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B4C59">
      <w:pPr>
        <w:spacing w:before="79"/>
        <w:ind w:left="371" w:right="0" w:firstLine="0"/>
        <w:jc w:val="center"/>
        <w:rPr>
          <w:b/>
          <w:sz w:val="28"/>
        </w:rPr>
      </w:pPr>
      <w:bookmarkStart w:id="0" w:name="_GoBack"/>
      <w:bookmarkEnd w:id="0"/>
      <w:r>
        <w:rPr>
          <w:b/>
          <w:spacing w:val="-4"/>
          <w:sz w:val="28"/>
        </w:rPr>
        <w:t>DAFTAR</w:t>
      </w:r>
      <w:r>
        <w:rPr>
          <w:b/>
          <w:spacing w:val="-8"/>
          <w:sz w:val="28"/>
        </w:rPr>
        <w:t xml:space="preserve"> </w:t>
      </w:r>
      <w:r>
        <w:rPr>
          <w:b/>
          <w:spacing w:val="-2"/>
          <w:sz w:val="28"/>
        </w:rPr>
        <w:t>PUSTAKA</w:t>
      </w:r>
    </w:p>
    <w:p w14:paraId="707EDF37">
      <w:pPr>
        <w:pStyle w:val="9"/>
        <w:spacing w:before="113"/>
        <w:rPr>
          <w:b/>
          <w:sz w:val="28"/>
        </w:rPr>
      </w:pPr>
    </w:p>
    <w:p w14:paraId="03B77BC1">
      <w:pPr>
        <w:pStyle w:val="9"/>
        <w:spacing w:line="360" w:lineRule="auto"/>
        <w:ind w:left="1134" w:right="200" w:hanging="569"/>
        <w:jc w:val="both"/>
      </w:pPr>
      <w:r>
        <w:t>Arikunto,</w:t>
      </w:r>
      <w:r>
        <w:rPr>
          <w:spacing w:val="-15"/>
        </w:rPr>
        <w:t xml:space="preserve"> </w:t>
      </w:r>
      <w:r>
        <w:t>S</w:t>
      </w:r>
      <w:r>
        <w:rPr>
          <w:spacing w:val="-15"/>
        </w:rPr>
        <w:t xml:space="preserve"> </w:t>
      </w:r>
      <w:r>
        <w:t>(2015).</w:t>
      </w:r>
      <w:r>
        <w:rPr>
          <w:spacing w:val="-15"/>
        </w:rPr>
        <w:t xml:space="preserve"> </w:t>
      </w:r>
      <w:r>
        <w:t>prosedur</w:t>
      </w:r>
      <w:r>
        <w:rPr>
          <w:spacing w:val="-15"/>
        </w:rPr>
        <w:t xml:space="preserve"> </w:t>
      </w:r>
      <w:r>
        <w:t>penelitian</w:t>
      </w:r>
      <w:r>
        <w:rPr>
          <w:spacing w:val="-15"/>
        </w:rPr>
        <w:t xml:space="preserve"> </w:t>
      </w:r>
      <w:r>
        <w:t>:</w:t>
      </w:r>
      <w:r>
        <w:rPr>
          <w:spacing w:val="-15"/>
        </w:rPr>
        <w:t xml:space="preserve"> </w:t>
      </w:r>
      <w:r>
        <w:t>suatu</w:t>
      </w:r>
      <w:r>
        <w:rPr>
          <w:spacing w:val="-15"/>
        </w:rPr>
        <w:t xml:space="preserve"> </w:t>
      </w:r>
      <w:r>
        <w:t>pendekatan</w:t>
      </w:r>
      <w:r>
        <w:rPr>
          <w:spacing w:val="-15"/>
        </w:rPr>
        <w:t xml:space="preserve"> </w:t>
      </w:r>
      <w:r>
        <w:t>praktik.</w:t>
      </w:r>
      <w:r>
        <w:rPr>
          <w:spacing w:val="-15"/>
        </w:rPr>
        <w:t xml:space="preserve"> </w:t>
      </w:r>
      <w:r>
        <w:t>Jakarta</w:t>
      </w:r>
      <w:r>
        <w:rPr>
          <w:spacing w:val="-15"/>
        </w:rPr>
        <w:t xml:space="preserve"> </w:t>
      </w:r>
      <w:r>
        <w:t>:</w:t>
      </w:r>
      <w:r>
        <w:rPr>
          <w:spacing w:val="-15"/>
        </w:rPr>
        <w:t xml:space="preserve"> </w:t>
      </w:r>
      <w:r>
        <w:t xml:space="preserve">Rineka </w:t>
      </w:r>
      <w:r>
        <w:rPr>
          <w:spacing w:val="-2"/>
        </w:rPr>
        <w:t>Cipta.</w:t>
      </w:r>
    </w:p>
    <w:p w14:paraId="5C6369DE">
      <w:pPr>
        <w:pStyle w:val="9"/>
        <w:spacing w:line="360" w:lineRule="auto"/>
        <w:ind w:left="1134" w:right="199" w:hanging="569"/>
        <w:jc w:val="both"/>
      </w:pPr>
      <w:r>
        <w:t>Astuti.I.R &amp; fujiyati I</w:t>
      </w:r>
      <w:r>
        <w:rPr>
          <w:spacing w:val="-4"/>
        </w:rPr>
        <w:t xml:space="preserve"> </w:t>
      </w:r>
      <w:r>
        <w:t>(2024).</w:t>
      </w:r>
      <w:r>
        <w:rPr>
          <w:spacing w:val="-2"/>
        </w:rPr>
        <w:t xml:space="preserve"> </w:t>
      </w:r>
      <w:r>
        <w:t>penerapan</w:t>
      </w:r>
      <w:r>
        <w:rPr>
          <w:spacing w:val="-1"/>
        </w:rPr>
        <w:t xml:space="preserve"> </w:t>
      </w:r>
      <w:r>
        <w:t>program market</w:t>
      </w:r>
      <w:r>
        <w:rPr>
          <w:spacing w:val="-1"/>
        </w:rPr>
        <w:t xml:space="preserve"> </w:t>
      </w:r>
      <w:r>
        <w:t>Day</w:t>
      </w:r>
      <w:r>
        <w:rPr>
          <w:spacing w:val="-1"/>
        </w:rPr>
        <w:t xml:space="preserve"> </w:t>
      </w:r>
      <w:r>
        <w:t>untu</w:t>
      </w:r>
      <w:r>
        <w:rPr>
          <w:spacing w:val="-1"/>
        </w:rPr>
        <w:t xml:space="preserve"> </w:t>
      </w:r>
      <w:r>
        <w:t>meningkatkan kreativitas</w:t>
      </w:r>
      <w:r>
        <w:rPr>
          <w:spacing w:val="-2"/>
        </w:rPr>
        <w:t xml:space="preserve"> </w:t>
      </w:r>
      <w:r>
        <w:t>dan</w:t>
      </w:r>
      <w:r>
        <w:rPr>
          <w:spacing w:val="-1"/>
        </w:rPr>
        <w:t xml:space="preserve"> </w:t>
      </w:r>
      <w:r>
        <w:t>jiwa</w:t>
      </w:r>
      <w:r>
        <w:rPr>
          <w:spacing w:val="-5"/>
        </w:rPr>
        <w:t xml:space="preserve"> </w:t>
      </w:r>
      <w:r>
        <w:t>kewirausahaan</w:t>
      </w:r>
      <w:r>
        <w:rPr>
          <w:spacing w:val="-3"/>
        </w:rPr>
        <w:t xml:space="preserve"> </w:t>
      </w:r>
      <w:r>
        <w:t>siswa</w:t>
      </w:r>
      <w:r>
        <w:rPr>
          <w:spacing w:val="-2"/>
        </w:rPr>
        <w:t xml:space="preserve"> </w:t>
      </w:r>
      <w:r>
        <w:t>di</w:t>
      </w:r>
      <w:r>
        <w:rPr>
          <w:spacing w:val="-3"/>
        </w:rPr>
        <w:t xml:space="preserve"> </w:t>
      </w:r>
      <w:r>
        <w:t>SDN ulungrusi</w:t>
      </w:r>
      <w:r>
        <w:rPr>
          <w:spacing w:val="-3"/>
        </w:rPr>
        <w:t xml:space="preserve"> </w:t>
      </w:r>
      <w:r>
        <w:t>04.jurnal</w:t>
      </w:r>
      <w:r>
        <w:rPr>
          <w:spacing w:val="-3"/>
        </w:rPr>
        <w:t xml:space="preserve"> </w:t>
      </w:r>
      <w:r>
        <w:t xml:space="preserve">ilmiah pendidikan Dasar, 9(3). 2548-6950. doi: </w:t>
      </w:r>
      <w:r>
        <w:fldChar w:fldCharType="begin"/>
      </w:r>
      <w:r>
        <w:instrText xml:space="preserve"> HYPERLINK "https://doi.org/10.23969/jp.v913" \h </w:instrText>
      </w:r>
      <w:r>
        <w:fldChar w:fldCharType="separate"/>
      </w:r>
      <w:r>
        <w:t>https://doi.org/10.23969/jp.v913</w:t>
      </w:r>
      <w:r>
        <w:fldChar w:fldCharType="end"/>
      </w:r>
      <w:r>
        <w:t>.</w:t>
      </w:r>
    </w:p>
    <w:p w14:paraId="065C652F">
      <w:pPr>
        <w:pStyle w:val="9"/>
        <w:spacing w:line="360" w:lineRule="auto"/>
        <w:ind w:left="1134" w:right="228" w:hanging="569"/>
      </w:pPr>
      <w:r>
        <w:drawing>
          <wp:anchor distT="0" distB="0" distL="0" distR="0" simplePos="0" relativeHeight="251679744" behindDoc="1" locked="0" layoutInCell="1" allowOverlap="1">
            <wp:simplePos x="0" y="0"/>
            <wp:positionH relativeFrom="page">
              <wp:posOffset>1457325</wp:posOffset>
            </wp:positionH>
            <wp:positionV relativeFrom="paragraph">
              <wp:posOffset>176530</wp:posOffset>
            </wp:positionV>
            <wp:extent cx="4667250" cy="4591050"/>
            <wp:effectExtent l="0" t="0" r="0" b="0"/>
            <wp:wrapNone/>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5" cstate="print"/>
                    <a:stretch>
                      <a:fillRect/>
                    </a:stretch>
                  </pic:blipFill>
                  <pic:spPr>
                    <a:xfrm>
                      <a:off x="0" y="0"/>
                      <a:ext cx="4667249" cy="4591049"/>
                    </a:xfrm>
                    <a:prstGeom prst="rect">
                      <a:avLst/>
                    </a:prstGeom>
                  </pic:spPr>
                </pic:pic>
              </a:graphicData>
            </a:graphic>
          </wp:anchor>
        </w:drawing>
      </w:r>
      <w:r>
        <w:t>Barus</w:t>
      </w:r>
      <w:r>
        <w:rPr>
          <w:spacing w:val="-8"/>
        </w:rPr>
        <w:t xml:space="preserve"> </w:t>
      </w:r>
      <w:r>
        <w:t>.U</w:t>
      </w:r>
      <w:r>
        <w:rPr>
          <w:spacing w:val="-8"/>
        </w:rPr>
        <w:t xml:space="preserve"> </w:t>
      </w:r>
      <w:r>
        <w:t>&amp;</w:t>
      </w:r>
      <w:r>
        <w:rPr>
          <w:spacing w:val="-5"/>
        </w:rPr>
        <w:t xml:space="preserve"> </w:t>
      </w:r>
      <w:r>
        <w:t>wulandari</w:t>
      </w:r>
      <w:r>
        <w:rPr>
          <w:spacing w:val="-6"/>
        </w:rPr>
        <w:t xml:space="preserve"> </w:t>
      </w:r>
      <w:r>
        <w:t>R</w:t>
      </w:r>
      <w:r>
        <w:rPr>
          <w:spacing w:val="-3"/>
        </w:rPr>
        <w:t xml:space="preserve"> </w:t>
      </w:r>
      <w:r>
        <w:t>(2023).</w:t>
      </w:r>
      <w:r>
        <w:rPr>
          <w:spacing w:val="-7"/>
        </w:rPr>
        <w:t xml:space="preserve"> </w:t>
      </w:r>
      <w:r>
        <w:t>upaya</w:t>
      </w:r>
      <w:r>
        <w:rPr>
          <w:spacing w:val="-7"/>
        </w:rPr>
        <w:t xml:space="preserve"> </w:t>
      </w:r>
      <w:r>
        <w:t>meningkatkan</w:t>
      </w:r>
      <w:r>
        <w:rPr>
          <w:spacing w:val="-6"/>
        </w:rPr>
        <w:t xml:space="preserve"> </w:t>
      </w:r>
      <w:r>
        <w:t>hasil</w:t>
      </w:r>
      <w:r>
        <w:rPr>
          <w:spacing w:val="-4"/>
        </w:rPr>
        <w:t xml:space="preserve"> </w:t>
      </w:r>
      <w:r>
        <w:t>belajar</w:t>
      </w:r>
      <w:r>
        <w:rPr>
          <w:spacing w:val="-7"/>
        </w:rPr>
        <w:t xml:space="preserve"> </w:t>
      </w:r>
      <w:r>
        <w:t>siswa</w:t>
      </w:r>
      <w:r>
        <w:rPr>
          <w:spacing w:val="-7"/>
        </w:rPr>
        <w:t xml:space="preserve"> </w:t>
      </w:r>
      <w:r>
        <w:t>dengan menggunakan model PJBL pada mata pelajaran pkn kelas IV di SDN 104211 marindal kecamatan medan amplas. journal ilmiah PGSD</w:t>
      </w:r>
      <w:r>
        <w:rPr>
          <w:spacing w:val="-1"/>
        </w:rPr>
        <w:t xml:space="preserve"> </w:t>
      </w:r>
      <w:r>
        <w:t>STK</w:t>
      </w:r>
      <w:r>
        <w:rPr>
          <w:spacing w:val="-1"/>
        </w:rPr>
        <w:t xml:space="preserve"> </w:t>
      </w:r>
      <w:r>
        <w:t>IP subang, 9(5), 1338- 1351.</w:t>
      </w:r>
    </w:p>
    <w:p w14:paraId="53D06A6D">
      <w:pPr>
        <w:pStyle w:val="9"/>
        <w:spacing w:line="360" w:lineRule="auto"/>
        <w:ind w:left="1048" w:right="198" w:hanging="480"/>
        <w:jc w:val="both"/>
      </w:pPr>
      <w:r>
        <w:t xml:space="preserve">Carena, F. &amp; N. (2024). Pengaruh media pembelajaran berbantuan aplikasi canva terhadap hasil belajar siswa kelas IV SD PAB 23 Patumbak. </w:t>
      </w:r>
      <w:r>
        <w:rPr>
          <w:i/>
        </w:rPr>
        <w:t>Jurnal on Education</w:t>
      </w:r>
      <w:r>
        <w:t xml:space="preserve">, </w:t>
      </w:r>
      <w:r>
        <w:rPr>
          <w:i/>
        </w:rPr>
        <w:t>6</w:t>
      </w:r>
      <w:r>
        <w:t>(3), 16695–16706.</w:t>
      </w:r>
    </w:p>
    <w:p w14:paraId="16C91CBC">
      <w:pPr>
        <w:pStyle w:val="9"/>
        <w:spacing w:before="1" w:line="360" w:lineRule="auto"/>
        <w:ind w:left="1048" w:right="201" w:hanging="480"/>
        <w:jc w:val="both"/>
      </w:pPr>
      <w:r>
        <w:t>Carera, F., &amp; Nurmairina, N. (2024). Pengaruh Media Pembelajaran Berbantuan Aplikasi</w:t>
      </w:r>
      <w:r>
        <w:rPr>
          <w:spacing w:val="-13"/>
        </w:rPr>
        <w:t xml:space="preserve"> </w:t>
      </w:r>
      <w:r>
        <w:t>Canva</w:t>
      </w:r>
      <w:r>
        <w:rPr>
          <w:spacing w:val="-15"/>
        </w:rPr>
        <w:t xml:space="preserve"> </w:t>
      </w:r>
      <w:r>
        <w:t>terhadap</w:t>
      </w:r>
      <w:r>
        <w:rPr>
          <w:spacing w:val="-14"/>
        </w:rPr>
        <w:t xml:space="preserve"> </w:t>
      </w:r>
      <w:r>
        <w:t>Hasil</w:t>
      </w:r>
      <w:r>
        <w:rPr>
          <w:spacing w:val="-13"/>
        </w:rPr>
        <w:t xml:space="preserve"> </w:t>
      </w:r>
      <w:r>
        <w:t>Belajar</w:t>
      </w:r>
      <w:r>
        <w:rPr>
          <w:spacing w:val="-15"/>
        </w:rPr>
        <w:t xml:space="preserve"> </w:t>
      </w:r>
      <w:r>
        <w:t>Siswa</w:t>
      </w:r>
      <w:r>
        <w:rPr>
          <w:spacing w:val="-15"/>
        </w:rPr>
        <w:t xml:space="preserve"> </w:t>
      </w:r>
      <w:r>
        <w:t>Kelas</w:t>
      </w:r>
      <w:r>
        <w:rPr>
          <w:spacing w:val="-14"/>
        </w:rPr>
        <w:t xml:space="preserve"> </w:t>
      </w:r>
      <w:r>
        <w:t>IV</w:t>
      </w:r>
      <w:r>
        <w:rPr>
          <w:spacing w:val="-14"/>
        </w:rPr>
        <w:t xml:space="preserve"> </w:t>
      </w:r>
      <w:r>
        <w:t>SD</w:t>
      </w:r>
      <w:r>
        <w:rPr>
          <w:spacing w:val="-12"/>
        </w:rPr>
        <w:t xml:space="preserve"> </w:t>
      </w:r>
      <w:r>
        <w:t>PAB</w:t>
      </w:r>
      <w:r>
        <w:rPr>
          <w:spacing w:val="-15"/>
        </w:rPr>
        <w:t xml:space="preserve"> </w:t>
      </w:r>
      <w:r>
        <w:t>23</w:t>
      </w:r>
      <w:r>
        <w:rPr>
          <w:spacing w:val="-15"/>
        </w:rPr>
        <w:t xml:space="preserve"> </w:t>
      </w:r>
      <w:r>
        <w:t xml:space="preserve">Patumbak. </w:t>
      </w:r>
      <w:r>
        <w:rPr>
          <w:i/>
        </w:rPr>
        <w:t>Journal on Education</w:t>
      </w:r>
      <w:r>
        <w:t xml:space="preserve">, </w:t>
      </w:r>
      <w:r>
        <w:rPr>
          <w:i/>
        </w:rPr>
        <w:t>6</w:t>
      </w:r>
      <w:r>
        <w:t>(3), 16695-16706.</w:t>
      </w:r>
    </w:p>
    <w:p w14:paraId="5E2BDE95">
      <w:pPr>
        <w:pStyle w:val="9"/>
        <w:spacing w:line="360" w:lineRule="auto"/>
        <w:ind w:left="1048" w:right="197" w:hanging="480"/>
        <w:jc w:val="both"/>
      </w:pPr>
      <w:r>
        <w:t>Cynthia,</w:t>
      </w:r>
      <w:r>
        <w:rPr>
          <w:spacing w:val="-14"/>
        </w:rPr>
        <w:t xml:space="preserve"> </w:t>
      </w:r>
      <w:r>
        <w:t>L.</w:t>
      </w:r>
      <w:r>
        <w:rPr>
          <w:spacing w:val="-14"/>
        </w:rPr>
        <w:t xml:space="preserve"> </w:t>
      </w:r>
      <w:r>
        <w:t>C.,</w:t>
      </w:r>
      <w:r>
        <w:rPr>
          <w:spacing w:val="-14"/>
        </w:rPr>
        <w:t xml:space="preserve"> </w:t>
      </w:r>
      <w:r>
        <w:t>Martono,</w:t>
      </w:r>
      <w:r>
        <w:rPr>
          <w:spacing w:val="-12"/>
        </w:rPr>
        <w:t xml:space="preserve"> </w:t>
      </w:r>
      <w:r>
        <w:t>T.,</w:t>
      </w:r>
      <w:r>
        <w:rPr>
          <w:spacing w:val="-15"/>
        </w:rPr>
        <w:t xml:space="preserve"> </w:t>
      </w:r>
      <w:r>
        <w:t>&amp;</w:t>
      </w:r>
      <w:r>
        <w:rPr>
          <w:spacing w:val="-12"/>
        </w:rPr>
        <w:t xml:space="preserve"> </w:t>
      </w:r>
      <w:r>
        <w:t>Indriayu,</w:t>
      </w:r>
      <w:r>
        <w:rPr>
          <w:spacing w:val="-14"/>
        </w:rPr>
        <w:t xml:space="preserve"> </w:t>
      </w:r>
      <w:r>
        <w:t>M.</w:t>
      </w:r>
      <w:r>
        <w:rPr>
          <w:spacing w:val="-12"/>
        </w:rPr>
        <w:t xml:space="preserve"> </w:t>
      </w:r>
      <w:r>
        <w:t>(2016).</w:t>
      </w:r>
      <w:r>
        <w:rPr>
          <w:spacing w:val="-12"/>
        </w:rPr>
        <w:t xml:space="preserve"> </w:t>
      </w:r>
      <w:r>
        <w:t>Pengaruh</w:t>
      </w:r>
      <w:r>
        <w:rPr>
          <w:spacing w:val="-12"/>
        </w:rPr>
        <w:t xml:space="preserve"> </w:t>
      </w:r>
      <w:r>
        <w:t>Fasilitas</w:t>
      </w:r>
      <w:r>
        <w:rPr>
          <w:spacing w:val="-14"/>
        </w:rPr>
        <w:t xml:space="preserve"> </w:t>
      </w:r>
      <w:r>
        <w:t>Belajar</w:t>
      </w:r>
      <w:r>
        <w:rPr>
          <w:spacing w:val="-15"/>
        </w:rPr>
        <w:t xml:space="preserve"> </w:t>
      </w:r>
      <w:r>
        <w:t xml:space="preserve">Dan Motivasi Belajar Terhadap Prestasi Belajar Mata Pelajaran Ekonomi Siswa Kelas XII IS Di SMA Negeri 5 Surakarta Tahun Ajaran 2015/2016. </w:t>
      </w:r>
      <w:r>
        <w:rPr>
          <w:i/>
        </w:rPr>
        <w:t>BISE: Jurnal Pendidikan Bisnis Dan Ekonomi</w:t>
      </w:r>
      <w:r>
        <w:t xml:space="preserve">, </w:t>
      </w:r>
      <w:r>
        <w:rPr>
          <w:i/>
        </w:rPr>
        <w:t>2</w:t>
      </w:r>
      <w:r>
        <w:t>(1).</w:t>
      </w:r>
    </w:p>
    <w:p w14:paraId="7C273E76">
      <w:pPr>
        <w:spacing w:before="0"/>
        <w:ind w:left="568" w:right="0" w:firstLine="0"/>
        <w:jc w:val="both"/>
        <w:rPr>
          <w:sz w:val="24"/>
        </w:rPr>
      </w:pPr>
      <w:r>
        <w:rPr>
          <w:sz w:val="24"/>
        </w:rPr>
        <w:t>Daryanto.</w:t>
      </w:r>
      <w:r>
        <w:rPr>
          <w:spacing w:val="-2"/>
          <w:sz w:val="24"/>
        </w:rPr>
        <w:t xml:space="preserve"> </w:t>
      </w:r>
      <w:r>
        <w:rPr>
          <w:sz w:val="24"/>
        </w:rPr>
        <w:t>(2010).</w:t>
      </w:r>
      <w:r>
        <w:rPr>
          <w:spacing w:val="-5"/>
          <w:sz w:val="24"/>
        </w:rPr>
        <w:t xml:space="preserve"> </w:t>
      </w:r>
      <w:r>
        <w:rPr>
          <w:i/>
          <w:sz w:val="24"/>
        </w:rPr>
        <w:t>Media</w:t>
      </w:r>
      <w:r>
        <w:rPr>
          <w:i/>
          <w:spacing w:val="1"/>
          <w:sz w:val="24"/>
        </w:rPr>
        <w:t xml:space="preserve"> </w:t>
      </w:r>
      <w:r>
        <w:rPr>
          <w:i/>
          <w:sz w:val="24"/>
        </w:rPr>
        <w:t>Pembelajaran</w:t>
      </w:r>
      <w:r>
        <w:rPr>
          <w:sz w:val="24"/>
        </w:rPr>
        <w:t>.</w:t>
      </w:r>
      <w:r>
        <w:rPr>
          <w:spacing w:val="-5"/>
          <w:sz w:val="24"/>
        </w:rPr>
        <w:t xml:space="preserve"> </w:t>
      </w:r>
      <w:r>
        <w:rPr>
          <w:sz w:val="24"/>
        </w:rPr>
        <w:t>Gava</w:t>
      </w:r>
      <w:r>
        <w:rPr>
          <w:spacing w:val="-5"/>
          <w:sz w:val="24"/>
        </w:rPr>
        <w:t xml:space="preserve"> </w:t>
      </w:r>
      <w:r>
        <w:rPr>
          <w:spacing w:val="-2"/>
          <w:sz w:val="24"/>
        </w:rPr>
        <w:t>Media.</w:t>
      </w:r>
    </w:p>
    <w:p w14:paraId="78A2BC5C">
      <w:pPr>
        <w:spacing w:before="139" w:line="360" w:lineRule="auto"/>
        <w:ind w:left="1048" w:right="202" w:hanging="480"/>
        <w:jc w:val="both"/>
        <w:rPr>
          <w:sz w:val="24"/>
        </w:rPr>
      </w:pPr>
      <w:r>
        <w:rPr>
          <w:sz w:val="24"/>
        </w:rPr>
        <w:t xml:space="preserve">Hujair AH Sanaky. (2011). </w:t>
      </w:r>
      <w:r>
        <w:rPr>
          <w:i/>
          <w:sz w:val="24"/>
        </w:rPr>
        <w:t>media pembelajaran Interktif-Inovatif</w:t>
      </w:r>
      <w:r>
        <w:rPr>
          <w:sz w:val="24"/>
        </w:rPr>
        <w:t xml:space="preserve">. kaukaba </w:t>
      </w:r>
      <w:r>
        <w:rPr>
          <w:spacing w:val="-2"/>
          <w:sz w:val="24"/>
        </w:rPr>
        <w:t>Dipantar.</w:t>
      </w:r>
    </w:p>
    <w:p w14:paraId="3E3B9E7B">
      <w:pPr>
        <w:spacing w:before="2" w:line="360" w:lineRule="auto"/>
        <w:ind w:left="1048" w:right="193" w:hanging="480"/>
        <w:jc w:val="both"/>
        <w:rPr>
          <w:sz w:val="24"/>
        </w:rPr>
      </w:pPr>
      <w:r>
        <w:rPr>
          <w:sz w:val="24"/>
        </w:rPr>
        <w:t>Husnidar,</w:t>
      </w:r>
      <w:r>
        <w:rPr>
          <w:spacing w:val="-12"/>
          <w:sz w:val="24"/>
        </w:rPr>
        <w:t xml:space="preserve"> </w:t>
      </w:r>
      <w:r>
        <w:rPr>
          <w:sz w:val="24"/>
        </w:rPr>
        <w:t>H.,</w:t>
      </w:r>
      <w:r>
        <w:rPr>
          <w:spacing w:val="-12"/>
          <w:sz w:val="24"/>
        </w:rPr>
        <w:t xml:space="preserve"> </w:t>
      </w:r>
      <w:r>
        <w:rPr>
          <w:sz w:val="24"/>
        </w:rPr>
        <w:t>&amp;</w:t>
      </w:r>
      <w:r>
        <w:rPr>
          <w:spacing w:val="-11"/>
          <w:sz w:val="24"/>
        </w:rPr>
        <w:t xml:space="preserve"> </w:t>
      </w:r>
      <w:r>
        <w:rPr>
          <w:sz w:val="24"/>
        </w:rPr>
        <w:t>Hayati,</w:t>
      </w:r>
      <w:r>
        <w:rPr>
          <w:spacing w:val="-14"/>
          <w:sz w:val="24"/>
        </w:rPr>
        <w:t xml:space="preserve"> </w:t>
      </w:r>
      <w:r>
        <w:rPr>
          <w:sz w:val="24"/>
        </w:rPr>
        <w:t>R.</w:t>
      </w:r>
      <w:r>
        <w:rPr>
          <w:spacing w:val="-12"/>
          <w:sz w:val="24"/>
        </w:rPr>
        <w:t xml:space="preserve"> </w:t>
      </w:r>
      <w:r>
        <w:rPr>
          <w:sz w:val="24"/>
        </w:rPr>
        <w:t>(2021).</w:t>
      </w:r>
      <w:r>
        <w:rPr>
          <w:spacing w:val="-14"/>
          <w:sz w:val="24"/>
        </w:rPr>
        <w:t xml:space="preserve"> </w:t>
      </w:r>
      <w:r>
        <w:rPr>
          <w:sz w:val="24"/>
        </w:rPr>
        <w:t>Penerapan</w:t>
      </w:r>
      <w:r>
        <w:rPr>
          <w:spacing w:val="-12"/>
          <w:sz w:val="24"/>
        </w:rPr>
        <w:t xml:space="preserve"> </w:t>
      </w:r>
      <w:r>
        <w:rPr>
          <w:sz w:val="24"/>
        </w:rPr>
        <w:t>Model</w:t>
      </w:r>
      <w:r>
        <w:rPr>
          <w:spacing w:val="-11"/>
          <w:sz w:val="24"/>
        </w:rPr>
        <w:t xml:space="preserve"> </w:t>
      </w:r>
      <w:r>
        <w:rPr>
          <w:sz w:val="24"/>
        </w:rPr>
        <w:t>Pembelajaran</w:t>
      </w:r>
      <w:r>
        <w:rPr>
          <w:spacing w:val="-11"/>
          <w:sz w:val="24"/>
        </w:rPr>
        <w:t xml:space="preserve"> </w:t>
      </w:r>
      <w:r>
        <w:rPr>
          <w:sz w:val="24"/>
        </w:rPr>
        <w:t>Problem</w:t>
      </w:r>
      <w:r>
        <w:rPr>
          <w:spacing w:val="-11"/>
          <w:sz w:val="24"/>
        </w:rPr>
        <w:t xml:space="preserve"> </w:t>
      </w:r>
      <w:r>
        <w:rPr>
          <w:sz w:val="24"/>
        </w:rPr>
        <w:t xml:space="preserve">Based Learning Untuk Meningkatkan Hasil Belajar Matematika Siswa. </w:t>
      </w:r>
      <w:r>
        <w:rPr>
          <w:i/>
          <w:sz w:val="24"/>
        </w:rPr>
        <w:t>Asimetris: Jurnal Pendidikan Matematika Dan Sains</w:t>
      </w:r>
      <w:r>
        <w:rPr>
          <w:sz w:val="24"/>
        </w:rPr>
        <w:t xml:space="preserve">, </w:t>
      </w:r>
      <w:r>
        <w:rPr>
          <w:i/>
          <w:sz w:val="24"/>
        </w:rPr>
        <w:t>2</w:t>
      </w:r>
      <w:r>
        <w:rPr>
          <w:sz w:val="24"/>
        </w:rPr>
        <w:t>(2), 67–72.</w:t>
      </w:r>
    </w:p>
    <w:p w14:paraId="397CE8FA">
      <w:pPr>
        <w:spacing w:before="0" w:line="360" w:lineRule="auto"/>
        <w:ind w:left="1048" w:right="196" w:hanging="480"/>
        <w:jc w:val="both"/>
        <w:rPr>
          <w:sz w:val="24"/>
        </w:rPr>
      </w:pPr>
      <w:r>
        <w:rPr>
          <w:sz w:val="24"/>
        </w:rPr>
        <w:t>Johnson,</w:t>
      </w:r>
      <w:r>
        <w:rPr>
          <w:spacing w:val="-15"/>
          <w:sz w:val="24"/>
        </w:rPr>
        <w:t xml:space="preserve"> </w:t>
      </w:r>
      <w:r>
        <w:rPr>
          <w:sz w:val="24"/>
        </w:rPr>
        <w:t>M.,</w:t>
      </w:r>
      <w:r>
        <w:rPr>
          <w:spacing w:val="-15"/>
          <w:sz w:val="24"/>
        </w:rPr>
        <w:t xml:space="preserve"> </w:t>
      </w:r>
      <w:r>
        <w:rPr>
          <w:sz w:val="24"/>
        </w:rPr>
        <w:t>&amp;</w:t>
      </w:r>
      <w:r>
        <w:rPr>
          <w:spacing w:val="-15"/>
          <w:sz w:val="24"/>
        </w:rPr>
        <w:t xml:space="preserve"> </w:t>
      </w:r>
      <w:r>
        <w:rPr>
          <w:sz w:val="24"/>
        </w:rPr>
        <w:t>Smith,</w:t>
      </w:r>
      <w:r>
        <w:rPr>
          <w:spacing w:val="-15"/>
          <w:sz w:val="24"/>
        </w:rPr>
        <w:t xml:space="preserve"> </w:t>
      </w:r>
      <w:r>
        <w:rPr>
          <w:sz w:val="24"/>
        </w:rPr>
        <w:t>A.</w:t>
      </w:r>
      <w:r>
        <w:rPr>
          <w:spacing w:val="-15"/>
          <w:sz w:val="24"/>
        </w:rPr>
        <w:t xml:space="preserve"> </w:t>
      </w:r>
      <w:r>
        <w:rPr>
          <w:sz w:val="24"/>
        </w:rPr>
        <w:t>(2021).</w:t>
      </w:r>
      <w:r>
        <w:rPr>
          <w:spacing w:val="-15"/>
          <w:sz w:val="24"/>
        </w:rPr>
        <w:t xml:space="preserve"> </w:t>
      </w:r>
      <w:r>
        <w:rPr>
          <w:sz w:val="24"/>
        </w:rPr>
        <w:t>Enhancing</w:t>
      </w:r>
      <w:r>
        <w:rPr>
          <w:spacing w:val="-15"/>
          <w:sz w:val="24"/>
        </w:rPr>
        <w:t xml:space="preserve"> </w:t>
      </w:r>
      <w:r>
        <w:rPr>
          <w:sz w:val="24"/>
        </w:rPr>
        <w:t>Graphic</w:t>
      </w:r>
      <w:r>
        <w:rPr>
          <w:spacing w:val="-15"/>
          <w:sz w:val="24"/>
        </w:rPr>
        <w:t xml:space="preserve"> </w:t>
      </w:r>
      <w:r>
        <w:rPr>
          <w:sz w:val="24"/>
        </w:rPr>
        <w:t>Design</w:t>
      </w:r>
      <w:r>
        <w:rPr>
          <w:spacing w:val="-15"/>
          <w:sz w:val="24"/>
        </w:rPr>
        <w:t xml:space="preserve"> </w:t>
      </w:r>
      <w:r>
        <w:rPr>
          <w:sz w:val="24"/>
        </w:rPr>
        <w:t>Learning</w:t>
      </w:r>
      <w:r>
        <w:rPr>
          <w:spacing w:val="-15"/>
          <w:sz w:val="24"/>
        </w:rPr>
        <w:t xml:space="preserve"> </w:t>
      </w:r>
      <w:r>
        <w:rPr>
          <w:sz w:val="24"/>
        </w:rPr>
        <w:t>with</w:t>
      </w:r>
      <w:r>
        <w:rPr>
          <w:spacing w:val="-15"/>
          <w:sz w:val="24"/>
        </w:rPr>
        <w:t xml:space="preserve"> </w:t>
      </w:r>
      <w:r>
        <w:rPr>
          <w:sz w:val="24"/>
        </w:rPr>
        <w:t xml:space="preserve">Canva: A Case Study of Secondary Education. </w:t>
      </w:r>
      <w:r>
        <w:rPr>
          <w:i/>
          <w:sz w:val="24"/>
        </w:rPr>
        <w:t>Journal of Educational Technology</w:t>
      </w:r>
      <w:r>
        <w:rPr>
          <w:sz w:val="24"/>
        </w:rPr>
        <w:t xml:space="preserve">, </w:t>
      </w:r>
      <w:r>
        <w:rPr>
          <w:spacing w:val="-2"/>
          <w:sz w:val="24"/>
        </w:rPr>
        <w:t>112–125.</w:t>
      </w:r>
    </w:p>
    <w:p w14:paraId="3BFF7B1F">
      <w:pPr>
        <w:pStyle w:val="9"/>
        <w:spacing w:line="360" w:lineRule="auto"/>
        <w:ind w:left="1048" w:right="208" w:hanging="480"/>
        <w:jc w:val="both"/>
      </w:pPr>
      <w:r>
        <w:t>Khairani P.S &amp; nurmairina (2022). penerapan model pembelajaran berbasis masalah</w:t>
      </w:r>
      <w:r>
        <w:rPr>
          <w:spacing w:val="74"/>
        </w:rPr>
        <w:t xml:space="preserve"> </w:t>
      </w:r>
      <w:r>
        <w:t>untuk</w:t>
      </w:r>
      <w:r>
        <w:rPr>
          <w:spacing w:val="77"/>
        </w:rPr>
        <w:t xml:space="preserve"> </w:t>
      </w:r>
      <w:r>
        <w:t>meningkatkan</w:t>
      </w:r>
      <w:r>
        <w:rPr>
          <w:spacing w:val="77"/>
        </w:rPr>
        <w:t xml:space="preserve"> </w:t>
      </w:r>
      <w:r>
        <w:t>hasil</w:t>
      </w:r>
      <w:r>
        <w:rPr>
          <w:spacing w:val="80"/>
        </w:rPr>
        <w:t xml:space="preserve"> </w:t>
      </w:r>
      <w:r>
        <w:t>belajar</w:t>
      </w:r>
      <w:r>
        <w:rPr>
          <w:spacing w:val="76"/>
        </w:rPr>
        <w:t xml:space="preserve"> </w:t>
      </w:r>
      <w:r>
        <w:t>tematik</w:t>
      </w:r>
      <w:r>
        <w:rPr>
          <w:spacing w:val="78"/>
        </w:rPr>
        <w:t xml:space="preserve"> </w:t>
      </w:r>
      <w:r>
        <w:t>siswa</w:t>
      </w:r>
      <w:r>
        <w:rPr>
          <w:spacing w:val="76"/>
        </w:rPr>
        <w:t xml:space="preserve"> </w:t>
      </w:r>
      <w:r>
        <w:t>materi</w:t>
      </w:r>
      <w:r>
        <w:rPr>
          <w:spacing w:val="76"/>
        </w:rPr>
        <w:t xml:space="preserve"> </w:t>
      </w:r>
      <w:r>
        <w:t>peduli</w:t>
      </w:r>
    </w:p>
    <w:p w14:paraId="7C973C42">
      <w:pPr>
        <w:pStyle w:val="9"/>
      </w:pPr>
    </w:p>
    <w:p w14:paraId="38E1CD5D">
      <w:pPr>
        <w:pStyle w:val="9"/>
        <w:spacing w:before="147"/>
      </w:pPr>
    </w:p>
    <w:p w14:paraId="61FFA92A">
      <w:pPr>
        <w:pStyle w:val="9"/>
        <w:ind w:left="371" w:right="8"/>
        <w:jc w:val="center"/>
      </w:pPr>
      <w:r>
        <w:rPr>
          <w:spacing w:val="-5"/>
        </w:rPr>
        <w:t>79</w:t>
      </w:r>
    </w:p>
    <w:p w14:paraId="3BEBDDAA">
      <w:pPr>
        <w:pStyle w:val="9"/>
        <w:spacing w:after="0"/>
        <w:jc w:val="center"/>
        <w:sectPr>
          <w:headerReference r:id="rId5" w:type="default"/>
          <w:type w:val="continuous"/>
          <w:pgSz w:w="11920" w:h="16860"/>
          <w:pgMar w:top="1600" w:right="1559" w:bottom="280" w:left="1700" w:header="749" w:footer="0" w:gutter="0"/>
          <w:pgNumType w:start="74"/>
          <w:cols w:space="720" w:num="1"/>
        </w:sectPr>
      </w:pPr>
    </w:p>
    <w:p w14:paraId="7AC0E4F2">
      <w:pPr>
        <w:pStyle w:val="9"/>
        <w:spacing w:before="85" w:line="360" w:lineRule="auto"/>
        <w:ind w:left="1048" w:right="199"/>
        <w:jc w:val="both"/>
      </w:pPr>
      <w:r>
        <w:t xml:space="preserve">terhadap makhluk hidup di kelas IV UPT SD NEGERI 066667 MEDAN DENAI, jurnal ilmiah pendidikan, 2(2), 2775-9482. doi: </w:t>
      </w:r>
      <w:r>
        <w:rPr>
          <w:spacing w:val="-2"/>
        </w:rPr>
        <w:t>https//irje.org/index.php/irje.</w:t>
      </w:r>
    </w:p>
    <w:p w14:paraId="12D5F6FD">
      <w:pPr>
        <w:pStyle w:val="9"/>
        <w:spacing w:before="1" w:line="360" w:lineRule="auto"/>
        <w:ind w:left="1048" w:right="204" w:hanging="480"/>
        <w:jc w:val="both"/>
      </w:pPr>
      <w:r>
        <w:t xml:space="preserve">Makkawaru, M. (2019). Pentingnya pendidikan bagi kehidupan dan pendidikan karakter dalam dunia pendidikan. </w:t>
      </w:r>
      <w:r>
        <w:rPr>
          <w:i/>
        </w:rPr>
        <w:t>Jurnal Konsepsi</w:t>
      </w:r>
      <w:r>
        <w:t xml:space="preserve">, </w:t>
      </w:r>
      <w:r>
        <w:rPr>
          <w:i/>
        </w:rPr>
        <w:t>8</w:t>
      </w:r>
      <w:r>
        <w:t>(3), 116–119.</w:t>
      </w:r>
    </w:p>
    <w:p w14:paraId="5E332F01">
      <w:pPr>
        <w:spacing w:before="0"/>
        <w:ind w:left="568" w:right="0" w:firstLine="0"/>
        <w:jc w:val="both"/>
        <w:rPr>
          <w:sz w:val="24"/>
        </w:rPr>
      </w:pPr>
      <w:r>
        <w:rPr>
          <w:sz w:val="24"/>
        </w:rPr>
        <w:t>Munadi,</w:t>
      </w:r>
      <w:r>
        <w:rPr>
          <w:spacing w:val="-19"/>
          <w:sz w:val="24"/>
        </w:rPr>
        <w:t xml:space="preserve"> </w:t>
      </w:r>
      <w:r>
        <w:rPr>
          <w:sz w:val="24"/>
        </w:rPr>
        <w:t>Y.</w:t>
      </w:r>
      <w:r>
        <w:rPr>
          <w:spacing w:val="-9"/>
          <w:sz w:val="24"/>
        </w:rPr>
        <w:t xml:space="preserve"> </w:t>
      </w:r>
      <w:r>
        <w:rPr>
          <w:sz w:val="24"/>
        </w:rPr>
        <w:t>(2013).</w:t>
      </w:r>
      <w:r>
        <w:rPr>
          <w:spacing w:val="-5"/>
          <w:sz w:val="24"/>
        </w:rPr>
        <w:t xml:space="preserve"> </w:t>
      </w:r>
      <w:r>
        <w:rPr>
          <w:i/>
          <w:sz w:val="24"/>
        </w:rPr>
        <w:t>Media</w:t>
      </w:r>
      <w:r>
        <w:rPr>
          <w:i/>
          <w:spacing w:val="-8"/>
          <w:sz w:val="24"/>
        </w:rPr>
        <w:t xml:space="preserve"> </w:t>
      </w:r>
      <w:r>
        <w:rPr>
          <w:i/>
          <w:sz w:val="24"/>
        </w:rPr>
        <w:t>Pembelajaran</w:t>
      </w:r>
      <w:r>
        <w:rPr>
          <w:sz w:val="24"/>
        </w:rPr>
        <w:t>.</w:t>
      </w:r>
      <w:r>
        <w:rPr>
          <w:spacing w:val="-9"/>
          <w:sz w:val="24"/>
        </w:rPr>
        <w:t xml:space="preserve"> </w:t>
      </w:r>
      <w:r>
        <w:rPr>
          <w:sz w:val="24"/>
        </w:rPr>
        <w:t>Referensi.</w:t>
      </w:r>
      <w:r>
        <w:rPr>
          <w:spacing w:val="-5"/>
          <w:sz w:val="24"/>
        </w:rPr>
        <w:t xml:space="preserve"> </w:t>
      </w:r>
      <w:r>
        <w:rPr>
          <w:sz w:val="24"/>
        </w:rPr>
        <w:t>GP</w:t>
      </w:r>
      <w:r>
        <w:rPr>
          <w:spacing w:val="-15"/>
          <w:sz w:val="24"/>
        </w:rPr>
        <w:t xml:space="preserve"> </w:t>
      </w:r>
      <w:r>
        <w:rPr>
          <w:sz w:val="24"/>
        </w:rPr>
        <w:t>press</w:t>
      </w:r>
      <w:r>
        <w:rPr>
          <w:spacing w:val="-7"/>
          <w:sz w:val="24"/>
        </w:rPr>
        <w:t xml:space="preserve"> </w:t>
      </w:r>
      <w:r>
        <w:rPr>
          <w:spacing w:val="-2"/>
          <w:sz w:val="24"/>
        </w:rPr>
        <w:t>group.</w:t>
      </w:r>
    </w:p>
    <w:p w14:paraId="45CFF8B7">
      <w:pPr>
        <w:pStyle w:val="9"/>
        <w:spacing w:before="139" w:line="360" w:lineRule="auto"/>
        <w:ind w:left="1048" w:right="198" w:hanging="480"/>
        <w:jc w:val="both"/>
      </w:pPr>
      <w:r>
        <w:drawing>
          <wp:anchor distT="0" distB="0" distL="0" distR="0" simplePos="0" relativeHeight="251680768" behindDoc="1" locked="0" layoutInCell="1" allowOverlap="1">
            <wp:simplePos x="0" y="0"/>
            <wp:positionH relativeFrom="page">
              <wp:posOffset>1457325</wp:posOffset>
            </wp:positionH>
            <wp:positionV relativeFrom="paragraph">
              <wp:posOffset>477520</wp:posOffset>
            </wp:positionV>
            <wp:extent cx="4667250" cy="45910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5" cstate="print"/>
                    <a:stretch>
                      <a:fillRect/>
                    </a:stretch>
                  </pic:blipFill>
                  <pic:spPr>
                    <a:xfrm>
                      <a:off x="0" y="0"/>
                      <a:ext cx="4667249" cy="4591049"/>
                    </a:xfrm>
                    <a:prstGeom prst="rect">
                      <a:avLst/>
                    </a:prstGeom>
                  </pic:spPr>
                </pic:pic>
              </a:graphicData>
            </a:graphic>
          </wp:anchor>
        </w:drawing>
      </w:r>
      <w:r>
        <w:t xml:space="preserve">Nugraha A, mulyawati Y, Rusidik P.R (2023). penerapan model PBL untuk meningkatkan hasil belajar peserta didik kelas IV pada tema daerah tempat tinggalku. jurnal ilmiah PGSD FKIP universitas mandiri, 9(2), 2477-5673. doi: </w:t>
      </w:r>
      <w:r>
        <w:fldChar w:fldCharType="begin"/>
      </w:r>
      <w:r>
        <w:instrText xml:space="preserve"> HYPERLINK "https://doi.org/10.36989/didaktif.gol" \h </w:instrText>
      </w:r>
      <w:r>
        <w:fldChar w:fldCharType="separate"/>
      </w:r>
      <w:r>
        <w:t>https://doi.org/10.36989/didaktif.gol</w:t>
      </w:r>
      <w:r>
        <w:fldChar w:fldCharType="end"/>
      </w:r>
      <w:r>
        <w:t>.</w:t>
      </w:r>
    </w:p>
    <w:p w14:paraId="39CC38C9">
      <w:pPr>
        <w:pStyle w:val="9"/>
        <w:spacing w:before="1" w:line="360" w:lineRule="auto"/>
        <w:ind w:left="1048" w:right="196" w:hanging="480"/>
        <w:jc w:val="both"/>
      </w:pPr>
      <w:r>
        <w:t>Nurunnajmi,Darwis, U. (2023). Penerapan model pembelajaran problem Based learning dengan media puzle untuk meningkatkan hasil belajar siswa Tema Benda</w:t>
      </w:r>
      <w:r>
        <w:rPr>
          <w:spacing w:val="-12"/>
        </w:rPr>
        <w:t xml:space="preserve"> </w:t>
      </w:r>
      <w:r>
        <w:t>di</w:t>
      </w:r>
      <w:r>
        <w:rPr>
          <w:spacing w:val="-7"/>
        </w:rPr>
        <w:t xml:space="preserve"> </w:t>
      </w:r>
      <w:r>
        <w:t>sekitarku</w:t>
      </w:r>
      <w:r>
        <w:rPr>
          <w:spacing w:val="-5"/>
        </w:rPr>
        <w:t xml:space="preserve"> </w:t>
      </w:r>
      <w:r>
        <w:t>di</w:t>
      </w:r>
      <w:r>
        <w:rPr>
          <w:spacing w:val="-7"/>
        </w:rPr>
        <w:t xml:space="preserve"> </w:t>
      </w:r>
      <w:r>
        <w:t>kelas</w:t>
      </w:r>
      <w:r>
        <w:rPr>
          <w:spacing w:val="-4"/>
        </w:rPr>
        <w:t xml:space="preserve"> </w:t>
      </w:r>
      <w:r>
        <w:t>III</w:t>
      </w:r>
      <w:r>
        <w:rPr>
          <w:spacing w:val="-8"/>
        </w:rPr>
        <w:t xml:space="preserve"> </w:t>
      </w:r>
      <w:r>
        <w:t>SD</w:t>
      </w:r>
      <w:r>
        <w:rPr>
          <w:spacing w:val="-15"/>
        </w:rPr>
        <w:t xml:space="preserve"> </w:t>
      </w:r>
      <w:r>
        <w:t>Abdi</w:t>
      </w:r>
      <w:r>
        <w:rPr>
          <w:spacing w:val="-7"/>
        </w:rPr>
        <w:t xml:space="preserve"> </w:t>
      </w:r>
      <w:r>
        <w:t>sukma</w:t>
      </w:r>
      <w:r>
        <w:rPr>
          <w:spacing w:val="-8"/>
        </w:rPr>
        <w:t xml:space="preserve"> </w:t>
      </w:r>
      <w:r>
        <w:t>kota</w:t>
      </w:r>
      <w:r>
        <w:rPr>
          <w:spacing w:val="-8"/>
        </w:rPr>
        <w:t xml:space="preserve"> </w:t>
      </w:r>
      <w:r>
        <w:t>medan.</w:t>
      </w:r>
      <w:r>
        <w:rPr>
          <w:spacing w:val="-2"/>
        </w:rPr>
        <w:t xml:space="preserve"> </w:t>
      </w:r>
      <w:r>
        <w:rPr>
          <w:i/>
        </w:rPr>
        <w:t>Jurnal</w:t>
      </w:r>
      <w:r>
        <w:rPr>
          <w:i/>
          <w:spacing w:val="-4"/>
        </w:rPr>
        <w:t xml:space="preserve"> </w:t>
      </w:r>
      <w:r>
        <w:rPr>
          <w:i/>
        </w:rPr>
        <w:t>Penelitian Pendidikan</w:t>
      </w:r>
      <w:r>
        <w:t xml:space="preserve">, </w:t>
      </w:r>
      <w:r>
        <w:rPr>
          <w:i/>
        </w:rPr>
        <w:t>2</w:t>
      </w:r>
      <w:r>
        <w:t>(3), 2963–8240.</w:t>
      </w:r>
    </w:p>
    <w:p w14:paraId="5D5CE352">
      <w:pPr>
        <w:spacing w:before="0" w:line="360" w:lineRule="auto"/>
        <w:ind w:left="1048" w:right="198" w:hanging="480"/>
        <w:jc w:val="both"/>
        <w:rPr>
          <w:sz w:val="24"/>
        </w:rPr>
      </w:pPr>
      <w:r>
        <w:rPr>
          <w:sz w:val="24"/>
        </w:rPr>
        <w:t xml:space="preserve">Pakpahan, T &amp; landong, A. (2023). </w:t>
      </w:r>
      <w:r>
        <w:rPr>
          <w:i/>
          <w:sz w:val="24"/>
        </w:rPr>
        <w:t>Penerapan media pembelajaran Gamifikasi wodwall terhadap hasil belajar pada tema benda hewan dan tanaman kelas 1 SD NEGERI 101911 sidodadi batu 8 deli serdang</w:t>
      </w:r>
      <w:r>
        <w:rPr>
          <w:sz w:val="24"/>
        </w:rPr>
        <w:t>. 879–886.</w:t>
      </w:r>
    </w:p>
    <w:p w14:paraId="29C619F7">
      <w:pPr>
        <w:pStyle w:val="9"/>
        <w:spacing w:line="360" w:lineRule="auto"/>
        <w:ind w:left="1048" w:right="196" w:hanging="480"/>
        <w:jc w:val="both"/>
      </w:pPr>
      <w:r>
        <w:t xml:space="preserve">Ramadhan, F., Mahanal, S., &amp; Zubaidah, S. (2017). Meningkatkan Hasil Belajar Kognitif Siswa Melalui Pembelajaran Biologi Remap STAD. </w:t>
      </w:r>
      <w:r>
        <w:rPr>
          <w:i/>
        </w:rPr>
        <w:t>Jurnal Pendidikan</w:t>
      </w:r>
      <w:r>
        <w:t xml:space="preserve">, </w:t>
      </w:r>
      <w:r>
        <w:rPr>
          <w:i/>
        </w:rPr>
        <w:t>2</w:t>
      </w:r>
      <w:r>
        <w:t>, 610–615.</w:t>
      </w:r>
    </w:p>
    <w:p w14:paraId="3F64C3B5">
      <w:pPr>
        <w:pStyle w:val="9"/>
        <w:spacing w:before="1" w:line="360" w:lineRule="auto"/>
        <w:ind w:left="1048" w:right="201" w:hanging="480"/>
        <w:jc w:val="both"/>
      </w:pPr>
      <w:r>
        <w:t>Rasmito, R., &amp; Riniati,</w:t>
      </w:r>
      <w:r>
        <w:rPr>
          <w:spacing w:val="-2"/>
        </w:rPr>
        <w:t xml:space="preserve"> </w:t>
      </w:r>
      <w:r>
        <w:t>W. O. (2024). Meningkatkan Hasil Belajar Siswa Melalui Model</w:t>
      </w:r>
      <w:r>
        <w:rPr>
          <w:spacing w:val="-1"/>
        </w:rPr>
        <w:t xml:space="preserve"> </w:t>
      </w:r>
      <w:r>
        <w:t>Pembelajaran</w:t>
      </w:r>
      <w:r>
        <w:rPr>
          <w:spacing w:val="-2"/>
        </w:rPr>
        <w:t xml:space="preserve"> </w:t>
      </w:r>
      <w:r>
        <w:t>Contextual</w:t>
      </w:r>
      <w:r>
        <w:rPr>
          <w:spacing w:val="-6"/>
        </w:rPr>
        <w:t xml:space="preserve"> </w:t>
      </w:r>
      <w:r>
        <w:t>Teaching</w:t>
      </w:r>
      <w:r>
        <w:rPr>
          <w:spacing w:val="-1"/>
        </w:rPr>
        <w:t xml:space="preserve"> </w:t>
      </w:r>
      <w:r>
        <w:t>and</w:t>
      </w:r>
      <w:r>
        <w:rPr>
          <w:spacing w:val="-2"/>
        </w:rPr>
        <w:t xml:space="preserve"> </w:t>
      </w:r>
      <w:r>
        <w:t>Learning</w:t>
      </w:r>
      <w:r>
        <w:rPr>
          <w:spacing w:val="-4"/>
        </w:rPr>
        <w:t xml:space="preserve"> </w:t>
      </w:r>
      <w:r>
        <w:t>Pelajaran IPA</w:t>
      </w:r>
      <w:r>
        <w:rPr>
          <w:spacing w:val="-12"/>
        </w:rPr>
        <w:t xml:space="preserve"> </w:t>
      </w:r>
      <w:r>
        <w:t xml:space="preserve">Kelas V Sekolah Dasar. Prosa: Jurnal Penelitian Pendidikan Guru Sekolah Dasar. </w:t>
      </w:r>
      <w:r>
        <w:rPr>
          <w:i/>
        </w:rPr>
        <w:t>Prosa: Jurnal Penelitian Pendidikan Guru Sekolah Dasar</w:t>
      </w:r>
      <w:r>
        <w:t xml:space="preserve">, </w:t>
      </w:r>
      <w:r>
        <w:rPr>
          <w:i/>
        </w:rPr>
        <w:t>2</w:t>
      </w:r>
      <w:r>
        <w:t>(2), 674–680.</w:t>
      </w:r>
    </w:p>
    <w:p w14:paraId="7E2ADA23">
      <w:pPr>
        <w:pStyle w:val="9"/>
        <w:spacing w:line="360" w:lineRule="auto"/>
        <w:ind w:left="1048" w:right="202" w:hanging="480"/>
        <w:jc w:val="both"/>
      </w:pPr>
      <w:r>
        <w:t>Resmini,</w:t>
      </w:r>
      <w:r>
        <w:rPr>
          <w:spacing w:val="-5"/>
        </w:rPr>
        <w:t xml:space="preserve"> </w:t>
      </w:r>
      <w:r>
        <w:t>S.,</w:t>
      </w:r>
      <w:r>
        <w:rPr>
          <w:spacing w:val="-5"/>
        </w:rPr>
        <w:t xml:space="preserve"> </w:t>
      </w:r>
      <w:r>
        <w:t>Satriani,</w:t>
      </w:r>
      <w:r>
        <w:rPr>
          <w:spacing w:val="-5"/>
        </w:rPr>
        <w:t xml:space="preserve"> </w:t>
      </w:r>
      <w:r>
        <w:t>I.,</w:t>
      </w:r>
      <w:r>
        <w:rPr>
          <w:spacing w:val="-1"/>
        </w:rPr>
        <w:t xml:space="preserve"> </w:t>
      </w:r>
      <w:r>
        <w:t>&amp;</w:t>
      </w:r>
      <w:r>
        <w:rPr>
          <w:spacing w:val="-5"/>
        </w:rPr>
        <w:t xml:space="preserve"> </w:t>
      </w:r>
      <w:r>
        <w:t>Rafi,</w:t>
      </w:r>
      <w:r>
        <w:rPr>
          <w:spacing w:val="-6"/>
        </w:rPr>
        <w:t xml:space="preserve"> </w:t>
      </w:r>
      <w:r>
        <w:t>M.</w:t>
      </w:r>
      <w:r>
        <w:rPr>
          <w:spacing w:val="-6"/>
        </w:rPr>
        <w:t xml:space="preserve"> </w:t>
      </w:r>
      <w:r>
        <w:t>(2021).</w:t>
      </w:r>
      <w:r>
        <w:rPr>
          <w:spacing w:val="-4"/>
        </w:rPr>
        <w:t xml:space="preserve"> </w:t>
      </w:r>
      <w:r>
        <w:t>Pelatihan</w:t>
      </w:r>
      <w:r>
        <w:rPr>
          <w:spacing w:val="-6"/>
        </w:rPr>
        <w:t xml:space="preserve"> </w:t>
      </w:r>
      <w:r>
        <w:t>Penggunaan</w:t>
      </w:r>
      <w:r>
        <w:rPr>
          <w:spacing w:val="-12"/>
        </w:rPr>
        <w:t xml:space="preserve"> </w:t>
      </w:r>
      <w:r>
        <w:t>Aplikasi</w:t>
      </w:r>
      <w:r>
        <w:rPr>
          <w:spacing w:val="-3"/>
        </w:rPr>
        <w:t xml:space="preserve"> </w:t>
      </w:r>
      <w:r>
        <w:t xml:space="preserve">Canva sebagai Media Pembuatan Bahan Ajar dalam Pembelajaran Bahasa Inggris. </w:t>
      </w:r>
      <w:r>
        <w:rPr>
          <w:i/>
        </w:rPr>
        <w:t>Abdimas Siliwangi</w:t>
      </w:r>
      <w:r>
        <w:t>, 335–343.</w:t>
      </w:r>
    </w:p>
    <w:p w14:paraId="750E36AD">
      <w:pPr>
        <w:pStyle w:val="9"/>
        <w:spacing w:line="360" w:lineRule="auto"/>
        <w:ind w:left="1048" w:right="228" w:hanging="480"/>
      </w:pPr>
      <w:r>
        <w:t>Sari. P W, fridani N, Dewi S.i, nurmairina. annisa N (2024). penerapan model pembelajaran PBL untuk meningkatkan kemampuan berpikir kritis pada mata</w:t>
      </w:r>
      <w:r>
        <w:rPr>
          <w:spacing w:val="-9"/>
        </w:rPr>
        <w:t xml:space="preserve"> </w:t>
      </w:r>
      <w:r>
        <w:t>pelajaran</w:t>
      </w:r>
      <w:r>
        <w:rPr>
          <w:spacing w:val="-8"/>
        </w:rPr>
        <w:t xml:space="preserve"> </w:t>
      </w:r>
      <w:r>
        <w:t>pendidikan</w:t>
      </w:r>
      <w:r>
        <w:rPr>
          <w:spacing w:val="-8"/>
        </w:rPr>
        <w:t xml:space="preserve"> </w:t>
      </w:r>
      <w:r>
        <w:t>pancasila</w:t>
      </w:r>
      <w:r>
        <w:rPr>
          <w:spacing w:val="-8"/>
        </w:rPr>
        <w:t xml:space="preserve"> </w:t>
      </w:r>
      <w:r>
        <w:t>kelas</w:t>
      </w:r>
      <w:r>
        <w:rPr>
          <w:spacing w:val="-7"/>
        </w:rPr>
        <w:t xml:space="preserve"> </w:t>
      </w:r>
      <w:r>
        <w:t>IV</w:t>
      </w:r>
      <w:r>
        <w:rPr>
          <w:spacing w:val="-14"/>
        </w:rPr>
        <w:t xml:space="preserve"> </w:t>
      </w:r>
      <w:r>
        <w:t>journal</w:t>
      </w:r>
      <w:r>
        <w:rPr>
          <w:spacing w:val="-8"/>
        </w:rPr>
        <w:t xml:space="preserve"> </w:t>
      </w:r>
      <w:r>
        <w:t>(</w:t>
      </w:r>
      <w:r>
        <w:rPr>
          <w:spacing w:val="-9"/>
        </w:rPr>
        <w:t xml:space="preserve"> </w:t>
      </w:r>
      <w:r>
        <w:t>Dharmas</w:t>
      </w:r>
      <w:r>
        <w:rPr>
          <w:spacing w:val="-8"/>
        </w:rPr>
        <w:t xml:space="preserve"> </w:t>
      </w:r>
      <w:r>
        <w:t>Education journal),3(2), 2746-7732. doi:</w:t>
      </w:r>
    </w:p>
    <w:p w14:paraId="1D2E07E4">
      <w:pPr>
        <w:spacing w:before="0"/>
        <w:ind w:left="568" w:right="0" w:firstLine="0"/>
        <w:jc w:val="left"/>
        <w:rPr>
          <w:i/>
          <w:sz w:val="24"/>
        </w:rPr>
      </w:pPr>
      <w:r>
        <w:rPr>
          <w:sz w:val="24"/>
        </w:rPr>
        <w:t>Septia,</w:t>
      </w:r>
      <w:r>
        <w:rPr>
          <w:spacing w:val="34"/>
          <w:sz w:val="24"/>
        </w:rPr>
        <w:t xml:space="preserve"> </w:t>
      </w:r>
      <w:r>
        <w:rPr>
          <w:sz w:val="24"/>
        </w:rPr>
        <w:t>T.</w:t>
      </w:r>
      <w:r>
        <w:rPr>
          <w:spacing w:val="47"/>
          <w:sz w:val="24"/>
        </w:rPr>
        <w:t xml:space="preserve"> </w:t>
      </w:r>
      <w:r>
        <w:rPr>
          <w:sz w:val="24"/>
        </w:rPr>
        <w:t>&amp;</w:t>
      </w:r>
      <w:r>
        <w:rPr>
          <w:spacing w:val="47"/>
          <w:sz w:val="24"/>
        </w:rPr>
        <w:t xml:space="preserve"> </w:t>
      </w:r>
      <w:r>
        <w:rPr>
          <w:sz w:val="24"/>
        </w:rPr>
        <w:t>sutarini.</w:t>
      </w:r>
      <w:r>
        <w:rPr>
          <w:spacing w:val="46"/>
          <w:sz w:val="24"/>
        </w:rPr>
        <w:t xml:space="preserve"> </w:t>
      </w:r>
      <w:r>
        <w:rPr>
          <w:sz w:val="24"/>
        </w:rPr>
        <w:t>(2024).</w:t>
      </w:r>
      <w:r>
        <w:rPr>
          <w:spacing w:val="46"/>
          <w:sz w:val="24"/>
        </w:rPr>
        <w:t xml:space="preserve"> </w:t>
      </w:r>
      <w:r>
        <w:rPr>
          <w:i/>
          <w:sz w:val="24"/>
        </w:rPr>
        <w:t>Penerapan</w:t>
      </w:r>
      <w:r>
        <w:rPr>
          <w:i/>
          <w:spacing w:val="47"/>
          <w:sz w:val="24"/>
        </w:rPr>
        <w:t xml:space="preserve"> </w:t>
      </w:r>
      <w:r>
        <w:rPr>
          <w:i/>
          <w:sz w:val="24"/>
        </w:rPr>
        <w:t>model</w:t>
      </w:r>
      <w:r>
        <w:rPr>
          <w:i/>
          <w:spacing w:val="48"/>
          <w:sz w:val="24"/>
        </w:rPr>
        <w:t xml:space="preserve"> </w:t>
      </w:r>
      <w:r>
        <w:rPr>
          <w:i/>
          <w:sz w:val="24"/>
        </w:rPr>
        <w:t>pembelajaran</w:t>
      </w:r>
      <w:r>
        <w:rPr>
          <w:i/>
          <w:spacing w:val="47"/>
          <w:sz w:val="24"/>
        </w:rPr>
        <w:t xml:space="preserve"> </w:t>
      </w:r>
      <w:r>
        <w:rPr>
          <w:i/>
          <w:sz w:val="24"/>
        </w:rPr>
        <w:t>problem</w:t>
      </w:r>
      <w:r>
        <w:rPr>
          <w:i/>
          <w:spacing w:val="48"/>
          <w:sz w:val="24"/>
        </w:rPr>
        <w:t xml:space="preserve"> </w:t>
      </w:r>
      <w:r>
        <w:rPr>
          <w:i/>
          <w:spacing w:val="-2"/>
          <w:sz w:val="24"/>
        </w:rPr>
        <w:t>Based</w:t>
      </w:r>
    </w:p>
    <w:p w14:paraId="2EBB3413">
      <w:pPr>
        <w:spacing w:after="0"/>
        <w:jc w:val="left"/>
        <w:rPr>
          <w:i/>
          <w:sz w:val="24"/>
        </w:rPr>
        <w:sectPr>
          <w:pgSz w:w="11920" w:h="16860"/>
          <w:pgMar w:top="1600" w:right="1559" w:bottom="280" w:left="1700" w:header="749" w:footer="0" w:gutter="0"/>
          <w:cols w:space="720" w:num="1"/>
        </w:sectPr>
      </w:pPr>
    </w:p>
    <w:p w14:paraId="3BE947BB">
      <w:pPr>
        <w:spacing w:before="85" w:line="360" w:lineRule="auto"/>
        <w:ind w:left="1048" w:right="205" w:firstLine="0"/>
        <w:jc w:val="both"/>
        <w:rPr>
          <w:sz w:val="24"/>
        </w:rPr>
      </w:pPr>
      <w:r>
        <w:rPr>
          <w:i/>
          <w:sz w:val="24"/>
        </w:rPr>
        <w:t>learning untuk meningkatkan hasil belajar siswa pada Tema pahlawanku kelas IV SDN 101893 Bangun rejo</w:t>
      </w:r>
      <w:r>
        <w:rPr>
          <w:sz w:val="24"/>
        </w:rPr>
        <w:t>. 43–56.</w:t>
      </w:r>
    </w:p>
    <w:p w14:paraId="48331CD1">
      <w:pPr>
        <w:spacing w:before="1" w:line="360" w:lineRule="auto"/>
        <w:ind w:left="1048" w:right="196" w:hanging="480"/>
        <w:jc w:val="both"/>
        <w:rPr>
          <w:sz w:val="21"/>
        </w:rPr>
      </w:pPr>
      <w:r>
        <w:rPr>
          <w:sz w:val="20"/>
        </w:rPr>
        <w:t>Simanjuntak W.N, Anshor S.A, asyah N,Veri I, Situmorang P ( 2024). Penerapan Model Cooperstive Integrated Reading And Composition (CIRC) Dalam Meningkatkan Hasil Belajar Siswa Peserta Didik Pada Mata Pelajaran Pendidikan Pancasila Materi Hak Dan Kewajiban</w:t>
      </w:r>
      <w:r>
        <w:rPr>
          <w:spacing w:val="40"/>
          <w:sz w:val="20"/>
        </w:rPr>
        <w:t xml:space="preserve">  </w:t>
      </w:r>
      <w:r>
        <w:rPr>
          <w:sz w:val="20"/>
        </w:rPr>
        <w:t>Di</w:t>
      </w:r>
      <w:r>
        <w:rPr>
          <w:spacing w:val="40"/>
          <w:sz w:val="20"/>
        </w:rPr>
        <w:t xml:space="preserve">  </w:t>
      </w:r>
      <w:r>
        <w:rPr>
          <w:sz w:val="20"/>
        </w:rPr>
        <w:t>Kelas</w:t>
      </w:r>
      <w:r>
        <w:rPr>
          <w:spacing w:val="40"/>
          <w:sz w:val="20"/>
        </w:rPr>
        <w:t xml:space="preserve">  </w:t>
      </w:r>
      <w:r>
        <w:rPr>
          <w:sz w:val="20"/>
        </w:rPr>
        <w:t>V</w:t>
      </w:r>
      <w:r>
        <w:rPr>
          <w:spacing w:val="40"/>
          <w:sz w:val="20"/>
        </w:rPr>
        <w:t xml:space="preserve">  </w:t>
      </w:r>
      <w:r>
        <w:rPr>
          <w:sz w:val="20"/>
        </w:rPr>
        <w:t>UPT</w:t>
      </w:r>
      <w:r>
        <w:rPr>
          <w:spacing w:val="40"/>
          <w:sz w:val="20"/>
        </w:rPr>
        <w:t xml:space="preserve">  </w:t>
      </w:r>
      <w:r>
        <w:rPr>
          <w:sz w:val="20"/>
        </w:rPr>
        <w:t>SDN</w:t>
      </w:r>
      <w:r>
        <w:rPr>
          <w:spacing w:val="40"/>
          <w:sz w:val="20"/>
        </w:rPr>
        <w:t xml:space="preserve">  </w:t>
      </w:r>
      <w:r>
        <w:rPr>
          <w:sz w:val="20"/>
        </w:rPr>
        <w:t>060827</w:t>
      </w:r>
      <w:r>
        <w:rPr>
          <w:spacing w:val="40"/>
          <w:sz w:val="20"/>
        </w:rPr>
        <w:t xml:space="preserve">  </w:t>
      </w:r>
      <w:r>
        <w:rPr>
          <w:sz w:val="20"/>
        </w:rPr>
        <w:t>Medan</w:t>
      </w:r>
      <w:r>
        <w:rPr>
          <w:spacing w:val="80"/>
          <w:sz w:val="20"/>
        </w:rPr>
        <w:t xml:space="preserve"> </w:t>
      </w:r>
      <w:r>
        <w:rPr>
          <w:sz w:val="20"/>
        </w:rPr>
        <w:t>Amplas</w:t>
      </w:r>
      <w:r>
        <w:rPr>
          <w:spacing w:val="40"/>
          <w:sz w:val="20"/>
        </w:rPr>
        <w:t xml:space="preserve">  </w:t>
      </w:r>
      <w:r>
        <w:rPr>
          <w:sz w:val="20"/>
        </w:rPr>
        <w:t xml:space="preserve">10(04),160-170 DOI: </w:t>
      </w:r>
      <w:r>
        <w:fldChar w:fldCharType="begin"/>
      </w:r>
      <w:r>
        <w:instrText xml:space="preserve"> HYPERLINK "https://doi.org/10.36989/didaktik.v10i04.4866" \h </w:instrText>
      </w:r>
      <w:r>
        <w:fldChar w:fldCharType="separate"/>
      </w:r>
      <w:r>
        <w:rPr>
          <w:sz w:val="21"/>
        </w:rPr>
        <w:t>https://doi.org/10.36989/didaktik.v10i04.4866</w:t>
      </w:r>
      <w:r>
        <w:rPr>
          <w:sz w:val="21"/>
        </w:rPr>
        <w:fldChar w:fldCharType="end"/>
      </w:r>
    </w:p>
    <w:p w14:paraId="66F3EE90">
      <w:pPr>
        <w:pStyle w:val="9"/>
        <w:spacing w:before="1" w:line="360" w:lineRule="auto"/>
        <w:ind w:left="1048" w:right="198" w:hanging="480"/>
        <w:jc w:val="both"/>
      </w:pPr>
      <w:r>
        <w:drawing>
          <wp:anchor distT="0" distB="0" distL="0" distR="0" simplePos="0" relativeHeight="251680768" behindDoc="1" locked="0" layoutInCell="1" allowOverlap="1">
            <wp:simplePos x="0" y="0"/>
            <wp:positionH relativeFrom="page">
              <wp:posOffset>1457325</wp:posOffset>
            </wp:positionH>
            <wp:positionV relativeFrom="paragraph">
              <wp:posOffset>334645</wp:posOffset>
            </wp:positionV>
            <wp:extent cx="4667250" cy="4591050"/>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5" cstate="print"/>
                    <a:stretch>
                      <a:fillRect/>
                    </a:stretch>
                  </pic:blipFill>
                  <pic:spPr>
                    <a:xfrm>
                      <a:off x="0" y="0"/>
                      <a:ext cx="4667249" cy="4591049"/>
                    </a:xfrm>
                    <a:prstGeom prst="rect">
                      <a:avLst/>
                    </a:prstGeom>
                  </pic:spPr>
                </pic:pic>
              </a:graphicData>
            </a:graphic>
          </wp:anchor>
        </w:drawing>
      </w:r>
      <w:r>
        <w:t xml:space="preserve">SIMANJUNTAK, M. (2020). Meningkatkan Keaktifan Siswa Dalam Pembelajaran Daring Melalui Media Game Edukasi Quiziz Pada Masa Pencegahan Penyebaran Covid-19. </w:t>
      </w:r>
      <w:r>
        <w:rPr>
          <w:i/>
        </w:rPr>
        <w:t>Jurnal Bahasa Indonesia Prima (BIP)</w:t>
      </w:r>
      <w:r>
        <w:t xml:space="preserve">, </w:t>
      </w:r>
      <w:r>
        <w:rPr>
          <w:i/>
        </w:rPr>
        <w:t>2</w:t>
      </w:r>
      <w:r>
        <w:t>(2), 103–112.</w:t>
      </w:r>
    </w:p>
    <w:p w14:paraId="079EE660">
      <w:pPr>
        <w:pStyle w:val="9"/>
        <w:spacing w:before="1" w:line="360" w:lineRule="auto"/>
        <w:ind w:left="1048" w:right="207" w:hanging="480"/>
        <w:jc w:val="both"/>
      </w:pPr>
      <w:r>
        <w:t xml:space="preserve">Sudjana, N. (2009). Penilaian Hasil Proses Belajar Mengajar. Bandung: Remaja </w:t>
      </w:r>
      <w:r>
        <w:rPr>
          <w:spacing w:val="-2"/>
        </w:rPr>
        <w:t>Rosdakarya.</w:t>
      </w:r>
    </w:p>
    <w:p w14:paraId="26F31201">
      <w:pPr>
        <w:spacing w:before="0" w:line="360" w:lineRule="auto"/>
        <w:ind w:left="1048" w:right="198" w:hanging="480"/>
        <w:jc w:val="both"/>
        <w:rPr>
          <w:sz w:val="24"/>
        </w:rPr>
      </w:pPr>
      <w:r>
        <w:rPr>
          <w:sz w:val="24"/>
        </w:rPr>
        <w:t xml:space="preserve">Sudjana, N. (2016). </w:t>
      </w:r>
      <w:r>
        <w:rPr>
          <w:i/>
          <w:sz w:val="24"/>
        </w:rPr>
        <w:t>Penilaian Hasil Proses Belajar Mengajar</w:t>
      </w:r>
      <w:r>
        <w:rPr>
          <w:sz w:val="24"/>
        </w:rPr>
        <w:t xml:space="preserve">. PT Remaja Rosdakarya. </w:t>
      </w:r>
      <w:r>
        <w:fldChar w:fldCharType="begin"/>
      </w:r>
      <w:r>
        <w:instrText xml:space="preserve"> HYPERLINK "http://www.rosda.co.id/" \h </w:instrText>
      </w:r>
      <w:r>
        <w:fldChar w:fldCharType="separate"/>
      </w:r>
      <w:r>
        <w:rPr>
          <w:sz w:val="24"/>
        </w:rPr>
        <w:t>www.rosda.co.id</w:t>
      </w:r>
      <w:r>
        <w:rPr>
          <w:sz w:val="24"/>
        </w:rPr>
        <w:fldChar w:fldCharType="end"/>
      </w:r>
    </w:p>
    <w:p w14:paraId="1AFF8B6D">
      <w:pPr>
        <w:spacing w:before="0" w:line="360" w:lineRule="auto"/>
        <w:ind w:left="1048" w:right="203" w:hanging="480"/>
        <w:jc w:val="both"/>
        <w:rPr>
          <w:sz w:val="24"/>
        </w:rPr>
      </w:pPr>
      <w:r>
        <w:rPr>
          <w:sz w:val="24"/>
        </w:rPr>
        <w:t xml:space="preserve">Suhaemi, W. B. S. (2019). </w:t>
      </w:r>
      <w:r>
        <w:rPr>
          <w:i/>
          <w:sz w:val="24"/>
        </w:rPr>
        <w:t>Peranan Metode Diskusi Menggunakan Media Stik Es krim dalam Meningkatkan Motivasi Minat dan Hasil Belajar Matematika Kelas II Sekolah Dasar Negeri Srengseng Sawah 12 Pagi Jakarta</w:t>
      </w:r>
      <w:r>
        <w:rPr>
          <w:sz w:val="24"/>
        </w:rPr>
        <w:t>.</w:t>
      </w:r>
    </w:p>
    <w:p w14:paraId="2F60F258">
      <w:pPr>
        <w:pStyle w:val="9"/>
        <w:spacing w:line="360" w:lineRule="auto"/>
        <w:ind w:left="1048" w:right="201" w:hanging="480"/>
        <w:jc w:val="both"/>
      </w:pPr>
      <w:r>
        <w:t xml:space="preserve">Sumariyati, T. (2017). Penerapan Model Pembelajaran Kooperatif Tipe Student Teams Achievement Division Untuk Meningkatkan Hasil Belajar Ipa Siswa kelas viii Smpn 1 Karangploso. </w:t>
      </w:r>
      <w:r>
        <w:rPr>
          <w:i/>
        </w:rPr>
        <w:t>CENDEKIA: Journal of Education and Teaching</w:t>
      </w:r>
      <w:r>
        <w:t xml:space="preserve">, </w:t>
      </w:r>
      <w:r>
        <w:rPr>
          <w:i/>
        </w:rPr>
        <w:t>93</w:t>
      </w:r>
      <w:r>
        <w:t>.</w:t>
      </w:r>
    </w:p>
    <w:p w14:paraId="20AC00CA">
      <w:pPr>
        <w:spacing w:before="0"/>
        <w:ind w:left="568" w:right="0" w:firstLine="0"/>
        <w:jc w:val="both"/>
        <w:rPr>
          <w:sz w:val="24"/>
        </w:rPr>
      </w:pPr>
      <w:r>
        <w:rPr>
          <w:sz w:val="24"/>
        </w:rPr>
        <w:t>Susanto,</w:t>
      </w:r>
      <w:r>
        <w:rPr>
          <w:spacing w:val="-19"/>
          <w:sz w:val="24"/>
        </w:rPr>
        <w:t xml:space="preserve"> </w:t>
      </w:r>
      <w:r>
        <w:rPr>
          <w:sz w:val="24"/>
        </w:rPr>
        <w:t>A.</w:t>
      </w:r>
      <w:r>
        <w:rPr>
          <w:spacing w:val="-10"/>
          <w:sz w:val="24"/>
        </w:rPr>
        <w:t xml:space="preserve"> </w:t>
      </w:r>
      <w:r>
        <w:rPr>
          <w:sz w:val="24"/>
        </w:rPr>
        <w:t>(2016).</w:t>
      </w:r>
      <w:r>
        <w:rPr>
          <w:spacing w:val="-2"/>
          <w:sz w:val="24"/>
        </w:rPr>
        <w:t xml:space="preserve"> </w:t>
      </w:r>
      <w:r>
        <w:rPr>
          <w:i/>
          <w:sz w:val="24"/>
        </w:rPr>
        <w:t>Teori</w:t>
      </w:r>
      <w:r>
        <w:rPr>
          <w:i/>
          <w:spacing w:val="-4"/>
          <w:sz w:val="24"/>
        </w:rPr>
        <w:t xml:space="preserve"> </w:t>
      </w:r>
      <w:r>
        <w:rPr>
          <w:i/>
          <w:sz w:val="24"/>
        </w:rPr>
        <w:t>Belajar</w:t>
      </w:r>
      <w:r>
        <w:rPr>
          <w:i/>
          <w:spacing w:val="-6"/>
          <w:sz w:val="24"/>
        </w:rPr>
        <w:t xml:space="preserve"> </w:t>
      </w:r>
      <w:r>
        <w:rPr>
          <w:i/>
          <w:sz w:val="24"/>
        </w:rPr>
        <w:t>dan</w:t>
      </w:r>
      <w:r>
        <w:rPr>
          <w:i/>
          <w:spacing w:val="-6"/>
          <w:sz w:val="24"/>
        </w:rPr>
        <w:t xml:space="preserve"> </w:t>
      </w:r>
      <w:r>
        <w:rPr>
          <w:i/>
          <w:sz w:val="24"/>
        </w:rPr>
        <w:t>Pembelajaran</w:t>
      </w:r>
      <w:r>
        <w:rPr>
          <w:sz w:val="24"/>
        </w:rPr>
        <w:t>.</w:t>
      </w:r>
      <w:r>
        <w:rPr>
          <w:spacing w:val="-7"/>
          <w:sz w:val="24"/>
        </w:rPr>
        <w:t xml:space="preserve"> </w:t>
      </w:r>
      <w:r>
        <w:rPr>
          <w:sz w:val="24"/>
        </w:rPr>
        <w:t>Prenada</w:t>
      </w:r>
      <w:r>
        <w:rPr>
          <w:spacing w:val="-6"/>
          <w:sz w:val="24"/>
        </w:rPr>
        <w:t xml:space="preserve"> </w:t>
      </w:r>
      <w:r>
        <w:rPr>
          <w:sz w:val="24"/>
        </w:rPr>
        <w:t>Media</w:t>
      </w:r>
      <w:r>
        <w:rPr>
          <w:spacing w:val="-4"/>
          <w:sz w:val="24"/>
        </w:rPr>
        <w:t xml:space="preserve"> </w:t>
      </w:r>
      <w:r>
        <w:rPr>
          <w:spacing w:val="-2"/>
          <w:sz w:val="24"/>
        </w:rPr>
        <w:t>Group.</w:t>
      </w:r>
    </w:p>
    <w:p w14:paraId="208B8BFF">
      <w:pPr>
        <w:pStyle w:val="9"/>
        <w:spacing w:before="137" w:line="360" w:lineRule="auto"/>
        <w:ind w:left="1048" w:right="195" w:hanging="480"/>
        <w:jc w:val="both"/>
      </w:pPr>
      <w:r>
        <w:t>Sutikno, muhari &amp; subianto W.T (2015). penerapan model PBL untuk meningkatkan hasil belajar IPS pada materi maslah siswa kelas IV SDN pandy</w:t>
      </w:r>
      <w:r>
        <w:rPr>
          <w:spacing w:val="-15"/>
        </w:rPr>
        <w:t xml:space="preserve"> </w:t>
      </w:r>
      <w:r>
        <w:t>cerme</w:t>
      </w:r>
      <w:r>
        <w:rPr>
          <w:spacing w:val="-15"/>
        </w:rPr>
        <w:t xml:space="preserve"> </w:t>
      </w:r>
      <w:r>
        <w:t>Gresik,</w:t>
      </w:r>
      <w:r>
        <w:rPr>
          <w:spacing w:val="-13"/>
        </w:rPr>
        <w:t xml:space="preserve"> </w:t>
      </w:r>
      <w:r>
        <w:t>jurnal</w:t>
      </w:r>
      <w:r>
        <w:rPr>
          <w:spacing w:val="-13"/>
        </w:rPr>
        <w:t xml:space="preserve"> </w:t>
      </w:r>
      <w:r>
        <w:t>kajian</w:t>
      </w:r>
      <w:r>
        <w:rPr>
          <w:spacing w:val="-13"/>
        </w:rPr>
        <w:t xml:space="preserve"> </w:t>
      </w:r>
      <w:r>
        <w:t>pendidikan</w:t>
      </w:r>
      <w:r>
        <w:rPr>
          <w:spacing w:val="-14"/>
        </w:rPr>
        <w:t xml:space="preserve"> </w:t>
      </w:r>
      <w:r>
        <w:t>dan</w:t>
      </w:r>
      <w:r>
        <w:rPr>
          <w:spacing w:val="-15"/>
        </w:rPr>
        <w:t xml:space="preserve"> </w:t>
      </w:r>
      <w:r>
        <w:t>hasil</w:t>
      </w:r>
      <w:r>
        <w:rPr>
          <w:spacing w:val="-12"/>
        </w:rPr>
        <w:t xml:space="preserve"> </w:t>
      </w:r>
      <w:r>
        <w:t>penelitian,</w:t>
      </w:r>
      <w:r>
        <w:rPr>
          <w:spacing w:val="-14"/>
        </w:rPr>
        <w:t xml:space="preserve"> </w:t>
      </w:r>
      <w:r>
        <w:t>1(1),</w:t>
      </w:r>
      <w:r>
        <w:rPr>
          <w:spacing w:val="-14"/>
        </w:rPr>
        <w:t xml:space="preserve"> </w:t>
      </w:r>
      <w:r>
        <w:t>2460-8475 doi: https:// journal.unesa.ac.id/index.php/PD</w:t>
      </w:r>
    </w:p>
    <w:p w14:paraId="36538ACE">
      <w:pPr>
        <w:pStyle w:val="9"/>
        <w:spacing w:before="3" w:line="360" w:lineRule="auto"/>
        <w:ind w:left="1048" w:right="205" w:hanging="480"/>
        <w:jc w:val="both"/>
      </w:pPr>
      <w:r>
        <w:t xml:space="preserve">Triningsih D.E. (2021). Penerapan Aplikasi Canva untuk Meningkatkan Kemampuan Menyajikan Teks Tanggapan Kritis Melalui Pembelajaran Berbasis Proyek. </w:t>
      </w:r>
      <w:r>
        <w:rPr>
          <w:i/>
        </w:rPr>
        <w:t>Toward a Media History of Documents</w:t>
      </w:r>
      <w:r>
        <w:t xml:space="preserve">, </w:t>
      </w:r>
      <w:r>
        <w:rPr>
          <w:i/>
        </w:rPr>
        <w:t>15</w:t>
      </w:r>
      <w:r>
        <w:t>(1), 128–144.</w:t>
      </w:r>
    </w:p>
    <w:p w14:paraId="56BE2BFB">
      <w:pPr>
        <w:pStyle w:val="9"/>
        <w:spacing w:line="360" w:lineRule="auto"/>
        <w:ind w:left="1048" w:right="198" w:hanging="480"/>
        <w:jc w:val="both"/>
      </w:pPr>
      <w:r>
        <w:t xml:space="preserve">Wahyuningtyas, R., &amp; Sulasmono, B. S. (2020). Pentingnya media dalam pembelajaran guna meningkatkan hasil belajar di Sekolah Dasar. </w:t>
      </w:r>
      <w:r>
        <w:rPr>
          <w:i/>
        </w:rPr>
        <w:t>Edukatif: Jurnal Ilmu Pendidikan</w:t>
      </w:r>
      <w:r>
        <w:t xml:space="preserve">, </w:t>
      </w:r>
      <w:r>
        <w:rPr>
          <w:i/>
        </w:rPr>
        <w:t>2</w:t>
      </w:r>
      <w:r>
        <w:t>(1), 23–27.</w:t>
      </w:r>
    </w:p>
    <w:p w14:paraId="7A15A65E">
      <w:pPr>
        <w:pStyle w:val="9"/>
        <w:spacing w:after="0" w:line="360" w:lineRule="auto"/>
        <w:jc w:val="both"/>
        <w:sectPr>
          <w:pgSz w:w="11920" w:h="16860"/>
          <w:pgMar w:top="1600" w:right="1559" w:bottom="280" w:left="1700" w:header="749" w:footer="0" w:gutter="0"/>
          <w:cols w:space="720" w:num="1"/>
        </w:sectPr>
      </w:pPr>
    </w:p>
    <w:p w14:paraId="6A317A90">
      <w:pPr>
        <w:spacing w:before="85" w:line="360" w:lineRule="auto"/>
        <w:ind w:left="1048" w:right="199" w:hanging="480"/>
        <w:jc w:val="both"/>
        <w:rPr>
          <w:sz w:val="24"/>
        </w:rPr>
      </w:pPr>
      <w:r>
        <w:rPr>
          <w:sz w:val="24"/>
        </w:rPr>
        <w:t>Wibowo, N. (2016). Upaya Peningkatan Keaktifan Siswa Melalui Pembelajaran Berdasarkan</w:t>
      </w:r>
      <w:r>
        <w:rPr>
          <w:spacing w:val="-7"/>
          <w:sz w:val="24"/>
        </w:rPr>
        <w:t xml:space="preserve"> </w:t>
      </w:r>
      <w:r>
        <w:rPr>
          <w:sz w:val="24"/>
        </w:rPr>
        <w:t>Gaya</w:t>
      </w:r>
      <w:r>
        <w:rPr>
          <w:spacing w:val="-7"/>
          <w:sz w:val="24"/>
        </w:rPr>
        <w:t xml:space="preserve"> </w:t>
      </w:r>
      <w:r>
        <w:rPr>
          <w:sz w:val="24"/>
        </w:rPr>
        <w:t>Belajar</w:t>
      </w:r>
      <w:r>
        <w:rPr>
          <w:spacing w:val="-9"/>
          <w:sz w:val="24"/>
        </w:rPr>
        <w:t xml:space="preserve"> </w:t>
      </w:r>
      <w:r>
        <w:rPr>
          <w:sz w:val="24"/>
        </w:rPr>
        <w:t>Di</w:t>
      </w:r>
      <w:r>
        <w:rPr>
          <w:spacing w:val="-7"/>
          <w:sz w:val="24"/>
        </w:rPr>
        <w:t xml:space="preserve"> </w:t>
      </w:r>
      <w:r>
        <w:rPr>
          <w:sz w:val="24"/>
        </w:rPr>
        <w:t>Smk</w:t>
      </w:r>
      <w:r>
        <w:rPr>
          <w:spacing w:val="-8"/>
          <w:sz w:val="24"/>
        </w:rPr>
        <w:t xml:space="preserve"> </w:t>
      </w:r>
      <w:r>
        <w:rPr>
          <w:sz w:val="24"/>
        </w:rPr>
        <w:t>Negeri</w:t>
      </w:r>
      <w:r>
        <w:rPr>
          <w:spacing w:val="-6"/>
          <w:sz w:val="24"/>
        </w:rPr>
        <w:t xml:space="preserve"> </w:t>
      </w:r>
      <w:r>
        <w:rPr>
          <w:sz w:val="24"/>
        </w:rPr>
        <w:t>1</w:t>
      </w:r>
      <w:r>
        <w:rPr>
          <w:spacing w:val="-8"/>
          <w:sz w:val="24"/>
        </w:rPr>
        <w:t xml:space="preserve"> </w:t>
      </w:r>
      <w:r>
        <w:rPr>
          <w:sz w:val="24"/>
        </w:rPr>
        <w:t>Saptosari.</w:t>
      </w:r>
      <w:r>
        <w:rPr>
          <w:spacing w:val="-7"/>
          <w:sz w:val="24"/>
        </w:rPr>
        <w:t xml:space="preserve"> </w:t>
      </w:r>
      <w:r>
        <w:rPr>
          <w:sz w:val="24"/>
        </w:rPr>
        <w:t>.</w:t>
      </w:r>
      <w:r>
        <w:rPr>
          <w:spacing w:val="-6"/>
          <w:sz w:val="24"/>
        </w:rPr>
        <w:t xml:space="preserve"> </w:t>
      </w:r>
      <w:r>
        <w:rPr>
          <w:i/>
          <w:sz w:val="24"/>
        </w:rPr>
        <w:t>.</w:t>
      </w:r>
      <w:r>
        <w:rPr>
          <w:i/>
          <w:spacing w:val="-6"/>
          <w:sz w:val="24"/>
        </w:rPr>
        <w:t xml:space="preserve"> </w:t>
      </w:r>
      <w:r>
        <w:rPr>
          <w:i/>
          <w:sz w:val="24"/>
        </w:rPr>
        <w:t>Elinvo</w:t>
      </w:r>
      <w:r>
        <w:rPr>
          <w:i/>
          <w:spacing w:val="-6"/>
          <w:sz w:val="24"/>
        </w:rPr>
        <w:t xml:space="preserve"> </w:t>
      </w:r>
      <w:r>
        <w:rPr>
          <w:i/>
          <w:sz w:val="24"/>
        </w:rPr>
        <w:t>(Electronics, Informatics, and Vocational Education)</w:t>
      </w:r>
      <w:r>
        <w:rPr>
          <w:sz w:val="24"/>
        </w:rPr>
        <w:t xml:space="preserve">, </w:t>
      </w:r>
      <w:r>
        <w:rPr>
          <w:i/>
          <w:sz w:val="24"/>
        </w:rPr>
        <w:t>1</w:t>
      </w:r>
      <w:r>
        <w:rPr>
          <w:sz w:val="24"/>
        </w:rPr>
        <w:t>(2), 128–139.</w:t>
      </w:r>
    </w:p>
    <w:p w14:paraId="01BF4E96">
      <w:pPr>
        <w:spacing w:before="3" w:line="360" w:lineRule="auto"/>
        <w:ind w:left="1048" w:right="193" w:hanging="480"/>
        <w:jc w:val="both"/>
        <w:rPr>
          <w:sz w:val="21"/>
        </w:rPr>
      </w:pPr>
      <w:r>
        <w:rPr>
          <w:sz w:val="21"/>
        </w:rPr>
        <w:t>Yarshal</w:t>
      </w:r>
      <w:r>
        <w:rPr>
          <w:spacing w:val="-14"/>
          <w:sz w:val="21"/>
        </w:rPr>
        <w:t xml:space="preserve"> </w:t>
      </w:r>
      <w:r>
        <w:rPr>
          <w:sz w:val="21"/>
        </w:rPr>
        <w:t>D,</w:t>
      </w:r>
      <w:r>
        <w:rPr>
          <w:spacing w:val="-13"/>
          <w:sz w:val="21"/>
        </w:rPr>
        <w:t xml:space="preserve"> </w:t>
      </w:r>
      <w:r>
        <w:rPr>
          <w:sz w:val="21"/>
        </w:rPr>
        <w:t>Baros</w:t>
      </w:r>
      <w:r>
        <w:rPr>
          <w:spacing w:val="-13"/>
          <w:sz w:val="21"/>
        </w:rPr>
        <w:t xml:space="preserve"> </w:t>
      </w:r>
      <w:r>
        <w:rPr>
          <w:sz w:val="21"/>
        </w:rPr>
        <w:t>N.S</w:t>
      </w:r>
      <w:r>
        <w:rPr>
          <w:spacing w:val="-13"/>
          <w:sz w:val="21"/>
        </w:rPr>
        <w:t xml:space="preserve"> </w:t>
      </w:r>
      <w:r>
        <w:rPr>
          <w:sz w:val="21"/>
        </w:rPr>
        <w:t>(2022).</w:t>
      </w:r>
      <w:r>
        <w:rPr>
          <w:spacing w:val="-13"/>
          <w:sz w:val="21"/>
        </w:rPr>
        <w:t xml:space="preserve"> </w:t>
      </w:r>
      <w:r>
        <w:rPr>
          <w:sz w:val="21"/>
        </w:rPr>
        <w:t>Upaya</w:t>
      </w:r>
      <w:r>
        <w:rPr>
          <w:spacing w:val="-13"/>
          <w:sz w:val="21"/>
        </w:rPr>
        <w:t xml:space="preserve"> </w:t>
      </w:r>
      <w:r>
        <w:rPr>
          <w:sz w:val="21"/>
        </w:rPr>
        <w:t>Meningkatkan</w:t>
      </w:r>
      <w:r>
        <w:rPr>
          <w:spacing w:val="-13"/>
          <w:sz w:val="21"/>
        </w:rPr>
        <w:t xml:space="preserve"> </w:t>
      </w:r>
      <w:r>
        <w:rPr>
          <w:sz w:val="21"/>
        </w:rPr>
        <w:t>Hasil</w:t>
      </w:r>
      <w:r>
        <w:rPr>
          <w:spacing w:val="-13"/>
          <w:sz w:val="21"/>
        </w:rPr>
        <w:t xml:space="preserve"> </w:t>
      </w:r>
      <w:r>
        <w:rPr>
          <w:sz w:val="21"/>
        </w:rPr>
        <w:t>Belajar</w:t>
      </w:r>
      <w:r>
        <w:rPr>
          <w:spacing w:val="-14"/>
          <w:sz w:val="21"/>
        </w:rPr>
        <w:t xml:space="preserve"> </w:t>
      </w:r>
      <w:r>
        <w:rPr>
          <w:sz w:val="21"/>
        </w:rPr>
        <w:t>Siswa</w:t>
      </w:r>
      <w:r>
        <w:rPr>
          <w:spacing w:val="-13"/>
          <w:sz w:val="21"/>
        </w:rPr>
        <w:t xml:space="preserve"> </w:t>
      </w:r>
      <w:r>
        <w:rPr>
          <w:sz w:val="21"/>
        </w:rPr>
        <w:t>Dengan</w:t>
      </w:r>
      <w:r>
        <w:rPr>
          <w:spacing w:val="-13"/>
          <w:sz w:val="21"/>
        </w:rPr>
        <w:t xml:space="preserve"> </w:t>
      </w:r>
      <w:r>
        <w:rPr>
          <w:sz w:val="21"/>
        </w:rPr>
        <w:t xml:space="preserve">Menggunakan </w:t>
      </w:r>
      <w:r>
        <w:rPr>
          <w:spacing w:val="-2"/>
          <w:sz w:val="21"/>
        </w:rPr>
        <w:t>Model</w:t>
      </w:r>
      <w:r>
        <w:rPr>
          <w:spacing w:val="-5"/>
          <w:sz w:val="21"/>
        </w:rPr>
        <w:t xml:space="preserve"> </w:t>
      </w:r>
      <w:r>
        <w:rPr>
          <w:spacing w:val="-2"/>
          <w:sz w:val="21"/>
        </w:rPr>
        <w:t>Cooperstive</w:t>
      </w:r>
      <w:r>
        <w:rPr>
          <w:spacing w:val="-7"/>
          <w:sz w:val="21"/>
        </w:rPr>
        <w:t xml:space="preserve"> </w:t>
      </w:r>
      <w:r>
        <w:rPr>
          <w:spacing w:val="-2"/>
          <w:sz w:val="21"/>
        </w:rPr>
        <w:t>Tipe Snowball</w:t>
      </w:r>
      <w:r>
        <w:rPr>
          <w:spacing w:val="-7"/>
          <w:sz w:val="21"/>
        </w:rPr>
        <w:t xml:space="preserve"> </w:t>
      </w:r>
      <w:r>
        <w:rPr>
          <w:spacing w:val="-2"/>
          <w:sz w:val="21"/>
        </w:rPr>
        <w:t>Throwing Pada</w:t>
      </w:r>
      <w:r>
        <w:rPr>
          <w:spacing w:val="-10"/>
          <w:sz w:val="21"/>
        </w:rPr>
        <w:t xml:space="preserve"> </w:t>
      </w:r>
      <w:r>
        <w:rPr>
          <w:spacing w:val="-2"/>
          <w:sz w:val="21"/>
        </w:rPr>
        <w:t>Tema</w:t>
      </w:r>
      <w:r>
        <w:rPr>
          <w:spacing w:val="-7"/>
          <w:sz w:val="21"/>
        </w:rPr>
        <w:t xml:space="preserve"> </w:t>
      </w:r>
      <w:r>
        <w:rPr>
          <w:spacing w:val="-2"/>
          <w:sz w:val="21"/>
        </w:rPr>
        <w:t>Daerah</w:t>
      </w:r>
      <w:r>
        <w:rPr>
          <w:spacing w:val="-6"/>
          <w:sz w:val="21"/>
        </w:rPr>
        <w:t xml:space="preserve"> </w:t>
      </w:r>
      <w:r>
        <w:rPr>
          <w:spacing w:val="-2"/>
          <w:sz w:val="21"/>
        </w:rPr>
        <w:t>Tempat</w:t>
      </w:r>
      <w:r>
        <w:rPr>
          <w:spacing w:val="-8"/>
          <w:sz w:val="21"/>
        </w:rPr>
        <w:t xml:space="preserve"> </w:t>
      </w:r>
      <w:r>
        <w:rPr>
          <w:spacing w:val="-2"/>
          <w:sz w:val="21"/>
        </w:rPr>
        <w:t>Tinggalku</w:t>
      </w:r>
      <w:r>
        <w:rPr>
          <w:spacing w:val="-3"/>
          <w:sz w:val="21"/>
        </w:rPr>
        <w:t xml:space="preserve"> </w:t>
      </w:r>
      <w:r>
        <w:rPr>
          <w:spacing w:val="-2"/>
          <w:sz w:val="21"/>
        </w:rPr>
        <w:t>Kelas</w:t>
      </w:r>
    </w:p>
    <w:p w14:paraId="5E240F9E">
      <w:pPr>
        <w:tabs>
          <w:tab w:val="left" w:pos="8014"/>
        </w:tabs>
        <w:spacing w:before="0"/>
        <w:ind w:left="1048" w:right="0" w:firstLine="0"/>
        <w:jc w:val="both"/>
        <w:rPr>
          <w:sz w:val="21"/>
        </w:rPr>
      </w:pPr>
      <w:r>
        <w:rPr>
          <w:sz w:val="21"/>
        </w:rPr>
        <w:t>IV</w:t>
      </w:r>
      <w:r>
        <w:rPr>
          <w:spacing w:val="64"/>
          <w:w w:val="150"/>
          <w:sz w:val="21"/>
        </w:rPr>
        <w:t xml:space="preserve">  </w:t>
      </w:r>
      <w:r>
        <w:rPr>
          <w:sz w:val="21"/>
        </w:rPr>
        <w:t>SDN</w:t>
      </w:r>
      <w:r>
        <w:rPr>
          <w:spacing w:val="68"/>
          <w:w w:val="150"/>
          <w:sz w:val="21"/>
        </w:rPr>
        <w:t xml:space="preserve">  </w:t>
      </w:r>
      <w:r>
        <w:rPr>
          <w:sz w:val="21"/>
        </w:rPr>
        <w:t>106185</w:t>
      </w:r>
      <w:r>
        <w:rPr>
          <w:spacing w:val="61"/>
          <w:w w:val="150"/>
          <w:sz w:val="21"/>
        </w:rPr>
        <w:t xml:space="preserve">  </w:t>
      </w:r>
      <w:r>
        <w:rPr>
          <w:sz w:val="21"/>
        </w:rPr>
        <w:t>Tanjung</w:t>
      </w:r>
      <w:r>
        <w:rPr>
          <w:spacing w:val="64"/>
          <w:w w:val="150"/>
          <w:sz w:val="21"/>
        </w:rPr>
        <w:t xml:space="preserve">  </w:t>
      </w:r>
      <w:r>
        <w:rPr>
          <w:sz w:val="21"/>
        </w:rPr>
        <w:t>Garbus</w:t>
      </w:r>
      <w:r>
        <w:rPr>
          <w:spacing w:val="65"/>
          <w:w w:val="150"/>
          <w:sz w:val="21"/>
        </w:rPr>
        <w:t xml:space="preserve">  </w:t>
      </w:r>
      <w:r>
        <w:rPr>
          <w:sz w:val="21"/>
        </w:rPr>
        <w:t>04</w:t>
      </w:r>
      <w:r>
        <w:rPr>
          <w:spacing w:val="67"/>
          <w:w w:val="150"/>
          <w:sz w:val="21"/>
        </w:rPr>
        <w:t xml:space="preserve">  </w:t>
      </w:r>
      <w:r>
        <w:rPr>
          <w:sz w:val="21"/>
        </w:rPr>
        <w:t>(2),</w:t>
      </w:r>
      <w:r>
        <w:rPr>
          <w:spacing w:val="66"/>
          <w:w w:val="150"/>
          <w:sz w:val="21"/>
        </w:rPr>
        <w:t xml:space="preserve">  </w:t>
      </w:r>
      <w:r>
        <w:rPr>
          <w:sz w:val="21"/>
        </w:rPr>
        <w:t>2684</w:t>
      </w:r>
      <w:r>
        <w:rPr>
          <w:spacing w:val="67"/>
          <w:w w:val="150"/>
          <w:sz w:val="21"/>
        </w:rPr>
        <w:t xml:space="preserve">  </w:t>
      </w:r>
      <w:r>
        <w:rPr>
          <w:sz w:val="21"/>
        </w:rPr>
        <w:t>-</w:t>
      </w:r>
      <w:r>
        <w:rPr>
          <w:spacing w:val="-4"/>
          <w:sz w:val="21"/>
        </w:rPr>
        <w:t>9216</w:t>
      </w:r>
      <w:r>
        <w:rPr>
          <w:sz w:val="21"/>
        </w:rPr>
        <w:tab/>
      </w:r>
      <w:r>
        <w:rPr>
          <w:spacing w:val="-4"/>
          <w:sz w:val="21"/>
        </w:rPr>
        <w:t>DOI:</w:t>
      </w:r>
    </w:p>
    <w:p w14:paraId="7A4E282B">
      <w:pPr>
        <w:spacing w:before="121"/>
        <w:ind w:left="1048" w:right="0" w:firstLine="0"/>
        <w:jc w:val="left"/>
        <w:rPr>
          <w:sz w:val="21"/>
        </w:rPr>
      </w:pPr>
      <w:r>
        <w:fldChar w:fldCharType="begin"/>
      </w:r>
      <w:r>
        <w:instrText xml:space="preserve"> HYPERLINK "https://doi.org/10.32696/pgsd.v4i2.1754" \h </w:instrText>
      </w:r>
      <w:r>
        <w:fldChar w:fldCharType="separate"/>
      </w:r>
      <w:r>
        <w:rPr>
          <w:spacing w:val="-2"/>
          <w:sz w:val="21"/>
        </w:rPr>
        <w:t>https://doi.org/10.32696/pgsd.v4i2.1754</w:t>
      </w:r>
      <w:r>
        <w:rPr>
          <w:spacing w:val="-2"/>
          <w:sz w:val="21"/>
        </w:rPr>
        <w:fldChar w:fldCharType="end"/>
      </w:r>
    </w:p>
    <w:p w14:paraId="43AC7E9B">
      <w:pPr>
        <w:pStyle w:val="9"/>
        <w:spacing w:before="119" w:line="360" w:lineRule="auto"/>
        <w:ind w:left="1048" w:right="201" w:hanging="480"/>
        <w:jc w:val="both"/>
      </w:pPr>
      <w:r>
        <w:drawing>
          <wp:anchor distT="0" distB="0" distL="0" distR="0" simplePos="0" relativeHeight="251681792" behindDoc="1" locked="0" layoutInCell="1" allowOverlap="1">
            <wp:simplePos x="0" y="0"/>
            <wp:positionH relativeFrom="page">
              <wp:posOffset>1457325</wp:posOffset>
            </wp:positionH>
            <wp:positionV relativeFrom="paragraph">
              <wp:posOffset>333375</wp:posOffset>
            </wp:positionV>
            <wp:extent cx="4667250" cy="4591050"/>
            <wp:effectExtent l="0" t="0" r="0"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5" cstate="print"/>
                    <a:stretch>
                      <a:fillRect/>
                    </a:stretch>
                  </pic:blipFill>
                  <pic:spPr>
                    <a:xfrm>
                      <a:off x="0" y="0"/>
                      <a:ext cx="4667249" cy="4591049"/>
                    </a:xfrm>
                    <a:prstGeom prst="rect">
                      <a:avLst/>
                    </a:prstGeom>
                  </pic:spPr>
                </pic:pic>
              </a:graphicData>
            </a:graphic>
          </wp:anchor>
        </w:drawing>
      </w:r>
      <w:r>
        <w:t xml:space="preserve">Yuliana, D., Baijuri, A., Suparto, A. A., Seituni, S., &amp; Syukria, S. (2023). Pemanfaatan Aplikasi Canva Sebagai Media Video Pembelajaran Kreatif, Inovatif, Dan Kolaboratif. </w:t>
      </w:r>
      <w:r>
        <w:rPr>
          <w:i/>
        </w:rPr>
        <w:t>Jurnal Pendidikan Teknologi Informasi (JUKANTI)</w:t>
      </w:r>
      <w:r>
        <w:t xml:space="preserve">, </w:t>
      </w:r>
      <w:r>
        <w:rPr>
          <w:i/>
        </w:rPr>
        <w:t>6</w:t>
      </w:r>
      <w:r>
        <w:t xml:space="preserve">(2), 247–257. </w:t>
      </w:r>
      <w:r>
        <w:fldChar w:fldCharType="begin"/>
      </w:r>
      <w:r>
        <w:instrText xml:space="preserve"> HYPERLINK "https://doi.org/10.37792/jukanti.v6i2.1025" \h </w:instrText>
      </w:r>
      <w:r>
        <w:fldChar w:fldCharType="separate"/>
      </w:r>
      <w:r>
        <w:t>https://doi.org/10.37792/jukanti.v6i2.1025</w:t>
      </w:r>
      <w:r>
        <w:fldChar w:fldCharType="end"/>
      </w:r>
    </w:p>
    <w:p w14:paraId="51F34255">
      <w:pPr>
        <w:pStyle w:val="9"/>
        <w:spacing w:after="0" w:line="360" w:lineRule="auto"/>
        <w:jc w:val="both"/>
        <w:sectPr>
          <w:pgSz w:w="11920" w:h="16860"/>
          <w:pgMar w:top="1600" w:right="1559" w:bottom="280" w:left="1700" w:header="749" w:footer="0" w:gutter="0"/>
          <w:cols w:space="720" w:num="1"/>
        </w:sectPr>
      </w:pPr>
    </w:p>
    <w:p w14:paraId="6912CD2A">
      <w:pPr>
        <w:pStyle w:val="6"/>
        <w:spacing w:before="85"/>
        <w:ind w:left="568"/>
        <w:jc w:val="both"/>
      </w:pPr>
      <w:r>
        <w:drawing>
          <wp:anchor distT="0" distB="0" distL="0" distR="0" simplePos="0" relativeHeight="251681792" behindDoc="1" locked="0" layoutInCell="1" allowOverlap="1">
            <wp:simplePos x="0" y="0"/>
            <wp:positionH relativeFrom="page">
              <wp:posOffset>1457325</wp:posOffset>
            </wp:positionH>
            <wp:positionV relativeFrom="paragraph">
              <wp:posOffset>2021205</wp:posOffset>
            </wp:positionV>
            <wp:extent cx="4667250" cy="4591050"/>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5" cstate="print"/>
                    <a:stretch>
                      <a:fillRect/>
                    </a:stretch>
                  </pic:blipFill>
                  <pic:spPr>
                    <a:xfrm>
                      <a:off x="0" y="0"/>
                      <a:ext cx="4667249" cy="4591049"/>
                    </a:xfrm>
                    <a:prstGeom prst="rect">
                      <a:avLst/>
                    </a:prstGeom>
                  </pic:spPr>
                </pic:pic>
              </a:graphicData>
            </a:graphic>
          </wp:anchor>
        </w:drawing>
      </w:r>
      <w:r>
        <w:t>Lampiran</w:t>
      </w:r>
      <w:r>
        <w:rPr>
          <w:spacing w:val="-8"/>
        </w:rPr>
        <w:t xml:space="preserve"> </w:t>
      </w:r>
      <w:r>
        <w:t>1</w:t>
      </w:r>
      <w:r>
        <w:rPr>
          <w:spacing w:val="-12"/>
        </w:rPr>
        <w:t xml:space="preserve"> </w:t>
      </w:r>
      <w:r>
        <w:t>Tes</w:t>
      </w:r>
      <w:r>
        <w:rPr>
          <w:spacing w:val="-7"/>
        </w:rPr>
        <w:t xml:space="preserve"> </w:t>
      </w:r>
      <w:r>
        <w:t>Hasil</w:t>
      </w:r>
      <w:r>
        <w:rPr>
          <w:spacing w:val="-9"/>
        </w:rPr>
        <w:t xml:space="preserve"> </w:t>
      </w:r>
      <w:r>
        <w:rPr>
          <w:spacing w:val="-2"/>
        </w:rPr>
        <w:t>Belajar</w:t>
      </w:r>
    </w:p>
    <w:p w14:paraId="5DD1BDEC">
      <w:pPr>
        <w:pStyle w:val="9"/>
        <w:spacing w:before="49"/>
        <w:rPr>
          <w:b/>
          <w:sz w:val="20"/>
        </w:rPr>
      </w:pPr>
    </w:p>
    <w:tbl>
      <w:tblPr>
        <w:tblStyle w:val="8"/>
        <w:tblW w:w="0" w:type="auto"/>
        <w:tblInd w:w="5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
        <w:gridCol w:w="3781"/>
        <w:gridCol w:w="854"/>
        <w:gridCol w:w="759"/>
        <w:gridCol w:w="857"/>
        <w:gridCol w:w="999"/>
      </w:tblGrid>
      <w:tr w14:paraId="6A271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7" w:type="dxa"/>
          </w:tcPr>
          <w:p w14:paraId="268306A4">
            <w:pPr>
              <w:pStyle w:val="12"/>
              <w:spacing w:line="273" w:lineRule="exact"/>
              <w:ind w:left="134"/>
              <w:rPr>
                <w:b/>
                <w:sz w:val="24"/>
              </w:rPr>
            </w:pPr>
            <w:r>
              <w:rPr>
                <w:b/>
                <w:spacing w:val="-5"/>
                <w:sz w:val="24"/>
              </w:rPr>
              <w:t>No.</w:t>
            </w:r>
          </w:p>
        </w:tc>
        <w:tc>
          <w:tcPr>
            <w:tcW w:w="3781" w:type="dxa"/>
          </w:tcPr>
          <w:p w14:paraId="12C317D9">
            <w:pPr>
              <w:pStyle w:val="12"/>
              <w:spacing w:line="273" w:lineRule="exact"/>
              <w:ind w:right="49"/>
              <w:jc w:val="center"/>
              <w:rPr>
                <w:b/>
                <w:sz w:val="24"/>
              </w:rPr>
            </w:pPr>
            <w:r>
              <w:rPr>
                <w:b/>
                <w:spacing w:val="-2"/>
                <w:sz w:val="24"/>
              </w:rPr>
              <w:t>Pertanyaan</w:t>
            </w:r>
          </w:p>
        </w:tc>
        <w:tc>
          <w:tcPr>
            <w:tcW w:w="854" w:type="dxa"/>
          </w:tcPr>
          <w:p w14:paraId="4CDC9593">
            <w:pPr>
              <w:pStyle w:val="12"/>
              <w:spacing w:line="273" w:lineRule="exact"/>
              <w:ind w:left="261"/>
              <w:rPr>
                <w:b/>
                <w:sz w:val="24"/>
              </w:rPr>
            </w:pPr>
            <w:r>
              <w:rPr>
                <w:b/>
                <w:spacing w:val="-5"/>
                <w:sz w:val="24"/>
              </w:rPr>
              <w:t>SS</w:t>
            </w:r>
          </w:p>
          <w:p w14:paraId="7CDA16C4">
            <w:pPr>
              <w:pStyle w:val="12"/>
              <w:spacing w:before="2"/>
              <w:rPr>
                <w:b/>
                <w:sz w:val="24"/>
              </w:rPr>
            </w:pPr>
          </w:p>
          <w:p w14:paraId="0E72BB3F">
            <w:pPr>
              <w:pStyle w:val="12"/>
              <w:ind w:left="256"/>
              <w:rPr>
                <w:b/>
                <w:sz w:val="24"/>
              </w:rPr>
            </w:pPr>
            <w:r>
              <w:rPr>
                <w:b/>
                <w:spacing w:val="-5"/>
                <w:sz w:val="24"/>
              </w:rPr>
              <w:t>(1)</w:t>
            </w:r>
          </w:p>
        </w:tc>
        <w:tc>
          <w:tcPr>
            <w:tcW w:w="759" w:type="dxa"/>
          </w:tcPr>
          <w:p w14:paraId="6F11F53B">
            <w:pPr>
              <w:pStyle w:val="12"/>
              <w:spacing w:line="273" w:lineRule="exact"/>
              <w:ind w:left="110"/>
              <w:rPr>
                <w:b/>
                <w:sz w:val="24"/>
              </w:rPr>
            </w:pPr>
            <w:r>
              <w:rPr>
                <w:b/>
                <w:sz w:val="24"/>
              </w:rPr>
              <w:t>S</w:t>
            </w:r>
            <w:r>
              <w:rPr>
                <w:b/>
                <w:spacing w:val="1"/>
                <w:sz w:val="24"/>
              </w:rPr>
              <w:t xml:space="preserve"> </w:t>
            </w:r>
            <w:r>
              <w:rPr>
                <w:b/>
                <w:spacing w:val="-5"/>
                <w:sz w:val="24"/>
              </w:rPr>
              <w:t>(2)</w:t>
            </w:r>
          </w:p>
        </w:tc>
        <w:tc>
          <w:tcPr>
            <w:tcW w:w="857" w:type="dxa"/>
          </w:tcPr>
          <w:p w14:paraId="6C06E58C">
            <w:pPr>
              <w:pStyle w:val="12"/>
              <w:spacing w:line="273" w:lineRule="exact"/>
              <w:ind w:left="252"/>
              <w:rPr>
                <w:b/>
                <w:sz w:val="24"/>
              </w:rPr>
            </w:pPr>
            <w:r>
              <w:rPr>
                <w:b/>
                <w:spacing w:val="-5"/>
                <w:sz w:val="24"/>
              </w:rPr>
              <w:t>TS</w:t>
            </w:r>
          </w:p>
          <w:p w14:paraId="14F906A5">
            <w:pPr>
              <w:pStyle w:val="12"/>
              <w:spacing w:before="2"/>
              <w:rPr>
                <w:b/>
                <w:sz w:val="24"/>
              </w:rPr>
            </w:pPr>
          </w:p>
          <w:p w14:paraId="7C02ADFD">
            <w:pPr>
              <w:pStyle w:val="12"/>
              <w:ind w:left="259"/>
              <w:rPr>
                <w:b/>
                <w:sz w:val="24"/>
              </w:rPr>
            </w:pPr>
            <w:r>
              <w:rPr>
                <w:b/>
                <w:spacing w:val="-5"/>
                <w:sz w:val="24"/>
              </w:rPr>
              <w:t>(3)</w:t>
            </w:r>
          </w:p>
        </w:tc>
        <w:tc>
          <w:tcPr>
            <w:tcW w:w="999" w:type="dxa"/>
          </w:tcPr>
          <w:p w14:paraId="2D1B26A7">
            <w:pPr>
              <w:pStyle w:val="12"/>
              <w:spacing w:line="273" w:lineRule="exact"/>
              <w:ind w:left="251"/>
              <w:rPr>
                <w:b/>
                <w:sz w:val="24"/>
              </w:rPr>
            </w:pPr>
            <w:r>
              <w:rPr>
                <w:b/>
                <w:spacing w:val="-5"/>
                <w:sz w:val="24"/>
              </w:rPr>
              <w:t>STS</w:t>
            </w:r>
          </w:p>
          <w:p w14:paraId="0673F6FB">
            <w:pPr>
              <w:pStyle w:val="12"/>
              <w:spacing w:before="2"/>
              <w:rPr>
                <w:b/>
                <w:sz w:val="24"/>
              </w:rPr>
            </w:pPr>
          </w:p>
          <w:p w14:paraId="459CE8FE">
            <w:pPr>
              <w:pStyle w:val="12"/>
              <w:ind w:left="326"/>
              <w:rPr>
                <w:b/>
                <w:sz w:val="24"/>
              </w:rPr>
            </w:pPr>
            <w:r>
              <w:rPr>
                <w:b/>
                <w:spacing w:val="-5"/>
                <w:sz w:val="24"/>
              </w:rPr>
              <w:t>(4)</w:t>
            </w:r>
          </w:p>
        </w:tc>
      </w:tr>
      <w:tr w14:paraId="15AE5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677" w:type="dxa"/>
          </w:tcPr>
          <w:p w14:paraId="4E1B7E76">
            <w:pPr>
              <w:pStyle w:val="12"/>
              <w:spacing w:line="270" w:lineRule="exact"/>
              <w:ind w:left="112"/>
              <w:rPr>
                <w:b/>
                <w:sz w:val="24"/>
              </w:rPr>
            </w:pPr>
            <w:r>
              <w:rPr>
                <w:b/>
                <w:spacing w:val="-5"/>
                <w:sz w:val="24"/>
              </w:rPr>
              <w:t>1.</w:t>
            </w:r>
          </w:p>
        </w:tc>
        <w:tc>
          <w:tcPr>
            <w:tcW w:w="3781" w:type="dxa"/>
          </w:tcPr>
          <w:p w14:paraId="75388F3F">
            <w:pPr>
              <w:pStyle w:val="12"/>
              <w:spacing w:line="270" w:lineRule="exact"/>
              <w:ind w:left="110"/>
              <w:rPr>
                <w:sz w:val="24"/>
              </w:rPr>
            </w:pPr>
            <w:r>
              <w:rPr>
                <w:sz w:val="24"/>
              </w:rPr>
              <w:t>Saya</w:t>
            </w:r>
            <w:r>
              <w:rPr>
                <w:spacing w:val="9"/>
                <w:sz w:val="24"/>
              </w:rPr>
              <w:t xml:space="preserve"> </w:t>
            </w:r>
            <w:r>
              <w:rPr>
                <w:sz w:val="24"/>
              </w:rPr>
              <w:t>dapat</w:t>
            </w:r>
            <w:r>
              <w:rPr>
                <w:spacing w:val="10"/>
                <w:sz w:val="24"/>
              </w:rPr>
              <w:t xml:space="preserve"> </w:t>
            </w:r>
            <w:r>
              <w:rPr>
                <w:sz w:val="24"/>
              </w:rPr>
              <w:t>menyebutkan</w:t>
            </w:r>
            <w:r>
              <w:rPr>
                <w:spacing w:val="15"/>
                <w:sz w:val="24"/>
              </w:rPr>
              <w:t xml:space="preserve"> </w:t>
            </w:r>
            <w:r>
              <w:rPr>
                <w:spacing w:val="-2"/>
                <w:sz w:val="24"/>
              </w:rPr>
              <w:t>keunikkan</w:t>
            </w:r>
          </w:p>
          <w:p w14:paraId="770CB039">
            <w:pPr>
              <w:pStyle w:val="12"/>
              <w:spacing w:before="2"/>
              <w:rPr>
                <w:b/>
                <w:sz w:val="24"/>
              </w:rPr>
            </w:pPr>
          </w:p>
          <w:p w14:paraId="6630B5E9">
            <w:pPr>
              <w:pStyle w:val="12"/>
              <w:ind w:left="110"/>
              <w:rPr>
                <w:sz w:val="24"/>
              </w:rPr>
            </w:pPr>
            <w:r>
              <w:rPr>
                <w:sz w:val="24"/>
              </w:rPr>
              <w:t>daerah</w:t>
            </w:r>
            <w:r>
              <w:rPr>
                <w:spacing w:val="-5"/>
                <w:sz w:val="24"/>
              </w:rPr>
              <w:t xml:space="preserve"> </w:t>
            </w:r>
            <w:r>
              <w:rPr>
                <w:sz w:val="24"/>
              </w:rPr>
              <w:t>tempat</w:t>
            </w:r>
            <w:r>
              <w:rPr>
                <w:spacing w:val="-2"/>
                <w:sz w:val="24"/>
              </w:rPr>
              <w:t xml:space="preserve"> tinggalku.</w:t>
            </w:r>
          </w:p>
        </w:tc>
        <w:tc>
          <w:tcPr>
            <w:tcW w:w="854" w:type="dxa"/>
          </w:tcPr>
          <w:p w14:paraId="7F04D3BD">
            <w:pPr>
              <w:pStyle w:val="12"/>
              <w:rPr>
                <w:sz w:val="24"/>
              </w:rPr>
            </w:pPr>
          </w:p>
        </w:tc>
        <w:tc>
          <w:tcPr>
            <w:tcW w:w="759" w:type="dxa"/>
          </w:tcPr>
          <w:p w14:paraId="662A6632">
            <w:pPr>
              <w:pStyle w:val="12"/>
              <w:rPr>
                <w:sz w:val="24"/>
              </w:rPr>
            </w:pPr>
          </w:p>
        </w:tc>
        <w:tc>
          <w:tcPr>
            <w:tcW w:w="857" w:type="dxa"/>
          </w:tcPr>
          <w:p w14:paraId="25AB41F7">
            <w:pPr>
              <w:pStyle w:val="12"/>
              <w:rPr>
                <w:sz w:val="24"/>
              </w:rPr>
            </w:pPr>
          </w:p>
        </w:tc>
        <w:tc>
          <w:tcPr>
            <w:tcW w:w="999" w:type="dxa"/>
          </w:tcPr>
          <w:p w14:paraId="4CE697D2">
            <w:pPr>
              <w:pStyle w:val="12"/>
              <w:rPr>
                <w:sz w:val="24"/>
              </w:rPr>
            </w:pPr>
          </w:p>
        </w:tc>
      </w:tr>
      <w:tr w14:paraId="1EFA5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677" w:type="dxa"/>
          </w:tcPr>
          <w:p w14:paraId="02377DC0">
            <w:pPr>
              <w:pStyle w:val="12"/>
              <w:spacing w:line="273" w:lineRule="exact"/>
              <w:ind w:left="112"/>
              <w:rPr>
                <w:b/>
                <w:sz w:val="24"/>
              </w:rPr>
            </w:pPr>
            <w:r>
              <w:rPr>
                <w:b/>
                <w:spacing w:val="-5"/>
                <w:sz w:val="24"/>
              </w:rPr>
              <w:t>2.</w:t>
            </w:r>
          </w:p>
        </w:tc>
        <w:tc>
          <w:tcPr>
            <w:tcW w:w="3781" w:type="dxa"/>
          </w:tcPr>
          <w:p w14:paraId="77908848">
            <w:pPr>
              <w:pStyle w:val="12"/>
              <w:spacing w:line="273" w:lineRule="exact"/>
              <w:ind w:left="110"/>
              <w:rPr>
                <w:sz w:val="24"/>
              </w:rPr>
            </w:pPr>
            <w:r>
              <w:rPr>
                <w:sz w:val="24"/>
              </w:rPr>
              <w:t>Saya</w:t>
            </w:r>
            <w:r>
              <w:rPr>
                <w:spacing w:val="29"/>
                <w:sz w:val="24"/>
              </w:rPr>
              <w:t xml:space="preserve"> </w:t>
            </w:r>
            <w:r>
              <w:rPr>
                <w:sz w:val="24"/>
              </w:rPr>
              <w:t>mengetahui</w:t>
            </w:r>
            <w:r>
              <w:rPr>
                <w:spacing w:val="32"/>
                <w:sz w:val="24"/>
              </w:rPr>
              <w:t xml:space="preserve"> </w:t>
            </w:r>
            <w:r>
              <w:rPr>
                <w:sz w:val="24"/>
              </w:rPr>
              <w:t>cerita</w:t>
            </w:r>
            <w:r>
              <w:rPr>
                <w:spacing w:val="35"/>
                <w:sz w:val="24"/>
              </w:rPr>
              <w:t xml:space="preserve"> </w:t>
            </w:r>
            <w:r>
              <w:rPr>
                <w:sz w:val="24"/>
              </w:rPr>
              <w:t>rakyat</w:t>
            </w:r>
            <w:r>
              <w:rPr>
                <w:spacing w:val="35"/>
                <w:sz w:val="24"/>
              </w:rPr>
              <w:t xml:space="preserve"> </w:t>
            </w:r>
            <w:r>
              <w:rPr>
                <w:spacing w:val="-4"/>
                <w:sz w:val="24"/>
              </w:rPr>
              <w:t>atau</w:t>
            </w:r>
          </w:p>
          <w:p w14:paraId="4DBB6846">
            <w:pPr>
              <w:pStyle w:val="12"/>
              <w:spacing w:before="2"/>
              <w:rPr>
                <w:b/>
                <w:sz w:val="24"/>
              </w:rPr>
            </w:pPr>
          </w:p>
          <w:p w14:paraId="11F20C01">
            <w:pPr>
              <w:pStyle w:val="12"/>
              <w:ind w:left="110"/>
              <w:rPr>
                <w:sz w:val="24"/>
              </w:rPr>
            </w:pPr>
            <w:r>
              <w:rPr>
                <w:sz w:val="24"/>
              </w:rPr>
              <w:t>legenda</w:t>
            </w:r>
            <w:r>
              <w:rPr>
                <w:spacing w:val="-4"/>
                <w:sz w:val="24"/>
              </w:rPr>
              <w:t xml:space="preserve"> </w:t>
            </w:r>
            <w:r>
              <w:rPr>
                <w:sz w:val="24"/>
              </w:rPr>
              <w:t>khas</w:t>
            </w:r>
            <w:r>
              <w:rPr>
                <w:spacing w:val="-3"/>
                <w:sz w:val="24"/>
              </w:rPr>
              <w:t xml:space="preserve"> </w:t>
            </w:r>
            <w:r>
              <w:rPr>
                <w:sz w:val="24"/>
              </w:rPr>
              <w:t>dari</w:t>
            </w:r>
            <w:r>
              <w:rPr>
                <w:spacing w:val="-2"/>
                <w:sz w:val="24"/>
              </w:rPr>
              <w:t xml:space="preserve"> </w:t>
            </w:r>
            <w:r>
              <w:rPr>
                <w:sz w:val="24"/>
              </w:rPr>
              <w:t>daerah</w:t>
            </w:r>
            <w:r>
              <w:rPr>
                <w:spacing w:val="3"/>
                <w:sz w:val="24"/>
              </w:rPr>
              <w:t xml:space="preserve"> </w:t>
            </w:r>
            <w:r>
              <w:rPr>
                <w:spacing w:val="-4"/>
                <w:sz w:val="24"/>
              </w:rPr>
              <w:t>saya.</w:t>
            </w:r>
          </w:p>
        </w:tc>
        <w:tc>
          <w:tcPr>
            <w:tcW w:w="854" w:type="dxa"/>
          </w:tcPr>
          <w:p w14:paraId="3163AF26">
            <w:pPr>
              <w:pStyle w:val="12"/>
              <w:rPr>
                <w:sz w:val="24"/>
              </w:rPr>
            </w:pPr>
          </w:p>
        </w:tc>
        <w:tc>
          <w:tcPr>
            <w:tcW w:w="759" w:type="dxa"/>
          </w:tcPr>
          <w:p w14:paraId="5494F8DA">
            <w:pPr>
              <w:pStyle w:val="12"/>
              <w:rPr>
                <w:sz w:val="24"/>
              </w:rPr>
            </w:pPr>
          </w:p>
        </w:tc>
        <w:tc>
          <w:tcPr>
            <w:tcW w:w="857" w:type="dxa"/>
          </w:tcPr>
          <w:p w14:paraId="1BCE85A6">
            <w:pPr>
              <w:pStyle w:val="12"/>
              <w:rPr>
                <w:sz w:val="24"/>
              </w:rPr>
            </w:pPr>
          </w:p>
        </w:tc>
        <w:tc>
          <w:tcPr>
            <w:tcW w:w="999" w:type="dxa"/>
          </w:tcPr>
          <w:p w14:paraId="338B6AEE">
            <w:pPr>
              <w:pStyle w:val="12"/>
              <w:rPr>
                <w:sz w:val="24"/>
              </w:rPr>
            </w:pPr>
          </w:p>
        </w:tc>
      </w:tr>
      <w:tr w14:paraId="3521D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677" w:type="dxa"/>
          </w:tcPr>
          <w:p w14:paraId="3BA7AFE5">
            <w:pPr>
              <w:pStyle w:val="12"/>
              <w:spacing w:line="270" w:lineRule="exact"/>
              <w:ind w:left="112"/>
              <w:rPr>
                <w:b/>
                <w:sz w:val="24"/>
              </w:rPr>
            </w:pPr>
            <w:r>
              <w:rPr>
                <w:b/>
                <w:spacing w:val="-5"/>
                <w:sz w:val="24"/>
              </w:rPr>
              <w:t>3.</w:t>
            </w:r>
          </w:p>
        </w:tc>
        <w:tc>
          <w:tcPr>
            <w:tcW w:w="3781" w:type="dxa"/>
          </w:tcPr>
          <w:p w14:paraId="6C32EEB9">
            <w:pPr>
              <w:pStyle w:val="12"/>
              <w:spacing w:line="270" w:lineRule="exact"/>
              <w:ind w:left="110"/>
              <w:rPr>
                <w:sz w:val="24"/>
              </w:rPr>
            </w:pPr>
            <w:r>
              <w:rPr>
                <w:sz w:val="24"/>
              </w:rPr>
              <w:t>Saya</w:t>
            </w:r>
            <w:r>
              <w:rPr>
                <w:spacing w:val="-9"/>
                <w:sz w:val="24"/>
              </w:rPr>
              <w:t xml:space="preserve"> </w:t>
            </w:r>
            <w:r>
              <w:rPr>
                <w:sz w:val="24"/>
              </w:rPr>
              <w:t>dapat</w:t>
            </w:r>
            <w:r>
              <w:rPr>
                <w:spacing w:val="-8"/>
                <w:sz w:val="24"/>
              </w:rPr>
              <w:t xml:space="preserve"> </w:t>
            </w:r>
            <w:r>
              <w:rPr>
                <w:sz w:val="24"/>
              </w:rPr>
              <w:t>menjelaskan</w:t>
            </w:r>
            <w:r>
              <w:rPr>
                <w:spacing w:val="-6"/>
                <w:sz w:val="24"/>
              </w:rPr>
              <w:t xml:space="preserve"> </w:t>
            </w:r>
            <w:r>
              <w:rPr>
                <w:sz w:val="24"/>
              </w:rPr>
              <w:t>adat</w:t>
            </w:r>
            <w:r>
              <w:rPr>
                <w:spacing w:val="-8"/>
                <w:sz w:val="24"/>
              </w:rPr>
              <w:t xml:space="preserve"> </w:t>
            </w:r>
            <w:r>
              <w:rPr>
                <w:spacing w:val="-2"/>
                <w:sz w:val="24"/>
              </w:rPr>
              <w:t>istiadat</w:t>
            </w:r>
          </w:p>
          <w:p w14:paraId="46A17000">
            <w:pPr>
              <w:pStyle w:val="12"/>
              <w:spacing w:before="2"/>
              <w:rPr>
                <w:b/>
                <w:sz w:val="24"/>
              </w:rPr>
            </w:pPr>
          </w:p>
          <w:p w14:paraId="45F3D956">
            <w:pPr>
              <w:pStyle w:val="12"/>
              <w:ind w:left="110"/>
              <w:rPr>
                <w:sz w:val="24"/>
              </w:rPr>
            </w:pPr>
            <w:r>
              <w:rPr>
                <w:sz w:val="24"/>
              </w:rPr>
              <w:t>yang</w:t>
            </w:r>
            <w:r>
              <w:rPr>
                <w:spacing w:val="-5"/>
                <w:sz w:val="24"/>
              </w:rPr>
              <w:t xml:space="preserve"> </w:t>
            </w:r>
            <w:r>
              <w:rPr>
                <w:sz w:val="24"/>
              </w:rPr>
              <w:t>ada</w:t>
            </w:r>
            <w:r>
              <w:rPr>
                <w:spacing w:val="-5"/>
                <w:sz w:val="24"/>
              </w:rPr>
              <w:t xml:space="preserve"> </w:t>
            </w:r>
            <w:r>
              <w:rPr>
                <w:sz w:val="24"/>
              </w:rPr>
              <w:t>di</w:t>
            </w:r>
            <w:r>
              <w:rPr>
                <w:spacing w:val="-1"/>
                <w:sz w:val="24"/>
              </w:rPr>
              <w:t xml:space="preserve"> </w:t>
            </w:r>
            <w:r>
              <w:rPr>
                <w:sz w:val="24"/>
              </w:rPr>
              <w:t>daerah</w:t>
            </w:r>
            <w:r>
              <w:rPr>
                <w:spacing w:val="-1"/>
                <w:sz w:val="24"/>
              </w:rPr>
              <w:t xml:space="preserve"> </w:t>
            </w:r>
            <w:r>
              <w:rPr>
                <w:spacing w:val="-4"/>
                <w:sz w:val="24"/>
              </w:rPr>
              <w:t>saya.</w:t>
            </w:r>
          </w:p>
        </w:tc>
        <w:tc>
          <w:tcPr>
            <w:tcW w:w="854" w:type="dxa"/>
          </w:tcPr>
          <w:p w14:paraId="0FBCFF07">
            <w:pPr>
              <w:pStyle w:val="12"/>
              <w:rPr>
                <w:sz w:val="24"/>
              </w:rPr>
            </w:pPr>
          </w:p>
        </w:tc>
        <w:tc>
          <w:tcPr>
            <w:tcW w:w="759" w:type="dxa"/>
          </w:tcPr>
          <w:p w14:paraId="4908675B">
            <w:pPr>
              <w:pStyle w:val="12"/>
              <w:rPr>
                <w:sz w:val="24"/>
              </w:rPr>
            </w:pPr>
          </w:p>
        </w:tc>
        <w:tc>
          <w:tcPr>
            <w:tcW w:w="857" w:type="dxa"/>
          </w:tcPr>
          <w:p w14:paraId="4B3C0656">
            <w:pPr>
              <w:pStyle w:val="12"/>
              <w:rPr>
                <w:sz w:val="24"/>
              </w:rPr>
            </w:pPr>
          </w:p>
        </w:tc>
        <w:tc>
          <w:tcPr>
            <w:tcW w:w="999" w:type="dxa"/>
          </w:tcPr>
          <w:p w14:paraId="292EE36A">
            <w:pPr>
              <w:pStyle w:val="12"/>
              <w:rPr>
                <w:sz w:val="24"/>
              </w:rPr>
            </w:pPr>
          </w:p>
        </w:tc>
      </w:tr>
      <w:tr w14:paraId="5F11A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7" w:type="dxa"/>
          </w:tcPr>
          <w:p w14:paraId="605C1114">
            <w:pPr>
              <w:pStyle w:val="12"/>
              <w:spacing w:line="273" w:lineRule="exact"/>
              <w:ind w:left="112"/>
              <w:rPr>
                <w:b/>
                <w:sz w:val="24"/>
              </w:rPr>
            </w:pPr>
            <w:r>
              <w:rPr>
                <w:b/>
                <w:spacing w:val="-5"/>
                <w:sz w:val="24"/>
              </w:rPr>
              <w:t>4.</w:t>
            </w:r>
          </w:p>
        </w:tc>
        <w:tc>
          <w:tcPr>
            <w:tcW w:w="3781" w:type="dxa"/>
          </w:tcPr>
          <w:p w14:paraId="15B5D598">
            <w:pPr>
              <w:pStyle w:val="12"/>
              <w:spacing w:line="273" w:lineRule="exact"/>
              <w:ind w:left="110"/>
              <w:rPr>
                <w:sz w:val="24"/>
              </w:rPr>
            </w:pPr>
            <w:r>
              <w:rPr>
                <w:sz w:val="24"/>
              </w:rPr>
              <w:t>Saya</w:t>
            </w:r>
            <w:r>
              <w:rPr>
                <w:spacing w:val="18"/>
                <w:sz w:val="24"/>
              </w:rPr>
              <w:t xml:space="preserve"> </w:t>
            </w:r>
            <w:r>
              <w:rPr>
                <w:sz w:val="24"/>
              </w:rPr>
              <w:t>mengetahui</w:t>
            </w:r>
            <w:r>
              <w:rPr>
                <w:spacing w:val="18"/>
                <w:sz w:val="24"/>
              </w:rPr>
              <w:t xml:space="preserve"> </w:t>
            </w:r>
            <w:r>
              <w:rPr>
                <w:sz w:val="24"/>
              </w:rPr>
              <w:t>pakaian</w:t>
            </w:r>
            <w:r>
              <w:rPr>
                <w:spacing w:val="19"/>
                <w:sz w:val="24"/>
              </w:rPr>
              <w:t xml:space="preserve"> </w:t>
            </w:r>
            <w:r>
              <w:rPr>
                <w:sz w:val="24"/>
              </w:rPr>
              <w:t>adat</w:t>
            </w:r>
            <w:r>
              <w:rPr>
                <w:spacing w:val="21"/>
                <w:sz w:val="24"/>
              </w:rPr>
              <w:t xml:space="preserve"> </w:t>
            </w:r>
            <w:r>
              <w:rPr>
                <w:spacing w:val="-4"/>
                <w:sz w:val="24"/>
              </w:rPr>
              <w:t>khas</w:t>
            </w:r>
          </w:p>
          <w:p w14:paraId="271C9CDA">
            <w:pPr>
              <w:pStyle w:val="12"/>
              <w:spacing w:before="2"/>
              <w:rPr>
                <w:b/>
                <w:sz w:val="24"/>
              </w:rPr>
            </w:pPr>
          </w:p>
          <w:p w14:paraId="75818B8D">
            <w:pPr>
              <w:pStyle w:val="12"/>
              <w:ind w:left="110"/>
              <w:rPr>
                <w:sz w:val="24"/>
              </w:rPr>
            </w:pPr>
            <w:r>
              <w:rPr>
                <w:sz w:val="24"/>
              </w:rPr>
              <w:t>daerah</w:t>
            </w:r>
            <w:r>
              <w:rPr>
                <w:spacing w:val="-11"/>
                <w:sz w:val="24"/>
              </w:rPr>
              <w:t xml:space="preserve"> </w:t>
            </w:r>
            <w:r>
              <w:rPr>
                <w:spacing w:val="-2"/>
                <w:sz w:val="24"/>
              </w:rPr>
              <w:t>saya.</w:t>
            </w:r>
          </w:p>
        </w:tc>
        <w:tc>
          <w:tcPr>
            <w:tcW w:w="854" w:type="dxa"/>
          </w:tcPr>
          <w:p w14:paraId="6A2A9CB9">
            <w:pPr>
              <w:pStyle w:val="12"/>
              <w:rPr>
                <w:sz w:val="24"/>
              </w:rPr>
            </w:pPr>
          </w:p>
        </w:tc>
        <w:tc>
          <w:tcPr>
            <w:tcW w:w="759" w:type="dxa"/>
          </w:tcPr>
          <w:p w14:paraId="25BD5498">
            <w:pPr>
              <w:pStyle w:val="12"/>
              <w:rPr>
                <w:sz w:val="24"/>
              </w:rPr>
            </w:pPr>
          </w:p>
        </w:tc>
        <w:tc>
          <w:tcPr>
            <w:tcW w:w="857" w:type="dxa"/>
          </w:tcPr>
          <w:p w14:paraId="22F9D09C">
            <w:pPr>
              <w:pStyle w:val="12"/>
              <w:rPr>
                <w:sz w:val="24"/>
              </w:rPr>
            </w:pPr>
          </w:p>
        </w:tc>
        <w:tc>
          <w:tcPr>
            <w:tcW w:w="999" w:type="dxa"/>
          </w:tcPr>
          <w:p w14:paraId="6D4C9E94">
            <w:pPr>
              <w:pStyle w:val="12"/>
              <w:rPr>
                <w:sz w:val="24"/>
              </w:rPr>
            </w:pPr>
          </w:p>
        </w:tc>
      </w:tr>
      <w:tr w14:paraId="739A0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77" w:type="dxa"/>
          </w:tcPr>
          <w:p w14:paraId="6E77C979">
            <w:pPr>
              <w:pStyle w:val="12"/>
              <w:spacing w:line="275" w:lineRule="exact"/>
              <w:ind w:left="112"/>
              <w:rPr>
                <w:b/>
                <w:sz w:val="24"/>
              </w:rPr>
            </w:pPr>
            <w:r>
              <w:rPr>
                <w:b/>
                <w:spacing w:val="-5"/>
                <w:sz w:val="24"/>
              </w:rPr>
              <w:t>5.</w:t>
            </w:r>
          </w:p>
        </w:tc>
        <w:tc>
          <w:tcPr>
            <w:tcW w:w="3781" w:type="dxa"/>
          </w:tcPr>
          <w:p w14:paraId="6E9DA7BE">
            <w:pPr>
              <w:pStyle w:val="12"/>
              <w:tabs>
                <w:tab w:val="left" w:pos="784"/>
                <w:tab w:val="left" w:pos="1408"/>
                <w:tab w:val="left" w:pos="2488"/>
                <w:tab w:val="left" w:pos="3139"/>
              </w:tabs>
              <w:spacing w:line="275" w:lineRule="exact"/>
              <w:ind w:left="110"/>
              <w:rPr>
                <w:sz w:val="24"/>
              </w:rPr>
            </w:pPr>
            <w:r>
              <w:rPr>
                <w:spacing w:val="-4"/>
                <w:sz w:val="24"/>
              </w:rPr>
              <w:t>Saya</w:t>
            </w:r>
            <w:r>
              <w:rPr>
                <w:sz w:val="24"/>
              </w:rPr>
              <w:tab/>
            </w:r>
            <w:r>
              <w:rPr>
                <w:spacing w:val="-4"/>
                <w:sz w:val="24"/>
              </w:rPr>
              <w:t>tahu</w:t>
            </w:r>
            <w:r>
              <w:rPr>
                <w:sz w:val="24"/>
              </w:rPr>
              <w:tab/>
            </w:r>
            <w:r>
              <w:rPr>
                <w:spacing w:val="-2"/>
                <w:sz w:val="24"/>
              </w:rPr>
              <w:t>makanan</w:t>
            </w:r>
            <w:r>
              <w:rPr>
                <w:sz w:val="24"/>
              </w:rPr>
              <w:tab/>
            </w:r>
            <w:r>
              <w:rPr>
                <w:spacing w:val="-4"/>
                <w:sz w:val="24"/>
              </w:rPr>
              <w:t>khas</w:t>
            </w:r>
            <w:r>
              <w:rPr>
                <w:sz w:val="24"/>
              </w:rPr>
              <w:tab/>
            </w:r>
            <w:r>
              <w:rPr>
                <w:spacing w:val="-4"/>
                <w:sz w:val="24"/>
              </w:rPr>
              <w:t>yang</w:t>
            </w:r>
          </w:p>
          <w:p w14:paraId="1A7D22F3">
            <w:pPr>
              <w:pStyle w:val="12"/>
              <w:spacing w:before="2"/>
              <w:rPr>
                <w:b/>
                <w:sz w:val="24"/>
              </w:rPr>
            </w:pPr>
          </w:p>
          <w:p w14:paraId="3AA0F922">
            <w:pPr>
              <w:pStyle w:val="12"/>
              <w:ind w:left="110"/>
              <w:rPr>
                <w:sz w:val="24"/>
              </w:rPr>
            </w:pPr>
            <w:r>
              <w:rPr>
                <w:sz w:val="24"/>
              </w:rPr>
              <w:t>menjadi</w:t>
            </w:r>
            <w:r>
              <w:rPr>
                <w:spacing w:val="-4"/>
                <w:sz w:val="24"/>
              </w:rPr>
              <w:t xml:space="preserve"> </w:t>
            </w:r>
            <w:r>
              <w:rPr>
                <w:sz w:val="24"/>
              </w:rPr>
              <w:t>ciri</w:t>
            </w:r>
            <w:r>
              <w:rPr>
                <w:spacing w:val="-4"/>
                <w:sz w:val="24"/>
              </w:rPr>
              <w:t xml:space="preserve"> </w:t>
            </w:r>
            <w:r>
              <w:rPr>
                <w:sz w:val="24"/>
              </w:rPr>
              <w:t>khas</w:t>
            </w:r>
            <w:r>
              <w:rPr>
                <w:spacing w:val="-4"/>
                <w:sz w:val="24"/>
              </w:rPr>
              <w:t xml:space="preserve"> </w:t>
            </w:r>
            <w:r>
              <w:rPr>
                <w:sz w:val="24"/>
              </w:rPr>
              <w:t>daerah</w:t>
            </w:r>
            <w:r>
              <w:rPr>
                <w:spacing w:val="3"/>
                <w:sz w:val="24"/>
              </w:rPr>
              <w:t xml:space="preserve"> </w:t>
            </w:r>
            <w:r>
              <w:rPr>
                <w:spacing w:val="-4"/>
                <w:sz w:val="24"/>
              </w:rPr>
              <w:t>saya.</w:t>
            </w:r>
          </w:p>
        </w:tc>
        <w:tc>
          <w:tcPr>
            <w:tcW w:w="854" w:type="dxa"/>
          </w:tcPr>
          <w:p w14:paraId="1B19FCFB">
            <w:pPr>
              <w:pStyle w:val="12"/>
              <w:rPr>
                <w:sz w:val="24"/>
              </w:rPr>
            </w:pPr>
          </w:p>
        </w:tc>
        <w:tc>
          <w:tcPr>
            <w:tcW w:w="759" w:type="dxa"/>
          </w:tcPr>
          <w:p w14:paraId="797F9486">
            <w:pPr>
              <w:pStyle w:val="12"/>
              <w:rPr>
                <w:sz w:val="24"/>
              </w:rPr>
            </w:pPr>
          </w:p>
        </w:tc>
        <w:tc>
          <w:tcPr>
            <w:tcW w:w="857" w:type="dxa"/>
          </w:tcPr>
          <w:p w14:paraId="0EC97061">
            <w:pPr>
              <w:pStyle w:val="12"/>
              <w:rPr>
                <w:sz w:val="24"/>
              </w:rPr>
            </w:pPr>
          </w:p>
        </w:tc>
        <w:tc>
          <w:tcPr>
            <w:tcW w:w="999" w:type="dxa"/>
          </w:tcPr>
          <w:p w14:paraId="4DA4B450">
            <w:pPr>
              <w:pStyle w:val="12"/>
              <w:rPr>
                <w:sz w:val="24"/>
              </w:rPr>
            </w:pPr>
          </w:p>
        </w:tc>
      </w:tr>
      <w:tr w14:paraId="36130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677" w:type="dxa"/>
          </w:tcPr>
          <w:p w14:paraId="7D6232AC">
            <w:pPr>
              <w:pStyle w:val="12"/>
              <w:spacing w:line="275" w:lineRule="exact"/>
              <w:ind w:left="112"/>
              <w:rPr>
                <w:b/>
                <w:sz w:val="24"/>
              </w:rPr>
            </w:pPr>
            <w:r>
              <w:rPr>
                <w:b/>
                <w:spacing w:val="-5"/>
                <w:sz w:val="24"/>
              </w:rPr>
              <w:t>6.</w:t>
            </w:r>
          </w:p>
        </w:tc>
        <w:tc>
          <w:tcPr>
            <w:tcW w:w="3781" w:type="dxa"/>
          </w:tcPr>
          <w:p w14:paraId="5DCEF9AE">
            <w:pPr>
              <w:pStyle w:val="12"/>
              <w:spacing w:line="275" w:lineRule="exact"/>
              <w:ind w:left="110"/>
              <w:rPr>
                <w:sz w:val="24"/>
              </w:rPr>
            </w:pPr>
            <w:r>
              <w:rPr>
                <w:sz w:val="24"/>
              </w:rPr>
              <w:t>Saya</w:t>
            </w:r>
            <w:r>
              <w:rPr>
                <w:spacing w:val="6"/>
                <w:sz w:val="24"/>
              </w:rPr>
              <w:t xml:space="preserve"> </w:t>
            </w:r>
            <w:r>
              <w:rPr>
                <w:sz w:val="24"/>
              </w:rPr>
              <w:t>pernah</w:t>
            </w:r>
            <w:r>
              <w:rPr>
                <w:spacing w:val="5"/>
                <w:sz w:val="24"/>
              </w:rPr>
              <w:t xml:space="preserve"> </w:t>
            </w:r>
            <w:r>
              <w:rPr>
                <w:sz w:val="24"/>
              </w:rPr>
              <w:t>bercerita</w:t>
            </w:r>
            <w:r>
              <w:rPr>
                <w:spacing w:val="6"/>
                <w:sz w:val="24"/>
              </w:rPr>
              <w:t xml:space="preserve"> </w:t>
            </w:r>
            <w:r>
              <w:rPr>
                <w:sz w:val="24"/>
              </w:rPr>
              <w:t>kepada</w:t>
            </w:r>
            <w:r>
              <w:rPr>
                <w:spacing w:val="5"/>
                <w:sz w:val="24"/>
              </w:rPr>
              <w:t xml:space="preserve"> </w:t>
            </w:r>
            <w:r>
              <w:rPr>
                <w:spacing w:val="-4"/>
                <w:sz w:val="24"/>
              </w:rPr>
              <w:t>teman</w:t>
            </w:r>
          </w:p>
          <w:p w14:paraId="23981A8A">
            <w:pPr>
              <w:pStyle w:val="12"/>
              <w:rPr>
                <w:b/>
                <w:sz w:val="24"/>
              </w:rPr>
            </w:pPr>
          </w:p>
          <w:p w14:paraId="49EBDA5F">
            <w:pPr>
              <w:pStyle w:val="12"/>
              <w:ind w:left="110"/>
              <w:rPr>
                <w:sz w:val="24"/>
              </w:rPr>
            </w:pPr>
            <w:r>
              <w:rPr>
                <w:sz w:val="24"/>
              </w:rPr>
              <w:t>tentang</w:t>
            </w:r>
            <w:r>
              <w:rPr>
                <w:spacing w:val="-3"/>
                <w:sz w:val="24"/>
              </w:rPr>
              <w:t xml:space="preserve"> </w:t>
            </w:r>
            <w:r>
              <w:rPr>
                <w:sz w:val="24"/>
              </w:rPr>
              <w:t>keunikan</w:t>
            </w:r>
            <w:r>
              <w:rPr>
                <w:spacing w:val="-4"/>
                <w:sz w:val="24"/>
              </w:rPr>
              <w:t xml:space="preserve"> </w:t>
            </w:r>
            <w:r>
              <w:rPr>
                <w:sz w:val="24"/>
              </w:rPr>
              <w:t>daerah</w:t>
            </w:r>
            <w:r>
              <w:rPr>
                <w:spacing w:val="2"/>
                <w:sz w:val="24"/>
              </w:rPr>
              <w:t xml:space="preserve"> </w:t>
            </w:r>
            <w:r>
              <w:rPr>
                <w:spacing w:val="-4"/>
                <w:sz w:val="24"/>
              </w:rPr>
              <w:t>saya.</w:t>
            </w:r>
          </w:p>
        </w:tc>
        <w:tc>
          <w:tcPr>
            <w:tcW w:w="854" w:type="dxa"/>
          </w:tcPr>
          <w:p w14:paraId="7F3B148F">
            <w:pPr>
              <w:pStyle w:val="12"/>
              <w:rPr>
                <w:sz w:val="24"/>
              </w:rPr>
            </w:pPr>
          </w:p>
        </w:tc>
        <w:tc>
          <w:tcPr>
            <w:tcW w:w="759" w:type="dxa"/>
          </w:tcPr>
          <w:p w14:paraId="499ADE2A">
            <w:pPr>
              <w:pStyle w:val="12"/>
              <w:rPr>
                <w:sz w:val="24"/>
              </w:rPr>
            </w:pPr>
          </w:p>
        </w:tc>
        <w:tc>
          <w:tcPr>
            <w:tcW w:w="857" w:type="dxa"/>
          </w:tcPr>
          <w:p w14:paraId="48DAB4A9">
            <w:pPr>
              <w:pStyle w:val="12"/>
              <w:rPr>
                <w:sz w:val="24"/>
              </w:rPr>
            </w:pPr>
          </w:p>
        </w:tc>
        <w:tc>
          <w:tcPr>
            <w:tcW w:w="999" w:type="dxa"/>
          </w:tcPr>
          <w:p w14:paraId="0FC0E441">
            <w:pPr>
              <w:pStyle w:val="12"/>
              <w:rPr>
                <w:sz w:val="24"/>
              </w:rPr>
            </w:pPr>
          </w:p>
        </w:tc>
      </w:tr>
      <w:tr w14:paraId="27B63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677" w:type="dxa"/>
          </w:tcPr>
          <w:p w14:paraId="7DC1AD90">
            <w:pPr>
              <w:pStyle w:val="12"/>
              <w:spacing w:line="273" w:lineRule="exact"/>
              <w:ind w:left="112"/>
              <w:rPr>
                <w:b/>
                <w:sz w:val="24"/>
              </w:rPr>
            </w:pPr>
            <w:r>
              <w:rPr>
                <w:b/>
                <w:spacing w:val="-5"/>
                <w:sz w:val="24"/>
              </w:rPr>
              <w:t>7.</w:t>
            </w:r>
          </w:p>
        </w:tc>
        <w:tc>
          <w:tcPr>
            <w:tcW w:w="3781" w:type="dxa"/>
          </w:tcPr>
          <w:p w14:paraId="0BB378B6">
            <w:pPr>
              <w:pStyle w:val="12"/>
              <w:tabs>
                <w:tab w:val="left" w:pos="1032"/>
                <w:tab w:val="left" w:pos="2004"/>
              </w:tabs>
              <w:spacing w:line="480" w:lineRule="auto"/>
              <w:ind w:left="110" w:right="175"/>
              <w:rPr>
                <w:sz w:val="24"/>
              </w:rPr>
            </w:pPr>
            <w:r>
              <w:rPr>
                <w:spacing w:val="-4"/>
                <w:sz w:val="24"/>
              </w:rPr>
              <w:t>Saya</w:t>
            </w:r>
            <w:r>
              <w:rPr>
                <w:sz w:val="24"/>
              </w:rPr>
              <w:tab/>
            </w:r>
            <w:r>
              <w:rPr>
                <w:spacing w:val="-4"/>
                <w:sz w:val="24"/>
              </w:rPr>
              <w:t>dapat</w:t>
            </w:r>
            <w:r>
              <w:rPr>
                <w:sz w:val="24"/>
              </w:rPr>
              <w:tab/>
            </w:r>
            <w:r>
              <w:rPr>
                <w:spacing w:val="-2"/>
                <w:sz w:val="24"/>
              </w:rPr>
              <w:t xml:space="preserve">membandingkan </w:t>
            </w:r>
            <w:r>
              <w:rPr>
                <w:sz w:val="24"/>
              </w:rPr>
              <w:t>keunikan</w:t>
            </w:r>
            <w:r>
              <w:rPr>
                <w:spacing w:val="-9"/>
                <w:sz w:val="24"/>
              </w:rPr>
              <w:t xml:space="preserve"> </w:t>
            </w:r>
            <w:r>
              <w:rPr>
                <w:sz w:val="24"/>
              </w:rPr>
              <w:t>daerah</w:t>
            </w:r>
            <w:r>
              <w:rPr>
                <w:spacing w:val="-5"/>
                <w:sz w:val="24"/>
              </w:rPr>
              <w:t xml:space="preserve"> </w:t>
            </w:r>
            <w:r>
              <w:rPr>
                <w:sz w:val="24"/>
              </w:rPr>
              <w:t>saya</w:t>
            </w:r>
            <w:r>
              <w:rPr>
                <w:spacing w:val="-9"/>
                <w:sz w:val="24"/>
              </w:rPr>
              <w:t xml:space="preserve"> </w:t>
            </w:r>
            <w:r>
              <w:rPr>
                <w:sz w:val="24"/>
              </w:rPr>
              <w:t>dengan</w:t>
            </w:r>
            <w:r>
              <w:rPr>
                <w:spacing w:val="-5"/>
                <w:sz w:val="24"/>
              </w:rPr>
              <w:t xml:space="preserve"> </w:t>
            </w:r>
            <w:r>
              <w:rPr>
                <w:spacing w:val="-4"/>
                <w:sz w:val="24"/>
              </w:rPr>
              <w:t>daerah</w:t>
            </w:r>
          </w:p>
          <w:p w14:paraId="181DFF68">
            <w:pPr>
              <w:pStyle w:val="12"/>
              <w:ind w:left="110"/>
              <w:rPr>
                <w:sz w:val="24"/>
              </w:rPr>
            </w:pPr>
            <w:r>
              <w:rPr>
                <w:spacing w:val="-2"/>
                <w:sz w:val="24"/>
              </w:rPr>
              <w:t>lain.</w:t>
            </w:r>
          </w:p>
        </w:tc>
        <w:tc>
          <w:tcPr>
            <w:tcW w:w="854" w:type="dxa"/>
          </w:tcPr>
          <w:p w14:paraId="16F66C1B">
            <w:pPr>
              <w:pStyle w:val="12"/>
              <w:rPr>
                <w:sz w:val="24"/>
              </w:rPr>
            </w:pPr>
          </w:p>
        </w:tc>
        <w:tc>
          <w:tcPr>
            <w:tcW w:w="759" w:type="dxa"/>
          </w:tcPr>
          <w:p w14:paraId="15938EB4">
            <w:pPr>
              <w:pStyle w:val="12"/>
              <w:rPr>
                <w:sz w:val="24"/>
              </w:rPr>
            </w:pPr>
          </w:p>
        </w:tc>
        <w:tc>
          <w:tcPr>
            <w:tcW w:w="857" w:type="dxa"/>
          </w:tcPr>
          <w:p w14:paraId="2D2BCC3B">
            <w:pPr>
              <w:pStyle w:val="12"/>
              <w:rPr>
                <w:sz w:val="24"/>
              </w:rPr>
            </w:pPr>
          </w:p>
        </w:tc>
        <w:tc>
          <w:tcPr>
            <w:tcW w:w="999" w:type="dxa"/>
          </w:tcPr>
          <w:p w14:paraId="0CED51C6">
            <w:pPr>
              <w:pStyle w:val="12"/>
              <w:rPr>
                <w:sz w:val="24"/>
              </w:rPr>
            </w:pPr>
          </w:p>
        </w:tc>
      </w:tr>
    </w:tbl>
    <w:p w14:paraId="15A7AA3A">
      <w:pPr>
        <w:spacing w:before="5" w:line="480" w:lineRule="auto"/>
        <w:ind w:left="568" w:right="6210" w:firstLine="0"/>
        <w:jc w:val="both"/>
        <w:rPr>
          <w:sz w:val="24"/>
        </w:rPr>
      </w:pPr>
      <w:r>
        <w:rPr>
          <w:b/>
          <w:sz w:val="24"/>
        </w:rPr>
        <w:t>Keterangan</w:t>
      </w:r>
      <w:r>
        <w:rPr>
          <w:b/>
          <w:spacing w:val="-11"/>
          <w:sz w:val="24"/>
        </w:rPr>
        <w:t xml:space="preserve"> </w:t>
      </w:r>
      <w:r>
        <w:rPr>
          <w:b/>
          <w:sz w:val="24"/>
        </w:rPr>
        <w:t>skor</w:t>
      </w:r>
      <w:r>
        <w:rPr>
          <w:b/>
          <w:spacing w:val="-13"/>
          <w:sz w:val="24"/>
        </w:rPr>
        <w:t xml:space="preserve"> </w:t>
      </w:r>
      <w:r>
        <w:rPr>
          <w:b/>
          <w:sz w:val="24"/>
        </w:rPr>
        <w:t xml:space="preserve">: </w:t>
      </w:r>
      <w:r>
        <w:rPr>
          <w:sz w:val="24"/>
        </w:rPr>
        <w:t>SS = Sangat setuju S = Setuju</w:t>
      </w:r>
    </w:p>
    <w:p w14:paraId="61270AA8">
      <w:pPr>
        <w:pStyle w:val="9"/>
        <w:ind w:left="568"/>
        <w:jc w:val="both"/>
      </w:pPr>
      <w:r>
        <w:t>TS</w:t>
      </w:r>
      <w:r>
        <w:rPr>
          <w:spacing w:val="-5"/>
        </w:rPr>
        <w:t xml:space="preserve"> </w:t>
      </w:r>
      <w:r>
        <w:t>=</w:t>
      </w:r>
      <w:r>
        <w:rPr>
          <w:spacing w:val="-10"/>
        </w:rPr>
        <w:t xml:space="preserve"> </w:t>
      </w:r>
      <w:r>
        <w:t>Tidak</w:t>
      </w:r>
      <w:r>
        <w:rPr>
          <w:spacing w:val="-2"/>
        </w:rPr>
        <w:t xml:space="preserve"> setuju</w:t>
      </w:r>
    </w:p>
    <w:p w14:paraId="1A65C0DF">
      <w:pPr>
        <w:pStyle w:val="9"/>
      </w:pPr>
    </w:p>
    <w:p w14:paraId="7CA1C205">
      <w:pPr>
        <w:pStyle w:val="9"/>
        <w:ind w:left="568"/>
        <w:jc w:val="both"/>
      </w:pPr>
      <w:r>
        <w:t>STS</w:t>
      </w:r>
      <w:r>
        <w:rPr>
          <w:spacing w:val="-1"/>
        </w:rPr>
        <w:t xml:space="preserve"> </w:t>
      </w:r>
      <w:r>
        <w:t>=</w:t>
      </w:r>
      <w:r>
        <w:rPr>
          <w:spacing w:val="-4"/>
        </w:rPr>
        <w:t xml:space="preserve"> </w:t>
      </w:r>
      <w:r>
        <w:t>Sangat tidak</w:t>
      </w:r>
      <w:r>
        <w:rPr>
          <w:spacing w:val="-1"/>
        </w:rPr>
        <w:t xml:space="preserve"> </w:t>
      </w:r>
      <w:r>
        <w:rPr>
          <w:spacing w:val="-2"/>
        </w:rPr>
        <w:t>setuju</w:t>
      </w:r>
    </w:p>
    <w:p w14:paraId="71069FC2">
      <w:pPr>
        <w:pStyle w:val="9"/>
        <w:spacing w:after="0"/>
        <w:jc w:val="both"/>
        <w:sectPr>
          <w:pgSz w:w="11920" w:h="16860"/>
          <w:pgMar w:top="1600" w:right="1559" w:bottom="280" w:left="1700" w:header="749" w:footer="0" w:gutter="0"/>
          <w:cols w:space="720" w:num="1"/>
        </w:sectPr>
      </w:pPr>
    </w:p>
    <w:p w14:paraId="75BEC4FC">
      <w:pPr>
        <w:pStyle w:val="9"/>
      </w:pPr>
    </w:p>
    <w:p w14:paraId="0096206F">
      <w:pPr>
        <w:pStyle w:val="9"/>
        <w:spacing w:before="85"/>
      </w:pPr>
    </w:p>
    <w:p w14:paraId="3539DBEA">
      <w:pPr>
        <w:spacing w:before="0" w:line="480" w:lineRule="auto"/>
        <w:ind w:left="568" w:right="763" w:firstLine="0"/>
        <w:jc w:val="left"/>
        <w:rPr>
          <w:b/>
          <w:sz w:val="24"/>
        </w:rPr>
      </w:pPr>
      <w:r>
        <w:rPr>
          <w:b/>
          <w:sz w:val="24"/>
        </w:rPr>
        <w:t>Lampiran</w:t>
      </w:r>
      <w:r>
        <w:rPr>
          <w:b/>
          <w:spacing w:val="-10"/>
          <w:sz w:val="24"/>
        </w:rPr>
        <w:t xml:space="preserve"> </w:t>
      </w:r>
      <w:r>
        <w:rPr>
          <w:b/>
          <w:sz w:val="24"/>
        </w:rPr>
        <w:t>2</w:t>
      </w:r>
      <w:r>
        <w:rPr>
          <w:b/>
          <w:spacing w:val="-9"/>
          <w:sz w:val="24"/>
        </w:rPr>
        <w:t xml:space="preserve"> </w:t>
      </w:r>
      <w:r>
        <w:rPr>
          <w:b/>
          <w:sz w:val="24"/>
        </w:rPr>
        <w:t>Instrumen</w:t>
      </w:r>
      <w:r>
        <w:rPr>
          <w:b/>
          <w:spacing w:val="-8"/>
          <w:sz w:val="24"/>
        </w:rPr>
        <w:t xml:space="preserve"> </w:t>
      </w:r>
      <w:r>
        <w:rPr>
          <w:b/>
          <w:sz w:val="24"/>
        </w:rPr>
        <w:t>Observasi</w:t>
      </w:r>
      <w:r>
        <w:rPr>
          <w:b/>
          <w:spacing w:val="-8"/>
          <w:sz w:val="24"/>
        </w:rPr>
        <w:t xml:space="preserve"> </w:t>
      </w:r>
      <w:r>
        <w:rPr>
          <w:b/>
          <w:sz w:val="24"/>
        </w:rPr>
        <w:t>Keaktifan</w:t>
      </w:r>
      <w:r>
        <w:rPr>
          <w:b/>
          <w:spacing w:val="-11"/>
          <w:sz w:val="24"/>
        </w:rPr>
        <w:t xml:space="preserve"> </w:t>
      </w:r>
      <w:r>
        <w:rPr>
          <w:b/>
          <w:sz w:val="24"/>
        </w:rPr>
        <w:t>Belajar</w:t>
      </w:r>
      <w:r>
        <w:rPr>
          <w:b/>
          <w:spacing w:val="-15"/>
          <w:sz w:val="24"/>
        </w:rPr>
        <w:t xml:space="preserve"> </w:t>
      </w:r>
      <w:r>
        <w:rPr>
          <w:b/>
          <w:sz w:val="24"/>
        </w:rPr>
        <w:t>Peserta</w:t>
      </w:r>
      <w:r>
        <w:rPr>
          <w:b/>
          <w:spacing w:val="-9"/>
          <w:sz w:val="24"/>
        </w:rPr>
        <w:t xml:space="preserve"> </w:t>
      </w:r>
      <w:r>
        <w:rPr>
          <w:b/>
          <w:sz w:val="24"/>
        </w:rPr>
        <w:t>Didik Nama peserta didik :</w:t>
      </w:r>
    </w:p>
    <w:p w14:paraId="2878DBA6">
      <w:pPr>
        <w:spacing w:before="0"/>
        <w:ind w:left="568" w:right="0" w:firstLine="0"/>
        <w:jc w:val="left"/>
        <w:rPr>
          <w:b/>
          <w:sz w:val="24"/>
        </w:rPr>
      </w:pPr>
      <w:r>
        <w:rPr>
          <w:b/>
          <w:sz w:val="24"/>
        </w:rPr>
        <w:t>Tanggal</w:t>
      </w:r>
      <w:r>
        <w:rPr>
          <w:b/>
          <w:spacing w:val="-15"/>
          <w:sz w:val="24"/>
        </w:rPr>
        <w:t xml:space="preserve"> </w:t>
      </w:r>
      <w:r>
        <w:rPr>
          <w:b/>
          <w:sz w:val="24"/>
        </w:rPr>
        <w:t>observasi</w:t>
      </w:r>
      <w:r>
        <w:rPr>
          <w:b/>
          <w:spacing w:val="-14"/>
          <w:sz w:val="24"/>
        </w:rPr>
        <w:t xml:space="preserve"> </w:t>
      </w:r>
      <w:r>
        <w:rPr>
          <w:b/>
          <w:spacing w:val="-10"/>
          <w:sz w:val="24"/>
        </w:rPr>
        <w:t>:</w:t>
      </w:r>
    </w:p>
    <w:p w14:paraId="108DC5D9">
      <w:pPr>
        <w:pStyle w:val="9"/>
        <w:rPr>
          <w:b/>
        </w:rPr>
      </w:pPr>
    </w:p>
    <w:p w14:paraId="3902D6E5">
      <w:pPr>
        <w:spacing w:before="0"/>
        <w:ind w:left="568" w:right="0" w:firstLine="0"/>
        <w:jc w:val="left"/>
        <w:rPr>
          <w:b/>
          <w:sz w:val="24"/>
        </w:rPr>
      </w:pPr>
      <w:r>
        <w:rPr>
          <w:b/>
          <w:sz w:val="24"/>
        </w:rPr>
        <w:t>Mata</w:t>
      </w:r>
      <w:r>
        <w:rPr>
          <w:b/>
          <w:spacing w:val="-7"/>
          <w:sz w:val="24"/>
        </w:rPr>
        <w:t xml:space="preserve"> </w:t>
      </w:r>
      <w:r>
        <w:rPr>
          <w:b/>
          <w:sz w:val="24"/>
        </w:rPr>
        <w:t>pelajaran</w:t>
      </w:r>
      <w:r>
        <w:rPr>
          <w:b/>
          <w:spacing w:val="-3"/>
          <w:sz w:val="24"/>
        </w:rPr>
        <w:t xml:space="preserve"> </w:t>
      </w:r>
      <w:r>
        <w:rPr>
          <w:b/>
          <w:spacing w:val="-10"/>
          <w:sz w:val="24"/>
        </w:rPr>
        <w:t>:</w:t>
      </w:r>
    </w:p>
    <w:p w14:paraId="04E116D1">
      <w:pPr>
        <w:pStyle w:val="9"/>
        <w:spacing w:before="49"/>
        <w:rPr>
          <w:b/>
          <w:sz w:val="20"/>
        </w:rPr>
      </w:pPr>
    </w:p>
    <w:tbl>
      <w:tblPr>
        <w:tblStyle w:val="8"/>
        <w:tblW w:w="0" w:type="auto"/>
        <w:tblInd w:w="5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2"/>
        <w:gridCol w:w="4321"/>
        <w:gridCol w:w="733"/>
        <w:gridCol w:w="730"/>
        <w:gridCol w:w="732"/>
        <w:gridCol w:w="624"/>
      </w:tblGrid>
      <w:tr w14:paraId="7351B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82" w:type="dxa"/>
          </w:tcPr>
          <w:p w14:paraId="1879A743">
            <w:pPr>
              <w:pStyle w:val="12"/>
              <w:spacing w:line="273" w:lineRule="exact"/>
              <w:ind w:left="187"/>
              <w:rPr>
                <w:b/>
                <w:sz w:val="24"/>
              </w:rPr>
            </w:pPr>
            <w:r>
              <w:rPr>
                <w:b/>
                <w:spacing w:val="-5"/>
                <w:sz w:val="24"/>
              </w:rPr>
              <w:t>No.</w:t>
            </w:r>
          </w:p>
        </w:tc>
        <w:tc>
          <w:tcPr>
            <w:tcW w:w="4321" w:type="dxa"/>
          </w:tcPr>
          <w:p w14:paraId="2BE3E51D">
            <w:pPr>
              <w:pStyle w:val="12"/>
              <w:spacing w:line="273" w:lineRule="exact"/>
              <w:ind w:left="1095"/>
              <w:rPr>
                <w:b/>
                <w:sz w:val="24"/>
              </w:rPr>
            </w:pPr>
            <w:r>
              <w:rPr>
                <w:b/>
                <w:sz w:val="24"/>
              </w:rPr>
              <w:t>Peryataan</w:t>
            </w:r>
            <w:r>
              <w:rPr>
                <w:b/>
                <w:spacing w:val="-8"/>
                <w:sz w:val="24"/>
              </w:rPr>
              <w:t xml:space="preserve"> </w:t>
            </w:r>
            <w:r>
              <w:rPr>
                <w:b/>
                <w:spacing w:val="-2"/>
                <w:sz w:val="24"/>
              </w:rPr>
              <w:t>observasi</w:t>
            </w:r>
          </w:p>
        </w:tc>
        <w:tc>
          <w:tcPr>
            <w:tcW w:w="733" w:type="dxa"/>
          </w:tcPr>
          <w:p w14:paraId="55C40CB7">
            <w:pPr>
              <w:pStyle w:val="12"/>
              <w:spacing w:line="273" w:lineRule="exact"/>
              <w:ind w:right="29"/>
              <w:jc w:val="center"/>
              <w:rPr>
                <w:b/>
                <w:sz w:val="24"/>
              </w:rPr>
            </w:pPr>
            <w:r>
              <w:rPr>
                <w:b/>
                <w:spacing w:val="-10"/>
                <w:sz w:val="24"/>
              </w:rPr>
              <w:t>1</w:t>
            </w:r>
          </w:p>
        </w:tc>
        <w:tc>
          <w:tcPr>
            <w:tcW w:w="730" w:type="dxa"/>
          </w:tcPr>
          <w:p w14:paraId="73D5BA20">
            <w:pPr>
              <w:pStyle w:val="12"/>
              <w:spacing w:line="273" w:lineRule="exact"/>
              <w:ind w:right="33"/>
              <w:jc w:val="center"/>
              <w:rPr>
                <w:b/>
                <w:sz w:val="24"/>
              </w:rPr>
            </w:pPr>
            <w:r>
              <w:rPr>
                <w:b/>
                <w:spacing w:val="-10"/>
                <w:sz w:val="24"/>
              </w:rPr>
              <w:t>2</w:t>
            </w:r>
          </w:p>
        </w:tc>
        <w:tc>
          <w:tcPr>
            <w:tcW w:w="732" w:type="dxa"/>
          </w:tcPr>
          <w:p w14:paraId="4ADA77CD">
            <w:pPr>
              <w:pStyle w:val="12"/>
              <w:spacing w:line="273" w:lineRule="exact"/>
              <w:ind w:right="34"/>
              <w:jc w:val="center"/>
              <w:rPr>
                <w:b/>
                <w:sz w:val="24"/>
              </w:rPr>
            </w:pPr>
            <w:r>
              <w:rPr>
                <w:b/>
                <w:spacing w:val="-10"/>
                <w:sz w:val="24"/>
              </w:rPr>
              <w:t>3</w:t>
            </w:r>
          </w:p>
        </w:tc>
        <w:tc>
          <w:tcPr>
            <w:tcW w:w="624" w:type="dxa"/>
          </w:tcPr>
          <w:p w14:paraId="13B5D620">
            <w:pPr>
              <w:pStyle w:val="12"/>
              <w:spacing w:line="273" w:lineRule="exact"/>
              <w:ind w:right="32"/>
              <w:jc w:val="center"/>
              <w:rPr>
                <w:b/>
                <w:sz w:val="24"/>
              </w:rPr>
            </w:pPr>
            <w:r>
              <w:rPr>
                <w:b/>
                <w:spacing w:val="-10"/>
                <w:sz w:val="24"/>
              </w:rPr>
              <w:t>4</w:t>
            </w:r>
          </w:p>
        </w:tc>
      </w:tr>
      <w:tr w14:paraId="739A1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82" w:type="dxa"/>
          </w:tcPr>
          <w:p w14:paraId="5850DAAC">
            <w:pPr>
              <w:pStyle w:val="12"/>
              <w:spacing w:line="273" w:lineRule="exact"/>
              <w:ind w:left="112"/>
              <w:rPr>
                <w:sz w:val="24"/>
              </w:rPr>
            </w:pPr>
            <w:r>
              <w:rPr>
                <w:sz w:val="24"/>
              </w:rPr>
              <mc:AlternateContent>
                <mc:Choice Requires="wpg">
                  <w:drawing>
                    <wp:anchor distT="0" distB="0" distL="0" distR="0" simplePos="0" relativeHeight="251682816" behindDoc="1" locked="0" layoutInCell="1" allowOverlap="1">
                      <wp:simplePos x="0" y="0"/>
                      <wp:positionH relativeFrom="column">
                        <wp:posOffset>7620</wp:posOffset>
                      </wp:positionH>
                      <wp:positionV relativeFrom="paragraph">
                        <wp:posOffset>-149225</wp:posOffset>
                      </wp:positionV>
                      <wp:extent cx="4667250" cy="4591050"/>
                      <wp:effectExtent l="0" t="0" r="0" b="0"/>
                      <wp:wrapNone/>
                      <wp:docPr id="7" name="Group 7"/>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8" name="Image 8"/>
                                <pic:cNvPicPr/>
                              </pic:nvPicPr>
                              <pic:blipFill>
                                <a:blip r:embed="rId25"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0.6pt;margin-top:-11.75pt;height:361.5pt;width:367.5pt;z-index:-251633664;mso-width-relative:page;mso-height-relative:page;" coordsize="4667250,4591050" o:gfxdata="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">
                      <o:lock v:ext="edit" aspectratio="f"/>
                      <v:shape id="Image 8" o:spid="_x0000_s1026" o:spt="75" type="#_x0000_t75" style="position:absolute;left:0;top:0;height:4591049;width:4667249;" filled="f" o:preferrelative="t" stroked="f" coordsize="21600,21600" o:gfxdata="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d7QKq2AAAA2gAAAA8A&#10;AAAAAAAAAQAgAAAAIgAAAGRycy9kb3ducmV2LnhtbFBLAQIUABQAAAAIAIdO4kAzLwWeOwAAADkA&#10;AAAQAAAAAAAAAAEAIAAAAAUBAABkcnMvc2hhcGV4bWwueG1sUEsFBgAAAAAGAAYAWwEAAK8DAAAA&#10;AA==&#10;">
                        <v:fill on="f" focussize="0,0"/>
                        <v:stroke on="f"/>
                        <v:imagedata r:id="rId25" o:title=""/>
                        <o:lock v:ext="edit" aspectratio="f"/>
                      </v:shape>
                    </v:group>
                  </w:pict>
                </mc:Fallback>
              </mc:AlternateContent>
            </w:r>
            <w:r>
              <w:rPr>
                <w:spacing w:val="-5"/>
                <w:sz w:val="24"/>
              </w:rPr>
              <w:t>1.</w:t>
            </w:r>
          </w:p>
        </w:tc>
        <w:tc>
          <w:tcPr>
            <w:tcW w:w="4321" w:type="dxa"/>
          </w:tcPr>
          <w:p w14:paraId="0BC4E0C2">
            <w:pPr>
              <w:pStyle w:val="12"/>
              <w:spacing w:line="273" w:lineRule="exact"/>
              <w:ind w:left="113"/>
              <w:rPr>
                <w:sz w:val="24"/>
              </w:rPr>
            </w:pPr>
            <w:r>
              <w:rPr>
                <w:sz w:val="24"/>
              </w:rPr>
              <w:t>Peserta</w:t>
            </w:r>
            <w:r>
              <w:rPr>
                <w:spacing w:val="50"/>
                <w:sz w:val="24"/>
              </w:rPr>
              <w:t xml:space="preserve"> </w:t>
            </w:r>
            <w:r>
              <w:rPr>
                <w:sz w:val="24"/>
              </w:rPr>
              <w:t>didik</w:t>
            </w:r>
            <w:r>
              <w:rPr>
                <w:spacing w:val="51"/>
                <w:sz w:val="24"/>
              </w:rPr>
              <w:t xml:space="preserve"> </w:t>
            </w:r>
            <w:r>
              <w:rPr>
                <w:sz w:val="24"/>
              </w:rPr>
              <w:t>memperhatikan</w:t>
            </w:r>
            <w:r>
              <w:rPr>
                <w:spacing w:val="54"/>
                <w:sz w:val="24"/>
              </w:rPr>
              <w:t xml:space="preserve"> </w:t>
            </w:r>
            <w:r>
              <w:rPr>
                <w:spacing w:val="-2"/>
                <w:sz w:val="24"/>
              </w:rPr>
              <w:t>penjelasan</w:t>
            </w:r>
          </w:p>
          <w:p w14:paraId="51667FA1">
            <w:pPr>
              <w:pStyle w:val="12"/>
              <w:spacing w:before="3"/>
              <w:rPr>
                <w:b/>
                <w:sz w:val="24"/>
              </w:rPr>
            </w:pPr>
          </w:p>
          <w:p w14:paraId="682FCD0E">
            <w:pPr>
              <w:pStyle w:val="12"/>
              <w:ind w:left="113"/>
              <w:rPr>
                <w:sz w:val="24"/>
              </w:rPr>
            </w:pPr>
            <w:r>
              <w:rPr>
                <w:sz w:val="24"/>
              </w:rPr>
              <w:t>dari</w:t>
            </w:r>
            <w:r>
              <w:rPr>
                <w:spacing w:val="-1"/>
                <w:sz w:val="24"/>
              </w:rPr>
              <w:t xml:space="preserve"> </w:t>
            </w:r>
            <w:r>
              <w:rPr>
                <w:spacing w:val="-2"/>
                <w:sz w:val="24"/>
              </w:rPr>
              <w:t>pendidik.</w:t>
            </w:r>
          </w:p>
        </w:tc>
        <w:tc>
          <w:tcPr>
            <w:tcW w:w="733" w:type="dxa"/>
          </w:tcPr>
          <w:p w14:paraId="5C3BB2D7">
            <w:pPr>
              <w:pStyle w:val="12"/>
              <w:rPr>
                <w:sz w:val="24"/>
              </w:rPr>
            </w:pPr>
          </w:p>
        </w:tc>
        <w:tc>
          <w:tcPr>
            <w:tcW w:w="730" w:type="dxa"/>
          </w:tcPr>
          <w:p w14:paraId="6FBB5DE0">
            <w:pPr>
              <w:pStyle w:val="12"/>
              <w:rPr>
                <w:sz w:val="24"/>
              </w:rPr>
            </w:pPr>
          </w:p>
        </w:tc>
        <w:tc>
          <w:tcPr>
            <w:tcW w:w="732" w:type="dxa"/>
          </w:tcPr>
          <w:p w14:paraId="43D2218F">
            <w:pPr>
              <w:pStyle w:val="12"/>
              <w:rPr>
                <w:sz w:val="24"/>
              </w:rPr>
            </w:pPr>
          </w:p>
        </w:tc>
        <w:tc>
          <w:tcPr>
            <w:tcW w:w="624" w:type="dxa"/>
          </w:tcPr>
          <w:p w14:paraId="3ED4B21E">
            <w:pPr>
              <w:pStyle w:val="12"/>
              <w:rPr>
                <w:sz w:val="24"/>
              </w:rPr>
            </w:pPr>
          </w:p>
        </w:tc>
      </w:tr>
      <w:tr w14:paraId="37694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782" w:type="dxa"/>
          </w:tcPr>
          <w:p w14:paraId="1F2E2F35">
            <w:pPr>
              <w:pStyle w:val="12"/>
              <w:spacing w:line="270" w:lineRule="exact"/>
              <w:ind w:left="112"/>
              <w:rPr>
                <w:sz w:val="24"/>
              </w:rPr>
            </w:pPr>
            <w:r>
              <w:rPr>
                <w:spacing w:val="-5"/>
                <w:sz w:val="24"/>
              </w:rPr>
              <w:t>2.</w:t>
            </w:r>
          </w:p>
        </w:tc>
        <w:tc>
          <w:tcPr>
            <w:tcW w:w="4321" w:type="dxa"/>
          </w:tcPr>
          <w:p w14:paraId="6845E189">
            <w:pPr>
              <w:pStyle w:val="12"/>
              <w:spacing w:line="270" w:lineRule="exact"/>
              <w:ind w:left="113"/>
              <w:rPr>
                <w:sz w:val="24"/>
              </w:rPr>
            </w:pPr>
            <w:r>
              <w:rPr>
                <w:sz w:val="24"/>
              </w:rPr>
              <w:t>Peserta</w:t>
            </w:r>
            <w:r>
              <w:rPr>
                <w:spacing w:val="69"/>
                <w:sz w:val="24"/>
              </w:rPr>
              <w:t xml:space="preserve"> </w:t>
            </w:r>
            <w:r>
              <w:rPr>
                <w:sz w:val="24"/>
              </w:rPr>
              <w:t>didik</w:t>
            </w:r>
            <w:r>
              <w:rPr>
                <w:spacing w:val="71"/>
                <w:sz w:val="24"/>
              </w:rPr>
              <w:t xml:space="preserve"> </w:t>
            </w:r>
            <w:r>
              <w:rPr>
                <w:sz w:val="24"/>
              </w:rPr>
              <w:t>menunjukkan</w:t>
            </w:r>
            <w:r>
              <w:rPr>
                <w:spacing w:val="71"/>
                <w:sz w:val="24"/>
              </w:rPr>
              <w:t xml:space="preserve"> </w:t>
            </w:r>
            <w:r>
              <w:rPr>
                <w:sz w:val="24"/>
              </w:rPr>
              <w:t>respon</w:t>
            </w:r>
            <w:r>
              <w:rPr>
                <w:spacing w:val="71"/>
                <w:sz w:val="24"/>
              </w:rPr>
              <w:t xml:space="preserve"> </w:t>
            </w:r>
            <w:r>
              <w:rPr>
                <w:spacing w:val="-4"/>
                <w:sz w:val="24"/>
              </w:rPr>
              <w:t>saat</w:t>
            </w:r>
          </w:p>
          <w:p w14:paraId="26556F83">
            <w:pPr>
              <w:pStyle w:val="12"/>
              <w:spacing w:before="2"/>
              <w:rPr>
                <w:b/>
                <w:sz w:val="24"/>
              </w:rPr>
            </w:pPr>
          </w:p>
          <w:p w14:paraId="4BD368F1">
            <w:pPr>
              <w:pStyle w:val="12"/>
              <w:ind w:left="113"/>
              <w:rPr>
                <w:sz w:val="24"/>
              </w:rPr>
            </w:pPr>
            <w:r>
              <w:rPr>
                <w:sz w:val="24"/>
              </w:rPr>
              <w:t>pendidik</w:t>
            </w:r>
            <w:r>
              <w:rPr>
                <w:spacing w:val="-5"/>
                <w:sz w:val="24"/>
              </w:rPr>
              <w:t xml:space="preserve"> </w:t>
            </w:r>
            <w:r>
              <w:rPr>
                <w:sz w:val="24"/>
              </w:rPr>
              <w:t>menjelaskan</w:t>
            </w:r>
            <w:r>
              <w:rPr>
                <w:spacing w:val="-4"/>
                <w:sz w:val="24"/>
              </w:rPr>
              <w:t xml:space="preserve"> </w:t>
            </w:r>
            <w:r>
              <w:rPr>
                <w:spacing w:val="-2"/>
                <w:sz w:val="24"/>
              </w:rPr>
              <w:t>materi.</w:t>
            </w:r>
          </w:p>
        </w:tc>
        <w:tc>
          <w:tcPr>
            <w:tcW w:w="733" w:type="dxa"/>
          </w:tcPr>
          <w:p w14:paraId="70775B08">
            <w:pPr>
              <w:pStyle w:val="12"/>
              <w:rPr>
                <w:sz w:val="24"/>
              </w:rPr>
            </w:pPr>
          </w:p>
        </w:tc>
        <w:tc>
          <w:tcPr>
            <w:tcW w:w="730" w:type="dxa"/>
          </w:tcPr>
          <w:p w14:paraId="0C14455D">
            <w:pPr>
              <w:pStyle w:val="12"/>
              <w:rPr>
                <w:sz w:val="24"/>
              </w:rPr>
            </w:pPr>
          </w:p>
        </w:tc>
        <w:tc>
          <w:tcPr>
            <w:tcW w:w="732" w:type="dxa"/>
          </w:tcPr>
          <w:p w14:paraId="6D1F0F81">
            <w:pPr>
              <w:pStyle w:val="12"/>
              <w:rPr>
                <w:sz w:val="24"/>
              </w:rPr>
            </w:pPr>
          </w:p>
        </w:tc>
        <w:tc>
          <w:tcPr>
            <w:tcW w:w="624" w:type="dxa"/>
          </w:tcPr>
          <w:p w14:paraId="16547AAA">
            <w:pPr>
              <w:pStyle w:val="12"/>
              <w:rPr>
                <w:sz w:val="24"/>
              </w:rPr>
            </w:pPr>
          </w:p>
        </w:tc>
      </w:tr>
      <w:tr w14:paraId="4DE9D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82" w:type="dxa"/>
          </w:tcPr>
          <w:p w14:paraId="1EE22E16">
            <w:pPr>
              <w:pStyle w:val="12"/>
              <w:spacing w:line="273" w:lineRule="exact"/>
              <w:ind w:left="112"/>
              <w:rPr>
                <w:sz w:val="24"/>
              </w:rPr>
            </w:pPr>
            <w:r>
              <w:rPr>
                <w:spacing w:val="-5"/>
                <w:sz w:val="24"/>
              </w:rPr>
              <w:t>3.</w:t>
            </w:r>
          </w:p>
        </w:tc>
        <w:tc>
          <w:tcPr>
            <w:tcW w:w="4321" w:type="dxa"/>
          </w:tcPr>
          <w:p w14:paraId="5F25547C">
            <w:pPr>
              <w:pStyle w:val="12"/>
              <w:tabs>
                <w:tab w:val="left" w:pos="1013"/>
                <w:tab w:val="left" w:pos="1716"/>
                <w:tab w:val="left" w:pos="2364"/>
                <w:tab w:val="left" w:pos="3562"/>
              </w:tabs>
              <w:spacing w:line="273" w:lineRule="exact"/>
              <w:ind w:left="113"/>
              <w:rPr>
                <w:sz w:val="24"/>
              </w:rPr>
            </w:pPr>
            <w:r>
              <w:rPr>
                <w:spacing w:val="-2"/>
                <w:sz w:val="24"/>
              </w:rPr>
              <w:t>Peserta</w:t>
            </w:r>
            <w:r>
              <w:rPr>
                <w:sz w:val="24"/>
              </w:rPr>
              <w:tab/>
            </w:r>
            <w:r>
              <w:rPr>
                <w:spacing w:val="-2"/>
                <w:sz w:val="24"/>
              </w:rPr>
              <w:t>didik</w:t>
            </w:r>
            <w:r>
              <w:rPr>
                <w:sz w:val="24"/>
              </w:rPr>
              <w:tab/>
            </w:r>
            <w:r>
              <w:rPr>
                <w:spacing w:val="-4"/>
                <w:sz w:val="24"/>
              </w:rPr>
              <w:t>aktif</w:t>
            </w:r>
            <w:r>
              <w:rPr>
                <w:sz w:val="24"/>
              </w:rPr>
              <w:tab/>
            </w:r>
            <w:r>
              <w:rPr>
                <w:spacing w:val="-2"/>
                <w:sz w:val="24"/>
              </w:rPr>
              <w:t>berdiskusi</w:t>
            </w:r>
            <w:r>
              <w:rPr>
                <w:sz w:val="24"/>
              </w:rPr>
              <w:tab/>
            </w:r>
            <w:r>
              <w:rPr>
                <w:spacing w:val="-4"/>
                <w:sz w:val="24"/>
              </w:rPr>
              <w:t>dalam</w:t>
            </w:r>
          </w:p>
          <w:p w14:paraId="205012E2">
            <w:pPr>
              <w:pStyle w:val="12"/>
              <w:spacing w:before="2"/>
              <w:rPr>
                <w:b/>
                <w:sz w:val="24"/>
              </w:rPr>
            </w:pPr>
          </w:p>
          <w:p w14:paraId="1236DB09">
            <w:pPr>
              <w:pStyle w:val="12"/>
              <w:ind w:left="113"/>
              <w:rPr>
                <w:sz w:val="24"/>
              </w:rPr>
            </w:pPr>
            <w:r>
              <w:rPr>
                <w:spacing w:val="-2"/>
                <w:sz w:val="24"/>
              </w:rPr>
              <w:t>kelompoknya.</w:t>
            </w:r>
          </w:p>
        </w:tc>
        <w:tc>
          <w:tcPr>
            <w:tcW w:w="733" w:type="dxa"/>
          </w:tcPr>
          <w:p w14:paraId="3F23712D">
            <w:pPr>
              <w:pStyle w:val="12"/>
              <w:rPr>
                <w:sz w:val="24"/>
              </w:rPr>
            </w:pPr>
          </w:p>
        </w:tc>
        <w:tc>
          <w:tcPr>
            <w:tcW w:w="730" w:type="dxa"/>
          </w:tcPr>
          <w:p w14:paraId="5D2443E7">
            <w:pPr>
              <w:pStyle w:val="12"/>
              <w:rPr>
                <w:sz w:val="24"/>
              </w:rPr>
            </w:pPr>
          </w:p>
        </w:tc>
        <w:tc>
          <w:tcPr>
            <w:tcW w:w="732" w:type="dxa"/>
          </w:tcPr>
          <w:p w14:paraId="44627A7D">
            <w:pPr>
              <w:pStyle w:val="12"/>
              <w:rPr>
                <w:sz w:val="24"/>
              </w:rPr>
            </w:pPr>
          </w:p>
        </w:tc>
        <w:tc>
          <w:tcPr>
            <w:tcW w:w="624" w:type="dxa"/>
          </w:tcPr>
          <w:p w14:paraId="01DA8EE9">
            <w:pPr>
              <w:pStyle w:val="12"/>
              <w:rPr>
                <w:sz w:val="24"/>
              </w:rPr>
            </w:pPr>
          </w:p>
        </w:tc>
      </w:tr>
      <w:tr w14:paraId="2081D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82" w:type="dxa"/>
          </w:tcPr>
          <w:p w14:paraId="44ADD4D1">
            <w:pPr>
              <w:pStyle w:val="12"/>
              <w:spacing w:line="273" w:lineRule="exact"/>
              <w:ind w:left="112"/>
              <w:rPr>
                <w:sz w:val="24"/>
              </w:rPr>
            </w:pPr>
            <w:r>
              <w:rPr>
                <w:spacing w:val="-5"/>
                <w:sz w:val="24"/>
              </w:rPr>
              <w:t>4.</w:t>
            </w:r>
          </w:p>
        </w:tc>
        <w:tc>
          <w:tcPr>
            <w:tcW w:w="4321" w:type="dxa"/>
          </w:tcPr>
          <w:p w14:paraId="1DF0B7ED">
            <w:pPr>
              <w:pStyle w:val="12"/>
              <w:spacing w:line="273" w:lineRule="exact"/>
              <w:ind w:left="113"/>
              <w:rPr>
                <w:sz w:val="24"/>
              </w:rPr>
            </w:pPr>
            <w:r>
              <w:rPr>
                <w:sz w:val="24"/>
              </w:rPr>
              <w:t>Peserta</w:t>
            </w:r>
            <w:r>
              <w:rPr>
                <w:spacing w:val="-4"/>
                <w:sz w:val="24"/>
              </w:rPr>
              <w:t xml:space="preserve"> </w:t>
            </w:r>
            <w:r>
              <w:rPr>
                <w:sz w:val="24"/>
              </w:rPr>
              <w:t>didik</w:t>
            </w:r>
            <w:r>
              <w:rPr>
                <w:spacing w:val="1"/>
                <w:sz w:val="24"/>
              </w:rPr>
              <w:t xml:space="preserve"> </w:t>
            </w:r>
            <w:r>
              <w:rPr>
                <w:sz w:val="24"/>
              </w:rPr>
              <w:t>menghargai</w:t>
            </w:r>
            <w:r>
              <w:rPr>
                <w:spacing w:val="8"/>
                <w:sz w:val="24"/>
              </w:rPr>
              <w:t xml:space="preserve"> </w:t>
            </w:r>
            <w:r>
              <w:rPr>
                <w:sz w:val="24"/>
              </w:rPr>
              <w:t>pendapat</w:t>
            </w:r>
            <w:r>
              <w:rPr>
                <w:spacing w:val="6"/>
                <w:sz w:val="24"/>
              </w:rPr>
              <w:t xml:space="preserve"> </w:t>
            </w:r>
            <w:r>
              <w:rPr>
                <w:spacing w:val="-4"/>
                <w:sz w:val="24"/>
              </w:rPr>
              <w:t>teman</w:t>
            </w:r>
          </w:p>
          <w:p w14:paraId="1579C65D">
            <w:pPr>
              <w:pStyle w:val="12"/>
              <w:spacing w:before="2"/>
              <w:rPr>
                <w:b/>
                <w:sz w:val="24"/>
              </w:rPr>
            </w:pPr>
          </w:p>
          <w:p w14:paraId="2B5E9BB1">
            <w:pPr>
              <w:pStyle w:val="12"/>
              <w:spacing w:before="1"/>
              <w:ind w:left="113"/>
              <w:rPr>
                <w:sz w:val="24"/>
              </w:rPr>
            </w:pPr>
            <w:r>
              <w:rPr>
                <w:sz w:val="24"/>
              </w:rPr>
              <w:t>saat diskusi</w:t>
            </w:r>
            <w:r>
              <w:rPr>
                <w:spacing w:val="-1"/>
                <w:sz w:val="24"/>
              </w:rPr>
              <w:t xml:space="preserve"> </w:t>
            </w:r>
            <w:r>
              <w:rPr>
                <w:spacing w:val="-2"/>
                <w:sz w:val="24"/>
              </w:rPr>
              <w:t>kelompok.</w:t>
            </w:r>
          </w:p>
        </w:tc>
        <w:tc>
          <w:tcPr>
            <w:tcW w:w="733" w:type="dxa"/>
          </w:tcPr>
          <w:p w14:paraId="4B42B5D6">
            <w:pPr>
              <w:pStyle w:val="12"/>
              <w:rPr>
                <w:sz w:val="24"/>
              </w:rPr>
            </w:pPr>
          </w:p>
        </w:tc>
        <w:tc>
          <w:tcPr>
            <w:tcW w:w="730" w:type="dxa"/>
          </w:tcPr>
          <w:p w14:paraId="698B7F76">
            <w:pPr>
              <w:pStyle w:val="12"/>
              <w:rPr>
                <w:sz w:val="24"/>
              </w:rPr>
            </w:pPr>
          </w:p>
        </w:tc>
        <w:tc>
          <w:tcPr>
            <w:tcW w:w="732" w:type="dxa"/>
          </w:tcPr>
          <w:p w14:paraId="5A1BFBF9">
            <w:pPr>
              <w:pStyle w:val="12"/>
              <w:rPr>
                <w:sz w:val="24"/>
              </w:rPr>
            </w:pPr>
          </w:p>
        </w:tc>
        <w:tc>
          <w:tcPr>
            <w:tcW w:w="624" w:type="dxa"/>
          </w:tcPr>
          <w:p w14:paraId="2156F0A4">
            <w:pPr>
              <w:pStyle w:val="12"/>
              <w:rPr>
                <w:sz w:val="24"/>
              </w:rPr>
            </w:pPr>
          </w:p>
        </w:tc>
      </w:tr>
      <w:tr w14:paraId="1CE95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82" w:type="dxa"/>
          </w:tcPr>
          <w:p w14:paraId="55E03E59">
            <w:pPr>
              <w:pStyle w:val="12"/>
              <w:spacing w:line="273" w:lineRule="exact"/>
              <w:ind w:left="112"/>
              <w:rPr>
                <w:sz w:val="24"/>
              </w:rPr>
            </w:pPr>
            <w:r>
              <w:rPr>
                <w:spacing w:val="-5"/>
                <w:sz w:val="24"/>
              </w:rPr>
              <w:t>5.</w:t>
            </w:r>
          </w:p>
        </w:tc>
        <w:tc>
          <w:tcPr>
            <w:tcW w:w="4321" w:type="dxa"/>
          </w:tcPr>
          <w:p w14:paraId="38F3A74A">
            <w:pPr>
              <w:pStyle w:val="12"/>
              <w:spacing w:line="273" w:lineRule="exact"/>
              <w:ind w:left="113"/>
              <w:rPr>
                <w:sz w:val="24"/>
              </w:rPr>
            </w:pPr>
            <w:r>
              <w:rPr>
                <w:sz w:val="24"/>
              </w:rPr>
              <w:t>Peserta</w:t>
            </w:r>
            <w:r>
              <w:rPr>
                <w:spacing w:val="57"/>
                <w:sz w:val="24"/>
              </w:rPr>
              <w:t xml:space="preserve"> </w:t>
            </w:r>
            <w:r>
              <w:rPr>
                <w:sz w:val="24"/>
              </w:rPr>
              <w:t>didik</w:t>
            </w:r>
            <w:r>
              <w:rPr>
                <w:spacing w:val="63"/>
                <w:sz w:val="24"/>
              </w:rPr>
              <w:t xml:space="preserve"> </w:t>
            </w:r>
            <w:r>
              <w:rPr>
                <w:sz w:val="24"/>
              </w:rPr>
              <w:t>bertanya</w:t>
            </w:r>
            <w:r>
              <w:rPr>
                <w:spacing w:val="65"/>
                <w:sz w:val="24"/>
              </w:rPr>
              <w:t xml:space="preserve"> </w:t>
            </w:r>
            <w:r>
              <w:rPr>
                <w:sz w:val="24"/>
              </w:rPr>
              <w:t>kepada</w:t>
            </w:r>
            <w:r>
              <w:rPr>
                <w:spacing w:val="63"/>
                <w:sz w:val="24"/>
              </w:rPr>
              <w:t xml:space="preserve"> </w:t>
            </w:r>
            <w:r>
              <w:rPr>
                <w:spacing w:val="-2"/>
                <w:sz w:val="24"/>
              </w:rPr>
              <w:t>pendidik</w:t>
            </w:r>
          </w:p>
          <w:p w14:paraId="62628EC9">
            <w:pPr>
              <w:pStyle w:val="12"/>
              <w:spacing w:before="2"/>
              <w:rPr>
                <w:b/>
                <w:sz w:val="24"/>
              </w:rPr>
            </w:pPr>
          </w:p>
          <w:p w14:paraId="00F5755B">
            <w:pPr>
              <w:pStyle w:val="12"/>
              <w:ind w:left="113"/>
              <w:rPr>
                <w:sz w:val="24"/>
              </w:rPr>
            </w:pPr>
            <w:r>
              <w:rPr>
                <w:sz w:val="24"/>
              </w:rPr>
              <w:t>saat</w:t>
            </w:r>
            <w:r>
              <w:rPr>
                <w:spacing w:val="-4"/>
                <w:sz w:val="24"/>
              </w:rPr>
              <w:t xml:space="preserve"> </w:t>
            </w:r>
            <w:r>
              <w:rPr>
                <w:sz w:val="24"/>
              </w:rPr>
              <w:t>kurang</w:t>
            </w:r>
            <w:r>
              <w:rPr>
                <w:spacing w:val="-2"/>
                <w:sz w:val="24"/>
              </w:rPr>
              <w:t xml:space="preserve"> </w:t>
            </w:r>
            <w:r>
              <w:rPr>
                <w:sz w:val="24"/>
              </w:rPr>
              <w:t>memahami</w:t>
            </w:r>
            <w:r>
              <w:rPr>
                <w:spacing w:val="2"/>
                <w:sz w:val="24"/>
              </w:rPr>
              <w:t xml:space="preserve"> </w:t>
            </w:r>
            <w:r>
              <w:rPr>
                <w:spacing w:val="-2"/>
                <w:sz w:val="24"/>
              </w:rPr>
              <w:t>materi.</w:t>
            </w:r>
          </w:p>
        </w:tc>
        <w:tc>
          <w:tcPr>
            <w:tcW w:w="733" w:type="dxa"/>
          </w:tcPr>
          <w:p w14:paraId="5FBF6D72">
            <w:pPr>
              <w:pStyle w:val="12"/>
              <w:rPr>
                <w:sz w:val="24"/>
              </w:rPr>
            </w:pPr>
          </w:p>
        </w:tc>
        <w:tc>
          <w:tcPr>
            <w:tcW w:w="730" w:type="dxa"/>
          </w:tcPr>
          <w:p w14:paraId="610AD80F">
            <w:pPr>
              <w:pStyle w:val="12"/>
              <w:rPr>
                <w:sz w:val="24"/>
              </w:rPr>
            </w:pPr>
          </w:p>
        </w:tc>
        <w:tc>
          <w:tcPr>
            <w:tcW w:w="732" w:type="dxa"/>
          </w:tcPr>
          <w:p w14:paraId="0937E851">
            <w:pPr>
              <w:pStyle w:val="12"/>
              <w:rPr>
                <w:sz w:val="24"/>
              </w:rPr>
            </w:pPr>
          </w:p>
        </w:tc>
        <w:tc>
          <w:tcPr>
            <w:tcW w:w="624" w:type="dxa"/>
          </w:tcPr>
          <w:p w14:paraId="24AE7323">
            <w:pPr>
              <w:pStyle w:val="12"/>
              <w:rPr>
                <w:sz w:val="24"/>
              </w:rPr>
            </w:pPr>
          </w:p>
        </w:tc>
      </w:tr>
      <w:tr w14:paraId="0C4FD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82" w:type="dxa"/>
          </w:tcPr>
          <w:p w14:paraId="6218633F">
            <w:pPr>
              <w:pStyle w:val="12"/>
              <w:spacing w:line="275" w:lineRule="exact"/>
              <w:ind w:left="112"/>
              <w:rPr>
                <w:sz w:val="24"/>
              </w:rPr>
            </w:pPr>
            <w:r>
              <w:rPr>
                <w:spacing w:val="-5"/>
                <w:sz w:val="24"/>
              </w:rPr>
              <w:t>6.</w:t>
            </w:r>
          </w:p>
        </w:tc>
        <w:tc>
          <w:tcPr>
            <w:tcW w:w="4321" w:type="dxa"/>
          </w:tcPr>
          <w:p w14:paraId="55557035">
            <w:pPr>
              <w:pStyle w:val="12"/>
              <w:spacing w:line="275" w:lineRule="exact"/>
              <w:ind w:left="113"/>
              <w:rPr>
                <w:sz w:val="24"/>
              </w:rPr>
            </w:pPr>
            <w:r>
              <w:rPr>
                <w:sz w:val="24"/>
              </w:rPr>
              <w:t>Peserta</w:t>
            </w:r>
            <w:r>
              <w:rPr>
                <w:spacing w:val="44"/>
                <w:sz w:val="24"/>
              </w:rPr>
              <w:t xml:space="preserve"> </w:t>
            </w:r>
            <w:r>
              <w:rPr>
                <w:sz w:val="24"/>
              </w:rPr>
              <w:t>didik</w:t>
            </w:r>
            <w:r>
              <w:rPr>
                <w:spacing w:val="46"/>
                <w:sz w:val="24"/>
              </w:rPr>
              <w:t xml:space="preserve"> </w:t>
            </w:r>
            <w:r>
              <w:rPr>
                <w:sz w:val="24"/>
              </w:rPr>
              <w:t>menjawab</w:t>
            </w:r>
            <w:r>
              <w:rPr>
                <w:spacing w:val="50"/>
                <w:sz w:val="24"/>
              </w:rPr>
              <w:t xml:space="preserve"> </w:t>
            </w:r>
            <w:r>
              <w:rPr>
                <w:sz w:val="24"/>
              </w:rPr>
              <w:t>pertanyaan</w:t>
            </w:r>
            <w:r>
              <w:rPr>
                <w:spacing w:val="48"/>
                <w:sz w:val="24"/>
              </w:rPr>
              <w:t xml:space="preserve"> </w:t>
            </w:r>
            <w:r>
              <w:rPr>
                <w:spacing w:val="-4"/>
                <w:sz w:val="24"/>
              </w:rPr>
              <w:t>dari</w:t>
            </w:r>
          </w:p>
          <w:p w14:paraId="29177022">
            <w:pPr>
              <w:pStyle w:val="12"/>
              <w:rPr>
                <w:b/>
                <w:sz w:val="24"/>
              </w:rPr>
            </w:pPr>
          </w:p>
          <w:p w14:paraId="5AF764AE">
            <w:pPr>
              <w:pStyle w:val="12"/>
              <w:ind w:left="113"/>
              <w:rPr>
                <w:sz w:val="24"/>
              </w:rPr>
            </w:pPr>
            <w:r>
              <w:rPr>
                <w:sz w:val="24"/>
              </w:rPr>
              <w:t>pendidik</w:t>
            </w:r>
            <w:r>
              <w:rPr>
                <w:spacing w:val="-3"/>
                <w:sz w:val="24"/>
              </w:rPr>
              <w:t xml:space="preserve"> </w:t>
            </w:r>
            <w:r>
              <w:rPr>
                <w:sz w:val="24"/>
              </w:rPr>
              <w:t>secara</w:t>
            </w:r>
            <w:r>
              <w:rPr>
                <w:spacing w:val="-3"/>
                <w:sz w:val="24"/>
              </w:rPr>
              <w:t xml:space="preserve"> </w:t>
            </w:r>
            <w:r>
              <w:rPr>
                <w:spacing w:val="-2"/>
                <w:sz w:val="24"/>
              </w:rPr>
              <w:t>aktif.</w:t>
            </w:r>
          </w:p>
        </w:tc>
        <w:tc>
          <w:tcPr>
            <w:tcW w:w="733" w:type="dxa"/>
          </w:tcPr>
          <w:p w14:paraId="29520A27">
            <w:pPr>
              <w:pStyle w:val="12"/>
              <w:rPr>
                <w:sz w:val="24"/>
              </w:rPr>
            </w:pPr>
          </w:p>
        </w:tc>
        <w:tc>
          <w:tcPr>
            <w:tcW w:w="730" w:type="dxa"/>
          </w:tcPr>
          <w:p w14:paraId="6945F58B">
            <w:pPr>
              <w:pStyle w:val="12"/>
              <w:rPr>
                <w:sz w:val="24"/>
              </w:rPr>
            </w:pPr>
          </w:p>
        </w:tc>
        <w:tc>
          <w:tcPr>
            <w:tcW w:w="732" w:type="dxa"/>
          </w:tcPr>
          <w:p w14:paraId="1ADB141D">
            <w:pPr>
              <w:pStyle w:val="12"/>
              <w:rPr>
                <w:sz w:val="24"/>
              </w:rPr>
            </w:pPr>
          </w:p>
        </w:tc>
        <w:tc>
          <w:tcPr>
            <w:tcW w:w="624" w:type="dxa"/>
          </w:tcPr>
          <w:p w14:paraId="4EF8FDA5">
            <w:pPr>
              <w:pStyle w:val="12"/>
              <w:rPr>
                <w:sz w:val="24"/>
              </w:rPr>
            </w:pPr>
          </w:p>
        </w:tc>
      </w:tr>
      <w:tr w14:paraId="10AEE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82" w:type="dxa"/>
          </w:tcPr>
          <w:p w14:paraId="73B31AE5">
            <w:pPr>
              <w:pStyle w:val="12"/>
              <w:spacing w:line="270" w:lineRule="exact"/>
              <w:ind w:left="112"/>
              <w:rPr>
                <w:sz w:val="24"/>
              </w:rPr>
            </w:pPr>
            <w:r>
              <w:rPr>
                <w:spacing w:val="-5"/>
                <w:sz w:val="24"/>
              </w:rPr>
              <w:t>7.</w:t>
            </w:r>
          </w:p>
        </w:tc>
        <w:tc>
          <w:tcPr>
            <w:tcW w:w="4321" w:type="dxa"/>
          </w:tcPr>
          <w:p w14:paraId="02A3B86B">
            <w:pPr>
              <w:pStyle w:val="12"/>
              <w:spacing w:line="270" w:lineRule="exact"/>
              <w:ind w:left="113"/>
              <w:rPr>
                <w:sz w:val="24"/>
              </w:rPr>
            </w:pPr>
            <w:r>
              <w:rPr>
                <w:sz w:val="24"/>
              </w:rPr>
              <w:t>Peserta</w:t>
            </w:r>
            <w:r>
              <w:rPr>
                <w:spacing w:val="68"/>
                <w:sz w:val="24"/>
              </w:rPr>
              <w:t xml:space="preserve"> </w:t>
            </w:r>
            <w:r>
              <w:rPr>
                <w:sz w:val="24"/>
              </w:rPr>
              <w:t>didik</w:t>
            </w:r>
            <w:r>
              <w:rPr>
                <w:spacing w:val="71"/>
                <w:sz w:val="24"/>
              </w:rPr>
              <w:t xml:space="preserve"> </w:t>
            </w:r>
            <w:r>
              <w:rPr>
                <w:sz w:val="24"/>
              </w:rPr>
              <w:t>terlibat</w:t>
            </w:r>
            <w:r>
              <w:rPr>
                <w:spacing w:val="71"/>
                <w:sz w:val="24"/>
              </w:rPr>
              <w:t xml:space="preserve"> </w:t>
            </w:r>
            <w:r>
              <w:rPr>
                <w:sz w:val="24"/>
              </w:rPr>
              <w:t>dalam</w:t>
            </w:r>
            <w:r>
              <w:rPr>
                <w:spacing w:val="71"/>
                <w:sz w:val="24"/>
              </w:rPr>
              <w:t xml:space="preserve"> </w:t>
            </w:r>
            <w:r>
              <w:rPr>
                <w:spacing w:val="-2"/>
                <w:sz w:val="24"/>
              </w:rPr>
              <w:t>pembagian</w:t>
            </w:r>
          </w:p>
          <w:p w14:paraId="7568E7FF">
            <w:pPr>
              <w:pStyle w:val="12"/>
              <w:spacing w:before="2"/>
              <w:rPr>
                <w:b/>
                <w:sz w:val="24"/>
              </w:rPr>
            </w:pPr>
          </w:p>
          <w:p w14:paraId="2E199324">
            <w:pPr>
              <w:pStyle w:val="12"/>
              <w:ind w:left="113"/>
              <w:rPr>
                <w:sz w:val="24"/>
              </w:rPr>
            </w:pPr>
            <w:r>
              <w:rPr>
                <w:sz w:val="24"/>
              </w:rPr>
              <w:t>tugas</w:t>
            </w:r>
            <w:r>
              <w:rPr>
                <w:spacing w:val="-11"/>
                <w:sz w:val="24"/>
              </w:rPr>
              <w:t xml:space="preserve"> </w:t>
            </w:r>
            <w:r>
              <w:rPr>
                <w:spacing w:val="-2"/>
                <w:sz w:val="24"/>
              </w:rPr>
              <w:t>kelompok.</w:t>
            </w:r>
          </w:p>
        </w:tc>
        <w:tc>
          <w:tcPr>
            <w:tcW w:w="733" w:type="dxa"/>
          </w:tcPr>
          <w:p w14:paraId="2FA5A75E">
            <w:pPr>
              <w:pStyle w:val="12"/>
              <w:rPr>
                <w:sz w:val="24"/>
              </w:rPr>
            </w:pPr>
          </w:p>
        </w:tc>
        <w:tc>
          <w:tcPr>
            <w:tcW w:w="730" w:type="dxa"/>
          </w:tcPr>
          <w:p w14:paraId="4A956DA9">
            <w:pPr>
              <w:pStyle w:val="12"/>
              <w:rPr>
                <w:sz w:val="24"/>
              </w:rPr>
            </w:pPr>
          </w:p>
        </w:tc>
        <w:tc>
          <w:tcPr>
            <w:tcW w:w="732" w:type="dxa"/>
          </w:tcPr>
          <w:p w14:paraId="15E1C6BD">
            <w:pPr>
              <w:pStyle w:val="12"/>
              <w:rPr>
                <w:sz w:val="24"/>
              </w:rPr>
            </w:pPr>
          </w:p>
        </w:tc>
        <w:tc>
          <w:tcPr>
            <w:tcW w:w="624" w:type="dxa"/>
          </w:tcPr>
          <w:p w14:paraId="27DBFB53">
            <w:pPr>
              <w:pStyle w:val="12"/>
              <w:rPr>
                <w:sz w:val="24"/>
              </w:rPr>
            </w:pPr>
          </w:p>
        </w:tc>
      </w:tr>
    </w:tbl>
    <w:p w14:paraId="42A09C26">
      <w:pPr>
        <w:pStyle w:val="6"/>
        <w:spacing w:before="5"/>
        <w:ind w:left="568"/>
      </w:pPr>
      <w:r>
        <w:t>Petunjuk</w:t>
      </w:r>
      <w:r>
        <w:rPr>
          <w:spacing w:val="-11"/>
        </w:rPr>
        <w:t xml:space="preserve"> </w:t>
      </w:r>
      <w:r>
        <w:t>pengisian</w:t>
      </w:r>
      <w:r>
        <w:rPr>
          <w:spacing w:val="-7"/>
        </w:rPr>
        <w:t xml:space="preserve"> </w:t>
      </w:r>
      <w:r>
        <w:rPr>
          <w:spacing w:val="-10"/>
        </w:rPr>
        <w:t>:</w:t>
      </w:r>
    </w:p>
    <w:p w14:paraId="752E3645">
      <w:pPr>
        <w:pStyle w:val="9"/>
        <w:spacing w:before="1"/>
        <w:rPr>
          <w:b/>
        </w:rPr>
      </w:pPr>
    </w:p>
    <w:p w14:paraId="6B74EA7C">
      <w:pPr>
        <w:pStyle w:val="9"/>
        <w:spacing w:before="1" w:line="487" w:lineRule="auto"/>
        <w:ind w:left="578" w:right="228" w:hanging="10"/>
      </w:pPr>
      <w:r>
        <w:t>Observer</w:t>
      </w:r>
      <w:r>
        <w:rPr>
          <w:spacing w:val="-3"/>
        </w:rPr>
        <w:t xml:space="preserve"> </w:t>
      </w:r>
      <w:r>
        <w:t>diminta</w:t>
      </w:r>
      <w:r>
        <w:rPr>
          <w:spacing w:val="-3"/>
        </w:rPr>
        <w:t xml:space="preserve"> </w:t>
      </w:r>
      <w:r>
        <w:t>untuk</w:t>
      </w:r>
      <w:r>
        <w:rPr>
          <w:spacing w:val="-3"/>
        </w:rPr>
        <w:t xml:space="preserve"> </w:t>
      </w:r>
      <w:r>
        <w:t>memberikan</w:t>
      </w:r>
      <w:r>
        <w:rPr>
          <w:spacing w:val="-3"/>
        </w:rPr>
        <w:t xml:space="preserve"> </w:t>
      </w:r>
      <w:r>
        <w:t>tanda</w:t>
      </w:r>
      <w:r>
        <w:rPr>
          <w:spacing w:val="-3"/>
        </w:rPr>
        <w:t xml:space="preserve"> </w:t>
      </w:r>
      <w:r>
        <w:t>centang</w:t>
      </w:r>
      <w:r>
        <w:rPr>
          <w:spacing w:val="-3"/>
        </w:rPr>
        <w:t xml:space="preserve"> </w:t>
      </w:r>
      <w:r>
        <w:t>(</w:t>
      </w:r>
      <w:r>
        <w:rPr>
          <w:spacing w:val="-3"/>
        </w:rPr>
        <w:t xml:space="preserve"> </w:t>
      </w:r>
      <w:r>
        <w:rPr>
          <w:rFonts w:ascii="Arial MT" w:hAnsi="Arial MT"/>
        </w:rPr>
        <w:t>√</w:t>
      </w:r>
      <w:r>
        <w:rPr>
          <w:rFonts w:ascii="Arial MT" w:hAnsi="Arial MT"/>
          <w:spacing w:val="-3"/>
        </w:rPr>
        <w:t xml:space="preserve"> </w:t>
      </w:r>
      <w:r>
        <w:t>)</w:t>
      </w:r>
      <w:r>
        <w:rPr>
          <w:spacing w:val="-3"/>
        </w:rPr>
        <w:t xml:space="preserve"> </w:t>
      </w:r>
      <w:r>
        <w:t>pada</w:t>
      </w:r>
      <w:r>
        <w:rPr>
          <w:spacing w:val="-4"/>
        </w:rPr>
        <w:t xml:space="preserve"> </w:t>
      </w:r>
      <w:r>
        <w:t>kolom</w:t>
      </w:r>
      <w:r>
        <w:rPr>
          <w:spacing w:val="-3"/>
        </w:rPr>
        <w:t xml:space="preserve"> </w:t>
      </w:r>
      <w:r>
        <w:t>yang</w:t>
      </w:r>
      <w:r>
        <w:rPr>
          <w:spacing w:val="-1"/>
        </w:rPr>
        <w:t xml:space="preserve"> </w:t>
      </w:r>
      <w:r>
        <w:t>sesuai dengan perilaku yang diamati berdasarkan skala berikut :</w:t>
      </w:r>
    </w:p>
    <w:p w14:paraId="1A15594E">
      <w:pPr>
        <w:pStyle w:val="9"/>
        <w:spacing w:after="0" w:line="487" w:lineRule="auto"/>
        <w:sectPr>
          <w:pgSz w:w="11920" w:h="16860"/>
          <w:pgMar w:top="1600" w:right="1559" w:bottom="280" w:left="1700" w:header="749" w:footer="0" w:gutter="0"/>
          <w:cols w:space="720" w:num="1"/>
        </w:sectPr>
      </w:pPr>
    </w:p>
    <w:p w14:paraId="36BC0A3A">
      <w:pPr>
        <w:pStyle w:val="9"/>
      </w:pPr>
    </w:p>
    <w:p w14:paraId="2866E6A2">
      <w:pPr>
        <w:pStyle w:val="9"/>
        <w:spacing w:before="86"/>
      </w:pPr>
    </w:p>
    <w:p w14:paraId="086B8DDC">
      <w:pPr>
        <w:pStyle w:val="11"/>
        <w:numPr>
          <w:ilvl w:val="0"/>
          <w:numId w:val="1"/>
        </w:numPr>
        <w:tabs>
          <w:tab w:val="left" w:pos="1648"/>
        </w:tabs>
        <w:spacing w:before="1" w:after="0" w:line="240" w:lineRule="auto"/>
        <w:ind w:left="1648" w:right="0" w:hanging="360"/>
        <w:jc w:val="left"/>
        <w:rPr>
          <w:sz w:val="24"/>
        </w:rPr>
      </w:pPr>
      <w:r>
        <w:rPr>
          <w:sz w:val="24"/>
        </w:rPr>
        <w:t>1</w:t>
      </w:r>
      <w:r>
        <w:rPr>
          <w:spacing w:val="-4"/>
          <w:sz w:val="24"/>
        </w:rPr>
        <w:t xml:space="preserve"> </w:t>
      </w:r>
      <w:r>
        <w:rPr>
          <w:sz w:val="24"/>
        </w:rPr>
        <w:t>=</w:t>
      </w:r>
      <w:r>
        <w:rPr>
          <w:spacing w:val="-11"/>
          <w:sz w:val="24"/>
        </w:rPr>
        <w:t xml:space="preserve"> </w:t>
      </w:r>
      <w:r>
        <w:rPr>
          <w:sz w:val="24"/>
        </w:rPr>
        <w:t>Tidak</w:t>
      </w:r>
      <w:r>
        <w:rPr>
          <w:spacing w:val="-3"/>
          <w:sz w:val="24"/>
        </w:rPr>
        <w:t xml:space="preserve"> </w:t>
      </w:r>
      <w:r>
        <w:rPr>
          <w:spacing w:val="-2"/>
          <w:sz w:val="24"/>
        </w:rPr>
        <w:t>pernah</w:t>
      </w:r>
    </w:p>
    <w:p w14:paraId="7D5B23F2">
      <w:pPr>
        <w:pStyle w:val="11"/>
        <w:numPr>
          <w:ilvl w:val="0"/>
          <w:numId w:val="1"/>
        </w:numPr>
        <w:tabs>
          <w:tab w:val="left" w:pos="1648"/>
        </w:tabs>
        <w:spacing w:before="274" w:after="0" w:line="240" w:lineRule="auto"/>
        <w:ind w:left="1648" w:right="0" w:hanging="360"/>
        <w:jc w:val="left"/>
        <w:rPr>
          <w:sz w:val="24"/>
        </w:rPr>
      </w:pPr>
      <w:r>
        <w:rPr>
          <w:sz w:val="24"/>
        </w:rPr>
        <w:t>2</w:t>
      </w:r>
      <w:r>
        <w:rPr>
          <w:spacing w:val="-5"/>
          <w:sz w:val="24"/>
        </w:rPr>
        <w:t xml:space="preserve"> </w:t>
      </w:r>
      <w:r>
        <w:rPr>
          <w:sz w:val="24"/>
        </w:rPr>
        <w:t>=</w:t>
      </w:r>
      <w:r>
        <w:rPr>
          <w:spacing w:val="-1"/>
          <w:sz w:val="24"/>
        </w:rPr>
        <w:t xml:space="preserve"> </w:t>
      </w:r>
      <w:r>
        <w:rPr>
          <w:spacing w:val="-2"/>
          <w:sz w:val="24"/>
        </w:rPr>
        <w:t>Jarang</w:t>
      </w:r>
    </w:p>
    <w:p w14:paraId="725D7D67">
      <w:pPr>
        <w:pStyle w:val="11"/>
        <w:numPr>
          <w:ilvl w:val="0"/>
          <w:numId w:val="1"/>
        </w:numPr>
        <w:tabs>
          <w:tab w:val="left" w:pos="1648"/>
        </w:tabs>
        <w:spacing w:before="273" w:after="0" w:line="240" w:lineRule="auto"/>
        <w:ind w:left="1648" w:right="0" w:hanging="360"/>
        <w:jc w:val="left"/>
        <w:rPr>
          <w:sz w:val="24"/>
        </w:rPr>
      </w:pPr>
      <w:r>
        <w:rPr>
          <w:sz w:val="24"/>
        </w:rPr>
        <w:t>3</w:t>
      </w:r>
      <w:r>
        <w:rPr>
          <w:spacing w:val="-1"/>
          <w:sz w:val="24"/>
        </w:rPr>
        <w:t xml:space="preserve"> </w:t>
      </w:r>
      <w:r>
        <w:rPr>
          <w:sz w:val="24"/>
        </w:rPr>
        <w:t>=</w:t>
      </w:r>
      <w:r>
        <w:rPr>
          <w:spacing w:val="-5"/>
          <w:sz w:val="24"/>
        </w:rPr>
        <w:t xml:space="preserve"> </w:t>
      </w:r>
      <w:r>
        <w:rPr>
          <w:sz w:val="24"/>
        </w:rPr>
        <w:t>Kadang</w:t>
      </w:r>
      <w:r>
        <w:rPr>
          <w:spacing w:val="-2"/>
          <w:sz w:val="24"/>
        </w:rPr>
        <w:t xml:space="preserve"> </w:t>
      </w:r>
      <w:r>
        <w:rPr>
          <w:sz w:val="24"/>
        </w:rPr>
        <w:t xml:space="preserve">– </w:t>
      </w:r>
      <w:r>
        <w:rPr>
          <w:spacing w:val="-2"/>
          <w:sz w:val="24"/>
        </w:rPr>
        <w:t>kadang</w:t>
      </w:r>
    </w:p>
    <w:p w14:paraId="35066843">
      <w:pPr>
        <w:pStyle w:val="11"/>
        <w:numPr>
          <w:ilvl w:val="0"/>
          <w:numId w:val="1"/>
        </w:numPr>
        <w:tabs>
          <w:tab w:val="left" w:pos="1648"/>
        </w:tabs>
        <w:spacing w:before="275" w:after="0" w:line="240" w:lineRule="auto"/>
        <w:ind w:left="1648" w:right="0" w:hanging="360"/>
        <w:jc w:val="left"/>
        <w:rPr>
          <w:sz w:val="24"/>
        </w:rPr>
      </w:pPr>
      <w:r>
        <w:rPr>
          <w:sz w:val="24"/>
        </w:rPr>
        <w:drawing>
          <wp:anchor distT="0" distB="0" distL="0" distR="0" simplePos="0" relativeHeight="251682816" behindDoc="1" locked="0" layoutInCell="1" allowOverlap="1">
            <wp:simplePos x="0" y="0"/>
            <wp:positionH relativeFrom="page">
              <wp:posOffset>1457325</wp:posOffset>
            </wp:positionH>
            <wp:positionV relativeFrom="paragraph">
              <wp:posOffset>708025</wp:posOffset>
            </wp:positionV>
            <wp:extent cx="4667250" cy="459105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4</w:t>
      </w:r>
      <w:r>
        <w:rPr>
          <w:spacing w:val="-3"/>
          <w:sz w:val="24"/>
        </w:rPr>
        <w:t xml:space="preserve"> </w:t>
      </w:r>
      <w:r>
        <w:rPr>
          <w:sz w:val="24"/>
        </w:rPr>
        <w:t>=</w:t>
      </w:r>
      <w:r>
        <w:rPr>
          <w:spacing w:val="-1"/>
          <w:sz w:val="24"/>
        </w:rPr>
        <w:t xml:space="preserve"> </w:t>
      </w:r>
      <w:r>
        <w:rPr>
          <w:spacing w:val="-2"/>
          <w:sz w:val="24"/>
        </w:rPr>
        <w:t>Sering</w:t>
      </w:r>
    </w:p>
    <w:p w14:paraId="58696EB9">
      <w:pPr>
        <w:pStyle w:val="11"/>
        <w:spacing w:after="0" w:line="240" w:lineRule="auto"/>
        <w:jc w:val="left"/>
        <w:rPr>
          <w:sz w:val="24"/>
        </w:rPr>
        <w:sectPr>
          <w:pgSz w:w="11920" w:h="16860"/>
          <w:pgMar w:top="1600" w:right="1559" w:bottom="280" w:left="1700" w:header="749" w:footer="0" w:gutter="0"/>
          <w:cols w:space="720" w:num="1"/>
        </w:sectPr>
      </w:pPr>
    </w:p>
    <w:p w14:paraId="64A2A0AA">
      <w:pPr>
        <w:pStyle w:val="6"/>
        <w:spacing w:before="85"/>
        <w:ind w:left="568"/>
      </w:pPr>
      <w:r>
        <w:t>Lampiran</w:t>
      </w:r>
      <w:r>
        <w:rPr>
          <w:spacing w:val="-8"/>
        </w:rPr>
        <w:t xml:space="preserve"> </w:t>
      </w:r>
      <w:r>
        <w:t>3</w:t>
      </w:r>
      <w:r>
        <w:rPr>
          <w:spacing w:val="-1"/>
        </w:rPr>
        <w:t xml:space="preserve"> </w:t>
      </w:r>
      <w:r>
        <w:t>Kisi</w:t>
      </w:r>
      <w:r>
        <w:rPr>
          <w:spacing w:val="-4"/>
        </w:rPr>
        <w:t xml:space="preserve"> </w:t>
      </w:r>
      <w:r>
        <w:t>–</w:t>
      </w:r>
      <w:r>
        <w:rPr>
          <w:spacing w:val="-4"/>
        </w:rPr>
        <w:t xml:space="preserve"> </w:t>
      </w:r>
      <w:r>
        <w:t>Kisi</w:t>
      </w:r>
      <w:r>
        <w:rPr>
          <w:spacing w:val="-8"/>
        </w:rPr>
        <w:t xml:space="preserve"> </w:t>
      </w:r>
      <w:r>
        <w:t>Instrumen</w:t>
      </w:r>
      <w:r>
        <w:rPr>
          <w:spacing w:val="-14"/>
        </w:rPr>
        <w:t xml:space="preserve"> </w:t>
      </w:r>
      <w:r>
        <w:t>Aktivitas</w:t>
      </w:r>
      <w:r>
        <w:rPr>
          <w:spacing w:val="-4"/>
        </w:rPr>
        <w:t xml:space="preserve"> </w:t>
      </w:r>
      <w:r>
        <w:rPr>
          <w:spacing w:val="-2"/>
        </w:rPr>
        <w:t>Pendidik</w:t>
      </w:r>
    </w:p>
    <w:p w14:paraId="0B2D67B8">
      <w:pPr>
        <w:pStyle w:val="9"/>
        <w:spacing w:before="49"/>
        <w:rPr>
          <w:b/>
          <w:sz w:val="20"/>
        </w:rPr>
      </w:pPr>
    </w:p>
    <w:tbl>
      <w:tblPr>
        <w:tblStyle w:val="8"/>
        <w:tblW w:w="0" w:type="auto"/>
        <w:tblInd w:w="5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4456"/>
        <w:gridCol w:w="520"/>
        <w:gridCol w:w="615"/>
        <w:gridCol w:w="519"/>
        <w:gridCol w:w="519"/>
        <w:gridCol w:w="517"/>
      </w:tblGrid>
      <w:tr w14:paraId="6C81A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78" w:type="dxa"/>
          </w:tcPr>
          <w:p w14:paraId="442E2059">
            <w:pPr>
              <w:pStyle w:val="12"/>
              <w:spacing w:line="273" w:lineRule="exact"/>
              <w:ind w:left="184"/>
              <w:rPr>
                <w:sz w:val="24"/>
              </w:rPr>
            </w:pPr>
            <w:r>
              <w:rPr>
                <w:spacing w:val="-5"/>
                <w:sz w:val="24"/>
              </w:rPr>
              <w:t>No.</w:t>
            </w:r>
          </w:p>
        </w:tc>
        <w:tc>
          <w:tcPr>
            <w:tcW w:w="4456" w:type="dxa"/>
          </w:tcPr>
          <w:p w14:paraId="6FF2FE4A">
            <w:pPr>
              <w:pStyle w:val="12"/>
              <w:spacing w:line="273" w:lineRule="exact"/>
              <w:ind w:left="6" w:right="55"/>
              <w:jc w:val="center"/>
              <w:rPr>
                <w:sz w:val="24"/>
              </w:rPr>
            </w:pPr>
            <w:r>
              <w:rPr>
                <w:spacing w:val="-2"/>
                <w:sz w:val="24"/>
              </w:rPr>
              <w:t>Peryataan</w:t>
            </w:r>
          </w:p>
        </w:tc>
        <w:tc>
          <w:tcPr>
            <w:tcW w:w="520" w:type="dxa"/>
          </w:tcPr>
          <w:p w14:paraId="3F8CFEEE">
            <w:pPr>
              <w:pStyle w:val="12"/>
              <w:spacing w:line="273" w:lineRule="exact"/>
              <w:ind w:left="166"/>
              <w:rPr>
                <w:sz w:val="24"/>
              </w:rPr>
            </w:pPr>
            <w:r>
              <w:rPr>
                <w:spacing w:val="-10"/>
                <w:sz w:val="24"/>
              </w:rPr>
              <w:t>1</w:t>
            </w:r>
          </w:p>
        </w:tc>
        <w:tc>
          <w:tcPr>
            <w:tcW w:w="615" w:type="dxa"/>
          </w:tcPr>
          <w:p w14:paraId="0D1C38E1">
            <w:pPr>
              <w:pStyle w:val="12"/>
              <w:spacing w:line="273" w:lineRule="exact"/>
              <w:ind w:right="36"/>
              <w:jc w:val="center"/>
              <w:rPr>
                <w:sz w:val="24"/>
              </w:rPr>
            </w:pPr>
            <w:r>
              <w:rPr>
                <w:spacing w:val="-10"/>
                <w:sz w:val="24"/>
              </w:rPr>
              <w:t>2</w:t>
            </w:r>
          </w:p>
        </w:tc>
        <w:tc>
          <w:tcPr>
            <w:tcW w:w="519" w:type="dxa"/>
          </w:tcPr>
          <w:p w14:paraId="7BBB3784">
            <w:pPr>
              <w:pStyle w:val="12"/>
              <w:spacing w:line="273" w:lineRule="exact"/>
              <w:ind w:left="167"/>
              <w:rPr>
                <w:sz w:val="24"/>
              </w:rPr>
            </w:pPr>
            <w:r>
              <w:rPr>
                <w:spacing w:val="-10"/>
                <w:sz w:val="24"/>
              </w:rPr>
              <w:t>3</w:t>
            </w:r>
          </w:p>
        </w:tc>
        <w:tc>
          <w:tcPr>
            <w:tcW w:w="519" w:type="dxa"/>
          </w:tcPr>
          <w:p w14:paraId="62726847">
            <w:pPr>
              <w:pStyle w:val="12"/>
              <w:spacing w:line="273" w:lineRule="exact"/>
              <w:ind w:left="169"/>
              <w:rPr>
                <w:sz w:val="24"/>
              </w:rPr>
            </w:pPr>
            <w:r>
              <w:rPr>
                <w:spacing w:val="-10"/>
                <w:sz w:val="24"/>
              </w:rPr>
              <w:t>4</w:t>
            </w:r>
          </w:p>
        </w:tc>
        <w:tc>
          <w:tcPr>
            <w:tcW w:w="517" w:type="dxa"/>
          </w:tcPr>
          <w:p w14:paraId="7FD147E5">
            <w:pPr>
              <w:pStyle w:val="12"/>
              <w:spacing w:line="273" w:lineRule="exact"/>
              <w:ind w:left="168"/>
              <w:rPr>
                <w:sz w:val="24"/>
              </w:rPr>
            </w:pPr>
            <w:r>
              <w:rPr>
                <w:spacing w:val="-10"/>
                <w:sz w:val="24"/>
              </w:rPr>
              <w:t>5</w:t>
            </w:r>
          </w:p>
        </w:tc>
      </w:tr>
      <w:tr w14:paraId="69A4B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8" w:type="dxa"/>
          </w:tcPr>
          <w:p w14:paraId="1BBDE122">
            <w:pPr>
              <w:pStyle w:val="12"/>
              <w:rPr>
                <w:sz w:val="24"/>
              </w:rPr>
            </w:pPr>
          </w:p>
        </w:tc>
        <w:tc>
          <w:tcPr>
            <w:tcW w:w="4456" w:type="dxa"/>
          </w:tcPr>
          <w:p w14:paraId="0695AF55">
            <w:pPr>
              <w:pStyle w:val="12"/>
              <w:spacing w:line="270" w:lineRule="exact"/>
              <w:ind w:left="10" w:right="55"/>
              <w:jc w:val="center"/>
              <w:rPr>
                <w:b/>
                <w:sz w:val="24"/>
              </w:rPr>
            </w:pPr>
            <w:r>
              <w:rPr>
                <w:b/>
                <w:spacing w:val="-2"/>
                <w:sz w:val="24"/>
              </w:rPr>
              <w:t>persiapan</w:t>
            </w:r>
          </w:p>
        </w:tc>
        <w:tc>
          <w:tcPr>
            <w:tcW w:w="520" w:type="dxa"/>
          </w:tcPr>
          <w:p w14:paraId="711BDA48">
            <w:pPr>
              <w:pStyle w:val="12"/>
              <w:rPr>
                <w:sz w:val="24"/>
              </w:rPr>
            </w:pPr>
          </w:p>
        </w:tc>
        <w:tc>
          <w:tcPr>
            <w:tcW w:w="615" w:type="dxa"/>
          </w:tcPr>
          <w:p w14:paraId="05A1BC8C">
            <w:pPr>
              <w:pStyle w:val="12"/>
              <w:rPr>
                <w:sz w:val="24"/>
              </w:rPr>
            </w:pPr>
          </w:p>
        </w:tc>
        <w:tc>
          <w:tcPr>
            <w:tcW w:w="519" w:type="dxa"/>
          </w:tcPr>
          <w:p w14:paraId="07D709EA">
            <w:pPr>
              <w:pStyle w:val="12"/>
              <w:rPr>
                <w:sz w:val="24"/>
              </w:rPr>
            </w:pPr>
          </w:p>
        </w:tc>
        <w:tc>
          <w:tcPr>
            <w:tcW w:w="519" w:type="dxa"/>
          </w:tcPr>
          <w:p w14:paraId="14BFA6B5">
            <w:pPr>
              <w:pStyle w:val="12"/>
              <w:rPr>
                <w:sz w:val="24"/>
              </w:rPr>
            </w:pPr>
          </w:p>
        </w:tc>
        <w:tc>
          <w:tcPr>
            <w:tcW w:w="517" w:type="dxa"/>
          </w:tcPr>
          <w:p w14:paraId="3591B9D9">
            <w:pPr>
              <w:pStyle w:val="12"/>
              <w:rPr>
                <w:sz w:val="24"/>
              </w:rPr>
            </w:pPr>
          </w:p>
        </w:tc>
      </w:tr>
      <w:tr w14:paraId="2DD4C8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27DE95E4">
            <w:pPr>
              <w:pStyle w:val="12"/>
              <w:spacing w:line="273" w:lineRule="exact"/>
              <w:ind w:left="112"/>
              <w:rPr>
                <w:sz w:val="24"/>
              </w:rPr>
            </w:pPr>
            <w:r>
              <w:rPr>
                <w:spacing w:val="-5"/>
                <w:sz w:val="24"/>
              </w:rPr>
              <w:t>1.</w:t>
            </w:r>
          </w:p>
        </w:tc>
        <w:tc>
          <w:tcPr>
            <w:tcW w:w="4456" w:type="dxa"/>
          </w:tcPr>
          <w:p w14:paraId="63F3B6C3">
            <w:pPr>
              <w:pStyle w:val="12"/>
              <w:tabs>
                <w:tab w:val="left" w:pos="1636"/>
                <w:tab w:val="left" w:pos="3480"/>
              </w:tabs>
              <w:spacing w:line="273" w:lineRule="exact"/>
              <w:ind w:left="112"/>
              <w:rPr>
                <w:sz w:val="24"/>
              </w:rPr>
            </w:pPr>
            <w:r>
              <w:rPr>
                <w:spacing w:val="-2"/>
                <w:sz w:val="24"/>
              </w:rPr>
              <w:t>Pendidik</w:t>
            </w:r>
            <w:r>
              <w:rPr>
                <w:sz w:val="24"/>
              </w:rPr>
              <w:tab/>
            </w:r>
            <w:r>
              <w:rPr>
                <w:spacing w:val="-2"/>
                <w:sz w:val="24"/>
              </w:rPr>
              <w:t>menyiapkan</w:t>
            </w:r>
            <w:r>
              <w:rPr>
                <w:sz w:val="24"/>
              </w:rPr>
              <w:tab/>
            </w:r>
            <w:r>
              <w:rPr>
                <w:spacing w:val="-2"/>
                <w:sz w:val="24"/>
              </w:rPr>
              <w:t>sebelum</w:t>
            </w:r>
          </w:p>
          <w:p w14:paraId="6601D95D">
            <w:pPr>
              <w:pStyle w:val="12"/>
              <w:spacing w:before="2"/>
              <w:rPr>
                <w:b/>
                <w:sz w:val="24"/>
              </w:rPr>
            </w:pPr>
          </w:p>
          <w:p w14:paraId="192760BD">
            <w:pPr>
              <w:pStyle w:val="12"/>
              <w:ind w:left="112"/>
              <w:rPr>
                <w:sz w:val="24"/>
              </w:rPr>
            </w:pPr>
            <w:r>
              <w:rPr>
                <w:sz w:val="24"/>
              </w:rPr>
              <w:t>pembelajaran</w:t>
            </w:r>
            <w:r>
              <w:rPr>
                <w:spacing w:val="-5"/>
                <w:sz w:val="24"/>
              </w:rPr>
              <w:t xml:space="preserve"> </w:t>
            </w:r>
            <w:r>
              <w:rPr>
                <w:spacing w:val="-2"/>
                <w:sz w:val="24"/>
              </w:rPr>
              <w:t>dimulai.</w:t>
            </w:r>
          </w:p>
        </w:tc>
        <w:tc>
          <w:tcPr>
            <w:tcW w:w="520" w:type="dxa"/>
          </w:tcPr>
          <w:p w14:paraId="2F51BEDF">
            <w:pPr>
              <w:pStyle w:val="12"/>
              <w:rPr>
                <w:sz w:val="24"/>
              </w:rPr>
            </w:pPr>
          </w:p>
        </w:tc>
        <w:tc>
          <w:tcPr>
            <w:tcW w:w="615" w:type="dxa"/>
          </w:tcPr>
          <w:p w14:paraId="4EA25A60">
            <w:pPr>
              <w:pStyle w:val="12"/>
              <w:rPr>
                <w:sz w:val="24"/>
              </w:rPr>
            </w:pPr>
          </w:p>
        </w:tc>
        <w:tc>
          <w:tcPr>
            <w:tcW w:w="519" w:type="dxa"/>
          </w:tcPr>
          <w:p w14:paraId="6403DED3">
            <w:pPr>
              <w:pStyle w:val="12"/>
              <w:rPr>
                <w:sz w:val="24"/>
              </w:rPr>
            </w:pPr>
          </w:p>
        </w:tc>
        <w:tc>
          <w:tcPr>
            <w:tcW w:w="519" w:type="dxa"/>
          </w:tcPr>
          <w:p w14:paraId="6F36DD4F">
            <w:pPr>
              <w:pStyle w:val="12"/>
              <w:rPr>
                <w:sz w:val="24"/>
              </w:rPr>
            </w:pPr>
          </w:p>
        </w:tc>
        <w:tc>
          <w:tcPr>
            <w:tcW w:w="517" w:type="dxa"/>
          </w:tcPr>
          <w:p w14:paraId="7EADDD68">
            <w:pPr>
              <w:pStyle w:val="12"/>
              <w:rPr>
                <w:sz w:val="24"/>
              </w:rPr>
            </w:pPr>
          </w:p>
        </w:tc>
      </w:tr>
      <w:tr w14:paraId="27325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29E1513B">
            <w:pPr>
              <w:pStyle w:val="12"/>
              <w:spacing w:line="273" w:lineRule="exact"/>
              <w:ind w:left="112"/>
              <w:rPr>
                <w:sz w:val="24"/>
              </w:rPr>
            </w:pPr>
            <w:r>
              <w:rPr>
                <w:sz w:val="24"/>
              </w:rPr>
              <mc:AlternateContent>
                <mc:Choice Requires="wpg">
                  <w:drawing>
                    <wp:anchor distT="0" distB="0" distL="0" distR="0" simplePos="0" relativeHeight="251683840" behindDoc="1" locked="0" layoutInCell="1" allowOverlap="1">
                      <wp:simplePos x="0" y="0"/>
                      <wp:positionH relativeFrom="column">
                        <wp:posOffset>7620</wp:posOffset>
                      </wp:positionH>
                      <wp:positionV relativeFrom="paragraph">
                        <wp:posOffset>189865</wp:posOffset>
                      </wp:positionV>
                      <wp:extent cx="4667250" cy="4591050"/>
                      <wp:effectExtent l="0" t="0" r="0" b="0"/>
                      <wp:wrapNone/>
                      <wp:docPr id="10" name="Group 10"/>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11" name="Image 11"/>
                                <pic:cNvPicPr/>
                              </pic:nvPicPr>
                              <pic:blipFill>
                                <a:blip r:embed="rId25"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0.6pt;margin-top:14.95pt;height:361.5pt;width:367.5pt;z-index:-251632640;mso-width-relative:page;mso-height-relative:page;" coordsize="4667250,4591050" o:gfxdata="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">
                      <o:lock v:ext="edit" aspectratio="f"/>
                      <v:shape id="Image 11" o:spid="_x0000_s1026" o:spt="75" type="#_x0000_t75" style="position:absolute;left:0;top:0;height:4591049;width:4667249;" filled="f" o:preferrelative="t" stroked="f" coordsize="21600,21600" o:gfxdata="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C4pMu5AAAA2wAA&#10;AA8AAAAAAAAAAQAgAAAAIgAAAGRycy9kb3ducmV2LnhtbFBLAQIUABQAAAAIAIdO4kAzLwWeOwAA&#10;ADkAAAAQAAAAAAAAAAEAIAAAAAgBAABkcnMvc2hhcGV4bWwueG1sUEsFBgAAAAAGAAYAWwEAALID&#10;AAAAAA==&#10;">
                        <v:fill on="f" focussize="0,0"/>
                        <v:stroke on="f"/>
                        <v:imagedata r:id="rId25" o:title=""/>
                        <o:lock v:ext="edit" aspectratio="f"/>
                      </v:shape>
                    </v:group>
                  </w:pict>
                </mc:Fallback>
              </mc:AlternateContent>
            </w:r>
            <w:r>
              <w:rPr>
                <w:spacing w:val="-5"/>
                <w:sz w:val="24"/>
              </w:rPr>
              <w:t>2.</w:t>
            </w:r>
          </w:p>
        </w:tc>
        <w:tc>
          <w:tcPr>
            <w:tcW w:w="4456" w:type="dxa"/>
          </w:tcPr>
          <w:p w14:paraId="6D710D3F">
            <w:pPr>
              <w:pStyle w:val="12"/>
              <w:spacing w:line="273" w:lineRule="exact"/>
              <w:ind w:left="112"/>
              <w:rPr>
                <w:sz w:val="24"/>
              </w:rPr>
            </w:pPr>
            <w:r>
              <w:rPr>
                <w:sz w:val="24"/>
              </w:rPr>
              <w:t>Pendidik</w:t>
            </w:r>
            <w:r>
              <w:rPr>
                <w:spacing w:val="55"/>
                <w:w w:val="150"/>
                <w:sz w:val="24"/>
              </w:rPr>
              <w:t xml:space="preserve"> </w:t>
            </w:r>
            <w:r>
              <w:rPr>
                <w:sz w:val="24"/>
              </w:rPr>
              <w:t>menyiapkan</w:t>
            </w:r>
            <w:r>
              <w:rPr>
                <w:spacing w:val="57"/>
                <w:w w:val="150"/>
                <w:sz w:val="24"/>
              </w:rPr>
              <w:t xml:space="preserve"> </w:t>
            </w:r>
            <w:r>
              <w:rPr>
                <w:sz w:val="24"/>
              </w:rPr>
              <w:t>materi</w:t>
            </w:r>
            <w:r>
              <w:rPr>
                <w:spacing w:val="57"/>
                <w:w w:val="150"/>
                <w:sz w:val="24"/>
              </w:rPr>
              <w:t xml:space="preserve"> </w:t>
            </w:r>
            <w:r>
              <w:rPr>
                <w:sz w:val="24"/>
              </w:rPr>
              <w:t>dan</w:t>
            </w:r>
            <w:r>
              <w:rPr>
                <w:spacing w:val="60"/>
                <w:w w:val="150"/>
                <w:sz w:val="24"/>
              </w:rPr>
              <w:t xml:space="preserve"> </w:t>
            </w:r>
            <w:r>
              <w:rPr>
                <w:spacing w:val="-4"/>
                <w:sz w:val="24"/>
              </w:rPr>
              <w:t>media</w:t>
            </w:r>
          </w:p>
          <w:p w14:paraId="7143ACE3">
            <w:pPr>
              <w:pStyle w:val="12"/>
              <w:spacing w:before="2"/>
              <w:rPr>
                <w:b/>
                <w:sz w:val="24"/>
              </w:rPr>
            </w:pPr>
          </w:p>
          <w:p w14:paraId="05E3570D">
            <w:pPr>
              <w:pStyle w:val="12"/>
              <w:ind w:left="112"/>
              <w:rPr>
                <w:sz w:val="24"/>
              </w:rPr>
            </w:pPr>
            <w:r>
              <w:rPr>
                <w:sz w:val="24"/>
              </w:rPr>
              <w:t>pembelajaran</w:t>
            </w:r>
            <w:r>
              <w:rPr>
                <w:spacing w:val="-5"/>
                <w:sz w:val="24"/>
              </w:rPr>
              <w:t xml:space="preserve"> </w:t>
            </w:r>
            <w:r>
              <w:rPr>
                <w:sz w:val="24"/>
              </w:rPr>
              <w:t>dengan</w:t>
            </w:r>
            <w:r>
              <w:rPr>
                <w:spacing w:val="-3"/>
                <w:sz w:val="24"/>
              </w:rPr>
              <w:t xml:space="preserve"> </w:t>
            </w:r>
            <w:r>
              <w:rPr>
                <w:spacing w:val="-4"/>
                <w:sz w:val="24"/>
              </w:rPr>
              <w:t>baik.</w:t>
            </w:r>
          </w:p>
        </w:tc>
        <w:tc>
          <w:tcPr>
            <w:tcW w:w="520" w:type="dxa"/>
          </w:tcPr>
          <w:p w14:paraId="0262781F">
            <w:pPr>
              <w:pStyle w:val="12"/>
              <w:rPr>
                <w:sz w:val="24"/>
              </w:rPr>
            </w:pPr>
          </w:p>
        </w:tc>
        <w:tc>
          <w:tcPr>
            <w:tcW w:w="615" w:type="dxa"/>
          </w:tcPr>
          <w:p w14:paraId="24915198">
            <w:pPr>
              <w:pStyle w:val="12"/>
              <w:rPr>
                <w:sz w:val="24"/>
              </w:rPr>
            </w:pPr>
          </w:p>
        </w:tc>
        <w:tc>
          <w:tcPr>
            <w:tcW w:w="519" w:type="dxa"/>
          </w:tcPr>
          <w:p w14:paraId="41A9BFFD">
            <w:pPr>
              <w:pStyle w:val="12"/>
              <w:rPr>
                <w:sz w:val="24"/>
              </w:rPr>
            </w:pPr>
          </w:p>
        </w:tc>
        <w:tc>
          <w:tcPr>
            <w:tcW w:w="519" w:type="dxa"/>
          </w:tcPr>
          <w:p w14:paraId="2B6EBF41">
            <w:pPr>
              <w:pStyle w:val="12"/>
              <w:rPr>
                <w:sz w:val="24"/>
              </w:rPr>
            </w:pPr>
          </w:p>
        </w:tc>
        <w:tc>
          <w:tcPr>
            <w:tcW w:w="517" w:type="dxa"/>
          </w:tcPr>
          <w:p w14:paraId="599843B7">
            <w:pPr>
              <w:pStyle w:val="12"/>
              <w:rPr>
                <w:sz w:val="24"/>
              </w:rPr>
            </w:pPr>
          </w:p>
        </w:tc>
      </w:tr>
      <w:tr w14:paraId="65D69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46EB0BD8">
            <w:pPr>
              <w:pStyle w:val="12"/>
              <w:spacing w:line="273" w:lineRule="exact"/>
              <w:ind w:left="112"/>
              <w:rPr>
                <w:sz w:val="24"/>
              </w:rPr>
            </w:pPr>
            <w:r>
              <w:rPr>
                <w:spacing w:val="-5"/>
                <w:sz w:val="24"/>
              </w:rPr>
              <w:t>3.</w:t>
            </w:r>
          </w:p>
        </w:tc>
        <w:tc>
          <w:tcPr>
            <w:tcW w:w="4456" w:type="dxa"/>
          </w:tcPr>
          <w:p w14:paraId="25F9BB1F">
            <w:pPr>
              <w:pStyle w:val="12"/>
              <w:spacing w:line="273" w:lineRule="exact"/>
              <w:ind w:left="112"/>
              <w:rPr>
                <w:sz w:val="24"/>
              </w:rPr>
            </w:pPr>
            <w:r>
              <w:rPr>
                <w:sz w:val="24"/>
              </w:rPr>
              <w:t>Pendidik</w:t>
            </w:r>
            <w:r>
              <w:rPr>
                <w:spacing w:val="25"/>
                <w:sz w:val="24"/>
              </w:rPr>
              <w:t xml:space="preserve"> </w:t>
            </w:r>
            <w:r>
              <w:rPr>
                <w:sz w:val="24"/>
              </w:rPr>
              <w:t>merancang</w:t>
            </w:r>
            <w:r>
              <w:rPr>
                <w:spacing w:val="24"/>
                <w:sz w:val="24"/>
              </w:rPr>
              <w:t xml:space="preserve"> </w:t>
            </w:r>
            <w:r>
              <w:rPr>
                <w:sz w:val="24"/>
              </w:rPr>
              <w:t>metode</w:t>
            </w:r>
            <w:r>
              <w:rPr>
                <w:spacing w:val="25"/>
                <w:sz w:val="24"/>
              </w:rPr>
              <w:t xml:space="preserve"> </w:t>
            </w:r>
            <w:r>
              <w:rPr>
                <w:spacing w:val="-2"/>
                <w:sz w:val="24"/>
              </w:rPr>
              <w:t>pembelajaran</w:t>
            </w:r>
          </w:p>
          <w:p w14:paraId="5DE387C9">
            <w:pPr>
              <w:pStyle w:val="12"/>
              <w:spacing w:before="2"/>
              <w:rPr>
                <w:b/>
                <w:sz w:val="24"/>
              </w:rPr>
            </w:pPr>
          </w:p>
          <w:p w14:paraId="4D9CC31D">
            <w:pPr>
              <w:pStyle w:val="12"/>
              <w:ind w:left="112"/>
              <w:rPr>
                <w:sz w:val="24"/>
              </w:rPr>
            </w:pPr>
            <w:r>
              <w:rPr>
                <w:sz w:val="24"/>
              </w:rPr>
              <w:t>yang</w:t>
            </w:r>
            <w:r>
              <w:rPr>
                <w:spacing w:val="-5"/>
                <w:sz w:val="24"/>
              </w:rPr>
              <w:t xml:space="preserve"> </w:t>
            </w:r>
            <w:r>
              <w:rPr>
                <w:spacing w:val="-2"/>
                <w:sz w:val="24"/>
              </w:rPr>
              <w:t>sesuai.</w:t>
            </w:r>
          </w:p>
        </w:tc>
        <w:tc>
          <w:tcPr>
            <w:tcW w:w="520" w:type="dxa"/>
          </w:tcPr>
          <w:p w14:paraId="76CFE5C8">
            <w:pPr>
              <w:pStyle w:val="12"/>
              <w:rPr>
                <w:sz w:val="24"/>
              </w:rPr>
            </w:pPr>
          </w:p>
        </w:tc>
        <w:tc>
          <w:tcPr>
            <w:tcW w:w="615" w:type="dxa"/>
          </w:tcPr>
          <w:p w14:paraId="4FDA6080">
            <w:pPr>
              <w:pStyle w:val="12"/>
              <w:rPr>
                <w:sz w:val="24"/>
              </w:rPr>
            </w:pPr>
          </w:p>
        </w:tc>
        <w:tc>
          <w:tcPr>
            <w:tcW w:w="519" w:type="dxa"/>
          </w:tcPr>
          <w:p w14:paraId="2B68E92D">
            <w:pPr>
              <w:pStyle w:val="12"/>
              <w:rPr>
                <w:sz w:val="24"/>
              </w:rPr>
            </w:pPr>
          </w:p>
        </w:tc>
        <w:tc>
          <w:tcPr>
            <w:tcW w:w="519" w:type="dxa"/>
          </w:tcPr>
          <w:p w14:paraId="0E2B23A1">
            <w:pPr>
              <w:pStyle w:val="12"/>
              <w:rPr>
                <w:sz w:val="24"/>
              </w:rPr>
            </w:pPr>
          </w:p>
        </w:tc>
        <w:tc>
          <w:tcPr>
            <w:tcW w:w="517" w:type="dxa"/>
          </w:tcPr>
          <w:p w14:paraId="609EBBC5">
            <w:pPr>
              <w:pStyle w:val="12"/>
              <w:rPr>
                <w:sz w:val="24"/>
              </w:rPr>
            </w:pPr>
          </w:p>
        </w:tc>
      </w:tr>
      <w:tr w14:paraId="652AA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778" w:type="dxa"/>
          </w:tcPr>
          <w:p w14:paraId="3F5D820D">
            <w:pPr>
              <w:pStyle w:val="12"/>
              <w:spacing w:line="275" w:lineRule="exact"/>
              <w:ind w:left="112"/>
              <w:rPr>
                <w:sz w:val="24"/>
              </w:rPr>
            </w:pPr>
            <w:r>
              <w:rPr>
                <w:spacing w:val="-5"/>
                <w:sz w:val="24"/>
              </w:rPr>
              <w:t>4.</w:t>
            </w:r>
          </w:p>
        </w:tc>
        <w:tc>
          <w:tcPr>
            <w:tcW w:w="4456" w:type="dxa"/>
          </w:tcPr>
          <w:p w14:paraId="4EFAB9BE">
            <w:pPr>
              <w:pStyle w:val="12"/>
              <w:tabs>
                <w:tab w:val="left" w:pos="1207"/>
                <w:tab w:val="left" w:pos="1941"/>
                <w:tab w:val="left" w:pos="2652"/>
                <w:tab w:val="left" w:pos="3480"/>
              </w:tabs>
              <w:spacing w:line="275" w:lineRule="exact"/>
              <w:ind w:left="112"/>
              <w:rPr>
                <w:sz w:val="24"/>
              </w:rPr>
            </w:pPr>
            <w:r>
              <w:rPr>
                <w:spacing w:val="-2"/>
                <w:sz w:val="24"/>
              </w:rPr>
              <w:t>Pendidik</w:t>
            </w:r>
            <w:r>
              <w:rPr>
                <w:sz w:val="24"/>
              </w:rPr>
              <w:tab/>
            </w:r>
            <w:r>
              <w:rPr>
                <w:spacing w:val="-4"/>
                <w:sz w:val="24"/>
              </w:rPr>
              <w:t>hadir</w:t>
            </w:r>
            <w:r>
              <w:rPr>
                <w:sz w:val="24"/>
              </w:rPr>
              <w:tab/>
            </w:r>
            <w:r>
              <w:rPr>
                <w:spacing w:val="-4"/>
                <w:sz w:val="24"/>
              </w:rPr>
              <w:t>tepat</w:t>
            </w:r>
            <w:r>
              <w:rPr>
                <w:sz w:val="24"/>
              </w:rPr>
              <w:tab/>
            </w:r>
            <w:r>
              <w:rPr>
                <w:spacing w:val="-4"/>
                <w:sz w:val="24"/>
              </w:rPr>
              <w:t>waktu</w:t>
            </w:r>
            <w:r>
              <w:rPr>
                <w:sz w:val="24"/>
              </w:rPr>
              <w:tab/>
            </w:r>
            <w:r>
              <w:rPr>
                <w:spacing w:val="-2"/>
                <w:sz w:val="24"/>
              </w:rPr>
              <w:t>sebelum</w:t>
            </w:r>
          </w:p>
          <w:p w14:paraId="4E2F0376">
            <w:pPr>
              <w:pStyle w:val="12"/>
              <w:spacing w:before="2"/>
              <w:rPr>
                <w:b/>
                <w:sz w:val="24"/>
              </w:rPr>
            </w:pPr>
          </w:p>
          <w:p w14:paraId="6260102D">
            <w:pPr>
              <w:pStyle w:val="12"/>
              <w:ind w:left="112"/>
              <w:rPr>
                <w:sz w:val="24"/>
              </w:rPr>
            </w:pPr>
            <w:r>
              <w:rPr>
                <w:sz w:val="24"/>
              </w:rPr>
              <w:t>pelajaran</w:t>
            </w:r>
            <w:r>
              <w:rPr>
                <w:spacing w:val="-9"/>
                <w:sz w:val="24"/>
              </w:rPr>
              <w:t xml:space="preserve"> </w:t>
            </w:r>
            <w:r>
              <w:rPr>
                <w:spacing w:val="-2"/>
                <w:sz w:val="24"/>
              </w:rPr>
              <w:t>dimulai.</w:t>
            </w:r>
          </w:p>
        </w:tc>
        <w:tc>
          <w:tcPr>
            <w:tcW w:w="520" w:type="dxa"/>
          </w:tcPr>
          <w:p w14:paraId="64A1E4A0">
            <w:pPr>
              <w:pStyle w:val="12"/>
              <w:rPr>
                <w:sz w:val="24"/>
              </w:rPr>
            </w:pPr>
          </w:p>
        </w:tc>
        <w:tc>
          <w:tcPr>
            <w:tcW w:w="615" w:type="dxa"/>
          </w:tcPr>
          <w:p w14:paraId="47E3A764">
            <w:pPr>
              <w:pStyle w:val="12"/>
              <w:rPr>
                <w:sz w:val="24"/>
              </w:rPr>
            </w:pPr>
          </w:p>
        </w:tc>
        <w:tc>
          <w:tcPr>
            <w:tcW w:w="519" w:type="dxa"/>
          </w:tcPr>
          <w:p w14:paraId="215F3327">
            <w:pPr>
              <w:pStyle w:val="12"/>
              <w:rPr>
                <w:sz w:val="24"/>
              </w:rPr>
            </w:pPr>
          </w:p>
        </w:tc>
        <w:tc>
          <w:tcPr>
            <w:tcW w:w="519" w:type="dxa"/>
          </w:tcPr>
          <w:p w14:paraId="6F583566">
            <w:pPr>
              <w:pStyle w:val="12"/>
              <w:rPr>
                <w:sz w:val="24"/>
              </w:rPr>
            </w:pPr>
          </w:p>
        </w:tc>
        <w:tc>
          <w:tcPr>
            <w:tcW w:w="517" w:type="dxa"/>
          </w:tcPr>
          <w:p w14:paraId="78A631F3">
            <w:pPr>
              <w:pStyle w:val="12"/>
              <w:rPr>
                <w:sz w:val="24"/>
              </w:rPr>
            </w:pPr>
          </w:p>
        </w:tc>
      </w:tr>
      <w:tr w14:paraId="55021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8" w:type="dxa"/>
          </w:tcPr>
          <w:p w14:paraId="77D38EDD">
            <w:pPr>
              <w:pStyle w:val="12"/>
              <w:rPr>
                <w:sz w:val="24"/>
              </w:rPr>
            </w:pPr>
          </w:p>
        </w:tc>
        <w:tc>
          <w:tcPr>
            <w:tcW w:w="4456" w:type="dxa"/>
          </w:tcPr>
          <w:p w14:paraId="714A2E67">
            <w:pPr>
              <w:pStyle w:val="12"/>
              <w:spacing w:line="270" w:lineRule="exact"/>
              <w:ind w:left="3" w:right="55"/>
              <w:jc w:val="center"/>
              <w:rPr>
                <w:b/>
                <w:sz w:val="24"/>
              </w:rPr>
            </w:pPr>
            <w:r>
              <w:rPr>
                <w:b/>
                <w:sz w:val="24"/>
              </w:rPr>
              <w:t>Penyajian</w:t>
            </w:r>
            <w:r>
              <w:rPr>
                <w:b/>
                <w:spacing w:val="-14"/>
                <w:sz w:val="24"/>
              </w:rPr>
              <w:t xml:space="preserve"> </w:t>
            </w:r>
            <w:r>
              <w:rPr>
                <w:b/>
                <w:spacing w:val="-2"/>
                <w:sz w:val="24"/>
              </w:rPr>
              <w:t>materi</w:t>
            </w:r>
          </w:p>
        </w:tc>
        <w:tc>
          <w:tcPr>
            <w:tcW w:w="520" w:type="dxa"/>
          </w:tcPr>
          <w:p w14:paraId="4EA72D7E">
            <w:pPr>
              <w:pStyle w:val="12"/>
              <w:rPr>
                <w:sz w:val="24"/>
              </w:rPr>
            </w:pPr>
          </w:p>
        </w:tc>
        <w:tc>
          <w:tcPr>
            <w:tcW w:w="615" w:type="dxa"/>
          </w:tcPr>
          <w:p w14:paraId="24E66F35">
            <w:pPr>
              <w:pStyle w:val="12"/>
              <w:rPr>
                <w:sz w:val="24"/>
              </w:rPr>
            </w:pPr>
          </w:p>
        </w:tc>
        <w:tc>
          <w:tcPr>
            <w:tcW w:w="519" w:type="dxa"/>
          </w:tcPr>
          <w:p w14:paraId="1C0B0D98">
            <w:pPr>
              <w:pStyle w:val="12"/>
              <w:rPr>
                <w:sz w:val="24"/>
              </w:rPr>
            </w:pPr>
          </w:p>
        </w:tc>
        <w:tc>
          <w:tcPr>
            <w:tcW w:w="519" w:type="dxa"/>
          </w:tcPr>
          <w:p w14:paraId="3592FE96">
            <w:pPr>
              <w:pStyle w:val="12"/>
              <w:rPr>
                <w:sz w:val="24"/>
              </w:rPr>
            </w:pPr>
          </w:p>
        </w:tc>
        <w:tc>
          <w:tcPr>
            <w:tcW w:w="517" w:type="dxa"/>
          </w:tcPr>
          <w:p w14:paraId="4BE1BB92">
            <w:pPr>
              <w:pStyle w:val="12"/>
              <w:rPr>
                <w:sz w:val="24"/>
              </w:rPr>
            </w:pPr>
          </w:p>
        </w:tc>
      </w:tr>
      <w:tr w14:paraId="3E23E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47E72681">
            <w:pPr>
              <w:pStyle w:val="12"/>
              <w:spacing w:line="273" w:lineRule="exact"/>
              <w:ind w:left="112"/>
              <w:rPr>
                <w:sz w:val="24"/>
              </w:rPr>
            </w:pPr>
            <w:r>
              <w:rPr>
                <w:spacing w:val="-5"/>
                <w:sz w:val="24"/>
              </w:rPr>
              <w:t>5.</w:t>
            </w:r>
          </w:p>
        </w:tc>
        <w:tc>
          <w:tcPr>
            <w:tcW w:w="4456" w:type="dxa"/>
          </w:tcPr>
          <w:p w14:paraId="1AB12256">
            <w:pPr>
              <w:pStyle w:val="12"/>
              <w:tabs>
                <w:tab w:val="left" w:pos="1591"/>
                <w:tab w:val="left" w:pos="3681"/>
              </w:tabs>
              <w:spacing w:line="273" w:lineRule="exact"/>
              <w:ind w:left="112"/>
              <w:rPr>
                <w:sz w:val="24"/>
              </w:rPr>
            </w:pPr>
            <w:r>
              <w:rPr>
                <w:spacing w:val="-2"/>
                <w:sz w:val="24"/>
              </w:rPr>
              <w:t>Pendidik</w:t>
            </w:r>
            <w:r>
              <w:rPr>
                <w:sz w:val="24"/>
              </w:rPr>
              <w:tab/>
            </w:r>
            <w:r>
              <w:rPr>
                <w:spacing w:val="-2"/>
                <w:sz w:val="24"/>
              </w:rPr>
              <w:t>menyampaikan</w:t>
            </w:r>
            <w:r>
              <w:rPr>
                <w:sz w:val="24"/>
              </w:rPr>
              <w:tab/>
            </w:r>
            <w:r>
              <w:rPr>
                <w:spacing w:val="-2"/>
                <w:sz w:val="24"/>
              </w:rPr>
              <w:t>tujuan</w:t>
            </w:r>
          </w:p>
          <w:p w14:paraId="2EE3D20F">
            <w:pPr>
              <w:pStyle w:val="12"/>
              <w:spacing w:before="2"/>
              <w:rPr>
                <w:b/>
                <w:sz w:val="24"/>
              </w:rPr>
            </w:pPr>
          </w:p>
          <w:p w14:paraId="7D4D918A">
            <w:pPr>
              <w:pStyle w:val="12"/>
              <w:spacing w:before="1"/>
              <w:ind w:left="112"/>
              <w:rPr>
                <w:sz w:val="24"/>
              </w:rPr>
            </w:pPr>
            <w:r>
              <w:rPr>
                <w:sz w:val="24"/>
              </w:rPr>
              <w:t>pembelajaran</w:t>
            </w:r>
            <w:r>
              <w:rPr>
                <w:spacing w:val="-5"/>
                <w:sz w:val="24"/>
              </w:rPr>
              <w:t xml:space="preserve"> </w:t>
            </w:r>
            <w:r>
              <w:rPr>
                <w:sz w:val="24"/>
              </w:rPr>
              <w:t>dengan</w:t>
            </w:r>
            <w:r>
              <w:rPr>
                <w:spacing w:val="-5"/>
                <w:sz w:val="24"/>
              </w:rPr>
              <w:t xml:space="preserve"> </w:t>
            </w:r>
            <w:r>
              <w:rPr>
                <w:spacing w:val="-2"/>
                <w:sz w:val="24"/>
              </w:rPr>
              <w:t>jelas.</w:t>
            </w:r>
          </w:p>
        </w:tc>
        <w:tc>
          <w:tcPr>
            <w:tcW w:w="520" w:type="dxa"/>
          </w:tcPr>
          <w:p w14:paraId="57B924FC">
            <w:pPr>
              <w:pStyle w:val="12"/>
              <w:rPr>
                <w:sz w:val="24"/>
              </w:rPr>
            </w:pPr>
          </w:p>
        </w:tc>
        <w:tc>
          <w:tcPr>
            <w:tcW w:w="615" w:type="dxa"/>
          </w:tcPr>
          <w:p w14:paraId="79960DE2">
            <w:pPr>
              <w:pStyle w:val="12"/>
              <w:rPr>
                <w:sz w:val="24"/>
              </w:rPr>
            </w:pPr>
          </w:p>
        </w:tc>
        <w:tc>
          <w:tcPr>
            <w:tcW w:w="519" w:type="dxa"/>
          </w:tcPr>
          <w:p w14:paraId="578EB0FD">
            <w:pPr>
              <w:pStyle w:val="12"/>
              <w:rPr>
                <w:sz w:val="24"/>
              </w:rPr>
            </w:pPr>
          </w:p>
        </w:tc>
        <w:tc>
          <w:tcPr>
            <w:tcW w:w="519" w:type="dxa"/>
          </w:tcPr>
          <w:p w14:paraId="71217B14">
            <w:pPr>
              <w:pStyle w:val="12"/>
              <w:rPr>
                <w:sz w:val="24"/>
              </w:rPr>
            </w:pPr>
          </w:p>
        </w:tc>
        <w:tc>
          <w:tcPr>
            <w:tcW w:w="517" w:type="dxa"/>
          </w:tcPr>
          <w:p w14:paraId="584CB69B">
            <w:pPr>
              <w:pStyle w:val="12"/>
              <w:rPr>
                <w:sz w:val="24"/>
              </w:rPr>
            </w:pPr>
          </w:p>
        </w:tc>
      </w:tr>
      <w:tr w14:paraId="2415D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07D35BD8">
            <w:pPr>
              <w:pStyle w:val="12"/>
              <w:spacing w:line="273" w:lineRule="exact"/>
              <w:ind w:left="112"/>
              <w:rPr>
                <w:sz w:val="24"/>
              </w:rPr>
            </w:pPr>
            <w:r>
              <w:rPr>
                <w:spacing w:val="-5"/>
                <w:sz w:val="24"/>
              </w:rPr>
              <w:t>6.</w:t>
            </w:r>
          </w:p>
        </w:tc>
        <w:tc>
          <w:tcPr>
            <w:tcW w:w="4456" w:type="dxa"/>
          </w:tcPr>
          <w:p w14:paraId="4C3FA9A9">
            <w:pPr>
              <w:pStyle w:val="12"/>
              <w:tabs>
                <w:tab w:val="left" w:pos="1235"/>
                <w:tab w:val="left" w:pos="2705"/>
                <w:tab w:val="left" w:pos="3588"/>
              </w:tabs>
              <w:spacing w:line="273" w:lineRule="exact"/>
              <w:ind w:left="112"/>
              <w:rPr>
                <w:sz w:val="24"/>
              </w:rPr>
            </w:pPr>
            <w:r>
              <w:rPr>
                <w:spacing w:val="-2"/>
                <w:sz w:val="24"/>
              </w:rPr>
              <w:t>Pendidik</w:t>
            </w:r>
            <w:r>
              <w:rPr>
                <w:sz w:val="24"/>
              </w:rPr>
              <w:tab/>
            </w:r>
            <w:r>
              <w:rPr>
                <w:spacing w:val="-2"/>
                <w:sz w:val="24"/>
              </w:rPr>
              <w:t>menjelaskan</w:t>
            </w:r>
            <w:r>
              <w:rPr>
                <w:sz w:val="24"/>
              </w:rPr>
              <w:tab/>
            </w:r>
            <w:r>
              <w:rPr>
                <w:spacing w:val="-2"/>
                <w:sz w:val="24"/>
              </w:rPr>
              <w:t>materi</w:t>
            </w:r>
            <w:r>
              <w:rPr>
                <w:sz w:val="24"/>
              </w:rPr>
              <w:tab/>
            </w:r>
            <w:r>
              <w:rPr>
                <w:spacing w:val="-2"/>
                <w:sz w:val="24"/>
              </w:rPr>
              <w:t>dengan</w:t>
            </w:r>
          </w:p>
          <w:p w14:paraId="13CE68B6">
            <w:pPr>
              <w:pStyle w:val="12"/>
              <w:spacing w:before="2"/>
              <w:rPr>
                <w:b/>
                <w:sz w:val="24"/>
              </w:rPr>
            </w:pPr>
          </w:p>
          <w:p w14:paraId="72F280EE">
            <w:pPr>
              <w:pStyle w:val="12"/>
              <w:ind w:left="112"/>
              <w:rPr>
                <w:sz w:val="24"/>
              </w:rPr>
            </w:pPr>
            <w:r>
              <w:rPr>
                <w:spacing w:val="-2"/>
                <w:sz w:val="24"/>
              </w:rPr>
              <w:t>sistematis.</w:t>
            </w:r>
          </w:p>
        </w:tc>
        <w:tc>
          <w:tcPr>
            <w:tcW w:w="520" w:type="dxa"/>
          </w:tcPr>
          <w:p w14:paraId="143323E2">
            <w:pPr>
              <w:pStyle w:val="12"/>
              <w:rPr>
                <w:sz w:val="24"/>
              </w:rPr>
            </w:pPr>
          </w:p>
        </w:tc>
        <w:tc>
          <w:tcPr>
            <w:tcW w:w="615" w:type="dxa"/>
          </w:tcPr>
          <w:p w14:paraId="45ADC2B2">
            <w:pPr>
              <w:pStyle w:val="12"/>
              <w:rPr>
                <w:sz w:val="24"/>
              </w:rPr>
            </w:pPr>
          </w:p>
        </w:tc>
        <w:tc>
          <w:tcPr>
            <w:tcW w:w="519" w:type="dxa"/>
          </w:tcPr>
          <w:p w14:paraId="2AAD81F9">
            <w:pPr>
              <w:pStyle w:val="12"/>
              <w:rPr>
                <w:sz w:val="24"/>
              </w:rPr>
            </w:pPr>
          </w:p>
        </w:tc>
        <w:tc>
          <w:tcPr>
            <w:tcW w:w="519" w:type="dxa"/>
          </w:tcPr>
          <w:p w14:paraId="40476A4A">
            <w:pPr>
              <w:pStyle w:val="12"/>
              <w:rPr>
                <w:sz w:val="24"/>
              </w:rPr>
            </w:pPr>
          </w:p>
        </w:tc>
        <w:tc>
          <w:tcPr>
            <w:tcW w:w="517" w:type="dxa"/>
          </w:tcPr>
          <w:p w14:paraId="54A9E01C">
            <w:pPr>
              <w:pStyle w:val="12"/>
              <w:rPr>
                <w:sz w:val="24"/>
              </w:rPr>
            </w:pPr>
          </w:p>
        </w:tc>
      </w:tr>
      <w:tr w14:paraId="5F409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660FE7B4">
            <w:pPr>
              <w:pStyle w:val="12"/>
              <w:spacing w:line="273" w:lineRule="exact"/>
              <w:ind w:left="112"/>
              <w:rPr>
                <w:sz w:val="24"/>
              </w:rPr>
            </w:pPr>
            <w:r>
              <w:rPr>
                <w:spacing w:val="-5"/>
                <w:sz w:val="24"/>
              </w:rPr>
              <w:t>7.</w:t>
            </w:r>
          </w:p>
        </w:tc>
        <w:tc>
          <w:tcPr>
            <w:tcW w:w="4456" w:type="dxa"/>
          </w:tcPr>
          <w:p w14:paraId="6B82F818">
            <w:pPr>
              <w:pStyle w:val="12"/>
              <w:spacing w:line="273" w:lineRule="exact"/>
              <w:ind w:left="112"/>
              <w:rPr>
                <w:sz w:val="24"/>
              </w:rPr>
            </w:pPr>
            <w:r>
              <w:rPr>
                <w:sz w:val="24"/>
              </w:rPr>
              <w:t>Pendidik</w:t>
            </w:r>
            <w:r>
              <w:rPr>
                <w:spacing w:val="9"/>
                <w:sz w:val="24"/>
              </w:rPr>
              <w:t xml:space="preserve"> </w:t>
            </w:r>
            <w:r>
              <w:rPr>
                <w:sz w:val="24"/>
              </w:rPr>
              <w:t>memberikan</w:t>
            </w:r>
            <w:r>
              <w:rPr>
                <w:spacing w:val="10"/>
                <w:sz w:val="24"/>
              </w:rPr>
              <w:t xml:space="preserve"> </w:t>
            </w:r>
            <w:r>
              <w:rPr>
                <w:sz w:val="24"/>
              </w:rPr>
              <w:t>contoh</w:t>
            </w:r>
            <w:r>
              <w:rPr>
                <w:spacing w:val="12"/>
                <w:sz w:val="24"/>
              </w:rPr>
              <w:t xml:space="preserve"> </w:t>
            </w:r>
            <w:r>
              <w:rPr>
                <w:sz w:val="24"/>
              </w:rPr>
              <w:t>yang</w:t>
            </w:r>
            <w:r>
              <w:rPr>
                <w:spacing w:val="10"/>
                <w:sz w:val="24"/>
              </w:rPr>
              <w:t xml:space="preserve"> </w:t>
            </w:r>
            <w:r>
              <w:rPr>
                <w:spacing w:val="-2"/>
                <w:sz w:val="24"/>
              </w:rPr>
              <w:t>relevan</w:t>
            </w:r>
          </w:p>
          <w:p w14:paraId="3E7C9B8F">
            <w:pPr>
              <w:pStyle w:val="12"/>
              <w:spacing w:before="2"/>
              <w:rPr>
                <w:b/>
                <w:sz w:val="24"/>
              </w:rPr>
            </w:pPr>
          </w:p>
          <w:p w14:paraId="03A5ED6E">
            <w:pPr>
              <w:pStyle w:val="12"/>
              <w:ind w:left="112"/>
              <w:rPr>
                <w:sz w:val="24"/>
              </w:rPr>
            </w:pPr>
            <w:r>
              <w:rPr>
                <w:sz w:val="24"/>
              </w:rPr>
              <w:t>dengan</w:t>
            </w:r>
            <w:r>
              <w:rPr>
                <w:spacing w:val="-4"/>
                <w:sz w:val="24"/>
              </w:rPr>
              <w:t xml:space="preserve"> </w:t>
            </w:r>
            <w:r>
              <w:rPr>
                <w:spacing w:val="-2"/>
                <w:sz w:val="24"/>
              </w:rPr>
              <w:t>materi.</w:t>
            </w:r>
          </w:p>
        </w:tc>
        <w:tc>
          <w:tcPr>
            <w:tcW w:w="520" w:type="dxa"/>
          </w:tcPr>
          <w:p w14:paraId="69322B0F">
            <w:pPr>
              <w:pStyle w:val="12"/>
              <w:rPr>
                <w:sz w:val="24"/>
              </w:rPr>
            </w:pPr>
          </w:p>
        </w:tc>
        <w:tc>
          <w:tcPr>
            <w:tcW w:w="615" w:type="dxa"/>
          </w:tcPr>
          <w:p w14:paraId="7DCB0B80">
            <w:pPr>
              <w:pStyle w:val="12"/>
              <w:rPr>
                <w:sz w:val="24"/>
              </w:rPr>
            </w:pPr>
          </w:p>
        </w:tc>
        <w:tc>
          <w:tcPr>
            <w:tcW w:w="519" w:type="dxa"/>
          </w:tcPr>
          <w:p w14:paraId="766C107B">
            <w:pPr>
              <w:pStyle w:val="12"/>
              <w:rPr>
                <w:sz w:val="24"/>
              </w:rPr>
            </w:pPr>
          </w:p>
        </w:tc>
        <w:tc>
          <w:tcPr>
            <w:tcW w:w="519" w:type="dxa"/>
          </w:tcPr>
          <w:p w14:paraId="02C49FC2">
            <w:pPr>
              <w:pStyle w:val="12"/>
              <w:rPr>
                <w:sz w:val="24"/>
              </w:rPr>
            </w:pPr>
          </w:p>
        </w:tc>
        <w:tc>
          <w:tcPr>
            <w:tcW w:w="517" w:type="dxa"/>
          </w:tcPr>
          <w:p w14:paraId="470A6CFF">
            <w:pPr>
              <w:pStyle w:val="12"/>
              <w:rPr>
                <w:sz w:val="24"/>
              </w:rPr>
            </w:pPr>
          </w:p>
        </w:tc>
      </w:tr>
      <w:tr w14:paraId="39F10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5ADBAF78">
            <w:pPr>
              <w:pStyle w:val="12"/>
              <w:spacing w:line="273" w:lineRule="exact"/>
              <w:ind w:left="112"/>
              <w:rPr>
                <w:sz w:val="24"/>
              </w:rPr>
            </w:pPr>
            <w:r>
              <w:rPr>
                <w:spacing w:val="-5"/>
                <w:sz w:val="24"/>
              </w:rPr>
              <w:t>8.</w:t>
            </w:r>
          </w:p>
        </w:tc>
        <w:tc>
          <w:tcPr>
            <w:tcW w:w="4456" w:type="dxa"/>
          </w:tcPr>
          <w:p w14:paraId="319428A0">
            <w:pPr>
              <w:pStyle w:val="12"/>
              <w:spacing w:line="273" w:lineRule="exact"/>
              <w:ind w:left="112"/>
              <w:rPr>
                <w:sz w:val="24"/>
              </w:rPr>
            </w:pPr>
            <w:r>
              <w:rPr>
                <w:sz w:val="24"/>
              </w:rPr>
              <w:t>Pendidik</w:t>
            </w:r>
            <w:r>
              <w:rPr>
                <w:spacing w:val="19"/>
                <w:sz w:val="24"/>
              </w:rPr>
              <w:t xml:space="preserve"> </w:t>
            </w:r>
            <w:r>
              <w:rPr>
                <w:sz w:val="24"/>
              </w:rPr>
              <w:t>memberikan</w:t>
            </w:r>
            <w:r>
              <w:rPr>
                <w:spacing w:val="19"/>
                <w:sz w:val="24"/>
              </w:rPr>
              <w:t xml:space="preserve"> </w:t>
            </w:r>
            <w:r>
              <w:rPr>
                <w:sz w:val="24"/>
              </w:rPr>
              <w:t>keempatan</w:t>
            </w:r>
            <w:r>
              <w:rPr>
                <w:spacing w:val="19"/>
                <w:sz w:val="24"/>
              </w:rPr>
              <w:t xml:space="preserve"> </w:t>
            </w:r>
            <w:r>
              <w:rPr>
                <w:spacing w:val="-2"/>
                <w:sz w:val="24"/>
              </w:rPr>
              <w:t>bertanya</w:t>
            </w:r>
          </w:p>
          <w:p w14:paraId="312D4247">
            <w:pPr>
              <w:pStyle w:val="12"/>
              <w:spacing w:before="2"/>
              <w:rPr>
                <w:b/>
                <w:sz w:val="24"/>
              </w:rPr>
            </w:pPr>
          </w:p>
          <w:p w14:paraId="6A564BC7">
            <w:pPr>
              <w:pStyle w:val="12"/>
              <w:ind w:left="112"/>
              <w:rPr>
                <w:sz w:val="24"/>
              </w:rPr>
            </w:pPr>
            <w:r>
              <w:rPr>
                <w:sz w:val="24"/>
              </w:rPr>
              <w:t>kepada</w:t>
            </w:r>
            <w:r>
              <w:rPr>
                <w:spacing w:val="-4"/>
                <w:sz w:val="24"/>
              </w:rPr>
              <w:t xml:space="preserve"> </w:t>
            </w:r>
            <w:r>
              <w:rPr>
                <w:sz w:val="24"/>
              </w:rPr>
              <w:t>peserta</w:t>
            </w:r>
            <w:r>
              <w:rPr>
                <w:spacing w:val="-3"/>
                <w:sz w:val="24"/>
              </w:rPr>
              <w:t xml:space="preserve"> </w:t>
            </w:r>
            <w:r>
              <w:rPr>
                <w:spacing w:val="-2"/>
                <w:sz w:val="24"/>
              </w:rPr>
              <w:t>didik.</w:t>
            </w:r>
          </w:p>
        </w:tc>
        <w:tc>
          <w:tcPr>
            <w:tcW w:w="520" w:type="dxa"/>
          </w:tcPr>
          <w:p w14:paraId="0D264D2B">
            <w:pPr>
              <w:pStyle w:val="12"/>
              <w:rPr>
                <w:sz w:val="24"/>
              </w:rPr>
            </w:pPr>
          </w:p>
        </w:tc>
        <w:tc>
          <w:tcPr>
            <w:tcW w:w="615" w:type="dxa"/>
          </w:tcPr>
          <w:p w14:paraId="70CBDC78">
            <w:pPr>
              <w:pStyle w:val="12"/>
              <w:rPr>
                <w:sz w:val="24"/>
              </w:rPr>
            </w:pPr>
          </w:p>
        </w:tc>
        <w:tc>
          <w:tcPr>
            <w:tcW w:w="519" w:type="dxa"/>
          </w:tcPr>
          <w:p w14:paraId="25F4034D">
            <w:pPr>
              <w:pStyle w:val="12"/>
              <w:rPr>
                <w:sz w:val="24"/>
              </w:rPr>
            </w:pPr>
          </w:p>
        </w:tc>
        <w:tc>
          <w:tcPr>
            <w:tcW w:w="519" w:type="dxa"/>
          </w:tcPr>
          <w:p w14:paraId="6F9DC60E">
            <w:pPr>
              <w:pStyle w:val="12"/>
              <w:rPr>
                <w:sz w:val="24"/>
              </w:rPr>
            </w:pPr>
          </w:p>
        </w:tc>
        <w:tc>
          <w:tcPr>
            <w:tcW w:w="517" w:type="dxa"/>
          </w:tcPr>
          <w:p w14:paraId="60388C6D">
            <w:pPr>
              <w:pStyle w:val="12"/>
              <w:rPr>
                <w:sz w:val="24"/>
              </w:rPr>
            </w:pPr>
          </w:p>
        </w:tc>
      </w:tr>
      <w:tr w14:paraId="6C671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43913486">
            <w:pPr>
              <w:pStyle w:val="12"/>
              <w:spacing w:line="273" w:lineRule="exact"/>
              <w:ind w:left="112"/>
              <w:rPr>
                <w:sz w:val="24"/>
              </w:rPr>
            </w:pPr>
            <w:r>
              <w:rPr>
                <w:spacing w:val="-5"/>
                <w:sz w:val="24"/>
              </w:rPr>
              <w:t>9.</w:t>
            </w:r>
          </w:p>
        </w:tc>
        <w:tc>
          <w:tcPr>
            <w:tcW w:w="4456" w:type="dxa"/>
          </w:tcPr>
          <w:p w14:paraId="6B6D41B8">
            <w:pPr>
              <w:pStyle w:val="12"/>
              <w:spacing w:line="273" w:lineRule="exact"/>
              <w:ind w:left="112"/>
              <w:rPr>
                <w:sz w:val="24"/>
              </w:rPr>
            </w:pPr>
            <w:r>
              <w:rPr>
                <w:sz w:val="24"/>
              </w:rPr>
              <w:t>Pendidik</w:t>
            </w:r>
            <w:r>
              <w:rPr>
                <w:spacing w:val="34"/>
                <w:sz w:val="24"/>
              </w:rPr>
              <w:t xml:space="preserve">  </w:t>
            </w:r>
            <w:r>
              <w:rPr>
                <w:sz w:val="24"/>
              </w:rPr>
              <w:t>menjawab</w:t>
            </w:r>
            <w:r>
              <w:rPr>
                <w:spacing w:val="35"/>
                <w:sz w:val="24"/>
              </w:rPr>
              <w:t xml:space="preserve">  </w:t>
            </w:r>
            <w:r>
              <w:rPr>
                <w:sz w:val="24"/>
              </w:rPr>
              <w:t>pertanyaan</w:t>
            </w:r>
            <w:r>
              <w:rPr>
                <w:spacing w:val="35"/>
                <w:sz w:val="24"/>
              </w:rPr>
              <w:t xml:space="preserve">  </w:t>
            </w:r>
            <w:r>
              <w:rPr>
                <w:spacing w:val="-2"/>
                <w:sz w:val="24"/>
              </w:rPr>
              <w:t>dengan</w:t>
            </w:r>
          </w:p>
          <w:p w14:paraId="7878C778">
            <w:pPr>
              <w:pStyle w:val="12"/>
              <w:spacing w:before="2"/>
              <w:rPr>
                <w:b/>
                <w:sz w:val="24"/>
              </w:rPr>
            </w:pPr>
          </w:p>
          <w:p w14:paraId="2B6FC415">
            <w:pPr>
              <w:pStyle w:val="12"/>
              <w:ind w:left="112"/>
              <w:rPr>
                <w:sz w:val="24"/>
              </w:rPr>
            </w:pPr>
            <w:r>
              <w:rPr>
                <w:sz w:val="24"/>
              </w:rPr>
              <w:t>jelas</w:t>
            </w:r>
            <w:r>
              <w:rPr>
                <w:spacing w:val="-3"/>
                <w:sz w:val="24"/>
              </w:rPr>
              <w:t xml:space="preserve"> </w:t>
            </w:r>
            <w:r>
              <w:rPr>
                <w:sz w:val="24"/>
              </w:rPr>
              <w:t>dan</w:t>
            </w:r>
            <w:r>
              <w:rPr>
                <w:spacing w:val="-2"/>
                <w:sz w:val="24"/>
              </w:rPr>
              <w:t xml:space="preserve"> tepat.</w:t>
            </w:r>
          </w:p>
        </w:tc>
        <w:tc>
          <w:tcPr>
            <w:tcW w:w="520" w:type="dxa"/>
          </w:tcPr>
          <w:p w14:paraId="6437EFB8">
            <w:pPr>
              <w:pStyle w:val="12"/>
              <w:rPr>
                <w:sz w:val="24"/>
              </w:rPr>
            </w:pPr>
          </w:p>
        </w:tc>
        <w:tc>
          <w:tcPr>
            <w:tcW w:w="615" w:type="dxa"/>
          </w:tcPr>
          <w:p w14:paraId="30CE6627">
            <w:pPr>
              <w:pStyle w:val="12"/>
              <w:rPr>
                <w:sz w:val="24"/>
              </w:rPr>
            </w:pPr>
          </w:p>
        </w:tc>
        <w:tc>
          <w:tcPr>
            <w:tcW w:w="519" w:type="dxa"/>
          </w:tcPr>
          <w:p w14:paraId="45643E43">
            <w:pPr>
              <w:pStyle w:val="12"/>
              <w:rPr>
                <w:sz w:val="24"/>
              </w:rPr>
            </w:pPr>
          </w:p>
        </w:tc>
        <w:tc>
          <w:tcPr>
            <w:tcW w:w="519" w:type="dxa"/>
          </w:tcPr>
          <w:p w14:paraId="0F70CE7B">
            <w:pPr>
              <w:pStyle w:val="12"/>
              <w:rPr>
                <w:sz w:val="24"/>
              </w:rPr>
            </w:pPr>
          </w:p>
        </w:tc>
        <w:tc>
          <w:tcPr>
            <w:tcW w:w="517" w:type="dxa"/>
          </w:tcPr>
          <w:p w14:paraId="1F370E8A">
            <w:pPr>
              <w:pStyle w:val="12"/>
              <w:rPr>
                <w:sz w:val="24"/>
              </w:rPr>
            </w:pPr>
          </w:p>
        </w:tc>
      </w:tr>
      <w:tr w14:paraId="7E305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778" w:type="dxa"/>
          </w:tcPr>
          <w:p w14:paraId="46B2133D">
            <w:pPr>
              <w:pStyle w:val="12"/>
              <w:spacing w:line="270" w:lineRule="exact"/>
              <w:ind w:left="112"/>
              <w:rPr>
                <w:sz w:val="24"/>
              </w:rPr>
            </w:pPr>
            <w:r>
              <w:rPr>
                <w:spacing w:val="-5"/>
                <w:sz w:val="24"/>
              </w:rPr>
              <w:t>10.</w:t>
            </w:r>
          </w:p>
        </w:tc>
        <w:tc>
          <w:tcPr>
            <w:tcW w:w="4456" w:type="dxa"/>
          </w:tcPr>
          <w:p w14:paraId="3A09C2D4">
            <w:pPr>
              <w:pStyle w:val="12"/>
              <w:spacing w:line="270" w:lineRule="exact"/>
              <w:ind w:left="112"/>
              <w:rPr>
                <w:sz w:val="24"/>
              </w:rPr>
            </w:pPr>
            <w:r>
              <w:rPr>
                <w:sz w:val="24"/>
              </w:rPr>
              <w:t>Pendidik</w:t>
            </w:r>
            <w:r>
              <w:rPr>
                <w:spacing w:val="38"/>
                <w:sz w:val="24"/>
              </w:rPr>
              <w:t xml:space="preserve">  </w:t>
            </w:r>
            <w:r>
              <w:rPr>
                <w:sz w:val="24"/>
              </w:rPr>
              <w:t>melakukan</w:t>
            </w:r>
            <w:r>
              <w:rPr>
                <w:spacing w:val="37"/>
                <w:sz w:val="24"/>
              </w:rPr>
              <w:t xml:space="preserve">  </w:t>
            </w:r>
            <w:r>
              <w:rPr>
                <w:sz w:val="24"/>
              </w:rPr>
              <w:t>evaluasi</w:t>
            </w:r>
            <w:r>
              <w:rPr>
                <w:spacing w:val="38"/>
                <w:sz w:val="24"/>
              </w:rPr>
              <w:t xml:space="preserve">  </w:t>
            </w:r>
            <w:r>
              <w:rPr>
                <w:sz w:val="24"/>
              </w:rPr>
              <w:t>di</w:t>
            </w:r>
            <w:r>
              <w:rPr>
                <w:spacing w:val="40"/>
                <w:sz w:val="24"/>
              </w:rPr>
              <w:t xml:space="preserve">  </w:t>
            </w:r>
            <w:r>
              <w:rPr>
                <w:spacing w:val="-4"/>
                <w:sz w:val="24"/>
              </w:rPr>
              <w:t>akhir</w:t>
            </w:r>
          </w:p>
          <w:p w14:paraId="09C70ED1">
            <w:pPr>
              <w:pStyle w:val="12"/>
              <w:spacing w:before="2"/>
              <w:rPr>
                <w:b/>
                <w:sz w:val="24"/>
              </w:rPr>
            </w:pPr>
          </w:p>
          <w:p w14:paraId="5E346586">
            <w:pPr>
              <w:pStyle w:val="12"/>
              <w:ind w:left="112"/>
              <w:rPr>
                <w:sz w:val="24"/>
              </w:rPr>
            </w:pPr>
            <w:r>
              <w:rPr>
                <w:spacing w:val="-2"/>
                <w:sz w:val="24"/>
              </w:rPr>
              <w:t>pembelajaran.</w:t>
            </w:r>
          </w:p>
        </w:tc>
        <w:tc>
          <w:tcPr>
            <w:tcW w:w="520" w:type="dxa"/>
          </w:tcPr>
          <w:p w14:paraId="221FF3E7">
            <w:pPr>
              <w:pStyle w:val="12"/>
              <w:rPr>
                <w:sz w:val="24"/>
              </w:rPr>
            </w:pPr>
          </w:p>
        </w:tc>
        <w:tc>
          <w:tcPr>
            <w:tcW w:w="615" w:type="dxa"/>
          </w:tcPr>
          <w:p w14:paraId="33BC0CF2">
            <w:pPr>
              <w:pStyle w:val="12"/>
              <w:rPr>
                <w:sz w:val="24"/>
              </w:rPr>
            </w:pPr>
          </w:p>
        </w:tc>
        <w:tc>
          <w:tcPr>
            <w:tcW w:w="519" w:type="dxa"/>
          </w:tcPr>
          <w:p w14:paraId="5CF20EC2">
            <w:pPr>
              <w:pStyle w:val="12"/>
              <w:rPr>
                <w:sz w:val="24"/>
              </w:rPr>
            </w:pPr>
          </w:p>
        </w:tc>
        <w:tc>
          <w:tcPr>
            <w:tcW w:w="519" w:type="dxa"/>
          </w:tcPr>
          <w:p w14:paraId="5F3254F7">
            <w:pPr>
              <w:pStyle w:val="12"/>
              <w:rPr>
                <w:sz w:val="24"/>
              </w:rPr>
            </w:pPr>
          </w:p>
        </w:tc>
        <w:tc>
          <w:tcPr>
            <w:tcW w:w="517" w:type="dxa"/>
          </w:tcPr>
          <w:p w14:paraId="659EC422">
            <w:pPr>
              <w:pStyle w:val="12"/>
              <w:rPr>
                <w:sz w:val="24"/>
              </w:rPr>
            </w:pPr>
          </w:p>
        </w:tc>
      </w:tr>
    </w:tbl>
    <w:p w14:paraId="56D15421">
      <w:pPr>
        <w:pStyle w:val="12"/>
        <w:spacing w:after="0"/>
        <w:rPr>
          <w:sz w:val="24"/>
        </w:rPr>
        <w:sectPr>
          <w:pgSz w:w="11920" w:h="16860"/>
          <w:pgMar w:top="1600" w:right="1559" w:bottom="280" w:left="1700" w:header="749" w:footer="0" w:gutter="0"/>
          <w:cols w:space="720" w:num="1"/>
        </w:sectPr>
      </w:pPr>
    </w:p>
    <w:p w14:paraId="7DB73454">
      <w:pPr>
        <w:pStyle w:val="9"/>
        <w:spacing w:before="7"/>
        <w:rPr>
          <w:b/>
          <w:sz w:val="7"/>
        </w:rPr>
      </w:pPr>
    </w:p>
    <w:tbl>
      <w:tblPr>
        <w:tblStyle w:val="8"/>
        <w:tblW w:w="0" w:type="auto"/>
        <w:tblInd w:w="5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4456"/>
        <w:gridCol w:w="520"/>
        <w:gridCol w:w="615"/>
        <w:gridCol w:w="519"/>
        <w:gridCol w:w="519"/>
        <w:gridCol w:w="517"/>
      </w:tblGrid>
      <w:tr w14:paraId="3F1AE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5D8CA567">
            <w:pPr>
              <w:pStyle w:val="12"/>
              <w:spacing w:line="273" w:lineRule="exact"/>
              <w:ind w:left="112"/>
              <w:rPr>
                <w:sz w:val="24"/>
              </w:rPr>
            </w:pPr>
            <w:r>
              <w:rPr>
                <w:spacing w:val="-5"/>
                <w:sz w:val="24"/>
              </w:rPr>
              <w:t>11.</w:t>
            </w:r>
          </w:p>
        </w:tc>
        <w:tc>
          <w:tcPr>
            <w:tcW w:w="4456" w:type="dxa"/>
          </w:tcPr>
          <w:p w14:paraId="601933B3">
            <w:pPr>
              <w:pStyle w:val="12"/>
              <w:tabs>
                <w:tab w:val="left" w:pos="1293"/>
                <w:tab w:val="left" w:pos="2820"/>
                <w:tab w:val="left" w:pos="3801"/>
              </w:tabs>
              <w:spacing w:line="273" w:lineRule="exact"/>
              <w:ind w:left="112"/>
              <w:rPr>
                <w:sz w:val="24"/>
              </w:rPr>
            </w:pPr>
            <w:r>
              <w:rPr>
                <w:spacing w:val="-2"/>
                <w:sz w:val="24"/>
              </w:rPr>
              <w:t>Pendidik</w:t>
            </w:r>
            <w:r>
              <w:rPr>
                <w:sz w:val="24"/>
              </w:rPr>
              <w:tab/>
            </w:r>
            <w:r>
              <w:rPr>
                <w:spacing w:val="-2"/>
                <w:sz w:val="24"/>
              </w:rPr>
              <w:t>memberikan</w:t>
            </w:r>
            <w:r>
              <w:rPr>
                <w:sz w:val="24"/>
              </w:rPr>
              <w:tab/>
            </w:r>
            <w:r>
              <w:rPr>
                <w:spacing w:val="-4"/>
                <w:sz w:val="24"/>
              </w:rPr>
              <w:t>umpan</w:t>
            </w:r>
            <w:r>
              <w:rPr>
                <w:sz w:val="24"/>
              </w:rPr>
              <w:tab/>
            </w:r>
            <w:r>
              <w:rPr>
                <w:spacing w:val="-4"/>
                <w:sz w:val="24"/>
              </w:rPr>
              <w:t>balik</w:t>
            </w:r>
          </w:p>
          <w:p w14:paraId="30ABF0D9">
            <w:pPr>
              <w:pStyle w:val="12"/>
              <w:spacing w:before="2"/>
              <w:rPr>
                <w:b/>
                <w:sz w:val="24"/>
              </w:rPr>
            </w:pPr>
          </w:p>
          <w:p w14:paraId="577E0A2B">
            <w:pPr>
              <w:pStyle w:val="12"/>
              <w:ind w:left="112"/>
              <w:rPr>
                <w:sz w:val="24"/>
              </w:rPr>
            </w:pPr>
            <w:r>
              <w:rPr>
                <w:sz w:val="24"/>
              </w:rPr>
              <w:t>terhadap</w:t>
            </w:r>
            <w:r>
              <w:rPr>
                <w:spacing w:val="-4"/>
                <w:sz w:val="24"/>
              </w:rPr>
              <w:t xml:space="preserve"> </w:t>
            </w:r>
            <w:r>
              <w:rPr>
                <w:sz w:val="24"/>
              </w:rPr>
              <w:t xml:space="preserve">hasil </w:t>
            </w:r>
            <w:r>
              <w:rPr>
                <w:spacing w:val="-2"/>
                <w:sz w:val="24"/>
              </w:rPr>
              <w:t>evaluasi.</w:t>
            </w:r>
          </w:p>
        </w:tc>
        <w:tc>
          <w:tcPr>
            <w:tcW w:w="520" w:type="dxa"/>
          </w:tcPr>
          <w:p w14:paraId="53CF947D">
            <w:pPr>
              <w:pStyle w:val="12"/>
              <w:rPr>
                <w:sz w:val="24"/>
              </w:rPr>
            </w:pPr>
          </w:p>
        </w:tc>
        <w:tc>
          <w:tcPr>
            <w:tcW w:w="615" w:type="dxa"/>
          </w:tcPr>
          <w:p w14:paraId="65A0EECA">
            <w:pPr>
              <w:pStyle w:val="12"/>
              <w:rPr>
                <w:sz w:val="24"/>
              </w:rPr>
            </w:pPr>
          </w:p>
        </w:tc>
        <w:tc>
          <w:tcPr>
            <w:tcW w:w="519" w:type="dxa"/>
          </w:tcPr>
          <w:p w14:paraId="79EF577E">
            <w:pPr>
              <w:pStyle w:val="12"/>
              <w:rPr>
                <w:sz w:val="24"/>
              </w:rPr>
            </w:pPr>
          </w:p>
        </w:tc>
        <w:tc>
          <w:tcPr>
            <w:tcW w:w="519" w:type="dxa"/>
          </w:tcPr>
          <w:p w14:paraId="11891549">
            <w:pPr>
              <w:pStyle w:val="12"/>
              <w:rPr>
                <w:sz w:val="24"/>
              </w:rPr>
            </w:pPr>
          </w:p>
        </w:tc>
        <w:tc>
          <w:tcPr>
            <w:tcW w:w="517" w:type="dxa"/>
          </w:tcPr>
          <w:p w14:paraId="010C0497">
            <w:pPr>
              <w:pStyle w:val="12"/>
              <w:rPr>
                <w:sz w:val="24"/>
              </w:rPr>
            </w:pPr>
          </w:p>
        </w:tc>
      </w:tr>
      <w:tr w14:paraId="2C61D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778" w:type="dxa"/>
          </w:tcPr>
          <w:p w14:paraId="795E8C24">
            <w:pPr>
              <w:pStyle w:val="12"/>
              <w:rPr>
                <w:sz w:val="24"/>
              </w:rPr>
            </w:pPr>
          </w:p>
        </w:tc>
        <w:tc>
          <w:tcPr>
            <w:tcW w:w="4456" w:type="dxa"/>
          </w:tcPr>
          <w:p w14:paraId="2CA20F5E">
            <w:pPr>
              <w:pStyle w:val="12"/>
              <w:spacing w:line="270" w:lineRule="exact"/>
              <w:ind w:left="5" w:right="55"/>
              <w:jc w:val="center"/>
              <w:rPr>
                <w:b/>
                <w:sz w:val="24"/>
              </w:rPr>
            </w:pPr>
            <w:r>
              <w:rPr>
                <w:b/>
                <w:sz w:val="24"/>
              </w:rPr>
              <w:t>Penerapan</w:t>
            </w:r>
            <w:r>
              <w:rPr>
                <w:b/>
                <w:spacing w:val="-8"/>
                <w:sz w:val="24"/>
              </w:rPr>
              <w:t xml:space="preserve"> </w:t>
            </w:r>
            <w:r>
              <w:rPr>
                <w:b/>
                <w:sz w:val="24"/>
              </w:rPr>
              <w:t>model</w:t>
            </w:r>
            <w:r>
              <w:rPr>
                <w:b/>
                <w:spacing w:val="-7"/>
                <w:sz w:val="24"/>
              </w:rPr>
              <w:t xml:space="preserve"> </w:t>
            </w:r>
            <w:r>
              <w:rPr>
                <w:b/>
                <w:spacing w:val="-2"/>
                <w:sz w:val="24"/>
              </w:rPr>
              <w:t>pembelajaran</w:t>
            </w:r>
          </w:p>
        </w:tc>
        <w:tc>
          <w:tcPr>
            <w:tcW w:w="520" w:type="dxa"/>
          </w:tcPr>
          <w:p w14:paraId="5D6E9376">
            <w:pPr>
              <w:pStyle w:val="12"/>
              <w:rPr>
                <w:sz w:val="24"/>
              </w:rPr>
            </w:pPr>
          </w:p>
        </w:tc>
        <w:tc>
          <w:tcPr>
            <w:tcW w:w="615" w:type="dxa"/>
          </w:tcPr>
          <w:p w14:paraId="71FACE50">
            <w:pPr>
              <w:pStyle w:val="12"/>
              <w:rPr>
                <w:sz w:val="24"/>
              </w:rPr>
            </w:pPr>
          </w:p>
        </w:tc>
        <w:tc>
          <w:tcPr>
            <w:tcW w:w="519" w:type="dxa"/>
          </w:tcPr>
          <w:p w14:paraId="32EA877B">
            <w:pPr>
              <w:pStyle w:val="12"/>
              <w:rPr>
                <w:sz w:val="24"/>
              </w:rPr>
            </w:pPr>
          </w:p>
        </w:tc>
        <w:tc>
          <w:tcPr>
            <w:tcW w:w="519" w:type="dxa"/>
          </w:tcPr>
          <w:p w14:paraId="217292A7">
            <w:pPr>
              <w:pStyle w:val="12"/>
              <w:rPr>
                <w:sz w:val="24"/>
              </w:rPr>
            </w:pPr>
          </w:p>
        </w:tc>
        <w:tc>
          <w:tcPr>
            <w:tcW w:w="517" w:type="dxa"/>
          </w:tcPr>
          <w:p w14:paraId="56C28722">
            <w:pPr>
              <w:pStyle w:val="12"/>
              <w:rPr>
                <w:sz w:val="24"/>
              </w:rPr>
            </w:pPr>
          </w:p>
        </w:tc>
      </w:tr>
      <w:tr w14:paraId="4B1C1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4CE9776F">
            <w:pPr>
              <w:pStyle w:val="12"/>
              <w:spacing w:line="273" w:lineRule="exact"/>
              <w:ind w:left="112"/>
              <w:rPr>
                <w:sz w:val="24"/>
              </w:rPr>
            </w:pPr>
            <w:r>
              <w:rPr>
                <w:spacing w:val="-5"/>
                <w:sz w:val="24"/>
              </w:rPr>
              <w:t>12.</w:t>
            </w:r>
          </w:p>
        </w:tc>
        <w:tc>
          <w:tcPr>
            <w:tcW w:w="4456" w:type="dxa"/>
          </w:tcPr>
          <w:p w14:paraId="4F618A1E">
            <w:pPr>
              <w:pStyle w:val="12"/>
              <w:tabs>
                <w:tab w:val="left" w:pos="1651"/>
                <w:tab w:val="left" w:pos="3681"/>
              </w:tabs>
              <w:spacing w:line="273" w:lineRule="exact"/>
              <w:ind w:left="112"/>
              <w:rPr>
                <w:sz w:val="24"/>
              </w:rPr>
            </w:pPr>
            <w:r>
              <w:rPr>
                <w:spacing w:val="-2"/>
                <w:sz w:val="24"/>
              </w:rPr>
              <w:t>Pendidik</w:t>
            </w:r>
            <w:r>
              <w:rPr>
                <w:sz w:val="24"/>
              </w:rPr>
              <w:tab/>
            </w:r>
            <w:r>
              <w:rPr>
                <w:spacing w:val="-2"/>
                <w:sz w:val="24"/>
              </w:rPr>
              <w:t>menggunakan</w:t>
            </w:r>
            <w:r>
              <w:rPr>
                <w:sz w:val="24"/>
              </w:rPr>
              <w:tab/>
            </w:r>
            <w:r>
              <w:rPr>
                <w:spacing w:val="-4"/>
                <w:sz w:val="24"/>
              </w:rPr>
              <w:t>model</w:t>
            </w:r>
          </w:p>
          <w:p w14:paraId="32C250E9">
            <w:pPr>
              <w:pStyle w:val="12"/>
              <w:spacing w:before="2"/>
              <w:rPr>
                <w:b/>
                <w:sz w:val="24"/>
              </w:rPr>
            </w:pPr>
          </w:p>
          <w:p w14:paraId="75D8C189">
            <w:pPr>
              <w:pStyle w:val="12"/>
              <w:ind w:left="112"/>
              <w:rPr>
                <w:sz w:val="24"/>
              </w:rPr>
            </w:pPr>
            <w:r>
              <w:rPr>
                <w:sz w:val="24"/>
              </w:rPr>
              <w:t>pembelajaran</w:t>
            </w:r>
            <w:r>
              <w:rPr>
                <w:spacing w:val="-3"/>
                <w:sz w:val="24"/>
              </w:rPr>
              <w:t xml:space="preserve"> </w:t>
            </w:r>
            <w:r>
              <w:rPr>
                <w:sz w:val="24"/>
              </w:rPr>
              <w:t>sesuai</w:t>
            </w:r>
            <w:r>
              <w:rPr>
                <w:spacing w:val="-4"/>
                <w:sz w:val="24"/>
              </w:rPr>
              <w:t xml:space="preserve"> </w:t>
            </w:r>
            <w:r>
              <w:rPr>
                <w:sz w:val="24"/>
              </w:rPr>
              <w:t>dengan</w:t>
            </w:r>
            <w:r>
              <w:rPr>
                <w:spacing w:val="-1"/>
                <w:sz w:val="24"/>
              </w:rPr>
              <w:t xml:space="preserve"> </w:t>
            </w:r>
            <w:r>
              <w:rPr>
                <w:spacing w:val="-2"/>
                <w:sz w:val="24"/>
              </w:rPr>
              <w:t>tujuan.</w:t>
            </w:r>
          </w:p>
        </w:tc>
        <w:tc>
          <w:tcPr>
            <w:tcW w:w="520" w:type="dxa"/>
          </w:tcPr>
          <w:p w14:paraId="47D6C383">
            <w:pPr>
              <w:pStyle w:val="12"/>
              <w:rPr>
                <w:sz w:val="24"/>
              </w:rPr>
            </w:pPr>
          </w:p>
        </w:tc>
        <w:tc>
          <w:tcPr>
            <w:tcW w:w="615" w:type="dxa"/>
          </w:tcPr>
          <w:p w14:paraId="55172AC6">
            <w:pPr>
              <w:pStyle w:val="12"/>
              <w:rPr>
                <w:sz w:val="24"/>
              </w:rPr>
            </w:pPr>
          </w:p>
        </w:tc>
        <w:tc>
          <w:tcPr>
            <w:tcW w:w="519" w:type="dxa"/>
          </w:tcPr>
          <w:p w14:paraId="552FE2D1">
            <w:pPr>
              <w:pStyle w:val="12"/>
              <w:rPr>
                <w:sz w:val="24"/>
              </w:rPr>
            </w:pPr>
          </w:p>
        </w:tc>
        <w:tc>
          <w:tcPr>
            <w:tcW w:w="519" w:type="dxa"/>
          </w:tcPr>
          <w:p w14:paraId="3E601AA5">
            <w:pPr>
              <w:pStyle w:val="12"/>
              <w:rPr>
                <w:sz w:val="24"/>
              </w:rPr>
            </w:pPr>
          </w:p>
        </w:tc>
        <w:tc>
          <w:tcPr>
            <w:tcW w:w="517" w:type="dxa"/>
          </w:tcPr>
          <w:p w14:paraId="161707DB">
            <w:pPr>
              <w:pStyle w:val="12"/>
              <w:rPr>
                <w:sz w:val="24"/>
              </w:rPr>
            </w:pPr>
          </w:p>
        </w:tc>
      </w:tr>
      <w:tr w14:paraId="28FFF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397BB036">
            <w:pPr>
              <w:pStyle w:val="12"/>
              <w:spacing w:line="273" w:lineRule="exact"/>
              <w:ind w:left="112"/>
              <w:rPr>
                <w:sz w:val="24"/>
              </w:rPr>
            </w:pPr>
            <w:r>
              <w:rPr>
                <w:sz w:val="24"/>
              </w:rPr>
              <mc:AlternateContent>
                <mc:Choice Requires="wpg">
                  <w:drawing>
                    <wp:anchor distT="0" distB="0" distL="0" distR="0" simplePos="0" relativeHeight="251683840" behindDoc="1" locked="0" layoutInCell="1" allowOverlap="1">
                      <wp:simplePos x="0" y="0"/>
                      <wp:positionH relativeFrom="column">
                        <wp:posOffset>7620</wp:posOffset>
                      </wp:positionH>
                      <wp:positionV relativeFrom="paragraph">
                        <wp:posOffset>189865</wp:posOffset>
                      </wp:positionV>
                      <wp:extent cx="4667250" cy="4591050"/>
                      <wp:effectExtent l="0" t="0" r="0" b="0"/>
                      <wp:wrapNone/>
                      <wp:docPr id="12" name="Group 12"/>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13" name="Image 13"/>
                                <pic:cNvPicPr/>
                              </pic:nvPicPr>
                              <pic:blipFill>
                                <a:blip r:embed="rId25"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0.6pt;margin-top:14.95pt;height:361.5pt;width:367.5pt;z-index:-251632640;mso-width-relative:page;mso-height-relative:page;" coordsize="4667250,4591050" o:gfxdata="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">
                      <o:lock v:ext="edit" aspectratio="f"/>
                      <v:shape id="Image 13" o:spid="_x0000_s1026" o:spt="75" type="#_x0000_t75" style="position:absolute;left:0;top:0;height:4591049;width:4667249;" filled="f" o:preferrelative="t" stroked="f" coordsize="21600,21600" o:gfxdata="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Jp8ntwAAANsAAAAP&#10;AAAAAAAAAAEAIAAAACIAAABkcnMvZG93bnJldi54bWxQSwECFAAUAAAACACHTuJAMy8FnjsAAAA5&#10;AAAAEAAAAAAAAAABACAAAAAGAQAAZHJzL3NoYXBleG1sLnhtbFBLBQYAAAAABgAGAFsBAACwAwAA&#10;AAA=&#10;">
                        <v:fill on="f" focussize="0,0"/>
                        <v:stroke on="f"/>
                        <v:imagedata r:id="rId25" o:title=""/>
                        <o:lock v:ext="edit" aspectratio="f"/>
                      </v:shape>
                    </v:group>
                  </w:pict>
                </mc:Fallback>
              </mc:AlternateContent>
            </w:r>
            <w:r>
              <w:rPr>
                <w:spacing w:val="-5"/>
                <w:sz w:val="24"/>
              </w:rPr>
              <w:t>13.</w:t>
            </w:r>
          </w:p>
        </w:tc>
        <w:tc>
          <w:tcPr>
            <w:tcW w:w="4456" w:type="dxa"/>
          </w:tcPr>
          <w:p w14:paraId="476218BD">
            <w:pPr>
              <w:pStyle w:val="12"/>
              <w:spacing w:line="273" w:lineRule="exact"/>
              <w:ind w:left="112"/>
              <w:rPr>
                <w:sz w:val="24"/>
              </w:rPr>
            </w:pPr>
            <w:r>
              <w:rPr>
                <w:sz w:val="24"/>
              </w:rPr>
              <w:t>Pendidik</w:t>
            </w:r>
            <w:r>
              <w:rPr>
                <w:spacing w:val="28"/>
                <w:sz w:val="24"/>
              </w:rPr>
              <w:t xml:space="preserve">  </w:t>
            </w:r>
            <w:r>
              <w:rPr>
                <w:sz w:val="24"/>
              </w:rPr>
              <w:t>menerapkan</w:t>
            </w:r>
            <w:r>
              <w:rPr>
                <w:spacing w:val="30"/>
                <w:sz w:val="24"/>
              </w:rPr>
              <w:t xml:space="preserve">  </w:t>
            </w:r>
            <w:r>
              <w:rPr>
                <w:sz w:val="24"/>
              </w:rPr>
              <w:t>langkah-</w:t>
            </w:r>
            <w:r>
              <w:rPr>
                <w:spacing w:val="29"/>
                <w:sz w:val="24"/>
              </w:rPr>
              <w:t xml:space="preserve">  </w:t>
            </w:r>
            <w:r>
              <w:rPr>
                <w:spacing w:val="-2"/>
                <w:sz w:val="24"/>
              </w:rPr>
              <w:t>langkah</w:t>
            </w:r>
          </w:p>
          <w:p w14:paraId="4CE16709">
            <w:pPr>
              <w:pStyle w:val="12"/>
              <w:spacing w:before="2"/>
              <w:rPr>
                <w:b/>
                <w:sz w:val="24"/>
              </w:rPr>
            </w:pPr>
          </w:p>
          <w:p w14:paraId="4AA17BDA">
            <w:pPr>
              <w:pStyle w:val="12"/>
              <w:ind w:left="112"/>
              <w:rPr>
                <w:sz w:val="24"/>
              </w:rPr>
            </w:pPr>
            <w:r>
              <w:rPr>
                <w:sz w:val="24"/>
              </w:rPr>
              <w:t>model</w:t>
            </w:r>
            <w:r>
              <w:rPr>
                <w:spacing w:val="-2"/>
                <w:sz w:val="24"/>
              </w:rPr>
              <w:t xml:space="preserve"> </w:t>
            </w:r>
            <w:r>
              <w:rPr>
                <w:sz w:val="24"/>
              </w:rPr>
              <w:t>pembelajaran</w:t>
            </w:r>
            <w:r>
              <w:rPr>
                <w:spacing w:val="-2"/>
                <w:sz w:val="24"/>
              </w:rPr>
              <w:t xml:space="preserve"> </w:t>
            </w:r>
            <w:r>
              <w:rPr>
                <w:sz w:val="24"/>
              </w:rPr>
              <w:t>dengan</w:t>
            </w:r>
            <w:r>
              <w:rPr>
                <w:spacing w:val="-1"/>
                <w:sz w:val="24"/>
              </w:rPr>
              <w:t xml:space="preserve"> </w:t>
            </w:r>
            <w:r>
              <w:rPr>
                <w:spacing w:val="-2"/>
                <w:sz w:val="24"/>
              </w:rPr>
              <w:t>tepat.</w:t>
            </w:r>
          </w:p>
        </w:tc>
        <w:tc>
          <w:tcPr>
            <w:tcW w:w="520" w:type="dxa"/>
          </w:tcPr>
          <w:p w14:paraId="43E7593E">
            <w:pPr>
              <w:pStyle w:val="12"/>
              <w:rPr>
                <w:sz w:val="24"/>
              </w:rPr>
            </w:pPr>
          </w:p>
        </w:tc>
        <w:tc>
          <w:tcPr>
            <w:tcW w:w="615" w:type="dxa"/>
          </w:tcPr>
          <w:p w14:paraId="225AF575">
            <w:pPr>
              <w:pStyle w:val="12"/>
              <w:rPr>
                <w:sz w:val="24"/>
              </w:rPr>
            </w:pPr>
          </w:p>
        </w:tc>
        <w:tc>
          <w:tcPr>
            <w:tcW w:w="519" w:type="dxa"/>
          </w:tcPr>
          <w:p w14:paraId="7FFA5714">
            <w:pPr>
              <w:pStyle w:val="12"/>
              <w:rPr>
                <w:sz w:val="24"/>
              </w:rPr>
            </w:pPr>
          </w:p>
        </w:tc>
        <w:tc>
          <w:tcPr>
            <w:tcW w:w="519" w:type="dxa"/>
          </w:tcPr>
          <w:p w14:paraId="01F2E2DD">
            <w:pPr>
              <w:pStyle w:val="12"/>
              <w:rPr>
                <w:sz w:val="24"/>
              </w:rPr>
            </w:pPr>
          </w:p>
        </w:tc>
        <w:tc>
          <w:tcPr>
            <w:tcW w:w="517" w:type="dxa"/>
          </w:tcPr>
          <w:p w14:paraId="44E7436C">
            <w:pPr>
              <w:pStyle w:val="12"/>
              <w:rPr>
                <w:sz w:val="24"/>
              </w:rPr>
            </w:pPr>
          </w:p>
        </w:tc>
      </w:tr>
      <w:tr w14:paraId="31476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2C3D8A57">
            <w:pPr>
              <w:pStyle w:val="12"/>
              <w:spacing w:line="273" w:lineRule="exact"/>
              <w:ind w:left="112"/>
              <w:rPr>
                <w:sz w:val="24"/>
              </w:rPr>
            </w:pPr>
            <w:r>
              <w:rPr>
                <w:spacing w:val="-5"/>
                <w:sz w:val="24"/>
              </w:rPr>
              <w:t>14.</w:t>
            </w:r>
          </w:p>
        </w:tc>
        <w:tc>
          <w:tcPr>
            <w:tcW w:w="4456" w:type="dxa"/>
          </w:tcPr>
          <w:p w14:paraId="7525EAD2">
            <w:pPr>
              <w:pStyle w:val="12"/>
              <w:spacing w:line="273" w:lineRule="exact"/>
              <w:ind w:left="112"/>
              <w:rPr>
                <w:sz w:val="24"/>
              </w:rPr>
            </w:pPr>
            <w:r>
              <w:rPr>
                <w:sz w:val="24"/>
              </w:rPr>
              <w:t>Pendidik</w:t>
            </w:r>
            <w:r>
              <w:rPr>
                <w:spacing w:val="68"/>
                <w:w w:val="150"/>
                <w:sz w:val="24"/>
              </w:rPr>
              <w:t xml:space="preserve"> </w:t>
            </w:r>
            <w:r>
              <w:rPr>
                <w:sz w:val="24"/>
              </w:rPr>
              <w:t>melibatkan</w:t>
            </w:r>
            <w:r>
              <w:rPr>
                <w:spacing w:val="67"/>
                <w:w w:val="150"/>
                <w:sz w:val="24"/>
              </w:rPr>
              <w:t xml:space="preserve"> </w:t>
            </w:r>
            <w:r>
              <w:rPr>
                <w:sz w:val="24"/>
              </w:rPr>
              <w:t>peserta</w:t>
            </w:r>
            <w:r>
              <w:rPr>
                <w:spacing w:val="66"/>
                <w:w w:val="150"/>
                <w:sz w:val="24"/>
              </w:rPr>
              <w:t xml:space="preserve"> </w:t>
            </w:r>
            <w:r>
              <w:rPr>
                <w:sz w:val="24"/>
              </w:rPr>
              <w:t>didik</w:t>
            </w:r>
            <w:r>
              <w:rPr>
                <w:spacing w:val="69"/>
                <w:w w:val="150"/>
                <w:sz w:val="24"/>
              </w:rPr>
              <w:t xml:space="preserve"> </w:t>
            </w:r>
            <w:r>
              <w:rPr>
                <w:spacing w:val="-4"/>
                <w:sz w:val="24"/>
              </w:rPr>
              <w:t>aktif</w:t>
            </w:r>
          </w:p>
          <w:p w14:paraId="5C4292D5">
            <w:pPr>
              <w:pStyle w:val="12"/>
              <w:spacing w:before="2"/>
              <w:rPr>
                <w:b/>
                <w:sz w:val="24"/>
              </w:rPr>
            </w:pPr>
          </w:p>
          <w:p w14:paraId="2BF43A16">
            <w:pPr>
              <w:pStyle w:val="12"/>
              <w:ind w:left="112"/>
              <w:rPr>
                <w:sz w:val="24"/>
              </w:rPr>
            </w:pPr>
            <w:r>
              <w:rPr>
                <w:sz w:val="24"/>
              </w:rPr>
              <w:t>dalam</w:t>
            </w:r>
            <w:r>
              <w:rPr>
                <w:spacing w:val="-1"/>
                <w:sz w:val="24"/>
              </w:rPr>
              <w:t xml:space="preserve"> </w:t>
            </w:r>
            <w:r>
              <w:rPr>
                <w:sz w:val="24"/>
              </w:rPr>
              <w:t>model</w:t>
            </w:r>
            <w:r>
              <w:rPr>
                <w:spacing w:val="-1"/>
                <w:sz w:val="24"/>
              </w:rPr>
              <w:t xml:space="preserve"> </w:t>
            </w:r>
            <w:r>
              <w:rPr>
                <w:spacing w:val="-2"/>
                <w:sz w:val="24"/>
              </w:rPr>
              <w:t>pembelajaran.</w:t>
            </w:r>
          </w:p>
        </w:tc>
        <w:tc>
          <w:tcPr>
            <w:tcW w:w="520" w:type="dxa"/>
          </w:tcPr>
          <w:p w14:paraId="179F5C5B">
            <w:pPr>
              <w:pStyle w:val="12"/>
              <w:rPr>
                <w:sz w:val="24"/>
              </w:rPr>
            </w:pPr>
          </w:p>
        </w:tc>
        <w:tc>
          <w:tcPr>
            <w:tcW w:w="615" w:type="dxa"/>
          </w:tcPr>
          <w:p w14:paraId="1B78C892">
            <w:pPr>
              <w:pStyle w:val="12"/>
              <w:rPr>
                <w:sz w:val="24"/>
              </w:rPr>
            </w:pPr>
          </w:p>
        </w:tc>
        <w:tc>
          <w:tcPr>
            <w:tcW w:w="519" w:type="dxa"/>
          </w:tcPr>
          <w:p w14:paraId="0E25C8E1">
            <w:pPr>
              <w:pStyle w:val="12"/>
              <w:rPr>
                <w:sz w:val="24"/>
              </w:rPr>
            </w:pPr>
          </w:p>
        </w:tc>
        <w:tc>
          <w:tcPr>
            <w:tcW w:w="519" w:type="dxa"/>
          </w:tcPr>
          <w:p w14:paraId="3CB21BBB">
            <w:pPr>
              <w:pStyle w:val="12"/>
              <w:rPr>
                <w:sz w:val="24"/>
              </w:rPr>
            </w:pPr>
          </w:p>
        </w:tc>
        <w:tc>
          <w:tcPr>
            <w:tcW w:w="517" w:type="dxa"/>
          </w:tcPr>
          <w:p w14:paraId="5660F6B0">
            <w:pPr>
              <w:pStyle w:val="12"/>
              <w:rPr>
                <w:sz w:val="24"/>
              </w:rPr>
            </w:pPr>
          </w:p>
        </w:tc>
      </w:tr>
      <w:tr w14:paraId="713A3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78" w:type="dxa"/>
          </w:tcPr>
          <w:p w14:paraId="105B0C2F">
            <w:pPr>
              <w:pStyle w:val="12"/>
              <w:rPr>
                <w:sz w:val="24"/>
              </w:rPr>
            </w:pPr>
          </w:p>
        </w:tc>
        <w:tc>
          <w:tcPr>
            <w:tcW w:w="4456" w:type="dxa"/>
          </w:tcPr>
          <w:p w14:paraId="2C2080FE">
            <w:pPr>
              <w:pStyle w:val="12"/>
              <w:spacing w:line="275" w:lineRule="exact"/>
              <w:ind w:right="55"/>
              <w:jc w:val="center"/>
              <w:rPr>
                <w:b/>
                <w:sz w:val="24"/>
              </w:rPr>
            </w:pPr>
            <w:r>
              <w:rPr>
                <w:b/>
                <w:sz w:val="24"/>
              </w:rPr>
              <w:t>Penggunaan</w:t>
            </w:r>
            <w:r>
              <w:rPr>
                <w:b/>
                <w:spacing w:val="-8"/>
                <w:sz w:val="24"/>
              </w:rPr>
              <w:t xml:space="preserve"> </w:t>
            </w:r>
            <w:r>
              <w:rPr>
                <w:b/>
                <w:sz w:val="24"/>
              </w:rPr>
              <w:t>media</w:t>
            </w:r>
            <w:r>
              <w:rPr>
                <w:b/>
                <w:spacing w:val="-8"/>
                <w:sz w:val="24"/>
              </w:rPr>
              <w:t xml:space="preserve"> </w:t>
            </w:r>
            <w:r>
              <w:rPr>
                <w:b/>
                <w:spacing w:val="-2"/>
                <w:sz w:val="24"/>
              </w:rPr>
              <w:t>pembelajaran</w:t>
            </w:r>
          </w:p>
        </w:tc>
        <w:tc>
          <w:tcPr>
            <w:tcW w:w="520" w:type="dxa"/>
          </w:tcPr>
          <w:p w14:paraId="2881F587">
            <w:pPr>
              <w:pStyle w:val="12"/>
              <w:rPr>
                <w:sz w:val="24"/>
              </w:rPr>
            </w:pPr>
          </w:p>
        </w:tc>
        <w:tc>
          <w:tcPr>
            <w:tcW w:w="615" w:type="dxa"/>
          </w:tcPr>
          <w:p w14:paraId="6709C893">
            <w:pPr>
              <w:pStyle w:val="12"/>
              <w:rPr>
                <w:sz w:val="24"/>
              </w:rPr>
            </w:pPr>
          </w:p>
        </w:tc>
        <w:tc>
          <w:tcPr>
            <w:tcW w:w="519" w:type="dxa"/>
          </w:tcPr>
          <w:p w14:paraId="4527849A">
            <w:pPr>
              <w:pStyle w:val="12"/>
              <w:rPr>
                <w:sz w:val="24"/>
              </w:rPr>
            </w:pPr>
          </w:p>
        </w:tc>
        <w:tc>
          <w:tcPr>
            <w:tcW w:w="519" w:type="dxa"/>
          </w:tcPr>
          <w:p w14:paraId="5EC7C67A">
            <w:pPr>
              <w:pStyle w:val="12"/>
              <w:rPr>
                <w:sz w:val="24"/>
              </w:rPr>
            </w:pPr>
          </w:p>
        </w:tc>
        <w:tc>
          <w:tcPr>
            <w:tcW w:w="517" w:type="dxa"/>
          </w:tcPr>
          <w:p w14:paraId="09007274">
            <w:pPr>
              <w:pStyle w:val="12"/>
              <w:rPr>
                <w:sz w:val="24"/>
              </w:rPr>
            </w:pPr>
          </w:p>
        </w:tc>
      </w:tr>
      <w:tr w14:paraId="5A90D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778" w:type="dxa"/>
          </w:tcPr>
          <w:p w14:paraId="128AB23C">
            <w:pPr>
              <w:pStyle w:val="12"/>
              <w:spacing w:line="270" w:lineRule="exact"/>
              <w:ind w:left="112"/>
              <w:rPr>
                <w:sz w:val="24"/>
              </w:rPr>
            </w:pPr>
            <w:r>
              <w:rPr>
                <w:spacing w:val="-5"/>
                <w:sz w:val="24"/>
              </w:rPr>
              <w:t>15.</w:t>
            </w:r>
          </w:p>
        </w:tc>
        <w:tc>
          <w:tcPr>
            <w:tcW w:w="4456" w:type="dxa"/>
          </w:tcPr>
          <w:p w14:paraId="6AF48902">
            <w:pPr>
              <w:pStyle w:val="12"/>
              <w:spacing w:line="270" w:lineRule="exact"/>
              <w:ind w:left="112"/>
              <w:rPr>
                <w:sz w:val="24"/>
              </w:rPr>
            </w:pPr>
            <w:r>
              <w:rPr>
                <w:sz w:val="24"/>
              </w:rPr>
              <w:t>Pendidik</w:t>
            </w:r>
            <w:r>
              <w:rPr>
                <w:spacing w:val="-4"/>
                <w:sz w:val="24"/>
              </w:rPr>
              <w:t xml:space="preserve"> </w:t>
            </w:r>
            <w:r>
              <w:rPr>
                <w:sz w:val="24"/>
              </w:rPr>
              <w:t xml:space="preserve">menggunakan </w:t>
            </w:r>
            <w:r>
              <w:rPr>
                <w:spacing w:val="-2"/>
                <w:sz w:val="24"/>
              </w:rPr>
              <w:t>media</w:t>
            </w:r>
          </w:p>
          <w:p w14:paraId="034D1393">
            <w:pPr>
              <w:pStyle w:val="12"/>
              <w:spacing w:before="2"/>
              <w:rPr>
                <w:b/>
                <w:sz w:val="24"/>
              </w:rPr>
            </w:pPr>
          </w:p>
          <w:p w14:paraId="02C276D8">
            <w:pPr>
              <w:pStyle w:val="12"/>
              <w:ind w:left="112"/>
              <w:rPr>
                <w:sz w:val="24"/>
              </w:rPr>
            </w:pPr>
            <w:r>
              <w:rPr>
                <w:sz w:val="24"/>
              </w:rPr>
              <w:t>pembelajaran</w:t>
            </w:r>
            <w:r>
              <w:rPr>
                <w:spacing w:val="-5"/>
                <w:sz w:val="24"/>
              </w:rPr>
              <w:t xml:space="preserve"> </w:t>
            </w:r>
            <w:r>
              <w:rPr>
                <w:sz w:val="24"/>
              </w:rPr>
              <w:t>yang</w:t>
            </w:r>
            <w:r>
              <w:rPr>
                <w:spacing w:val="-4"/>
                <w:sz w:val="24"/>
              </w:rPr>
              <w:t xml:space="preserve"> </w:t>
            </w:r>
            <w:r>
              <w:rPr>
                <w:spacing w:val="-2"/>
                <w:sz w:val="24"/>
              </w:rPr>
              <w:t>sesuai.</w:t>
            </w:r>
          </w:p>
        </w:tc>
        <w:tc>
          <w:tcPr>
            <w:tcW w:w="520" w:type="dxa"/>
          </w:tcPr>
          <w:p w14:paraId="64BC5A38">
            <w:pPr>
              <w:pStyle w:val="12"/>
              <w:rPr>
                <w:sz w:val="24"/>
              </w:rPr>
            </w:pPr>
          </w:p>
        </w:tc>
        <w:tc>
          <w:tcPr>
            <w:tcW w:w="615" w:type="dxa"/>
          </w:tcPr>
          <w:p w14:paraId="1474EFFA">
            <w:pPr>
              <w:pStyle w:val="12"/>
              <w:rPr>
                <w:sz w:val="24"/>
              </w:rPr>
            </w:pPr>
          </w:p>
        </w:tc>
        <w:tc>
          <w:tcPr>
            <w:tcW w:w="519" w:type="dxa"/>
          </w:tcPr>
          <w:p w14:paraId="3C980A69">
            <w:pPr>
              <w:pStyle w:val="12"/>
              <w:rPr>
                <w:sz w:val="24"/>
              </w:rPr>
            </w:pPr>
          </w:p>
        </w:tc>
        <w:tc>
          <w:tcPr>
            <w:tcW w:w="519" w:type="dxa"/>
          </w:tcPr>
          <w:p w14:paraId="16F84DF0">
            <w:pPr>
              <w:pStyle w:val="12"/>
              <w:rPr>
                <w:sz w:val="24"/>
              </w:rPr>
            </w:pPr>
          </w:p>
        </w:tc>
        <w:tc>
          <w:tcPr>
            <w:tcW w:w="517" w:type="dxa"/>
          </w:tcPr>
          <w:p w14:paraId="247A8591">
            <w:pPr>
              <w:pStyle w:val="12"/>
              <w:rPr>
                <w:sz w:val="24"/>
              </w:rPr>
            </w:pPr>
          </w:p>
        </w:tc>
      </w:tr>
      <w:tr w14:paraId="5691A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27AEB18D">
            <w:pPr>
              <w:pStyle w:val="12"/>
              <w:spacing w:line="273" w:lineRule="exact"/>
              <w:ind w:left="112"/>
              <w:rPr>
                <w:sz w:val="24"/>
              </w:rPr>
            </w:pPr>
            <w:r>
              <w:rPr>
                <w:spacing w:val="-5"/>
                <w:sz w:val="24"/>
              </w:rPr>
              <w:t>16.</w:t>
            </w:r>
          </w:p>
        </w:tc>
        <w:tc>
          <w:tcPr>
            <w:tcW w:w="4456" w:type="dxa"/>
          </w:tcPr>
          <w:p w14:paraId="67981AE7">
            <w:pPr>
              <w:pStyle w:val="12"/>
              <w:tabs>
                <w:tab w:val="left" w:pos="964"/>
                <w:tab w:val="left" w:pos="1667"/>
                <w:tab w:val="left" w:pos="2909"/>
                <w:tab w:val="left" w:pos="3933"/>
              </w:tabs>
              <w:spacing w:line="273" w:lineRule="exact"/>
              <w:ind w:left="112"/>
              <w:rPr>
                <w:sz w:val="24"/>
              </w:rPr>
            </w:pPr>
            <w:r>
              <w:rPr>
                <w:spacing w:val="-2"/>
                <w:sz w:val="24"/>
              </w:rPr>
              <w:t>Media</w:t>
            </w:r>
            <w:r>
              <w:rPr>
                <w:sz w:val="24"/>
              </w:rPr>
              <w:tab/>
            </w:r>
            <w:r>
              <w:rPr>
                <w:spacing w:val="-4"/>
                <w:sz w:val="24"/>
              </w:rPr>
              <w:t>yang</w:t>
            </w:r>
            <w:r>
              <w:rPr>
                <w:sz w:val="24"/>
              </w:rPr>
              <w:tab/>
            </w:r>
            <w:r>
              <w:rPr>
                <w:spacing w:val="-2"/>
                <w:sz w:val="24"/>
              </w:rPr>
              <w:t>digunakan</w:t>
            </w:r>
            <w:r>
              <w:rPr>
                <w:sz w:val="24"/>
              </w:rPr>
              <w:tab/>
            </w:r>
            <w:r>
              <w:rPr>
                <w:spacing w:val="-2"/>
                <w:sz w:val="24"/>
              </w:rPr>
              <w:t>menarik</w:t>
            </w:r>
            <w:r>
              <w:rPr>
                <w:sz w:val="24"/>
              </w:rPr>
              <w:tab/>
            </w:r>
            <w:r>
              <w:rPr>
                <w:spacing w:val="-5"/>
                <w:sz w:val="24"/>
              </w:rPr>
              <w:t>dan</w:t>
            </w:r>
          </w:p>
          <w:p w14:paraId="22C9C565">
            <w:pPr>
              <w:pStyle w:val="12"/>
              <w:spacing w:before="2"/>
              <w:rPr>
                <w:b/>
                <w:sz w:val="24"/>
              </w:rPr>
            </w:pPr>
          </w:p>
          <w:p w14:paraId="44BBB619">
            <w:pPr>
              <w:pStyle w:val="12"/>
              <w:spacing w:before="1"/>
              <w:ind w:left="112"/>
              <w:rPr>
                <w:sz w:val="24"/>
              </w:rPr>
            </w:pPr>
            <w:r>
              <w:rPr>
                <w:sz w:val="24"/>
              </w:rPr>
              <w:t>memudahkan</w:t>
            </w:r>
            <w:r>
              <w:rPr>
                <w:spacing w:val="-2"/>
                <w:sz w:val="24"/>
              </w:rPr>
              <w:t xml:space="preserve"> </w:t>
            </w:r>
            <w:r>
              <w:rPr>
                <w:sz w:val="24"/>
              </w:rPr>
              <w:t>pemahaman</w:t>
            </w:r>
            <w:r>
              <w:rPr>
                <w:spacing w:val="-2"/>
                <w:sz w:val="24"/>
              </w:rPr>
              <w:t xml:space="preserve"> materi.</w:t>
            </w:r>
          </w:p>
        </w:tc>
        <w:tc>
          <w:tcPr>
            <w:tcW w:w="520" w:type="dxa"/>
          </w:tcPr>
          <w:p w14:paraId="3E7313CA">
            <w:pPr>
              <w:pStyle w:val="12"/>
              <w:rPr>
                <w:sz w:val="24"/>
              </w:rPr>
            </w:pPr>
          </w:p>
        </w:tc>
        <w:tc>
          <w:tcPr>
            <w:tcW w:w="615" w:type="dxa"/>
          </w:tcPr>
          <w:p w14:paraId="2C3DD341">
            <w:pPr>
              <w:pStyle w:val="12"/>
              <w:rPr>
                <w:sz w:val="24"/>
              </w:rPr>
            </w:pPr>
          </w:p>
        </w:tc>
        <w:tc>
          <w:tcPr>
            <w:tcW w:w="519" w:type="dxa"/>
          </w:tcPr>
          <w:p w14:paraId="7979A204">
            <w:pPr>
              <w:pStyle w:val="12"/>
              <w:rPr>
                <w:sz w:val="24"/>
              </w:rPr>
            </w:pPr>
          </w:p>
        </w:tc>
        <w:tc>
          <w:tcPr>
            <w:tcW w:w="519" w:type="dxa"/>
          </w:tcPr>
          <w:p w14:paraId="1BFEE9D5">
            <w:pPr>
              <w:pStyle w:val="12"/>
              <w:rPr>
                <w:sz w:val="24"/>
              </w:rPr>
            </w:pPr>
          </w:p>
        </w:tc>
        <w:tc>
          <w:tcPr>
            <w:tcW w:w="517" w:type="dxa"/>
          </w:tcPr>
          <w:p w14:paraId="2FFB7B77">
            <w:pPr>
              <w:pStyle w:val="12"/>
              <w:rPr>
                <w:sz w:val="24"/>
              </w:rPr>
            </w:pPr>
          </w:p>
        </w:tc>
      </w:tr>
      <w:tr w14:paraId="4003A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3690667B">
            <w:pPr>
              <w:pStyle w:val="12"/>
              <w:spacing w:line="273" w:lineRule="exact"/>
              <w:ind w:left="112"/>
              <w:rPr>
                <w:sz w:val="24"/>
              </w:rPr>
            </w:pPr>
            <w:r>
              <w:rPr>
                <w:spacing w:val="-5"/>
                <w:sz w:val="24"/>
              </w:rPr>
              <w:t>17.</w:t>
            </w:r>
          </w:p>
        </w:tc>
        <w:tc>
          <w:tcPr>
            <w:tcW w:w="4456" w:type="dxa"/>
          </w:tcPr>
          <w:p w14:paraId="1AF5572C">
            <w:pPr>
              <w:pStyle w:val="12"/>
              <w:spacing w:line="273" w:lineRule="exact"/>
              <w:ind w:left="112"/>
              <w:rPr>
                <w:sz w:val="24"/>
              </w:rPr>
            </w:pPr>
            <w:r>
              <w:rPr>
                <w:sz w:val="24"/>
              </w:rPr>
              <w:t>Pendidik</w:t>
            </w:r>
            <w:r>
              <w:rPr>
                <w:spacing w:val="62"/>
                <w:w w:val="150"/>
                <w:sz w:val="24"/>
              </w:rPr>
              <w:t xml:space="preserve"> </w:t>
            </w:r>
            <w:r>
              <w:rPr>
                <w:sz w:val="24"/>
              </w:rPr>
              <w:t>mengoperasikan</w:t>
            </w:r>
            <w:r>
              <w:rPr>
                <w:spacing w:val="61"/>
                <w:w w:val="150"/>
                <w:sz w:val="24"/>
              </w:rPr>
              <w:t xml:space="preserve"> </w:t>
            </w:r>
            <w:r>
              <w:rPr>
                <w:sz w:val="24"/>
              </w:rPr>
              <w:t>media</w:t>
            </w:r>
            <w:r>
              <w:rPr>
                <w:spacing w:val="61"/>
                <w:w w:val="150"/>
                <w:sz w:val="24"/>
              </w:rPr>
              <w:t xml:space="preserve"> </w:t>
            </w:r>
            <w:r>
              <w:rPr>
                <w:spacing w:val="-2"/>
                <w:sz w:val="24"/>
              </w:rPr>
              <w:t>dengan</w:t>
            </w:r>
          </w:p>
          <w:p w14:paraId="43FED9CB">
            <w:pPr>
              <w:pStyle w:val="12"/>
              <w:spacing w:before="2"/>
              <w:rPr>
                <w:b/>
                <w:sz w:val="24"/>
              </w:rPr>
            </w:pPr>
          </w:p>
          <w:p w14:paraId="44D16E92">
            <w:pPr>
              <w:pStyle w:val="12"/>
              <w:ind w:left="112"/>
              <w:rPr>
                <w:sz w:val="24"/>
              </w:rPr>
            </w:pPr>
            <w:r>
              <w:rPr>
                <w:spacing w:val="-2"/>
                <w:sz w:val="24"/>
              </w:rPr>
              <w:t>baik.</w:t>
            </w:r>
          </w:p>
        </w:tc>
        <w:tc>
          <w:tcPr>
            <w:tcW w:w="520" w:type="dxa"/>
          </w:tcPr>
          <w:p w14:paraId="172D0B3A">
            <w:pPr>
              <w:pStyle w:val="12"/>
              <w:rPr>
                <w:sz w:val="24"/>
              </w:rPr>
            </w:pPr>
          </w:p>
        </w:tc>
        <w:tc>
          <w:tcPr>
            <w:tcW w:w="615" w:type="dxa"/>
          </w:tcPr>
          <w:p w14:paraId="7802ADE0">
            <w:pPr>
              <w:pStyle w:val="12"/>
              <w:rPr>
                <w:sz w:val="24"/>
              </w:rPr>
            </w:pPr>
          </w:p>
        </w:tc>
        <w:tc>
          <w:tcPr>
            <w:tcW w:w="519" w:type="dxa"/>
          </w:tcPr>
          <w:p w14:paraId="021B5D03">
            <w:pPr>
              <w:pStyle w:val="12"/>
              <w:rPr>
                <w:sz w:val="24"/>
              </w:rPr>
            </w:pPr>
          </w:p>
        </w:tc>
        <w:tc>
          <w:tcPr>
            <w:tcW w:w="519" w:type="dxa"/>
          </w:tcPr>
          <w:p w14:paraId="5AA25E95">
            <w:pPr>
              <w:pStyle w:val="12"/>
              <w:rPr>
                <w:sz w:val="24"/>
              </w:rPr>
            </w:pPr>
          </w:p>
        </w:tc>
        <w:tc>
          <w:tcPr>
            <w:tcW w:w="517" w:type="dxa"/>
          </w:tcPr>
          <w:p w14:paraId="6594A98B">
            <w:pPr>
              <w:pStyle w:val="12"/>
              <w:rPr>
                <w:sz w:val="24"/>
              </w:rPr>
            </w:pPr>
          </w:p>
        </w:tc>
      </w:tr>
      <w:tr w14:paraId="5C468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78" w:type="dxa"/>
          </w:tcPr>
          <w:p w14:paraId="41D1E354">
            <w:pPr>
              <w:pStyle w:val="12"/>
              <w:rPr>
                <w:sz w:val="24"/>
              </w:rPr>
            </w:pPr>
          </w:p>
        </w:tc>
        <w:tc>
          <w:tcPr>
            <w:tcW w:w="4456" w:type="dxa"/>
          </w:tcPr>
          <w:p w14:paraId="6BB6F36A">
            <w:pPr>
              <w:pStyle w:val="12"/>
              <w:spacing w:line="273" w:lineRule="exact"/>
              <w:ind w:left="10" w:right="55"/>
              <w:jc w:val="center"/>
              <w:rPr>
                <w:b/>
                <w:sz w:val="24"/>
              </w:rPr>
            </w:pPr>
            <w:r>
              <w:rPr>
                <w:b/>
                <w:sz w:val="24"/>
              </w:rPr>
              <w:t>Karakteristik</w:t>
            </w:r>
            <w:r>
              <w:rPr>
                <w:b/>
                <w:spacing w:val="-9"/>
                <w:sz w:val="24"/>
              </w:rPr>
              <w:t xml:space="preserve"> </w:t>
            </w:r>
            <w:r>
              <w:rPr>
                <w:b/>
                <w:sz w:val="24"/>
              </w:rPr>
              <w:t>sikap</w:t>
            </w:r>
            <w:r>
              <w:rPr>
                <w:b/>
                <w:spacing w:val="-8"/>
                <w:sz w:val="24"/>
              </w:rPr>
              <w:t xml:space="preserve"> </w:t>
            </w:r>
            <w:r>
              <w:rPr>
                <w:b/>
                <w:spacing w:val="-2"/>
                <w:sz w:val="24"/>
              </w:rPr>
              <w:t>pendidik</w:t>
            </w:r>
          </w:p>
        </w:tc>
        <w:tc>
          <w:tcPr>
            <w:tcW w:w="520" w:type="dxa"/>
          </w:tcPr>
          <w:p w14:paraId="252DA542">
            <w:pPr>
              <w:pStyle w:val="12"/>
              <w:rPr>
                <w:sz w:val="24"/>
              </w:rPr>
            </w:pPr>
          </w:p>
        </w:tc>
        <w:tc>
          <w:tcPr>
            <w:tcW w:w="615" w:type="dxa"/>
          </w:tcPr>
          <w:p w14:paraId="357100AB">
            <w:pPr>
              <w:pStyle w:val="12"/>
              <w:rPr>
                <w:sz w:val="24"/>
              </w:rPr>
            </w:pPr>
          </w:p>
        </w:tc>
        <w:tc>
          <w:tcPr>
            <w:tcW w:w="519" w:type="dxa"/>
          </w:tcPr>
          <w:p w14:paraId="659D4C28">
            <w:pPr>
              <w:pStyle w:val="12"/>
              <w:rPr>
                <w:sz w:val="24"/>
              </w:rPr>
            </w:pPr>
          </w:p>
        </w:tc>
        <w:tc>
          <w:tcPr>
            <w:tcW w:w="519" w:type="dxa"/>
          </w:tcPr>
          <w:p w14:paraId="080903A4">
            <w:pPr>
              <w:pStyle w:val="12"/>
              <w:rPr>
                <w:sz w:val="24"/>
              </w:rPr>
            </w:pPr>
          </w:p>
        </w:tc>
        <w:tc>
          <w:tcPr>
            <w:tcW w:w="517" w:type="dxa"/>
          </w:tcPr>
          <w:p w14:paraId="7722B97F">
            <w:pPr>
              <w:pStyle w:val="12"/>
              <w:rPr>
                <w:sz w:val="24"/>
              </w:rPr>
            </w:pPr>
          </w:p>
        </w:tc>
      </w:tr>
      <w:tr w14:paraId="6A046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2D5C1538">
            <w:pPr>
              <w:pStyle w:val="12"/>
              <w:spacing w:line="273" w:lineRule="exact"/>
              <w:ind w:left="112"/>
              <w:rPr>
                <w:sz w:val="24"/>
              </w:rPr>
            </w:pPr>
            <w:r>
              <w:rPr>
                <w:spacing w:val="-5"/>
                <w:sz w:val="24"/>
              </w:rPr>
              <w:t>18.</w:t>
            </w:r>
          </w:p>
        </w:tc>
        <w:tc>
          <w:tcPr>
            <w:tcW w:w="4456" w:type="dxa"/>
          </w:tcPr>
          <w:p w14:paraId="72710F04">
            <w:pPr>
              <w:pStyle w:val="12"/>
              <w:spacing w:line="273" w:lineRule="exact"/>
              <w:ind w:left="112"/>
              <w:rPr>
                <w:sz w:val="24"/>
              </w:rPr>
            </w:pPr>
            <w:r>
              <w:rPr>
                <w:sz w:val="24"/>
              </w:rPr>
              <w:t>Pendidik</w:t>
            </w:r>
            <w:r>
              <w:rPr>
                <w:spacing w:val="-8"/>
                <w:sz w:val="24"/>
              </w:rPr>
              <w:t xml:space="preserve"> </w:t>
            </w:r>
            <w:r>
              <w:rPr>
                <w:sz w:val="24"/>
              </w:rPr>
              <w:t>menunjukkan</w:t>
            </w:r>
            <w:r>
              <w:rPr>
                <w:spacing w:val="-7"/>
                <w:sz w:val="24"/>
              </w:rPr>
              <w:t xml:space="preserve"> </w:t>
            </w:r>
            <w:r>
              <w:rPr>
                <w:sz w:val="24"/>
              </w:rPr>
              <w:t>sikap</w:t>
            </w:r>
            <w:r>
              <w:rPr>
                <w:spacing w:val="-6"/>
                <w:sz w:val="24"/>
              </w:rPr>
              <w:t xml:space="preserve"> </w:t>
            </w:r>
            <w:r>
              <w:rPr>
                <w:sz w:val="24"/>
              </w:rPr>
              <w:t>ramah</w:t>
            </w:r>
            <w:r>
              <w:rPr>
                <w:spacing w:val="-7"/>
                <w:sz w:val="24"/>
              </w:rPr>
              <w:t xml:space="preserve"> </w:t>
            </w:r>
            <w:r>
              <w:rPr>
                <w:spacing w:val="-2"/>
                <w:sz w:val="24"/>
              </w:rPr>
              <w:t>kepada</w:t>
            </w:r>
          </w:p>
          <w:p w14:paraId="35748B2F">
            <w:pPr>
              <w:pStyle w:val="12"/>
              <w:spacing w:before="2"/>
              <w:rPr>
                <w:b/>
                <w:sz w:val="24"/>
              </w:rPr>
            </w:pPr>
          </w:p>
          <w:p w14:paraId="780A47D3">
            <w:pPr>
              <w:pStyle w:val="12"/>
              <w:ind w:left="112"/>
              <w:rPr>
                <w:sz w:val="24"/>
              </w:rPr>
            </w:pPr>
            <w:r>
              <w:rPr>
                <w:sz w:val="24"/>
              </w:rPr>
              <w:t>peserta</w:t>
            </w:r>
            <w:r>
              <w:rPr>
                <w:spacing w:val="-8"/>
                <w:sz w:val="24"/>
              </w:rPr>
              <w:t xml:space="preserve"> </w:t>
            </w:r>
            <w:r>
              <w:rPr>
                <w:spacing w:val="-2"/>
                <w:sz w:val="24"/>
              </w:rPr>
              <w:t>didik.</w:t>
            </w:r>
          </w:p>
        </w:tc>
        <w:tc>
          <w:tcPr>
            <w:tcW w:w="520" w:type="dxa"/>
          </w:tcPr>
          <w:p w14:paraId="67B43C93">
            <w:pPr>
              <w:pStyle w:val="12"/>
              <w:rPr>
                <w:sz w:val="24"/>
              </w:rPr>
            </w:pPr>
          </w:p>
        </w:tc>
        <w:tc>
          <w:tcPr>
            <w:tcW w:w="615" w:type="dxa"/>
          </w:tcPr>
          <w:p w14:paraId="52A352AD">
            <w:pPr>
              <w:pStyle w:val="12"/>
              <w:rPr>
                <w:sz w:val="24"/>
              </w:rPr>
            </w:pPr>
          </w:p>
        </w:tc>
        <w:tc>
          <w:tcPr>
            <w:tcW w:w="519" w:type="dxa"/>
          </w:tcPr>
          <w:p w14:paraId="41C24209">
            <w:pPr>
              <w:pStyle w:val="12"/>
              <w:rPr>
                <w:sz w:val="24"/>
              </w:rPr>
            </w:pPr>
          </w:p>
        </w:tc>
        <w:tc>
          <w:tcPr>
            <w:tcW w:w="519" w:type="dxa"/>
          </w:tcPr>
          <w:p w14:paraId="25503A67">
            <w:pPr>
              <w:pStyle w:val="12"/>
              <w:rPr>
                <w:sz w:val="24"/>
              </w:rPr>
            </w:pPr>
          </w:p>
        </w:tc>
        <w:tc>
          <w:tcPr>
            <w:tcW w:w="517" w:type="dxa"/>
          </w:tcPr>
          <w:p w14:paraId="6EFC42A7">
            <w:pPr>
              <w:pStyle w:val="12"/>
              <w:rPr>
                <w:sz w:val="24"/>
              </w:rPr>
            </w:pPr>
          </w:p>
        </w:tc>
      </w:tr>
      <w:tr w14:paraId="7104B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778" w:type="dxa"/>
          </w:tcPr>
          <w:p w14:paraId="718EF5A8">
            <w:pPr>
              <w:pStyle w:val="12"/>
              <w:spacing w:line="273" w:lineRule="exact"/>
              <w:ind w:left="112"/>
              <w:rPr>
                <w:sz w:val="24"/>
              </w:rPr>
            </w:pPr>
            <w:r>
              <w:rPr>
                <w:spacing w:val="-5"/>
                <w:sz w:val="24"/>
              </w:rPr>
              <w:t>19.</w:t>
            </w:r>
          </w:p>
        </w:tc>
        <w:tc>
          <w:tcPr>
            <w:tcW w:w="4456" w:type="dxa"/>
          </w:tcPr>
          <w:p w14:paraId="57E28A12">
            <w:pPr>
              <w:pStyle w:val="12"/>
              <w:tabs>
                <w:tab w:val="left" w:pos="1483"/>
                <w:tab w:val="left" w:pos="2815"/>
                <w:tab w:val="left" w:pos="3693"/>
              </w:tabs>
              <w:spacing w:line="273" w:lineRule="exact"/>
              <w:ind w:left="112"/>
              <w:rPr>
                <w:sz w:val="24"/>
              </w:rPr>
            </w:pPr>
            <w:r>
              <w:rPr>
                <w:spacing w:val="-2"/>
                <w:sz w:val="24"/>
              </w:rPr>
              <w:t>Pendidik</w:t>
            </w:r>
            <w:r>
              <w:rPr>
                <w:sz w:val="24"/>
              </w:rPr>
              <w:tab/>
            </w:r>
            <w:r>
              <w:rPr>
                <w:spacing w:val="-2"/>
                <w:sz w:val="24"/>
              </w:rPr>
              <w:t>bersikap</w:t>
            </w:r>
            <w:r>
              <w:rPr>
                <w:sz w:val="24"/>
              </w:rPr>
              <w:tab/>
            </w:r>
            <w:r>
              <w:rPr>
                <w:spacing w:val="-4"/>
                <w:sz w:val="24"/>
              </w:rPr>
              <w:t>adil</w:t>
            </w:r>
            <w:r>
              <w:rPr>
                <w:sz w:val="24"/>
              </w:rPr>
              <w:tab/>
            </w:r>
            <w:r>
              <w:rPr>
                <w:spacing w:val="-4"/>
                <w:sz w:val="24"/>
              </w:rPr>
              <w:t>dalam</w:t>
            </w:r>
          </w:p>
          <w:p w14:paraId="32D8E799">
            <w:pPr>
              <w:pStyle w:val="12"/>
              <w:spacing w:before="3"/>
              <w:rPr>
                <w:b/>
                <w:sz w:val="24"/>
              </w:rPr>
            </w:pPr>
          </w:p>
          <w:p w14:paraId="57562F61">
            <w:pPr>
              <w:pStyle w:val="12"/>
              <w:ind w:left="112"/>
              <w:rPr>
                <w:sz w:val="24"/>
              </w:rPr>
            </w:pPr>
            <w:r>
              <w:rPr>
                <w:sz w:val="24"/>
              </w:rPr>
              <w:t>memperlakukan</w:t>
            </w:r>
            <w:r>
              <w:rPr>
                <w:spacing w:val="-4"/>
                <w:sz w:val="24"/>
              </w:rPr>
              <w:t xml:space="preserve"> </w:t>
            </w:r>
            <w:r>
              <w:rPr>
                <w:sz w:val="24"/>
              </w:rPr>
              <w:t>peserta</w:t>
            </w:r>
            <w:r>
              <w:rPr>
                <w:spacing w:val="-2"/>
                <w:sz w:val="24"/>
              </w:rPr>
              <w:t xml:space="preserve"> didik.</w:t>
            </w:r>
          </w:p>
        </w:tc>
        <w:tc>
          <w:tcPr>
            <w:tcW w:w="520" w:type="dxa"/>
          </w:tcPr>
          <w:p w14:paraId="20D5A0DA">
            <w:pPr>
              <w:pStyle w:val="12"/>
              <w:rPr>
                <w:sz w:val="24"/>
              </w:rPr>
            </w:pPr>
          </w:p>
        </w:tc>
        <w:tc>
          <w:tcPr>
            <w:tcW w:w="615" w:type="dxa"/>
          </w:tcPr>
          <w:p w14:paraId="05E20CDF">
            <w:pPr>
              <w:pStyle w:val="12"/>
              <w:rPr>
                <w:sz w:val="24"/>
              </w:rPr>
            </w:pPr>
          </w:p>
        </w:tc>
        <w:tc>
          <w:tcPr>
            <w:tcW w:w="519" w:type="dxa"/>
          </w:tcPr>
          <w:p w14:paraId="3DD2F297">
            <w:pPr>
              <w:pStyle w:val="12"/>
              <w:rPr>
                <w:sz w:val="24"/>
              </w:rPr>
            </w:pPr>
          </w:p>
        </w:tc>
        <w:tc>
          <w:tcPr>
            <w:tcW w:w="519" w:type="dxa"/>
          </w:tcPr>
          <w:p w14:paraId="2F7B8D15">
            <w:pPr>
              <w:pStyle w:val="12"/>
              <w:rPr>
                <w:sz w:val="24"/>
              </w:rPr>
            </w:pPr>
          </w:p>
        </w:tc>
        <w:tc>
          <w:tcPr>
            <w:tcW w:w="517" w:type="dxa"/>
          </w:tcPr>
          <w:p w14:paraId="20F0CED8">
            <w:pPr>
              <w:pStyle w:val="12"/>
              <w:rPr>
                <w:sz w:val="24"/>
              </w:rPr>
            </w:pPr>
          </w:p>
        </w:tc>
      </w:tr>
      <w:tr w14:paraId="68FA2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778" w:type="dxa"/>
          </w:tcPr>
          <w:p w14:paraId="0CC220CA">
            <w:pPr>
              <w:pStyle w:val="12"/>
              <w:spacing w:line="275" w:lineRule="exact"/>
              <w:ind w:left="112"/>
              <w:rPr>
                <w:sz w:val="24"/>
              </w:rPr>
            </w:pPr>
            <w:r>
              <w:rPr>
                <w:spacing w:val="-5"/>
                <w:sz w:val="24"/>
              </w:rPr>
              <w:t>20.</w:t>
            </w:r>
          </w:p>
        </w:tc>
        <w:tc>
          <w:tcPr>
            <w:tcW w:w="4456" w:type="dxa"/>
          </w:tcPr>
          <w:p w14:paraId="05AA0CDA">
            <w:pPr>
              <w:pStyle w:val="12"/>
              <w:tabs>
                <w:tab w:val="left" w:pos="1355"/>
                <w:tab w:val="left" w:pos="3170"/>
                <w:tab w:val="left" w:pos="3933"/>
              </w:tabs>
              <w:spacing w:line="275" w:lineRule="exact"/>
              <w:ind w:left="112"/>
              <w:rPr>
                <w:sz w:val="24"/>
              </w:rPr>
            </w:pPr>
            <w:r>
              <w:rPr>
                <w:spacing w:val="-2"/>
                <w:sz w:val="24"/>
              </w:rPr>
              <w:t>Pendidik</w:t>
            </w:r>
            <w:r>
              <w:rPr>
                <w:sz w:val="24"/>
              </w:rPr>
              <w:tab/>
            </w:r>
            <w:r>
              <w:rPr>
                <w:spacing w:val="-2"/>
                <w:sz w:val="24"/>
              </w:rPr>
              <w:t>berpenampilan</w:t>
            </w:r>
            <w:r>
              <w:rPr>
                <w:sz w:val="24"/>
              </w:rPr>
              <w:tab/>
            </w:r>
            <w:r>
              <w:rPr>
                <w:spacing w:val="-4"/>
                <w:sz w:val="24"/>
              </w:rPr>
              <w:t>rapi</w:t>
            </w:r>
            <w:r>
              <w:rPr>
                <w:sz w:val="24"/>
              </w:rPr>
              <w:tab/>
            </w:r>
            <w:r>
              <w:rPr>
                <w:spacing w:val="-5"/>
                <w:sz w:val="24"/>
              </w:rPr>
              <w:t>dan</w:t>
            </w:r>
          </w:p>
          <w:p w14:paraId="7268784D">
            <w:pPr>
              <w:pStyle w:val="12"/>
              <w:spacing w:before="273"/>
              <w:ind w:left="112"/>
              <w:rPr>
                <w:sz w:val="24"/>
              </w:rPr>
            </w:pPr>
            <w:r>
              <w:rPr>
                <w:spacing w:val="-2"/>
                <w:sz w:val="24"/>
              </w:rPr>
              <w:t>berwibawa.</w:t>
            </w:r>
          </w:p>
        </w:tc>
        <w:tc>
          <w:tcPr>
            <w:tcW w:w="520" w:type="dxa"/>
          </w:tcPr>
          <w:p w14:paraId="310D3285">
            <w:pPr>
              <w:pStyle w:val="12"/>
              <w:rPr>
                <w:sz w:val="24"/>
              </w:rPr>
            </w:pPr>
          </w:p>
        </w:tc>
        <w:tc>
          <w:tcPr>
            <w:tcW w:w="615" w:type="dxa"/>
          </w:tcPr>
          <w:p w14:paraId="3DD136C3">
            <w:pPr>
              <w:pStyle w:val="12"/>
              <w:rPr>
                <w:sz w:val="24"/>
              </w:rPr>
            </w:pPr>
          </w:p>
        </w:tc>
        <w:tc>
          <w:tcPr>
            <w:tcW w:w="519" w:type="dxa"/>
          </w:tcPr>
          <w:p w14:paraId="31B26140">
            <w:pPr>
              <w:pStyle w:val="12"/>
              <w:rPr>
                <w:sz w:val="24"/>
              </w:rPr>
            </w:pPr>
          </w:p>
        </w:tc>
        <w:tc>
          <w:tcPr>
            <w:tcW w:w="519" w:type="dxa"/>
          </w:tcPr>
          <w:p w14:paraId="23376C6A">
            <w:pPr>
              <w:pStyle w:val="12"/>
              <w:rPr>
                <w:sz w:val="24"/>
              </w:rPr>
            </w:pPr>
          </w:p>
        </w:tc>
        <w:tc>
          <w:tcPr>
            <w:tcW w:w="517" w:type="dxa"/>
          </w:tcPr>
          <w:p w14:paraId="091C1D90">
            <w:pPr>
              <w:pStyle w:val="12"/>
              <w:rPr>
                <w:sz w:val="24"/>
              </w:rPr>
            </w:pPr>
          </w:p>
        </w:tc>
      </w:tr>
    </w:tbl>
    <w:p w14:paraId="3EEA4D0F">
      <w:pPr>
        <w:pStyle w:val="12"/>
        <w:spacing w:after="0"/>
        <w:rPr>
          <w:sz w:val="24"/>
        </w:rPr>
        <w:sectPr>
          <w:pgSz w:w="11920" w:h="16860"/>
          <w:pgMar w:top="1600" w:right="1559" w:bottom="280" w:left="1700" w:header="749" w:footer="0" w:gutter="0"/>
          <w:cols w:space="720" w:num="1"/>
        </w:sectPr>
      </w:pPr>
    </w:p>
    <w:p w14:paraId="4C454232">
      <w:pPr>
        <w:pStyle w:val="9"/>
        <w:spacing w:before="86" w:line="489" w:lineRule="auto"/>
        <w:ind w:left="578" w:right="228" w:hanging="10"/>
      </w:pPr>
      <w:r>
        <w:t>Petunjuk</w:t>
      </w:r>
      <w:r>
        <w:rPr>
          <w:spacing w:val="-3"/>
        </w:rPr>
        <w:t xml:space="preserve"> </w:t>
      </w:r>
      <w:r>
        <w:t>:</w:t>
      </w:r>
      <w:r>
        <w:rPr>
          <w:spacing w:val="-3"/>
        </w:rPr>
        <w:t xml:space="preserve"> </w:t>
      </w:r>
      <w:r>
        <w:t>Beri</w:t>
      </w:r>
      <w:r>
        <w:rPr>
          <w:spacing w:val="-3"/>
        </w:rPr>
        <w:t xml:space="preserve"> </w:t>
      </w:r>
      <w:r>
        <w:t>tanda</w:t>
      </w:r>
      <w:r>
        <w:rPr>
          <w:spacing w:val="-4"/>
        </w:rPr>
        <w:t xml:space="preserve"> </w:t>
      </w:r>
      <w:r>
        <w:t>centang</w:t>
      </w:r>
      <w:r>
        <w:rPr>
          <w:spacing w:val="-3"/>
        </w:rPr>
        <w:t xml:space="preserve"> </w:t>
      </w:r>
      <w:r>
        <w:t>(</w:t>
      </w:r>
      <w:r>
        <w:rPr>
          <w:rFonts w:ascii="Arial MT" w:hAnsi="Arial MT"/>
        </w:rPr>
        <w:t>√</w:t>
      </w:r>
      <w:r>
        <w:rPr>
          <w:rFonts w:ascii="Arial MT" w:hAnsi="Arial MT"/>
          <w:spacing w:val="-3"/>
        </w:rPr>
        <w:t xml:space="preserve"> </w:t>
      </w:r>
      <w:r>
        <w:t>)</w:t>
      </w:r>
      <w:r>
        <w:rPr>
          <w:spacing w:val="-3"/>
        </w:rPr>
        <w:t xml:space="preserve"> </w:t>
      </w:r>
      <w:r>
        <w:t>pada</w:t>
      </w:r>
      <w:r>
        <w:rPr>
          <w:spacing w:val="-4"/>
        </w:rPr>
        <w:t xml:space="preserve"> </w:t>
      </w:r>
      <w:r>
        <w:t>kolom</w:t>
      </w:r>
      <w:r>
        <w:rPr>
          <w:spacing w:val="-3"/>
        </w:rPr>
        <w:t xml:space="preserve"> </w:t>
      </w:r>
      <w:r>
        <w:t>yang</w:t>
      </w:r>
      <w:r>
        <w:rPr>
          <w:spacing w:val="-3"/>
        </w:rPr>
        <w:t xml:space="preserve"> </w:t>
      </w:r>
      <w:r>
        <w:t>sesuai</w:t>
      </w:r>
      <w:r>
        <w:rPr>
          <w:spacing w:val="-3"/>
        </w:rPr>
        <w:t xml:space="preserve"> </w:t>
      </w:r>
      <w:r>
        <w:t>dengan</w:t>
      </w:r>
      <w:r>
        <w:rPr>
          <w:spacing w:val="-3"/>
        </w:rPr>
        <w:t xml:space="preserve"> </w:t>
      </w:r>
      <w:r>
        <w:t>pengamatan anda terhadap aktivitas pendidik. Gunakan skala berikut :</w:t>
      </w:r>
    </w:p>
    <w:p w14:paraId="0AD39B01">
      <w:pPr>
        <w:pStyle w:val="9"/>
        <w:tabs>
          <w:tab w:val="left" w:pos="1288"/>
        </w:tabs>
        <w:spacing w:line="266" w:lineRule="exact"/>
        <w:ind w:left="568"/>
      </w:pPr>
      <w:r>
        <w:rPr>
          <w:spacing w:val="-10"/>
        </w:rPr>
        <w:t>1</w:t>
      </w:r>
      <w:r>
        <w:tab/>
      </w:r>
      <w:r>
        <w:t>=</w:t>
      </w:r>
      <w:r>
        <w:rPr>
          <w:spacing w:val="46"/>
        </w:rPr>
        <w:t xml:space="preserve"> </w:t>
      </w:r>
      <w:r>
        <w:t>Tidak</w:t>
      </w:r>
      <w:r>
        <w:rPr>
          <w:spacing w:val="-2"/>
        </w:rPr>
        <w:t xml:space="preserve"> pernah</w:t>
      </w:r>
    </w:p>
    <w:p w14:paraId="211014A1">
      <w:pPr>
        <w:pStyle w:val="9"/>
      </w:pPr>
    </w:p>
    <w:p w14:paraId="4994518A">
      <w:pPr>
        <w:pStyle w:val="9"/>
        <w:tabs>
          <w:tab w:val="left" w:pos="1288"/>
        </w:tabs>
        <w:ind w:left="568"/>
      </w:pPr>
      <w:r>
        <w:rPr>
          <w:spacing w:val="-10"/>
        </w:rPr>
        <w:t>1</w:t>
      </w:r>
      <w:r>
        <w:tab/>
      </w:r>
      <w:r>
        <w:t>=</w:t>
      </w:r>
      <w:r>
        <w:rPr>
          <w:spacing w:val="-6"/>
        </w:rPr>
        <w:t xml:space="preserve"> </w:t>
      </w:r>
      <w:r>
        <w:rPr>
          <w:spacing w:val="-2"/>
        </w:rPr>
        <w:t>Jarang</w:t>
      </w:r>
    </w:p>
    <w:p w14:paraId="59A4EBC6">
      <w:pPr>
        <w:pStyle w:val="9"/>
      </w:pPr>
    </w:p>
    <w:p w14:paraId="72FA7C9B">
      <w:pPr>
        <w:pStyle w:val="9"/>
        <w:tabs>
          <w:tab w:val="left" w:pos="1288"/>
        </w:tabs>
        <w:ind w:left="568"/>
      </w:pPr>
      <w:r>
        <w:rPr>
          <w:spacing w:val="-10"/>
        </w:rPr>
        <w:t>2</w:t>
      </w:r>
      <w:r>
        <w:tab/>
      </w:r>
      <w:r>
        <w:t>=</w:t>
      </w:r>
      <w:r>
        <w:rPr>
          <w:spacing w:val="-5"/>
        </w:rPr>
        <w:t xml:space="preserve"> </w:t>
      </w:r>
      <w:r>
        <w:t>Kadang-</w:t>
      </w:r>
      <w:r>
        <w:rPr>
          <w:spacing w:val="-1"/>
        </w:rPr>
        <w:t xml:space="preserve"> </w:t>
      </w:r>
      <w:r>
        <w:rPr>
          <w:spacing w:val="-2"/>
        </w:rPr>
        <w:t>kadang</w:t>
      </w:r>
    </w:p>
    <w:p w14:paraId="48FB86FB">
      <w:pPr>
        <w:pStyle w:val="9"/>
      </w:pPr>
    </w:p>
    <w:p w14:paraId="78B646DD">
      <w:pPr>
        <w:pStyle w:val="9"/>
        <w:tabs>
          <w:tab w:val="left" w:pos="1288"/>
        </w:tabs>
        <w:ind w:left="568"/>
      </w:pPr>
      <w:r>
        <w:drawing>
          <wp:anchor distT="0" distB="0" distL="0" distR="0" simplePos="0" relativeHeight="251684864" behindDoc="1" locked="0" layoutInCell="1" allowOverlap="1">
            <wp:simplePos x="0" y="0"/>
            <wp:positionH relativeFrom="page">
              <wp:posOffset>1457325</wp:posOffset>
            </wp:positionH>
            <wp:positionV relativeFrom="paragraph">
              <wp:posOffset>205740</wp:posOffset>
            </wp:positionV>
            <wp:extent cx="4667250" cy="4591050"/>
            <wp:effectExtent l="0" t="0" r="0" b="0"/>
            <wp:wrapNone/>
            <wp:docPr id="14" name="Image 14"/>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5" cstate="print"/>
                    <a:stretch>
                      <a:fillRect/>
                    </a:stretch>
                  </pic:blipFill>
                  <pic:spPr>
                    <a:xfrm>
                      <a:off x="0" y="0"/>
                      <a:ext cx="4667249" cy="4591049"/>
                    </a:xfrm>
                    <a:prstGeom prst="rect">
                      <a:avLst/>
                    </a:prstGeom>
                  </pic:spPr>
                </pic:pic>
              </a:graphicData>
            </a:graphic>
          </wp:anchor>
        </w:drawing>
      </w:r>
      <w:r>
        <w:rPr>
          <w:spacing w:val="-10"/>
        </w:rPr>
        <w:t>3</w:t>
      </w:r>
      <w:r>
        <w:tab/>
      </w:r>
      <w:r>
        <w:t>=</w:t>
      </w:r>
      <w:r>
        <w:rPr>
          <w:spacing w:val="-1"/>
        </w:rPr>
        <w:t xml:space="preserve"> </w:t>
      </w:r>
      <w:r>
        <w:rPr>
          <w:spacing w:val="-2"/>
        </w:rPr>
        <w:t>Sering</w:t>
      </w:r>
    </w:p>
    <w:p w14:paraId="76B7F061">
      <w:pPr>
        <w:pStyle w:val="9"/>
      </w:pPr>
    </w:p>
    <w:p w14:paraId="5F23EA69">
      <w:pPr>
        <w:pStyle w:val="9"/>
        <w:tabs>
          <w:tab w:val="left" w:pos="1348"/>
        </w:tabs>
        <w:ind w:left="568"/>
      </w:pPr>
      <w:r>
        <w:rPr>
          <w:spacing w:val="-10"/>
        </w:rPr>
        <w:t>4</w:t>
      </w:r>
      <w:r>
        <w:tab/>
      </w:r>
      <w:r>
        <w:t>=</w:t>
      </w:r>
      <w:r>
        <w:rPr>
          <w:spacing w:val="-1"/>
        </w:rPr>
        <w:t xml:space="preserve"> </w:t>
      </w:r>
      <w:r>
        <w:rPr>
          <w:spacing w:val="-2"/>
        </w:rPr>
        <w:t>Selalu</w:t>
      </w:r>
    </w:p>
    <w:p w14:paraId="078AE1D1">
      <w:pPr>
        <w:pStyle w:val="9"/>
        <w:spacing w:after="0"/>
        <w:sectPr>
          <w:pgSz w:w="11920" w:h="16860"/>
          <w:pgMar w:top="1600" w:right="1559" w:bottom="280" w:left="1700" w:header="749" w:footer="0" w:gutter="0"/>
          <w:cols w:space="720" w:num="1"/>
        </w:sectPr>
      </w:pPr>
    </w:p>
    <w:p w14:paraId="3DBDF386">
      <w:pPr>
        <w:pStyle w:val="9"/>
        <w:spacing w:before="4"/>
        <w:rPr>
          <w:sz w:val="17"/>
        </w:rPr>
      </w:pPr>
      <w:r>
        <w:rPr>
          <w:sz w:val="17"/>
        </w:rPr>
        <w:drawing>
          <wp:anchor distT="0" distB="0" distL="0" distR="0" simplePos="0" relativeHeight="251684864"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5" cstate="print"/>
                    <a:stretch>
                      <a:fillRect/>
                    </a:stretch>
                  </pic:blipFill>
                  <pic:spPr>
                    <a:xfrm>
                      <a:off x="0" y="0"/>
                      <a:ext cx="4667249" cy="4591049"/>
                    </a:xfrm>
                    <a:prstGeom prst="rect">
                      <a:avLst/>
                    </a:prstGeom>
                  </pic:spPr>
                </pic:pic>
              </a:graphicData>
            </a:graphic>
          </wp:anchor>
        </w:drawing>
      </w:r>
    </w:p>
    <w:p w14:paraId="195ABAAD">
      <w:pPr>
        <w:pStyle w:val="9"/>
        <w:spacing w:after="0"/>
        <w:rPr>
          <w:sz w:val="17"/>
        </w:rPr>
        <w:sectPr>
          <w:headerReference r:id="rId6" w:type="default"/>
          <w:pgSz w:w="11920" w:h="16850"/>
          <w:pgMar w:top="1940" w:right="425" w:bottom="280" w:left="1133" w:header="0" w:footer="0" w:gutter="0"/>
          <w:cols w:space="720" w:num="1"/>
        </w:sectPr>
      </w:pPr>
    </w:p>
    <w:p w14:paraId="144249F3">
      <w:pPr>
        <w:pStyle w:val="9"/>
        <w:spacing w:before="177"/>
      </w:pPr>
    </w:p>
    <w:p w14:paraId="40ABFCAE">
      <w:pPr>
        <w:spacing w:before="0"/>
        <w:ind w:left="307" w:right="0" w:firstLine="0"/>
        <w:jc w:val="left"/>
        <w:rPr>
          <w:b/>
          <w:sz w:val="24"/>
        </w:rPr>
      </w:pPr>
      <w:r>
        <w:rPr>
          <w:b/>
          <w:sz w:val="24"/>
        </w:rPr>
        <mc:AlternateContent>
          <mc:Choice Requires="wpg">
            <w:drawing>
              <wp:anchor distT="0" distB="0" distL="0" distR="0" simplePos="0" relativeHeight="251739136" behindDoc="1" locked="0" layoutInCell="1" allowOverlap="1">
                <wp:simplePos x="0" y="0"/>
                <wp:positionH relativeFrom="page">
                  <wp:posOffset>1108710</wp:posOffset>
                </wp:positionH>
                <wp:positionV relativeFrom="paragraph">
                  <wp:posOffset>183515</wp:posOffset>
                </wp:positionV>
                <wp:extent cx="5312410" cy="1415415"/>
                <wp:effectExtent l="0" t="0" r="0" b="0"/>
                <wp:wrapTopAndBottom/>
                <wp:docPr id="17" name="Group 17"/>
                <wp:cNvGraphicFramePr/>
                <a:graphic xmlns:a="http://schemas.openxmlformats.org/drawingml/2006/main">
                  <a:graphicData uri="http://schemas.microsoft.com/office/word/2010/wordprocessingGroup">
                    <wpg:wgp>
                      <wpg:cNvGrpSpPr/>
                      <wpg:grpSpPr>
                        <a:xfrm>
                          <a:off x="0" y="0"/>
                          <a:ext cx="5312410" cy="1415415"/>
                          <a:chOff x="0" y="0"/>
                          <a:chExt cx="5312410" cy="1415415"/>
                        </a:xfrm>
                      </wpg:grpSpPr>
                      <pic:pic xmlns:pic="http://schemas.openxmlformats.org/drawingml/2006/picture">
                        <pic:nvPicPr>
                          <pic:cNvPr id="18" name="Image 18"/>
                          <pic:cNvPicPr/>
                        </pic:nvPicPr>
                        <pic:blipFill>
                          <a:blip r:embed="rId26" cstate="print"/>
                          <a:stretch>
                            <a:fillRect/>
                          </a:stretch>
                        </pic:blipFill>
                        <pic:spPr>
                          <a:xfrm>
                            <a:off x="3187" y="3175"/>
                            <a:ext cx="5306060" cy="1409065"/>
                          </a:xfrm>
                          <a:prstGeom prst="rect">
                            <a:avLst/>
                          </a:prstGeom>
                        </pic:spPr>
                      </pic:pic>
                      <wps:wsp>
                        <wps:cNvPr id="19" name="Graphic 19"/>
                        <wps:cNvSpPr/>
                        <wps:spPr>
                          <a:xfrm>
                            <a:off x="3175" y="3175"/>
                            <a:ext cx="5306060" cy="1409065"/>
                          </a:xfrm>
                          <a:custGeom>
                            <a:avLst/>
                            <a:gdLst/>
                            <a:ahLst/>
                            <a:cxnLst/>
                            <a:rect l="l" t="t" r="r" b="b"/>
                            <a:pathLst>
                              <a:path w="5306060" h="1409065">
                                <a:moveTo>
                                  <a:pt x="12" y="424814"/>
                                </a:moveTo>
                                <a:lnTo>
                                  <a:pt x="7226" y="380110"/>
                                </a:lnTo>
                                <a:lnTo>
                                  <a:pt x="27330" y="341122"/>
                                </a:lnTo>
                                <a:lnTo>
                                  <a:pt x="57988" y="310514"/>
                                </a:lnTo>
                                <a:lnTo>
                                  <a:pt x="96862" y="290449"/>
                                </a:lnTo>
                                <a:lnTo>
                                  <a:pt x="141617" y="283209"/>
                                </a:lnTo>
                                <a:lnTo>
                                  <a:pt x="5022850" y="283209"/>
                                </a:lnTo>
                                <a:lnTo>
                                  <a:pt x="5022850" y="141604"/>
                                </a:lnTo>
                                <a:lnTo>
                                  <a:pt x="5030089" y="96900"/>
                                </a:lnTo>
                                <a:lnTo>
                                  <a:pt x="5050155" y="57911"/>
                                </a:lnTo>
                                <a:lnTo>
                                  <a:pt x="5080889" y="27304"/>
                                </a:lnTo>
                                <a:lnTo>
                                  <a:pt x="5119751" y="7238"/>
                                </a:lnTo>
                                <a:lnTo>
                                  <a:pt x="5164455" y="0"/>
                                </a:lnTo>
                                <a:lnTo>
                                  <a:pt x="5209285" y="7238"/>
                                </a:lnTo>
                                <a:lnTo>
                                  <a:pt x="5248148" y="27304"/>
                                </a:lnTo>
                                <a:lnTo>
                                  <a:pt x="5278755" y="57911"/>
                                </a:lnTo>
                                <a:lnTo>
                                  <a:pt x="5298821" y="96900"/>
                                </a:lnTo>
                                <a:lnTo>
                                  <a:pt x="5306059" y="141604"/>
                                </a:lnTo>
                                <a:lnTo>
                                  <a:pt x="5306059" y="984250"/>
                                </a:lnTo>
                                <a:lnTo>
                                  <a:pt x="5298821" y="1029080"/>
                                </a:lnTo>
                                <a:lnTo>
                                  <a:pt x="5278755" y="1067943"/>
                                </a:lnTo>
                                <a:lnTo>
                                  <a:pt x="5248148" y="1098550"/>
                                </a:lnTo>
                                <a:lnTo>
                                  <a:pt x="5209285" y="1118616"/>
                                </a:lnTo>
                                <a:lnTo>
                                  <a:pt x="5164455" y="1125854"/>
                                </a:lnTo>
                                <a:lnTo>
                                  <a:pt x="283210" y="1125854"/>
                                </a:lnTo>
                                <a:lnTo>
                                  <a:pt x="283210" y="1267459"/>
                                </a:lnTo>
                                <a:lnTo>
                                  <a:pt x="275971" y="1312291"/>
                                </a:lnTo>
                                <a:lnTo>
                                  <a:pt x="255905" y="1351152"/>
                                </a:lnTo>
                                <a:lnTo>
                                  <a:pt x="225298" y="1381759"/>
                                </a:lnTo>
                                <a:lnTo>
                                  <a:pt x="186436" y="1401826"/>
                                </a:lnTo>
                                <a:lnTo>
                                  <a:pt x="141605" y="1409064"/>
                                </a:lnTo>
                                <a:lnTo>
                                  <a:pt x="96850" y="1401826"/>
                                </a:lnTo>
                                <a:lnTo>
                                  <a:pt x="57975" y="1381759"/>
                                </a:lnTo>
                                <a:lnTo>
                                  <a:pt x="27317" y="1351152"/>
                                </a:lnTo>
                                <a:lnTo>
                                  <a:pt x="7226" y="1312291"/>
                                </a:lnTo>
                                <a:lnTo>
                                  <a:pt x="0" y="1267459"/>
                                </a:lnTo>
                                <a:lnTo>
                                  <a:pt x="12" y="424814"/>
                                </a:lnTo>
                                <a:close/>
                              </a:path>
                              <a:path w="5306060" h="1409065">
                                <a:moveTo>
                                  <a:pt x="5022850" y="283209"/>
                                </a:moveTo>
                                <a:lnTo>
                                  <a:pt x="5164455" y="283209"/>
                                </a:lnTo>
                                <a:lnTo>
                                  <a:pt x="5209285" y="275971"/>
                                </a:lnTo>
                                <a:lnTo>
                                  <a:pt x="5248148" y="255904"/>
                                </a:lnTo>
                                <a:lnTo>
                                  <a:pt x="5278755" y="225298"/>
                                </a:lnTo>
                                <a:lnTo>
                                  <a:pt x="5298821" y="186435"/>
                                </a:lnTo>
                                <a:lnTo>
                                  <a:pt x="5306059" y="141604"/>
                                </a:lnTo>
                              </a:path>
                            </a:pathLst>
                          </a:custGeom>
                          <a:ln w="6350">
                            <a:solidFill>
                              <a:srgbClr val="FFC000"/>
                            </a:solidFill>
                            <a:prstDash val="solid"/>
                          </a:ln>
                        </wps:spPr>
                        <wps:bodyPr wrap="square" lIns="0" tIns="0" rIns="0" bIns="0" rtlCol="0">
                          <a:noAutofit/>
                        </wps:bodyPr>
                      </wps:wsp>
                      <pic:pic xmlns:pic="http://schemas.openxmlformats.org/drawingml/2006/picture">
                        <pic:nvPicPr>
                          <pic:cNvPr id="20" name="Image 20"/>
                          <pic:cNvPicPr/>
                        </pic:nvPicPr>
                        <pic:blipFill>
                          <a:blip r:embed="rId27" cstate="print"/>
                          <a:stretch>
                            <a:fillRect/>
                          </a:stretch>
                        </pic:blipFill>
                        <pic:spPr>
                          <a:xfrm>
                            <a:off x="5022850" y="141604"/>
                            <a:ext cx="147954" cy="147954"/>
                          </a:xfrm>
                          <a:prstGeom prst="rect">
                            <a:avLst/>
                          </a:prstGeom>
                        </pic:spPr>
                      </pic:pic>
                      <wps:wsp>
                        <wps:cNvPr id="21" name="Graphic 21"/>
                        <wps:cNvSpPr/>
                        <wps:spPr>
                          <a:xfrm>
                            <a:off x="3175" y="357124"/>
                            <a:ext cx="283210" cy="772160"/>
                          </a:xfrm>
                          <a:custGeom>
                            <a:avLst/>
                            <a:gdLst/>
                            <a:ahLst/>
                            <a:cxnLst/>
                            <a:rect l="l" t="t" r="r" b="b"/>
                            <a:pathLst>
                              <a:path w="283210" h="772160">
                                <a:moveTo>
                                  <a:pt x="141617" y="212471"/>
                                </a:moveTo>
                                <a:lnTo>
                                  <a:pt x="141617" y="70865"/>
                                </a:lnTo>
                                <a:lnTo>
                                  <a:pt x="162306" y="20827"/>
                                </a:lnTo>
                                <a:lnTo>
                                  <a:pt x="212344" y="0"/>
                                </a:lnTo>
                                <a:lnTo>
                                  <a:pt x="239903" y="5587"/>
                                </a:lnTo>
                                <a:lnTo>
                                  <a:pt x="262509" y="20827"/>
                                </a:lnTo>
                                <a:lnTo>
                                  <a:pt x="277622" y="43306"/>
                                </a:lnTo>
                                <a:lnTo>
                                  <a:pt x="283210" y="70865"/>
                                </a:lnTo>
                                <a:lnTo>
                                  <a:pt x="275971" y="115697"/>
                                </a:lnTo>
                                <a:lnTo>
                                  <a:pt x="255905" y="154558"/>
                                </a:lnTo>
                                <a:lnTo>
                                  <a:pt x="225298" y="185165"/>
                                </a:lnTo>
                                <a:lnTo>
                                  <a:pt x="186436" y="205231"/>
                                </a:lnTo>
                                <a:lnTo>
                                  <a:pt x="141605" y="212471"/>
                                </a:lnTo>
                                <a:lnTo>
                                  <a:pt x="96850" y="205231"/>
                                </a:lnTo>
                                <a:lnTo>
                                  <a:pt x="57975" y="185165"/>
                                </a:lnTo>
                                <a:lnTo>
                                  <a:pt x="27317" y="154558"/>
                                </a:lnTo>
                                <a:lnTo>
                                  <a:pt x="7226" y="115697"/>
                                </a:lnTo>
                                <a:lnTo>
                                  <a:pt x="0" y="70865"/>
                                </a:lnTo>
                              </a:path>
                              <a:path w="283210" h="772160">
                                <a:moveTo>
                                  <a:pt x="283210" y="70865"/>
                                </a:moveTo>
                                <a:lnTo>
                                  <a:pt x="283210" y="771905"/>
                                </a:lnTo>
                              </a:path>
                            </a:pathLst>
                          </a:custGeom>
                          <a:ln w="6350">
                            <a:solidFill>
                              <a:srgbClr val="FFC000"/>
                            </a:solidFill>
                            <a:prstDash val="solid"/>
                          </a:ln>
                        </wps:spPr>
                        <wps:bodyPr wrap="square" lIns="0" tIns="0" rIns="0" bIns="0" rtlCol="0">
                          <a:noAutofit/>
                        </wps:bodyPr>
                      </wps:wsp>
                      <wps:wsp>
                        <wps:cNvPr id="22" name="Textbox 22"/>
                        <wps:cNvSpPr txBox="1"/>
                        <wps:spPr>
                          <a:xfrm>
                            <a:off x="0" y="0"/>
                            <a:ext cx="5312410" cy="1415415"/>
                          </a:xfrm>
                          <a:prstGeom prst="rect">
                            <a:avLst/>
                          </a:prstGeom>
                        </wps:spPr>
                        <wps:txbx>
                          <w:txbxContent>
                            <w:p w14:paraId="27625F8F">
                              <w:pPr>
                                <w:spacing w:before="282" w:line="240" w:lineRule="auto"/>
                                <w:rPr>
                                  <w:b/>
                                  <w:sz w:val="36"/>
                                </w:rPr>
                              </w:pPr>
                            </w:p>
                            <w:p w14:paraId="5E42769A">
                              <w:pPr>
                                <w:spacing w:before="0" w:line="276" w:lineRule="auto"/>
                                <w:ind w:left="756" w:right="494" w:firstLine="1147"/>
                                <w:jc w:val="left"/>
                                <w:rPr>
                                  <w:sz w:val="36"/>
                                </w:rPr>
                              </w:pPr>
                              <w:r>
                                <w:rPr>
                                  <w:sz w:val="36"/>
                                </w:rPr>
                                <w:t>SIKLUS</w:t>
                              </w:r>
                              <w:r>
                                <w:rPr>
                                  <w:spacing w:val="-23"/>
                                  <w:sz w:val="36"/>
                                </w:rPr>
                                <w:t xml:space="preserve"> </w:t>
                              </w:r>
                              <w:r>
                                <w:rPr>
                                  <w:sz w:val="36"/>
                                </w:rPr>
                                <w:t>1</w:t>
                              </w:r>
                              <w:r>
                                <w:rPr>
                                  <w:spacing w:val="-23"/>
                                  <w:sz w:val="36"/>
                                </w:rPr>
                                <w:t xml:space="preserve"> </w:t>
                              </w:r>
                              <w:r>
                                <w:rPr>
                                  <w:sz w:val="36"/>
                                </w:rPr>
                                <w:t>:</w:t>
                              </w:r>
                              <w:r>
                                <w:rPr>
                                  <w:spacing w:val="-22"/>
                                  <w:sz w:val="36"/>
                                </w:rPr>
                                <w:t xml:space="preserve"> </w:t>
                              </w:r>
                              <w:r>
                                <w:rPr>
                                  <w:sz w:val="36"/>
                                </w:rPr>
                                <w:t>MODUL</w:t>
                              </w:r>
                              <w:r>
                                <w:rPr>
                                  <w:spacing w:val="-22"/>
                                  <w:sz w:val="36"/>
                                </w:rPr>
                                <w:t xml:space="preserve"> </w:t>
                              </w:r>
                              <w:r>
                                <w:rPr>
                                  <w:sz w:val="36"/>
                                </w:rPr>
                                <w:t>AJAR</w:t>
                              </w:r>
                              <w:r>
                                <w:rPr>
                                  <w:spacing w:val="-22"/>
                                  <w:sz w:val="36"/>
                                </w:rPr>
                                <w:t xml:space="preserve"> </w:t>
                              </w:r>
                              <w:r>
                                <w:rPr>
                                  <w:sz w:val="36"/>
                                </w:rPr>
                                <w:t xml:space="preserve">IPAS </w:t>
                              </w:r>
                              <w:r>
                                <w:rPr>
                                  <w:spacing w:val="-14"/>
                                  <w:sz w:val="36"/>
                                </w:rPr>
                                <w:t>“KEUNIKAN DAERAH TEMPAT TINGGALKU”</w:t>
                              </w:r>
                            </w:p>
                          </w:txbxContent>
                        </wps:txbx>
                        <wps:bodyPr wrap="square" lIns="0" tIns="0" rIns="0" bIns="0" rtlCol="0">
                          <a:noAutofit/>
                        </wps:bodyPr>
                      </wps:wsp>
                    </wpg:wgp>
                  </a:graphicData>
                </a:graphic>
              </wp:anchor>
            </w:drawing>
          </mc:Choice>
          <mc:Fallback>
            <w:pict>
              <v:group id="_x0000_s1026" o:spid="_x0000_s1026" o:spt="203" style="position:absolute;left:0pt;margin-left:87.3pt;margin-top:14.45pt;height:111.45pt;width:418.3pt;mso-position-horizontal-relative:page;mso-wrap-distance-bottom:0pt;mso-wrap-distance-top:0pt;z-index:-251577344;mso-width-relative:page;mso-height-relative:page;" coordsize="5312410,1415415" o:gfxdata="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C5s8AC/AAAApQEAABkAAABkcnMvX3JlbHMvZTJv&#10;RG9jLnhtbC5yZWxzvZDBisIwEIbvC/sOYe7btD0sspj2IoJXcR9gSKZpsJmEJIq+vYFlQUHw5nFm&#10;+L//Y9bjxS/iTCm7wAq6pgVBrINxbBX8HrZfKxC5IBtcApOCK2UYh8+P9Z4WLDWUZxezqBTOCuZS&#10;4o+UWc/kMTchEtfLFJLHUsdkZUR9REuyb9tvme4ZMDwwxc4oSDvTgzhcY21+zQ7T5DRtgj554vKk&#10;QjpfuysQk6WiwJNx+Lfsm8gW5HOH7j0O3b+DfHjucAN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">
                <o:lock v:ext="edit" aspectratio="f"/>
                <v:shape id="Image 18" o:spid="_x0000_s1026" o:spt="75" type="#_x0000_t75" style="position:absolute;left:3187;top:3175;height:1409065;width:5306060;" filled="f" o:preferrelative="t" stroked="f" coordsize="21600,21600" o:gfxdata="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Sjf28AAAA&#10;2wAAAA8AAAAAAAAAAQAgAAAAIgAAAGRycy9kb3ducmV2LnhtbFBLAQIUABQAAAAIAIdO4kAzLwWe&#10;OwAAADkAAAAQAAAAAAAAAAEAIAAAAAsBAABkcnMvc2hhcGV4bWwueG1sUEsFBgAAAAAGAAYAWwEA&#10;ALUDAAAAAA==&#10;">
                  <v:fill on="f" focussize="0,0"/>
                  <v:stroke on="f"/>
                  <v:imagedata r:id="rId26" o:title=""/>
                  <o:lock v:ext="edit" aspectratio="f"/>
                </v:shape>
                <v:shape id="Graphic 19" o:spid="_x0000_s1026" o:spt="100" style="position:absolute;left:3175;top:3175;height:1409065;width:5306060;" filled="f" stroked="t" coordsize="5306060,1409065" o:gfxdata="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CUDe8AAAA&#10;2wAAAA8AAAAAAAAAAQAgAAAAIgAAAGRycy9kb3ducmV2LnhtbFBLAQIUABQAAAAIAIdO4kAzLwWe&#10;OwAAADkAAAAQAAAAAAAAAAEAIAAAAAsBAABkcnMvc2hhcGV4bWwueG1sUEsFBgAAAAAGAAYAWwEA&#10;ALUDAAAAAA==&#10;" path="m12,424814l7226,380110,27330,341122,57988,310514,96862,290449,141617,283209,5022850,283209,5022850,141604,5030089,96900,5050155,57911,5080889,27304,5119751,7238,5164455,0,5209285,7238,5248148,27304,5278755,57911,5298821,96900,5306059,141604,5306059,984250,5298821,1029080,5278755,1067943,5248148,1098550,5209285,1118616,5164455,1125854,283210,1125854,283210,1267459,275971,1312291,255905,1351152,225298,1381759,186436,1401826,141605,1409064,96850,1401826,57975,1381759,27317,1351152,7226,1312291,0,1267459,12,424814xem5022850,283209l5164455,283209,5209285,275971,5248148,255904,5278755,225298,5298821,186435,5306059,141604e">
                  <v:fill on="f" focussize="0,0"/>
                  <v:stroke weight="0.5pt" color="#FFC000" joinstyle="round"/>
                  <v:imagedata o:title=""/>
                  <o:lock v:ext="edit" aspectratio="f"/>
                  <v:textbox inset="0mm,0mm,0mm,0mm"/>
                </v:shape>
                <v:shape id="Image 20" o:spid="_x0000_s1026" o:spt="75" type="#_x0000_t75" style="position:absolute;left:5022850;top:141604;height:147954;width:147954;" filled="f" o:preferrelative="t" stroked="f" coordsize="21600,21600" o:gfxdata="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IyFum2AAAA2wAAAA8A&#10;AAAAAAAAAQAgAAAAIgAAAGRycy9kb3ducmV2LnhtbFBLAQIUABQAAAAIAIdO4kAzLwWeOwAAADkA&#10;AAAQAAAAAAAAAAEAIAAAAAUBAABkcnMvc2hhcGV4bWwueG1sUEsFBgAAAAAGAAYAWwEAAK8DAAAA&#10;AA==&#10;">
                  <v:fill on="f" focussize="0,0"/>
                  <v:stroke on="f"/>
                  <v:imagedata r:id="rId27" o:title=""/>
                  <o:lock v:ext="edit" aspectratio="f"/>
                </v:shape>
                <v:shape id="Graphic 21" o:spid="_x0000_s1026" o:spt="100" style="position:absolute;left:3175;top:357124;height:772160;width:283210;" filled="f" stroked="t" coordsize="283210,772160" o:gfxdata="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PzWgb4A&#10;AADbAAAADwAAAAAAAAABACAAAAAiAAAAZHJzL2Rvd25yZXYueG1sUEsBAhQAFAAAAAgAh07iQDMv&#10;BZ47AAAAOQAAABAAAAAAAAAAAQAgAAAADQEAAGRycy9zaGFwZXhtbC54bWxQSwUGAAAAAAYABgBb&#10;AQAAtwMAAAAA&#10;" path="m141617,212471l141617,70865,162306,20827,212344,0,239903,5587,262509,20827,277622,43306,283210,70865,275971,115697,255905,154558,225298,185165,186436,205231,141605,212471,96850,205231,57975,185165,27317,154558,7226,115697,0,70865em283210,70865l283210,771905e">
                  <v:fill on="f" focussize="0,0"/>
                  <v:stroke weight="0.5pt" color="#FFC000" joinstyle="round"/>
                  <v:imagedata o:title=""/>
                  <o:lock v:ext="edit" aspectratio="f"/>
                  <v:textbox inset="0mm,0mm,0mm,0mm"/>
                </v:shape>
                <v:shape id="Textbox 22" o:spid="_x0000_s1026" o:spt="202" type="#_x0000_t202" style="position:absolute;left:0;top:0;height:1415415;width:5312410;"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7625F8F">
                        <w:pPr>
                          <w:spacing w:before="282" w:line="240" w:lineRule="auto"/>
                          <w:rPr>
                            <w:b/>
                            <w:sz w:val="36"/>
                          </w:rPr>
                        </w:pPr>
                      </w:p>
                      <w:p w14:paraId="5E42769A">
                        <w:pPr>
                          <w:spacing w:before="0" w:line="276" w:lineRule="auto"/>
                          <w:ind w:left="756" w:right="494" w:firstLine="1147"/>
                          <w:jc w:val="left"/>
                          <w:rPr>
                            <w:sz w:val="36"/>
                          </w:rPr>
                        </w:pPr>
                        <w:r>
                          <w:rPr>
                            <w:sz w:val="36"/>
                          </w:rPr>
                          <w:t>SIKLUS</w:t>
                        </w:r>
                        <w:r>
                          <w:rPr>
                            <w:spacing w:val="-23"/>
                            <w:sz w:val="36"/>
                          </w:rPr>
                          <w:t xml:space="preserve"> </w:t>
                        </w:r>
                        <w:r>
                          <w:rPr>
                            <w:sz w:val="36"/>
                          </w:rPr>
                          <w:t>1</w:t>
                        </w:r>
                        <w:r>
                          <w:rPr>
                            <w:spacing w:val="-23"/>
                            <w:sz w:val="36"/>
                          </w:rPr>
                          <w:t xml:space="preserve"> </w:t>
                        </w:r>
                        <w:r>
                          <w:rPr>
                            <w:sz w:val="36"/>
                          </w:rPr>
                          <w:t>:</w:t>
                        </w:r>
                        <w:r>
                          <w:rPr>
                            <w:spacing w:val="-22"/>
                            <w:sz w:val="36"/>
                          </w:rPr>
                          <w:t xml:space="preserve"> </w:t>
                        </w:r>
                        <w:r>
                          <w:rPr>
                            <w:sz w:val="36"/>
                          </w:rPr>
                          <w:t>MODUL</w:t>
                        </w:r>
                        <w:r>
                          <w:rPr>
                            <w:spacing w:val="-22"/>
                            <w:sz w:val="36"/>
                          </w:rPr>
                          <w:t xml:space="preserve"> </w:t>
                        </w:r>
                        <w:r>
                          <w:rPr>
                            <w:sz w:val="36"/>
                          </w:rPr>
                          <w:t>AJAR</w:t>
                        </w:r>
                        <w:r>
                          <w:rPr>
                            <w:spacing w:val="-22"/>
                            <w:sz w:val="36"/>
                          </w:rPr>
                          <w:t xml:space="preserve"> </w:t>
                        </w:r>
                        <w:r>
                          <w:rPr>
                            <w:sz w:val="36"/>
                          </w:rPr>
                          <w:t xml:space="preserve">IPAS </w:t>
                        </w:r>
                        <w:r>
                          <w:rPr>
                            <w:spacing w:val="-14"/>
                            <w:sz w:val="36"/>
                          </w:rPr>
                          <w:t>“KEUNIKAN DAERAH TEMPAT TINGGALKU”</w:t>
                        </w:r>
                      </w:p>
                    </w:txbxContent>
                  </v:textbox>
                </v:shape>
                <w10:wrap type="topAndBottom"/>
              </v:group>
            </w:pict>
          </mc:Fallback>
        </mc:AlternateContent>
      </w:r>
      <w:r>
        <w:rPr>
          <w:b/>
          <w:sz w:val="24"/>
        </w:rPr>
        <w:t>Lampiran</w:t>
      </w:r>
      <w:r>
        <w:rPr>
          <w:b/>
          <w:spacing w:val="-7"/>
          <w:sz w:val="24"/>
        </w:rPr>
        <w:t xml:space="preserve"> </w:t>
      </w:r>
      <w:r>
        <w:rPr>
          <w:b/>
          <w:sz w:val="24"/>
        </w:rPr>
        <w:t>4.</w:t>
      </w:r>
      <w:r>
        <w:rPr>
          <w:b/>
          <w:spacing w:val="-5"/>
          <w:sz w:val="24"/>
        </w:rPr>
        <w:t xml:space="preserve"> </w:t>
      </w:r>
      <w:r>
        <w:rPr>
          <w:b/>
          <w:sz w:val="24"/>
        </w:rPr>
        <w:t>Modul</w:t>
      </w:r>
      <w:r>
        <w:rPr>
          <w:b/>
          <w:spacing w:val="-15"/>
          <w:sz w:val="24"/>
        </w:rPr>
        <w:t xml:space="preserve"> </w:t>
      </w:r>
      <w:r>
        <w:rPr>
          <w:b/>
          <w:sz w:val="24"/>
        </w:rPr>
        <w:t>Ajar</w:t>
      </w:r>
      <w:r>
        <w:rPr>
          <w:b/>
          <w:spacing w:val="-10"/>
          <w:sz w:val="24"/>
        </w:rPr>
        <w:t xml:space="preserve"> </w:t>
      </w:r>
      <w:r>
        <w:rPr>
          <w:b/>
          <w:spacing w:val="-4"/>
          <w:sz w:val="24"/>
        </w:rPr>
        <w:t>IPAS</w:t>
      </w:r>
    </w:p>
    <w:p w14:paraId="0FAC4632">
      <w:pPr>
        <w:pStyle w:val="5"/>
        <w:tabs>
          <w:tab w:val="left" w:pos="9326"/>
        </w:tabs>
        <w:spacing w:before="24"/>
      </w:pPr>
      <w:r>
        <w:rPr>
          <w:color w:val="000000"/>
          <w:spacing w:val="39"/>
          <w:shd w:val="clear" w:color="auto" w:fill="FFE399"/>
        </w:rPr>
        <w:t xml:space="preserve"> </w:t>
      </w:r>
      <w:r>
        <w:rPr>
          <w:color w:val="000000"/>
          <w:shd w:val="clear" w:color="auto" w:fill="FFE399"/>
        </w:rPr>
        <w:t>A.</w:t>
      </w:r>
      <w:r>
        <w:rPr>
          <w:color w:val="000000"/>
          <w:spacing w:val="56"/>
          <w:shd w:val="clear" w:color="auto" w:fill="FFE399"/>
        </w:rPr>
        <w:t xml:space="preserve"> </w:t>
      </w:r>
      <w:r>
        <w:rPr>
          <w:color w:val="000000"/>
          <w:shd w:val="clear" w:color="auto" w:fill="FFE399"/>
        </w:rPr>
        <w:t>IDENTITAS</w:t>
      </w:r>
      <w:r>
        <w:rPr>
          <w:color w:val="000000"/>
          <w:spacing w:val="-5"/>
          <w:shd w:val="clear" w:color="auto" w:fill="FFE399"/>
        </w:rPr>
        <w:t xml:space="preserve"> </w:t>
      </w:r>
      <w:r>
        <w:rPr>
          <w:color w:val="000000"/>
          <w:spacing w:val="-2"/>
          <w:shd w:val="clear" w:color="auto" w:fill="FFE399"/>
        </w:rPr>
        <w:t>MODUL</w:t>
      </w:r>
      <w:r>
        <w:rPr>
          <w:color w:val="000000"/>
          <w:shd w:val="clear" w:color="auto" w:fill="FFE399"/>
        </w:rPr>
        <w:tab/>
      </w:r>
    </w:p>
    <w:p w14:paraId="2110423E">
      <w:pPr>
        <w:pStyle w:val="9"/>
        <w:tabs>
          <w:tab w:val="left" w:pos="3295"/>
        </w:tabs>
        <w:spacing w:before="41"/>
        <w:ind w:left="717"/>
      </w:pPr>
      <w:r>
        <w:t>Nama</w:t>
      </w:r>
      <w:r>
        <w:rPr>
          <w:spacing w:val="-5"/>
        </w:rPr>
        <w:t xml:space="preserve"> </w:t>
      </w:r>
      <w:r>
        <w:rPr>
          <w:spacing w:val="-2"/>
        </w:rPr>
        <w:t>Penyusun</w:t>
      </w:r>
      <w:r>
        <w:tab/>
      </w:r>
      <w:r>
        <w:t>:</w:t>
      </w:r>
      <w:r>
        <w:rPr>
          <w:spacing w:val="-7"/>
        </w:rPr>
        <w:t xml:space="preserve"> </w:t>
      </w:r>
      <w:r>
        <w:t>Haliza</w:t>
      </w:r>
      <w:r>
        <w:rPr>
          <w:spacing w:val="-2"/>
        </w:rPr>
        <w:t xml:space="preserve"> Luthfia</w:t>
      </w:r>
    </w:p>
    <w:p w14:paraId="1EAFA916">
      <w:pPr>
        <w:pStyle w:val="9"/>
      </w:pPr>
    </w:p>
    <w:p w14:paraId="43221650">
      <w:pPr>
        <w:pStyle w:val="9"/>
        <w:tabs>
          <w:tab w:val="left" w:pos="3295"/>
        </w:tabs>
        <w:spacing w:line="480" w:lineRule="auto"/>
        <w:ind w:left="725" w:right="4280"/>
      </w:pPr>
      <w:r>
        <w:drawing>
          <wp:anchor distT="0" distB="0" distL="0" distR="0" simplePos="0" relativeHeight="251685888" behindDoc="1" locked="0" layoutInCell="1" allowOverlap="1">
            <wp:simplePos x="0" y="0"/>
            <wp:positionH relativeFrom="page">
              <wp:posOffset>1457325</wp:posOffset>
            </wp:positionH>
            <wp:positionV relativeFrom="paragraph">
              <wp:posOffset>-34290</wp:posOffset>
            </wp:positionV>
            <wp:extent cx="4667250" cy="4591050"/>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5" cstate="print"/>
                    <a:stretch>
                      <a:fillRect/>
                    </a:stretch>
                  </pic:blipFill>
                  <pic:spPr>
                    <a:xfrm>
                      <a:off x="0" y="0"/>
                      <a:ext cx="4667249" cy="4591049"/>
                    </a:xfrm>
                    <a:prstGeom prst="rect">
                      <a:avLst/>
                    </a:prstGeom>
                  </pic:spPr>
                </pic:pic>
              </a:graphicData>
            </a:graphic>
          </wp:anchor>
        </w:drawing>
      </w:r>
      <w:r>
        <w:t>Satuan Pendidikan</w:t>
      </w:r>
      <w:r>
        <w:tab/>
      </w:r>
      <w:r>
        <w:t>:</w:t>
      </w:r>
      <w:r>
        <w:rPr>
          <w:spacing w:val="-15"/>
        </w:rPr>
        <w:t xml:space="preserve"> </w:t>
      </w:r>
      <w:r>
        <w:t>SD</w:t>
      </w:r>
      <w:r>
        <w:rPr>
          <w:spacing w:val="-15"/>
        </w:rPr>
        <w:t xml:space="preserve"> </w:t>
      </w:r>
      <w:r>
        <w:t>Al</w:t>
      </w:r>
      <w:r>
        <w:rPr>
          <w:spacing w:val="-15"/>
        </w:rPr>
        <w:t xml:space="preserve"> </w:t>
      </w:r>
      <w:r>
        <w:t>Washliyah</w:t>
      </w:r>
      <w:r>
        <w:rPr>
          <w:spacing w:val="-15"/>
        </w:rPr>
        <w:t xml:space="preserve"> </w:t>
      </w:r>
      <w:r>
        <w:t>01</w:t>
      </w:r>
      <w:r>
        <w:rPr>
          <w:spacing w:val="-15"/>
        </w:rPr>
        <w:t xml:space="preserve"> </w:t>
      </w:r>
      <w:r>
        <w:t>Medan Kelas / Semester</w:t>
      </w:r>
      <w:r>
        <w:tab/>
      </w:r>
      <w:r>
        <w:t>: IV / Ganjil</w:t>
      </w:r>
    </w:p>
    <w:p w14:paraId="0FE25E99">
      <w:pPr>
        <w:pStyle w:val="9"/>
        <w:tabs>
          <w:tab w:val="left" w:pos="3295"/>
        </w:tabs>
        <w:spacing w:before="1"/>
        <w:ind w:left="725"/>
      </w:pPr>
      <w:r>
        <w:rPr>
          <w:spacing w:val="-4"/>
        </w:rPr>
        <w:t>Fase</w:t>
      </w:r>
      <w:r>
        <w:tab/>
      </w:r>
      <w:r>
        <w:t xml:space="preserve">: </w:t>
      </w:r>
      <w:r>
        <w:rPr>
          <w:spacing w:val="-10"/>
        </w:rPr>
        <w:t>B</w:t>
      </w:r>
    </w:p>
    <w:p w14:paraId="31E4E0A0">
      <w:pPr>
        <w:pStyle w:val="9"/>
        <w:tabs>
          <w:tab w:val="left" w:pos="3295"/>
        </w:tabs>
        <w:spacing w:before="276" w:line="480" w:lineRule="auto"/>
        <w:ind w:left="725" w:right="3462"/>
      </w:pPr>
      <w:r>
        <w:t>Mata Pelajaran</w:t>
      </w:r>
      <w:r>
        <w:tab/>
      </w:r>
      <w:r>
        <w:t xml:space="preserve">: Ilmu Pengetahuan Sosial (IPS) </w:t>
      </w:r>
      <w:r>
        <w:rPr>
          <w:spacing w:val="-4"/>
        </w:rPr>
        <w:t>Tema</w:t>
      </w:r>
      <w:r>
        <w:tab/>
      </w:r>
      <w:r>
        <w:t>:</w:t>
      </w:r>
      <w:r>
        <w:rPr>
          <w:spacing w:val="-15"/>
        </w:rPr>
        <w:t xml:space="preserve"> </w:t>
      </w:r>
      <w:r>
        <w:t>Keunikan</w:t>
      </w:r>
      <w:r>
        <w:rPr>
          <w:spacing w:val="-15"/>
        </w:rPr>
        <w:t xml:space="preserve"> </w:t>
      </w:r>
      <w:r>
        <w:t>Daerah</w:t>
      </w:r>
      <w:r>
        <w:rPr>
          <w:spacing w:val="-15"/>
        </w:rPr>
        <w:t xml:space="preserve"> </w:t>
      </w:r>
      <w:r>
        <w:t>Tempat</w:t>
      </w:r>
      <w:r>
        <w:rPr>
          <w:spacing w:val="-15"/>
        </w:rPr>
        <w:t xml:space="preserve"> </w:t>
      </w:r>
      <w:r>
        <w:t>Tinggalku</w:t>
      </w:r>
    </w:p>
    <w:p w14:paraId="75A3CDFE">
      <w:pPr>
        <w:pStyle w:val="9"/>
        <w:tabs>
          <w:tab w:val="left" w:pos="3295"/>
        </w:tabs>
        <w:ind w:left="725"/>
      </w:pPr>
      <w:r>
        <w:rPr>
          <w:spacing w:val="-2"/>
        </w:rPr>
        <w:t>Subtema</w:t>
      </w:r>
      <w:r>
        <w:tab/>
      </w:r>
      <w:r>
        <w:t>:</w:t>
      </w:r>
      <w:r>
        <w:rPr>
          <w:spacing w:val="-3"/>
        </w:rPr>
        <w:t xml:space="preserve"> </w:t>
      </w:r>
      <w:r>
        <w:t>Keunikan</w:t>
      </w:r>
      <w:r>
        <w:rPr>
          <w:spacing w:val="-4"/>
        </w:rPr>
        <w:t xml:space="preserve"> </w:t>
      </w:r>
      <w:r>
        <w:t>Budaya</w:t>
      </w:r>
      <w:r>
        <w:rPr>
          <w:spacing w:val="-2"/>
        </w:rPr>
        <w:t xml:space="preserve"> </w:t>
      </w:r>
      <w:r>
        <w:rPr>
          <w:spacing w:val="-4"/>
        </w:rPr>
        <w:t>Lokal</w:t>
      </w:r>
    </w:p>
    <w:p w14:paraId="3708AF03">
      <w:pPr>
        <w:pStyle w:val="9"/>
      </w:pPr>
    </w:p>
    <w:p w14:paraId="53EEB70E">
      <w:pPr>
        <w:pStyle w:val="9"/>
        <w:tabs>
          <w:tab w:val="left" w:pos="3295"/>
        </w:tabs>
        <w:ind w:left="725"/>
      </w:pPr>
      <w:r>
        <w:t>Alokasi</w:t>
      </w:r>
      <w:r>
        <w:rPr>
          <w:spacing w:val="-8"/>
        </w:rPr>
        <w:t xml:space="preserve"> </w:t>
      </w:r>
      <w:r>
        <w:rPr>
          <w:spacing w:val="-2"/>
        </w:rPr>
        <w:t>Waktu</w:t>
      </w:r>
      <w:r>
        <w:tab/>
      </w:r>
      <w:r>
        <w:t>:</w:t>
      </w:r>
      <w:r>
        <w:rPr>
          <w:spacing w:val="-5"/>
        </w:rPr>
        <w:t xml:space="preserve"> </w:t>
      </w:r>
      <w:r>
        <w:t>2</w:t>
      </w:r>
      <w:r>
        <w:rPr>
          <w:spacing w:val="-1"/>
        </w:rPr>
        <w:t xml:space="preserve"> </w:t>
      </w:r>
      <w:r>
        <w:t>Pertemuan</w:t>
      </w:r>
      <w:r>
        <w:rPr>
          <w:spacing w:val="-1"/>
        </w:rPr>
        <w:t xml:space="preserve"> </w:t>
      </w:r>
      <w:r>
        <w:t>(2</w:t>
      </w:r>
      <w:r>
        <w:rPr>
          <w:spacing w:val="-1"/>
        </w:rPr>
        <w:t xml:space="preserve"> </w:t>
      </w:r>
      <w:r>
        <w:t>x 2</w:t>
      </w:r>
      <w:r>
        <w:rPr>
          <w:spacing w:val="-1"/>
        </w:rPr>
        <w:t xml:space="preserve"> </w:t>
      </w:r>
      <w:r>
        <w:t>JP</w:t>
      </w:r>
      <w:r>
        <w:rPr>
          <w:spacing w:val="-12"/>
        </w:rPr>
        <w:t xml:space="preserve"> </w:t>
      </w:r>
      <w:r>
        <w:t>@30</w:t>
      </w:r>
      <w:r>
        <w:rPr>
          <w:spacing w:val="-1"/>
        </w:rPr>
        <w:t xml:space="preserve"> </w:t>
      </w:r>
      <w:r>
        <w:rPr>
          <w:spacing w:val="-2"/>
        </w:rPr>
        <w:t>menit)</w:t>
      </w:r>
    </w:p>
    <w:p w14:paraId="5EC5BFE8">
      <w:pPr>
        <w:pStyle w:val="9"/>
        <w:rPr>
          <w:sz w:val="20"/>
        </w:rPr>
      </w:pPr>
    </w:p>
    <w:p w14:paraId="50697890">
      <w:pPr>
        <w:pStyle w:val="9"/>
        <w:rPr>
          <w:sz w:val="20"/>
        </w:rPr>
      </w:pPr>
    </w:p>
    <w:p w14:paraId="6D76DD81">
      <w:pPr>
        <w:pStyle w:val="9"/>
        <w:spacing w:before="116"/>
        <w:rPr>
          <w:sz w:val="20"/>
        </w:rPr>
      </w:pPr>
      <w:r>
        <w:rPr>
          <w:sz w:val="20"/>
        </w:rPr>
        <mc:AlternateContent>
          <mc:Choice Requires="wps">
            <w:drawing>
              <wp:anchor distT="0" distB="0" distL="0" distR="0" simplePos="0" relativeHeight="251740160"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4" name="Textbox 24"/>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3CE2DD16">
                            <w:pPr>
                              <w:spacing w:before="0" w:line="274" w:lineRule="exact"/>
                              <w:ind w:left="108" w:right="0" w:firstLine="0"/>
                              <w:jc w:val="left"/>
                              <w:rPr>
                                <w:b/>
                                <w:color w:val="000000"/>
                                <w:sz w:val="24"/>
                              </w:rPr>
                            </w:pPr>
                            <w:r>
                              <w:rPr>
                                <w:b/>
                                <w:color w:val="000000"/>
                                <w:sz w:val="24"/>
                              </w:rPr>
                              <w:t>B.</w:t>
                            </w:r>
                            <w:r>
                              <w:rPr>
                                <w:b/>
                                <w:color w:val="000000"/>
                                <w:spacing w:val="57"/>
                                <w:sz w:val="24"/>
                              </w:rPr>
                              <w:t xml:space="preserve"> </w:t>
                            </w:r>
                            <w:r>
                              <w:rPr>
                                <w:b/>
                                <w:color w:val="000000"/>
                                <w:sz w:val="24"/>
                              </w:rPr>
                              <w:t>CAPAIAN</w:t>
                            </w:r>
                            <w:r>
                              <w:rPr>
                                <w:b/>
                                <w:color w:val="000000"/>
                                <w:spacing w:val="-9"/>
                                <w:sz w:val="24"/>
                              </w:rPr>
                              <w:t xml:space="preserve"> </w:t>
                            </w:r>
                            <w:r>
                              <w:rPr>
                                <w:b/>
                                <w:color w:val="000000"/>
                                <w:spacing w:val="-2"/>
                                <w:sz w:val="24"/>
                              </w:rPr>
                              <w:t>PEMBELAJARAN</w:t>
                            </w:r>
                          </w:p>
                        </w:txbxContent>
                      </wps:txbx>
                      <wps:bodyPr wrap="square" lIns="0" tIns="0" rIns="0" bIns="0" rtlCol="0">
                        <a:noAutofit/>
                      </wps:bodyPr>
                    </wps:wsp>
                  </a:graphicData>
                </a:graphic>
              </wp:anchor>
            </w:drawing>
          </mc:Choice>
          <mc:Fallback>
            <w:pict>
              <v:shape id="Textbox 24" o:spid="_x0000_s1026" o:spt="202" type="#_x0000_t202" style="position:absolute;left:0pt;margin-left:72pt;margin-top:18.5pt;height:27.6pt;width:450.95pt;mso-position-horizontal-relative:page;mso-wrap-distance-bottom:0pt;mso-wrap-distance-top:0pt;z-index:-251576320;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LEw3T2wAAAAoBAAAPAAAAAAAAAAEA&#10;IAAAACIAAABkcnMvZG93bnJldi54bWxQSwECFAAUAAAACACHTuJAUPG77NMBAACqAwAADgAAAAAA&#10;AAABACAAAAAqAQAAZHJzL2Uyb0RvYy54bWxQSwUGAAAAAAYABgBZAQAAbwUAAAAA&#10;">
                <v:fill on="t" focussize="0,0"/>
                <v:stroke on="f"/>
                <v:imagedata o:title=""/>
                <o:lock v:ext="edit" aspectratio="f"/>
                <v:textbox inset="0mm,0mm,0mm,0mm">
                  <w:txbxContent>
                    <w:p w14:paraId="3CE2DD16">
                      <w:pPr>
                        <w:spacing w:before="0" w:line="274" w:lineRule="exact"/>
                        <w:ind w:left="108" w:right="0" w:firstLine="0"/>
                        <w:jc w:val="left"/>
                        <w:rPr>
                          <w:b/>
                          <w:color w:val="000000"/>
                          <w:sz w:val="24"/>
                        </w:rPr>
                      </w:pPr>
                      <w:r>
                        <w:rPr>
                          <w:b/>
                          <w:color w:val="000000"/>
                          <w:sz w:val="24"/>
                        </w:rPr>
                        <w:t>B.</w:t>
                      </w:r>
                      <w:r>
                        <w:rPr>
                          <w:b/>
                          <w:color w:val="000000"/>
                          <w:spacing w:val="57"/>
                          <w:sz w:val="24"/>
                        </w:rPr>
                        <w:t xml:space="preserve"> </w:t>
                      </w:r>
                      <w:r>
                        <w:rPr>
                          <w:b/>
                          <w:color w:val="000000"/>
                          <w:sz w:val="24"/>
                        </w:rPr>
                        <w:t>CAPAIAN</w:t>
                      </w:r>
                      <w:r>
                        <w:rPr>
                          <w:b/>
                          <w:color w:val="000000"/>
                          <w:spacing w:val="-9"/>
                          <w:sz w:val="24"/>
                        </w:rPr>
                        <w:t xml:space="preserve"> </w:t>
                      </w:r>
                      <w:r>
                        <w:rPr>
                          <w:b/>
                          <w:color w:val="000000"/>
                          <w:spacing w:val="-2"/>
                          <w:sz w:val="24"/>
                        </w:rPr>
                        <w:t>PEMBELAJARAN</w:t>
                      </w:r>
                    </w:p>
                  </w:txbxContent>
                </v:textbox>
                <w10:wrap type="topAndBottom"/>
              </v:shape>
            </w:pict>
          </mc:Fallback>
        </mc:AlternateContent>
      </w:r>
    </w:p>
    <w:p w14:paraId="19C950ED">
      <w:pPr>
        <w:pStyle w:val="9"/>
        <w:ind w:left="725"/>
      </w:pPr>
      <w:r>
        <w:t>3.2</w:t>
      </w:r>
      <w:r>
        <w:rPr>
          <w:spacing w:val="41"/>
        </w:rPr>
        <w:t xml:space="preserve"> </w:t>
      </w:r>
      <w:r>
        <w:t>Mengidentifikasi keunikan</w:t>
      </w:r>
      <w:r>
        <w:rPr>
          <w:spacing w:val="-1"/>
        </w:rPr>
        <w:t xml:space="preserve"> </w:t>
      </w:r>
      <w:r>
        <w:t>budaya</w:t>
      </w:r>
      <w:r>
        <w:rPr>
          <w:spacing w:val="-5"/>
        </w:rPr>
        <w:t xml:space="preserve"> </w:t>
      </w:r>
      <w:r>
        <w:t>daerah</w:t>
      </w:r>
      <w:r>
        <w:rPr>
          <w:spacing w:val="-1"/>
        </w:rPr>
        <w:t xml:space="preserve"> </w:t>
      </w:r>
      <w:r>
        <w:t>tempat</w:t>
      </w:r>
      <w:r>
        <w:rPr>
          <w:spacing w:val="2"/>
        </w:rPr>
        <w:t xml:space="preserve"> </w:t>
      </w:r>
      <w:r>
        <w:rPr>
          <w:spacing w:val="-2"/>
        </w:rPr>
        <w:t>tinggal.</w:t>
      </w:r>
    </w:p>
    <w:p w14:paraId="28E18F33">
      <w:pPr>
        <w:pStyle w:val="9"/>
        <w:rPr>
          <w:sz w:val="20"/>
        </w:rPr>
      </w:pPr>
    </w:p>
    <w:p w14:paraId="126A7B7C">
      <w:pPr>
        <w:pStyle w:val="9"/>
        <w:rPr>
          <w:sz w:val="20"/>
        </w:rPr>
      </w:pPr>
    </w:p>
    <w:p w14:paraId="507F6535">
      <w:pPr>
        <w:pStyle w:val="9"/>
        <w:spacing w:before="114"/>
        <w:rPr>
          <w:sz w:val="20"/>
        </w:rPr>
      </w:pPr>
      <w:r>
        <w:rPr>
          <w:sz w:val="20"/>
        </w:rPr>
        <mc:AlternateContent>
          <mc:Choice Requires="wps">
            <w:drawing>
              <wp:anchor distT="0" distB="0" distL="0" distR="0" simplePos="0" relativeHeight="251740160" behindDoc="1" locked="0" layoutInCell="1" allowOverlap="1">
                <wp:simplePos x="0" y="0"/>
                <wp:positionH relativeFrom="page">
                  <wp:posOffset>914400</wp:posOffset>
                </wp:positionH>
                <wp:positionV relativeFrom="paragraph">
                  <wp:posOffset>233680</wp:posOffset>
                </wp:positionV>
                <wp:extent cx="5727065" cy="350520"/>
                <wp:effectExtent l="0" t="0" r="0" b="0"/>
                <wp:wrapTopAndBottom/>
                <wp:docPr id="25" name="Textbox 25"/>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39D99569">
                            <w:pPr>
                              <w:spacing w:before="0" w:line="274" w:lineRule="exact"/>
                              <w:ind w:left="108" w:right="0" w:firstLine="0"/>
                              <w:jc w:val="left"/>
                              <w:rPr>
                                <w:b/>
                                <w:color w:val="000000"/>
                                <w:sz w:val="24"/>
                              </w:rPr>
                            </w:pPr>
                            <w:r>
                              <w:rPr>
                                <w:b/>
                                <w:color w:val="000000"/>
                                <w:sz w:val="24"/>
                              </w:rPr>
                              <w:t>C.</w:t>
                            </w:r>
                            <w:r>
                              <w:rPr>
                                <w:b/>
                                <w:color w:val="000000"/>
                                <w:spacing w:val="58"/>
                                <w:sz w:val="24"/>
                              </w:rPr>
                              <w:t xml:space="preserve"> </w:t>
                            </w:r>
                            <w:r>
                              <w:rPr>
                                <w:b/>
                                <w:color w:val="000000"/>
                                <w:sz w:val="24"/>
                              </w:rPr>
                              <w:t>TUJUAN</w:t>
                            </w:r>
                            <w:r>
                              <w:rPr>
                                <w:b/>
                                <w:color w:val="000000"/>
                                <w:spacing w:val="-5"/>
                                <w:sz w:val="24"/>
                              </w:rPr>
                              <w:t xml:space="preserve"> </w:t>
                            </w:r>
                            <w:r>
                              <w:rPr>
                                <w:b/>
                                <w:color w:val="000000"/>
                                <w:spacing w:val="-2"/>
                                <w:sz w:val="24"/>
                              </w:rPr>
                              <w:t>PEMBELAJARAN</w:t>
                            </w:r>
                          </w:p>
                        </w:txbxContent>
                      </wps:txbx>
                      <wps:bodyPr wrap="square" lIns="0" tIns="0" rIns="0" bIns="0" rtlCol="0">
                        <a:noAutofit/>
                      </wps:bodyPr>
                    </wps:wsp>
                  </a:graphicData>
                </a:graphic>
              </wp:anchor>
            </w:drawing>
          </mc:Choice>
          <mc:Fallback>
            <w:pict>
              <v:shape id="Textbox 25" o:spid="_x0000_s1026" o:spt="202" type="#_x0000_t202" style="position:absolute;left:0pt;margin-left:72pt;margin-top:18.4pt;height:27.6pt;width:450.95pt;mso-position-horizontal-relative:page;mso-wrap-distance-bottom:0pt;mso-wrap-distance-top:0pt;z-index:-251576320;mso-width-relative:page;mso-height-relative:page;" fillcolor="#FFE399" filled="t" stroked="f" coordsize="21600,21600" o:gfxdata="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kWX9toAAAAKAQAADwAAAAAAAAABACAA&#10;AAAiAAAAZHJzL2Rvd25yZXYueG1sUEsBAhQAFAAAAAgAh07iQHAe2QLSAQAAqgMAAA4AAAAAAAAA&#10;AQAgAAAAKQEAAGRycy9lMm9Eb2MueG1sUEsFBgAAAAAGAAYAWQEAAG0FAAAAAA==&#10;">
                <v:fill on="t" focussize="0,0"/>
                <v:stroke on="f"/>
                <v:imagedata o:title=""/>
                <o:lock v:ext="edit" aspectratio="f"/>
                <v:textbox inset="0mm,0mm,0mm,0mm">
                  <w:txbxContent>
                    <w:p w14:paraId="39D99569">
                      <w:pPr>
                        <w:spacing w:before="0" w:line="274" w:lineRule="exact"/>
                        <w:ind w:left="108" w:right="0" w:firstLine="0"/>
                        <w:jc w:val="left"/>
                        <w:rPr>
                          <w:b/>
                          <w:color w:val="000000"/>
                          <w:sz w:val="24"/>
                        </w:rPr>
                      </w:pPr>
                      <w:r>
                        <w:rPr>
                          <w:b/>
                          <w:color w:val="000000"/>
                          <w:sz w:val="24"/>
                        </w:rPr>
                        <w:t>C.</w:t>
                      </w:r>
                      <w:r>
                        <w:rPr>
                          <w:b/>
                          <w:color w:val="000000"/>
                          <w:spacing w:val="58"/>
                          <w:sz w:val="24"/>
                        </w:rPr>
                        <w:t xml:space="preserve"> </w:t>
                      </w:r>
                      <w:r>
                        <w:rPr>
                          <w:b/>
                          <w:color w:val="000000"/>
                          <w:sz w:val="24"/>
                        </w:rPr>
                        <w:t>TUJUAN</w:t>
                      </w:r>
                      <w:r>
                        <w:rPr>
                          <w:b/>
                          <w:color w:val="000000"/>
                          <w:spacing w:val="-5"/>
                          <w:sz w:val="24"/>
                        </w:rPr>
                        <w:t xml:space="preserve"> </w:t>
                      </w:r>
                      <w:r>
                        <w:rPr>
                          <w:b/>
                          <w:color w:val="000000"/>
                          <w:spacing w:val="-2"/>
                          <w:sz w:val="24"/>
                        </w:rPr>
                        <w:t>PEMBELAJARAN</w:t>
                      </w:r>
                    </w:p>
                  </w:txbxContent>
                </v:textbox>
                <w10:wrap type="topAndBottom"/>
              </v:shape>
            </w:pict>
          </mc:Fallback>
        </mc:AlternateContent>
      </w:r>
    </w:p>
    <w:p w14:paraId="05DDBFC1">
      <w:pPr>
        <w:pStyle w:val="6"/>
        <w:ind w:left="722"/>
      </w:pPr>
      <w:r>
        <w:t>Pertemuan</w:t>
      </w:r>
      <w:r>
        <w:rPr>
          <w:spacing w:val="-7"/>
        </w:rPr>
        <w:t xml:space="preserve"> </w:t>
      </w:r>
      <w:r>
        <w:t>pertama</w:t>
      </w:r>
      <w:r>
        <w:rPr>
          <w:spacing w:val="-6"/>
        </w:rPr>
        <w:t xml:space="preserve"> </w:t>
      </w:r>
      <w:r>
        <w:rPr>
          <w:spacing w:val="-10"/>
        </w:rPr>
        <w:t>:</w:t>
      </w:r>
    </w:p>
    <w:p w14:paraId="2760C9B3">
      <w:pPr>
        <w:pStyle w:val="9"/>
        <w:rPr>
          <w:b/>
        </w:rPr>
      </w:pPr>
    </w:p>
    <w:p w14:paraId="0220FE42">
      <w:pPr>
        <w:pStyle w:val="11"/>
        <w:numPr>
          <w:ilvl w:val="0"/>
          <w:numId w:val="2"/>
        </w:numPr>
        <w:tabs>
          <w:tab w:val="left" w:pos="1159"/>
        </w:tabs>
        <w:spacing w:before="0" w:after="0" w:line="480" w:lineRule="auto"/>
        <w:ind w:left="1159" w:right="1176" w:hanging="360"/>
        <w:jc w:val="left"/>
        <w:rPr>
          <w:sz w:val="24"/>
        </w:rPr>
      </w:pPr>
      <w:r>
        <w:rPr>
          <w:sz w:val="24"/>
        </w:rPr>
        <w:t>Siswa</w:t>
      </w:r>
      <w:r>
        <w:rPr>
          <w:spacing w:val="33"/>
          <w:sz w:val="24"/>
        </w:rPr>
        <w:t xml:space="preserve"> </w:t>
      </w:r>
      <w:r>
        <w:rPr>
          <w:sz w:val="24"/>
        </w:rPr>
        <w:t>dapat</w:t>
      </w:r>
      <w:r>
        <w:rPr>
          <w:spacing w:val="35"/>
          <w:sz w:val="24"/>
        </w:rPr>
        <w:t xml:space="preserve"> </w:t>
      </w:r>
      <w:r>
        <w:rPr>
          <w:sz w:val="24"/>
        </w:rPr>
        <w:t>mengidentifikasi</w:t>
      </w:r>
      <w:r>
        <w:rPr>
          <w:spacing w:val="34"/>
          <w:sz w:val="24"/>
        </w:rPr>
        <w:t xml:space="preserve"> </w:t>
      </w:r>
      <w:r>
        <w:rPr>
          <w:sz w:val="24"/>
        </w:rPr>
        <w:t>keunikan</w:t>
      </w:r>
      <w:r>
        <w:rPr>
          <w:spacing w:val="34"/>
          <w:sz w:val="24"/>
        </w:rPr>
        <w:t xml:space="preserve"> </w:t>
      </w:r>
      <w:r>
        <w:rPr>
          <w:sz w:val="24"/>
        </w:rPr>
        <w:t>budaya,</w:t>
      </w:r>
      <w:r>
        <w:rPr>
          <w:spacing w:val="39"/>
          <w:sz w:val="24"/>
        </w:rPr>
        <w:t xml:space="preserve"> </w:t>
      </w:r>
      <w:r>
        <w:rPr>
          <w:sz w:val="24"/>
        </w:rPr>
        <w:t>rumah</w:t>
      </w:r>
      <w:r>
        <w:rPr>
          <w:spacing w:val="34"/>
          <w:sz w:val="24"/>
        </w:rPr>
        <w:t xml:space="preserve"> </w:t>
      </w:r>
      <w:r>
        <w:rPr>
          <w:sz w:val="24"/>
        </w:rPr>
        <w:t>adat,</w:t>
      </w:r>
      <w:r>
        <w:rPr>
          <w:spacing w:val="35"/>
          <w:sz w:val="24"/>
        </w:rPr>
        <w:t xml:space="preserve"> </w:t>
      </w:r>
      <w:r>
        <w:rPr>
          <w:sz w:val="24"/>
        </w:rPr>
        <w:t>makanan</w:t>
      </w:r>
      <w:r>
        <w:rPr>
          <w:spacing w:val="37"/>
          <w:sz w:val="24"/>
        </w:rPr>
        <w:t xml:space="preserve"> </w:t>
      </w:r>
      <w:r>
        <w:rPr>
          <w:sz w:val="24"/>
        </w:rPr>
        <w:t>khas,</w:t>
      </w:r>
      <w:r>
        <w:rPr>
          <w:spacing w:val="34"/>
          <w:sz w:val="24"/>
        </w:rPr>
        <w:t xml:space="preserve"> </w:t>
      </w:r>
      <w:r>
        <w:rPr>
          <w:sz w:val="24"/>
        </w:rPr>
        <w:t>dan pakaian daerah tempat tinggalnya.</w:t>
      </w:r>
    </w:p>
    <w:p w14:paraId="7F996A93">
      <w:pPr>
        <w:pStyle w:val="11"/>
        <w:numPr>
          <w:ilvl w:val="0"/>
          <w:numId w:val="2"/>
        </w:numPr>
        <w:tabs>
          <w:tab w:val="left" w:pos="1156"/>
        </w:tabs>
        <w:spacing w:before="1" w:after="0" w:line="240" w:lineRule="auto"/>
        <w:ind w:left="1156" w:right="0" w:hanging="357"/>
        <w:jc w:val="left"/>
        <w:rPr>
          <w:sz w:val="24"/>
        </w:rPr>
      </w:pPr>
      <w:r>
        <w:rPr>
          <w:sz w:val="24"/>
        </w:rPr>
        <w:t>Siswa</w:t>
      </w:r>
      <w:r>
        <w:rPr>
          <w:spacing w:val="-7"/>
          <w:sz w:val="24"/>
        </w:rPr>
        <w:t xml:space="preserve"> </w:t>
      </w:r>
      <w:r>
        <w:rPr>
          <w:sz w:val="24"/>
        </w:rPr>
        <w:t>dapat memahami</w:t>
      </w:r>
      <w:r>
        <w:rPr>
          <w:spacing w:val="-1"/>
          <w:sz w:val="24"/>
        </w:rPr>
        <w:t xml:space="preserve"> </w:t>
      </w:r>
      <w:r>
        <w:rPr>
          <w:sz w:val="24"/>
        </w:rPr>
        <w:t>informasi</w:t>
      </w:r>
      <w:r>
        <w:rPr>
          <w:spacing w:val="-4"/>
          <w:sz w:val="24"/>
        </w:rPr>
        <w:t xml:space="preserve"> </w:t>
      </w:r>
      <w:r>
        <w:rPr>
          <w:sz w:val="24"/>
        </w:rPr>
        <w:t>dari</w:t>
      </w:r>
      <w:r>
        <w:rPr>
          <w:spacing w:val="-2"/>
          <w:sz w:val="24"/>
        </w:rPr>
        <w:t xml:space="preserve"> </w:t>
      </w:r>
      <w:r>
        <w:rPr>
          <w:sz w:val="24"/>
        </w:rPr>
        <w:t>video</w:t>
      </w:r>
      <w:r>
        <w:rPr>
          <w:spacing w:val="1"/>
          <w:sz w:val="24"/>
        </w:rPr>
        <w:t xml:space="preserve"> </w:t>
      </w:r>
      <w:r>
        <w:rPr>
          <w:sz w:val="24"/>
        </w:rPr>
        <w:t>animasi</w:t>
      </w:r>
      <w:r>
        <w:rPr>
          <w:spacing w:val="-4"/>
          <w:sz w:val="24"/>
        </w:rPr>
        <w:t xml:space="preserve"> </w:t>
      </w:r>
      <w:r>
        <w:rPr>
          <w:sz w:val="24"/>
        </w:rPr>
        <w:t>berbasis Canva</w:t>
      </w:r>
      <w:r>
        <w:rPr>
          <w:spacing w:val="-5"/>
          <w:sz w:val="24"/>
        </w:rPr>
        <w:t xml:space="preserve"> </w:t>
      </w:r>
      <w:r>
        <w:rPr>
          <w:sz w:val="24"/>
        </w:rPr>
        <w:t xml:space="preserve">secara </w:t>
      </w:r>
      <w:r>
        <w:rPr>
          <w:spacing w:val="-2"/>
          <w:sz w:val="24"/>
        </w:rPr>
        <w:t>runtut.</w:t>
      </w:r>
    </w:p>
    <w:p w14:paraId="6795ED0C">
      <w:pPr>
        <w:pStyle w:val="9"/>
      </w:pPr>
    </w:p>
    <w:p w14:paraId="59FA4430">
      <w:pPr>
        <w:pStyle w:val="11"/>
        <w:numPr>
          <w:ilvl w:val="0"/>
          <w:numId w:val="2"/>
        </w:numPr>
        <w:tabs>
          <w:tab w:val="left" w:pos="1156"/>
        </w:tabs>
        <w:spacing w:before="0" w:after="0" w:line="240" w:lineRule="auto"/>
        <w:ind w:left="1156" w:right="0" w:hanging="357"/>
        <w:jc w:val="left"/>
        <w:rPr>
          <w:sz w:val="24"/>
        </w:rPr>
      </w:pPr>
      <w:r>
        <w:rPr>
          <w:sz w:val="24"/>
        </w:rPr>
        <w:t>Siswa</w:t>
      </w:r>
      <w:r>
        <w:rPr>
          <w:spacing w:val="-10"/>
          <w:sz w:val="24"/>
        </w:rPr>
        <w:t xml:space="preserve"> </w:t>
      </w:r>
      <w:r>
        <w:rPr>
          <w:sz w:val="24"/>
        </w:rPr>
        <w:t>dapat bekerja</w:t>
      </w:r>
      <w:r>
        <w:rPr>
          <w:spacing w:val="-5"/>
          <w:sz w:val="24"/>
        </w:rPr>
        <w:t xml:space="preserve"> </w:t>
      </w:r>
      <w:r>
        <w:rPr>
          <w:sz w:val="24"/>
        </w:rPr>
        <w:t>sama</w:t>
      </w:r>
      <w:r>
        <w:rPr>
          <w:spacing w:val="-3"/>
          <w:sz w:val="24"/>
        </w:rPr>
        <w:t xml:space="preserve"> </w:t>
      </w:r>
      <w:r>
        <w:rPr>
          <w:sz w:val="24"/>
        </w:rPr>
        <w:t>dalam</w:t>
      </w:r>
      <w:r>
        <w:rPr>
          <w:spacing w:val="-1"/>
          <w:sz w:val="24"/>
        </w:rPr>
        <w:t xml:space="preserve"> </w:t>
      </w:r>
      <w:r>
        <w:rPr>
          <w:sz w:val="24"/>
        </w:rPr>
        <w:t>kelompok</w:t>
      </w:r>
      <w:r>
        <w:rPr>
          <w:spacing w:val="-1"/>
          <w:sz w:val="24"/>
        </w:rPr>
        <w:t xml:space="preserve"> </w:t>
      </w:r>
      <w:r>
        <w:rPr>
          <w:sz w:val="24"/>
        </w:rPr>
        <w:t>untuk</w:t>
      </w:r>
      <w:r>
        <w:rPr>
          <w:spacing w:val="-2"/>
          <w:sz w:val="24"/>
        </w:rPr>
        <w:t xml:space="preserve"> </w:t>
      </w:r>
      <w:r>
        <w:rPr>
          <w:sz w:val="24"/>
        </w:rPr>
        <w:t>mengerjakan</w:t>
      </w:r>
      <w:r>
        <w:rPr>
          <w:spacing w:val="1"/>
          <w:sz w:val="24"/>
        </w:rPr>
        <w:t xml:space="preserve"> </w:t>
      </w:r>
      <w:r>
        <w:rPr>
          <w:sz w:val="24"/>
        </w:rPr>
        <w:t>LKPD</w:t>
      </w:r>
      <w:r>
        <w:rPr>
          <w:spacing w:val="-2"/>
          <w:sz w:val="24"/>
        </w:rPr>
        <w:t xml:space="preserve"> </w:t>
      </w:r>
      <w:r>
        <w:rPr>
          <w:spacing w:val="-5"/>
          <w:sz w:val="24"/>
        </w:rPr>
        <w:t>1.</w:t>
      </w:r>
    </w:p>
    <w:p w14:paraId="68DCFF5D">
      <w:pPr>
        <w:pStyle w:val="9"/>
      </w:pPr>
    </w:p>
    <w:p w14:paraId="450C87EA">
      <w:pPr>
        <w:pStyle w:val="6"/>
        <w:ind w:left="722"/>
      </w:pPr>
      <w:r>
        <w:t>Pertemuan</w:t>
      </w:r>
      <w:r>
        <w:rPr>
          <w:spacing w:val="-6"/>
        </w:rPr>
        <w:t xml:space="preserve"> </w:t>
      </w:r>
      <w:r>
        <w:t>kedua</w:t>
      </w:r>
      <w:r>
        <w:rPr>
          <w:spacing w:val="-4"/>
        </w:rPr>
        <w:t xml:space="preserve"> </w:t>
      </w:r>
      <w:r>
        <w:rPr>
          <w:spacing w:val="-10"/>
        </w:rPr>
        <w:t>:</w:t>
      </w:r>
    </w:p>
    <w:p w14:paraId="5A49EA00">
      <w:pPr>
        <w:pStyle w:val="9"/>
        <w:rPr>
          <w:b/>
        </w:rPr>
      </w:pPr>
    </w:p>
    <w:p w14:paraId="35060DE7">
      <w:pPr>
        <w:pStyle w:val="11"/>
        <w:numPr>
          <w:ilvl w:val="0"/>
          <w:numId w:val="3"/>
        </w:numPr>
        <w:tabs>
          <w:tab w:val="left" w:pos="1156"/>
        </w:tabs>
        <w:spacing w:before="0" w:after="0" w:line="240" w:lineRule="auto"/>
        <w:ind w:left="1156" w:right="0" w:hanging="357"/>
        <w:jc w:val="left"/>
        <w:rPr>
          <w:sz w:val="24"/>
        </w:rPr>
      </w:pPr>
      <w:r>
        <w:rPr>
          <w:sz w:val="24"/>
        </w:rPr>
        <w:t>Siswa</w:t>
      </w:r>
      <w:r>
        <w:rPr>
          <w:spacing w:val="-9"/>
          <w:sz w:val="24"/>
        </w:rPr>
        <w:t xml:space="preserve"> </w:t>
      </w:r>
      <w:r>
        <w:rPr>
          <w:sz w:val="24"/>
        </w:rPr>
        <w:t>dapat membandingkan</w:t>
      </w:r>
      <w:r>
        <w:rPr>
          <w:spacing w:val="-1"/>
          <w:sz w:val="24"/>
        </w:rPr>
        <w:t xml:space="preserve"> </w:t>
      </w:r>
      <w:r>
        <w:rPr>
          <w:sz w:val="24"/>
        </w:rPr>
        <w:t>keunikan</w:t>
      </w:r>
      <w:r>
        <w:rPr>
          <w:spacing w:val="-2"/>
          <w:sz w:val="24"/>
        </w:rPr>
        <w:t xml:space="preserve"> </w:t>
      </w:r>
      <w:r>
        <w:rPr>
          <w:sz w:val="24"/>
        </w:rPr>
        <w:t>daerahnya dengan</w:t>
      </w:r>
      <w:r>
        <w:rPr>
          <w:spacing w:val="-1"/>
          <w:sz w:val="24"/>
        </w:rPr>
        <w:t xml:space="preserve"> </w:t>
      </w:r>
      <w:r>
        <w:rPr>
          <w:sz w:val="24"/>
        </w:rPr>
        <w:t>daerah</w:t>
      </w:r>
      <w:r>
        <w:rPr>
          <w:spacing w:val="-1"/>
          <w:sz w:val="24"/>
        </w:rPr>
        <w:t xml:space="preserve"> </w:t>
      </w:r>
      <w:r>
        <w:rPr>
          <w:sz w:val="24"/>
        </w:rPr>
        <w:t>lain</w:t>
      </w:r>
      <w:r>
        <w:rPr>
          <w:spacing w:val="-1"/>
          <w:sz w:val="24"/>
        </w:rPr>
        <w:t xml:space="preserve"> </w:t>
      </w:r>
      <w:r>
        <w:rPr>
          <w:sz w:val="24"/>
        </w:rPr>
        <w:t>di</w:t>
      </w:r>
      <w:r>
        <w:rPr>
          <w:spacing w:val="-1"/>
          <w:sz w:val="24"/>
        </w:rPr>
        <w:t xml:space="preserve"> </w:t>
      </w:r>
      <w:r>
        <w:rPr>
          <w:spacing w:val="-2"/>
          <w:sz w:val="24"/>
        </w:rPr>
        <w:t>Indonesia.</w:t>
      </w:r>
    </w:p>
    <w:p w14:paraId="2F1E34C4">
      <w:pPr>
        <w:pStyle w:val="11"/>
        <w:spacing w:after="0" w:line="240" w:lineRule="auto"/>
        <w:jc w:val="left"/>
        <w:rPr>
          <w:sz w:val="24"/>
        </w:rPr>
        <w:sectPr>
          <w:headerReference r:id="rId7" w:type="default"/>
          <w:pgSz w:w="11920" w:h="16850"/>
          <w:pgMar w:top="980" w:right="425" w:bottom="280" w:left="1133" w:header="715" w:footer="0" w:gutter="0"/>
          <w:pgNumType w:start="89"/>
          <w:cols w:space="720" w:num="1"/>
        </w:sectPr>
      </w:pPr>
    </w:p>
    <w:p w14:paraId="5AF4943F">
      <w:pPr>
        <w:pStyle w:val="9"/>
        <w:spacing w:before="177"/>
      </w:pPr>
    </w:p>
    <w:p w14:paraId="120C16ED">
      <w:pPr>
        <w:pStyle w:val="11"/>
        <w:numPr>
          <w:ilvl w:val="0"/>
          <w:numId w:val="3"/>
        </w:numPr>
        <w:tabs>
          <w:tab w:val="left" w:pos="1156"/>
        </w:tabs>
        <w:spacing w:before="0" w:after="0" w:line="240" w:lineRule="auto"/>
        <w:ind w:left="1156" w:right="0" w:hanging="357"/>
        <w:jc w:val="left"/>
        <w:rPr>
          <w:sz w:val="24"/>
        </w:rPr>
      </w:pPr>
      <w:r>
        <w:rPr>
          <w:sz w:val="24"/>
        </w:rPr>
        <w:t>Siswa</w:t>
      </w:r>
      <w:r>
        <w:rPr>
          <w:spacing w:val="-14"/>
          <w:sz w:val="24"/>
        </w:rPr>
        <w:t xml:space="preserve"> </w:t>
      </w:r>
      <w:r>
        <w:rPr>
          <w:sz w:val="24"/>
        </w:rPr>
        <w:t>mampu</w:t>
      </w:r>
      <w:r>
        <w:rPr>
          <w:spacing w:val="-6"/>
          <w:sz w:val="24"/>
        </w:rPr>
        <w:t xml:space="preserve"> </w:t>
      </w:r>
      <w:r>
        <w:rPr>
          <w:sz w:val="24"/>
        </w:rPr>
        <w:t>menyampaikan</w:t>
      </w:r>
      <w:r>
        <w:rPr>
          <w:spacing w:val="-8"/>
          <w:sz w:val="24"/>
        </w:rPr>
        <w:t xml:space="preserve"> </w:t>
      </w:r>
      <w:r>
        <w:rPr>
          <w:sz w:val="24"/>
        </w:rPr>
        <w:t>pendapat</w:t>
      </w:r>
      <w:r>
        <w:rPr>
          <w:spacing w:val="-8"/>
          <w:sz w:val="24"/>
        </w:rPr>
        <w:t xml:space="preserve"> </w:t>
      </w:r>
      <w:r>
        <w:rPr>
          <w:sz w:val="24"/>
        </w:rPr>
        <w:t>dan</w:t>
      </w:r>
      <w:r>
        <w:rPr>
          <w:spacing w:val="-5"/>
          <w:sz w:val="24"/>
        </w:rPr>
        <w:t xml:space="preserve"> </w:t>
      </w:r>
      <w:r>
        <w:rPr>
          <w:sz w:val="24"/>
        </w:rPr>
        <w:t>informasi</w:t>
      </w:r>
      <w:r>
        <w:rPr>
          <w:spacing w:val="-5"/>
          <w:sz w:val="24"/>
        </w:rPr>
        <w:t xml:space="preserve"> </w:t>
      </w:r>
      <w:r>
        <w:rPr>
          <w:sz w:val="24"/>
        </w:rPr>
        <w:t>secara</w:t>
      </w:r>
      <w:r>
        <w:rPr>
          <w:spacing w:val="-8"/>
          <w:sz w:val="24"/>
        </w:rPr>
        <w:t xml:space="preserve"> </w:t>
      </w:r>
      <w:r>
        <w:rPr>
          <w:sz w:val="24"/>
        </w:rPr>
        <w:t>lisan</w:t>
      </w:r>
      <w:r>
        <w:rPr>
          <w:spacing w:val="-4"/>
          <w:sz w:val="24"/>
        </w:rPr>
        <w:t xml:space="preserve"> </w:t>
      </w:r>
      <w:r>
        <w:rPr>
          <w:sz w:val="24"/>
        </w:rPr>
        <w:t>dalam</w:t>
      </w:r>
      <w:r>
        <w:rPr>
          <w:spacing w:val="-5"/>
          <w:sz w:val="24"/>
        </w:rPr>
        <w:t xml:space="preserve"> </w:t>
      </w:r>
      <w:r>
        <w:rPr>
          <w:spacing w:val="-2"/>
          <w:sz w:val="24"/>
        </w:rPr>
        <w:t>kelompok.</w:t>
      </w:r>
    </w:p>
    <w:p w14:paraId="13CF7080">
      <w:pPr>
        <w:pStyle w:val="9"/>
        <w:spacing w:before="1"/>
      </w:pPr>
    </w:p>
    <w:p w14:paraId="76CF0193">
      <w:pPr>
        <w:pStyle w:val="11"/>
        <w:numPr>
          <w:ilvl w:val="0"/>
          <w:numId w:val="3"/>
        </w:numPr>
        <w:tabs>
          <w:tab w:val="left" w:pos="1156"/>
        </w:tabs>
        <w:spacing w:before="0" w:after="0" w:line="240" w:lineRule="auto"/>
        <w:ind w:left="1156" w:right="0" w:hanging="357"/>
        <w:jc w:val="left"/>
        <w:rPr>
          <w:sz w:val="24"/>
        </w:rPr>
      </w:pPr>
      <w:r>
        <w:rPr>
          <w:sz w:val="24"/>
        </w:rPr>
        <w:t>Siswa</w:t>
      </w:r>
      <w:r>
        <w:rPr>
          <w:spacing w:val="-11"/>
          <w:sz w:val="24"/>
        </w:rPr>
        <w:t xml:space="preserve"> </w:t>
      </w:r>
      <w:r>
        <w:rPr>
          <w:sz w:val="24"/>
        </w:rPr>
        <w:t>dapat</w:t>
      </w:r>
      <w:r>
        <w:rPr>
          <w:spacing w:val="-3"/>
          <w:sz w:val="24"/>
        </w:rPr>
        <w:t xml:space="preserve"> </w:t>
      </w:r>
      <w:r>
        <w:rPr>
          <w:sz w:val="24"/>
        </w:rPr>
        <w:t>menyimpulkan</w:t>
      </w:r>
      <w:r>
        <w:rPr>
          <w:spacing w:val="-4"/>
          <w:sz w:val="24"/>
        </w:rPr>
        <w:t xml:space="preserve"> </w:t>
      </w:r>
      <w:r>
        <w:rPr>
          <w:sz w:val="24"/>
        </w:rPr>
        <w:t>pentingnya</w:t>
      </w:r>
      <w:r>
        <w:rPr>
          <w:spacing w:val="-4"/>
          <w:sz w:val="24"/>
        </w:rPr>
        <w:t xml:space="preserve"> </w:t>
      </w:r>
      <w:r>
        <w:rPr>
          <w:sz w:val="24"/>
        </w:rPr>
        <w:t>menghargai</w:t>
      </w:r>
      <w:r>
        <w:rPr>
          <w:spacing w:val="-3"/>
          <w:sz w:val="24"/>
        </w:rPr>
        <w:t xml:space="preserve"> </w:t>
      </w:r>
      <w:r>
        <w:rPr>
          <w:sz w:val="24"/>
        </w:rPr>
        <w:t xml:space="preserve">keanekaragaman </w:t>
      </w:r>
      <w:r>
        <w:rPr>
          <w:spacing w:val="-2"/>
          <w:sz w:val="24"/>
        </w:rPr>
        <w:t>daerah.</w:t>
      </w:r>
    </w:p>
    <w:p w14:paraId="4DEAD1E8">
      <w:pPr>
        <w:pStyle w:val="9"/>
        <w:rPr>
          <w:sz w:val="20"/>
        </w:rPr>
      </w:pPr>
    </w:p>
    <w:p w14:paraId="2C589723">
      <w:pPr>
        <w:pStyle w:val="9"/>
        <w:rPr>
          <w:sz w:val="20"/>
        </w:rPr>
      </w:pPr>
    </w:p>
    <w:p w14:paraId="7EE24514">
      <w:pPr>
        <w:pStyle w:val="9"/>
        <w:spacing w:before="116"/>
        <w:rPr>
          <w:sz w:val="20"/>
        </w:rPr>
      </w:pPr>
      <w:r>
        <w:rPr>
          <w:sz w:val="20"/>
        </w:rPr>
        <mc:AlternateContent>
          <mc:Choice Requires="wps">
            <w:drawing>
              <wp:anchor distT="0" distB="0" distL="0" distR="0" simplePos="0" relativeHeight="251741184"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6" name="Textbox 26"/>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6816C847">
                            <w:pPr>
                              <w:spacing w:before="0" w:line="274" w:lineRule="exact"/>
                              <w:ind w:left="108" w:right="0" w:firstLine="0"/>
                              <w:jc w:val="left"/>
                              <w:rPr>
                                <w:b/>
                                <w:color w:val="000000"/>
                                <w:sz w:val="24"/>
                              </w:rPr>
                            </w:pPr>
                            <w:r>
                              <w:rPr>
                                <w:b/>
                                <w:color w:val="000000"/>
                                <w:sz w:val="24"/>
                              </w:rPr>
                              <w:t>D.</w:t>
                            </w:r>
                            <w:r>
                              <w:rPr>
                                <w:b/>
                                <w:color w:val="000000"/>
                                <w:spacing w:val="55"/>
                                <w:sz w:val="24"/>
                              </w:rPr>
                              <w:t xml:space="preserve"> </w:t>
                            </w:r>
                            <w:r>
                              <w:rPr>
                                <w:b/>
                                <w:color w:val="000000"/>
                                <w:sz w:val="24"/>
                              </w:rPr>
                              <w:t>PROFIL</w:t>
                            </w:r>
                            <w:r>
                              <w:rPr>
                                <w:b/>
                                <w:color w:val="000000"/>
                                <w:spacing w:val="-15"/>
                                <w:sz w:val="24"/>
                              </w:rPr>
                              <w:t xml:space="preserve"> </w:t>
                            </w:r>
                            <w:r>
                              <w:rPr>
                                <w:b/>
                                <w:color w:val="000000"/>
                                <w:sz w:val="24"/>
                              </w:rPr>
                              <w:t>PELAJAR</w:t>
                            </w:r>
                            <w:r>
                              <w:rPr>
                                <w:b/>
                                <w:color w:val="000000"/>
                                <w:spacing w:val="-3"/>
                                <w:sz w:val="24"/>
                              </w:rPr>
                              <w:t xml:space="preserve"> </w:t>
                            </w:r>
                            <w:r>
                              <w:rPr>
                                <w:b/>
                                <w:color w:val="000000"/>
                                <w:spacing w:val="-2"/>
                                <w:sz w:val="24"/>
                              </w:rPr>
                              <w:t>PANCASILA</w:t>
                            </w:r>
                          </w:p>
                        </w:txbxContent>
                      </wps:txbx>
                      <wps:bodyPr wrap="square" lIns="0" tIns="0" rIns="0" bIns="0" rtlCol="0">
                        <a:noAutofit/>
                      </wps:bodyPr>
                    </wps:wsp>
                  </a:graphicData>
                </a:graphic>
              </wp:anchor>
            </w:drawing>
          </mc:Choice>
          <mc:Fallback>
            <w:pict>
              <v:shape id="Textbox 26" o:spid="_x0000_s1026" o:spt="202" type="#_x0000_t202" style="position:absolute;left:0pt;margin-left:72pt;margin-top:18.5pt;height:27.6pt;width:450.95pt;mso-position-horizontal-relative:page;mso-wrap-distance-bottom:0pt;mso-wrap-distance-top:0pt;z-index:-251575296;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LEw3T2wAAAAoBAAAPAAAAAAAAAAEA&#10;IAAAACIAAABkcnMvZG93bnJldi54bWxQSwECFAAUAAAACACHTuJAUSkP69MBAACqAwAADgAAAAAA&#10;AAABACAAAAAqAQAAZHJzL2Uyb0RvYy54bWxQSwUGAAAAAAYABgBZAQAAbwUAAAAA&#10;">
                <v:fill on="t" focussize="0,0"/>
                <v:stroke on="f"/>
                <v:imagedata o:title=""/>
                <o:lock v:ext="edit" aspectratio="f"/>
                <v:textbox inset="0mm,0mm,0mm,0mm">
                  <w:txbxContent>
                    <w:p w14:paraId="6816C847">
                      <w:pPr>
                        <w:spacing w:before="0" w:line="274" w:lineRule="exact"/>
                        <w:ind w:left="108" w:right="0" w:firstLine="0"/>
                        <w:jc w:val="left"/>
                        <w:rPr>
                          <w:b/>
                          <w:color w:val="000000"/>
                          <w:sz w:val="24"/>
                        </w:rPr>
                      </w:pPr>
                      <w:r>
                        <w:rPr>
                          <w:b/>
                          <w:color w:val="000000"/>
                          <w:sz w:val="24"/>
                        </w:rPr>
                        <w:t>D.</w:t>
                      </w:r>
                      <w:r>
                        <w:rPr>
                          <w:b/>
                          <w:color w:val="000000"/>
                          <w:spacing w:val="55"/>
                          <w:sz w:val="24"/>
                        </w:rPr>
                        <w:t xml:space="preserve"> </w:t>
                      </w:r>
                      <w:r>
                        <w:rPr>
                          <w:b/>
                          <w:color w:val="000000"/>
                          <w:sz w:val="24"/>
                        </w:rPr>
                        <w:t>PROFIL</w:t>
                      </w:r>
                      <w:r>
                        <w:rPr>
                          <w:b/>
                          <w:color w:val="000000"/>
                          <w:spacing w:val="-15"/>
                          <w:sz w:val="24"/>
                        </w:rPr>
                        <w:t xml:space="preserve"> </w:t>
                      </w:r>
                      <w:r>
                        <w:rPr>
                          <w:b/>
                          <w:color w:val="000000"/>
                          <w:sz w:val="24"/>
                        </w:rPr>
                        <w:t>PELAJAR</w:t>
                      </w:r>
                      <w:r>
                        <w:rPr>
                          <w:b/>
                          <w:color w:val="000000"/>
                          <w:spacing w:val="-3"/>
                          <w:sz w:val="24"/>
                        </w:rPr>
                        <w:t xml:space="preserve"> </w:t>
                      </w:r>
                      <w:r>
                        <w:rPr>
                          <w:b/>
                          <w:color w:val="000000"/>
                          <w:spacing w:val="-2"/>
                          <w:sz w:val="24"/>
                        </w:rPr>
                        <w:t>PANCASILA</w:t>
                      </w:r>
                    </w:p>
                  </w:txbxContent>
                </v:textbox>
                <w10:wrap type="topAndBottom"/>
              </v:shape>
            </w:pict>
          </mc:Fallback>
        </mc:AlternateContent>
      </w:r>
    </w:p>
    <w:p w14:paraId="4DCAD860">
      <w:pPr>
        <w:pStyle w:val="11"/>
        <w:numPr>
          <w:ilvl w:val="0"/>
          <w:numId w:val="4"/>
        </w:numPr>
        <w:tabs>
          <w:tab w:val="left" w:pos="1156"/>
        </w:tabs>
        <w:spacing w:before="0" w:after="0" w:line="240" w:lineRule="auto"/>
        <w:ind w:left="1156" w:right="0" w:hanging="357"/>
        <w:jc w:val="left"/>
        <w:rPr>
          <w:sz w:val="24"/>
        </w:rPr>
      </w:pPr>
      <w:r>
        <w:rPr>
          <w:sz w:val="24"/>
        </w:rPr>
        <w:t>Bergotong</w:t>
      </w:r>
      <w:r>
        <w:rPr>
          <w:spacing w:val="-5"/>
          <w:sz w:val="24"/>
        </w:rPr>
        <w:t xml:space="preserve"> </w:t>
      </w:r>
      <w:r>
        <w:rPr>
          <w:sz w:val="24"/>
        </w:rPr>
        <w:t>Royong</w:t>
      </w:r>
      <w:r>
        <w:rPr>
          <w:spacing w:val="-4"/>
          <w:sz w:val="24"/>
        </w:rPr>
        <w:t xml:space="preserve"> </w:t>
      </w:r>
      <w:r>
        <w:rPr>
          <w:sz w:val="24"/>
        </w:rPr>
        <w:t>(bekerja</w:t>
      </w:r>
      <w:r>
        <w:rPr>
          <w:spacing w:val="-5"/>
          <w:sz w:val="24"/>
        </w:rPr>
        <w:t xml:space="preserve"> </w:t>
      </w:r>
      <w:r>
        <w:rPr>
          <w:sz w:val="24"/>
        </w:rPr>
        <w:t>sama</w:t>
      </w:r>
      <w:r>
        <w:rPr>
          <w:spacing w:val="-2"/>
          <w:sz w:val="24"/>
        </w:rPr>
        <w:t xml:space="preserve"> </w:t>
      </w:r>
      <w:r>
        <w:rPr>
          <w:sz w:val="24"/>
        </w:rPr>
        <w:t>saat</w:t>
      </w:r>
      <w:r>
        <w:rPr>
          <w:spacing w:val="-3"/>
          <w:sz w:val="24"/>
        </w:rPr>
        <w:t xml:space="preserve"> </w:t>
      </w:r>
      <w:r>
        <w:rPr>
          <w:sz w:val="24"/>
        </w:rPr>
        <w:t>diskusi</w:t>
      </w:r>
      <w:r>
        <w:rPr>
          <w:spacing w:val="-1"/>
          <w:sz w:val="24"/>
        </w:rPr>
        <w:t xml:space="preserve"> </w:t>
      </w:r>
      <w:r>
        <w:rPr>
          <w:sz w:val="24"/>
        </w:rPr>
        <w:t>dan</w:t>
      </w:r>
      <w:r>
        <w:rPr>
          <w:spacing w:val="-2"/>
          <w:sz w:val="24"/>
        </w:rPr>
        <w:t xml:space="preserve"> </w:t>
      </w:r>
      <w:r>
        <w:rPr>
          <w:sz w:val="24"/>
        </w:rPr>
        <w:t>pengerjaan</w:t>
      </w:r>
      <w:r>
        <w:rPr>
          <w:spacing w:val="-1"/>
          <w:sz w:val="24"/>
        </w:rPr>
        <w:t xml:space="preserve"> </w:t>
      </w:r>
      <w:r>
        <w:rPr>
          <w:spacing w:val="-2"/>
          <w:sz w:val="24"/>
        </w:rPr>
        <w:t>LKPD)</w:t>
      </w:r>
    </w:p>
    <w:p w14:paraId="6CF64B6F">
      <w:pPr>
        <w:pStyle w:val="11"/>
        <w:numPr>
          <w:ilvl w:val="0"/>
          <w:numId w:val="4"/>
        </w:numPr>
        <w:tabs>
          <w:tab w:val="left" w:pos="1156"/>
        </w:tabs>
        <w:spacing w:before="273" w:after="0" w:line="240" w:lineRule="auto"/>
        <w:ind w:left="1156" w:right="0" w:hanging="357"/>
        <w:jc w:val="left"/>
        <w:rPr>
          <w:sz w:val="24"/>
        </w:rPr>
      </w:pPr>
      <w:r>
        <w:rPr>
          <w:sz w:val="24"/>
        </w:rPr>
        <w:t>Berpikir</w:t>
      </w:r>
      <w:r>
        <w:rPr>
          <w:spacing w:val="-9"/>
          <w:sz w:val="24"/>
        </w:rPr>
        <w:t xml:space="preserve"> </w:t>
      </w:r>
      <w:r>
        <w:rPr>
          <w:sz w:val="24"/>
        </w:rPr>
        <w:t>Kritis</w:t>
      </w:r>
      <w:r>
        <w:rPr>
          <w:spacing w:val="-3"/>
          <w:sz w:val="24"/>
        </w:rPr>
        <w:t xml:space="preserve"> </w:t>
      </w:r>
      <w:r>
        <w:rPr>
          <w:sz w:val="24"/>
        </w:rPr>
        <w:t>(menganalisis</w:t>
      </w:r>
      <w:r>
        <w:rPr>
          <w:spacing w:val="-5"/>
          <w:sz w:val="24"/>
        </w:rPr>
        <w:t xml:space="preserve"> </w:t>
      </w:r>
      <w:r>
        <w:rPr>
          <w:sz w:val="24"/>
        </w:rPr>
        <w:t>keunikan</w:t>
      </w:r>
      <w:r>
        <w:rPr>
          <w:spacing w:val="-4"/>
          <w:sz w:val="24"/>
        </w:rPr>
        <w:t xml:space="preserve"> </w:t>
      </w:r>
      <w:r>
        <w:rPr>
          <w:sz w:val="24"/>
        </w:rPr>
        <w:t>daerah</w:t>
      </w:r>
      <w:r>
        <w:rPr>
          <w:spacing w:val="-5"/>
          <w:sz w:val="24"/>
        </w:rPr>
        <w:t xml:space="preserve"> </w:t>
      </w:r>
      <w:r>
        <w:rPr>
          <w:sz w:val="24"/>
        </w:rPr>
        <w:t>masing-</w:t>
      </w:r>
      <w:r>
        <w:rPr>
          <w:spacing w:val="-2"/>
          <w:sz w:val="24"/>
        </w:rPr>
        <w:t>masing).</w:t>
      </w:r>
    </w:p>
    <w:p w14:paraId="65B8992D">
      <w:pPr>
        <w:pStyle w:val="9"/>
      </w:pPr>
    </w:p>
    <w:p w14:paraId="0635E887">
      <w:pPr>
        <w:pStyle w:val="11"/>
        <w:numPr>
          <w:ilvl w:val="0"/>
          <w:numId w:val="4"/>
        </w:numPr>
        <w:tabs>
          <w:tab w:val="left" w:pos="1156"/>
        </w:tabs>
        <w:spacing w:before="1" w:after="0" w:line="240" w:lineRule="auto"/>
        <w:ind w:left="1156" w:right="0" w:hanging="357"/>
        <w:jc w:val="left"/>
        <w:rPr>
          <w:sz w:val="24"/>
        </w:rPr>
      </w:pPr>
      <w:r>
        <w:rPr>
          <w:sz w:val="24"/>
        </w:rPr>
        <w:drawing>
          <wp:anchor distT="0" distB="0" distL="0" distR="0" simplePos="0" relativeHeight="251686912" behindDoc="1" locked="0" layoutInCell="1" allowOverlap="1">
            <wp:simplePos x="0" y="0"/>
            <wp:positionH relativeFrom="page">
              <wp:posOffset>1457325</wp:posOffset>
            </wp:positionH>
            <wp:positionV relativeFrom="paragraph">
              <wp:posOffset>27940</wp:posOffset>
            </wp:positionV>
            <wp:extent cx="4667250" cy="4591050"/>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Kreatif</w:t>
      </w:r>
      <w:r>
        <w:rPr>
          <w:spacing w:val="-7"/>
          <w:sz w:val="24"/>
        </w:rPr>
        <w:t xml:space="preserve"> </w:t>
      </w:r>
      <w:r>
        <w:rPr>
          <w:sz w:val="24"/>
        </w:rPr>
        <w:t>(menghasilkan</w:t>
      </w:r>
      <w:r>
        <w:rPr>
          <w:spacing w:val="-2"/>
          <w:sz w:val="24"/>
        </w:rPr>
        <w:t xml:space="preserve"> </w:t>
      </w:r>
      <w:r>
        <w:rPr>
          <w:sz w:val="24"/>
        </w:rPr>
        <w:t>pemahaman</w:t>
      </w:r>
      <w:r>
        <w:rPr>
          <w:spacing w:val="-4"/>
          <w:sz w:val="24"/>
        </w:rPr>
        <w:t xml:space="preserve"> </w:t>
      </w:r>
      <w:r>
        <w:rPr>
          <w:sz w:val="24"/>
        </w:rPr>
        <w:t>dengan</w:t>
      </w:r>
      <w:r>
        <w:rPr>
          <w:spacing w:val="-4"/>
          <w:sz w:val="24"/>
        </w:rPr>
        <w:t xml:space="preserve"> </w:t>
      </w:r>
      <w:r>
        <w:rPr>
          <w:sz w:val="24"/>
        </w:rPr>
        <w:t>menggunakan</w:t>
      </w:r>
      <w:r>
        <w:rPr>
          <w:spacing w:val="-2"/>
          <w:sz w:val="24"/>
        </w:rPr>
        <w:t xml:space="preserve"> </w:t>
      </w:r>
      <w:r>
        <w:rPr>
          <w:sz w:val="24"/>
        </w:rPr>
        <w:t>media</w:t>
      </w:r>
      <w:r>
        <w:rPr>
          <w:spacing w:val="-5"/>
          <w:sz w:val="24"/>
        </w:rPr>
        <w:t xml:space="preserve"> </w:t>
      </w:r>
      <w:r>
        <w:rPr>
          <w:spacing w:val="-2"/>
          <w:sz w:val="24"/>
        </w:rPr>
        <w:t>Canva).</w:t>
      </w:r>
    </w:p>
    <w:p w14:paraId="35AEB211">
      <w:pPr>
        <w:pStyle w:val="9"/>
        <w:rPr>
          <w:sz w:val="20"/>
        </w:rPr>
      </w:pPr>
    </w:p>
    <w:p w14:paraId="5007029D">
      <w:pPr>
        <w:pStyle w:val="9"/>
        <w:rPr>
          <w:sz w:val="20"/>
        </w:rPr>
      </w:pPr>
    </w:p>
    <w:p w14:paraId="246E8408">
      <w:pPr>
        <w:pStyle w:val="9"/>
        <w:spacing w:before="116"/>
        <w:rPr>
          <w:sz w:val="20"/>
        </w:rPr>
      </w:pPr>
      <w:r>
        <w:rPr>
          <w:sz w:val="20"/>
        </w:rPr>
        <mc:AlternateContent>
          <mc:Choice Requires="wps">
            <w:drawing>
              <wp:anchor distT="0" distB="0" distL="0" distR="0" simplePos="0" relativeHeight="251742208"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28" name="Textbox 28"/>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59D8F185">
                            <w:pPr>
                              <w:spacing w:before="0" w:line="274" w:lineRule="exact"/>
                              <w:ind w:left="108" w:right="0" w:firstLine="0"/>
                              <w:jc w:val="left"/>
                              <w:rPr>
                                <w:b/>
                                <w:color w:val="000000"/>
                                <w:sz w:val="24"/>
                              </w:rPr>
                            </w:pPr>
                            <w:r>
                              <w:rPr>
                                <w:b/>
                                <w:color w:val="000000"/>
                                <w:sz w:val="24"/>
                              </w:rPr>
                              <w:t>E.</w:t>
                            </w:r>
                            <w:r>
                              <w:rPr>
                                <w:b/>
                                <w:color w:val="000000"/>
                                <w:spacing w:val="35"/>
                                <w:sz w:val="24"/>
                              </w:rPr>
                              <w:t xml:space="preserve"> </w:t>
                            </w:r>
                            <w:r>
                              <w:rPr>
                                <w:b/>
                                <w:color w:val="000000"/>
                                <w:sz w:val="24"/>
                              </w:rPr>
                              <w:t>TARGET</w:t>
                            </w:r>
                            <w:r>
                              <w:rPr>
                                <w:b/>
                                <w:color w:val="000000"/>
                                <w:spacing w:val="-16"/>
                                <w:sz w:val="24"/>
                              </w:rPr>
                              <w:t xml:space="preserve"> </w:t>
                            </w:r>
                            <w:r>
                              <w:rPr>
                                <w:b/>
                                <w:color w:val="000000"/>
                                <w:sz w:val="24"/>
                              </w:rPr>
                              <w:t>PESERTA</w:t>
                            </w:r>
                            <w:r>
                              <w:rPr>
                                <w:b/>
                                <w:color w:val="000000"/>
                                <w:spacing w:val="-15"/>
                                <w:sz w:val="24"/>
                              </w:rPr>
                              <w:t xml:space="preserve"> </w:t>
                            </w:r>
                            <w:r>
                              <w:rPr>
                                <w:b/>
                                <w:color w:val="000000"/>
                                <w:spacing w:val="-4"/>
                                <w:sz w:val="24"/>
                              </w:rPr>
                              <w:t>DIDIK</w:t>
                            </w:r>
                          </w:p>
                        </w:txbxContent>
                      </wps:txbx>
                      <wps:bodyPr wrap="square" lIns="0" tIns="0" rIns="0" bIns="0" rtlCol="0">
                        <a:noAutofit/>
                      </wps:bodyPr>
                    </wps:wsp>
                  </a:graphicData>
                </a:graphic>
              </wp:anchor>
            </w:drawing>
          </mc:Choice>
          <mc:Fallback>
            <w:pict>
              <v:shape id="Textbox 28" o:spid="_x0000_s1026" o:spt="202" type="#_x0000_t202" style="position:absolute;left:0pt;margin-left:72pt;margin-top:18.5pt;height:27.6pt;width:450.95pt;mso-position-horizontal-relative:page;mso-wrap-distance-bottom:0pt;mso-wrap-distance-top:0pt;z-index:-251574272;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LEw3T2wAAAAoBAAAPAAAAAAAAAAEA&#10;IAAAACIAAABkcnMvZG93bnJldi54bWxQSwECFAAUAAAACACHTuJAViEB/dMBAACqAwAADgAAAAAA&#10;AAABACAAAAAqAQAAZHJzL2Uyb0RvYy54bWxQSwUGAAAAAAYABgBZAQAAbwUAAAAA&#10;">
                <v:fill on="t" focussize="0,0"/>
                <v:stroke on="f"/>
                <v:imagedata o:title=""/>
                <o:lock v:ext="edit" aspectratio="f"/>
                <v:textbox inset="0mm,0mm,0mm,0mm">
                  <w:txbxContent>
                    <w:p w14:paraId="59D8F185">
                      <w:pPr>
                        <w:spacing w:before="0" w:line="274" w:lineRule="exact"/>
                        <w:ind w:left="108" w:right="0" w:firstLine="0"/>
                        <w:jc w:val="left"/>
                        <w:rPr>
                          <w:b/>
                          <w:color w:val="000000"/>
                          <w:sz w:val="24"/>
                        </w:rPr>
                      </w:pPr>
                      <w:r>
                        <w:rPr>
                          <w:b/>
                          <w:color w:val="000000"/>
                          <w:sz w:val="24"/>
                        </w:rPr>
                        <w:t>E.</w:t>
                      </w:r>
                      <w:r>
                        <w:rPr>
                          <w:b/>
                          <w:color w:val="000000"/>
                          <w:spacing w:val="35"/>
                          <w:sz w:val="24"/>
                        </w:rPr>
                        <w:t xml:space="preserve"> </w:t>
                      </w:r>
                      <w:r>
                        <w:rPr>
                          <w:b/>
                          <w:color w:val="000000"/>
                          <w:sz w:val="24"/>
                        </w:rPr>
                        <w:t>TARGET</w:t>
                      </w:r>
                      <w:r>
                        <w:rPr>
                          <w:b/>
                          <w:color w:val="000000"/>
                          <w:spacing w:val="-16"/>
                          <w:sz w:val="24"/>
                        </w:rPr>
                        <w:t xml:space="preserve"> </w:t>
                      </w:r>
                      <w:r>
                        <w:rPr>
                          <w:b/>
                          <w:color w:val="000000"/>
                          <w:sz w:val="24"/>
                        </w:rPr>
                        <w:t>PESERTA</w:t>
                      </w:r>
                      <w:r>
                        <w:rPr>
                          <w:b/>
                          <w:color w:val="000000"/>
                          <w:spacing w:val="-15"/>
                          <w:sz w:val="24"/>
                        </w:rPr>
                        <w:t xml:space="preserve"> </w:t>
                      </w:r>
                      <w:r>
                        <w:rPr>
                          <w:b/>
                          <w:color w:val="000000"/>
                          <w:spacing w:val="-4"/>
                          <w:sz w:val="24"/>
                        </w:rPr>
                        <w:t>DIDIK</w:t>
                      </w:r>
                    </w:p>
                  </w:txbxContent>
                </v:textbox>
                <w10:wrap type="topAndBottom"/>
              </v:shape>
            </w:pict>
          </mc:Fallback>
        </mc:AlternateContent>
      </w:r>
    </w:p>
    <w:p w14:paraId="597F78FD">
      <w:pPr>
        <w:pStyle w:val="9"/>
        <w:spacing w:line="480" w:lineRule="auto"/>
        <w:ind w:left="732" w:right="1042" w:hanging="10"/>
      </w:pPr>
      <w:r>
        <w:t>Peserta</w:t>
      </w:r>
      <w:r>
        <w:rPr>
          <w:spacing w:val="-5"/>
        </w:rPr>
        <w:t xml:space="preserve"> </w:t>
      </w:r>
      <w:r>
        <w:t>didik</w:t>
      </w:r>
      <w:r>
        <w:rPr>
          <w:spacing w:val="-3"/>
        </w:rPr>
        <w:t xml:space="preserve"> </w:t>
      </w:r>
      <w:r>
        <w:t>kelas</w:t>
      </w:r>
      <w:r>
        <w:rPr>
          <w:spacing w:val="-2"/>
        </w:rPr>
        <w:t xml:space="preserve"> </w:t>
      </w:r>
      <w:r>
        <w:t>IV</w:t>
      </w:r>
      <w:r>
        <w:rPr>
          <w:spacing w:val="-4"/>
        </w:rPr>
        <w:t xml:space="preserve"> </w:t>
      </w:r>
      <w:r>
        <w:t>SD</w:t>
      </w:r>
      <w:r>
        <w:rPr>
          <w:spacing w:val="-4"/>
        </w:rPr>
        <w:t xml:space="preserve"> </w:t>
      </w:r>
      <w:r>
        <w:t>yang</w:t>
      </w:r>
      <w:r>
        <w:rPr>
          <w:spacing w:val="-3"/>
        </w:rPr>
        <w:t xml:space="preserve"> </w:t>
      </w:r>
      <w:r>
        <w:t>berada</w:t>
      </w:r>
      <w:r>
        <w:rPr>
          <w:spacing w:val="-4"/>
        </w:rPr>
        <w:t xml:space="preserve"> </w:t>
      </w:r>
      <w:r>
        <w:t>pada</w:t>
      </w:r>
      <w:r>
        <w:rPr>
          <w:spacing w:val="-4"/>
        </w:rPr>
        <w:t xml:space="preserve"> </w:t>
      </w:r>
      <w:r>
        <w:t>fase</w:t>
      </w:r>
      <w:r>
        <w:rPr>
          <w:spacing w:val="-2"/>
        </w:rPr>
        <w:t xml:space="preserve"> </w:t>
      </w:r>
      <w:r>
        <w:t>perkembangan</w:t>
      </w:r>
      <w:r>
        <w:rPr>
          <w:spacing w:val="-3"/>
        </w:rPr>
        <w:t xml:space="preserve"> </w:t>
      </w:r>
      <w:r>
        <w:t>operasional</w:t>
      </w:r>
      <w:r>
        <w:rPr>
          <w:spacing w:val="-3"/>
        </w:rPr>
        <w:t xml:space="preserve"> </w:t>
      </w:r>
      <w:r>
        <w:t>konkret, dengan karakteristik :</w:t>
      </w:r>
    </w:p>
    <w:p w14:paraId="47474C52">
      <w:pPr>
        <w:pStyle w:val="11"/>
        <w:numPr>
          <w:ilvl w:val="0"/>
          <w:numId w:val="5"/>
        </w:numPr>
        <w:tabs>
          <w:tab w:val="left" w:pos="1091"/>
        </w:tabs>
        <w:spacing w:before="1" w:after="0" w:line="240" w:lineRule="auto"/>
        <w:ind w:left="1091" w:right="0" w:hanging="359"/>
        <w:jc w:val="left"/>
        <w:rPr>
          <w:sz w:val="24"/>
        </w:rPr>
      </w:pPr>
      <w:r>
        <w:rPr>
          <w:sz w:val="24"/>
        </w:rPr>
        <w:t>Mulai</w:t>
      </w:r>
      <w:r>
        <w:rPr>
          <w:spacing w:val="-4"/>
          <w:sz w:val="24"/>
        </w:rPr>
        <w:t xml:space="preserve"> </w:t>
      </w:r>
      <w:r>
        <w:rPr>
          <w:sz w:val="24"/>
        </w:rPr>
        <w:t>mampu</w:t>
      </w:r>
      <w:r>
        <w:rPr>
          <w:spacing w:val="-3"/>
          <w:sz w:val="24"/>
        </w:rPr>
        <w:t xml:space="preserve"> </w:t>
      </w:r>
      <w:r>
        <w:rPr>
          <w:sz w:val="24"/>
        </w:rPr>
        <w:t>berpikir</w:t>
      </w:r>
      <w:r>
        <w:rPr>
          <w:spacing w:val="-4"/>
          <w:sz w:val="24"/>
        </w:rPr>
        <w:t xml:space="preserve"> </w:t>
      </w:r>
      <w:r>
        <w:rPr>
          <w:sz w:val="24"/>
        </w:rPr>
        <w:t>logis</w:t>
      </w:r>
      <w:r>
        <w:rPr>
          <w:spacing w:val="-3"/>
          <w:sz w:val="24"/>
        </w:rPr>
        <w:t xml:space="preserve"> </w:t>
      </w:r>
      <w:r>
        <w:rPr>
          <w:sz w:val="24"/>
        </w:rPr>
        <w:t>terhadap</w:t>
      </w:r>
      <w:r>
        <w:rPr>
          <w:spacing w:val="-3"/>
          <w:sz w:val="24"/>
        </w:rPr>
        <w:t xml:space="preserve"> </w:t>
      </w:r>
      <w:r>
        <w:rPr>
          <w:sz w:val="24"/>
        </w:rPr>
        <w:t>objek</w:t>
      </w:r>
      <w:r>
        <w:rPr>
          <w:spacing w:val="-1"/>
          <w:sz w:val="24"/>
        </w:rPr>
        <w:t xml:space="preserve"> </w:t>
      </w:r>
      <w:r>
        <w:rPr>
          <w:spacing w:val="-2"/>
          <w:sz w:val="24"/>
        </w:rPr>
        <w:t>konkret.</w:t>
      </w:r>
    </w:p>
    <w:p w14:paraId="5E73E040">
      <w:pPr>
        <w:pStyle w:val="11"/>
        <w:numPr>
          <w:ilvl w:val="0"/>
          <w:numId w:val="5"/>
        </w:numPr>
        <w:tabs>
          <w:tab w:val="left" w:pos="1091"/>
        </w:tabs>
        <w:spacing w:before="273" w:after="0" w:line="240" w:lineRule="auto"/>
        <w:ind w:left="1091" w:right="0" w:hanging="359"/>
        <w:jc w:val="left"/>
        <w:rPr>
          <w:sz w:val="24"/>
        </w:rPr>
      </w:pPr>
      <w:r>
        <w:rPr>
          <w:sz w:val="24"/>
        </w:rPr>
        <w:t>Memiliki</w:t>
      </w:r>
      <w:r>
        <w:rPr>
          <w:spacing w:val="-6"/>
          <w:sz w:val="24"/>
        </w:rPr>
        <w:t xml:space="preserve"> </w:t>
      </w:r>
      <w:r>
        <w:rPr>
          <w:sz w:val="24"/>
        </w:rPr>
        <w:t>rasa</w:t>
      </w:r>
      <w:r>
        <w:rPr>
          <w:spacing w:val="-4"/>
          <w:sz w:val="24"/>
        </w:rPr>
        <w:t xml:space="preserve"> </w:t>
      </w:r>
      <w:r>
        <w:rPr>
          <w:sz w:val="24"/>
        </w:rPr>
        <w:t>ingin</w:t>
      </w:r>
      <w:r>
        <w:rPr>
          <w:spacing w:val="-2"/>
          <w:sz w:val="24"/>
        </w:rPr>
        <w:t xml:space="preserve"> </w:t>
      </w:r>
      <w:r>
        <w:rPr>
          <w:sz w:val="24"/>
        </w:rPr>
        <w:t>tahu</w:t>
      </w:r>
      <w:r>
        <w:rPr>
          <w:spacing w:val="-4"/>
          <w:sz w:val="24"/>
        </w:rPr>
        <w:t xml:space="preserve"> </w:t>
      </w:r>
      <w:r>
        <w:rPr>
          <w:sz w:val="24"/>
        </w:rPr>
        <w:t>tinggi</w:t>
      </w:r>
      <w:r>
        <w:rPr>
          <w:spacing w:val="-2"/>
          <w:sz w:val="24"/>
        </w:rPr>
        <w:t xml:space="preserve"> </w:t>
      </w:r>
      <w:r>
        <w:rPr>
          <w:sz w:val="24"/>
        </w:rPr>
        <w:t>terhadap</w:t>
      </w:r>
      <w:r>
        <w:rPr>
          <w:spacing w:val="-1"/>
          <w:sz w:val="24"/>
        </w:rPr>
        <w:t xml:space="preserve"> </w:t>
      </w:r>
      <w:r>
        <w:rPr>
          <w:sz w:val="24"/>
        </w:rPr>
        <w:t>lingkungan</w:t>
      </w:r>
      <w:r>
        <w:rPr>
          <w:spacing w:val="-2"/>
          <w:sz w:val="24"/>
        </w:rPr>
        <w:t xml:space="preserve"> </w:t>
      </w:r>
      <w:r>
        <w:rPr>
          <w:sz w:val="24"/>
        </w:rPr>
        <w:t>sosial dan</w:t>
      </w:r>
      <w:r>
        <w:rPr>
          <w:spacing w:val="-2"/>
          <w:sz w:val="24"/>
        </w:rPr>
        <w:t xml:space="preserve"> budaya.</w:t>
      </w:r>
    </w:p>
    <w:p w14:paraId="798F51D6">
      <w:pPr>
        <w:pStyle w:val="9"/>
      </w:pPr>
    </w:p>
    <w:p w14:paraId="190EB610">
      <w:pPr>
        <w:pStyle w:val="11"/>
        <w:numPr>
          <w:ilvl w:val="0"/>
          <w:numId w:val="5"/>
        </w:numPr>
        <w:tabs>
          <w:tab w:val="left" w:pos="1091"/>
        </w:tabs>
        <w:spacing w:before="1" w:after="0" w:line="240" w:lineRule="auto"/>
        <w:ind w:left="1091" w:right="0" w:hanging="359"/>
        <w:jc w:val="left"/>
        <w:rPr>
          <w:sz w:val="24"/>
        </w:rPr>
      </w:pPr>
      <w:r>
        <w:rPr>
          <w:sz w:val="24"/>
        </w:rPr>
        <w:t>Senang</w:t>
      </w:r>
      <w:r>
        <w:rPr>
          <w:spacing w:val="-5"/>
          <w:sz w:val="24"/>
        </w:rPr>
        <w:t xml:space="preserve"> </w:t>
      </w:r>
      <w:r>
        <w:rPr>
          <w:sz w:val="24"/>
        </w:rPr>
        <w:t>bekerja</w:t>
      </w:r>
      <w:r>
        <w:rPr>
          <w:spacing w:val="-2"/>
          <w:sz w:val="24"/>
        </w:rPr>
        <w:t xml:space="preserve"> </w:t>
      </w:r>
      <w:r>
        <w:rPr>
          <w:sz w:val="24"/>
        </w:rPr>
        <w:t>dalam</w:t>
      </w:r>
      <w:r>
        <w:rPr>
          <w:spacing w:val="-2"/>
          <w:sz w:val="24"/>
        </w:rPr>
        <w:t xml:space="preserve"> </w:t>
      </w:r>
      <w:r>
        <w:rPr>
          <w:sz w:val="24"/>
        </w:rPr>
        <w:t>kelompok</w:t>
      </w:r>
      <w:r>
        <w:rPr>
          <w:spacing w:val="-1"/>
          <w:sz w:val="24"/>
        </w:rPr>
        <w:t xml:space="preserve"> </w:t>
      </w:r>
      <w:r>
        <w:rPr>
          <w:sz w:val="24"/>
        </w:rPr>
        <w:t>kecil</w:t>
      </w:r>
      <w:r>
        <w:rPr>
          <w:spacing w:val="-4"/>
          <w:sz w:val="24"/>
        </w:rPr>
        <w:t xml:space="preserve"> </w:t>
      </w:r>
      <w:r>
        <w:rPr>
          <w:sz w:val="24"/>
        </w:rPr>
        <w:t>dan</w:t>
      </w:r>
      <w:r>
        <w:rPr>
          <w:spacing w:val="-2"/>
          <w:sz w:val="24"/>
        </w:rPr>
        <w:t xml:space="preserve"> </w:t>
      </w:r>
      <w:r>
        <w:rPr>
          <w:sz w:val="24"/>
        </w:rPr>
        <w:t>menyampaikan</w:t>
      </w:r>
      <w:r>
        <w:rPr>
          <w:spacing w:val="-2"/>
          <w:sz w:val="24"/>
        </w:rPr>
        <w:t xml:space="preserve"> </w:t>
      </w:r>
      <w:r>
        <w:rPr>
          <w:sz w:val="24"/>
        </w:rPr>
        <w:t>ide</w:t>
      </w:r>
      <w:r>
        <w:rPr>
          <w:spacing w:val="-2"/>
          <w:sz w:val="24"/>
        </w:rPr>
        <w:t xml:space="preserve"> </w:t>
      </w:r>
      <w:r>
        <w:rPr>
          <w:sz w:val="24"/>
        </w:rPr>
        <w:t>secara</w:t>
      </w:r>
      <w:r>
        <w:rPr>
          <w:spacing w:val="-3"/>
          <w:sz w:val="24"/>
        </w:rPr>
        <w:t xml:space="preserve"> </w:t>
      </w:r>
      <w:r>
        <w:rPr>
          <w:spacing w:val="-2"/>
          <w:sz w:val="24"/>
        </w:rPr>
        <w:t>lisan.</w:t>
      </w:r>
    </w:p>
    <w:p w14:paraId="7183932A">
      <w:pPr>
        <w:pStyle w:val="11"/>
        <w:numPr>
          <w:ilvl w:val="0"/>
          <w:numId w:val="5"/>
        </w:numPr>
        <w:tabs>
          <w:tab w:val="left" w:pos="1091"/>
        </w:tabs>
        <w:spacing w:before="276" w:after="0" w:line="240" w:lineRule="auto"/>
        <w:ind w:left="1091" w:right="0" w:hanging="359"/>
        <w:jc w:val="left"/>
        <w:rPr>
          <w:sz w:val="24"/>
        </w:rPr>
      </w:pPr>
      <w:r>
        <w:rPr>
          <w:sz w:val="24"/>
        </w:rPr>
        <w:t>Mampu</w:t>
      </w:r>
      <w:r>
        <w:rPr>
          <w:spacing w:val="-5"/>
          <w:sz w:val="24"/>
        </w:rPr>
        <w:t xml:space="preserve"> </w:t>
      </w:r>
      <w:r>
        <w:rPr>
          <w:sz w:val="24"/>
        </w:rPr>
        <w:t>menggunakan</w:t>
      </w:r>
      <w:r>
        <w:rPr>
          <w:spacing w:val="-1"/>
          <w:sz w:val="24"/>
        </w:rPr>
        <w:t xml:space="preserve"> </w:t>
      </w:r>
      <w:r>
        <w:rPr>
          <w:sz w:val="24"/>
        </w:rPr>
        <w:t>teknologi</w:t>
      </w:r>
      <w:r>
        <w:rPr>
          <w:spacing w:val="-1"/>
          <w:sz w:val="24"/>
        </w:rPr>
        <w:t xml:space="preserve"> </w:t>
      </w:r>
      <w:r>
        <w:rPr>
          <w:sz w:val="24"/>
        </w:rPr>
        <w:t>sederhana</w:t>
      </w:r>
      <w:r>
        <w:rPr>
          <w:spacing w:val="-4"/>
          <w:sz w:val="24"/>
        </w:rPr>
        <w:t xml:space="preserve"> </w:t>
      </w:r>
      <w:r>
        <w:rPr>
          <w:sz w:val="24"/>
        </w:rPr>
        <w:t>seperti</w:t>
      </w:r>
      <w:r>
        <w:rPr>
          <w:spacing w:val="1"/>
          <w:sz w:val="24"/>
        </w:rPr>
        <w:t xml:space="preserve"> </w:t>
      </w:r>
      <w:r>
        <w:rPr>
          <w:sz w:val="24"/>
        </w:rPr>
        <w:t>menonton</w:t>
      </w:r>
      <w:r>
        <w:rPr>
          <w:spacing w:val="-1"/>
          <w:sz w:val="24"/>
        </w:rPr>
        <w:t xml:space="preserve"> </w:t>
      </w:r>
      <w:r>
        <w:rPr>
          <w:sz w:val="24"/>
        </w:rPr>
        <w:t>video</w:t>
      </w:r>
      <w:r>
        <w:rPr>
          <w:spacing w:val="-2"/>
          <w:sz w:val="24"/>
        </w:rPr>
        <w:t xml:space="preserve"> pembelajaran.</w:t>
      </w:r>
    </w:p>
    <w:p w14:paraId="70029572">
      <w:pPr>
        <w:pStyle w:val="11"/>
        <w:numPr>
          <w:ilvl w:val="0"/>
          <w:numId w:val="5"/>
        </w:numPr>
        <w:tabs>
          <w:tab w:val="left" w:pos="1092"/>
        </w:tabs>
        <w:spacing w:before="276" w:after="0" w:line="480" w:lineRule="auto"/>
        <w:ind w:left="1092" w:right="1174" w:hanging="360"/>
        <w:jc w:val="left"/>
        <w:rPr>
          <w:sz w:val="24"/>
        </w:rPr>
      </w:pPr>
      <w:r>
        <w:rPr>
          <w:sz w:val="24"/>
        </w:rPr>
        <w:t>Memiliki</w:t>
      </w:r>
      <w:r>
        <w:rPr>
          <w:spacing w:val="-15"/>
          <w:sz w:val="24"/>
        </w:rPr>
        <w:t xml:space="preserve"> </w:t>
      </w:r>
      <w:r>
        <w:rPr>
          <w:sz w:val="24"/>
        </w:rPr>
        <w:t>latar</w:t>
      </w:r>
      <w:r>
        <w:rPr>
          <w:spacing w:val="-15"/>
          <w:sz w:val="24"/>
        </w:rPr>
        <w:t xml:space="preserve"> </w:t>
      </w:r>
      <w:r>
        <w:rPr>
          <w:sz w:val="24"/>
        </w:rPr>
        <w:t>belakang</w:t>
      </w:r>
      <w:r>
        <w:rPr>
          <w:spacing w:val="-8"/>
          <w:sz w:val="24"/>
        </w:rPr>
        <w:t xml:space="preserve"> </w:t>
      </w:r>
      <w:r>
        <w:rPr>
          <w:sz w:val="24"/>
        </w:rPr>
        <w:t>budaya</w:t>
      </w:r>
      <w:r>
        <w:rPr>
          <w:spacing w:val="-15"/>
          <w:sz w:val="24"/>
        </w:rPr>
        <w:t xml:space="preserve"> </w:t>
      </w:r>
      <w:r>
        <w:rPr>
          <w:sz w:val="24"/>
        </w:rPr>
        <w:t>yang</w:t>
      </w:r>
      <w:r>
        <w:rPr>
          <w:spacing w:val="-13"/>
          <w:sz w:val="24"/>
        </w:rPr>
        <w:t xml:space="preserve"> </w:t>
      </w:r>
      <w:r>
        <w:rPr>
          <w:sz w:val="24"/>
        </w:rPr>
        <w:t>mungkin</w:t>
      </w:r>
      <w:r>
        <w:rPr>
          <w:spacing w:val="-15"/>
          <w:sz w:val="24"/>
        </w:rPr>
        <w:t xml:space="preserve"> </w:t>
      </w:r>
      <w:r>
        <w:rPr>
          <w:sz w:val="24"/>
        </w:rPr>
        <w:t>beragam</w:t>
      </w:r>
      <w:r>
        <w:rPr>
          <w:spacing w:val="-12"/>
          <w:sz w:val="24"/>
        </w:rPr>
        <w:t xml:space="preserve"> </w:t>
      </w:r>
      <w:r>
        <w:rPr>
          <w:sz w:val="24"/>
        </w:rPr>
        <w:t>namun</w:t>
      </w:r>
      <w:r>
        <w:rPr>
          <w:spacing w:val="-12"/>
          <w:sz w:val="24"/>
        </w:rPr>
        <w:t xml:space="preserve"> </w:t>
      </w:r>
      <w:r>
        <w:rPr>
          <w:sz w:val="24"/>
        </w:rPr>
        <w:t>masih</w:t>
      </w:r>
      <w:r>
        <w:rPr>
          <w:spacing w:val="-13"/>
          <w:sz w:val="24"/>
        </w:rPr>
        <w:t xml:space="preserve"> </w:t>
      </w:r>
      <w:r>
        <w:rPr>
          <w:sz w:val="24"/>
        </w:rPr>
        <w:t>dalam</w:t>
      </w:r>
      <w:r>
        <w:rPr>
          <w:spacing w:val="-12"/>
          <w:sz w:val="24"/>
        </w:rPr>
        <w:t xml:space="preserve"> </w:t>
      </w:r>
      <w:r>
        <w:rPr>
          <w:sz w:val="24"/>
        </w:rPr>
        <w:t>konteks lokal (Medan/Sumatera Utara).</w:t>
      </w:r>
    </w:p>
    <w:p w14:paraId="4FD620CA">
      <w:pPr>
        <w:pStyle w:val="9"/>
        <w:rPr>
          <w:sz w:val="20"/>
        </w:rPr>
      </w:pPr>
    </w:p>
    <w:p w14:paraId="7EE19BB4">
      <w:pPr>
        <w:pStyle w:val="9"/>
        <w:spacing w:before="69"/>
        <w:rPr>
          <w:sz w:val="20"/>
        </w:rPr>
      </w:pPr>
      <w:r>
        <w:rPr>
          <w:sz w:val="20"/>
        </w:rPr>
        <mc:AlternateContent>
          <mc:Choice Requires="wps">
            <w:drawing>
              <wp:anchor distT="0" distB="0" distL="0" distR="0" simplePos="0" relativeHeight="251742208" behindDoc="1" locked="0" layoutInCell="1" allowOverlap="1">
                <wp:simplePos x="0" y="0"/>
                <wp:positionH relativeFrom="page">
                  <wp:posOffset>914400</wp:posOffset>
                </wp:positionH>
                <wp:positionV relativeFrom="paragraph">
                  <wp:posOffset>205105</wp:posOffset>
                </wp:positionV>
                <wp:extent cx="5727065" cy="350520"/>
                <wp:effectExtent l="0" t="0" r="0" b="0"/>
                <wp:wrapTopAndBottom/>
                <wp:docPr id="29" name="Textbox 29"/>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0BBE0B4C">
                            <w:pPr>
                              <w:spacing w:before="0" w:line="275" w:lineRule="exact"/>
                              <w:ind w:left="108" w:right="0" w:firstLine="0"/>
                              <w:jc w:val="left"/>
                              <w:rPr>
                                <w:b/>
                                <w:color w:val="000000"/>
                                <w:sz w:val="24"/>
                              </w:rPr>
                            </w:pPr>
                            <w:r>
                              <w:rPr>
                                <w:b/>
                                <w:color w:val="000000"/>
                                <w:sz w:val="24"/>
                              </w:rPr>
                              <w:t>F.</w:t>
                            </w:r>
                            <w:r>
                              <w:rPr>
                                <w:b/>
                                <w:color w:val="000000"/>
                                <w:spacing w:val="55"/>
                                <w:w w:val="150"/>
                                <w:sz w:val="24"/>
                              </w:rPr>
                              <w:t xml:space="preserve"> </w:t>
                            </w:r>
                            <w:r>
                              <w:rPr>
                                <w:b/>
                                <w:color w:val="000000"/>
                                <w:sz w:val="24"/>
                              </w:rPr>
                              <w:t xml:space="preserve">SUMBER </w:t>
                            </w:r>
                            <w:r>
                              <w:rPr>
                                <w:b/>
                                <w:color w:val="000000"/>
                                <w:spacing w:val="-2"/>
                                <w:sz w:val="24"/>
                              </w:rPr>
                              <w:t>BELAJAR</w:t>
                            </w:r>
                          </w:p>
                        </w:txbxContent>
                      </wps:txbx>
                      <wps:bodyPr wrap="square" lIns="0" tIns="0" rIns="0" bIns="0" rtlCol="0">
                        <a:noAutofit/>
                      </wps:bodyPr>
                    </wps:wsp>
                  </a:graphicData>
                </a:graphic>
              </wp:anchor>
            </w:drawing>
          </mc:Choice>
          <mc:Fallback>
            <w:pict>
              <v:shape id="Textbox 29" o:spid="_x0000_s1026" o:spt="202" type="#_x0000_t202" style="position:absolute;left:0pt;margin-left:72pt;margin-top:16.15pt;height:27.6pt;width:450.95pt;mso-position-horizontal-relative:page;mso-wrap-distance-bottom:0pt;mso-wrap-distance-top:0pt;z-index:-251574272;mso-width-relative:page;mso-height-relative:page;" fillcolor="#FFE399" filled="t" stroked="f" coordsize="21600,21600" o:gfxdata="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Aj0OqHbAAAACgEAAA8AAAAAAAAAAQAg&#10;AAAAIgAAAGRycy9kb3ducmV2LnhtbFBLAQIUABQAAAAIAIdO4kB2zmMT0gEAAKoDAAAOAAAAAAAA&#10;AAEAIAAAACoBAABkcnMvZTJvRG9jLnhtbFBLBQYAAAAABgAGAFkBAABuBQAAAAA=&#10;">
                <v:fill on="t" focussize="0,0"/>
                <v:stroke on="f"/>
                <v:imagedata o:title=""/>
                <o:lock v:ext="edit" aspectratio="f"/>
                <v:textbox inset="0mm,0mm,0mm,0mm">
                  <w:txbxContent>
                    <w:p w14:paraId="0BBE0B4C">
                      <w:pPr>
                        <w:spacing w:before="0" w:line="275" w:lineRule="exact"/>
                        <w:ind w:left="108" w:right="0" w:firstLine="0"/>
                        <w:jc w:val="left"/>
                        <w:rPr>
                          <w:b/>
                          <w:color w:val="000000"/>
                          <w:sz w:val="24"/>
                        </w:rPr>
                      </w:pPr>
                      <w:r>
                        <w:rPr>
                          <w:b/>
                          <w:color w:val="000000"/>
                          <w:sz w:val="24"/>
                        </w:rPr>
                        <w:t>F.</w:t>
                      </w:r>
                      <w:r>
                        <w:rPr>
                          <w:b/>
                          <w:color w:val="000000"/>
                          <w:spacing w:val="55"/>
                          <w:w w:val="150"/>
                          <w:sz w:val="24"/>
                        </w:rPr>
                        <w:t xml:space="preserve"> </w:t>
                      </w:r>
                      <w:r>
                        <w:rPr>
                          <w:b/>
                          <w:color w:val="000000"/>
                          <w:sz w:val="24"/>
                        </w:rPr>
                        <w:t xml:space="preserve">SUMBER </w:t>
                      </w:r>
                      <w:r>
                        <w:rPr>
                          <w:b/>
                          <w:color w:val="000000"/>
                          <w:spacing w:val="-2"/>
                          <w:sz w:val="24"/>
                        </w:rPr>
                        <w:t>BELAJAR</w:t>
                      </w:r>
                    </w:p>
                  </w:txbxContent>
                </v:textbox>
                <w10:wrap type="topAndBottom"/>
              </v:shape>
            </w:pict>
          </mc:Fallback>
        </mc:AlternateContent>
      </w:r>
    </w:p>
    <w:p w14:paraId="758232AD">
      <w:pPr>
        <w:pStyle w:val="11"/>
        <w:numPr>
          <w:ilvl w:val="0"/>
          <w:numId w:val="6"/>
        </w:numPr>
        <w:tabs>
          <w:tab w:val="left" w:pos="1132"/>
        </w:tabs>
        <w:spacing w:before="1" w:after="0" w:line="240" w:lineRule="auto"/>
        <w:ind w:left="1132" w:right="0" w:hanging="357"/>
        <w:jc w:val="left"/>
        <w:rPr>
          <w:sz w:val="24"/>
        </w:rPr>
      </w:pPr>
      <w:r>
        <w:rPr>
          <w:sz w:val="24"/>
        </w:rPr>
        <w:t>Buku</w:t>
      </w:r>
      <w:r>
        <w:rPr>
          <w:spacing w:val="-6"/>
          <w:sz w:val="24"/>
        </w:rPr>
        <w:t xml:space="preserve"> </w:t>
      </w:r>
      <w:r>
        <w:rPr>
          <w:sz w:val="24"/>
        </w:rPr>
        <w:t>teks</w:t>
      </w:r>
      <w:r>
        <w:rPr>
          <w:spacing w:val="-6"/>
          <w:sz w:val="24"/>
        </w:rPr>
        <w:t xml:space="preserve"> </w:t>
      </w:r>
      <w:r>
        <w:rPr>
          <w:sz w:val="24"/>
        </w:rPr>
        <w:t>IPS</w:t>
      </w:r>
      <w:r>
        <w:rPr>
          <w:spacing w:val="-4"/>
          <w:sz w:val="24"/>
        </w:rPr>
        <w:t xml:space="preserve"> </w:t>
      </w:r>
      <w:r>
        <w:rPr>
          <w:sz w:val="24"/>
        </w:rPr>
        <w:t>Kelas</w:t>
      </w:r>
      <w:r>
        <w:rPr>
          <w:spacing w:val="-4"/>
          <w:sz w:val="24"/>
        </w:rPr>
        <w:t xml:space="preserve"> </w:t>
      </w:r>
      <w:r>
        <w:rPr>
          <w:sz w:val="24"/>
        </w:rPr>
        <w:t>IV</w:t>
      </w:r>
      <w:r>
        <w:rPr>
          <w:spacing w:val="-4"/>
          <w:sz w:val="24"/>
        </w:rPr>
        <w:t xml:space="preserve"> </w:t>
      </w:r>
      <w:r>
        <w:rPr>
          <w:spacing w:val="-5"/>
          <w:sz w:val="24"/>
        </w:rPr>
        <w:t>SD</w:t>
      </w:r>
    </w:p>
    <w:p w14:paraId="1FC93E0F">
      <w:pPr>
        <w:pStyle w:val="11"/>
        <w:numPr>
          <w:ilvl w:val="0"/>
          <w:numId w:val="6"/>
        </w:numPr>
        <w:tabs>
          <w:tab w:val="left" w:pos="1132"/>
        </w:tabs>
        <w:spacing w:before="274" w:after="0" w:line="240" w:lineRule="auto"/>
        <w:ind w:left="1132" w:right="0" w:hanging="357"/>
        <w:jc w:val="left"/>
        <w:rPr>
          <w:sz w:val="24"/>
        </w:rPr>
      </w:pPr>
      <w:r>
        <w:rPr>
          <w:sz w:val="24"/>
        </w:rPr>
        <w:t>Modul</w:t>
      </w:r>
      <w:r>
        <w:rPr>
          <w:spacing w:val="-7"/>
          <w:sz w:val="24"/>
        </w:rPr>
        <w:t xml:space="preserve"> </w:t>
      </w:r>
      <w:r>
        <w:rPr>
          <w:sz w:val="24"/>
        </w:rPr>
        <w:t>digital</w:t>
      </w:r>
      <w:r>
        <w:rPr>
          <w:spacing w:val="-4"/>
          <w:sz w:val="24"/>
        </w:rPr>
        <w:t xml:space="preserve"> </w:t>
      </w:r>
      <w:r>
        <w:rPr>
          <w:sz w:val="24"/>
        </w:rPr>
        <w:t>berbasis</w:t>
      </w:r>
      <w:r>
        <w:rPr>
          <w:spacing w:val="-1"/>
          <w:sz w:val="24"/>
        </w:rPr>
        <w:t xml:space="preserve"> </w:t>
      </w:r>
      <w:r>
        <w:rPr>
          <w:spacing w:val="-2"/>
          <w:sz w:val="24"/>
        </w:rPr>
        <w:t>Canva</w:t>
      </w:r>
    </w:p>
    <w:p w14:paraId="747D5847">
      <w:pPr>
        <w:pStyle w:val="9"/>
      </w:pPr>
    </w:p>
    <w:p w14:paraId="3ECFB287">
      <w:pPr>
        <w:pStyle w:val="11"/>
        <w:numPr>
          <w:ilvl w:val="0"/>
          <w:numId w:val="6"/>
        </w:numPr>
        <w:tabs>
          <w:tab w:val="left" w:pos="1132"/>
        </w:tabs>
        <w:spacing w:before="0" w:after="0" w:line="240" w:lineRule="auto"/>
        <w:ind w:left="1132" w:right="0" w:hanging="357"/>
        <w:jc w:val="left"/>
        <w:rPr>
          <w:sz w:val="24"/>
        </w:rPr>
      </w:pPr>
      <w:r>
        <w:rPr>
          <w:sz w:val="24"/>
        </w:rPr>
        <w:t>Artikel</w:t>
      </w:r>
      <w:r>
        <w:rPr>
          <w:spacing w:val="-2"/>
          <w:sz w:val="24"/>
        </w:rPr>
        <w:t xml:space="preserve"> </w:t>
      </w:r>
      <w:r>
        <w:rPr>
          <w:sz w:val="24"/>
        </w:rPr>
        <w:t>atau</w:t>
      </w:r>
      <w:r>
        <w:rPr>
          <w:spacing w:val="-1"/>
          <w:sz w:val="24"/>
        </w:rPr>
        <w:t xml:space="preserve"> </w:t>
      </w:r>
      <w:r>
        <w:rPr>
          <w:sz w:val="24"/>
        </w:rPr>
        <w:t>gambar</w:t>
      </w:r>
      <w:r>
        <w:rPr>
          <w:spacing w:val="-4"/>
          <w:sz w:val="24"/>
        </w:rPr>
        <w:t xml:space="preserve"> </w:t>
      </w:r>
      <w:r>
        <w:rPr>
          <w:sz w:val="24"/>
        </w:rPr>
        <w:t>budaya</w:t>
      </w:r>
      <w:r>
        <w:rPr>
          <w:spacing w:val="-2"/>
          <w:sz w:val="24"/>
        </w:rPr>
        <w:t xml:space="preserve"> daerah</w:t>
      </w:r>
    </w:p>
    <w:p w14:paraId="1C41802E">
      <w:pPr>
        <w:pStyle w:val="9"/>
        <w:rPr>
          <w:sz w:val="20"/>
        </w:rPr>
      </w:pPr>
    </w:p>
    <w:p w14:paraId="60B5534B">
      <w:pPr>
        <w:pStyle w:val="9"/>
        <w:rPr>
          <w:sz w:val="20"/>
        </w:rPr>
      </w:pPr>
    </w:p>
    <w:p w14:paraId="76EE921E">
      <w:pPr>
        <w:pStyle w:val="9"/>
        <w:spacing w:before="115"/>
        <w:rPr>
          <w:sz w:val="20"/>
        </w:rPr>
      </w:pPr>
      <w:r>
        <w:rPr>
          <w:sz w:val="20"/>
        </w:rPr>
        <mc:AlternateContent>
          <mc:Choice Requires="wps">
            <w:drawing>
              <wp:anchor distT="0" distB="0" distL="0" distR="0" simplePos="0" relativeHeight="251743232" behindDoc="1" locked="0" layoutInCell="1" allowOverlap="1">
                <wp:simplePos x="0" y="0"/>
                <wp:positionH relativeFrom="page">
                  <wp:posOffset>914400</wp:posOffset>
                </wp:positionH>
                <wp:positionV relativeFrom="paragraph">
                  <wp:posOffset>234315</wp:posOffset>
                </wp:positionV>
                <wp:extent cx="5727065" cy="350520"/>
                <wp:effectExtent l="0" t="0" r="0" b="0"/>
                <wp:wrapTopAndBottom/>
                <wp:docPr id="30" name="Textbox 30"/>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57E17525">
                            <w:pPr>
                              <w:spacing w:before="0" w:line="275" w:lineRule="exact"/>
                              <w:ind w:left="108" w:right="0" w:firstLine="0"/>
                              <w:jc w:val="left"/>
                              <w:rPr>
                                <w:b/>
                                <w:color w:val="000000"/>
                                <w:sz w:val="24"/>
                              </w:rPr>
                            </w:pPr>
                            <w:r>
                              <w:rPr>
                                <w:b/>
                                <w:color w:val="000000"/>
                                <w:sz w:val="24"/>
                              </w:rPr>
                              <w:t>G.</w:t>
                            </w:r>
                            <w:r>
                              <w:rPr>
                                <w:b/>
                                <w:color w:val="000000"/>
                                <w:spacing w:val="43"/>
                                <w:sz w:val="24"/>
                              </w:rPr>
                              <w:t xml:space="preserve"> </w:t>
                            </w:r>
                            <w:r>
                              <w:rPr>
                                <w:b/>
                                <w:color w:val="000000"/>
                                <w:sz w:val="24"/>
                              </w:rPr>
                              <w:t>SARANA</w:t>
                            </w:r>
                            <w:r>
                              <w:rPr>
                                <w:b/>
                                <w:color w:val="000000"/>
                                <w:spacing w:val="-15"/>
                                <w:sz w:val="24"/>
                              </w:rPr>
                              <w:t xml:space="preserve"> </w:t>
                            </w:r>
                            <w:r>
                              <w:rPr>
                                <w:b/>
                                <w:color w:val="000000"/>
                                <w:sz w:val="24"/>
                              </w:rPr>
                              <w:t>DAN</w:t>
                            </w:r>
                            <w:r>
                              <w:rPr>
                                <w:b/>
                                <w:color w:val="000000"/>
                                <w:spacing w:val="-1"/>
                                <w:sz w:val="24"/>
                              </w:rPr>
                              <w:t xml:space="preserve"> </w:t>
                            </w:r>
                            <w:r>
                              <w:rPr>
                                <w:b/>
                                <w:color w:val="000000"/>
                                <w:spacing w:val="-2"/>
                                <w:sz w:val="24"/>
                              </w:rPr>
                              <w:t>PRASARANA</w:t>
                            </w:r>
                          </w:p>
                        </w:txbxContent>
                      </wps:txbx>
                      <wps:bodyPr wrap="square" lIns="0" tIns="0" rIns="0" bIns="0" rtlCol="0">
                        <a:noAutofit/>
                      </wps:bodyPr>
                    </wps:wsp>
                  </a:graphicData>
                </a:graphic>
              </wp:anchor>
            </w:drawing>
          </mc:Choice>
          <mc:Fallback>
            <w:pict>
              <v:shape id="Textbox 30" o:spid="_x0000_s1026" o:spt="202" type="#_x0000_t202" style="position:absolute;left:0pt;margin-left:72pt;margin-top:18.45pt;height:27.6pt;width:450.95pt;mso-position-horizontal-relative:page;mso-wrap-distance-bottom:0pt;mso-wrap-distance-top:0pt;z-index:-251573248;mso-width-relative:page;mso-height-relative:page;" fillcolor="#FFE399" filled="t" stroked="f" coordsize="21600,21600" o:gfxdata="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HShaHbAAAACgEAAA8AAAAAAAAAAQAg&#10;AAAAIgAAAGRycy9kb3ducmV2LnhtbFBLAQIUABQAAAAIAIdO4kB1A1LY0gEAAKoDAAAOAAAAAAAA&#10;AAEAIAAAACoBAABkcnMvZTJvRG9jLnhtbFBLBQYAAAAABgAGAFkBAABuBQAAAAA=&#10;">
                <v:fill on="t" focussize="0,0"/>
                <v:stroke on="f"/>
                <v:imagedata o:title=""/>
                <o:lock v:ext="edit" aspectratio="f"/>
                <v:textbox inset="0mm,0mm,0mm,0mm">
                  <w:txbxContent>
                    <w:p w14:paraId="57E17525">
                      <w:pPr>
                        <w:spacing w:before="0" w:line="275" w:lineRule="exact"/>
                        <w:ind w:left="108" w:right="0" w:firstLine="0"/>
                        <w:jc w:val="left"/>
                        <w:rPr>
                          <w:b/>
                          <w:color w:val="000000"/>
                          <w:sz w:val="24"/>
                        </w:rPr>
                      </w:pPr>
                      <w:r>
                        <w:rPr>
                          <w:b/>
                          <w:color w:val="000000"/>
                          <w:sz w:val="24"/>
                        </w:rPr>
                        <w:t>G.</w:t>
                      </w:r>
                      <w:r>
                        <w:rPr>
                          <w:b/>
                          <w:color w:val="000000"/>
                          <w:spacing w:val="43"/>
                          <w:sz w:val="24"/>
                        </w:rPr>
                        <w:t xml:space="preserve"> </w:t>
                      </w:r>
                      <w:r>
                        <w:rPr>
                          <w:b/>
                          <w:color w:val="000000"/>
                          <w:sz w:val="24"/>
                        </w:rPr>
                        <w:t>SARANA</w:t>
                      </w:r>
                      <w:r>
                        <w:rPr>
                          <w:b/>
                          <w:color w:val="000000"/>
                          <w:spacing w:val="-15"/>
                          <w:sz w:val="24"/>
                        </w:rPr>
                        <w:t xml:space="preserve"> </w:t>
                      </w:r>
                      <w:r>
                        <w:rPr>
                          <w:b/>
                          <w:color w:val="000000"/>
                          <w:sz w:val="24"/>
                        </w:rPr>
                        <w:t>DAN</w:t>
                      </w:r>
                      <w:r>
                        <w:rPr>
                          <w:b/>
                          <w:color w:val="000000"/>
                          <w:spacing w:val="-1"/>
                          <w:sz w:val="24"/>
                        </w:rPr>
                        <w:t xml:space="preserve"> </w:t>
                      </w:r>
                      <w:r>
                        <w:rPr>
                          <w:b/>
                          <w:color w:val="000000"/>
                          <w:spacing w:val="-2"/>
                          <w:sz w:val="24"/>
                        </w:rPr>
                        <w:t>PRASARANA</w:t>
                      </w:r>
                    </w:p>
                  </w:txbxContent>
                </v:textbox>
                <w10:wrap type="topAndBottom"/>
              </v:shape>
            </w:pict>
          </mc:Fallback>
        </mc:AlternateContent>
      </w:r>
    </w:p>
    <w:p w14:paraId="673C5D95">
      <w:pPr>
        <w:pStyle w:val="11"/>
        <w:numPr>
          <w:ilvl w:val="0"/>
          <w:numId w:val="7"/>
        </w:numPr>
        <w:tabs>
          <w:tab w:val="left" w:pos="1132"/>
        </w:tabs>
        <w:spacing w:before="1" w:after="0" w:line="240" w:lineRule="auto"/>
        <w:ind w:left="1132" w:right="0" w:hanging="357"/>
        <w:jc w:val="left"/>
        <w:rPr>
          <w:sz w:val="24"/>
        </w:rPr>
      </w:pPr>
      <w:r>
        <w:rPr>
          <w:sz w:val="24"/>
        </w:rPr>
        <w:t>Video</w:t>
      </w:r>
      <w:r>
        <w:rPr>
          <w:spacing w:val="-17"/>
          <w:sz w:val="24"/>
        </w:rPr>
        <w:t xml:space="preserve"> </w:t>
      </w:r>
      <w:r>
        <w:rPr>
          <w:sz w:val="24"/>
        </w:rPr>
        <w:t>animasi</w:t>
      </w:r>
      <w:r>
        <w:rPr>
          <w:spacing w:val="-7"/>
          <w:sz w:val="24"/>
        </w:rPr>
        <w:t xml:space="preserve"> </w:t>
      </w:r>
      <w:r>
        <w:rPr>
          <w:spacing w:val="-4"/>
          <w:sz w:val="24"/>
        </w:rPr>
        <w:t>canva</w:t>
      </w:r>
    </w:p>
    <w:p w14:paraId="7B4AAF78">
      <w:pPr>
        <w:pStyle w:val="11"/>
        <w:spacing w:after="0" w:line="240" w:lineRule="auto"/>
        <w:jc w:val="left"/>
        <w:rPr>
          <w:sz w:val="24"/>
        </w:rPr>
        <w:sectPr>
          <w:pgSz w:w="11920" w:h="16850"/>
          <w:pgMar w:top="980" w:right="425" w:bottom="280" w:left="1133" w:header="715" w:footer="0" w:gutter="0"/>
          <w:cols w:space="720" w:num="1"/>
        </w:sectPr>
      </w:pPr>
    </w:p>
    <w:p w14:paraId="6616CEDE">
      <w:pPr>
        <w:pStyle w:val="9"/>
        <w:spacing w:before="177"/>
      </w:pPr>
    </w:p>
    <w:p w14:paraId="782CDD19">
      <w:pPr>
        <w:pStyle w:val="11"/>
        <w:numPr>
          <w:ilvl w:val="0"/>
          <w:numId w:val="7"/>
        </w:numPr>
        <w:tabs>
          <w:tab w:val="left" w:pos="1132"/>
        </w:tabs>
        <w:spacing w:before="0" w:after="0" w:line="240" w:lineRule="auto"/>
        <w:ind w:left="1132" w:right="0" w:hanging="357"/>
        <w:jc w:val="left"/>
        <w:rPr>
          <w:sz w:val="24"/>
        </w:rPr>
      </w:pPr>
      <w:r>
        <w:rPr>
          <w:sz w:val="24"/>
        </w:rPr>
        <w:t>LKPD</w:t>
      </w:r>
      <w:r>
        <w:rPr>
          <w:spacing w:val="-5"/>
          <w:sz w:val="24"/>
        </w:rPr>
        <w:t xml:space="preserve"> </w:t>
      </w:r>
      <w:r>
        <w:rPr>
          <w:sz w:val="24"/>
        </w:rPr>
        <w:t>1</w:t>
      </w:r>
      <w:r>
        <w:rPr>
          <w:spacing w:val="-4"/>
          <w:sz w:val="24"/>
        </w:rPr>
        <w:t xml:space="preserve"> </w:t>
      </w:r>
      <w:r>
        <w:rPr>
          <w:sz w:val="24"/>
        </w:rPr>
        <w:t>dan</w:t>
      </w:r>
      <w:r>
        <w:rPr>
          <w:spacing w:val="-1"/>
          <w:sz w:val="24"/>
        </w:rPr>
        <w:t xml:space="preserve"> </w:t>
      </w:r>
      <w:r>
        <w:rPr>
          <w:sz w:val="24"/>
        </w:rPr>
        <w:t>LKPD</w:t>
      </w:r>
      <w:r>
        <w:rPr>
          <w:spacing w:val="-4"/>
          <w:sz w:val="24"/>
        </w:rPr>
        <w:t xml:space="preserve"> </w:t>
      </w:r>
      <w:r>
        <w:rPr>
          <w:spacing w:val="-10"/>
          <w:sz w:val="24"/>
        </w:rPr>
        <w:t>2</w:t>
      </w:r>
    </w:p>
    <w:p w14:paraId="33C50202">
      <w:pPr>
        <w:pStyle w:val="9"/>
        <w:spacing w:before="1"/>
      </w:pPr>
    </w:p>
    <w:p w14:paraId="0A4F26F5">
      <w:pPr>
        <w:pStyle w:val="11"/>
        <w:numPr>
          <w:ilvl w:val="0"/>
          <w:numId w:val="7"/>
        </w:numPr>
        <w:tabs>
          <w:tab w:val="left" w:pos="1132"/>
        </w:tabs>
        <w:spacing w:before="0" w:after="0" w:line="240" w:lineRule="auto"/>
        <w:ind w:left="1132" w:right="0" w:hanging="357"/>
        <w:jc w:val="left"/>
        <w:rPr>
          <w:sz w:val="24"/>
        </w:rPr>
      </w:pPr>
      <w:r>
        <w:rPr>
          <w:sz w:val="24"/>
        </w:rPr>
        <w:t>Laptop,</w:t>
      </w:r>
      <w:r>
        <w:rPr>
          <w:spacing w:val="-7"/>
          <w:sz w:val="24"/>
        </w:rPr>
        <w:t xml:space="preserve"> </w:t>
      </w:r>
      <w:r>
        <w:rPr>
          <w:sz w:val="24"/>
        </w:rPr>
        <w:t>proyektor,</w:t>
      </w:r>
      <w:r>
        <w:rPr>
          <w:spacing w:val="-7"/>
          <w:sz w:val="24"/>
        </w:rPr>
        <w:t xml:space="preserve"> </w:t>
      </w:r>
      <w:r>
        <w:rPr>
          <w:sz w:val="24"/>
        </w:rPr>
        <w:t>dan</w:t>
      </w:r>
      <w:r>
        <w:rPr>
          <w:spacing w:val="-6"/>
          <w:sz w:val="24"/>
        </w:rPr>
        <w:t xml:space="preserve"> </w:t>
      </w:r>
      <w:r>
        <w:rPr>
          <w:spacing w:val="-2"/>
          <w:sz w:val="24"/>
        </w:rPr>
        <w:t>speaker</w:t>
      </w:r>
    </w:p>
    <w:p w14:paraId="74645906">
      <w:pPr>
        <w:pStyle w:val="9"/>
        <w:rPr>
          <w:sz w:val="20"/>
        </w:rPr>
      </w:pPr>
    </w:p>
    <w:p w14:paraId="67F4058D">
      <w:pPr>
        <w:pStyle w:val="9"/>
        <w:rPr>
          <w:sz w:val="20"/>
        </w:rPr>
      </w:pPr>
    </w:p>
    <w:p w14:paraId="1AA4C384">
      <w:pPr>
        <w:pStyle w:val="9"/>
        <w:spacing w:before="116"/>
        <w:rPr>
          <w:sz w:val="20"/>
        </w:rPr>
      </w:pPr>
      <w:r>
        <w:rPr>
          <w:sz w:val="20"/>
        </w:rPr>
        <mc:AlternateContent>
          <mc:Choice Requires="wps">
            <w:drawing>
              <wp:anchor distT="0" distB="0" distL="0" distR="0" simplePos="0" relativeHeight="251744256"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31" name="Textbox 31"/>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3BBECC49">
                            <w:pPr>
                              <w:spacing w:before="0" w:line="274" w:lineRule="exact"/>
                              <w:ind w:left="108" w:right="0" w:firstLine="0"/>
                              <w:jc w:val="left"/>
                              <w:rPr>
                                <w:b/>
                                <w:color w:val="000000"/>
                                <w:sz w:val="24"/>
                              </w:rPr>
                            </w:pPr>
                            <w:r>
                              <w:rPr>
                                <w:b/>
                                <w:color w:val="000000"/>
                                <w:sz w:val="24"/>
                              </w:rPr>
                              <w:t>H.</w:t>
                            </w:r>
                            <w:r>
                              <w:rPr>
                                <w:b/>
                                <w:color w:val="000000"/>
                                <w:spacing w:val="44"/>
                                <w:sz w:val="24"/>
                              </w:rPr>
                              <w:t xml:space="preserve"> </w:t>
                            </w:r>
                            <w:r>
                              <w:rPr>
                                <w:b/>
                                <w:color w:val="000000"/>
                                <w:sz w:val="24"/>
                              </w:rPr>
                              <w:t>PEMAHAMAN</w:t>
                            </w:r>
                            <w:r>
                              <w:rPr>
                                <w:b/>
                                <w:color w:val="000000"/>
                                <w:spacing w:val="-5"/>
                                <w:sz w:val="24"/>
                              </w:rPr>
                              <w:t xml:space="preserve"> </w:t>
                            </w:r>
                            <w:r>
                              <w:rPr>
                                <w:b/>
                                <w:color w:val="000000"/>
                                <w:spacing w:val="-2"/>
                                <w:sz w:val="24"/>
                              </w:rPr>
                              <w:t>BERMAKNA</w:t>
                            </w:r>
                          </w:p>
                        </w:txbxContent>
                      </wps:txbx>
                      <wps:bodyPr wrap="square" lIns="0" tIns="0" rIns="0" bIns="0" rtlCol="0">
                        <a:noAutofit/>
                      </wps:bodyPr>
                    </wps:wsp>
                  </a:graphicData>
                </a:graphic>
              </wp:anchor>
            </w:drawing>
          </mc:Choice>
          <mc:Fallback>
            <w:pict>
              <v:shape id="Textbox 31" o:spid="_x0000_s1026" o:spt="202" type="#_x0000_t202" style="position:absolute;left:0pt;margin-left:72pt;margin-top:18.5pt;height:27.6pt;width:450.95pt;mso-position-horizontal-relative:page;mso-wrap-distance-bottom:0pt;mso-wrap-distance-top:0pt;z-index:-251572224;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LEw3T2wAAAAoBAAAPAAAAAAAAAAEA&#10;IAAAACIAAABkcnMvZG93bnJldi54bWxQSwECFAAUAAAACACHTuJAVewwNtMBAACqAwAADgAAAAAA&#10;AAABACAAAAAqAQAAZHJzL2Uyb0RvYy54bWxQSwUGAAAAAAYABgBZAQAAbwUAAAAA&#10;">
                <v:fill on="t" focussize="0,0"/>
                <v:stroke on="f"/>
                <v:imagedata o:title=""/>
                <o:lock v:ext="edit" aspectratio="f"/>
                <v:textbox inset="0mm,0mm,0mm,0mm">
                  <w:txbxContent>
                    <w:p w14:paraId="3BBECC49">
                      <w:pPr>
                        <w:spacing w:before="0" w:line="274" w:lineRule="exact"/>
                        <w:ind w:left="108" w:right="0" w:firstLine="0"/>
                        <w:jc w:val="left"/>
                        <w:rPr>
                          <w:b/>
                          <w:color w:val="000000"/>
                          <w:sz w:val="24"/>
                        </w:rPr>
                      </w:pPr>
                      <w:r>
                        <w:rPr>
                          <w:b/>
                          <w:color w:val="000000"/>
                          <w:sz w:val="24"/>
                        </w:rPr>
                        <w:t>H.</w:t>
                      </w:r>
                      <w:r>
                        <w:rPr>
                          <w:b/>
                          <w:color w:val="000000"/>
                          <w:spacing w:val="44"/>
                          <w:sz w:val="24"/>
                        </w:rPr>
                        <w:t xml:space="preserve"> </w:t>
                      </w:r>
                      <w:r>
                        <w:rPr>
                          <w:b/>
                          <w:color w:val="000000"/>
                          <w:sz w:val="24"/>
                        </w:rPr>
                        <w:t>PEMAHAMAN</w:t>
                      </w:r>
                      <w:r>
                        <w:rPr>
                          <w:b/>
                          <w:color w:val="000000"/>
                          <w:spacing w:val="-5"/>
                          <w:sz w:val="24"/>
                        </w:rPr>
                        <w:t xml:space="preserve"> </w:t>
                      </w:r>
                      <w:r>
                        <w:rPr>
                          <w:b/>
                          <w:color w:val="000000"/>
                          <w:spacing w:val="-2"/>
                          <w:sz w:val="24"/>
                        </w:rPr>
                        <w:t>BERMAKNA</w:t>
                      </w:r>
                    </w:p>
                  </w:txbxContent>
                </v:textbox>
                <w10:wrap type="topAndBottom"/>
              </v:shape>
            </w:pict>
          </mc:Fallback>
        </mc:AlternateContent>
      </w:r>
    </w:p>
    <w:p w14:paraId="6AA591B9">
      <w:pPr>
        <w:pStyle w:val="9"/>
        <w:spacing w:line="480" w:lineRule="auto"/>
        <w:ind w:left="732" w:right="1042" w:hanging="10"/>
      </w:pPr>
      <w:r>
        <w:t>Peserta</w:t>
      </w:r>
      <w:r>
        <w:rPr>
          <w:spacing w:val="-5"/>
        </w:rPr>
        <w:t xml:space="preserve"> </w:t>
      </w:r>
      <w:r>
        <w:t>didik</w:t>
      </w:r>
      <w:r>
        <w:rPr>
          <w:spacing w:val="-3"/>
        </w:rPr>
        <w:t xml:space="preserve"> </w:t>
      </w:r>
      <w:r>
        <w:t>menyadari</w:t>
      </w:r>
      <w:r>
        <w:rPr>
          <w:spacing w:val="-3"/>
        </w:rPr>
        <w:t xml:space="preserve"> </w:t>
      </w:r>
      <w:r>
        <w:t>bahwa</w:t>
      </w:r>
      <w:r>
        <w:rPr>
          <w:spacing w:val="-5"/>
        </w:rPr>
        <w:t xml:space="preserve"> </w:t>
      </w:r>
      <w:r>
        <w:t>setiap</w:t>
      </w:r>
      <w:r>
        <w:rPr>
          <w:spacing w:val="-3"/>
        </w:rPr>
        <w:t xml:space="preserve"> </w:t>
      </w:r>
      <w:r>
        <w:t>daerah</w:t>
      </w:r>
      <w:r>
        <w:rPr>
          <w:spacing w:val="-3"/>
        </w:rPr>
        <w:t xml:space="preserve"> </w:t>
      </w:r>
      <w:r>
        <w:t>di</w:t>
      </w:r>
      <w:r>
        <w:rPr>
          <w:spacing w:val="-2"/>
        </w:rPr>
        <w:t xml:space="preserve"> </w:t>
      </w:r>
      <w:r>
        <w:t>Indonesia</w:t>
      </w:r>
      <w:r>
        <w:rPr>
          <w:spacing w:val="-3"/>
        </w:rPr>
        <w:t xml:space="preserve"> </w:t>
      </w:r>
      <w:r>
        <w:t>memiliki</w:t>
      </w:r>
      <w:r>
        <w:rPr>
          <w:spacing w:val="-3"/>
        </w:rPr>
        <w:t xml:space="preserve"> </w:t>
      </w:r>
      <w:r>
        <w:t>keunikan</w:t>
      </w:r>
      <w:r>
        <w:rPr>
          <w:spacing w:val="-3"/>
        </w:rPr>
        <w:t xml:space="preserve"> </w:t>
      </w:r>
      <w:r>
        <w:t>budaya yang perlu dikenali, dihargai, dan dijaga.</w:t>
      </w:r>
    </w:p>
    <w:p w14:paraId="752E5BAC">
      <w:pPr>
        <w:spacing w:before="0" w:line="480" w:lineRule="auto"/>
        <w:ind w:left="732" w:right="1042" w:hanging="10"/>
        <w:jc w:val="left"/>
        <w:rPr>
          <w:i/>
          <w:sz w:val="24"/>
        </w:rPr>
      </w:pPr>
      <w:r>
        <w:rPr>
          <w:i/>
          <w:sz w:val="24"/>
        </w:rPr>
        <w:drawing>
          <wp:anchor distT="0" distB="0" distL="0" distR="0" simplePos="0" relativeHeight="251687936" behindDoc="1" locked="0" layoutInCell="1" allowOverlap="1">
            <wp:simplePos x="0" y="0"/>
            <wp:positionH relativeFrom="page">
              <wp:posOffset>1457325</wp:posOffset>
            </wp:positionH>
            <wp:positionV relativeFrom="paragraph">
              <wp:posOffset>26035</wp:posOffset>
            </wp:positionV>
            <wp:extent cx="4667250" cy="4591050"/>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5" cstate="print"/>
                    <a:stretch>
                      <a:fillRect/>
                    </a:stretch>
                  </pic:blipFill>
                  <pic:spPr>
                    <a:xfrm>
                      <a:off x="0" y="0"/>
                      <a:ext cx="4667249" cy="4591049"/>
                    </a:xfrm>
                    <a:prstGeom prst="rect">
                      <a:avLst/>
                    </a:prstGeom>
                  </pic:spPr>
                </pic:pic>
              </a:graphicData>
            </a:graphic>
          </wp:anchor>
        </w:drawing>
      </w:r>
      <w:r>
        <w:rPr>
          <w:i/>
          <w:sz w:val="24"/>
        </w:rPr>
        <w:t>"Saya</w:t>
      </w:r>
      <w:r>
        <w:rPr>
          <w:i/>
          <w:spacing w:val="-3"/>
          <w:sz w:val="24"/>
        </w:rPr>
        <w:t xml:space="preserve"> </w:t>
      </w:r>
      <w:r>
        <w:rPr>
          <w:i/>
          <w:sz w:val="24"/>
        </w:rPr>
        <w:t>belajar</w:t>
      </w:r>
      <w:r>
        <w:rPr>
          <w:i/>
          <w:spacing w:val="-4"/>
          <w:sz w:val="24"/>
        </w:rPr>
        <w:t xml:space="preserve"> </w:t>
      </w:r>
      <w:r>
        <w:rPr>
          <w:i/>
          <w:sz w:val="24"/>
        </w:rPr>
        <w:t>bahwa</w:t>
      </w:r>
      <w:r>
        <w:rPr>
          <w:i/>
          <w:spacing w:val="-3"/>
          <w:sz w:val="24"/>
        </w:rPr>
        <w:t xml:space="preserve"> </w:t>
      </w:r>
      <w:r>
        <w:rPr>
          <w:i/>
          <w:sz w:val="24"/>
        </w:rPr>
        <w:t>daerah</w:t>
      </w:r>
      <w:r>
        <w:rPr>
          <w:i/>
          <w:spacing w:val="-3"/>
          <w:sz w:val="24"/>
        </w:rPr>
        <w:t xml:space="preserve"> </w:t>
      </w:r>
      <w:r>
        <w:rPr>
          <w:i/>
          <w:sz w:val="24"/>
        </w:rPr>
        <w:t>tempat</w:t>
      </w:r>
      <w:r>
        <w:rPr>
          <w:i/>
          <w:spacing w:val="-3"/>
          <w:sz w:val="24"/>
        </w:rPr>
        <w:t xml:space="preserve"> </w:t>
      </w:r>
      <w:r>
        <w:rPr>
          <w:i/>
          <w:sz w:val="24"/>
        </w:rPr>
        <w:t>tinggal</w:t>
      </w:r>
      <w:r>
        <w:rPr>
          <w:i/>
          <w:spacing w:val="-3"/>
          <w:sz w:val="24"/>
        </w:rPr>
        <w:t xml:space="preserve"> </w:t>
      </w:r>
      <w:r>
        <w:rPr>
          <w:i/>
          <w:sz w:val="24"/>
        </w:rPr>
        <w:t>saya</w:t>
      </w:r>
      <w:r>
        <w:rPr>
          <w:i/>
          <w:spacing w:val="-3"/>
          <w:sz w:val="24"/>
        </w:rPr>
        <w:t xml:space="preserve"> </w:t>
      </w:r>
      <w:r>
        <w:rPr>
          <w:i/>
          <w:sz w:val="24"/>
        </w:rPr>
        <w:t>memiliki</w:t>
      </w:r>
      <w:r>
        <w:rPr>
          <w:i/>
          <w:spacing w:val="-3"/>
          <w:sz w:val="24"/>
        </w:rPr>
        <w:t xml:space="preserve"> </w:t>
      </w:r>
      <w:r>
        <w:rPr>
          <w:i/>
          <w:sz w:val="24"/>
        </w:rPr>
        <w:t>ciri</w:t>
      </w:r>
      <w:r>
        <w:rPr>
          <w:i/>
          <w:spacing w:val="-3"/>
          <w:sz w:val="24"/>
        </w:rPr>
        <w:t xml:space="preserve"> </w:t>
      </w:r>
      <w:r>
        <w:rPr>
          <w:i/>
          <w:sz w:val="24"/>
        </w:rPr>
        <w:t>khas</w:t>
      </w:r>
      <w:r>
        <w:rPr>
          <w:i/>
          <w:spacing w:val="-4"/>
          <w:sz w:val="24"/>
        </w:rPr>
        <w:t xml:space="preserve"> </w:t>
      </w:r>
      <w:r>
        <w:rPr>
          <w:i/>
          <w:sz w:val="24"/>
        </w:rPr>
        <w:t>yang</w:t>
      </w:r>
      <w:r>
        <w:rPr>
          <w:i/>
          <w:spacing w:val="-1"/>
          <w:sz w:val="24"/>
        </w:rPr>
        <w:t xml:space="preserve"> </w:t>
      </w:r>
      <w:r>
        <w:rPr>
          <w:i/>
          <w:sz w:val="24"/>
        </w:rPr>
        <w:t>membuatnya istimewa dibanding daerah lain."</w:t>
      </w:r>
    </w:p>
    <w:p w14:paraId="4F4017B7">
      <w:pPr>
        <w:pStyle w:val="9"/>
        <w:rPr>
          <w:i/>
          <w:sz w:val="20"/>
        </w:rPr>
      </w:pPr>
    </w:p>
    <w:p w14:paraId="299CE356">
      <w:pPr>
        <w:pStyle w:val="9"/>
        <w:spacing w:before="68"/>
        <w:rPr>
          <w:i/>
          <w:sz w:val="20"/>
        </w:rPr>
      </w:pPr>
      <w:r>
        <w:rPr>
          <w:i/>
          <w:sz w:val="20"/>
        </w:rPr>
        <mc:AlternateContent>
          <mc:Choice Requires="wps">
            <w:drawing>
              <wp:anchor distT="0" distB="0" distL="0" distR="0" simplePos="0" relativeHeight="251744256" behindDoc="1" locked="0" layoutInCell="1" allowOverlap="1">
                <wp:simplePos x="0" y="0"/>
                <wp:positionH relativeFrom="page">
                  <wp:posOffset>914400</wp:posOffset>
                </wp:positionH>
                <wp:positionV relativeFrom="paragraph">
                  <wp:posOffset>204470</wp:posOffset>
                </wp:positionV>
                <wp:extent cx="5727065" cy="350520"/>
                <wp:effectExtent l="0" t="0" r="0" b="0"/>
                <wp:wrapTopAndBottom/>
                <wp:docPr id="33" name="Textbox 33"/>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6649C608">
                            <w:pPr>
                              <w:tabs>
                                <w:tab w:val="left" w:pos="468"/>
                              </w:tabs>
                              <w:spacing w:before="0" w:line="274" w:lineRule="exact"/>
                              <w:ind w:left="108" w:right="0" w:firstLine="0"/>
                              <w:jc w:val="left"/>
                              <w:rPr>
                                <w:b/>
                                <w:color w:val="000000"/>
                                <w:sz w:val="24"/>
                              </w:rPr>
                            </w:pPr>
                            <w:r>
                              <w:rPr>
                                <w:b/>
                                <w:color w:val="000000"/>
                                <w:spacing w:val="-5"/>
                                <w:sz w:val="24"/>
                              </w:rPr>
                              <w:t>I.</w:t>
                            </w:r>
                            <w:r>
                              <w:rPr>
                                <w:b/>
                                <w:color w:val="000000"/>
                                <w:sz w:val="24"/>
                              </w:rPr>
                              <w:tab/>
                            </w:r>
                            <w:r>
                              <w:rPr>
                                <w:b/>
                                <w:color w:val="000000"/>
                                <w:spacing w:val="-6"/>
                                <w:sz w:val="24"/>
                              </w:rPr>
                              <w:t>PERTANYAAN</w:t>
                            </w:r>
                            <w:r>
                              <w:rPr>
                                <w:b/>
                                <w:color w:val="000000"/>
                                <w:spacing w:val="-3"/>
                                <w:sz w:val="24"/>
                              </w:rPr>
                              <w:t xml:space="preserve"> </w:t>
                            </w:r>
                            <w:r>
                              <w:rPr>
                                <w:b/>
                                <w:color w:val="000000"/>
                                <w:spacing w:val="-2"/>
                                <w:sz w:val="24"/>
                              </w:rPr>
                              <w:t>PEMANTIK</w:t>
                            </w:r>
                          </w:p>
                        </w:txbxContent>
                      </wps:txbx>
                      <wps:bodyPr wrap="square" lIns="0" tIns="0" rIns="0" bIns="0" rtlCol="0">
                        <a:noAutofit/>
                      </wps:bodyPr>
                    </wps:wsp>
                  </a:graphicData>
                </a:graphic>
              </wp:anchor>
            </w:drawing>
          </mc:Choice>
          <mc:Fallback>
            <w:pict>
              <v:shape id="Textbox 33" o:spid="_x0000_s1026" o:spt="202" type="#_x0000_t202" style="position:absolute;left:0pt;margin-left:72pt;margin-top:16.1pt;height:27.6pt;width:450.95pt;mso-position-horizontal-relative:page;mso-wrap-distance-bottom:0pt;mso-wrap-distance-top:0pt;z-index:-251572224;mso-width-relative:page;mso-height-relative:page;" fillcolor="#FFE399" filled="t" stroked="f" coordsize="21600,21600" o:gfxdata="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Yyj22wAAAAoBAAAPAAAAAAAAAAEA&#10;IAAAACIAAABkcnMvZG93bnJldi54bWxQSwECFAAUAAAACACHTuJAVDSEMdMBAACqAwAADgAAAAAA&#10;AAABACAAAAAqAQAAZHJzL2Uyb0RvYy54bWxQSwUGAAAAAAYABgBZAQAAbwUAAAAA&#10;">
                <v:fill on="t" focussize="0,0"/>
                <v:stroke on="f"/>
                <v:imagedata o:title=""/>
                <o:lock v:ext="edit" aspectratio="f"/>
                <v:textbox inset="0mm,0mm,0mm,0mm">
                  <w:txbxContent>
                    <w:p w14:paraId="6649C608">
                      <w:pPr>
                        <w:tabs>
                          <w:tab w:val="left" w:pos="468"/>
                        </w:tabs>
                        <w:spacing w:before="0" w:line="274" w:lineRule="exact"/>
                        <w:ind w:left="108" w:right="0" w:firstLine="0"/>
                        <w:jc w:val="left"/>
                        <w:rPr>
                          <w:b/>
                          <w:color w:val="000000"/>
                          <w:sz w:val="24"/>
                        </w:rPr>
                      </w:pPr>
                      <w:r>
                        <w:rPr>
                          <w:b/>
                          <w:color w:val="000000"/>
                          <w:spacing w:val="-5"/>
                          <w:sz w:val="24"/>
                        </w:rPr>
                        <w:t>I.</w:t>
                      </w:r>
                      <w:r>
                        <w:rPr>
                          <w:b/>
                          <w:color w:val="000000"/>
                          <w:sz w:val="24"/>
                        </w:rPr>
                        <w:tab/>
                      </w:r>
                      <w:r>
                        <w:rPr>
                          <w:b/>
                          <w:color w:val="000000"/>
                          <w:spacing w:val="-6"/>
                          <w:sz w:val="24"/>
                        </w:rPr>
                        <w:t>PERTANYAAN</w:t>
                      </w:r>
                      <w:r>
                        <w:rPr>
                          <w:b/>
                          <w:color w:val="000000"/>
                          <w:spacing w:val="-3"/>
                          <w:sz w:val="24"/>
                        </w:rPr>
                        <w:t xml:space="preserve"> </w:t>
                      </w:r>
                      <w:r>
                        <w:rPr>
                          <w:b/>
                          <w:color w:val="000000"/>
                          <w:spacing w:val="-2"/>
                          <w:sz w:val="24"/>
                        </w:rPr>
                        <w:t>PEMANTIK</w:t>
                      </w:r>
                    </w:p>
                  </w:txbxContent>
                </v:textbox>
                <w10:wrap type="topAndBottom"/>
              </v:shape>
            </w:pict>
          </mc:Fallback>
        </mc:AlternateContent>
      </w:r>
    </w:p>
    <w:p w14:paraId="1DEFAAB9">
      <w:pPr>
        <w:pStyle w:val="11"/>
        <w:numPr>
          <w:ilvl w:val="0"/>
          <w:numId w:val="8"/>
        </w:numPr>
        <w:tabs>
          <w:tab w:val="left" w:pos="1132"/>
        </w:tabs>
        <w:spacing w:before="0" w:after="0" w:line="240" w:lineRule="auto"/>
        <w:ind w:left="1132" w:right="0" w:hanging="357"/>
        <w:jc w:val="left"/>
        <w:rPr>
          <w:sz w:val="24"/>
        </w:rPr>
      </w:pPr>
      <w:r>
        <w:rPr>
          <w:sz w:val="24"/>
        </w:rPr>
        <w:t>Apa</w:t>
      </w:r>
      <w:r>
        <w:rPr>
          <w:spacing w:val="-7"/>
          <w:sz w:val="24"/>
        </w:rPr>
        <w:t xml:space="preserve"> </w:t>
      </w:r>
      <w:r>
        <w:rPr>
          <w:sz w:val="24"/>
        </w:rPr>
        <w:t>yang</w:t>
      </w:r>
      <w:r>
        <w:rPr>
          <w:spacing w:val="-2"/>
          <w:sz w:val="24"/>
        </w:rPr>
        <w:t xml:space="preserve"> </w:t>
      </w:r>
      <w:r>
        <w:rPr>
          <w:sz w:val="24"/>
        </w:rPr>
        <w:t>kalian tahu</w:t>
      </w:r>
      <w:r>
        <w:rPr>
          <w:spacing w:val="-1"/>
          <w:sz w:val="24"/>
        </w:rPr>
        <w:t xml:space="preserve"> </w:t>
      </w:r>
      <w:r>
        <w:rPr>
          <w:sz w:val="24"/>
        </w:rPr>
        <w:t>tentang keunikan</w:t>
      </w:r>
      <w:r>
        <w:rPr>
          <w:spacing w:val="-1"/>
          <w:sz w:val="24"/>
        </w:rPr>
        <w:t xml:space="preserve"> </w:t>
      </w:r>
      <w:r>
        <w:rPr>
          <w:sz w:val="24"/>
        </w:rPr>
        <w:t>daerah tempat</w:t>
      </w:r>
      <w:r>
        <w:rPr>
          <w:spacing w:val="-1"/>
          <w:sz w:val="24"/>
        </w:rPr>
        <w:t xml:space="preserve"> </w:t>
      </w:r>
      <w:r>
        <w:rPr>
          <w:sz w:val="24"/>
        </w:rPr>
        <w:t>kita</w:t>
      </w:r>
      <w:r>
        <w:rPr>
          <w:spacing w:val="-1"/>
          <w:sz w:val="24"/>
        </w:rPr>
        <w:t xml:space="preserve"> </w:t>
      </w:r>
      <w:r>
        <w:rPr>
          <w:spacing w:val="-2"/>
          <w:sz w:val="24"/>
        </w:rPr>
        <w:t>tinggal?</w:t>
      </w:r>
    </w:p>
    <w:p w14:paraId="646D1211">
      <w:pPr>
        <w:pStyle w:val="11"/>
        <w:numPr>
          <w:ilvl w:val="0"/>
          <w:numId w:val="8"/>
        </w:numPr>
        <w:tabs>
          <w:tab w:val="left" w:pos="1132"/>
        </w:tabs>
        <w:spacing w:before="274" w:after="0" w:line="240" w:lineRule="auto"/>
        <w:ind w:left="1132" w:right="0" w:hanging="357"/>
        <w:jc w:val="left"/>
        <w:rPr>
          <w:sz w:val="24"/>
        </w:rPr>
      </w:pPr>
      <w:r>
        <w:rPr>
          <w:sz w:val="24"/>
        </w:rPr>
        <w:t>Apa</w:t>
      </w:r>
      <w:r>
        <w:rPr>
          <w:spacing w:val="-5"/>
          <w:sz w:val="24"/>
        </w:rPr>
        <w:t xml:space="preserve"> </w:t>
      </w:r>
      <w:r>
        <w:rPr>
          <w:sz w:val="24"/>
        </w:rPr>
        <w:t>perbedaan</w:t>
      </w:r>
      <w:r>
        <w:rPr>
          <w:spacing w:val="-1"/>
          <w:sz w:val="24"/>
        </w:rPr>
        <w:t xml:space="preserve"> </w:t>
      </w:r>
      <w:r>
        <w:rPr>
          <w:sz w:val="24"/>
        </w:rPr>
        <w:t>budaya</w:t>
      </w:r>
      <w:r>
        <w:rPr>
          <w:spacing w:val="-4"/>
          <w:sz w:val="24"/>
        </w:rPr>
        <w:t xml:space="preserve"> </w:t>
      </w:r>
      <w:r>
        <w:rPr>
          <w:sz w:val="24"/>
        </w:rPr>
        <w:t>kita</w:t>
      </w:r>
      <w:r>
        <w:rPr>
          <w:spacing w:val="-2"/>
          <w:sz w:val="24"/>
        </w:rPr>
        <w:t xml:space="preserve"> </w:t>
      </w:r>
      <w:r>
        <w:rPr>
          <w:sz w:val="24"/>
        </w:rPr>
        <w:t>dengan</w:t>
      </w:r>
      <w:r>
        <w:rPr>
          <w:spacing w:val="-1"/>
          <w:sz w:val="24"/>
        </w:rPr>
        <w:t xml:space="preserve"> </w:t>
      </w:r>
      <w:r>
        <w:rPr>
          <w:sz w:val="24"/>
        </w:rPr>
        <w:t xml:space="preserve">daerah </w:t>
      </w:r>
      <w:r>
        <w:rPr>
          <w:spacing w:val="-4"/>
          <w:sz w:val="24"/>
        </w:rPr>
        <w:t>lain?</w:t>
      </w:r>
    </w:p>
    <w:p w14:paraId="7DC831E6">
      <w:pPr>
        <w:pStyle w:val="9"/>
        <w:rPr>
          <w:sz w:val="20"/>
        </w:rPr>
      </w:pPr>
    </w:p>
    <w:p w14:paraId="55601C4B">
      <w:pPr>
        <w:pStyle w:val="9"/>
        <w:rPr>
          <w:sz w:val="20"/>
        </w:rPr>
      </w:pPr>
    </w:p>
    <w:p w14:paraId="34E27714">
      <w:pPr>
        <w:pStyle w:val="9"/>
        <w:spacing w:before="116"/>
        <w:rPr>
          <w:sz w:val="20"/>
        </w:rPr>
      </w:pPr>
      <w:r>
        <w:rPr>
          <w:sz w:val="20"/>
        </w:rPr>
        <mc:AlternateContent>
          <mc:Choice Requires="wps">
            <w:drawing>
              <wp:anchor distT="0" distB="0" distL="0" distR="0" simplePos="0" relativeHeight="251745280" behindDoc="1" locked="0" layoutInCell="1" allowOverlap="1">
                <wp:simplePos x="0" y="0"/>
                <wp:positionH relativeFrom="page">
                  <wp:posOffset>914400</wp:posOffset>
                </wp:positionH>
                <wp:positionV relativeFrom="paragraph">
                  <wp:posOffset>234950</wp:posOffset>
                </wp:positionV>
                <wp:extent cx="5727065" cy="350520"/>
                <wp:effectExtent l="0" t="0" r="0" b="0"/>
                <wp:wrapTopAndBottom/>
                <wp:docPr id="34" name="Textbox 34"/>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4BE2AC47">
                            <w:pPr>
                              <w:spacing w:before="0" w:line="275" w:lineRule="exact"/>
                              <w:ind w:left="108" w:right="0" w:firstLine="0"/>
                              <w:jc w:val="left"/>
                              <w:rPr>
                                <w:b/>
                                <w:color w:val="000000"/>
                                <w:sz w:val="24"/>
                              </w:rPr>
                            </w:pPr>
                            <w:r>
                              <w:rPr>
                                <w:b/>
                                <w:color w:val="000000"/>
                                <w:sz w:val="24"/>
                              </w:rPr>
                              <w:t>J.</w:t>
                            </w:r>
                            <w:r>
                              <w:rPr>
                                <w:b/>
                                <w:color w:val="000000"/>
                                <w:spacing w:val="28"/>
                                <w:sz w:val="24"/>
                              </w:rPr>
                              <w:t xml:space="preserve">  </w:t>
                            </w:r>
                            <w:r>
                              <w:rPr>
                                <w:b/>
                                <w:color w:val="000000"/>
                                <w:sz w:val="24"/>
                              </w:rPr>
                              <w:t>MODEL</w:t>
                            </w:r>
                            <w:r>
                              <w:rPr>
                                <w:b/>
                                <w:color w:val="000000"/>
                                <w:spacing w:val="-12"/>
                                <w:sz w:val="24"/>
                              </w:rPr>
                              <w:t xml:space="preserve"> </w:t>
                            </w:r>
                            <w:r>
                              <w:rPr>
                                <w:b/>
                                <w:color w:val="000000"/>
                                <w:spacing w:val="-2"/>
                                <w:sz w:val="24"/>
                              </w:rPr>
                              <w:t>PEMBELAJARAN</w:t>
                            </w:r>
                          </w:p>
                        </w:txbxContent>
                      </wps:txbx>
                      <wps:bodyPr wrap="square" lIns="0" tIns="0" rIns="0" bIns="0" rtlCol="0">
                        <a:noAutofit/>
                      </wps:bodyPr>
                    </wps:wsp>
                  </a:graphicData>
                </a:graphic>
              </wp:anchor>
            </w:drawing>
          </mc:Choice>
          <mc:Fallback>
            <w:pict>
              <v:shape id="Textbox 34" o:spid="_x0000_s1026" o:spt="202" type="#_x0000_t202" style="position:absolute;left:0pt;margin-left:72pt;margin-top:18.5pt;height:27.6pt;width:450.95pt;mso-position-horizontal-relative:page;mso-wrap-distance-bottom:0pt;mso-wrap-distance-top:0pt;z-index:-251571200;mso-width-relative:page;mso-height-relative:page;" fillcolor="#FFE399" filled="t" stroked="f" coordsize="21600,21600" o:gfxdata="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LEw3T2wAAAAoBAAAPAAAAAAAAAAEA&#10;IAAAACIAAABkcnMvZG93bnJldi54bWxQSwECFAAUAAAACACHTuJAd7M719MBAACqAwAADgAAAAAA&#10;AAABACAAAAAqAQAAZHJzL2Uyb0RvYy54bWxQSwUGAAAAAAYABgBZAQAAbwUAAAAA&#10;">
                <v:fill on="t" focussize="0,0"/>
                <v:stroke on="f"/>
                <v:imagedata o:title=""/>
                <o:lock v:ext="edit" aspectratio="f"/>
                <v:textbox inset="0mm,0mm,0mm,0mm">
                  <w:txbxContent>
                    <w:p w14:paraId="4BE2AC47">
                      <w:pPr>
                        <w:spacing w:before="0" w:line="275" w:lineRule="exact"/>
                        <w:ind w:left="108" w:right="0" w:firstLine="0"/>
                        <w:jc w:val="left"/>
                        <w:rPr>
                          <w:b/>
                          <w:color w:val="000000"/>
                          <w:sz w:val="24"/>
                        </w:rPr>
                      </w:pPr>
                      <w:r>
                        <w:rPr>
                          <w:b/>
                          <w:color w:val="000000"/>
                          <w:sz w:val="24"/>
                        </w:rPr>
                        <w:t>J.</w:t>
                      </w:r>
                      <w:r>
                        <w:rPr>
                          <w:b/>
                          <w:color w:val="000000"/>
                          <w:spacing w:val="28"/>
                          <w:sz w:val="24"/>
                        </w:rPr>
                        <w:t xml:space="preserve">  </w:t>
                      </w:r>
                      <w:r>
                        <w:rPr>
                          <w:b/>
                          <w:color w:val="000000"/>
                          <w:sz w:val="24"/>
                        </w:rPr>
                        <w:t>MODEL</w:t>
                      </w:r>
                      <w:r>
                        <w:rPr>
                          <w:b/>
                          <w:color w:val="000000"/>
                          <w:spacing w:val="-12"/>
                          <w:sz w:val="24"/>
                        </w:rPr>
                        <w:t xml:space="preserve"> </w:t>
                      </w:r>
                      <w:r>
                        <w:rPr>
                          <w:b/>
                          <w:color w:val="000000"/>
                          <w:spacing w:val="-2"/>
                          <w:sz w:val="24"/>
                        </w:rPr>
                        <w:t>PEMBELAJARAN</w:t>
                      </w:r>
                    </w:p>
                  </w:txbxContent>
                </v:textbox>
                <w10:wrap type="topAndBottom"/>
              </v:shape>
            </w:pict>
          </mc:Fallback>
        </mc:AlternateContent>
      </w:r>
    </w:p>
    <w:p w14:paraId="1CBBA29C">
      <w:pPr>
        <w:pStyle w:val="11"/>
        <w:numPr>
          <w:ilvl w:val="0"/>
          <w:numId w:val="9"/>
        </w:numPr>
        <w:tabs>
          <w:tab w:val="left" w:pos="1156"/>
        </w:tabs>
        <w:spacing w:before="1" w:after="0" w:line="240" w:lineRule="auto"/>
        <w:ind w:left="1156" w:right="0" w:hanging="359"/>
        <w:jc w:val="left"/>
        <w:rPr>
          <w:sz w:val="24"/>
        </w:rPr>
      </w:pPr>
      <w:r>
        <w:rPr>
          <w:sz w:val="24"/>
        </w:rPr>
        <w:t>Model</w:t>
      </w:r>
      <w:r>
        <w:rPr>
          <w:spacing w:val="-9"/>
          <w:sz w:val="24"/>
        </w:rPr>
        <w:t xml:space="preserve"> </w:t>
      </w:r>
      <w:r>
        <w:rPr>
          <w:sz w:val="24"/>
        </w:rPr>
        <w:t>pembelajaran</w:t>
      </w:r>
      <w:r>
        <w:rPr>
          <w:spacing w:val="66"/>
          <w:w w:val="150"/>
          <w:sz w:val="24"/>
        </w:rPr>
        <w:t xml:space="preserve"> </w:t>
      </w:r>
      <w:r>
        <w:rPr>
          <w:sz w:val="24"/>
        </w:rPr>
        <w:t>:</w:t>
      </w:r>
      <w:r>
        <w:rPr>
          <w:spacing w:val="-2"/>
          <w:sz w:val="24"/>
        </w:rPr>
        <w:t xml:space="preserve"> </w:t>
      </w:r>
      <w:r>
        <w:rPr>
          <w:sz w:val="24"/>
        </w:rPr>
        <w:t>Discovery</w:t>
      </w:r>
      <w:r>
        <w:rPr>
          <w:spacing w:val="-2"/>
          <w:sz w:val="24"/>
        </w:rPr>
        <w:t xml:space="preserve"> </w:t>
      </w:r>
      <w:r>
        <w:rPr>
          <w:sz w:val="24"/>
        </w:rPr>
        <w:t>Learning</w:t>
      </w:r>
      <w:r>
        <w:rPr>
          <w:spacing w:val="-1"/>
          <w:sz w:val="24"/>
        </w:rPr>
        <w:t xml:space="preserve"> </w:t>
      </w:r>
      <w:r>
        <w:rPr>
          <w:sz w:val="24"/>
        </w:rPr>
        <w:t xml:space="preserve">Berbasis </w:t>
      </w:r>
      <w:r>
        <w:rPr>
          <w:spacing w:val="-2"/>
          <w:sz w:val="24"/>
        </w:rPr>
        <w:t>Multimedia</w:t>
      </w:r>
    </w:p>
    <w:p w14:paraId="03001458">
      <w:pPr>
        <w:pStyle w:val="11"/>
        <w:numPr>
          <w:ilvl w:val="0"/>
          <w:numId w:val="9"/>
        </w:numPr>
        <w:tabs>
          <w:tab w:val="left" w:pos="1156"/>
        </w:tabs>
        <w:spacing w:before="273" w:after="0" w:line="240" w:lineRule="auto"/>
        <w:ind w:left="1156" w:right="0" w:hanging="359"/>
        <w:jc w:val="left"/>
        <w:rPr>
          <w:sz w:val="24"/>
        </w:rPr>
      </w:pPr>
      <w:r>
        <w:rPr>
          <w:sz w:val="24"/>
        </w:rPr>
        <w:t>Metode</w:t>
      </w:r>
      <w:r>
        <w:rPr>
          <w:spacing w:val="-6"/>
          <w:sz w:val="24"/>
        </w:rPr>
        <w:t xml:space="preserve"> </w:t>
      </w:r>
      <w:r>
        <w:rPr>
          <w:sz w:val="24"/>
        </w:rPr>
        <w:t>pembelajaran</w:t>
      </w:r>
      <w:r>
        <w:rPr>
          <w:spacing w:val="-8"/>
          <w:sz w:val="24"/>
        </w:rPr>
        <w:t xml:space="preserve"> </w:t>
      </w:r>
      <w:r>
        <w:rPr>
          <w:spacing w:val="-10"/>
          <w:sz w:val="24"/>
        </w:rPr>
        <w:t>:</w:t>
      </w:r>
    </w:p>
    <w:p w14:paraId="7B4E30C7">
      <w:pPr>
        <w:pStyle w:val="9"/>
      </w:pPr>
    </w:p>
    <w:p w14:paraId="0281BE89">
      <w:pPr>
        <w:pStyle w:val="11"/>
        <w:numPr>
          <w:ilvl w:val="1"/>
          <w:numId w:val="9"/>
        </w:numPr>
        <w:tabs>
          <w:tab w:val="left" w:pos="1516"/>
        </w:tabs>
        <w:spacing w:before="1" w:after="0" w:line="240" w:lineRule="auto"/>
        <w:ind w:left="1516" w:right="0" w:hanging="359"/>
        <w:jc w:val="left"/>
        <w:rPr>
          <w:sz w:val="24"/>
        </w:rPr>
      </w:pPr>
      <w:r>
        <w:rPr>
          <w:sz w:val="24"/>
        </w:rPr>
        <w:t>Observasi</w:t>
      </w:r>
      <w:r>
        <w:rPr>
          <w:spacing w:val="-4"/>
          <w:sz w:val="24"/>
        </w:rPr>
        <w:t xml:space="preserve"> </w:t>
      </w:r>
      <w:r>
        <w:rPr>
          <w:sz w:val="24"/>
        </w:rPr>
        <w:t>(melalui</w:t>
      </w:r>
      <w:r>
        <w:rPr>
          <w:spacing w:val="-2"/>
          <w:sz w:val="24"/>
        </w:rPr>
        <w:t xml:space="preserve"> </w:t>
      </w:r>
      <w:r>
        <w:rPr>
          <w:sz w:val="24"/>
        </w:rPr>
        <w:t>tayangan</w:t>
      </w:r>
      <w:r>
        <w:rPr>
          <w:spacing w:val="-5"/>
          <w:sz w:val="24"/>
        </w:rPr>
        <w:t xml:space="preserve"> </w:t>
      </w:r>
      <w:r>
        <w:rPr>
          <w:sz w:val="24"/>
        </w:rPr>
        <w:t>video</w:t>
      </w:r>
      <w:r>
        <w:rPr>
          <w:spacing w:val="-2"/>
          <w:sz w:val="24"/>
        </w:rPr>
        <w:t xml:space="preserve"> </w:t>
      </w:r>
      <w:r>
        <w:rPr>
          <w:sz w:val="24"/>
        </w:rPr>
        <w:t>animasi</w:t>
      </w:r>
      <w:r>
        <w:rPr>
          <w:spacing w:val="-1"/>
          <w:sz w:val="24"/>
        </w:rPr>
        <w:t xml:space="preserve"> </w:t>
      </w:r>
      <w:r>
        <w:rPr>
          <w:spacing w:val="-2"/>
          <w:sz w:val="24"/>
        </w:rPr>
        <w:t>Canva)</w:t>
      </w:r>
    </w:p>
    <w:p w14:paraId="23B4190C">
      <w:pPr>
        <w:pStyle w:val="11"/>
        <w:numPr>
          <w:ilvl w:val="1"/>
          <w:numId w:val="9"/>
        </w:numPr>
        <w:tabs>
          <w:tab w:val="left" w:pos="1517"/>
        </w:tabs>
        <w:spacing w:before="276" w:after="0" w:line="240" w:lineRule="auto"/>
        <w:ind w:left="1517" w:right="0" w:hanging="360"/>
        <w:jc w:val="left"/>
        <w:rPr>
          <w:sz w:val="24"/>
        </w:rPr>
      </w:pPr>
      <w:r>
        <w:rPr>
          <w:sz w:val="24"/>
        </w:rPr>
        <w:t>Diskusi</w:t>
      </w:r>
      <w:r>
        <w:rPr>
          <w:spacing w:val="-3"/>
          <w:sz w:val="24"/>
        </w:rPr>
        <w:t xml:space="preserve"> </w:t>
      </w:r>
      <w:r>
        <w:rPr>
          <w:sz w:val="24"/>
        </w:rPr>
        <w:t>Kelompok</w:t>
      </w:r>
      <w:r>
        <w:rPr>
          <w:spacing w:val="-1"/>
          <w:sz w:val="24"/>
        </w:rPr>
        <w:t xml:space="preserve"> </w:t>
      </w:r>
      <w:r>
        <w:rPr>
          <w:sz w:val="24"/>
        </w:rPr>
        <w:t>(untuk</w:t>
      </w:r>
      <w:r>
        <w:rPr>
          <w:spacing w:val="-4"/>
          <w:sz w:val="24"/>
        </w:rPr>
        <w:t xml:space="preserve"> </w:t>
      </w:r>
      <w:r>
        <w:rPr>
          <w:sz w:val="24"/>
        </w:rPr>
        <w:t>menyusun</w:t>
      </w:r>
      <w:r>
        <w:rPr>
          <w:spacing w:val="-1"/>
          <w:sz w:val="24"/>
        </w:rPr>
        <w:t xml:space="preserve"> </w:t>
      </w:r>
      <w:r>
        <w:rPr>
          <w:sz w:val="24"/>
        </w:rPr>
        <w:t>informasi</w:t>
      </w:r>
      <w:r>
        <w:rPr>
          <w:spacing w:val="-4"/>
          <w:sz w:val="24"/>
        </w:rPr>
        <w:t xml:space="preserve"> </w:t>
      </w:r>
      <w:r>
        <w:rPr>
          <w:sz w:val="24"/>
        </w:rPr>
        <w:t>dan</w:t>
      </w:r>
      <w:r>
        <w:rPr>
          <w:spacing w:val="-1"/>
          <w:sz w:val="24"/>
        </w:rPr>
        <w:t xml:space="preserve"> </w:t>
      </w:r>
      <w:r>
        <w:rPr>
          <w:sz w:val="24"/>
        </w:rPr>
        <w:t>mengerjakan</w:t>
      </w:r>
      <w:r>
        <w:rPr>
          <w:spacing w:val="1"/>
          <w:sz w:val="24"/>
        </w:rPr>
        <w:t xml:space="preserve"> </w:t>
      </w:r>
      <w:r>
        <w:rPr>
          <w:spacing w:val="-2"/>
          <w:sz w:val="24"/>
        </w:rPr>
        <w:t>LKPD)</w:t>
      </w:r>
    </w:p>
    <w:p w14:paraId="698992BB">
      <w:pPr>
        <w:pStyle w:val="11"/>
        <w:numPr>
          <w:ilvl w:val="1"/>
          <w:numId w:val="9"/>
        </w:numPr>
        <w:tabs>
          <w:tab w:val="left" w:pos="1516"/>
        </w:tabs>
        <w:spacing w:before="276" w:after="0" w:line="240" w:lineRule="auto"/>
        <w:ind w:left="1516" w:right="0" w:hanging="359"/>
        <w:jc w:val="left"/>
        <w:rPr>
          <w:sz w:val="24"/>
        </w:rPr>
      </w:pPr>
      <w:r>
        <w:rPr>
          <w:sz w:val="24"/>
        </w:rPr>
        <w:t>Presentasi</w:t>
      </w:r>
      <w:r>
        <w:rPr>
          <w:spacing w:val="-6"/>
          <w:sz w:val="24"/>
        </w:rPr>
        <w:t xml:space="preserve"> </w:t>
      </w:r>
      <w:r>
        <w:rPr>
          <w:sz w:val="24"/>
        </w:rPr>
        <w:t>Lisan</w:t>
      </w:r>
      <w:r>
        <w:rPr>
          <w:spacing w:val="-5"/>
          <w:sz w:val="24"/>
        </w:rPr>
        <w:t xml:space="preserve"> </w:t>
      </w:r>
      <w:r>
        <w:rPr>
          <w:sz w:val="24"/>
        </w:rPr>
        <w:t>(untuk</w:t>
      </w:r>
      <w:r>
        <w:rPr>
          <w:spacing w:val="-2"/>
          <w:sz w:val="24"/>
        </w:rPr>
        <w:t xml:space="preserve"> </w:t>
      </w:r>
      <w:r>
        <w:rPr>
          <w:sz w:val="24"/>
        </w:rPr>
        <w:t>melatih</w:t>
      </w:r>
      <w:r>
        <w:rPr>
          <w:spacing w:val="-4"/>
          <w:sz w:val="24"/>
        </w:rPr>
        <w:t xml:space="preserve"> </w:t>
      </w:r>
      <w:r>
        <w:rPr>
          <w:sz w:val="24"/>
        </w:rPr>
        <w:t>keterampilan</w:t>
      </w:r>
      <w:r>
        <w:rPr>
          <w:spacing w:val="-4"/>
          <w:sz w:val="24"/>
        </w:rPr>
        <w:t xml:space="preserve"> </w:t>
      </w:r>
      <w:r>
        <w:rPr>
          <w:spacing w:val="-2"/>
          <w:sz w:val="24"/>
        </w:rPr>
        <w:t>komunikasi)</w:t>
      </w:r>
    </w:p>
    <w:p w14:paraId="5FE28257">
      <w:pPr>
        <w:pStyle w:val="11"/>
        <w:numPr>
          <w:ilvl w:val="1"/>
          <w:numId w:val="9"/>
        </w:numPr>
        <w:tabs>
          <w:tab w:val="left" w:pos="1517"/>
        </w:tabs>
        <w:spacing w:before="276" w:after="0" w:line="240" w:lineRule="auto"/>
        <w:ind w:left="1517" w:right="0" w:hanging="360"/>
        <w:jc w:val="left"/>
        <w:rPr>
          <w:sz w:val="24"/>
        </w:rPr>
      </w:pPr>
      <w:r>
        <w:rPr>
          <w:sz w:val="24"/>
        </w:rPr>
        <w:t>Refleksi</w:t>
      </w:r>
      <w:r>
        <w:rPr>
          <w:spacing w:val="-4"/>
          <w:sz w:val="24"/>
        </w:rPr>
        <w:t xml:space="preserve"> </w:t>
      </w:r>
      <w:r>
        <w:rPr>
          <w:sz w:val="24"/>
        </w:rPr>
        <w:t>(melalui</w:t>
      </w:r>
      <w:r>
        <w:rPr>
          <w:spacing w:val="-2"/>
          <w:sz w:val="24"/>
        </w:rPr>
        <w:t xml:space="preserve"> </w:t>
      </w:r>
      <w:r>
        <w:rPr>
          <w:sz w:val="24"/>
        </w:rPr>
        <w:t>pertanyaan</w:t>
      </w:r>
      <w:r>
        <w:rPr>
          <w:spacing w:val="-5"/>
          <w:sz w:val="24"/>
        </w:rPr>
        <w:t xml:space="preserve"> </w:t>
      </w:r>
      <w:r>
        <w:rPr>
          <w:sz w:val="24"/>
        </w:rPr>
        <w:t>terbuka</w:t>
      </w:r>
      <w:r>
        <w:rPr>
          <w:spacing w:val="-4"/>
          <w:sz w:val="24"/>
        </w:rPr>
        <w:t xml:space="preserve"> </w:t>
      </w:r>
      <w:r>
        <w:rPr>
          <w:sz w:val="24"/>
        </w:rPr>
        <w:t>dan</w:t>
      </w:r>
      <w:r>
        <w:rPr>
          <w:spacing w:val="-3"/>
          <w:sz w:val="24"/>
        </w:rPr>
        <w:t xml:space="preserve"> </w:t>
      </w:r>
      <w:r>
        <w:rPr>
          <w:sz w:val="24"/>
        </w:rPr>
        <w:t>tanya-</w:t>
      </w:r>
      <w:r>
        <w:rPr>
          <w:spacing w:val="-2"/>
          <w:sz w:val="24"/>
        </w:rPr>
        <w:t>jawab)</w:t>
      </w:r>
    </w:p>
    <w:p w14:paraId="326537E6">
      <w:pPr>
        <w:pStyle w:val="9"/>
        <w:spacing w:before="2"/>
      </w:pPr>
    </w:p>
    <w:p w14:paraId="750C83FA">
      <w:pPr>
        <w:pStyle w:val="11"/>
        <w:numPr>
          <w:ilvl w:val="0"/>
          <w:numId w:val="9"/>
        </w:numPr>
        <w:tabs>
          <w:tab w:val="left" w:pos="1156"/>
          <w:tab w:val="left" w:pos="3295"/>
        </w:tabs>
        <w:spacing w:before="1" w:after="0" w:line="240" w:lineRule="auto"/>
        <w:ind w:left="1156" w:right="0" w:hanging="359"/>
        <w:jc w:val="left"/>
        <w:rPr>
          <w:b/>
          <w:sz w:val="24"/>
        </w:rPr>
      </w:pPr>
      <w:r>
        <w:rPr>
          <w:spacing w:val="-2"/>
          <w:sz w:val="24"/>
        </w:rPr>
        <w:t>Pendekatan</w:t>
      </w:r>
      <w:r>
        <w:rPr>
          <w:sz w:val="24"/>
        </w:rPr>
        <w:tab/>
      </w:r>
      <w:r>
        <w:rPr>
          <w:sz w:val="24"/>
        </w:rPr>
        <w:t xml:space="preserve">: </w:t>
      </w:r>
      <w:r>
        <w:rPr>
          <w:b/>
          <w:spacing w:val="-2"/>
          <w:sz w:val="24"/>
        </w:rPr>
        <w:t>Saintifik</w:t>
      </w:r>
    </w:p>
    <w:p w14:paraId="10EE0AE4">
      <w:pPr>
        <w:pStyle w:val="11"/>
        <w:spacing w:after="0" w:line="240" w:lineRule="auto"/>
        <w:jc w:val="left"/>
        <w:rPr>
          <w:b/>
          <w:sz w:val="24"/>
        </w:rPr>
        <w:sectPr>
          <w:pgSz w:w="11920" w:h="16850"/>
          <w:pgMar w:top="980" w:right="425" w:bottom="280" w:left="1133" w:header="715" w:footer="0" w:gutter="0"/>
          <w:cols w:space="720" w:num="1"/>
        </w:sectPr>
      </w:pPr>
    </w:p>
    <w:p w14:paraId="577C5DFB">
      <w:pPr>
        <w:pStyle w:val="9"/>
        <w:spacing w:before="217"/>
        <w:rPr>
          <w:b/>
          <w:sz w:val="20"/>
        </w:rPr>
      </w:pPr>
    </w:p>
    <w:tbl>
      <w:tblPr>
        <w:tblStyle w:val="8"/>
        <w:tblW w:w="0" w:type="auto"/>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3"/>
      </w:tblGrid>
      <w:tr w14:paraId="36EC7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9017" w:type="dxa"/>
            <w:gridSpan w:val="3"/>
            <w:tcBorders>
              <w:top w:val="nil"/>
              <w:left w:val="nil"/>
              <w:right w:val="nil"/>
            </w:tcBorders>
            <w:shd w:val="clear" w:color="auto" w:fill="FFE399"/>
          </w:tcPr>
          <w:p w14:paraId="580A04E2">
            <w:pPr>
              <w:pStyle w:val="12"/>
              <w:spacing w:line="273" w:lineRule="exact"/>
              <w:ind w:left="112"/>
              <w:rPr>
                <w:b/>
                <w:sz w:val="24"/>
              </w:rPr>
            </w:pPr>
            <w:r>
              <w:rPr>
                <w:b/>
                <w:sz w:val="24"/>
              </w:rPr>
              <w:t>K.</w:t>
            </w:r>
            <w:r>
              <w:rPr>
                <w:b/>
                <w:spacing w:val="48"/>
                <w:sz w:val="24"/>
              </w:rPr>
              <w:t xml:space="preserve"> </w:t>
            </w:r>
            <w:r>
              <w:rPr>
                <w:b/>
                <w:sz w:val="24"/>
              </w:rPr>
              <w:t xml:space="preserve">LANGKAH </w:t>
            </w:r>
            <w:r>
              <w:rPr>
                <w:b/>
                <w:spacing w:val="-2"/>
                <w:sz w:val="24"/>
              </w:rPr>
              <w:t>PEMBELAJARAN</w:t>
            </w:r>
          </w:p>
        </w:tc>
      </w:tr>
      <w:tr w14:paraId="64626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017" w:type="dxa"/>
            <w:gridSpan w:val="3"/>
            <w:shd w:val="clear" w:color="auto" w:fill="BD8F00"/>
          </w:tcPr>
          <w:p w14:paraId="78196E90">
            <w:pPr>
              <w:pStyle w:val="12"/>
              <w:spacing w:line="275" w:lineRule="exact"/>
              <w:ind w:right="44"/>
              <w:jc w:val="center"/>
              <w:rPr>
                <w:b/>
                <w:sz w:val="24"/>
              </w:rPr>
            </w:pPr>
            <w:r>
              <w:rPr>
                <w:b/>
                <w:color w:val="FFFFFF"/>
                <w:spacing w:val="-2"/>
                <w:sz w:val="24"/>
              </w:rPr>
              <w:t>PERTEMUAN</w:t>
            </w:r>
            <w:r>
              <w:rPr>
                <w:b/>
                <w:color w:val="FFFFFF"/>
                <w:spacing w:val="-12"/>
                <w:sz w:val="24"/>
              </w:rPr>
              <w:t xml:space="preserve"> </w:t>
            </w:r>
            <w:r>
              <w:rPr>
                <w:b/>
                <w:color w:val="FFFFFF"/>
                <w:spacing w:val="-2"/>
                <w:sz w:val="24"/>
              </w:rPr>
              <w:t>PERTAMA</w:t>
            </w:r>
            <w:r>
              <w:rPr>
                <w:b/>
                <w:color w:val="FFFFFF"/>
                <w:spacing w:val="-15"/>
                <w:sz w:val="24"/>
              </w:rPr>
              <w:t xml:space="preserve"> </w:t>
            </w:r>
            <w:r>
              <w:rPr>
                <w:b/>
                <w:color w:val="FFFFFF"/>
                <w:spacing w:val="-2"/>
                <w:sz w:val="24"/>
              </w:rPr>
              <w:t>(KE-</w:t>
            </w:r>
            <w:r>
              <w:rPr>
                <w:b/>
                <w:color w:val="FFFFFF"/>
                <w:spacing w:val="-5"/>
                <w:sz w:val="24"/>
              </w:rPr>
              <w:t>1)</w:t>
            </w:r>
          </w:p>
        </w:tc>
      </w:tr>
      <w:tr w14:paraId="42780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519" w:type="dxa"/>
            <w:shd w:val="clear" w:color="auto" w:fill="FFD966"/>
          </w:tcPr>
          <w:p w14:paraId="415882CA">
            <w:pPr>
              <w:pStyle w:val="12"/>
              <w:spacing w:before="275"/>
              <w:ind w:left="1" w:right="42"/>
              <w:jc w:val="center"/>
              <w:rPr>
                <w:b/>
                <w:sz w:val="24"/>
              </w:rPr>
            </w:pPr>
            <w:r>
              <w:rPr>
                <w:b/>
                <w:spacing w:val="-2"/>
                <w:sz w:val="24"/>
              </w:rPr>
              <w:t>Tahapan</w:t>
            </w:r>
          </w:p>
        </w:tc>
        <w:tc>
          <w:tcPr>
            <w:tcW w:w="5725" w:type="dxa"/>
            <w:shd w:val="clear" w:color="auto" w:fill="FFD966"/>
          </w:tcPr>
          <w:p w14:paraId="535D901A">
            <w:pPr>
              <w:pStyle w:val="12"/>
              <w:spacing w:line="273" w:lineRule="exact"/>
              <w:ind w:right="44"/>
              <w:jc w:val="center"/>
              <w:rPr>
                <w:b/>
                <w:sz w:val="24"/>
              </w:rPr>
            </w:pPr>
            <w:r>
              <w:rPr>
                <w:b/>
                <w:spacing w:val="-2"/>
                <w:sz w:val="24"/>
              </w:rPr>
              <w:t>Kegiatan</w:t>
            </w:r>
          </w:p>
        </w:tc>
        <w:tc>
          <w:tcPr>
            <w:tcW w:w="1773" w:type="dxa"/>
            <w:shd w:val="clear" w:color="auto" w:fill="FFD966"/>
          </w:tcPr>
          <w:p w14:paraId="4208F28E">
            <w:pPr>
              <w:pStyle w:val="12"/>
              <w:spacing w:line="273" w:lineRule="exact"/>
              <w:ind w:left="470"/>
              <w:rPr>
                <w:b/>
                <w:sz w:val="24"/>
              </w:rPr>
            </w:pPr>
            <w:r>
              <w:rPr>
                <w:b/>
                <w:spacing w:val="-2"/>
                <w:sz w:val="24"/>
              </w:rPr>
              <w:t>Alokasi</w:t>
            </w:r>
          </w:p>
          <w:p w14:paraId="1BDB08EE">
            <w:pPr>
              <w:pStyle w:val="12"/>
              <w:spacing w:before="2"/>
              <w:rPr>
                <w:b/>
                <w:sz w:val="24"/>
              </w:rPr>
            </w:pPr>
          </w:p>
          <w:p w14:paraId="67B0949A">
            <w:pPr>
              <w:pStyle w:val="12"/>
              <w:ind w:left="516"/>
              <w:rPr>
                <w:b/>
                <w:sz w:val="24"/>
              </w:rPr>
            </w:pPr>
            <w:r>
              <w:rPr>
                <w:b/>
                <w:spacing w:val="-2"/>
                <w:sz w:val="24"/>
              </w:rPr>
              <w:t>Waktu</w:t>
            </w:r>
          </w:p>
        </w:tc>
      </w:tr>
      <w:tr w14:paraId="1A840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5" w:hRule="atLeast"/>
        </w:trPr>
        <w:tc>
          <w:tcPr>
            <w:tcW w:w="1519" w:type="dxa"/>
          </w:tcPr>
          <w:p w14:paraId="70F80D88">
            <w:pPr>
              <w:pStyle w:val="12"/>
              <w:rPr>
                <w:b/>
                <w:sz w:val="24"/>
              </w:rPr>
            </w:pPr>
          </w:p>
          <w:p w14:paraId="7E1F579C">
            <w:pPr>
              <w:pStyle w:val="12"/>
              <w:rPr>
                <w:b/>
                <w:sz w:val="24"/>
              </w:rPr>
            </w:pPr>
          </w:p>
          <w:p w14:paraId="459D5F1E">
            <w:pPr>
              <w:pStyle w:val="12"/>
              <w:rPr>
                <w:b/>
                <w:sz w:val="24"/>
              </w:rPr>
            </w:pPr>
          </w:p>
          <w:p w14:paraId="5B9C46B4">
            <w:pPr>
              <w:pStyle w:val="12"/>
              <w:rPr>
                <w:b/>
                <w:sz w:val="24"/>
              </w:rPr>
            </w:pPr>
          </w:p>
          <w:p w14:paraId="408C6514">
            <w:pPr>
              <w:pStyle w:val="12"/>
              <w:rPr>
                <w:b/>
                <w:sz w:val="24"/>
              </w:rPr>
            </w:pPr>
          </w:p>
          <w:p w14:paraId="3BC4C640">
            <w:pPr>
              <w:pStyle w:val="12"/>
              <w:rPr>
                <w:b/>
                <w:sz w:val="24"/>
              </w:rPr>
            </w:pPr>
          </w:p>
          <w:p w14:paraId="4C73C141">
            <w:pPr>
              <w:pStyle w:val="12"/>
              <w:rPr>
                <w:b/>
                <w:sz w:val="24"/>
              </w:rPr>
            </w:pPr>
          </w:p>
          <w:p w14:paraId="77DCFD71">
            <w:pPr>
              <w:pStyle w:val="12"/>
              <w:rPr>
                <w:b/>
                <w:sz w:val="24"/>
              </w:rPr>
            </w:pPr>
          </w:p>
          <w:p w14:paraId="341EF4C5">
            <w:pPr>
              <w:pStyle w:val="12"/>
              <w:rPr>
                <w:b/>
                <w:sz w:val="24"/>
              </w:rPr>
            </w:pPr>
          </w:p>
          <w:p w14:paraId="3000293B">
            <w:pPr>
              <w:pStyle w:val="12"/>
              <w:rPr>
                <w:b/>
                <w:sz w:val="24"/>
              </w:rPr>
            </w:pPr>
          </w:p>
          <w:p w14:paraId="174B4D2E">
            <w:pPr>
              <w:pStyle w:val="12"/>
              <w:rPr>
                <w:b/>
                <w:sz w:val="24"/>
              </w:rPr>
            </w:pPr>
          </w:p>
          <w:p w14:paraId="590711FF">
            <w:pPr>
              <w:pStyle w:val="12"/>
              <w:rPr>
                <w:b/>
                <w:sz w:val="24"/>
              </w:rPr>
            </w:pPr>
          </w:p>
          <w:p w14:paraId="5D5962FE">
            <w:pPr>
              <w:pStyle w:val="12"/>
              <w:rPr>
                <w:b/>
                <w:sz w:val="24"/>
              </w:rPr>
            </w:pPr>
          </w:p>
          <w:p w14:paraId="42935A74">
            <w:pPr>
              <w:pStyle w:val="12"/>
              <w:rPr>
                <w:b/>
                <w:sz w:val="24"/>
              </w:rPr>
            </w:pPr>
          </w:p>
          <w:p w14:paraId="274FAF96">
            <w:pPr>
              <w:pStyle w:val="12"/>
              <w:rPr>
                <w:b/>
                <w:sz w:val="24"/>
              </w:rPr>
            </w:pPr>
          </w:p>
          <w:p w14:paraId="7C5E4DBF">
            <w:pPr>
              <w:pStyle w:val="12"/>
              <w:rPr>
                <w:b/>
                <w:sz w:val="24"/>
              </w:rPr>
            </w:pPr>
          </w:p>
          <w:p w14:paraId="2EB8FA1C">
            <w:pPr>
              <w:pStyle w:val="12"/>
              <w:rPr>
                <w:b/>
                <w:sz w:val="24"/>
              </w:rPr>
            </w:pPr>
          </w:p>
          <w:p w14:paraId="27BDC571">
            <w:pPr>
              <w:pStyle w:val="12"/>
              <w:rPr>
                <w:b/>
                <w:sz w:val="24"/>
              </w:rPr>
            </w:pPr>
          </w:p>
          <w:p w14:paraId="7340D1CB">
            <w:pPr>
              <w:pStyle w:val="12"/>
              <w:rPr>
                <w:b/>
                <w:sz w:val="24"/>
              </w:rPr>
            </w:pPr>
          </w:p>
          <w:p w14:paraId="5DC68175">
            <w:pPr>
              <w:pStyle w:val="12"/>
              <w:rPr>
                <w:b/>
                <w:sz w:val="24"/>
              </w:rPr>
            </w:pPr>
          </w:p>
          <w:p w14:paraId="7F255FFE">
            <w:pPr>
              <w:pStyle w:val="12"/>
              <w:ind w:right="42"/>
              <w:jc w:val="center"/>
              <w:rPr>
                <w:sz w:val="24"/>
              </w:rPr>
            </w:pPr>
            <w:r>
              <w:rPr>
                <w:spacing w:val="-2"/>
                <w:sz w:val="24"/>
              </w:rPr>
              <w:t>Pendahuluan</w:t>
            </w:r>
          </w:p>
        </w:tc>
        <w:tc>
          <w:tcPr>
            <w:tcW w:w="5725" w:type="dxa"/>
          </w:tcPr>
          <w:p w14:paraId="113C73BE">
            <w:pPr>
              <w:pStyle w:val="12"/>
              <w:numPr>
                <w:ilvl w:val="0"/>
                <w:numId w:val="10"/>
              </w:numPr>
              <w:tabs>
                <w:tab w:val="left" w:pos="441"/>
                <w:tab w:val="left" w:pos="473"/>
              </w:tabs>
              <w:spacing w:before="0" w:after="0" w:line="480" w:lineRule="auto"/>
              <w:ind w:left="473" w:right="98" w:hanging="363"/>
              <w:jc w:val="both"/>
              <w:rPr>
                <w:sz w:val="24"/>
              </w:rPr>
            </w:pPr>
            <w:r>
              <w:rPr>
                <w:sz w:val="24"/>
              </w:rPr>
              <w:t xml:space="preserve">Guru membuka pembelajaran dengan mengucapkan </w:t>
            </w:r>
            <w:r>
              <w:rPr>
                <w:spacing w:val="-2"/>
                <w:sz w:val="24"/>
              </w:rPr>
              <w:t>salam.</w:t>
            </w:r>
          </w:p>
          <w:p w14:paraId="2DAE14C3">
            <w:pPr>
              <w:pStyle w:val="12"/>
              <w:numPr>
                <w:ilvl w:val="0"/>
                <w:numId w:val="10"/>
              </w:numPr>
              <w:tabs>
                <w:tab w:val="left" w:pos="446"/>
                <w:tab w:val="left" w:pos="473"/>
              </w:tabs>
              <w:spacing w:before="0" w:after="0" w:line="480" w:lineRule="auto"/>
              <w:ind w:left="473" w:right="94" w:hanging="363"/>
              <w:jc w:val="both"/>
              <w:rPr>
                <w:sz w:val="24"/>
              </w:rPr>
            </w:pPr>
            <w:r>
              <w:rPr>
                <w:sz w:val="24"/>
              </w:rPr>
              <mc:AlternateContent>
                <mc:Choice Requires="wpg">
                  <w:drawing>
                    <wp:anchor distT="0" distB="0" distL="0" distR="0" simplePos="0" relativeHeight="251687936" behindDoc="1" locked="0" layoutInCell="1" allowOverlap="1">
                      <wp:simplePos x="0" y="0"/>
                      <wp:positionH relativeFrom="column">
                        <wp:posOffset>-429260</wp:posOffset>
                      </wp:positionH>
                      <wp:positionV relativeFrom="paragraph">
                        <wp:posOffset>2540</wp:posOffset>
                      </wp:positionV>
                      <wp:extent cx="4667250" cy="4591050"/>
                      <wp:effectExtent l="0" t="0" r="0" b="0"/>
                      <wp:wrapNone/>
                      <wp:docPr id="35" name="Group 35"/>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36" name="Image 36"/>
                                <pic:cNvPicPr/>
                              </pic:nvPicPr>
                              <pic:blipFill>
                                <a:blip r:embed="rId25"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33.8pt;margin-top:0.2pt;height:361.5pt;width:367.5pt;z-index:-251628544;mso-width-relative:page;mso-height-relative:page;" coordsize="4667250,4591050" o:gfxdata="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">
                      <o:lock v:ext="edit" aspectratio="f"/>
                      <v:shape id="Image 36" o:spid="_x0000_s1026" o:spt="75" type="#_x0000_t75" style="position:absolute;left:0;top:0;height:4591049;width:4667249;" filled="f" o:preferrelative="t" stroked="f" coordsize="21600,21600" o:gfxdata="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TkYN+5AAAA2wAA&#10;AA8AAAAAAAAAAQAgAAAAIgAAAGRycy9kb3ducmV2LnhtbFBLAQIUABQAAAAIAIdO4kAzLwWeOwAA&#10;ADkAAAAQAAAAAAAAAAEAIAAAAAgBAABkcnMvc2hhcGV4bWwueG1sUEsFBgAAAAAGAAYAWwEAALID&#10;AAAAAA==&#10;">
                        <v:fill on="f" focussize="0,0"/>
                        <v:stroke on="f"/>
                        <v:imagedata r:id="rId25" o:title=""/>
                        <o:lock v:ext="edit" aspectratio="f"/>
                      </v:shape>
                    </v:group>
                  </w:pict>
                </mc:Fallback>
              </mc:AlternateContent>
            </w: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73DEFAB7">
            <w:pPr>
              <w:pStyle w:val="12"/>
              <w:numPr>
                <w:ilvl w:val="0"/>
                <w:numId w:val="10"/>
              </w:numPr>
              <w:tabs>
                <w:tab w:val="left" w:pos="444"/>
                <w:tab w:val="left" w:pos="473"/>
              </w:tabs>
              <w:spacing w:before="0" w:after="0" w:line="480"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28B2A45B">
            <w:pPr>
              <w:pStyle w:val="12"/>
              <w:numPr>
                <w:ilvl w:val="0"/>
                <w:numId w:val="10"/>
              </w:numPr>
              <w:tabs>
                <w:tab w:val="left" w:pos="446"/>
                <w:tab w:val="left" w:pos="473"/>
              </w:tabs>
              <w:spacing w:before="0" w:after="0" w:line="480"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300E289C">
            <w:pPr>
              <w:pStyle w:val="12"/>
              <w:numPr>
                <w:ilvl w:val="0"/>
                <w:numId w:val="10"/>
              </w:numPr>
              <w:tabs>
                <w:tab w:val="left" w:pos="444"/>
                <w:tab w:val="left" w:pos="473"/>
              </w:tabs>
              <w:spacing w:before="0" w:after="0" w:line="480" w:lineRule="auto"/>
              <w:ind w:left="473" w:right="91" w:hanging="363"/>
              <w:jc w:val="both"/>
              <w:rPr>
                <w:sz w:val="24"/>
              </w:rPr>
            </w:pPr>
            <w:r>
              <w:rPr>
                <w:sz w:val="24"/>
              </w:rPr>
              <w:t>Guru memancing pengetahuan awal : “</w:t>
            </w:r>
            <w:r>
              <w:rPr>
                <w:i/>
                <w:sz w:val="24"/>
              </w:rPr>
              <w:t xml:space="preserve">Apa yang kalian tahu tentang keunikan daerah tempat kita </w:t>
            </w:r>
            <w:r>
              <w:rPr>
                <w:i/>
                <w:spacing w:val="-2"/>
                <w:sz w:val="24"/>
              </w:rPr>
              <w:t>tinggal?</w:t>
            </w:r>
            <w:r>
              <w:rPr>
                <w:spacing w:val="-2"/>
                <w:sz w:val="24"/>
              </w:rPr>
              <w:t>”</w:t>
            </w:r>
          </w:p>
          <w:p w14:paraId="12A7002C">
            <w:pPr>
              <w:pStyle w:val="12"/>
              <w:numPr>
                <w:ilvl w:val="0"/>
                <w:numId w:val="10"/>
              </w:numPr>
              <w:tabs>
                <w:tab w:val="left" w:pos="473"/>
                <w:tab w:val="left" w:pos="497"/>
              </w:tabs>
              <w:spacing w:before="0" w:after="0" w:line="480" w:lineRule="auto"/>
              <w:ind w:left="473" w:right="90" w:hanging="363"/>
              <w:jc w:val="both"/>
              <w:rPr>
                <w:sz w:val="24"/>
              </w:rPr>
            </w:pPr>
            <w:r>
              <w:rPr>
                <w:sz w:val="24"/>
              </w:rPr>
              <w:t>Guru melakukan apersepsi dengan memberikan gambaran</w:t>
            </w:r>
            <w:r>
              <w:rPr>
                <w:spacing w:val="-6"/>
                <w:sz w:val="24"/>
              </w:rPr>
              <w:t xml:space="preserve"> </w:t>
            </w:r>
            <w:r>
              <w:rPr>
                <w:sz w:val="24"/>
              </w:rPr>
              <w:t>kegiatan</w:t>
            </w:r>
            <w:r>
              <w:rPr>
                <w:spacing w:val="-6"/>
                <w:sz w:val="24"/>
              </w:rPr>
              <w:t xml:space="preserve"> </w:t>
            </w:r>
            <w:r>
              <w:rPr>
                <w:sz w:val="24"/>
              </w:rPr>
              <w:t>sehari-hari</w:t>
            </w:r>
            <w:r>
              <w:rPr>
                <w:spacing w:val="-6"/>
                <w:sz w:val="24"/>
              </w:rPr>
              <w:t xml:space="preserve"> </w:t>
            </w:r>
            <w:r>
              <w:rPr>
                <w:sz w:val="24"/>
              </w:rPr>
              <w:t>yang</w:t>
            </w:r>
            <w:r>
              <w:rPr>
                <w:spacing w:val="-6"/>
                <w:sz w:val="24"/>
              </w:rPr>
              <w:t xml:space="preserve"> </w:t>
            </w:r>
            <w:r>
              <w:rPr>
                <w:sz w:val="24"/>
              </w:rPr>
              <w:t>dikaitkan</w:t>
            </w:r>
            <w:r>
              <w:rPr>
                <w:spacing w:val="-6"/>
                <w:sz w:val="24"/>
              </w:rPr>
              <w:t xml:space="preserve"> </w:t>
            </w:r>
            <w:r>
              <w:rPr>
                <w:sz w:val="24"/>
              </w:rPr>
              <w:t xml:space="preserve">dengan </w:t>
            </w:r>
            <w:r>
              <w:rPr>
                <w:spacing w:val="-2"/>
                <w:sz w:val="24"/>
              </w:rPr>
              <w:t>materi.</w:t>
            </w:r>
          </w:p>
          <w:p w14:paraId="38E5CDB1">
            <w:pPr>
              <w:pStyle w:val="12"/>
              <w:numPr>
                <w:ilvl w:val="0"/>
                <w:numId w:val="10"/>
              </w:numPr>
              <w:tabs>
                <w:tab w:val="left" w:pos="473"/>
                <w:tab w:val="left" w:pos="638"/>
              </w:tabs>
              <w:spacing w:before="0" w:after="0" w:line="480" w:lineRule="auto"/>
              <w:ind w:left="473" w:right="93" w:hanging="363"/>
              <w:jc w:val="both"/>
              <w:rPr>
                <w:sz w:val="24"/>
              </w:rPr>
            </w:pPr>
            <w:r>
              <w:rPr>
                <w:sz w:val="20"/>
              </w:rPr>
              <w:tab/>
            </w:r>
            <w:r>
              <w:rPr>
                <w:sz w:val="24"/>
              </w:rPr>
              <w:t xml:space="preserve">Guru memberikan motivasi dengan cara memberitahukan manfaat mempelajari materi yang </w:t>
            </w:r>
            <w:r>
              <w:rPr>
                <w:spacing w:val="-2"/>
                <w:sz w:val="24"/>
              </w:rPr>
              <w:t>dipelajari.</w:t>
            </w:r>
          </w:p>
          <w:p w14:paraId="365F8C17">
            <w:pPr>
              <w:pStyle w:val="12"/>
              <w:numPr>
                <w:ilvl w:val="0"/>
                <w:numId w:val="10"/>
              </w:numPr>
              <w:tabs>
                <w:tab w:val="left" w:pos="461"/>
                <w:tab w:val="left" w:pos="473"/>
              </w:tabs>
              <w:spacing w:before="0" w:after="0" w:line="272" w:lineRule="exact"/>
              <w:ind w:left="461" w:right="0" w:hanging="351"/>
              <w:jc w:val="both"/>
              <w:rPr>
                <w:sz w:val="24"/>
              </w:rPr>
            </w:pPr>
            <w:r>
              <w:rPr>
                <w:sz w:val="24"/>
              </w:rPr>
              <w:t>Menyampaikan</w:t>
            </w:r>
            <w:r>
              <w:rPr>
                <w:spacing w:val="78"/>
                <w:w w:val="150"/>
                <w:sz w:val="24"/>
              </w:rPr>
              <w:t xml:space="preserve"> </w:t>
            </w:r>
            <w:r>
              <w:rPr>
                <w:sz w:val="24"/>
              </w:rPr>
              <w:t>tujuan</w:t>
            </w:r>
            <w:r>
              <w:rPr>
                <w:spacing w:val="37"/>
                <w:sz w:val="24"/>
              </w:rPr>
              <w:t xml:space="preserve">  </w:t>
            </w:r>
            <w:r>
              <w:rPr>
                <w:sz w:val="24"/>
              </w:rPr>
              <w:t>pembelajaran,</w:t>
            </w:r>
            <w:r>
              <w:rPr>
                <w:spacing w:val="78"/>
                <w:w w:val="150"/>
                <w:sz w:val="24"/>
              </w:rPr>
              <w:t xml:space="preserve"> </w:t>
            </w:r>
            <w:r>
              <w:rPr>
                <w:sz w:val="24"/>
              </w:rPr>
              <w:t>garis</w:t>
            </w:r>
            <w:r>
              <w:rPr>
                <w:spacing w:val="25"/>
                <w:sz w:val="24"/>
              </w:rPr>
              <w:t xml:space="preserve">  </w:t>
            </w:r>
            <w:r>
              <w:rPr>
                <w:spacing w:val="-4"/>
                <w:sz w:val="24"/>
              </w:rPr>
              <w:t>besar</w:t>
            </w:r>
          </w:p>
          <w:p w14:paraId="3C4B2DA9">
            <w:pPr>
              <w:pStyle w:val="12"/>
              <w:tabs>
                <w:tab w:val="left" w:pos="1366"/>
                <w:tab w:val="left" w:pos="1932"/>
                <w:tab w:val="left" w:pos="2964"/>
                <w:tab w:val="left" w:pos="4474"/>
                <w:tab w:val="left" w:pos="5163"/>
              </w:tabs>
              <w:spacing w:before="5" w:line="550" w:lineRule="atLeast"/>
              <w:ind w:left="473" w:right="109"/>
              <w:rPr>
                <w:sz w:val="24"/>
              </w:rPr>
            </w:pPr>
            <w:r>
              <w:rPr>
                <w:spacing w:val="-2"/>
                <w:sz w:val="24"/>
              </w:rPr>
              <w:t>materi,</w:t>
            </w:r>
            <w:r>
              <w:rPr>
                <w:sz w:val="24"/>
              </w:rPr>
              <w:tab/>
            </w:r>
            <w:r>
              <w:rPr>
                <w:spacing w:val="-4"/>
                <w:sz w:val="24"/>
              </w:rPr>
              <w:t>dan</w:t>
            </w:r>
            <w:r>
              <w:rPr>
                <w:sz w:val="24"/>
              </w:rPr>
              <w:tab/>
            </w:r>
            <w:r>
              <w:rPr>
                <w:spacing w:val="-2"/>
                <w:sz w:val="24"/>
              </w:rPr>
              <w:t>kegiatan</w:t>
            </w:r>
            <w:r>
              <w:rPr>
                <w:sz w:val="24"/>
              </w:rPr>
              <w:tab/>
            </w:r>
            <w:r>
              <w:rPr>
                <w:spacing w:val="-2"/>
                <w:sz w:val="24"/>
              </w:rPr>
              <w:t>pembelajaran</w:t>
            </w:r>
            <w:r>
              <w:rPr>
                <w:sz w:val="24"/>
              </w:rPr>
              <w:tab/>
            </w:r>
            <w:r>
              <w:rPr>
                <w:spacing w:val="-4"/>
                <w:sz w:val="24"/>
              </w:rPr>
              <w:t>yang</w:t>
            </w:r>
            <w:r>
              <w:rPr>
                <w:sz w:val="24"/>
              </w:rPr>
              <w:tab/>
            </w:r>
            <w:r>
              <w:rPr>
                <w:spacing w:val="-6"/>
                <w:sz w:val="24"/>
              </w:rPr>
              <w:t xml:space="preserve">akan </w:t>
            </w:r>
            <w:r>
              <w:rPr>
                <w:sz w:val="24"/>
              </w:rPr>
              <w:t>dilakukan siswa.</w:t>
            </w:r>
          </w:p>
        </w:tc>
        <w:tc>
          <w:tcPr>
            <w:tcW w:w="1773" w:type="dxa"/>
          </w:tcPr>
          <w:p w14:paraId="596AE027">
            <w:pPr>
              <w:pStyle w:val="12"/>
              <w:rPr>
                <w:b/>
                <w:sz w:val="24"/>
              </w:rPr>
            </w:pPr>
          </w:p>
          <w:p w14:paraId="301CE043">
            <w:pPr>
              <w:pStyle w:val="12"/>
              <w:rPr>
                <w:b/>
                <w:sz w:val="24"/>
              </w:rPr>
            </w:pPr>
          </w:p>
          <w:p w14:paraId="1481FF9C">
            <w:pPr>
              <w:pStyle w:val="12"/>
              <w:rPr>
                <w:b/>
                <w:sz w:val="24"/>
              </w:rPr>
            </w:pPr>
          </w:p>
          <w:p w14:paraId="2D906CDA">
            <w:pPr>
              <w:pStyle w:val="12"/>
              <w:rPr>
                <w:b/>
                <w:sz w:val="24"/>
              </w:rPr>
            </w:pPr>
          </w:p>
          <w:p w14:paraId="4899004A">
            <w:pPr>
              <w:pStyle w:val="12"/>
              <w:rPr>
                <w:b/>
                <w:sz w:val="24"/>
              </w:rPr>
            </w:pPr>
          </w:p>
          <w:p w14:paraId="2CEF7573">
            <w:pPr>
              <w:pStyle w:val="12"/>
              <w:rPr>
                <w:b/>
                <w:sz w:val="24"/>
              </w:rPr>
            </w:pPr>
          </w:p>
          <w:p w14:paraId="62921A60">
            <w:pPr>
              <w:pStyle w:val="12"/>
              <w:rPr>
                <w:b/>
                <w:sz w:val="24"/>
              </w:rPr>
            </w:pPr>
          </w:p>
          <w:p w14:paraId="64F1AF2F">
            <w:pPr>
              <w:pStyle w:val="12"/>
              <w:rPr>
                <w:b/>
                <w:sz w:val="24"/>
              </w:rPr>
            </w:pPr>
          </w:p>
          <w:p w14:paraId="6B822816">
            <w:pPr>
              <w:pStyle w:val="12"/>
              <w:rPr>
                <w:b/>
                <w:sz w:val="24"/>
              </w:rPr>
            </w:pPr>
          </w:p>
          <w:p w14:paraId="210AF018">
            <w:pPr>
              <w:pStyle w:val="12"/>
              <w:rPr>
                <w:b/>
                <w:sz w:val="24"/>
              </w:rPr>
            </w:pPr>
          </w:p>
          <w:p w14:paraId="475780DE">
            <w:pPr>
              <w:pStyle w:val="12"/>
              <w:rPr>
                <w:b/>
                <w:sz w:val="24"/>
              </w:rPr>
            </w:pPr>
          </w:p>
          <w:p w14:paraId="13340BB5">
            <w:pPr>
              <w:pStyle w:val="12"/>
              <w:rPr>
                <w:b/>
                <w:sz w:val="24"/>
              </w:rPr>
            </w:pPr>
          </w:p>
          <w:p w14:paraId="17C894CA">
            <w:pPr>
              <w:pStyle w:val="12"/>
              <w:rPr>
                <w:b/>
                <w:sz w:val="24"/>
              </w:rPr>
            </w:pPr>
          </w:p>
          <w:p w14:paraId="6CE87850">
            <w:pPr>
              <w:pStyle w:val="12"/>
              <w:rPr>
                <w:b/>
                <w:sz w:val="24"/>
              </w:rPr>
            </w:pPr>
          </w:p>
          <w:p w14:paraId="0FF89471">
            <w:pPr>
              <w:pStyle w:val="12"/>
              <w:rPr>
                <w:b/>
                <w:sz w:val="24"/>
              </w:rPr>
            </w:pPr>
          </w:p>
          <w:p w14:paraId="236EF6CC">
            <w:pPr>
              <w:pStyle w:val="12"/>
              <w:rPr>
                <w:b/>
                <w:sz w:val="24"/>
              </w:rPr>
            </w:pPr>
          </w:p>
          <w:p w14:paraId="28AD1429">
            <w:pPr>
              <w:pStyle w:val="12"/>
              <w:rPr>
                <w:b/>
                <w:sz w:val="24"/>
              </w:rPr>
            </w:pPr>
          </w:p>
          <w:p w14:paraId="4AD5A6D5">
            <w:pPr>
              <w:pStyle w:val="12"/>
              <w:rPr>
                <w:b/>
                <w:sz w:val="24"/>
              </w:rPr>
            </w:pPr>
          </w:p>
          <w:p w14:paraId="74D5C520">
            <w:pPr>
              <w:pStyle w:val="12"/>
              <w:rPr>
                <w:b/>
                <w:sz w:val="24"/>
              </w:rPr>
            </w:pPr>
          </w:p>
          <w:p w14:paraId="00750580">
            <w:pPr>
              <w:pStyle w:val="12"/>
              <w:rPr>
                <w:b/>
                <w:sz w:val="24"/>
              </w:rPr>
            </w:pPr>
          </w:p>
          <w:p w14:paraId="7C0051C6">
            <w:pPr>
              <w:pStyle w:val="12"/>
              <w:ind w:left="434"/>
              <w:rPr>
                <w:sz w:val="24"/>
              </w:rPr>
            </w:pPr>
            <w:r>
              <w:rPr>
                <w:sz w:val="24"/>
              </w:rPr>
              <w:t>15</w:t>
            </w:r>
            <w:r>
              <w:rPr>
                <w:spacing w:val="-2"/>
                <w:sz w:val="24"/>
              </w:rPr>
              <w:t xml:space="preserve"> menit</w:t>
            </w:r>
          </w:p>
        </w:tc>
      </w:tr>
    </w:tbl>
    <w:p w14:paraId="007EDDB3">
      <w:pPr>
        <w:pStyle w:val="12"/>
        <w:spacing w:after="0"/>
        <w:rPr>
          <w:sz w:val="24"/>
        </w:rPr>
        <w:sectPr>
          <w:pgSz w:w="11920" w:h="16850"/>
          <w:pgMar w:top="980" w:right="425" w:bottom="280" w:left="1133" w:header="715" w:footer="0" w:gutter="0"/>
          <w:cols w:space="720" w:num="1"/>
        </w:sectPr>
      </w:pPr>
    </w:p>
    <w:p w14:paraId="0D93740D">
      <w:pPr>
        <w:pStyle w:val="9"/>
        <w:spacing w:before="226" w:after="1"/>
        <w:rPr>
          <w:b/>
          <w:sz w:val="20"/>
        </w:rPr>
      </w:pPr>
      <w:r>
        <w:rPr>
          <w:b/>
          <w:sz w:val="20"/>
        </w:rPr>
        <w:drawing>
          <wp:anchor distT="0" distB="0" distL="0" distR="0" simplePos="0" relativeHeight="251688960"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5" cstate="print"/>
                    <a:stretch>
                      <a:fillRect/>
                    </a:stretch>
                  </pic:blipFill>
                  <pic:spPr>
                    <a:xfrm>
                      <a:off x="0" y="0"/>
                      <a:ext cx="4667249" cy="4591049"/>
                    </a:xfrm>
                    <a:prstGeom prst="rect">
                      <a:avLst/>
                    </a:prstGeom>
                  </pic:spPr>
                </pic:pic>
              </a:graphicData>
            </a:graphic>
          </wp:anchor>
        </w:drawing>
      </w: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27B1C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2" w:hRule="atLeast"/>
        </w:trPr>
        <w:tc>
          <w:tcPr>
            <w:tcW w:w="1519" w:type="dxa"/>
          </w:tcPr>
          <w:p w14:paraId="53EE360E">
            <w:pPr>
              <w:pStyle w:val="12"/>
              <w:rPr>
                <w:b/>
                <w:sz w:val="24"/>
              </w:rPr>
            </w:pPr>
          </w:p>
          <w:p w14:paraId="09B4071E">
            <w:pPr>
              <w:pStyle w:val="12"/>
              <w:rPr>
                <w:b/>
                <w:sz w:val="24"/>
              </w:rPr>
            </w:pPr>
          </w:p>
          <w:p w14:paraId="795D4364">
            <w:pPr>
              <w:pStyle w:val="12"/>
              <w:rPr>
                <w:b/>
                <w:sz w:val="24"/>
              </w:rPr>
            </w:pPr>
          </w:p>
          <w:p w14:paraId="7A61C631">
            <w:pPr>
              <w:pStyle w:val="12"/>
              <w:rPr>
                <w:b/>
                <w:sz w:val="24"/>
              </w:rPr>
            </w:pPr>
          </w:p>
          <w:p w14:paraId="7ACA05E0">
            <w:pPr>
              <w:pStyle w:val="12"/>
              <w:rPr>
                <w:b/>
                <w:sz w:val="24"/>
              </w:rPr>
            </w:pPr>
          </w:p>
          <w:p w14:paraId="42122396">
            <w:pPr>
              <w:pStyle w:val="12"/>
              <w:rPr>
                <w:b/>
                <w:sz w:val="24"/>
              </w:rPr>
            </w:pPr>
          </w:p>
          <w:p w14:paraId="71DA8664">
            <w:pPr>
              <w:pStyle w:val="12"/>
              <w:rPr>
                <w:b/>
                <w:sz w:val="24"/>
              </w:rPr>
            </w:pPr>
          </w:p>
          <w:p w14:paraId="1EF2D7A1">
            <w:pPr>
              <w:pStyle w:val="12"/>
              <w:spacing w:before="273"/>
              <w:rPr>
                <w:b/>
                <w:sz w:val="24"/>
              </w:rPr>
            </w:pPr>
          </w:p>
          <w:p w14:paraId="43B08C1F">
            <w:pPr>
              <w:pStyle w:val="12"/>
              <w:spacing w:line="480" w:lineRule="auto"/>
              <w:ind w:left="570" w:right="358" w:hanging="274"/>
              <w:rPr>
                <w:sz w:val="24"/>
              </w:rPr>
            </w:pPr>
            <w:r>
              <w:rPr>
                <w:spacing w:val="-4"/>
                <w:sz w:val="24"/>
              </w:rPr>
              <w:t>Kegiatan Inti</w:t>
            </w:r>
          </w:p>
        </w:tc>
        <w:tc>
          <w:tcPr>
            <w:tcW w:w="5725" w:type="dxa"/>
          </w:tcPr>
          <w:p w14:paraId="0C9413ED">
            <w:pPr>
              <w:pStyle w:val="12"/>
              <w:numPr>
                <w:ilvl w:val="0"/>
                <w:numId w:val="11"/>
              </w:numPr>
              <w:tabs>
                <w:tab w:val="left" w:pos="471"/>
                <w:tab w:val="left" w:pos="473"/>
              </w:tabs>
              <w:spacing w:before="0" w:after="0" w:line="480" w:lineRule="auto"/>
              <w:ind w:left="473" w:right="87" w:hanging="361"/>
              <w:jc w:val="both"/>
              <w:rPr>
                <w:sz w:val="24"/>
              </w:rPr>
            </w:pPr>
            <w:r>
              <w:rPr>
                <w:sz w:val="24"/>
              </w:rPr>
              <w:t>Guru menampilkan video animasi berbasis Canva berisi</w:t>
            </w:r>
            <w:r>
              <w:rPr>
                <w:spacing w:val="-9"/>
                <w:sz w:val="24"/>
              </w:rPr>
              <w:t xml:space="preserve"> </w:t>
            </w:r>
            <w:r>
              <w:rPr>
                <w:sz w:val="24"/>
              </w:rPr>
              <w:t>:</w:t>
            </w:r>
            <w:r>
              <w:rPr>
                <w:spacing w:val="-11"/>
                <w:sz w:val="24"/>
              </w:rPr>
              <w:t xml:space="preserve"> </w:t>
            </w:r>
            <w:r>
              <w:rPr>
                <w:sz w:val="24"/>
              </w:rPr>
              <w:t>“</w:t>
            </w:r>
            <w:r>
              <w:rPr>
                <w:i/>
                <w:sz w:val="24"/>
              </w:rPr>
              <w:t>Budaya,</w:t>
            </w:r>
            <w:r>
              <w:rPr>
                <w:i/>
                <w:spacing w:val="-11"/>
                <w:sz w:val="24"/>
              </w:rPr>
              <w:t xml:space="preserve"> </w:t>
            </w:r>
            <w:r>
              <w:rPr>
                <w:i/>
                <w:sz w:val="24"/>
              </w:rPr>
              <w:t>rumah</w:t>
            </w:r>
            <w:r>
              <w:rPr>
                <w:i/>
                <w:spacing w:val="-11"/>
                <w:sz w:val="24"/>
              </w:rPr>
              <w:t xml:space="preserve"> </w:t>
            </w:r>
            <w:r>
              <w:rPr>
                <w:i/>
                <w:sz w:val="24"/>
              </w:rPr>
              <w:t>adat,</w:t>
            </w:r>
            <w:r>
              <w:rPr>
                <w:i/>
                <w:spacing w:val="-11"/>
                <w:sz w:val="24"/>
              </w:rPr>
              <w:t xml:space="preserve"> </w:t>
            </w:r>
            <w:r>
              <w:rPr>
                <w:i/>
                <w:sz w:val="24"/>
              </w:rPr>
              <w:t>makanan</w:t>
            </w:r>
            <w:r>
              <w:rPr>
                <w:i/>
                <w:spacing w:val="-11"/>
                <w:sz w:val="24"/>
              </w:rPr>
              <w:t xml:space="preserve"> </w:t>
            </w:r>
            <w:r>
              <w:rPr>
                <w:i/>
                <w:sz w:val="24"/>
              </w:rPr>
              <w:t>khas,</w:t>
            </w:r>
            <w:r>
              <w:rPr>
                <w:i/>
                <w:spacing w:val="-11"/>
                <w:sz w:val="24"/>
              </w:rPr>
              <w:t xml:space="preserve"> </w:t>
            </w:r>
            <w:r>
              <w:rPr>
                <w:i/>
                <w:sz w:val="24"/>
              </w:rPr>
              <w:t>pakaian adat dari Sumatera Utara</w:t>
            </w:r>
            <w:r>
              <w:rPr>
                <w:sz w:val="24"/>
              </w:rPr>
              <w:t>”.</w:t>
            </w:r>
          </w:p>
          <w:p w14:paraId="1C623741">
            <w:pPr>
              <w:pStyle w:val="12"/>
              <w:numPr>
                <w:ilvl w:val="0"/>
                <w:numId w:val="11"/>
              </w:numPr>
              <w:tabs>
                <w:tab w:val="left" w:pos="471"/>
                <w:tab w:val="left" w:pos="473"/>
              </w:tabs>
              <w:spacing w:before="0" w:after="0" w:line="480" w:lineRule="auto"/>
              <w:ind w:left="473" w:right="93" w:hanging="361"/>
              <w:jc w:val="both"/>
              <w:rPr>
                <w:sz w:val="24"/>
              </w:rPr>
            </w:pPr>
            <w:r>
              <w:rPr>
                <w:sz w:val="24"/>
              </w:rPr>
              <w:t>Guru menjelaskan tentang isi video dan memperkuat informasi penting.</w:t>
            </w:r>
          </w:p>
          <w:p w14:paraId="318CC748">
            <w:pPr>
              <w:pStyle w:val="12"/>
              <w:numPr>
                <w:ilvl w:val="0"/>
                <w:numId w:val="11"/>
              </w:numPr>
              <w:tabs>
                <w:tab w:val="left" w:pos="469"/>
              </w:tabs>
              <w:spacing w:before="0" w:after="0" w:line="240" w:lineRule="auto"/>
              <w:ind w:left="469" w:right="0" w:hanging="357"/>
              <w:jc w:val="both"/>
              <w:rPr>
                <w:sz w:val="24"/>
              </w:rPr>
            </w:pPr>
            <w:r>
              <w:rPr>
                <w:sz w:val="24"/>
              </w:rPr>
              <w:t>Siswa</w:t>
            </w:r>
            <w:r>
              <w:rPr>
                <w:spacing w:val="-4"/>
                <w:sz w:val="24"/>
              </w:rPr>
              <w:t xml:space="preserve"> </w:t>
            </w:r>
            <w:r>
              <w:rPr>
                <w:sz w:val="24"/>
              </w:rPr>
              <w:t>dibagi</w:t>
            </w:r>
            <w:r>
              <w:rPr>
                <w:spacing w:val="-2"/>
                <w:sz w:val="24"/>
              </w:rPr>
              <w:t xml:space="preserve"> </w:t>
            </w:r>
            <w:r>
              <w:rPr>
                <w:sz w:val="24"/>
              </w:rPr>
              <w:t>menjadi</w:t>
            </w:r>
            <w:r>
              <w:rPr>
                <w:spacing w:val="-1"/>
                <w:sz w:val="24"/>
              </w:rPr>
              <w:t xml:space="preserve"> </w:t>
            </w:r>
            <w:r>
              <w:rPr>
                <w:sz w:val="24"/>
              </w:rPr>
              <w:t>kelompok</w:t>
            </w:r>
            <w:r>
              <w:rPr>
                <w:spacing w:val="-1"/>
                <w:sz w:val="24"/>
              </w:rPr>
              <w:t xml:space="preserve"> </w:t>
            </w:r>
            <w:r>
              <w:rPr>
                <w:sz w:val="24"/>
              </w:rPr>
              <w:t>kecil</w:t>
            </w:r>
            <w:r>
              <w:rPr>
                <w:spacing w:val="-1"/>
                <w:sz w:val="24"/>
              </w:rPr>
              <w:t xml:space="preserve"> </w:t>
            </w:r>
            <w:r>
              <w:rPr>
                <w:sz w:val="24"/>
              </w:rPr>
              <w:t xml:space="preserve">(4-5 </w:t>
            </w:r>
            <w:r>
              <w:rPr>
                <w:spacing w:val="-2"/>
                <w:sz w:val="24"/>
              </w:rPr>
              <w:t>orang).</w:t>
            </w:r>
          </w:p>
          <w:p w14:paraId="55CFCB9D">
            <w:pPr>
              <w:pStyle w:val="12"/>
              <w:numPr>
                <w:ilvl w:val="0"/>
                <w:numId w:val="11"/>
              </w:numPr>
              <w:tabs>
                <w:tab w:val="left" w:pos="471"/>
                <w:tab w:val="left" w:pos="473"/>
              </w:tabs>
              <w:spacing w:before="275" w:after="0" w:line="480" w:lineRule="auto"/>
              <w:ind w:left="473" w:right="89" w:hanging="361"/>
              <w:jc w:val="both"/>
              <w:rPr>
                <w:sz w:val="24"/>
              </w:rPr>
            </w:pPr>
            <w:r>
              <w:rPr>
                <w:sz w:val="24"/>
              </w:rPr>
              <w:t>Siswa mengerjakan LKPD 1 secara berkelompok: mencatat keunikan daerah masing-masing dan membuat tabel perbandingan.</w:t>
            </w:r>
          </w:p>
          <w:p w14:paraId="64824961">
            <w:pPr>
              <w:pStyle w:val="12"/>
              <w:numPr>
                <w:ilvl w:val="0"/>
                <w:numId w:val="11"/>
              </w:numPr>
              <w:tabs>
                <w:tab w:val="left" w:pos="469"/>
              </w:tabs>
              <w:spacing w:before="0" w:after="0" w:line="274" w:lineRule="exact"/>
              <w:ind w:left="469" w:right="0" w:hanging="357"/>
              <w:jc w:val="both"/>
              <w:rPr>
                <w:sz w:val="24"/>
              </w:rPr>
            </w:pPr>
            <w:r>
              <w:rPr>
                <w:sz w:val="24"/>
              </w:rPr>
              <w:t>Perwakilan</w:t>
            </w:r>
            <w:r>
              <w:rPr>
                <w:spacing w:val="56"/>
                <w:sz w:val="24"/>
              </w:rPr>
              <w:t xml:space="preserve"> </w:t>
            </w:r>
            <w:r>
              <w:rPr>
                <w:sz w:val="24"/>
              </w:rPr>
              <w:t>kelompok</w:t>
            </w:r>
            <w:r>
              <w:rPr>
                <w:spacing w:val="63"/>
                <w:sz w:val="24"/>
              </w:rPr>
              <w:t xml:space="preserve"> </w:t>
            </w:r>
            <w:r>
              <w:rPr>
                <w:sz w:val="24"/>
              </w:rPr>
              <w:t>menyampaikan</w:t>
            </w:r>
            <w:r>
              <w:rPr>
                <w:spacing w:val="60"/>
                <w:sz w:val="24"/>
              </w:rPr>
              <w:t xml:space="preserve"> </w:t>
            </w:r>
            <w:r>
              <w:rPr>
                <w:sz w:val="24"/>
              </w:rPr>
              <w:t>hasil</w:t>
            </w:r>
            <w:r>
              <w:rPr>
                <w:spacing w:val="65"/>
                <w:sz w:val="24"/>
              </w:rPr>
              <w:t xml:space="preserve"> </w:t>
            </w:r>
            <w:r>
              <w:rPr>
                <w:spacing w:val="-2"/>
                <w:sz w:val="24"/>
              </w:rPr>
              <w:t>diskusi</w:t>
            </w:r>
          </w:p>
          <w:p w14:paraId="4B82C688">
            <w:pPr>
              <w:pStyle w:val="12"/>
              <w:spacing w:before="3"/>
              <w:rPr>
                <w:b/>
                <w:sz w:val="24"/>
              </w:rPr>
            </w:pPr>
          </w:p>
          <w:p w14:paraId="15335CAC">
            <w:pPr>
              <w:pStyle w:val="12"/>
              <w:ind w:left="473"/>
              <w:rPr>
                <w:sz w:val="24"/>
              </w:rPr>
            </w:pPr>
            <w:r>
              <w:rPr>
                <w:sz w:val="24"/>
              </w:rPr>
              <w:t>secara</w:t>
            </w:r>
            <w:r>
              <w:rPr>
                <w:spacing w:val="-8"/>
                <w:sz w:val="24"/>
              </w:rPr>
              <w:t xml:space="preserve"> </w:t>
            </w:r>
            <w:r>
              <w:rPr>
                <w:spacing w:val="-2"/>
                <w:sz w:val="24"/>
              </w:rPr>
              <w:t>lisan.</w:t>
            </w:r>
          </w:p>
        </w:tc>
        <w:tc>
          <w:tcPr>
            <w:tcW w:w="1776" w:type="dxa"/>
          </w:tcPr>
          <w:p w14:paraId="7665C2F7">
            <w:pPr>
              <w:pStyle w:val="12"/>
              <w:rPr>
                <w:b/>
                <w:sz w:val="24"/>
              </w:rPr>
            </w:pPr>
          </w:p>
          <w:p w14:paraId="09C9AF09">
            <w:pPr>
              <w:pStyle w:val="12"/>
              <w:rPr>
                <w:b/>
                <w:sz w:val="24"/>
              </w:rPr>
            </w:pPr>
          </w:p>
          <w:p w14:paraId="11961773">
            <w:pPr>
              <w:pStyle w:val="12"/>
              <w:rPr>
                <w:b/>
                <w:sz w:val="24"/>
              </w:rPr>
            </w:pPr>
          </w:p>
          <w:p w14:paraId="06C8B6F6">
            <w:pPr>
              <w:pStyle w:val="12"/>
              <w:rPr>
                <w:b/>
                <w:sz w:val="24"/>
              </w:rPr>
            </w:pPr>
          </w:p>
          <w:p w14:paraId="0EE3E983">
            <w:pPr>
              <w:pStyle w:val="12"/>
              <w:rPr>
                <w:b/>
                <w:sz w:val="24"/>
              </w:rPr>
            </w:pPr>
          </w:p>
          <w:p w14:paraId="55753A7C">
            <w:pPr>
              <w:pStyle w:val="12"/>
              <w:rPr>
                <w:b/>
                <w:sz w:val="24"/>
              </w:rPr>
            </w:pPr>
          </w:p>
          <w:p w14:paraId="2C947D52">
            <w:pPr>
              <w:pStyle w:val="12"/>
              <w:rPr>
                <w:b/>
                <w:sz w:val="24"/>
              </w:rPr>
            </w:pPr>
          </w:p>
          <w:p w14:paraId="44FAC958">
            <w:pPr>
              <w:pStyle w:val="12"/>
              <w:rPr>
                <w:b/>
                <w:sz w:val="24"/>
              </w:rPr>
            </w:pPr>
          </w:p>
          <w:p w14:paraId="5FFB1A5E">
            <w:pPr>
              <w:pStyle w:val="12"/>
              <w:spacing w:before="273"/>
              <w:rPr>
                <w:b/>
                <w:sz w:val="24"/>
              </w:rPr>
            </w:pPr>
          </w:p>
          <w:p w14:paraId="0EFDB6BD">
            <w:pPr>
              <w:pStyle w:val="12"/>
              <w:ind w:right="47"/>
              <w:jc w:val="center"/>
              <w:rPr>
                <w:sz w:val="24"/>
              </w:rPr>
            </w:pPr>
            <w:r>
              <w:rPr>
                <w:sz w:val="24"/>
              </w:rPr>
              <w:t>40</w:t>
            </w:r>
            <w:r>
              <w:rPr>
                <w:spacing w:val="-2"/>
                <w:sz w:val="24"/>
              </w:rPr>
              <w:t xml:space="preserve"> menit</w:t>
            </w:r>
          </w:p>
        </w:tc>
      </w:tr>
      <w:tr w14:paraId="44B65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3" w:hRule="atLeast"/>
        </w:trPr>
        <w:tc>
          <w:tcPr>
            <w:tcW w:w="1519" w:type="dxa"/>
          </w:tcPr>
          <w:p w14:paraId="096A28EF">
            <w:pPr>
              <w:pStyle w:val="12"/>
              <w:rPr>
                <w:b/>
                <w:sz w:val="24"/>
              </w:rPr>
            </w:pPr>
          </w:p>
          <w:p w14:paraId="1671F671">
            <w:pPr>
              <w:pStyle w:val="12"/>
              <w:rPr>
                <w:b/>
                <w:sz w:val="24"/>
              </w:rPr>
            </w:pPr>
          </w:p>
          <w:p w14:paraId="78C24071">
            <w:pPr>
              <w:pStyle w:val="12"/>
              <w:rPr>
                <w:b/>
                <w:sz w:val="24"/>
              </w:rPr>
            </w:pPr>
          </w:p>
          <w:p w14:paraId="6F8F95D2">
            <w:pPr>
              <w:pStyle w:val="12"/>
              <w:rPr>
                <w:b/>
                <w:sz w:val="24"/>
              </w:rPr>
            </w:pPr>
          </w:p>
          <w:p w14:paraId="46D86336">
            <w:pPr>
              <w:pStyle w:val="12"/>
              <w:spacing w:before="275"/>
              <w:rPr>
                <w:b/>
                <w:sz w:val="24"/>
              </w:rPr>
            </w:pPr>
          </w:p>
          <w:p w14:paraId="32CC94CD">
            <w:pPr>
              <w:pStyle w:val="12"/>
              <w:ind w:left="338"/>
              <w:rPr>
                <w:sz w:val="24"/>
              </w:rPr>
            </w:pPr>
            <w:r>
              <w:rPr>
                <w:spacing w:val="-2"/>
                <w:sz w:val="24"/>
              </w:rPr>
              <w:t>Penutup</w:t>
            </w:r>
          </w:p>
        </w:tc>
        <w:tc>
          <w:tcPr>
            <w:tcW w:w="5725" w:type="dxa"/>
          </w:tcPr>
          <w:p w14:paraId="67C43B9F">
            <w:pPr>
              <w:pStyle w:val="12"/>
              <w:numPr>
                <w:ilvl w:val="0"/>
                <w:numId w:val="12"/>
              </w:numPr>
              <w:tabs>
                <w:tab w:val="left" w:pos="471"/>
                <w:tab w:val="left" w:pos="473"/>
              </w:tabs>
              <w:spacing w:before="0" w:after="0" w:line="480" w:lineRule="auto"/>
              <w:ind w:left="473" w:right="255" w:hanging="361"/>
              <w:jc w:val="left"/>
              <w:rPr>
                <w:sz w:val="24"/>
              </w:rPr>
            </w:pPr>
            <w:r>
              <w:rPr>
                <w:sz w:val="24"/>
              </w:rPr>
              <w:t>Guru</w:t>
            </w:r>
            <w:r>
              <w:rPr>
                <w:spacing w:val="-6"/>
                <w:sz w:val="24"/>
              </w:rPr>
              <w:t xml:space="preserve"> </w:t>
            </w:r>
            <w:r>
              <w:rPr>
                <w:sz w:val="24"/>
              </w:rPr>
              <w:t>melakukan</w:t>
            </w:r>
            <w:r>
              <w:rPr>
                <w:spacing w:val="18"/>
                <w:sz w:val="24"/>
              </w:rPr>
              <w:t xml:space="preserve"> </w:t>
            </w:r>
            <w:r>
              <w:rPr>
                <w:sz w:val="24"/>
              </w:rPr>
              <w:t>refleksi</w:t>
            </w:r>
            <w:r>
              <w:rPr>
                <w:spacing w:val="-4"/>
                <w:sz w:val="24"/>
              </w:rPr>
              <w:t xml:space="preserve"> </w:t>
            </w:r>
            <w:r>
              <w:rPr>
                <w:sz w:val="24"/>
              </w:rPr>
              <w:t>bersama</w:t>
            </w:r>
            <w:r>
              <w:rPr>
                <w:spacing w:val="-6"/>
                <w:sz w:val="24"/>
              </w:rPr>
              <w:t xml:space="preserve"> </w:t>
            </w:r>
            <w:r>
              <w:rPr>
                <w:sz w:val="24"/>
              </w:rPr>
              <w:t>(Apa</w:t>
            </w:r>
            <w:r>
              <w:rPr>
                <w:spacing w:val="-8"/>
                <w:sz w:val="24"/>
              </w:rPr>
              <w:t xml:space="preserve"> </w:t>
            </w:r>
            <w:r>
              <w:rPr>
                <w:sz w:val="24"/>
              </w:rPr>
              <w:t>yang</w:t>
            </w:r>
            <w:r>
              <w:rPr>
                <w:spacing w:val="-6"/>
                <w:sz w:val="24"/>
              </w:rPr>
              <w:t xml:space="preserve"> </w:t>
            </w:r>
            <w:r>
              <w:rPr>
                <w:sz w:val="24"/>
              </w:rPr>
              <w:t>kalian pelajari hari ini?)</w:t>
            </w:r>
          </w:p>
          <w:p w14:paraId="7E2420A3">
            <w:pPr>
              <w:pStyle w:val="12"/>
              <w:numPr>
                <w:ilvl w:val="0"/>
                <w:numId w:val="12"/>
              </w:numPr>
              <w:tabs>
                <w:tab w:val="left" w:pos="471"/>
                <w:tab w:val="left" w:pos="473"/>
                <w:tab w:val="left" w:pos="1171"/>
                <w:tab w:val="left" w:pos="2230"/>
                <w:tab w:val="left" w:pos="3420"/>
                <w:tab w:val="left" w:pos="4239"/>
                <w:tab w:val="left" w:pos="4791"/>
              </w:tabs>
              <w:spacing w:before="0" w:after="0" w:line="480" w:lineRule="auto"/>
              <w:ind w:left="473" w:right="111" w:hanging="361"/>
              <w:jc w:val="left"/>
              <w:rPr>
                <w:sz w:val="24"/>
              </w:rPr>
            </w:pPr>
            <w:r>
              <w:rPr>
                <w:spacing w:val="-4"/>
                <w:sz w:val="24"/>
              </w:rPr>
              <w:t>Guru</w:t>
            </w:r>
            <w:r>
              <w:rPr>
                <w:sz w:val="24"/>
              </w:rPr>
              <w:tab/>
            </w:r>
            <w:r>
              <w:rPr>
                <w:spacing w:val="-2"/>
                <w:sz w:val="24"/>
              </w:rPr>
              <w:t>memberi</w:t>
            </w:r>
            <w:r>
              <w:rPr>
                <w:sz w:val="24"/>
              </w:rPr>
              <w:tab/>
            </w:r>
            <w:r>
              <w:rPr>
                <w:spacing w:val="-2"/>
                <w:sz w:val="24"/>
              </w:rPr>
              <w:t>penguatan</w:t>
            </w:r>
            <w:r>
              <w:rPr>
                <w:sz w:val="24"/>
              </w:rPr>
              <w:tab/>
            </w:r>
            <w:r>
              <w:rPr>
                <w:spacing w:val="-2"/>
                <w:sz w:val="24"/>
              </w:rPr>
              <w:t>materi</w:t>
            </w:r>
            <w:r>
              <w:rPr>
                <w:sz w:val="24"/>
              </w:rPr>
              <w:tab/>
            </w:r>
            <w:r>
              <w:rPr>
                <w:spacing w:val="-4"/>
                <w:sz w:val="24"/>
              </w:rPr>
              <w:t>dan</w:t>
            </w:r>
            <w:r>
              <w:rPr>
                <w:sz w:val="24"/>
              </w:rPr>
              <w:tab/>
            </w:r>
            <w:r>
              <w:rPr>
                <w:spacing w:val="-4"/>
                <w:sz w:val="24"/>
              </w:rPr>
              <w:t xml:space="preserve">motivasi </w:t>
            </w:r>
            <w:r>
              <w:rPr>
                <w:spacing w:val="-2"/>
                <w:sz w:val="24"/>
              </w:rPr>
              <w:t>kembali.</w:t>
            </w:r>
          </w:p>
          <w:p w14:paraId="7E95FE4E">
            <w:pPr>
              <w:pStyle w:val="12"/>
              <w:numPr>
                <w:ilvl w:val="0"/>
                <w:numId w:val="12"/>
              </w:numPr>
              <w:tabs>
                <w:tab w:val="left" w:pos="469"/>
              </w:tabs>
              <w:spacing w:before="0" w:after="0" w:line="240" w:lineRule="auto"/>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7817A95F">
            <w:pPr>
              <w:pStyle w:val="12"/>
              <w:numPr>
                <w:ilvl w:val="0"/>
                <w:numId w:val="12"/>
              </w:numPr>
              <w:tabs>
                <w:tab w:val="left" w:pos="471"/>
                <w:tab w:val="left" w:pos="473"/>
              </w:tabs>
              <w:spacing w:before="1" w:after="0" w:line="550" w:lineRule="atLeast"/>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179BB7AF">
            <w:pPr>
              <w:pStyle w:val="12"/>
              <w:rPr>
                <w:b/>
                <w:sz w:val="24"/>
              </w:rPr>
            </w:pPr>
          </w:p>
          <w:p w14:paraId="0814D96E">
            <w:pPr>
              <w:pStyle w:val="12"/>
              <w:rPr>
                <w:b/>
                <w:sz w:val="24"/>
              </w:rPr>
            </w:pPr>
          </w:p>
          <w:p w14:paraId="3A613895">
            <w:pPr>
              <w:pStyle w:val="12"/>
              <w:rPr>
                <w:b/>
                <w:sz w:val="24"/>
              </w:rPr>
            </w:pPr>
          </w:p>
          <w:p w14:paraId="3367BE39">
            <w:pPr>
              <w:pStyle w:val="12"/>
              <w:rPr>
                <w:b/>
                <w:sz w:val="24"/>
              </w:rPr>
            </w:pPr>
          </w:p>
          <w:p w14:paraId="36066714">
            <w:pPr>
              <w:pStyle w:val="12"/>
              <w:spacing w:before="275"/>
              <w:rPr>
                <w:b/>
                <w:sz w:val="24"/>
              </w:rPr>
            </w:pPr>
          </w:p>
          <w:p w14:paraId="27057804">
            <w:pPr>
              <w:pStyle w:val="12"/>
              <w:ind w:right="47"/>
              <w:jc w:val="center"/>
              <w:rPr>
                <w:sz w:val="24"/>
              </w:rPr>
            </w:pPr>
            <w:r>
              <w:rPr>
                <w:sz w:val="24"/>
              </w:rPr>
              <w:t>5</w:t>
            </w:r>
            <w:r>
              <w:rPr>
                <w:spacing w:val="-2"/>
                <w:sz w:val="24"/>
              </w:rPr>
              <w:t xml:space="preserve"> menit</w:t>
            </w:r>
          </w:p>
        </w:tc>
      </w:tr>
    </w:tbl>
    <w:p w14:paraId="480E571E">
      <w:pPr>
        <w:pStyle w:val="9"/>
        <w:rPr>
          <w:b/>
          <w:sz w:val="20"/>
        </w:rPr>
      </w:pPr>
    </w:p>
    <w:p w14:paraId="3F7FD5F4">
      <w:pPr>
        <w:pStyle w:val="9"/>
        <w:spacing w:before="107"/>
        <w:rPr>
          <w:b/>
          <w:sz w:val="20"/>
        </w:rPr>
      </w:pP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14087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020" w:type="dxa"/>
            <w:gridSpan w:val="3"/>
            <w:shd w:val="clear" w:color="auto" w:fill="BD8F00"/>
          </w:tcPr>
          <w:p w14:paraId="3B092C1F">
            <w:pPr>
              <w:pStyle w:val="12"/>
              <w:spacing w:line="273" w:lineRule="exact"/>
              <w:ind w:left="3" w:right="47"/>
              <w:jc w:val="center"/>
              <w:rPr>
                <w:b/>
                <w:sz w:val="24"/>
              </w:rPr>
            </w:pPr>
            <w:r>
              <w:rPr>
                <w:b/>
                <w:color w:val="FFFFFF"/>
                <w:spacing w:val="-2"/>
                <w:sz w:val="24"/>
              </w:rPr>
              <w:t>PERTEMUAN</w:t>
            </w:r>
            <w:r>
              <w:rPr>
                <w:b/>
                <w:color w:val="FFFFFF"/>
                <w:spacing w:val="1"/>
                <w:sz w:val="24"/>
              </w:rPr>
              <w:t xml:space="preserve"> </w:t>
            </w:r>
            <w:r>
              <w:rPr>
                <w:b/>
                <w:color w:val="FFFFFF"/>
                <w:spacing w:val="-2"/>
                <w:sz w:val="24"/>
              </w:rPr>
              <w:t>KEDUA</w:t>
            </w:r>
            <w:r>
              <w:rPr>
                <w:b/>
                <w:color w:val="FFFFFF"/>
                <w:sz w:val="24"/>
              </w:rPr>
              <w:t xml:space="preserve"> </w:t>
            </w:r>
            <w:r>
              <w:rPr>
                <w:b/>
                <w:color w:val="FFFFFF"/>
                <w:spacing w:val="-2"/>
                <w:sz w:val="24"/>
              </w:rPr>
              <w:t>(KE-</w:t>
            </w:r>
            <w:r>
              <w:rPr>
                <w:b/>
                <w:color w:val="FFFFFF"/>
                <w:spacing w:val="-5"/>
                <w:sz w:val="24"/>
              </w:rPr>
              <w:t>2)</w:t>
            </w:r>
          </w:p>
        </w:tc>
      </w:tr>
      <w:tr w14:paraId="5324C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519" w:type="dxa"/>
            <w:shd w:val="clear" w:color="auto" w:fill="FFD966"/>
          </w:tcPr>
          <w:p w14:paraId="18D21FB6">
            <w:pPr>
              <w:pStyle w:val="12"/>
              <w:spacing w:before="275"/>
              <w:ind w:left="1" w:right="42"/>
              <w:jc w:val="center"/>
              <w:rPr>
                <w:b/>
                <w:sz w:val="24"/>
              </w:rPr>
            </w:pPr>
            <w:r>
              <w:rPr>
                <w:b/>
                <w:spacing w:val="-2"/>
                <w:sz w:val="24"/>
              </w:rPr>
              <w:t>Tahapan</w:t>
            </w:r>
          </w:p>
        </w:tc>
        <w:tc>
          <w:tcPr>
            <w:tcW w:w="5725" w:type="dxa"/>
            <w:shd w:val="clear" w:color="auto" w:fill="FFD966"/>
          </w:tcPr>
          <w:p w14:paraId="7FAEB8AF">
            <w:pPr>
              <w:pStyle w:val="12"/>
              <w:spacing w:line="273" w:lineRule="exact"/>
              <w:ind w:right="44"/>
              <w:jc w:val="center"/>
              <w:rPr>
                <w:b/>
                <w:sz w:val="24"/>
              </w:rPr>
            </w:pPr>
            <w:r>
              <w:rPr>
                <w:b/>
                <w:spacing w:val="-2"/>
                <w:sz w:val="24"/>
              </w:rPr>
              <w:t>Kegiatan</w:t>
            </w:r>
          </w:p>
        </w:tc>
        <w:tc>
          <w:tcPr>
            <w:tcW w:w="1776" w:type="dxa"/>
            <w:shd w:val="clear" w:color="auto" w:fill="FFD966"/>
          </w:tcPr>
          <w:p w14:paraId="14F9E388">
            <w:pPr>
              <w:pStyle w:val="12"/>
              <w:spacing w:line="273" w:lineRule="exact"/>
              <w:ind w:left="470"/>
              <w:rPr>
                <w:b/>
                <w:sz w:val="24"/>
              </w:rPr>
            </w:pPr>
            <w:r>
              <w:rPr>
                <w:b/>
                <w:spacing w:val="-2"/>
                <w:sz w:val="24"/>
              </w:rPr>
              <w:t>Alokasi</w:t>
            </w:r>
          </w:p>
          <w:p w14:paraId="289EECB1">
            <w:pPr>
              <w:pStyle w:val="12"/>
              <w:spacing w:before="2"/>
              <w:rPr>
                <w:b/>
                <w:sz w:val="24"/>
              </w:rPr>
            </w:pPr>
          </w:p>
          <w:p w14:paraId="22F75F07">
            <w:pPr>
              <w:pStyle w:val="12"/>
              <w:ind w:left="516"/>
              <w:rPr>
                <w:b/>
                <w:sz w:val="24"/>
              </w:rPr>
            </w:pPr>
            <w:r>
              <w:rPr>
                <w:b/>
                <w:spacing w:val="-2"/>
                <w:sz w:val="24"/>
              </w:rPr>
              <w:t>Waktu</w:t>
            </w:r>
          </w:p>
        </w:tc>
      </w:tr>
      <w:tr w14:paraId="18AE9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519" w:type="dxa"/>
          </w:tcPr>
          <w:p w14:paraId="3DA03076">
            <w:pPr>
              <w:pStyle w:val="12"/>
              <w:spacing w:before="275"/>
              <w:ind w:right="42"/>
              <w:jc w:val="center"/>
              <w:rPr>
                <w:sz w:val="24"/>
              </w:rPr>
            </w:pPr>
            <w:r>
              <w:rPr>
                <w:spacing w:val="-2"/>
                <w:sz w:val="24"/>
              </w:rPr>
              <w:t>Pendahuluan</w:t>
            </w:r>
          </w:p>
        </w:tc>
        <w:tc>
          <w:tcPr>
            <w:tcW w:w="5725" w:type="dxa"/>
          </w:tcPr>
          <w:p w14:paraId="3DDA2B10">
            <w:pPr>
              <w:pStyle w:val="12"/>
              <w:spacing w:line="273" w:lineRule="exact"/>
              <w:ind w:left="111"/>
              <w:rPr>
                <w:sz w:val="24"/>
              </w:rPr>
            </w:pPr>
            <w:r>
              <w:drawing>
                <wp:inline distT="0" distB="0" distL="0" distR="0">
                  <wp:extent cx="125730" cy="116840"/>
                  <wp:effectExtent l="0" t="0" r="0" b="0"/>
                  <wp:docPr id="38" name="Image 38"/>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8" cstate="print"/>
                          <a:stretch>
                            <a:fillRect/>
                          </a:stretch>
                        </pic:blipFill>
                        <pic:spPr>
                          <a:xfrm>
                            <a:off x="0" y="0"/>
                            <a:ext cx="125730" cy="117346"/>
                          </a:xfrm>
                          <a:prstGeom prst="rect">
                            <a:avLst/>
                          </a:prstGeom>
                        </pic:spPr>
                      </pic:pic>
                    </a:graphicData>
                  </a:graphic>
                </wp:inline>
              </w:drawing>
            </w:r>
            <w:r>
              <w:rPr>
                <w:spacing w:val="80"/>
                <w:w w:val="150"/>
                <w:sz w:val="20"/>
              </w:rPr>
              <w:t xml:space="preserve"> </w:t>
            </w:r>
            <w:r>
              <w:rPr>
                <w:sz w:val="24"/>
              </w:rPr>
              <w:t>Guru</w:t>
            </w:r>
            <w:r>
              <w:rPr>
                <w:spacing w:val="40"/>
                <w:sz w:val="24"/>
              </w:rPr>
              <w:t xml:space="preserve"> </w:t>
            </w:r>
            <w:r>
              <w:rPr>
                <w:sz w:val="24"/>
              </w:rPr>
              <w:t>membuka</w:t>
            </w:r>
            <w:r>
              <w:rPr>
                <w:spacing w:val="40"/>
                <w:sz w:val="24"/>
              </w:rPr>
              <w:t xml:space="preserve"> </w:t>
            </w:r>
            <w:r>
              <w:rPr>
                <w:sz w:val="24"/>
              </w:rPr>
              <w:t>pembelajaran</w:t>
            </w:r>
            <w:r>
              <w:rPr>
                <w:spacing w:val="40"/>
                <w:sz w:val="24"/>
              </w:rPr>
              <w:t xml:space="preserve"> </w:t>
            </w:r>
            <w:r>
              <w:rPr>
                <w:sz w:val="24"/>
              </w:rPr>
              <w:t>dengan</w:t>
            </w:r>
            <w:r>
              <w:rPr>
                <w:spacing w:val="40"/>
                <w:sz w:val="24"/>
              </w:rPr>
              <w:t xml:space="preserve"> </w:t>
            </w:r>
            <w:r>
              <w:rPr>
                <w:sz w:val="24"/>
              </w:rPr>
              <w:t>mengucapkan</w:t>
            </w:r>
          </w:p>
          <w:p w14:paraId="7F314AF0">
            <w:pPr>
              <w:pStyle w:val="12"/>
              <w:spacing w:before="2"/>
              <w:rPr>
                <w:b/>
                <w:sz w:val="24"/>
              </w:rPr>
            </w:pPr>
          </w:p>
          <w:p w14:paraId="737AC02D">
            <w:pPr>
              <w:pStyle w:val="12"/>
              <w:ind w:left="473"/>
              <w:rPr>
                <w:sz w:val="24"/>
              </w:rPr>
            </w:pPr>
            <w:r>
              <w:rPr>
                <w:spacing w:val="-2"/>
                <w:sz w:val="24"/>
              </w:rPr>
              <w:t>salam.</w:t>
            </w:r>
          </w:p>
        </w:tc>
        <w:tc>
          <w:tcPr>
            <w:tcW w:w="1776" w:type="dxa"/>
          </w:tcPr>
          <w:p w14:paraId="22E912F4">
            <w:pPr>
              <w:pStyle w:val="12"/>
              <w:spacing w:before="275"/>
              <w:ind w:left="434"/>
              <w:rPr>
                <w:sz w:val="24"/>
              </w:rPr>
            </w:pPr>
            <w:r>
              <w:rPr>
                <w:sz w:val="24"/>
              </w:rPr>
              <w:t>15</w:t>
            </w:r>
            <w:r>
              <w:rPr>
                <w:spacing w:val="-2"/>
                <w:sz w:val="24"/>
              </w:rPr>
              <w:t xml:space="preserve"> menit</w:t>
            </w:r>
          </w:p>
        </w:tc>
      </w:tr>
    </w:tbl>
    <w:p w14:paraId="43095022">
      <w:pPr>
        <w:pStyle w:val="12"/>
        <w:spacing w:after="0"/>
        <w:rPr>
          <w:sz w:val="24"/>
        </w:rPr>
        <w:sectPr>
          <w:pgSz w:w="11920" w:h="16850"/>
          <w:pgMar w:top="980" w:right="425" w:bottom="280" w:left="1133" w:header="715" w:footer="0" w:gutter="0"/>
          <w:cols w:space="720" w:num="1"/>
        </w:sectPr>
      </w:pPr>
    </w:p>
    <w:p w14:paraId="2BA22C02">
      <w:pPr>
        <w:pStyle w:val="9"/>
        <w:spacing w:before="226" w:after="1"/>
        <w:rPr>
          <w:b/>
          <w:sz w:val="20"/>
        </w:rPr>
      </w:pP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11B1B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0" w:hRule="atLeast"/>
        </w:trPr>
        <w:tc>
          <w:tcPr>
            <w:tcW w:w="1519" w:type="dxa"/>
          </w:tcPr>
          <w:p w14:paraId="6C53992B">
            <w:pPr>
              <w:pStyle w:val="12"/>
              <w:rPr>
                <w:sz w:val="24"/>
              </w:rPr>
            </w:pPr>
          </w:p>
        </w:tc>
        <w:tc>
          <w:tcPr>
            <w:tcW w:w="5725" w:type="dxa"/>
          </w:tcPr>
          <w:p w14:paraId="4E73D271">
            <w:pPr>
              <w:pStyle w:val="12"/>
              <w:numPr>
                <w:ilvl w:val="0"/>
                <w:numId w:val="13"/>
              </w:numPr>
              <w:tabs>
                <w:tab w:val="left" w:pos="446"/>
                <w:tab w:val="left" w:pos="473"/>
              </w:tabs>
              <w:spacing w:before="0" w:after="0" w:line="480" w:lineRule="auto"/>
              <w:ind w:left="473" w:right="94" w:hanging="363"/>
              <w:jc w:val="both"/>
              <w:rPr>
                <w:sz w:val="24"/>
              </w:rPr>
            </w:pP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1CBDB85A">
            <w:pPr>
              <w:pStyle w:val="12"/>
              <w:numPr>
                <w:ilvl w:val="0"/>
                <w:numId w:val="13"/>
              </w:numPr>
              <w:tabs>
                <w:tab w:val="left" w:pos="441"/>
                <w:tab w:val="left" w:pos="473"/>
              </w:tabs>
              <w:spacing w:before="0" w:after="0" w:line="480"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591F0A72">
            <w:pPr>
              <w:pStyle w:val="12"/>
              <w:numPr>
                <w:ilvl w:val="0"/>
                <w:numId w:val="13"/>
              </w:numPr>
              <w:tabs>
                <w:tab w:val="left" w:pos="446"/>
                <w:tab w:val="left" w:pos="473"/>
              </w:tabs>
              <w:spacing w:before="0" w:after="0" w:line="480"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5B518417">
            <w:pPr>
              <w:pStyle w:val="12"/>
              <w:numPr>
                <w:ilvl w:val="0"/>
                <w:numId w:val="13"/>
              </w:numPr>
              <w:tabs>
                <w:tab w:val="left" w:pos="441"/>
                <w:tab w:val="left" w:pos="473"/>
              </w:tabs>
              <w:spacing w:before="0" w:after="0" w:line="480" w:lineRule="auto"/>
              <w:ind w:left="473" w:right="95" w:hanging="363"/>
              <w:jc w:val="both"/>
              <w:rPr>
                <w:sz w:val="24"/>
              </w:rPr>
            </w:pPr>
            <w:r>
              <w:rPr>
                <w:sz w:val="24"/>
              </w:rPr>
              <mc:AlternateContent>
                <mc:Choice Requires="wpg">
                  <w:drawing>
                    <wp:anchor distT="0" distB="0" distL="0" distR="0" simplePos="0" relativeHeight="251688960" behindDoc="1" locked="0" layoutInCell="1" allowOverlap="1">
                      <wp:simplePos x="0" y="0"/>
                      <wp:positionH relativeFrom="column">
                        <wp:posOffset>-424180</wp:posOffset>
                      </wp:positionH>
                      <wp:positionV relativeFrom="paragraph">
                        <wp:posOffset>-330200</wp:posOffset>
                      </wp:positionV>
                      <wp:extent cx="4667250" cy="4591050"/>
                      <wp:effectExtent l="0" t="0" r="0" b="0"/>
                      <wp:wrapNone/>
                      <wp:docPr id="39" name="Group 39"/>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40" name="Image 40"/>
                                <pic:cNvPicPr/>
                              </pic:nvPicPr>
                              <pic:blipFill>
                                <a:blip r:embed="rId25"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33.4pt;margin-top:-26pt;height:361.5pt;width:367.5pt;z-index:-251627520;mso-width-relative:page;mso-height-relative:page;" coordsize="4667250,4591050" o:gfxdata="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">
                      <o:lock v:ext="edit" aspectratio="f"/>
                      <v:shape id="Image 40" o:spid="_x0000_s1026" o:spt="75" type="#_x0000_t75" style="position:absolute;left:0;top:0;height:4591049;width:4667249;" filled="f" o:preferrelative="t" stroked="f" coordsize="21600,21600" o:gfxdata="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Ry5NtwAAANsAAAAP&#10;AAAAAAAAAAEAIAAAACIAAABkcnMvZG93bnJldi54bWxQSwECFAAUAAAACACHTuJAMy8FnjsAAAA5&#10;AAAAEAAAAAAAAAABACAAAAAGAQAAZHJzL3NoYXBleG1sLnhtbFBLBQYAAAAABgAGAFsBAACwAwAA&#10;AAA=&#10;">
                        <v:fill on="f" focussize="0,0"/>
                        <v:stroke on="f"/>
                        <v:imagedata r:id="rId25" o:title=""/>
                        <o:lock v:ext="edit" aspectratio="f"/>
                      </v:shape>
                    </v:group>
                  </w:pict>
                </mc:Fallback>
              </mc:AlternateContent>
            </w:r>
            <w:r>
              <w:rPr>
                <w:sz w:val="24"/>
              </w:rPr>
              <w:t xml:space="preserve">Guru membuka pelajaran dan meninjau kembali isi video Canva yang diputar pada pertemuan </w:t>
            </w:r>
            <w:r>
              <w:rPr>
                <w:spacing w:val="-2"/>
                <w:sz w:val="24"/>
              </w:rPr>
              <w:t>sebelumnya.</w:t>
            </w:r>
          </w:p>
          <w:p w14:paraId="3EF044D3">
            <w:pPr>
              <w:pStyle w:val="12"/>
              <w:numPr>
                <w:ilvl w:val="0"/>
                <w:numId w:val="13"/>
              </w:numPr>
              <w:tabs>
                <w:tab w:val="left" w:pos="473"/>
                <w:tab w:val="left" w:pos="489"/>
              </w:tabs>
              <w:spacing w:before="0" w:after="0" w:line="480" w:lineRule="auto"/>
              <w:ind w:left="473" w:right="92" w:hanging="363"/>
              <w:jc w:val="both"/>
              <w:rPr>
                <w:sz w:val="24"/>
              </w:rPr>
            </w:pPr>
            <w:r>
              <w:rPr>
                <w:sz w:val="24"/>
              </w:rPr>
              <w:t>Guru mengajukan pertanyaan pemantik : “</w:t>
            </w:r>
            <w:r>
              <w:rPr>
                <w:i/>
                <w:sz w:val="24"/>
              </w:rPr>
              <w:t>Apa perbedaan budaya kita dengan daerah lain?</w:t>
            </w:r>
            <w:r>
              <w:rPr>
                <w:sz w:val="24"/>
              </w:rPr>
              <w:t>”</w:t>
            </w:r>
          </w:p>
          <w:p w14:paraId="1775EDF9">
            <w:pPr>
              <w:pStyle w:val="12"/>
              <w:numPr>
                <w:ilvl w:val="0"/>
                <w:numId w:val="13"/>
              </w:numPr>
              <w:tabs>
                <w:tab w:val="left" w:pos="460"/>
                <w:tab w:val="left" w:pos="473"/>
              </w:tabs>
              <w:spacing w:before="0" w:after="0" w:line="240" w:lineRule="auto"/>
              <w:ind w:left="460" w:right="0" w:hanging="350"/>
              <w:jc w:val="both"/>
              <w:rPr>
                <w:sz w:val="24"/>
              </w:rPr>
            </w:pPr>
            <w:r>
              <w:rPr>
                <w:sz w:val="24"/>
              </w:rPr>
              <w:t>Guru</w:t>
            </w:r>
            <w:r>
              <w:rPr>
                <w:spacing w:val="-3"/>
                <w:sz w:val="24"/>
              </w:rPr>
              <w:t xml:space="preserve"> </w:t>
            </w:r>
            <w:r>
              <w:rPr>
                <w:sz w:val="24"/>
              </w:rPr>
              <w:t>menyampaikan</w:t>
            </w:r>
            <w:r>
              <w:rPr>
                <w:spacing w:val="-2"/>
                <w:sz w:val="24"/>
              </w:rPr>
              <w:t xml:space="preserve"> </w:t>
            </w:r>
            <w:r>
              <w:rPr>
                <w:sz w:val="24"/>
              </w:rPr>
              <w:t>tujuan</w:t>
            </w:r>
            <w:r>
              <w:rPr>
                <w:spacing w:val="-2"/>
                <w:sz w:val="24"/>
              </w:rPr>
              <w:t xml:space="preserve"> </w:t>
            </w:r>
            <w:r>
              <w:rPr>
                <w:sz w:val="24"/>
              </w:rPr>
              <w:t>pembelajaran,</w:t>
            </w:r>
            <w:r>
              <w:rPr>
                <w:spacing w:val="-2"/>
                <w:sz w:val="24"/>
              </w:rPr>
              <w:t xml:space="preserve"> </w:t>
            </w:r>
            <w:r>
              <w:rPr>
                <w:sz w:val="24"/>
              </w:rPr>
              <w:t>garis</w:t>
            </w:r>
            <w:r>
              <w:rPr>
                <w:spacing w:val="-2"/>
                <w:sz w:val="24"/>
              </w:rPr>
              <w:t xml:space="preserve"> </w:t>
            </w:r>
            <w:r>
              <w:rPr>
                <w:spacing w:val="-4"/>
                <w:sz w:val="24"/>
              </w:rPr>
              <w:t>besar</w:t>
            </w:r>
          </w:p>
          <w:p w14:paraId="63FB640E">
            <w:pPr>
              <w:pStyle w:val="12"/>
              <w:spacing w:before="3" w:line="550" w:lineRule="atLeast"/>
              <w:ind w:left="473" w:right="97"/>
              <w:jc w:val="both"/>
              <w:rPr>
                <w:sz w:val="24"/>
              </w:rPr>
            </w:pPr>
            <w:r>
              <w:rPr>
                <w:sz w:val="24"/>
              </w:rPr>
              <w:t>materi, dan kegiatan pembelajaran yang akan dilakukan siswa.</w:t>
            </w:r>
          </w:p>
        </w:tc>
        <w:tc>
          <w:tcPr>
            <w:tcW w:w="1776" w:type="dxa"/>
          </w:tcPr>
          <w:p w14:paraId="081CF236">
            <w:pPr>
              <w:pStyle w:val="12"/>
              <w:rPr>
                <w:sz w:val="24"/>
              </w:rPr>
            </w:pPr>
          </w:p>
        </w:tc>
      </w:tr>
      <w:tr w14:paraId="7807B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8" w:hRule="atLeast"/>
        </w:trPr>
        <w:tc>
          <w:tcPr>
            <w:tcW w:w="1519" w:type="dxa"/>
          </w:tcPr>
          <w:p w14:paraId="7CA396EC">
            <w:pPr>
              <w:pStyle w:val="12"/>
              <w:rPr>
                <w:b/>
                <w:sz w:val="24"/>
              </w:rPr>
            </w:pPr>
          </w:p>
          <w:p w14:paraId="3003D9CF">
            <w:pPr>
              <w:pStyle w:val="12"/>
              <w:rPr>
                <w:b/>
                <w:sz w:val="24"/>
              </w:rPr>
            </w:pPr>
          </w:p>
          <w:p w14:paraId="38F8B897">
            <w:pPr>
              <w:pStyle w:val="12"/>
              <w:rPr>
                <w:b/>
                <w:sz w:val="24"/>
              </w:rPr>
            </w:pPr>
          </w:p>
          <w:p w14:paraId="29422AD2">
            <w:pPr>
              <w:pStyle w:val="12"/>
              <w:rPr>
                <w:b/>
                <w:sz w:val="24"/>
              </w:rPr>
            </w:pPr>
          </w:p>
          <w:p w14:paraId="461DF48F">
            <w:pPr>
              <w:pStyle w:val="12"/>
              <w:rPr>
                <w:b/>
                <w:sz w:val="24"/>
              </w:rPr>
            </w:pPr>
          </w:p>
          <w:p w14:paraId="684A4A41">
            <w:pPr>
              <w:pStyle w:val="12"/>
              <w:spacing w:before="275"/>
              <w:rPr>
                <w:b/>
                <w:sz w:val="24"/>
              </w:rPr>
            </w:pPr>
          </w:p>
          <w:p w14:paraId="6386EAAC">
            <w:pPr>
              <w:pStyle w:val="12"/>
              <w:spacing w:line="480" w:lineRule="auto"/>
              <w:ind w:left="570" w:right="358" w:hanging="274"/>
              <w:rPr>
                <w:sz w:val="24"/>
              </w:rPr>
            </w:pPr>
            <w:r>
              <w:rPr>
                <w:spacing w:val="-4"/>
                <w:sz w:val="24"/>
              </w:rPr>
              <w:t>Kegiatan Inti</w:t>
            </w:r>
          </w:p>
        </w:tc>
        <w:tc>
          <w:tcPr>
            <w:tcW w:w="5725" w:type="dxa"/>
          </w:tcPr>
          <w:p w14:paraId="354FBD18">
            <w:pPr>
              <w:pStyle w:val="12"/>
              <w:numPr>
                <w:ilvl w:val="0"/>
                <w:numId w:val="14"/>
              </w:numPr>
              <w:tabs>
                <w:tab w:val="left" w:pos="471"/>
                <w:tab w:val="left" w:pos="473"/>
              </w:tabs>
              <w:spacing w:before="0" w:after="0" w:line="480" w:lineRule="auto"/>
              <w:ind w:left="473" w:right="94" w:hanging="361"/>
              <w:jc w:val="both"/>
              <w:rPr>
                <w:sz w:val="24"/>
              </w:rPr>
            </w:pPr>
            <w:r>
              <w:rPr>
                <w:sz w:val="24"/>
              </w:rPr>
              <w:t>Guru menampilkan video animasi Canva tentang “</w:t>
            </w:r>
            <w:r>
              <w:rPr>
                <w:i/>
                <w:sz w:val="24"/>
              </w:rPr>
              <w:t>keunikan budaya di berbagai daerah Indonesia</w:t>
            </w:r>
            <w:r>
              <w:rPr>
                <w:sz w:val="24"/>
              </w:rPr>
              <w:t>”.</w:t>
            </w:r>
          </w:p>
          <w:p w14:paraId="1717CBAC">
            <w:pPr>
              <w:pStyle w:val="12"/>
              <w:numPr>
                <w:ilvl w:val="0"/>
                <w:numId w:val="14"/>
              </w:numPr>
              <w:tabs>
                <w:tab w:val="left" w:pos="471"/>
                <w:tab w:val="left" w:pos="473"/>
              </w:tabs>
              <w:spacing w:before="0" w:after="0" w:line="480" w:lineRule="auto"/>
              <w:ind w:left="473" w:right="90" w:hanging="361"/>
              <w:jc w:val="both"/>
              <w:rPr>
                <w:sz w:val="24"/>
              </w:rPr>
            </w:pPr>
            <w:r>
              <w:rPr>
                <w:sz w:val="24"/>
              </w:rPr>
              <w:t xml:space="preserve">Guru meminta siswa untuk berdiskusi didalam kelas tentang </w:t>
            </w:r>
            <w:r>
              <w:rPr>
                <w:i/>
                <w:sz w:val="24"/>
              </w:rPr>
              <w:t>perbedaan dan persamaan antara daerah Medan dan daerah lain</w:t>
            </w:r>
            <w:r>
              <w:rPr>
                <w:sz w:val="24"/>
              </w:rPr>
              <w:t>.</w:t>
            </w:r>
          </w:p>
          <w:p w14:paraId="34540086">
            <w:pPr>
              <w:pStyle w:val="12"/>
              <w:numPr>
                <w:ilvl w:val="0"/>
                <w:numId w:val="14"/>
              </w:numPr>
              <w:tabs>
                <w:tab w:val="left" w:pos="471"/>
                <w:tab w:val="left" w:pos="473"/>
              </w:tabs>
              <w:spacing w:before="0" w:after="0" w:line="480" w:lineRule="auto"/>
              <w:ind w:left="473" w:right="91" w:hanging="361"/>
              <w:jc w:val="both"/>
              <w:rPr>
                <w:sz w:val="24"/>
              </w:rPr>
            </w:pPr>
            <w:r>
              <w:rPr>
                <w:sz w:val="24"/>
              </w:rPr>
              <w:t>Guru memberikan LKPD 2 tentang Perbandingan Daerah</w:t>
            </w:r>
            <w:r>
              <w:rPr>
                <w:spacing w:val="-13"/>
                <w:sz w:val="24"/>
              </w:rPr>
              <w:t xml:space="preserve"> </w:t>
            </w:r>
            <w:r>
              <w:rPr>
                <w:sz w:val="24"/>
              </w:rPr>
              <w:t>:</w:t>
            </w:r>
            <w:r>
              <w:rPr>
                <w:spacing w:val="-12"/>
                <w:sz w:val="24"/>
              </w:rPr>
              <w:t xml:space="preserve"> </w:t>
            </w:r>
            <w:r>
              <w:rPr>
                <w:sz w:val="24"/>
              </w:rPr>
              <w:t>tabel</w:t>
            </w:r>
            <w:r>
              <w:rPr>
                <w:spacing w:val="-12"/>
                <w:sz w:val="24"/>
              </w:rPr>
              <w:t xml:space="preserve"> </w:t>
            </w:r>
            <w:r>
              <w:rPr>
                <w:sz w:val="24"/>
              </w:rPr>
              <w:t>isian</w:t>
            </w:r>
            <w:r>
              <w:rPr>
                <w:spacing w:val="-10"/>
                <w:sz w:val="24"/>
              </w:rPr>
              <w:t xml:space="preserve"> </w:t>
            </w:r>
            <w:r>
              <w:rPr>
                <w:sz w:val="24"/>
              </w:rPr>
              <w:t>budaya,</w:t>
            </w:r>
            <w:r>
              <w:rPr>
                <w:spacing w:val="-12"/>
                <w:sz w:val="24"/>
              </w:rPr>
              <w:t xml:space="preserve"> </w:t>
            </w:r>
            <w:r>
              <w:rPr>
                <w:sz w:val="24"/>
              </w:rPr>
              <w:t>makanan,</w:t>
            </w:r>
            <w:r>
              <w:rPr>
                <w:spacing w:val="-12"/>
                <w:sz w:val="24"/>
              </w:rPr>
              <w:t xml:space="preserve"> </w:t>
            </w:r>
            <w:r>
              <w:rPr>
                <w:sz w:val="24"/>
              </w:rPr>
              <w:t>dan</w:t>
            </w:r>
            <w:r>
              <w:rPr>
                <w:spacing w:val="-10"/>
                <w:sz w:val="24"/>
              </w:rPr>
              <w:t xml:space="preserve"> </w:t>
            </w:r>
            <w:r>
              <w:rPr>
                <w:sz w:val="24"/>
              </w:rPr>
              <w:t>rumah</w:t>
            </w:r>
            <w:r>
              <w:rPr>
                <w:spacing w:val="-8"/>
                <w:sz w:val="24"/>
              </w:rPr>
              <w:t xml:space="preserve"> </w:t>
            </w:r>
            <w:r>
              <w:rPr>
                <w:sz w:val="24"/>
              </w:rPr>
              <w:t>adat antara</w:t>
            </w:r>
            <w:r>
              <w:rPr>
                <w:spacing w:val="40"/>
                <w:sz w:val="24"/>
              </w:rPr>
              <w:t xml:space="preserve"> </w:t>
            </w:r>
            <w:r>
              <w:rPr>
                <w:sz w:val="24"/>
              </w:rPr>
              <w:t>daerah</w:t>
            </w:r>
            <w:r>
              <w:rPr>
                <w:spacing w:val="40"/>
                <w:sz w:val="24"/>
              </w:rPr>
              <w:t xml:space="preserve"> </w:t>
            </w:r>
            <w:r>
              <w:rPr>
                <w:sz w:val="24"/>
              </w:rPr>
              <w:t>Medan</w:t>
            </w:r>
            <w:r>
              <w:rPr>
                <w:spacing w:val="40"/>
                <w:sz w:val="24"/>
              </w:rPr>
              <w:t xml:space="preserve"> </w:t>
            </w:r>
            <w:r>
              <w:rPr>
                <w:sz w:val="24"/>
              </w:rPr>
              <w:t>dan</w:t>
            </w:r>
            <w:r>
              <w:rPr>
                <w:spacing w:val="40"/>
                <w:sz w:val="24"/>
              </w:rPr>
              <w:t xml:space="preserve"> </w:t>
            </w:r>
            <w:r>
              <w:rPr>
                <w:sz w:val="24"/>
              </w:rPr>
              <w:t>satu</w:t>
            </w:r>
            <w:r>
              <w:rPr>
                <w:spacing w:val="40"/>
                <w:sz w:val="24"/>
              </w:rPr>
              <w:t xml:space="preserve"> </w:t>
            </w:r>
            <w:r>
              <w:rPr>
                <w:sz w:val="24"/>
              </w:rPr>
              <w:t>daerah</w:t>
            </w:r>
            <w:r>
              <w:rPr>
                <w:spacing w:val="40"/>
                <w:sz w:val="24"/>
              </w:rPr>
              <w:t xml:space="preserve"> </w:t>
            </w:r>
            <w:r>
              <w:rPr>
                <w:sz w:val="24"/>
              </w:rPr>
              <w:t>pilihan</w:t>
            </w:r>
            <w:r>
              <w:rPr>
                <w:spacing w:val="40"/>
                <w:sz w:val="24"/>
              </w:rPr>
              <w:t xml:space="preserve"> </w:t>
            </w:r>
            <w:r>
              <w:rPr>
                <w:sz w:val="24"/>
              </w:rPr>
              <w:t>lain</w:t>
            </w:r>
          </w:p>
          <w:p w14:paraId="22B06CD6">
            <w:pPr>
              <w:pStyle w:val="12"/>
              <w:ind w:left="473"/>
              <w:jc w:val="both"/>
              <w:rPr>
                <w:sz w:val="24"/>
              </w:rPr>
            </w:pPr>
            <w:r>
              <w:rPr>
                <w:sz w:val="24"/>
              </w:rPr>
              <w:t>(misal:</w:t>
            </w:r>
            <w:r>
              <w:rPr>
                <w:spacing w:val="-4"/>
                <w:sz w:val="24"/>
              </w:rPr>
              <w:t xml:space="preserve"> </w:t>
            </w:r>
            <w:r>
              <w:rPr>
                <w:sz w:val="24"/>
              </w:rPr>
              <w:t>Jawa</w:t>
            </w:r>
            <w:r>
              <w:rPr>
                <w:spacing w:val="-5"/>
                <w:sz w:val="24"/>
              </w:rPr>
              <w:t xml:space="preserve"> </w:t>
            </w:r>
            <w:r>
              <w:rPr>
                <w:sz w:val="24"/>
              </w:rPr>
              <w:t>Barat,</w:t>
            </w:r>
            <w:r>
              <w:rPr>
                <w:spacing w:val="-1"/>
                <w:sz w:val="24"/>
              </w:rPr>
              <w:t xml:space="preserve"> </w:t>
            </w:r>
            <w:r>
              <w:rPr>
                <w:sz w:val="24"/>
              </w:rPr>
              <w:t>Bali,</w:t>
            </w:r>
            <w:r>
              <w:rPr>
                <w:spacing w:val="2"/>
                <w:sz w:val="24"/>
              </w:rPr>
              <w:t xml:space="preserve"> </w:t>
            </w:r>
            <w:r>
              <w:rPr>
                <w:spacing w:val="-2"/>
                <w:sz w:val="24"/>
              </w:rPr>
              <w:t>Papua).</w:t>
            </w:r>
          </w:p>
        </w:tc>
        <w:tc>
          <w:tcPr>
            <w:tcW w:w="1776" w:type="dxa"/>
          </w:tcPr>
          <w:p w14:paraId="63242B05">
            <w:pPr>
              <w:pStyle w:val="12"/>
              <w:rPr>
                <w:b/>
                <w:sz w:val="24"/>
              </w:rPr>
            </w:pPr>
          </w:p>
          <w:p w14:paraId="279931A1">
            <w:pPr>
              <w:pStyle w:val="12"/>
              <w:rPr>
                <w:b/>
                <w:sz w:val="24"/>
              </w:rPr>
            </w:pPr>
          </w:p>
          <w:p w14:paraId="59BF1266">
            <w:pPr>
              <w:pStyle w:val="12"/>
              <w:rPr>
                <w:b/>
                <w:sz w:val="24"/>
              </w:rPr>
            </w:pPr>
          </w:p>
          <w:p w14:paraId="4853BA6D">
            <w:pPr>
              <w:pStyle w:val="12"/>
              <w:rPr>
                <w:b/>
                <w:sz w:val="24"/>
              </w:rPr>
            </w:pPr>
          </w:p>
          <w:p w14:paraId="5DFC83C0">
            <w:pPr>
              <w:pStyle w:val="12"/>
              <w:rPr>
                <w:b/>
                <w:sz w:val="24"/>
              </w:rPr>
            </w:pPr>
          </w:p>
          <w:p w14:paraId="2A983AD2">
            <w:pPr>
              <w:pStyle w:val="12"/>
              <w:rPr>
                <w:b/>
                <w:sz w:val="24"/>
              </w:rPr>
            </w:pPr>
          </w:p>
          <w:p w14:paraId="46FAFF3F">
            <w:pPr>
              <w:pStyle w:val="12"/>
              <w:spacing w:before="275"/>
              <w:rPr>
                <w:b/>
                <w:sz w:val="24"/>
              </w:rPr>
            </w:pPr>
          </w:p>
          <w:p w14:paraId="24B219F3">
            <w:pPr>
              <w:pStyle w:val="12"/>
              <w:ind w:left="434"/>
              <w:rPr>
                <w:sz w:val="24"/>
              </w:rPr>
            </w:pPr>
            <w:r>
              <w:rPr>
                <w:sz w:val="24"/>
              </w:rPr>
              <w:t>40</w:t>
            </w:r>
            <w:r>
              <w:rPr>
                <w:spacing w:val="-2"/>
                <w:sz w:val="24"/>
              </w:rPr>
              <w:t xml:space="preserve"> menit</w:t>
            </w:r>
          </w:p>
        </w:tc>
      </w:tr>
    </w:tbl>
    <w:p w14:paraId="3E983A36">
      <w:pPr>
        <w:pStyle w:val="12"/>
        <w:spacing w:after="0"/>
        <w:rPr>
          <w:sz w:val="24"/>
        </w:rPr>
        <w:sectPr>
          <w:pgSz w:w="11920" w:h="16850"/>
          <w:pgMar w:top="980" w:right="425" w:bottom="280" w:left="1133" w:header="715" w:footer="0" w:gutter="0"/>
          <w:cols w:space="720" w:num="1"/>
        </w:sectPr>
      </w:pPr>
    </w:p>
    <w:p w14:paraId="384CB351">
      <w:pPr>
        <w:pStyle w:val="9"/>
        <w:spacing w:before="226" w:after="1"/>
        <w:rPr>
          <w:b/>
          <w:sz w:val="20"/>
        </w:rPr>
      </w:pP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7AD8A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7" w:hRule="atLeast"/>
        </w:trPr>
        <w:tc>
          <w:tcPr>
            <w:tcW w:w="1519" w:type="dxa"/>
          </w:tcPr>
          <w:p w14:paraId="1E53EB1F">
            <w:pPr>
              <w:pStyle w:val="12"/>
              <w:rPr>
                <w:sz w:val="24"/>
              </w:rPr>
            </w:pPr>
          </w:p>
        </w:tc>
        <w:tc>
          <w:tcPr>
            <w:tcW w:w="5725" w:type="dxa"/>
          </w:tcPr>
          <w:p w14:paraId="6DDC813E">
            <w:pPr>
              <w:pStyle w:val="12"/>
              <w:numPr>
                <w:ilvl w:val="0"/>
                <w:numId w:val="15"/>
              </w:numPr>
              <w:tabs>
                <w:tab w:val="left" w:pos="471"/>
                <w:tab w:val="left" w:pos="473"/>
              </w:tabs>
              <w:spacing w:before="0" w:after="0" w:line="480" w:lineRule="auto"/>
              <w:ind w:left="473" w:right="94" w:hanging="361"/>
              <w:jc w:val="both"/>
              <w:rPr>
                <w:sz w:val="24"/>
              </w:rPr>
            </w:pPr>
            <w:r>
              <w:rPr>
                <w:sz w:val="24"/>
              </w:rPr>
              <w:t xml:space="preserve">Siswa mengerjakan LKPD 2 secara berkelompok (kelompok yang sudah dibentuk pada pertemuan </w:t>
            </w:r>
            <w:r>
              <w:rPr>
                <w:spacing w:val="-2"/>
                <w:sz w:val="24"/>
              </w:rPr>
              <w:t>sebeumnya).</w:t>
            </w:r>
          </w:p>
          <w:p w14:paraId="5B32B615">
            <w:pPr>
              <w:pStyle w:val="12"/>
              <w:numPr>
                <w:ilvl w:val="0"/>
                <w:numId w:val="15"/>
              </w:numPr>
              <w:tabs>
                <w:tab w:val="left" w:pos="469"/>
              </w:tabs>
              <w:spacing w:before="0" w:after="0" w:line="240" w:lineRule="auto"/>
              <w:ind w:left="469" w:right="0" w:hanging="357"/>
              <w:jc w:val="both"/>
              <w:rPr>
                <w:sz w:val="24"/>
              </w:rPr>
            </w:pPr>
            <w:r>
              <w:rPr>
                <w:sz w:val="24"/>
              </w:rPr>
              <w:t>Setiap</w:t>
            </w:r>
            <w:r>
              <w:rPr>
                <w:spacing w:val="55"/>
                <w:sz w:val="24"/>
              </w:rPr>
              <w:t xml:space="preserve">   </w:t>
            </w:r>
            <w:r>
              <w:rPr>
                <w:sz w:val="24"/>
              </w:rPr>
              <w:t>kelompok</w:t>
            </w:r>
            <w:r>
              <w:rPr>
                <w:spacing w:val="57"/>
                <w:sz w:val="24"/>
              </w:rPr>
              <w:t xml:space="preserve">   </w:t>
            </w:r>
            <w:r>
              <w:rPr>
                <w:sz w:val="24"/>
              </w:rPr>
              <w:t>maju</w:t>
            </w:r>
            <w:r>
              <w:rPr>
                <w:spacing w:val="57"/>
                <w:sz w:val="24"/>
              </w:rPr>
              <w:t xml:space="preserve">   </w:t>
            </w:r>
            <w:r>
              <w:rPr>
                <w:sz w:val="24"/>
              </w:rPr>
              <w:t>ke</w:t>
            </w:r>
            <w:r>
              <w:rPr>
                <w:spacing w:val="57"/>
                <w:sz w:val="24"/>
              </w:rPr>
              <w:t xml:space="preserve">   </w:t>
            </w:r>
            <w:r>
              <w:rPr>
                <w:sz w:val="24"/>
              </w:rPr>
              <w:t>depan</w:t>
            </w:r>
            <w:r>
              <w:rPr>
                <w:spacing w:val="57"/>
                <w:sz w:val="24"/>
              </w:rPr>
              <w:t xml:space="preserve">   </w:t>
            </w:r>
            <w:r>
              <w:rPr>
                <w:spacing w:val="-2"/>
                <w:sz w:val="24"/>
              </w:rPr>
              <w:t>untuk</w:t>
            </w:r>
          </w:p>
          <w:p w14:paraId="2B773B0B">
            <w:pPr>
              <w:pStyle w:val="12"/>
              <w:spacing w:before="273"/>
              <w:ind w:left="473"/>
              <w:rPr>
                <w:sz w:val="24"/>
              </w:rPr>
            </w:pPr>
            <w:r>
              <w:rPr>
                <w:sz w:val="24"/>
              </w:rPr>
              <w:t>mempresentasekan</w:t>
            </w:r>
            <w:r>
              <w:rPr>
                <w:spacing w:val="-5"/>
                <w:sz w:val="24"/>
              </w:rPr>
              <w:t xml:space="preserve"> </w:t>
            </w:r>
            <w:r>
              <w:rPr>
                <w:sz w:val="24"/>
              </w:rPr>
              <w:t>hasil</w:t>
            </w:r>
            <w:r>
              <w:rPr>
                <w:spacing w:val="4"/>
                <w:sz w:val="24"/>
              </w:rPr>
              <w:t xml:space="preserve"> </w:t>
            </w:r>
            <w:r>
              <w:rPr>
                <w:sz w:val="24"/>
              </w:rPr>
              <w:t>diskusi</w:t>
            </w:r>
            <w:r>
              <w:rPr>
                <w:spacing w:val="-1"/>
                <w:sz w:val="24"/>
              </w:rPr>
              <w:t xml:space="preserve"> </w:t>
            </w:r>
            <w:r>
              <w:rPr>
                <w:sz w:val="24"/>
              </w:rPr>
              <w:t>kelompok</w:t>
            </w:r>
            <w:r>
              <w:rPr>
                <w:spacing w:val="-1"/>
                <w:sz w:val="24"/>
              </w:rPr>
              <w:t xml:space="preserve"> </w:t>
            </w:r>
            <w:r>
              <w:rPr>
                <w:spacing w:val="-2"/>
                <w:sz w:val="24"/>
              </w:rPr>
              <w:t>mereka.</w:t>
            </w:r>
          </w:p>
        </w:tc>
        <w:tc>
          <w:tcPr>
            <w:tcW w:w="1776" w:type="dxa"/>
          </w:tcPr>
          <w:p w14:paraId="1BD3BDDC">
            <w:pPr>
              <w:pStyle w:val="12"/>
              <w:rPr>
                <w:sz w:val="24"/>
              </w:rPr>
            </w:pPr>
          </w:p>
        </w:tc>
      </w:tr>
      <w:tr w14:paraId="24B9C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1" w:hRule="atLeast"/>
        </w:trPr>
        <w:tc>
          <w:tcPr>
            <w:tcW w:w="1519" w:type="dxa"/>
          </w:tcPr>
          <w:p w14:paraId="621B42BE">
            <w:pPr>
              <w:pStyle w:val="12"/>
              <w:rPr>
                <w:b/>
                <w:sz w:val="24"/>
              </w:rPr>
            </w:pPr>
          </w:p>
          <w:p w14:paraId="634B5E1B">
            <w:pPr>
              <w:pStyle w:val="12"/>
              <w:rPr>
                <w:b/>
                <w:sz w:val="24"/>
              </w:rPr>
            </w:pPr>
          </w:p>
          <w:p w14:paraId="6521C5ED">
            <w:pPr>
              <w:pStyle w:val="12"/>
              <w:rPr>
                <w:b/>
                <w:sz w:val="24"/>
              </w:rPr>
            </w:pPr>
          </w:p>
          <w:p w14:paraId="325455F9">
            <w:pPr>
              <w:pStyle w:val="12"/>
              <w:rPr>
                <w:b/>
                <w:sz w:val="24"/>
              </w:rPr>
            </w:pPr>
          </w:p>
          <w:p w14:paraId="17ABBFBF">
            <w:pPr>
              <w:pStyle w:val="12"/>
              <w:rPr>
                <w:b/>
                <w:sz w:val="24"/>
              </w:rPr>
            </w:pPr>
          </w:p>
          <w:p w14:paraId="0C351C60">
            <w:pPr>
              <w:pStyle w:val="12"/>
              <w:rPr>
                <w:b/>
                <w:sz w:val="24"/>
              </w:rPr>
            </w:pPr>
          </w:p>
          <w:p w14:paraId="4347B576">
            <w:pPr>
              <w:pStyle w:val="12"/>
              <w:spacing w:before="275"/>
              <w:rPr>
                <w:b/>
                <w:sz w:val="24"/>
              </w:rPr>
            </w:pPr>
          </w:p>
          <w:p w14:paraId="3729DA09">
            <w:pPr>
              <w:pStyle w:val="12"/>
              <w:ind w:left="338"/>
              <w:rPr>
                <w:sz w:val="24"/>
              </w:rPr>
            </w:pPr>
            <w:r>
              <w:rPr>
                <w:spacing w:val="-2"/>
                <w:sz w:val="24"/>
              </w:rPr>
              <w:t>Penutup</w:t>
            </w:r>
          </w:p>
        </w:tc>
        <w:tc>
          <w:tcPr>
            <w:tcW w:w="5725" w:type="dxa"/>
          </w:tcPr>
          <w:p w14:paraId="2F9B31AC">
            <w:pPr>
              <w:pStyle w:val="12"/>
              <w:numPr>
                <w:ilvl w:val="0"/>
                <w:numId w:val="16"/>
              </w:numPr>
              <w:tabs>
                <w:tab w:val="left" w:pos="471"/>
                <w:tab w:val="left" w:pos="473"/>
              </w:tabs>
              <w:spacing w:before="1" w:after="0" w:line="480" w:lineRule="auto"/>
              <w:ind w:left="473" w:right="129" w:hanging="361"/>
              <w:jc w:val="left"/>
              <w:rPr>
                <w:i/>
                <w:sz w:val="24"/>
              </w:rPr>
            </w:pPr>
            <w:r>
              <w:rPr>
                <w:sz w:val="24"/>
              </w:rPr>
              <w:t>Guru</w:t>
            </w:r>
            <w:r>
              <w:rPr>
                <w:spacing w:val="-12"/>
                <w:sz w:val="24"/>
              </w:rPr>
              <w:t xml:space="preserve"> </w:t>
            </w:r>
            <w:r>
              <w:rPr>
                <w:sz w:val="24"/>
              </w:rPr>
              <w:t>melakukan</w:t>
            </w:r>
            <w:r>
              <w:rPr>
                <w:spacing w:val="-12"/>
                <w:sz w:val="24"/>
              </w:rPr>
              <w:t xml:space="preserve"> </w:t>
            </w:r>
            <w:r>
              <w:rPr>
                <w:sz w:val="24"/>
              </w:rPr>
              <w:t>refleksi</w:t>
            </w:r>
            <w:r>
              <w:rPr>
                <w:spacing w:val="-7"/>
                <w:sz w:val="24"/>
              </w:rPr>
              <w:t xml:space="preserve"> </w:t>
            </w:r>
            <w:r>
              <w:rPr>
                <w:sz w:val="24"/>
              </w:rPr>
              <w:t>bersama</w:t>
            </w:r>
            <w:r>
              <w:rPr>
                <w:spacing w:val="-10"/>
                <w:sz w:val="24"/>
              </w:rPr>
              <w:t xml:space="preserve"> </w:t>
            </w:r>
            <w:r>
              <w:rPr>
                <w:i/>
                <w:sz w:val="24"/>
              </w:rPr>
              <w:t>“Mengapa</w:t>
            </w:r>
            <w:r>
              <w:rPr>
                <w:i/>
                <w:spacing w:val="-12"/>
                <w:sz w:val="24"/>
              </w:rPr>
              <w:t xml:space="preserve"> </w:t>
            </w:r>
            <w:r>
              <w:rPr>
                <w:i/>
                <w:sz w:val="24"/>
              </w:rPr>
              <w:t>penting mengenal keunikan daerah lain?”</w:t>
            </w:r>
          </w:p>
          <w:p w14:paraId="7EEE46CB">
            <w:pPr>
              <w:pStyle w:val="12"/>
              <w:numPr>
                <w:ilvl w:val="0"/>
                <w:numId w:val="16"/>
              </w:numPr>
              <w:tabs>
                <w:tab w:val="left" w:pos="471"/>
                <w:tab w:val="left" w:pos="473"/>
              </w:tabs>
              <w:spacing w:before="1" w:after="0" w:line="480" w:lineRule="auto"/>
              <w:ind w:left="473" w:right="138" w:hanging="361"/>
              <w:jc w:val="left"/>
              <w:rPr>
                <w:sz w:val="24"/>
              </w:rPr>
            </w:pPr>
            <w:r>
              <w:rPr>
                <w:sz w:val="24"/>
              </w:rPr>
              <w:t>Guru memberikan penguatan karakter toleransi</w:t>
            </w:r>
            <w:r>
              <w:rPr>
                <w:spacing w:val="29"/>
                <w:sz w:val="24"/>
              </w:rPr>
              <w:t xml:space="preserve"> </w:t>
            </w:r>
            <w:r>
              <w:rPr>
                <w:sz w:val="24"/>
              </w:rPr>
              <w:t>dan menghargai perbedaan.</w:t>
            </w:r>
          </w:p>
          <w:p w14:paraId="275BF306">
            <w:pPr>
              <w:pStyle w:val="12"/>
              <w:numPr>
                <w:ilvl w:val="0"/>
                <w:numId w:val="16"/>
              </w:numPr>
              <w:tabs>
                <w:tab w:val="left" w:pos="471"/>
                <w:tab w:val="left" w:pos="473"/>
              </w:tabs>
              <w:spacing w:before="0" w:after="0" w:line="480" w:lineRule="auto"/>
              <w:ind w:left="473" w:right="115" w:hanging="361"/>
              <w:jc w:val="left"/>
              <w:rPr>
                <w:sz w:val="24"/>
              </w:rPr>
            </w:pPr>
            <w:r>
              <w:rPr>
                <w:spacing w:val="-2"/>
                <w:sz w:val="24"/>
              </w:rPr>
              <w:t>Penugasan</w:t>
            </w:r>
            <w:r>
              <w:rPr>
                <w:spacing w:val="-6"/>
                <w:sz w:val="24"/>
              </w:rPr>
              <w:t xml:space="preserve"> </w:t>
            </w:r>
            <w:r>
              <w:rPr>
                <w:spacing w:val="-2"/>
                <w:sz w:val="24"/>
              </w:rPr>
              <w:t>individu</w:t>
            </w:r>
            <w:r>
              <w:rPr>
                <w:spacing w:val="-4"/>
                <w:sz w:val="24"/>
              </w:rPr>
              <w:t xml:space="preserve"> </w:t>
            </w:r>
            <w:r>
              <w:rPr>
                <w:spacing w:val="-2"/>
                <w:sz w:val="24"/>
              </w:rPr>
              <w:t>(opsional)</w:t>
            </w:r>
            <w:r>
              <w:rPr>
                <w:spacing w:val="-6"/>
                <w:sz w:val="24"/>
              </w:rPr>
              <w:t xml:space="preserve"> </w:t>
            </w:r>
            <w:r>
              <w:rPr>
                <w:spacing w:val="-2"/>
                <w:sz w:val="24"/>
              </w:rPr>
              <w:t>:</w:t>
            </w:r>
            <w:r>
              <w:rPr>
                <w:spacing w:val="-4"/>
                <w:sz w:val="24"/>
              </w:rPr>
              <w:t xml:space="preserve"> </w:t>
            </w:r>
            <w:r>
              <w:rPr>
                <w:spacing w:val="-2"/>
                <w:sz w:val="24"/>
              </w:rPr>
              <w:t>gambar</w:t>
            </w:r>
            <w:r>
              <w:rPr>
                <w:spacing w:val="-7"/>
                <w:sz w:val="24"/>
              </w:rPr>
              <w:t xml:space="preserve"> </w:t>
            </w:r>
            <w:r>
              <w:rPr>
                <w:spacing w:val="-2"/>
                <w:sz w:val="24"/>
              </w:rPr>
              <w:t>atau</w:t>
            </w:r>
            <w:r>
              <w:rPr>
                <w:spacing w:val="-6"/>
                <w:sz w:val="24"/>
              </w:rPr>
              <w:t xml:space="preserve"> </w:t>
            </w:r>
            <w:r>
              <w:rPr>
                <w:spacing w:val="-2"/>
                <w:sz w:val="24"/>
              </w:rPr>
              <w:t xml:space="preserve">deskripsi </w:t>
            </w:r>
            <w:r>
              <w:rPr>
                <w:sz w:val="24"/>
              </w:rPr>
              <w:t xml:space="preserve">tentang </w:t>
            </w:r>
            <w:r>
              <w:rPr>
                <w:i/>
                <w:sz w:val="24"/>
              </w:rPr>
              <w:t>keunikan budaya ditempat tinggal mereka</w:t>
            </w:r>
            <w:r>
              <w:rPr>
                <w:sz w:val="24"/>
              </w:rPr>
              <w:t>.</w:t>
            </w:r>
          </w:p>
          <w:p w14:paraId="31EB0DC8">
            <w:pPr>
              <w:pStyle w:val="12"/>
              <w:numPr>
                <w:ilvl w:val="0"/>
                <w:numId w:val="16"/>
              </w:numPr>
              <w:tabs>
                <w:tab w:val="left" w:pos="469"/>
              </w:tabs>
              <w:spacing w:before="0" w:after="0" w:line="240" w:lineRule="auto"/>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61D785DC">
            <w:pPr>
              <w:pStyle w:val="12"/>
              <w:numPr>
                <w:ilvl w:val="0"/>
                <w:numId w:val="16"/>
              </w:numPr>
              <w:tabs>
                <w:tab w:val="left" w:pos="471"/>
                <w:tab w:val="left" w:pos="473"/>
              </w:tabs>
              <w:spacing w:before="58" w:after="0" w:line="552" w:lineRule="exact"/>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54F8B3DA">
            <w:pPr>
              <w:pStyle w:val="12"/>
              <w:rPr>
                <w:b/>
                <w:sz w:val="24"/>
              </w:rPr>
            </w:pPr>
          </w:p>
          <w:p w14:paraId="2DE3C521">
            <w:pPr>
              <w:pStyle w:val="12"/>
              <w:rPr>
                <w:b/>
                <w:sz w:val="24"/>
              </w:rPr>
            </w:pPr>
          </w:p>
          <w:p w14:paraId="51481260">
            <w:pPr>
              <w:pStyle w:val="12"/>
              <w:rPr>
                <w:b/>
                <w:sz w:val="24"/>
              </w:rPr>
            </w:pPr>
          </w:p>
          <w:p w14:paraId="09CDDA9E">
            <w:pPr>
              <w:pStyle w:val="12"/>
              <w:rPr>
                <w:b/>
                <w:sz w:val="24"/>
              </w:rPr>
            </w:pPr>
          </w:p>
          <w:p w14:paraId="29674C2D">
            <w:pPr>
              <w:pStyle w:val="12"/>
              <w:rPr>
                <w:b/>
                <w:sz w:val="24"/>
              </w:rPr>
            </w:pPr>
          </w:p>
          <w:p w14:paraId="489173B6">
            <w:pPr>
              <w:pStyle w:val="12"/>
              <w:rPr>
                <w:b/>
                <w:sz w:val="24"/>
              </w:rPr>
            </w:pPr>
          </w:p>
          <w:p w14:paraId="1458FB14">
            <w:pPr>
              <w:pStyle w:val="12"/>
              <w:spacing w:before="275"/>
              <w:rPr>
                <w:b/>
                <w:sz w:val="24"/>
              </w:rPr>
            </w:pPr>
          </w:p>
          <w:p w14:paraId="2395CDDD">
            <w:pPr>
              <w:pStyle w:val="12"/>
              <w:ind w:left="494"/>
              <w:rPr>
                <w:sz w:val="24"/>
              </w:rPr>
            </w:pPr>
            <w:r>
              <w:rPr>
                <w:sz w:val="24"/>
              </w:rPr>
              <w:t>5</w:t>
            </w:r>
            <w:r>
              <w:rPr>
                <w:spacing w:val="-2"/>
                <w:sz w:val="24"/>
              </w:rPr>
              <w:t xml:space="preserve"> menit</w:t>
            </w:r>
          </w:p>
        </w:tc>
      </w:tr>
    </w:tbl>
    <w:p w14:paraId="19E60100">
      <w:pPr>
        <w:pStyle w:val="9"/>
        <w:rPr>
          <w:b/>
          <w:sz w:val="20"/>
        </w:rPr>
      </w:pPr>
    </w:p>
    <w:p w14:paraId="17B059BB">
      <w:pPr>
        <w:pStyle w:val="9"/>
        <w:spacing w:before="67"/>
        <w:rPr>
          <w:b/>
          <w:sz w:val="20"/>
        </w:rPr>
      </w:pPr>
      <w:r>
        <w:rPr>
          <w:b/>
          <w:sz w:val="20"/>
        </w:rPr>
        <mc:AlternateContent>
          <mc:Choice Requires="wps">
            <w:drawing>
              <wp:anchor distT="0" distB="0" distL="0" distR="0" simplePos="0" relativeHeight="251746304" behindDoc="1" locked="0" layoutInCell="1" allowOverlap="1">
                <wp:simplePos x="0" y="0"/>
                <wp:positionH relativeFrom="page">
                  <wp:posOffset>914400</wp:posOffset>
                </wp:positionH>
                <wp:positionV relativeFrom="paragraph">
                  <wp:posOffset>203835</wp:posOffset>
                </wp:positionV>
                <wp:extent cx="5727065" cy="350520"/>
                <wp:effectExtent l="0" t="0" r="0" b="0"/>
                <wp:wrapTopAndBottom/>
                <wp:docPr id="41" name="Textbox 41"/>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64D506B6">
                            <w:pPr>
                              <w:spacing w:before="0" w:line="274" w:lineRule="exact"/>
                              <w:ind w:left="108" w:right="0" w:firstLine="0"/>
                              <w:jc w:val="left"/>
                              <w:rPr>
                                <w:b/>
                                <w:color w:val="000000"/>
                                <w:sz w:val="24"/>
                              </w:rPr>
                            </w:pPr>
                            <w:r>
                              <w:rPr>
                                <w:b/>
                                <w:color w:val="000000"/>
                                <w:sz w:val="24"/>
                              </w:rPr>
                              <w:t>L.</w:t>
                            </w:r>
                            <w:r>
                              <w:rPr>
                                <w:b/>
                                <w:color w:val="000000"/>
                                <w:spacing w:val="79"/>
                                <w:sz w:val="24"/>
                              </w:rPr>
                              <w:t xml:space="preserve"> </w:t>
                            </w:r>
                            <w:r>
                              <w:rPr>
                                <w:b/>
                                <w:color w:val="000000"/>
                                <w:spacing w:val="-2"/>
                                <w:sz w:val="24"/>
                              </w:rPr>
                              <w:t>ASSESMEN</w:t>
                            </w:r>
                          </w:p>
                        </w:txbxContent>
                      </wps:txbx>
                      <wps:bodyPr wrap="square" lIns="0" tIns="0" rIns="0" bIns="0" rtlCol="0">
                        <a:noAutofit/>
                      </wps:bodyPr>
                    </wps:wsp>
                  </a:graphicData>
                </a:graphic>
              </wp:anchor>
            </w:drawing>
          </mc:Choice>
          <mc:Fallback>
            <w:pict>
              <v:shape id="Textbox 41" o:spid="_x0000_s1026" o:spt="202" type="#_x0000_t202" style="position:absolute;left:0pt;margin-left:72pt;margin-top:16.05pt;height:27.6pt;width:450.95pt;mso-position-horizontal-relative:page;mso-wrap-distance-bottom:0pt;mso-wrap-distance-top:0pt;z-index:-251570176;mso-width-relative:page;mso-height-relative:page;" fillcolor="#FFE399" filled="t" stroked="f" coordsize="21600,21600" o:gfxdata="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k13fm2wAAAAoBAAAPAAAAAAAAAAEA&#10;IAAAACIAAABkcnMvZG93bnJldi54bWxQSwECFAAUAAAACACHTuJAoCKxlNMBAACqAwAADgAAAAAA&#10;AAABACAAAAAqAQAAZHJzL2Uyb0RvYy54bWxQSwUGAAAAAAYABgBZAQAAbwUAAAAA&#10;">
                <v:fill on="t" focussize="0,0"/>
                <v:stroke on="f"/>
                <v:imagedata o:title=""/>
                <o:lock v:ext="edit" aspectratio="f"/>
                <v:textbox inset="0mm,0mm,0mm,0mm">
                  <w:txbxContent>
                    <w:p w14:paraId="64D506B6">
                      <w:pPr>
                        <w:spacing w:before="0" w:line="274" w:lineRule="exact"/>
                        <w:ind w:left="108" w:right="0" w:firstLine="0"/>
                        <w:jc w:val="left"/>
                        <w:rPr>
                          <w:b/>
                          <w:color w:val="000000"/>
                          <w:sz w:val="24"/>
                        </w:rPr>
                      </w:pPr>
                      <w:r>
                        <w:rPr>
                          <w:b/>
                          <w:color w:val="000000"/>
                          <w:sz w:val="24"/>
                        </w:rPr>
                        <w:t>L.</w:t>
                      </w:r>
                      <w:r>
                        <w:rPr>
                          <w:b/>
                          <w:color w:val="000000"/>
                          <w:spacing w:val="79"/>
                          <w:sz w:val="24"/>
                        </w:rPr>
                        <w:t xml:space="preserve"> </w:t>
                      </w:r>
                      <w:r>
                        <w:rPr>
                          <w:b/>
                          <w:color w:val="000000"/>
                          <w:spacing w:val="-2"/>
                          <w:sz w:val="24"/>
                        </w:rPr>
                        <w:t>ASSESMEN</w:t>
                      </w:r>
                    </w:p>
                  </w:txbxContent>
                </v:textbox>
                <w10:wrap type="topAndBottom"/>
              </v:shape>
            </w:pict>
          </mc:Fallback>
        </mc:AlternateContent>
      </w:r>
    </w:p>
    <w:p w14:paraId="63F442FE">
      <w:pPr>
        <w:pStyle w:val="6"/>
        <w:tabs>
          <w:tab w:val="left" w:pos="3295"/>
        </w:tabs>
        <w:ind w:left="722"/>
      </w:pPr>
      <w:r>
        <w:t>Pertemuan</w:t>
      </w:r>
      <w:r>
        <w:rPr>
          <w:spacing w:val="-7"/>
        </w:rPr>
        <w:t xml:space="preserve"> </w:t>
      </w:r>
      <w:r>
        <w:rPr>
          <w:spacing w:val="-2"/>
        </w:rPr>
        <w:t>pertama</w:t>
      </w:r>
      <w:r>
        <w:tab/>
      </w:r>
      <w:r>
        <w:rPr>
          <w:spacing w:val="-10"/>
        </w:rPr>
        <w:t>:</w:t>
      </w:r>
    </w:p>
    <w:p w14:paraId="38247933">
      <w:pPr>
        <w:pStyle w:val="9"/>
        <w:spacing w:before="1"/>
        <w:rPr>
          <w:b/>
        </w:rPr>
      </w:pPr>
    </w:p>
    <w:p w14:paraId="5C20E116">
      <w:pPr>
        <w:pStyle w:val="9"/>
        <w:tabs>
          <w:tab w:val="left" w:pos="2575"/>
        </w:tabs>
        <w:spacing w:before="1"/>
        <w:ind w:left="775"/>
      </w:pPr>
      <w:r>
        <w:drawing>
          <wp:anchor distT="0" distB="0" distL="0" distR="0" simplePos="0" relativeHeight="251689984" behindDoc="1" locked="0" layoutInCell="1" allowOverlap="1">
            <wp:simplePos x="0" y="0"/>
            <wp:positionH relativeFrom="page">
              <wp:posOffset>1457325</wp:posOffset>
            </wp:positionH>
            <wp:positionV relativeFrom="paragraph">
              <wp:posOffset>-3848735</wp:posOffset>
            </wp:positionV>
            <wp:extent cx="4667250" cy="4591050"/>
            <wp:effectExtent l="0" t="0" r="0" b="0"/>
            <wp:wrapNone/>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5" cstate="print"/>
                    <a:stretch>
                      <a:fillRect/>
                    </a:stretch>
                  </pic:blipFill>
                  <pic:spPr>
                    <a:xfrm>
                      <a:off x="0" y="0"/>
                      <a:ext cx="4667249" cy="4591049"/>
                    </a:xfrm>
                    <a:prstGeom prst="rect">
                      <a:avLst/>
                    </a:prstGeom>
                  </pic:spPr>
                </pic:pic>
              </a:graphicData>
            </a:graphic>
          </wp:anchor>
        </w:drawing>
      </w:r>
      <w:r>
        <w:rPr>
          <w:rFonts w:ascii="Symbol" w:hAnsi="Symbol"/>
        </w:rPr>
        <w:t></w:t>
      </w:r>
      <w:r>
        <w:rPr>
          <w:spacing w:val="61"/>
        </w:rPr>
        <w:t xml:space="preserve"> </w:t>
      </w:r>
      <w:r>
        <w:rPr>
          <w:spacing w:val="-2"/>
        </w:rPr>
        <w:t>Formatif</w:t>
      </w:r>
      <w:r>
        <w:tab/>
      </w:r>
      <w:r>
        <w:t>:</w:t>
      </w:r>
      <w:r>
        <w:rPr>
          <w:spacing w:val="-4"/>
        </w:rPr>
        <w:t xml:space="preserve"> </w:t>
      </w:r>
      <w:r>
        <w:t>Hasil LKPD</w:t>
      </w:r>
      <w:r>
        <w:rPr>
          <w:spacing w:val="-2"/>
        </w:rPr>
        <w:t xml:space="preserve"> </w:t>
      </w:r>
      <w:r>
        <w:t>1</w:t>
      </w:r>
      <w:r>
        <w:rPr>
          <w:spacing w:val="-2"/>
        </w:rPr>
        <w:t xml:space="preserve"> </w:t>
      </w:r>
      <w:r>
        <w:t>dan</w:t>
      </w:r>
      <w:r>
        <w:rPr>
          <w:spacing w:val="-1"/>
        </w:rPr>
        <w:t xml:space="preserve"> </w:t>
      </w:r>
      <w:r>
        <w:t>diskusi</w:t>
      </w:r>
      <w:r>
        <w:rPr>
          <w:spacing w:val="-1"/>
        </w:rPr>
        <w:t xml:space="preserve"> </w:t>
      </w:r>
      <w:r>
        <w:rPr>
          <w:spacing w:val="-2"/>
        </w:rPr>
        <w:t>kelompok.</w:t>
      </w:r>
    </w:p>
    <w:p w14:paraId="2468F2F2">
      <w:pPr>
        <w:pStyle w:val="9"/>
        <w:tabs>
          <w:tab w:val="left" w:pos="2575"/>
        </w:tabs>
        <w:spacing w:before="274"/>
        <w:ind w:left="775"/>
      </w:pPr>
      <w:r>
        <w:rPr>
          <w:rFonts w:ascii="Symbol" w:hAnsi="Symbol"/>
        </w:rPr>
        <w:t></w:t>
      </w:r>
      <w:r>
        <w:rPr>
          <w:spacing w:val="63"/>
        </w:rPr>
        <w:t xml:space="preserve"> </w:t>
      </w:r>
      <w:r>
        <w:rPr>
          <w:spacing w:val="-2"/>
        </w:rPr>
        <w:t>Observasi</w:t>
      </w:r>
      <w:r>
        <w:tab/>
      </w:r>
      <w:r>
        <w:t>:</w:t>
      </w:r>
      <w:r>
        <w:rPr>
          <w:spacing w:val="-4"/>
        </w:rPr>
        <w:t xml:space="preserve"> </w:t>
      </w:r>
      <w:r>
        <w:t>Keaktifan</w:t>
      </w:r>
      <w:r>
        <w:rPr>
          <w:spacing w:val="-1"/>
        </w:rPr>
        <w:t xml:space="preserve"> </w:t>
      </w:r>
      <w:r>
        <w:t>dan</w:t>
      </w:r>
      <w:r>
        <w:rPr>
          <w:spacing w:val="-2"/>
        </w:rPr>
        <w:t xml:space="preserve"> </w:t>
      </w:r>
      <w:r>
        <w:t>kerja</w:t>
      </w:r>
      <w:r>
        <w:rPr>
          <w:spacing w:val="-2"/>
        </w:rPr>
        <w:t xml:space="preserve"> </w:t>
      </w:r>
      <w:r>
        <w:t>sama</w:t>
      </w:r>
      <w:r>
        <w:rPr>
          <w:spacing w:val="-3"/>
        </w:rPr>
        <w:t xml:space="preserve"> </w:t>
      </w:r>
      <w:r>
        <w:t>siswa</w:t>
      </w:r>
      <w:r>
        <w:rPr>
          <w:spacing w:val="-3"/>
        </w:rPr>
        <w:t xml:space="preserve"> </w:t>
      </w:r>
      <w:r>
        <w:t>saat</w:t>
      </w:r>
      <w:r>
        <w:rPr>
          <w:spacing w:val="-1"/>
        </w:rPr>
        <w:t xml:space="preserve"> </w:t>
      </w:r>
      <w:r>
        <w:rPr>
          <w:spacing w:val="-2"/>
        </w:rPr>
        <w:t>diskusi.</w:t>
      </w:r>
    </w:p>
    <w:p w14:paraId="3187BFCA">
      <w:pPr>
        <w:pStyle w:val="6"/>
        <w:tabs>
          <w:tab w:val="left" w:pos="3295"/>
        </w:tabs>
        <w:spacing w:before="273"/>
        <w:ind w:left="722"/>
      </w:pPr>
      <w:r>
        <w:t>Pertemuan</w:t>
      </w:r>
      <w:r>
        <w:rPr>
          <w:spacing w:val="-9"/>
        </w:rPr>
        <w:t xml:space="preserve"> </w:t>
      </w:r>
      <w:r>
        <w:rPr>
          <w:spacing w:val="-4"/>
        </w:rPr>
        <w:t>kedua</w:t>
      </w:r>
      <w:r>
        <w:tab/>
      </w:r>
      <w:r>
        <w:rPr>
          <w:spacing w:val="-10"/>
        </w:rPr>
        <w:t>:</w:t>
      </w:r>
    </w:p>
    <w:p w14:paraId="50DFB2BD">
      <w:pPr>
        <w:pStyle w:val="9"/>
        <w:spacing w:before="3"/>
        <w:rPr>
          <w:b/>
        </w:rPr>
      </w:pPr>
    </w:p>
    <w:p w14:paraId="15739125">
      <w:pPr>
        <w:pStyle w:val="9"/>
        <w:tabs>
          <w:tab w:val="left" w:pos="2575"/>
        </w:tabs>
        <w:ind w:left="732"/>
      </w:pPr>
      <w:r>
        <w:rPr>
          <w:rFonts w:ascii="Symbol" w:hAnsi="Symbol"/>
        </w:rPr>
        <w:t></w:t>
      </w:r>
      <w:r>
        <w:rPr>
          <w:spacing w:val="61"/>
        </w:rPr>
        <w:t xml:space="preserve"> </w:t>
      </w:r>
      <w:r>
        <w:rPr>
          <w:spacing w:val="-2"/>
        </w:rPr>
        <w:t>Formatif</w:t>
      </w:r>
      <w:r>
        <w:tab/>
      </w:r>
      <w:r>
        <w:t>:</w:t>
      </w:r>
      <w:r>
        <w:rPr>
          <w:spacing w:val="-2"/>
        </w:rPr>
        <w:t xml:space="preserve"> </w:t>
      </w:r>
      <w:r>
        <w:t>LKPD</w:t>
      </w:r>
      <w:r>
        <w:rPr>
          <w:spacing w:val="-3"/>
        </w:rPr>
        <w:t xml:space="preserve"> </w:t>
      </w:r>
      <w:r>
        <w:rPr>
          <w:spacing w:val="-2"/>
        </w:rPr>
        <w:t>perbandingan.</w:t>
      </w:r>
    </w:p>
    <w:p w14:paraId="25F86DDC">
      <w:pPr>
        <w:pStyle w:val="9"/>
        <w:spacing w:before="1"/>
      </w:pPr>
    </w:p>
    <w:p w14:paraId="07D97DFC">
      <w:pPr>
        <w:pStyle w:val="9"/>
        <w:tabs>
          <w:tab w:val="left" w:pos="2575"/>
        </w:tabs>
        <w:ind w:left="732"/>
      </w:pPr>
      <w:r>
        <w:rPr>
          <w:rFonts w:ascii="Symbol" w:hAnsi="Symbol"/>
        </w:rPr>
        <w:t></w:t>
      </w:r>
      <w:r>
        <w:rPr>
          <w:spacing w:val="61"/>
        </w:rPr>
        <w:t xml:space="preserve"> </w:t>
      </w:r>
      <w:r>
        <w:rPr>
          <w:spacing w:val="-2"/>
        </w:rPr>
        <w:t>Kinerja</w:t>
      </w:r>
      <w:r>
        <w:tab/>
      </w:r>
      <w:r>
        <w:t>:</w:t>
      </w:r>
      <w:r>
        <w:rPr>
          <w:spacing w:val="-2"/>
        </w:rPr>
        <w:t xml:space="preserve"> </w:t>
      </w:r>
      <w:r>
        <w:t>Presentasi</w:t>
      </w:r>
      <w:r>
        <w:rPr>
          <w:spacing w:val="-1"/>
        </w:rPr>
        <w:t xml:space="preserve"> </w:t>
      </w:r>
      <w:r>
        <w:rPr>
          <w:spacing w:val="-2"/>
        </w:rPr>
        <w:t>kelompok.</w:t>
      </w:r>
    </w:p>
    <w:p w14:paraId="04D0A26C">
      <w:pPr>
        <w:pStyle w:val="9"/>
        <w:tabs>
          <w:tab w:val="left" w:pos="2575"/>
        </w:tabs>
        <w:spacing w:before="275"/>
        <w:ind w:left="732"/>
      </w:pPr>
      <w:r>
        <w:rPr>
          <w:rFonts w:ascii="Symbol" w:hAnsi="Symbol"/>
        </w:rPr>
        <w:t></w:t>
      </w:r>
      <w:r>
        <w:rPr>
          <w:spacing w:val="58"/>
        </w:rPr>
        <w:t xml:space="preserve"> </w:t>
      </w:r>
      <w:r>
        <w:rPr>
          <w:spacing w:val="-2"/>
        </w:rPr>
        <w:t>Reflektif</w:t>
      </w:r>
      <w:r>
        <w:tab/>
      </w:r>
      <w:r>
        <w:t>:</w:t>
      </w:r>
      <w:r>
        <w:rPr>
          <w:spacing w:val="-6"/>
        </w:rPr>
        <w:t xml:space="preserve"> </w:t>
      </w:r>
      <w:r>
        <w:t>Lisan</w:t>
      </w:r>
      <w:r>
        <w:rPr>
          <w:spacing w:val="-2"/>
        </w:rPr>
        <w:t xml:space="preserve"> </w:t>
      </w:r>
      <w:r>
        <w:t>atau</w:t>
      </w:r>
      <w:r>
        <w:rPr>
          <w:spacing w:val="-2"/>
        </w:rPr>
        <w:t xml:space="preserve"> </w:t>
      </w:r>
      <w:r>
        <w:t>tulisan</w:t>
      </w:r>
      <w:r>
        <w:rPr>
          <w:spacing w:val="-4"/>
        </w:rPr>
        <w:t xml:space="preserve"> </w:t>
      </w:r>
      <w:r>
        <w:t>sederhana</w:t>
      </w:r>
      <w:r>
        <w:rPr>
          <w:spacing w:val="-3"/>
        </w:rPr>
        <w:t xml:space="preserve"> </w:t>
      </w:r>
      <w:r>
        <w:t>mengenai</w:t>
      </w:r>
      <w:r>
        <w:rPr>
          <w:spacing w:val="-1"/>
        </w:rPr>
        <w:t xml:space="preserve"> </w:t>
      </w:r>
      <w:r>
        <w:rPr>
          <w:spacing w:val="-2"/>
        </w:rPr>
        <w:t>pembelajaran.</w:t>
      </w:r>
    </w:p>
    <w:p w14:paraId="6679C638">
      <w:pPr>
        <w:pStyle w:val="9"/>
        <w:rPr>
          <w:sz w:val="20"/>
        </w:rPr>
      </w:pPr>
    </w:p>
    <w:p w14:paraId="218CCD01">
      <w:pPr>
        <w:pStyle w:val="9"/>
        <w:rPr>
          <w:sz w:val="20"/>
        </w:rPr>
      </w:pPr>
    </w:p>
    <w:p w14:paraId="711596A5">
      <w:pPr>
        <w:pStyle w:val="9"/>
        <w:spacing w:before="109"/>
        <w:rPr>
          <w:sz w:val="20"/>
        </w:rPr>
      </w:pPr>
      <w:r>
        <w:rPr>
          <w:sz w:val="20"/>
        </w:rPr>
        <mc:AlternateContent>
          <mc:Choice Requires="wps">
            <w:drawing>
              <wp:anchor distT="0" distB="0" distL="0" distR="0" simplePos="0" relativeHeight="251747328" behindDoc="1" locked="0" layoutInCell="1" allowOverlap="1">
                <wp:simplePos x="0" y="0"/>
                <wp:positionH relativeFrom="page">
                  <wp:posOffset>914400</wp:posOffset>
                </wp:positionH>
                <wp:positionV relativeFrom="paragraph">
                  <wp:posOffset>230505</wp:posOffset>
                </wp:positionV>
                <wp:extent cx="5727065" cy="350520"/>
                <wp:effectExtent l="0" t="0" r="0" b="0"/>
                <wp:wrapTopAndBottom/>
                <wp:docPr id="43" name="Textbox 43"/>
                <wp:cNvGraphicFramePr/>
                <a:graphic xmlns:a="http://schemas.openxmlformats.org/drawingml/2006/main">
                  <a:graphicData uri="http://schemas.microsoft.com/office/word/2010/wordprocessingShape">
                    <wps:wsp>
                      <wps:cNvSpPr txBox="1"/>
                      <wps:spPr>
                        <a:xfrm>
                          <a:off x="0" y="0"/>
                          <a:ext cx="5727065" cy="350520"/>
                        </a:xfrm>
                        <a:prstGeom prst="rect">
                          <a:avLst/>
                        </a:prstGeom>
                        <a:solidFill>
                          <a:srgbClr val="FFE399"/>
                        </a:solidFill>
                      </wps:spPr>
                      <wps:txbx>
                        <w:txbxContent>
                          <w:p w14:paraId="1E2A3C2A">
                            <w:pPr>
                              <w:spacing w:before="0" w:line="275" w:lineRule="exact"/>
                              <w:ind w:left="108" w:right="0" w:firstLine="0"/>
                              <w:jc w:val="left"/>
                              <w:rPr>
                                <w:b/>
                                <w:color w:val="000000"/>
                                <w:sz w:val="24"/>
                              </w:rPr>
                            </w:pPr>
                            <w:r>
                              <w:rPr>
                                <w:b/>
                                <w:color w:val="000000"/>
                                <w:sz w:val="24"/>
                              </w:rPr>
                              <w:t>M.</w:t>
                            </w:r>
                            <w:r>
                              <w:rPr>
                                <w:b/>
                                <w:color w:val="000000"/>
                                <w:spacing w:val="11"/>
                                <w:sz w:val="24"/>
                              </w:rPr>
                              <w:t xml:space="preserve"> </w:t>
                            </w:r>
                            <w:r>
                              <w:rPr>
                                <w:b/>
                                <w:color w:val="000000"/>
                                <w:spacing w:val="-2"/>
                                <w:sz w:val="24"/>
                              </w:rPr>
                              <w:t>ASSESMEN</w:t>
                            </w:r>
                          </w:p>
                        </w:txbxContent>
                      </wps:txbx>
                      <wps:bodyPr wrap="square" lIns="0" tIns="0" rIns="0" bIns="0" rtlCol="0">
                        <a:noAutofit/>
                      </wps:bodyPr>
                    </wps:wsp>
                  </a:graphicData>
                </a:graphic>
              </wp:anchor>
            </w:drawing>
          </mc:Choice>
          <mc:Fallback>
            <w:pict>
              <v:shape id="Textbox 43" o:spid="_x0000_s1026" o:spt="202" type="#_x0000_t202" style="position:absolute;left:0pt;margin-left:72pt;margin-top:18.15pt;height:27.6pt;width:450.95pt;mso-position-horizontal-relative:page;mso-wrap-distance-bottom:0pt;mso-wrap-distance-top:0pt;z-index:-251569152;mso-width-relative:page;mso-height-relative:page;" fillcolor="#FFE399" filled="t" stroked="f" coordsize="21600,21600" o:gfxdata="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IF3Ph2wAAAAoBAAAPAAAAAAAAAAEA&#10;IAAAACIAAABkcnMvZG93bnJldi54bWxQSwECFAAUAAAACACHTuJAofoFk9MBAACqAwAADgAAAAAA&#10;AAABACAAAAAqAQAAZHJzL2Uyb0RvYy54bWxQSwUGAAAAAAYABgBZAQAAbwUAAAAA&#10;">
                <v:fill on="t" focussize="0,0"/>
                <v:stroke on="f"/>
                <v:imagedata o:title=""/>
                <o:lock v:ext="edit" aspectratio="f"/>
                <v:textbox inset="0mm,0mm,0mm,0mm">
                  <w:txbxContent>
                    <w:p w14:paraId="1E2A3C2A">
                      <w:pPr>
                        <w:spacing w:before="0" w:line="275" w:lineRule="exact"/>
                        <w:ind w:left="108" w:right="0" w:firstLine="0"/>
                        <w:jc w:val="left"/>
                        <w:rPr>
                          <w:b/>
                          <w:color w:val="000000"/>
                          <w:sz w:val="24"/>
                        </w:rPr>
                      </w:pPr>
                      <w:r>
                        <w:rPr>
                          <w:b/>
                          <w:color w:val="000000"/>
                          <w:sz w:val="24"/>
                        </w:rPr>
                        <w:t>M.</w:t>
                      </w:r>
                      <w:r>
                        <w:rPr>
                          <w:b/>
                          <w:color w:val="000000"/>
                          <w:spacing w:val="11"/>
                          <w:sz w:val="24"/>
                        </w:rPr>
                        <w:t xml:space="preserve"> </w:t>
                      </w:r>
                      <w:r>
                        <w:rPr>
                          <w:b/>
                          <w:color w:val="000000"/>
                          <w:spacing w:val="-2"/>
                          <w:sz w:val="24"/>
                        </w:rPr>
                        <w:t>ASSESMEN</w:t>
                      </w:r>
                    </w:p>
                  </w:txbxContent>
                </v:textbox>
                <w10:wrap type="topAndBottom"/>
              </v:shape>
            </w:pict>
          </mc:Fallback>
        </mc:AlternateContent>
      </w:r>
    </w:p>
    <w:p w14:paraId="39A854AC">
      <w:pPr>
        <w:pStyle w:val="9"/>
        <w:spacing w:after="0"/>
        <w:rPr>
          <w:sz w:val="20"/>
        </w:rPr>
        <w:sectPr>
          <w:pgSz w:w="11920" w:h="16850"/>
          <w:pgMar w:top="980" w:right="425" w:bottom="280" w:left="1133" w:header="715" w:footer="0" w:gutter="0"/>
          <w:cols w:space="720" w:num="1"/>
        </w:sectPr>
      </w:pPr>
    </w:p>
    <w:p w14:paraId="3FC56C13">
      <w:pPr>
        <w:pStyle w:val="9"/>
        <w:rPr>
          <w:sz w:val="20"/>
        </w:rPr>
      </w:pPr>
    </w:p>
    <w:p w14:paraId="5B4719EE">
      <w:pPr>
        <w:pStyle w:val="9"/>
        <w:spacing w:before="20" w:after="1"/>
        <w:rPr>
          <w:sz w:val="20"/>
        </w:rPr>
      </w:pP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9"/>
        <w:gridCol w:w="1769"/>
        <w:gridCol w:w="1609"/>
        <w:gridCol w:w="1684"/>
        <w:gridCol w:w="2051"/>
      </w:tblGrid>
      <w:tr w14:paraId="7DE12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909" w:type="dxa"/>
            <w:shd w:val="clear" w:color="auto" w:fill="FFF0CC"/>
          </w:tcPr>
          <w:p w14:paraId="780386D8">
            <w:pPr>
              <w:pStyle w:val="12"/>
              <w:spacing w:line="271" w:lineRule="exact"/>
              <w:ind w:right="42"/>
              <w:jc w:val="center"/>
              <w:rPr>
                <w:b/>
                <w:sz w:val="24"/>
              </w:rPr>
            </w:pPr>
            <w:r>
              <w:rPr>
                <w:b/>
                <w:sz w:val="24"/>
              </w:rPr>
              <w:t>Aspek</w:t>
            </w:r>
            <w:r>
              <w:rPr>
                <w:b/>
                <w:spacing w:val="-13"/>
                <w:sz w:val="24"/>
              </w:rPr>
              <w:t xml:space="preserve"> </w:t>
            </w:r>
            <w:r>
              <w:rPr>
                <w:b/>
                <w:spacing w:val="-4"/>
                <w:sz w:val="24"/>
              </w:rPr>
              <w:t>yang</w:t>
            </w:r>
          </w:p>
          <w:p w14:paraId="21282CFE">
            <w:pPr>
              <w:pStyle w:val="12"/>
              <w:spacing w:before="2"/>
              <w:rPr>
                <w:sz w:val="24"/>
              </w:rPr>
            </w:pPr>
          </w:p>
          <w:p w14:paraId="0ADE0257">
            <w:pPr>
              <w:pStyle w:val="12"/>
              <w:ind w:left="12" w:right="42"/>
              <w:jc w:val="center"/>
              <w:rPr>
                <w:b/>
                <w:sz w:val="24"/>
              </w:rPr>
            </w:pPr>
            <w:r>
              <w:rPr>
                <w:b/>
                <w:spacing w:val="-2"/>
                <w:sz w:val="24"/>
              </w:rPr>
              <w:t>Dinilai</w:t>
            </w:r>
          </w:p>
        </w:tc>
        <w:tc>
          <w:tcPr>
            <w:tcW w:w="1769" w:type="dxa"/>
            <w:shd w:val="clear" w:color="auto" w:fill="FFF0CC"/>
          </w:tcPr>
          <w:p w14:paraId="7C9C587A">
            <w:pPr>
              <w:pStyle w:val="12"/>
              <w:spacing w:line="271" w:lineRule="exact"/>
              <w:ind w:left="7" w:right="44"/>
              <w:jc w:val="center"/>
              <w:rPr>
                <w:b/>
                <w:sz w:val="24"/>
              </w:rPr>
            </w:pPr>
            <w:r>
              <w:rPr>
                <w:b/>
                <w:sz w:val="24"/>
              </w:rPr>
              <w:t>Skor</w:t>
            </w:r>
            <w:r>
              <w:rPr>
                <w:b/>
                <w:spacing w:val="-6"/>
                <w:sz w:val="24"/>
              </w:rPr>
              <w:t xml:space="preserve"> </w:t>
            </w:r>
            <w:r>
              <w:rPr>
                <w:b/>
                <w:spacing w:val="-10"/>
                <w:sz w:val="24"/>
              </w:rPr>
              <w:t>4</w:t>
            </w:r>
          </w:p>
          <w:p w14:paraId="06CCA485">
            <w:pPr>
              <w:pStyle w:val="12"/>
              <w:spacing w:before="2"/>
              <w:rPr>
                <w:sz w:val="24"/>
              </w:rPr>
            </w:pPr>
          </w:p>
          <w:p w14:paraId="405B13A4">
            <w:pPr>
              <w:pStyle w:val="12"/>
              <w:ind w:left="15" w:right="44"/>
              <w:jc w:val="center"/>
              <w:rPr>
                <w:b/>
                <w:sz w:val="24"/>
              </w:rPr>
            </w:pPr>
            <w:r>
              <w:rPr>
                <w:b/>
                <w:sz w:val="24"/>
              </w:rPr>
              <w:t>(Sangat</w:t>
            </w:r>
            <w:r>
              <w:rPr>
                <w:b/>
                <w:spacing w:val="-6"/>
                <w:sz w:val="24"/>
              </w:rPr>
              <w:t xml:space="preserve"> </w:t>
            </w:r>
            <w:r>
              <w:rPr>
                <w:b/>
                <w:spacing w:val="-4"/>
                <w:sz w:val="24"/>
              </w:rPr>
              <w:t>Baik)</w:t>
            </w:r>
          </w:p>
        </w:tc>
        <w:tc>
          <w:tcPr>
            <w:tcW w:w="1609" w:type="dxa"/>
            <w:shd w:val="clear" w:color="auto" w:fill="FFF0CC"/>
          </w:tcPr>
          <w:p w14:paraId="1F428B91">
            <w:pPr>
              <w:pStyle w:val="12"/>
              <w:spacing w:line="271" w:lineRule="exact"/>
              <w:ind w:left="438"/>
              <w:rPr>
                <w:b/>
                <w:sz w:val="24"/>
              </w:rPr>
            </w:pPr>
            <w:r>
              <w:rPr>
                <w:b/>
                <w:sz w:val="24"/>
              </w:rPr>
              <w:t>Skor</w:t>
            </w:r>
            <w:r>
              <w:rPr>
                <w:b/>
                <w:spacing w:val="-5"/>
                <w:sz w:val="24"/>
              </w:rPr>
              <w:t xml:space="preserve"> </w:t>
            </w:r>
            <w:r>
              <w:rPr>
                <w:b/>
                <w:spacing w:val="-10"/>
                <w:sz w:val="24"/>
              </w:rPr>
              <w:t>3</w:t>
            </w:r>
          </w:p>
          <w:p w14:paraId="6C2EA4EF">
            <w:pPr>
              <w:pStyle w:val="12"/>
              <w:spacing w:before="2"/>
              <w:rPr>
                <w:sz w:val="24"/>
              </w:rPr>
            </w:pPr>
          </w:p>
          <w:p w14:paraId="3A97DD68">
            <w:pPr>
              <w:pStyle w:val="12"/>
              <w:ind w:left="460"/>
              <w:rPr>
                <w:b/>
                <w:sz w:val="24"/>
              </w:rPr>
            </w:pPr>
            <w:r>
              <w:rPr>
                <w:b/>
                <w:spacing w:val="-2"/>
                <w:sz w:val="24"/>
              </w:rPr>
              <w:t>(Baik)</w:t>
            </w:r>
          </w:p>
        </w:tc>
        <w:tc>
          <w:tcPr>
            <w:tcW w:w="1684" w:type="dxa"/>
            <w:shd w:val="clear" w:color="auto" w:fill="FFF0CC"/>
          </w:tcPr>
          <w:p w14:paraId="3B8AC18E">
            <w:pPr>
              <w:pStyle w:val="12"/>
              <w:spacing w:line="271" w:lineRule="exact"/>
              <w:ind w:left="476"/>
              <w:rPr>
                <w:b/>
                <w:sz w:val="24"/>
              </w:rPr>
            </w:pPr>
            <w:r>
              <w:rPr>
                <w:b/>
                <w:sz w:val="24"/>
              </w:rPr>
              <w:t>Skor</w:t>
            </w:r>
            <w:r>
              <w:rPr>
                <w:b/>
                <w:spacing w:val="-6"/>
                <w:sz w:val="24"/>
              </w:rPr>
              <w:t xml:space="preserve"> </w:t>
            </w:r>
            <w:r>
              <w:rPr>
                <w:b/>
                <w:spacing w:val="-10"/>
                <w:sz w:val="24"/>
              </w:rPr>
              <w:t>2</w:t>
            </w:r>
          </w:p>
          <w:p w14:paraId="1CD50D51">
            <w:pPr>
              <w:pStyle w:val="12"/>
              <w:spacing w:before="2"/>
              <w:rPr>
                <w:sz w:val="24"/>
              </w:rPr>
            </w:pPr>
          </w:p>
          <w:p w14:paraId="694849A4">
            <w:pPr>
              <w:pStyle w:val="12"/>
              <w:ind w:left="382"/>
              <w:rPr>
                <w:b/>
                <w:sz w:val="24"/>
              </w:rPr>
            </w:pPr>
            <w:r>
              <w:rPr>
                <w:b/>
                <w:spacing w:val="-2"/>
                <w:sz w:val="24"/>
              </w:rPr>
              <w:t>(Cukup)</w:t>
            </w:r>
          </w:p>
        </w:tc>
        <w:tc>
          <w:tcPr>
            <w:tcW w:w="2051" w:type="dxa"/>
            <w:shd w:val="clear" w:color="auto" w:fill="FFF0CC"/>
          </w:tcPr>
          <w:p w14:paraId="09E6BB57">
            <w:pPr>
              <w:pStyle w:val="12"/>
              <w:spacing w:line="271" w:lineRule="exact"/>
              <w:ind w:left="309"/>
              <w:rPr>
                <w:b/>
                <w:sz w:val="24"/>
              </w:rPr>
            </w:pPr>
            <w:r>
              <w:rPr>
                <w:b/>
                <w:sz w:val="24"/>
              </w:rPr>
              <w:t>Skor</w:t>
            </w:r>
            <w:r>
              <w:rPr>
                <w:b/>
                <w:spacing w:val="-6"/>
                <w:sz w:val="24"/>
              </w:rPr>
              <w:t xml:space="preserve"> </w:t>
            </w:r>
            <w:r>
              <w:rPr>
                <w:b/>
                <w:sz w:val="24"/>
              </w:rPr>
              <w:t xml:space="preserve">1 </w:t>
            </w:r>
            <w:r>
              <w:rPr>
                <w:b/>
                <w:spacing w:val="-2"/>
                <w:sz w:val="24"/>
              </w:rPr>
              <w:t>(Perlu</w:t>
            </w:r>
          </w:p>
          <w:p w14:paraId="0C418647">
            <w:pPr>
              <w:pStyle w:val="12"/>
              <w:spacing w:before="2"/>
              <w:rPr>
                <w:sz w:val="24"/>
              </w:rPr>
            </w:pPr>
          </w:p>
          <w:p w14:paraId="76D23FC1">
            <w:pPr>
              <w:pStyle w:val="12"/>
              <w:ind w:left="393"/>
              <w:rPr>
                <w:b/>
                <w:sz w:val="24"/>
              </w:rPr>
            </w:pPr>
            <w:r>
              <w:rPr>
                <w:b/>
                <w:spacing w:val="-2"/>
                <w:sz w:val="24"/>
              </w:rPr>
              <w:t>Bimbingan)</w:t>
            </w:r>
          </w:p>
        </w:tc>
      </w:tr>
      <w:tr w14:paraId="54676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909" w:type="dxa"/>
            <w:shd w:val="clear" w:color="auto" w:fill="FFF0CC"/>
          </w:tcPr>
          <w:p w14:paraId="4783B724">
            <w:pPr>
              <w:pStyle w:val="12"/>
              <w:spacing w:line="273" w:lineRule="exact"/>
              <w:ind w:left="436"/>
              <w:rPr>
                <w:b/>
                <w:sz w:val="24"/>
              </w:rPr>
            </w:pPr>
            <w:r>
              <w:rPr>
                <w:b/>
                <w:sz w:val="24"/>
              </w:rPr>
              <w:t xml:space="preserve">Isi </w:t>
            </w:r>
            <w:r>
              <w:rPr>
                <w:b/>
                <w:spacing w:val="-4"/>
                <w:sz w:val="24"/>
              </w:rPr>
              <w:t>LKPD</w:t>
            </w:r>
          </w:p>
        </w:tc>
        <w:tc>
          <w:tcPr>
            <w:tcW w:w="1769" w:type="dxa"/>
          </w:tcPr>
          <w:p w14:paraId="786B610A">
            <w:pPr>
              <w:pStyle w:val="12"/>
              <w:spacing w:line="273" w:lineRule="exact"/>
              <w:ind w:left="407"/>
              <w:rPr>
                <w:sz w:val="24"/>
              </w:rPr>
            </w:pPr>
            <w:r>
              <w:rPr>
                <w:spacing w:val="-2"/>
                <w:sz w:val="24"/>
              </w:rPr>
              <w:t>Lengkap,</w:t>
            </w:r>
          </w:p>
          <w:p w14:paraId="0F0D3B7E">
            <w:pPr>
              <w:pStyle w:val="12"/>
              <w:spacing w:before="2"/>
              <w:rPr>
                <w:sz w:val="24"/>
              </w:rPr>
            </w:pPr>
          </w:p>
          <w:p w14:paraId="30542EE9">
            <w:pPr>
              <w:pStyle w:val="12"/>
              <w:ind w:left="280"/>
              <w:rPr>
                <w:sz w:val="24"/>
              </w:rPr>
            </w:pPr>
            <w:r>
              <w:rPr>
                <w:sz w:val="24"/>
              </w:rPr>
              <w:t>akurat,</w:t>
            </w:r>
            <w:r>
              <w:rPr>
                <w:spacing w:val="-7"/>
                <w:sz w:val="24"/>
              </w:rPr>
              <w:t xml:space="preserve"> </w:t>
            </w:r>
            <w:r>
              <w:rPr>
                <w:spacing w:val="-2"/>
                <w:sz w:val="24"/>
              </w:rPr>
              <w:t>jelas</w:t>
            </w:r>
          </w:p>
        </w:tc>
        <w:tc>
          <w:tcPr>
            <w:tcW w:w="1609" w:type="dxa"/>
          </w:tcPr>
          <w:p w14:paraId="08E2187B">
            <w:pPr>
              <w:pStyle w:val="12"/>
              <w:spacing w:line="273" w:lineRule="exact"/>
              <w:ind w:left="335"/>
              <w:rPr>
                <w:sz w:val="24"/>
              </w:rPr>
            </w:pPr>
            <w:r>
              <w:rPr>
                <w:spacing w:val="-2"/>
                <w:sz w:val="24"/>
              </w:rPr>
              <w:t>Sebagian</w:t>
            </w:r>
          </w:p>
          <w:p w14:paraId="7D707B0A">
            <w:pPr>
              <w:pStyle w:val="12"/>
              <w:spacing w:before="2"/>
              <w:rPr>
                <w:sz w:val="24"/>
              </w:rPr>
            </w:pPr>
          </w:p>
          <w:p w14:paraId="1C1B8030">
            <w:pPr>
              <w:pStyle w:val="12"/>
              <w:ind w:left="229"/>
              <w:rPr>
                <w:sz w:val="24"/>
              </w:rPr>
            </w:pPr>
            <w:r>
              <w:rPr>
                <w:sz w:val="24"/>
              </w:rPr>
              <w:t>besar</w:t>
            </w:r>
            <w:r>
              <w:rPr>
                <w:spacing w:val="-7"/>
                <w:sz w:val="24"/>
              </w:rPr>
              <w:t xml:space="preserve"> </w:t>
            </w:r>
            <w:r>
              <w:rPr>
                <w:spacing w:val="-2"/>
                <w:sz w:val="24"/>
              </w:rPr>
              <w:t>benar</w:t>
            </w:r>
          </w:p>
        </w:tc>
        <w:tc>
          <w:tcPr>
            <w:tcW w:w="1684" w:type="dxa"/>
          </w:tcPr>
          <w:p w14:paraId="48453728">
            <w:pPr>
              <w:pStyle w:val="12"/>
              <w:spacing w:line="273" w:lineRule="exact"/>
              <w:ind w:left="264"/>
              <w:rPr>
                <w:sz w:val="24"/>
              </w:rPr>
            </w:pPr>
            <w:r>
              <w:rPr>
                <w:sz w:val="24"/>
              </w:rPr>
              <w:t xml:space="preserve">Cukup, </w:t>
            </w:r>
            <w:r>
              <w:rPr>
                <w:spacing w:val="-5"/>
                <w:sz w:val="24"/>
              </w:rPr>
              <w:t>ada</w:t>
            </w:r>
          </w:p>
          <w:p w14:paraId="05DFAF6B">
            <w:pPr>
              <w:pStyle w:val="12"/>
              <w:spacing w:before="2"/>
              <w:rPr>
                <w:sz w:val="24"/>
              </w:rPr>
            </w:pPr>
          </w:p>
          <w:p w14:paraId="48572152">
            <w:pPr>
              <w:pStyle w:val="12"/>
              <w:ind w:left="310"/>
              <w:rPr>
                <w:sz w:val="24"/>
              </w:rPr>
            </w:pPr>
            <w:r>
              <w:rPr>
                <w:spacing w:val="-2"/>
                <w:sz w:val="24"/>
              </w:rPr>
              <w:t>kekeliruan</w:t>
            </w:r>
          </w:p>
        </w:tc>
        <w:tc>
          <w:tcPr>
            <w:tcW w:w="2051" w:type="dxa"/>
          </w:tcPr>
          <w:p w14:paraId="3D06A94A">
            <w:pPr>
              <w:pStyle w:val="12"/>
              <w:spacing w:line="273" w:lineRule="exact"/>
              <w:ind w:right="47"/>
              <w:jc w:val="center"/>
              <w:rPr>
                <w:sz w:val="24"/>
              </w:rPr>
            </w:pPr>
            <w:r>
              <w:rPr>
                <w:sz w:val="24"/>
              </w:rPr>
              <w:t>Banyak</w:t>
            </w:r>
            <w:r>
              <w:rPr>
                <w:spacing w:val="-5"/>
                <w:sz w:val="24"/>
              </w:rPr>
              <w:t xml:space="preserve"> </w:t>
            </w:r>
            <w:r>
              <w:rPr>
                <w:spacing w:val="-2"/>
                <w:sz w:val="24"/>
              </w:rPr>
              <w:t>kesalahan</w:t>
            </w:r>
          </w:p>
        </w:tc>
      </w:tr>
      <w:tr w14:paraId="154BF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909" w:type="dxa"/>
            <w:shd w:val="clear" w:color="auto" w:fill="FFF0CC"/>
          </w:tcPr>
          <w:p w14:paraId="50E0367C">
            <w:pPr>
              <w:pStyle w:val="12"/>
              <w:spacing w:line="270" w:lineRule="exact"/>
              <w:ind w:left="309"/>
              <w:rPr>
                <w:b/>
                <w:sz w:val="24"/>
              </w:rPr>
            </w:pPr>
            <w:r>
              <w:rPr>
                <w:b/>
                <w:sz w:val="24"/>
              </w:rPr>
              <w:t>Kerja</w:t>
            </w:r>
            <w:r>
              <w:rPr>
                <w:b/>
                <w:spacing w:val="-8"/>
                <w:sz w:val="24"/>
              </w:rPr>
              <w:t xml:space="preserve"> </w:t>
            </w:r>
            <w:r>
              <w:rPr>
                <w:b/>
                <w:spacing w:val="-4"/>
                <w:sz w:val="24"/>
              </w:rPr>
              <w:t>Sama</w:t>
            </w:r>
          </w:p>
          <w:p w14:paraId="0DFF16D2">
            <w:pPr>
              <w:pStyle w:val="12"/>
              <w:spacing w:before="2"/>
              <w:rPr>
                <w:sz w:val="24"/>
              </w:rPr>
            </w:pPr>
          </w:p>
          <w:p w14:paraId="28B25C77">
            <w:pPr>
              <w:pStyle w:val="12"/>
              <w:ind w:left="395"/>
              <w:rPr>
                <w:b/>
                <w:sz w:val="24"/>
              </w:rPr>
            </w:pPr>
            <w:r>
              <w:rPr>
                <w:b/>
                <w:spacing w:val="-2"/>
                <w:sz w:val="24"/>
              </w:rPr>
              <w:t>Kelompok</w:t>
            </w:r>
          </w:p>
        </w:tc>
        <w:tc>
          <w:tcPr>
            <w:tcW w:w="1769" w:type="dxa"/>
          </w:tcPr>
          <w:p w14:paraId="36EB4DBA">
            <w:pPr>
              <w:pStyle w:val="12"/>
              <w:spacing w:line="270" w:lineRule="exact"/>
              <w:ind w:right="44"/>
              <w:jc w:val="center"/>
              <w:rPr>
                <w:sz w:val="24"/>
              </w:rPr>
            </w:pPr>
            <w:r>
              <w:rPr>
                <w:sz w:val="24"/>
              </w:rPr>
              <w:t>Semua</w:t>
            </w:r>
            <w:r>
              <w:rPr>
                <w:spacing w:val="-2"/>
                <w:sz w:val="24"/>
              </w:rPr>
              <w:t xml:space="preserve"> anggota</w:t>
            </w:r>
          </w:p>
          <w:p w14:paraId="1F338D21">
            <w:pPr>
              <w:pStyle w:val="12"/>
              <w:spacing w:before="2"/>
              <w:rPr>
                <w:sz w:val="24"/>
              </w:rPr>
            </w:pPr>
          </w:p>
          <w:p w14:paraId="432A4C73">
            <w:pPr>
              <w:pStyle w:val="12"/>
              <w:ind w:left="12" w:right="44"/>
              <w:jc w:val="center"/>
              <w:rPr>
                <w:sz w:val="24"/>
              </w:rPr>
            </w:pPr>
            <w:r>
              <w:rPr>
                <w:spacing w:val="-2"/>
                <w:sz w:val="24"/>
              </w:rPr>
              <w:t>aktif</w:t>
            </w:r>
          </w:p>
        </w:tc>
        <w:tc>
          <w:tcPr>
            <w:tcW w:w="1609" w:type="dxa"/>
          </w:tcPr>
          <w:p w14:paraId="70E5E56D">
            <w:pPr>
              <w:pStyle w:val="12"/>
              <w:spacing w:line="270" w:lineRule="exact"/>
              <w:ind w:left="2" w:right="45"/>
              <w:jc w:val="center"/>
              <w:rPr>
                <w:sz w:val="24"/>
              </w:rPr>
            </w:pPr>
            <w:r>
              <w:rPr>
                <w:spacing w:val="-2"/>
                <w:sz w:val="24"/>
              </w:rPr>
              <w:t>Mayoritas</w:t>
            </w:r>
          </w:p>
          <w:p w14:paraId="0784587A">
            <w:pPr>
              <w:pStyle w:val="12"/>
              <w:spacing w:before="2"/>
              <w:rPr>
                <w:sz w:val="24"/>
              </w:rPr>
            </w:pPr>
          </w:p>
          <w:p w14:paraId="246DB985">
            <w:pPr>
              <w:pStyle w:val="12"/>
              <w:ind w:left="9" w:right="45"/>
              <w:jc w:val="center"/>
              <w:rPr>
                <w:sz w:val="24"/>
              </w:rPr>
            </w:pPr>
            <w:r>
              <w:rPr>
                <w:spacing w:val="-2"/>
                <w:sz w:val="24"/>
              </w:rPr>
              <w:t>terlibat</w:t>
            </w:r>
          </w:p>
        </w:tc>
        <w:tc>
          <w:tcPr>
            <w:tcW w:w="1684" w:type="dxa"/>
          </w:tcPr>
          <w:p w14:paraId="6AD6DAE9">
            <w:pPr>
              <w:pStyle w:val="12"/>
              <w:spacing w:line="270" w:lineRule="exact"/>
              <w:ind w:left="500"/>
              <w:rPr>
                <w:sz w:val="24"/>
              </w:rPr>
            </w:pPr>
            <w:r>
              <w:rPr>
                <w:spacing w:val="-2"/>
                <w:sz w:val="24"/>
              </w:rPr>
              <w:t>Hanya</w:t>
            </w:r>
          </w:p>
          <w:p w14:paraId="395E773C">
            <w:pPr>
              <w:pStyle w:val="12"/>
              <w:spacing w:before="2"/>
              <w:rPr>
                <w:sz w:val="24"/>
              </w:rPr>
            </w:pPr>
          </w:p>
          <w:p w14:paraId="69CC263A">
            <w:pPr>
              <w:pStyle w:val="12"/>
              <w:ind w:left="396"/>
              <w:rPr>
                <w:sz w:val="24"/>
              </w:rPr>
            </w:pPr>
            <w:r>
              <w:rPr>
                <w:spacing w:val="-2"/>
                <w:sz w:val="24"/>
              </w:rPr>
              <w:t>sebagian</w:t>
            </w:r>
          </w:p>
        </w:tc>
        <w:tc>
          <w:tcPr>
            <w:tcW w:w="2051" w:type="dxa"/>
          </w:tcPr>
          <w:p w14:paraId="7EE2D89B">
            <w:pPr>
              <w:pStyle w:val="12"/>
              <w:spacing w:line="270" w:lineRule="exact"/>
              <w:ind w:left="9" w:right="47"/>
              <w:jc w:val="center"/>
              <w:rPr>
                <w:sz w:val="24"/>
              </w:rPr>
            </w:pPr>
            <w:r>
              <w:rPr>
                <w:sz w:val="24"/>
              </w:rPr>
              <w:t>Hanya</w:t>
            </w:r>
            <w:r>
              <w:rPr>
                <w:spacing w:val="-6"/>
                <w:sz w:val="24"/>
              </w:rPr>
              <w:t xml:space="preserve"> </w:t>
            </w:r>
            <w:r>
              <w:rPr>
                <w:sz w:val="24"/>
              </w:rPr>
              <w:t>1-2</w:t>
            </w:r>
            <w:r>
              <w:rPr>
                <w:spacing w:val="-1"/>
                <w:sz w:val="24"/>
              </w:rPr>
              <w:t xml:space="preserve"> </w:t>
            </w:r>
            <w:r>
              <w:rPr>
                <w:spacing w:val="-4"/>
                <w:sz w:val="24"/>
              </w:rPr>
              <w:t>siswa</w:t>
            </w:r>
          </w:p>
          <w:p w14:paraId="5DEF2757">
            <w:pPr>
              <w:pStyle w:val="12"/>
              <w:spacing w:before="2"/>
              <w:rPr>
                <w:sz w:val="24"/>
              </w:rPr>
            </w:pPr>
          </w:p>
          <w:p w14:paraId="51E64160">
            <w:pPr>
              <w:pStyle w:val="12"/>
              <w:ind w:left="15" w:right="47"/>
              <w:jc w:val="center"/>
              <w:rPr>
                <w:sz w:val="24"/>
              </w:rPr>
            </w:pPr>
            <w:r>
              <w:rPr>
                <w:spacing w:val="-2"/>
                <w:sz w:val="24"/>
              </w:rPr>
              <w:t>dominan</w:t>
            </w:r>
          </w:p>
        </w:tc>
      </w:tr>
      <w:tr w14:paraId="12DE7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1909" w:type="dxa"/>
            <w:shd w:val="clear" w:color="auto" w:fill="FFF0CC"/>
          </w:tcPr>
          <w:p w14:paraId="582997F7">
            <w:pPr>
              <w:pStyle w:val="12"/>
              <w:spacing w:line="273" w:lineRule="exact"/>
              <w:ind w:right="42"/>
              <w:jc w:val="center"/>
              <w:rPr>
                <w:b/>
                <w:sz w:val="24"/>
              </w:rPr>
            </w:pPr>
            <w:r>
              <w:rPr>
                <w:b/>
                <w:spacing w:val="-2"/>
                <w:sz w:val="24"/>
              </w:rPr>
              <w:t>Presentasi</w:t>
            </w:r>
          </w:p>
          <w:p w14:paraId="15AF2E3E">
            <w:pPr>
              <w:pStyle w:val="12"/>
              <w:spacing w:before="3"/>
              <w:rPr>
                <w:sz w:val="24"/>
              </w:rPr>
            </w:pPr>
          </w:p>
          <w:p w14:paraId="2498F101">
            <w:pPr>
              <w:pStyle w:val="12"/>
              <w:ind w:left="6" w:right="42"/>
              <w:jc w:val="center"/>
              <w:rPr>
                <w:b/>
                <w:sz w:val="24"/>
              </w:rPr>
            </w:pPr>
            <w:r>
              <w:rPr>
                <w:b/>
                <w:spacing w:val="-2"/>
                <w:sz w:val="24"/>
              </w:rPr>
              <w:t>Lisan</w:t>
            </w:r>
          </w:p>
        </w:tc>
        <w:tc>
          <w:tcPr>
            <w:tcW w:w="1769" w:type="dxa"/>
          </w:tcPr>
          <w:p w14:paraId="2AB89D19">
            <w:pPr>
              <w:pStyle w:val="12"/>
              <w:spacing w:line="273" w:lineRule="exact"/>
              <w:ind w:left="3" w:right="44"/>
              <w:jc w:val="center"/>
              <w:rPr>
                <w:sz w:val="24"/>
              </w:rPr>
            </w:pPr>
            <w:r>
              <w:rPr>
                <w:sz w:val="24"/>
              </w:rPr>
              <w:t>Jelas,</w:t>
            </w:r>
            <w:r>
              <w:rPr>
                <w:spacing w:val="-2"/>
                <w:sz w:val="24"/>
              </w:rPr>
              <w:t xml:space="preserve"> percaya</w:t>
            </w:r>
          </w:p>
          <w:p w14:paraId="5F8B457C">
            <w:pPr>
              <w:pStyle w:val="12"/>
              <w:spacing w:before="3"/>
              <w:rPr>
                <w:sz w:val="24"/>
              </w:rPr>
            </w:pPr>
          </w:p>
          <w:p w14:paraId="5824E11F">
            <w:pPr>
              <w:pStyle w:val="12"/>
              <w:ind w:left="11" w:right="44"/>
              <w:jc w:val="center"/>
              <w:rPr>
                <w:sz w:val="24"/>
              </w:rPr>
            </w:pPr>
            <w:r>
              <w:rPr>
                <w:sz w:val="24"/>
              </w:rPr>
              <w:t xml:space="preserve">diri, </w:t>
            </w:r>
            <w:r>
              <w:rPr>
                <w:spacing w:val="-2"/>
                <w:sz w:val="24"/>
              </w:rPr>
              <w:t>runtut</w:t>
            </w:r>
          </w:p>
        </w:tc>
        <w:tc>
          <w:tcPr>
            <w:tcW w:w="1609" w:type="dxa"/>
          </w:tcPr>
          <w:p w14:paraId="20F41011">
            <w:pPr>
              <w:pStyle w:val="12"/>
              <w:spacing w:line="273" w:lineRule="exact"/>
              <w:ind w:right="45"/>
              <w:jc w:val="center"/>
              <w:rPr>
                <w:sz w:val="24"/>
              </w:rPr>
            </w:pPr>
            <w:r>
              <w:rPr>
                <w:sz w:val="24"/>
              </w:rPr>
              <w:t>Cukup</w:t>
            </w:r>
            <w:r>
              <w:rPr>
                <w:spacing w:val="-2"/>
                <w:sz w:val="24"/>
              </w:rPr>
              <w:t xml:space="preserve"> jelas</w:t>
            </w:r>
          </w:p>
          <w:p w14:paraId="23885B3B">
            <w:pPr>
              <w:pStyle w:val="12"/>
              <w:spacing w:before="3"/>
              <w:rPr>
                <w:sz w:val="24"/>
              </w:rPr>
            </w:pPr>
          </w:p>
          <w:p w14:paraId="4486706D">
            <w:pPr>
              <w:pStyle w:val="12"/>
              <w:ind w:left="9" w:right="45"/>
              <w:jc w:val="center"/>
              <w:rPr>
                <w:sz w:val="24"/>
              </w:rPr>
            </w:pPr>
            <w:r>
              <w:rPr>
                <w:sz w:val="24"/>
              </w:rPr>
              <w:t xml:space="preserve">&amp; </w:t>
            </w:r>
            <w:r>
              <w:rPr>
                <w:spacing w:val="-2"/>
                <w:sz w:val="24"/>
              </w:rPr>
              <w:t>runtut</w:t>
            </w:r>
          </w:p>
        </w:tc>
        <w:tc>
          <w:tcPr>
            <w:tcW w:w="1684" w:type="dxa"/>
          </w:tcPr>
          <w:p w14:paraId="44619718">
            <w:pPr>
              <w:pStyle w:val="12"/>
              <w:spacing w:line="273" w:lineRule="exact"/>
              <w:ind w:right="45"/>
              <w:jc w:val="center"/>
              <w:rPr>
                <w:sz w:val="24"/>
              </w:rPr>
            </w:pPr>
            <w:r>
              <w:rPr>
                <w:spacing w:val="-2"/>
                <w:sz w:val="24"/>
              </w:rPr>
              <w:t>Kurang</w:t>
            </w:r>
          </w:p>
          <w:p w14:paraId="3EEF1BCA">
            <w:pPr>
              <w:pStyle w:val="12"/>
              <w:spacing w:before="3"/>
              <w:rPr>
                <w:sz w:val="24"/>
              </w:rPr>
            </w:pPr>
          </w:p>
          <w:p w14:paraId="55C802BC">
            <w:pPr>
              <w:pStyle w:val="12"/>
              <w:ind w:left="7" w:right="45"/>
              <w:jc w:val="center"/>
              <w:rPr>
                <w:sz w:val="24"/>
              </w:rPr>
            </w:pPr>
            <w:r>
              <w:rPr>
                <w:sz w:val="24"/>
              </w:rPr>
              <w:t>percaya</w:t>
            </w:r>
            <w:r>
              <w:rPr>
                <w:spacing w:val="-8"/>
                <w:sz w:val="24"/>
              </w:rPr>
              <w:t xml:space="preserve"> </w:t>
            </w:r>
            <w:r>
              <w:rPr>
                <w:spacing w:val="-4"/>
                <w:sz w:val="24"/>
              </w:rPr>
              <w:t>diri</w:t>
            </w:r>
          </w:p>
        </w:tc>
        <w:tc>
          <w:tcPr>
            <w:tcW w:w="2051" w:type="dxa"/>
          </w:tcPr>
          <w:p w14:paraId="5F3207CE">
            <w:pPr>
              <w:pStyle w:val="12"/>
              <w:spacing w:line="273" w:lineRule="exact"/>
              <w:ind w:left="239"/>
              <w:rPr>
                <w:sz w:val="24"/>
              </w:rPr>
            </w:pPr>
            <w:r>
              <w:rPr>
                <w:sz w:val="24"/>
              </w:rPr>
              <w:t>Tidak</w:t>
            </w:r>
            <w:r>
              <w:rPr>
                <w:spacing w:val="-9"/>
                <w:sz w:val="24"/>
              </w:rPr>
              <w:t xml:space="preserve"> </w:t>
            </w:r>
            <w:r>
              <w:rPr>
                <w:sz w:val="24"/>
              </w:rPr>
              <w:t>jelas</w:t>
            </w:r>
            <w:r>
              <w:rPr>
                <w:spacing w:val="-8"/>
                <w:sz w:val="24"/>
              </w:rPr>
              <w:t xml:space="preserve"> </w:t>
            </w:r>
            <w:r>
              <w:rPr>
                <w:spacing w:val="-4"/>
                <w:sz w:val="24"/>
              </w:rPr>
              <w:t>atau</w:t>
            </w:r>
          </w:p>
          <w:p w14:paraId="09D8E1C0">
            <w:pPr>
              <w:pStyle w:val="12"/>
              <w:spacing w:before="3"/>
              <w:rPr>
                <w:sz w:val="24"/>
              </w:rPr>
            </w:pPr>
          </w:p>
          <w:p w14:paraId="5A269FDA">
            <w:pPr>
              <w:pStyle w:val="12"/>
              <w:ind w:left="350"/>
              <w:rPr>
                <w:sz w:val="24"/>
              </w:rPr>
            </w:pPr>
            <w:r>
              <w:rPr>
                <w:sz w:val="24"/>
              </w:rPr>
              <w:t>tidak</w:t>
            </w:r>
            <w:r>
              <w:rPr>
                <w:spacing w:val="-1"/>
                <w:sz w:val="24"/>
              </w:rPr>
              <w:t xml:space="preserve"> </w:t>
            </w:r>
            <w:r>
              <w:rPr>
                <w:spacing w:val="-2"/>
                <w:sz w:val="24"/>
              </w:rPr>
              <w:t>lengkap</w:t>
            </w:r>
          </w:p>
        </w:tc>
      </w:tr>
      <w:tr w14:paraId="1DCBA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909" w:type="dxa"/>
            <w:shd w:val="clear" w:color="auto" w:fill="FFF0CC"/>
          </w:tcPr>
          <w:p w14:paraId="61344FD8">
            <w:pPr>
              <w:pStyle w:val="12"/>
              <w:spacing w:line="270" w:lineRule="exact"/>
              <w:ind w:left="355"/>
              <w:rPr>
                <w:b/>
                <w:sz w:val="24"/>
              </w:rPr>
            </w:pPr>
            <w:r>
              <w:rPr>
                <w:b/>
                <w:spacing w:val="-2"/>
                <w:sz w:val="24"/>
              </w:rPr>
              <w:t>Kreativitas</w:t>
            </w:r>
          </w:p>
          <w:p w14:paraId="29528C58">
            <w:pPr>
              <w:pStyle w:val="12"/>
              <w:spacing w:before="2"/>
              <w:rPr>
                <w:sz w:val="24"/>
              </w:rPr>
            </w:pPr>
          </w:p>
          <w:p w14:paraId="40E34FDA">
            <w:pPr>
              <w:pStyle w:val="12"/>
              <w:ind w:left="417"/>
              <w:rPr>
                <w:b/>
                <w:sz w:val="24"/>
              </w:rPr>
            </w:pPr>
            <w:r>
              <w:rPr>
                <w:b/>
                <w:spacing w:val="-2"/>
                <w:sz w:val="24"/>
              </w:rPr>
              <w:t>Penyajian</w:t>
            </w:r>
          </w:p>
        </w:tc>
        <w:tc>
          <w:tcPr>
            <w:tcW w:w="1769" w:type="dxa"/>
          </w:tcPr>
          <w:p w14:paraId="53E86335">
            <w:pPr>
              <w:pStyle w:val="12"/>
              <w:spacing w:line="270" w:lineRule="exact"/>
              <w:ind w:right="44"/>
              <w:jc w:val="center"/>
              <w:rPr>
                <w:sz w:val="24"/>
              </w:rPr>
            </w:pPr>
            <w:r>
              <w:rPr>
                <w:sz w:val="24"/>
              </w:rPr>
              <w:t>Menarik,</w:t>
            </w:r>
            <w:r>
              <w:rPr>
                <w:spacing w:val="-5"/>
                <w:sz w:val="24"/>
              </w:rPr>
              <w:t xml:space="preserve"> </w:t>
            </w:r>
            <w:r>
              <w:rPr>
                <w:spacing w:val="-2"/>
                <w:sz w:val="24"/>
              </w:rPr>
              <w:t>rapi,</w:t>
            </w:r>
          </w:p>
          <w:p w14:paraId="1063AFA4">
            <w:pPr>
              <w:pStyle w:val="12"/>
              <w:spacing w:before="2"/>
              <w:rPr>
                <w:sz w:val="24"/>
              </w:rPr>
            </w:pPr>
          </w:p>
          <w:p w14:paraId="3C850E4B">
            <w:pPr>
              <w:pStyle w:val="12"/>
              <w:ind w:left="10" w:right="44"/>
              <w:jc w:val="center"/>
              <w:rPr>
                <w:sz w:val="24"/>
              </w:rPr>
            </w:pPr>
            <w:r>
              <w:rPr>
                <w:spacing w:val="-2"/>
                <w:sz w:val="24"/>
              </w:rPr>
              <w:t>inisiatif</w:t>
            </w:r>
          </w:p>
        </w:tc>
        <w:tc>
          <w:tcPr>
            <w:tcW w:w="1609" w:type="dxa"/>
          </w:tcPr>
          <w:p w14:paraId="19B32CA8">
            <w:pPr>
              <w:pStyle w:val="12"/>
              <w:spacing w:line="270" w:lineRule="exact"/>
              <w:ind w:left="455"/>
              <w:rPr>
                <w:sz w:val="24"/>
              </w:rPr>
            </w:pPr>
            <w:r>
              <w:rPr>
                <w:spacing w:val="-2"/>
                <w:sz w:val="24"/>
              </w:rPr>
              <w:t>Cukup</w:t>
            </w:r>
          </w:p>
          <w:p w14:paraId="5504947A">
            <w:pPr>
              <w:pStyle w:val="12"/>
              <w:spacing w:before="2"/>
              <w:rPr>
                <w:sz w:val="24"/>
              </w:rPr>
            </w:pPr>
          </w:p>
          <w:p w14:paraId="36AA7CF7">
            <w:pPr>
              <w:pStyle w:val="12"/>
              <w:ind w:left="385"/>
              <w:rPr>
                <w:sz w:val="24"/>
              </w:rPr>
            </w:pPr>
            <w:r>
              <w:rPr>
                <w:spacing w:val="-2"/>
                <w:sz w:val="24"/>
              </w:rPr>
              <w:t>menarik</w:t>
            </w:r>
          </w:p>
        </w:tc>
        <w:tc>
          <w:tcPr>
            <w:tcW w:w="1684" w:type="dxa"/>
          </w:tcPr>
          <w:p w14:paraId="37A9D2DC">
            <w:pPr>
              <w:pStyle w:val="12"/>
              <w:spacing w:line="270" w:lineRule="exact"/>
              <w:ind w:left="24" w:right="45"/>
              <w:jc w:val="center"/>
              <w:rPr>
                <w:sz w:val="24"/>
              </w:rPr>
            </w:pPr>
            <w:r>
              <w:rPr>
                <w:sz w:val="24"/>
              </w:rPr>
              <w:t>Kurang</w:t>
            </w:r>
            <w:r>
              <w:rPr>
                <w:spacing w:val="-10"/>
                <w:sz w:val="24"/>
              </w:rPr>
              <w:t xml:space="preserve"> </w:t>
            </w:r>
            <w:r>
              <w:rPr>
                <w:spacing w:val="-4"/>
                <w:sz w:val="24"/>
              </w:rPr>
              <w:t>rapi</w:t>
            </w:r>
          </w:p>
        </w:tc>
        <w:tc>
          <w:tcPr>
            <w:tcW w:w="2051" w:type="dxa"/>
          </w:tcPr>
          <w:p w14:paraId="65153995">
            <w:pPr>
              <w:pStyle w:val="12"/>
              <w:spacing w:line="270" w:lineRule="exact"/>
              <w:ind w:left="4" w:right="47"/>
              <w:jc w:val="center"/>
              <w:rPr>
                <w:sz w:val="24"/>
              </w:rPr>
            </w:pPr>
            <w:r>
              <w:rPr>
                <w:sz w:val="24"/>
              </w:rPr>
              <w:t>Tidak</w:t>
            </w:r>
            <w:r>
              <w:rPr>
                <w:spacing w:val="-12"/>
                <w:sz w:val="24"/>
              </w:rPr>
              <w:t xml:space="preserve"> </w:t>
            </w:r>
            <w:r>
              <w:rPr>
                <w:sz w:val="24"/>
              </w:rPr>
              <w:t>rapi,</w:t>
            </w:r>
            <w:r>
              <w:rPr>
                <w:spacing w:val="-3"/>
                <w:sz w:val="24"/>
              </w:rPr>
              <w:t xml:space="preserve"> </w:t>
            </w:r>
            <w:r>
              <w:rPr>
                <w:spacing w:val="-4"/>
                <w:sz w:val="24"/>
              </w:rPr>
              <w:t>asal-</w:t>
            </w:r>
          </w:p>
          <w:p w14:paraId="75F192B3">
            <w:pPr>
              <w:pStyle w:val="12"/>
              <w:spacing w:before="2"/>
              <w:rPr>
                <w:sz w:val="24"/>
              </w:rPr>
            </w:pPr>
          </w:p>
          <w:p w14:paraId="10B7B84E">
            <w:pPr>
              <w:pStyle w:val="12"/>
              <w:ind w:left="12" w:right="47"/>
              <w:jc w:val="center"/>
              <w:rPr>
                <w:sz w:val="24"/>
              </w:rPr>
            </w:pPr>
            <w:r>
              <w:rPr>
                <w:spacing w:val="-2"/>
                <w:sz w:val="24"/>
              </w:rPr>
              <w:t>asalan</w:t>
            </w:r>
          </w:p>
        </w:tc>
      </w:tr>
      <w:tr w14:paraId="0B1BB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09" w:type="dxa"/>
            <w:shd w:val="clear" w:color="auto" w:fill="FFF0CC"/>
          </w:tcPr>
          <w:p w14:paraId="1CC5816D">
            <w:pPr>
              <w:pStyle w:val="12"/>
              <w:spacing w:line="273" w:lineRule="exact"/>
              <w:ind w:left="383"/>
              <w:rPr>
                <w:b/>
                <w:sz w:val="24"/>
              </w:rPr>
            </w:pPr>
            <w:r>
              <w:rPr>
                <w:b/>
                <w:sz w:val="24"/>
              </w:rPr>
              <w:t>Refleksi</w:t>
            </w:r>
            <w:r>
              <w:rPr>
                <w:b/>
                <w:spacing w:val="-9"/>
                <w:sz w:val="24"/>
              </w:rPr>
              <w:t xml:space="preserve"> </w:t>
            </w:r>
            <w:r>
              <w:rPr>
                <w:b/>
                <w:spacing w:val="-10"/>
                <w:sz w:val="24"/>
              </w:rPr>
              <w:t>&amp;</w:t>
            </w:r>
          </w:p>
          <w:p w14:paraId="641EC6FF">
            <w:pPr>
              <w:pStyle w:val="12"/>
              <w:spacing w:before="2"/>
              <w:rPr>
                <w:sz w:val="24"/>
              </w:rPr>
            </w:pPr>
          </w:p>
          <w:p w14:paraId="77FACC60">
            <w:pPr>
              <w:pStyle w:val="12"/>
              <w:ind w:left="309"/>
              <w:rPr>
                <w:b/>
                <w:sz w:val="24"/>
              </w:rPr>
            </w:pPr>
            <w:r>
              <w:rPr>
                <w:b/>
                <w:spacing w:val="-2"/>
                <w:sz w:val="24"/>
              </w:rPr>
              <w:t>Kesimpulan</w:t>
            </w:r>
          </w:p>
        </w:tc>
        <w:tc>
          <w:tcPr>
            <w:tcW w:w="1769" w:type="dxa"/>
          </w:tcPr>
          <w:p w14:paraId="7BCA4423">
            <w:pPr>
              <w:pStyle w:val="12"/>
              <w:spacing w:line="273" w:lineRule="exact"/>
              <w:ind w:left="2" w:right="44"/>
              <w:jc w:val="center"/>
              <w:rPr>
                <w:sz w:val="24"/>
              </w:rPr>
            </w:pPr>
            <w:r>
              <w:rPr>
                <w:sz w:val="24"/>
              </w:rPr>
              <w:t>Mendalam</w:t>
            </w:r>
            <w:r>
              <w:rPr>
                <w:spacing w:val="-5"/>
                <w:sz w:val="24"/>
              </w:rPr>
              <w:t xml:space="preserve"> dan</w:t>
            </w:r>
          </w:p>
          <w:p w14:paraId="799AD694">
            <w:pPr>
              <w:pStyle w:val="12"/>
              <w:spacing w:before="2"/>
              <w:rPr>
                <w:sz w:val="24"/>
              </w:rPr>
            </w:pPr>
          </w:p>
          <w:p w14:paraId="30A018FE">
            <w:pPr>
              <w:pStyle w:val="12"/>
              <w:ind w:left="9" w:right="44"/>
              <w:jc w:val="center"/>
              <w:rPr>
                <w:sz w:val="24"/>
              </w:rPr>
            </w:pPr>
            <w:r>
              <w:rPr>
                <w:spacing w:val="-2"/>
                <w:sz w:val="24"/>
              </w:rPr>
              <w:t>relevan</w:t>
            </w:r>
          </w:p>
        </w:tc>
        <w:tc>
          <w:tcPr>
            <w:tcW w:w="1609" w:type="dxa"/>
          </w:tcPr>
          <w:p w14:paraId="6406EC84">
            <w:pPr>
              <w:pStyle w:val="12"/>
              <w:spacing w:line="273" w:lineRule="exact"/>
              <w:ind w:left="191"/>
              <w:rPr>
                <w:sz w:val="24"/>
              </w:rPr>
            </w:pPr>
            <w:r>
              <w:rPr>
                <w:sz w:val="24"/>
              </w:rPr>
              <w:t>Cukup</w:t>
            </w:r>
            <w:r>
              <w:rPr>
                <w:spacing w:val="-2"/>
                <w:sz w:val="24"/>
              </w:rPr>
              <w:t xml:space="preserve"> tepat</w:t>
            </w:r>
          </w:p>
        </w:tc>
        <w:tc>
          <w:tcPr>
            <w:tcW w:w="1684" w:type="dxa"/>
          </w:tcPr>
          <w:p w14:paraId="64B35899">
            <w:pPr>
              <w:pStyle w:val="12"/>
              <w:spacing w:line="273" w:lineRule="exact"/>
              <w:ind w:left="9" w:right="45"/>
              <w:jc w:val="center"/>
              <w:rPr>
                <w:sz w:val="24"/>
              </w:rPr>
            </w:pPr>
            <w:r>
              <w:rPr>
                <w:sz w:val="24"/>
              </w:rPr>
              <w:t>Kurang</w:t>
            </w:r>
            <w:r>
              <w:rPr>
                <w:spacing w:val="-10"/>
                <w:sz w:val="24"/>
              </w:rPr>
              <w:t xml:space="preserve"> </w:t>
            </w:r>
            <w:r>
              <w:rPr>
                <w:spacing w:val="-2"/>
                <w:sz w:val="24"/>
              </w:rPr>
              <w:t>tepat</w:t>
            </w:r>
          </w:p>
        </w:tc>
        <w:tc>
          <w:tcPr>
            <w:tcW w:w="2051" w:type="dxa"/>
          </w:tcPr>
          <w:p w14:paraId="4E535954">
            <w:pPr>
              <w:pStyle w:val="12"/>
              <w:spacing w:line="273" w:lineRule="exact"/>
              <w:ind w:right="47"/>
              <w:jc w:val="center"/>
              <w:rPr>
                <w:sz w:val="24"/>
              </w:rPr>
            </w:pPr>
            <w:r>
              <w:rPr>
                <w:sz w:val="24"/>
              </w:rPr>
              <w:t>Tidak</w:t>
            </w:r>
            <w:r>
              <w:rPr>
                <w:spacing w:val="-11"/>
                <w:sz w:val="24"/>
              </w:rPr>
              <w:t xml:space="preserve"> </w:t>
            </w:r>
            <w:r>
              <w:rPr>
                <w:spacing w:val="-2"/>
                <w:sz w:val="24"/>
              </w:rPr>
              <w:t>sesuai</w:t>
            </w:r>
          </w:p>
        </w:tc>
      </w:tr>
    </w:tbl>
    <w:p w14:paraId="0B5A179C">
      <w:pPr>
        <w:pStyle w:val="9"/>
        <w:tabs>
          <w:tab w:val="left" w:pos="2595"/>
        </w:tabs>
        <w:spacing w:before="2"/>
        <w:ind w:left="307"/>
      </w:pPr>
      <w:r>
        <w:drawing>
          <wp:anchor distT="0" distB="0" distL="0" distR="0" simplePos="0" relativeHeight="251689984" behindDoc="1" locked="0" layoutInCell="1" allowOverlap="1">
            <wp:simplePos x="0" y="0"/>
            <wp:positionH relativeFrom="page">
              <wp:posOffset>1457325</wp:posOffset>
            </wp:positionH>
            <wp:positionV relativeFrom="paragraph">
              <wp:posOffset>-2133600</wp:posOffset>
            </wp:positionV>
            <wp:extent cx="4667250" cy="4591050"/>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5" cstate="print"/>
                    <a:stretch>
                      <a:fillRect/>
                    </a:stretch>
                  </pic:blipFill>
                  <pic:spPr>
                    <a:xfrm>
                      <a:off x="0" y="0"/>
                      <a:ext cx="4667249" cy="4591049"/>
                    </a:xfrm>
                    <a:prstGeom prst="rect">
                      <a:avLst/>
                    </a:prstGeom>
                  </pic:spPr>
                </pic:pic>
              </a:graphicData>
            </a:graphic>
          </wp:anchor>
        </w:drawing>
      </w:r>
      <w:r>
        <w:t>Skor</w:t>
      </w:r>
      <w:r>
        <w:rPr>
          <w:spacing w:val="-1"/>
        </w:rPr>
        <w:t xml:space="preserve"> </w:t>
      </w:r>
      <w:r>
        <w:rPr>
          <w:spacing w:val="-2"/>
        </w:rPr>
        <w:t>Maksimal</w:t>
      </w:r>
      <w:r>
        <w:tab/>
      </w:r>
      <w:r>
        <w:rPr>
          <w:spacing w:val="-5"/>
        </w:rPr>
        <w:t>20</w:t>
      </w:r>
    </w:p>
    <w:p w14:paraId="143851CF">
      <w:pPr>
        <w:pStyle w:val="9"/>
        <w:tabs>
          <w:tab w:val="left" w:pos="2467"/>
        </w:tabs>
        <w:spacing w:before="274" w:line="482" w:lineRule="auto"/>
        <w:ind w:left="1867" w:right="5762" w:hanging="1560"/>
      </w:pPr>
      <w:r>
        <w:t>Kategori Penilaian</w:t>
      </w:r>
      <w:r>
        <w:tab/>
      </w:r>
      <w:r>
        <w:t>:</w:t>
      </w:r>
      <w:r>
        <w:rPr>
          <w:spacing w:val="-12"/>
        </w:rPr>
        <w:t xml:space="preserve"> </w:t>
      </w:r>
      <w:r>
        <w:t>17</w:t>
      </w:r>
      <w:r>
        <w:rPr>
          <w:spacing w:val="-13"/>
        </w:rPr>
        <w:t xml:space="preserve"> </w:t>
      </w:r>
      <w:r>
        <w:t>-</w:t>
      </w:r>
      <w:r>
        <w:rPr>
          <w:spacing w:val="-13"/>
        </w:rPr>
        <w:t xml:space="preserve"> </w:t>
      </w:r>
      <w:r>
        <w:t>20</w:t>
      </w:r>
      <w:r>
        <w:rPr>
          <w:spacing w:val="-10"/>
        </w:rPr>
        <w:t xml:space="preserve"> </w:t>
      </w:r>
      <w:r>
        <w:t>:</w:t>
      </w:r>
      <w:r>
        <w:rPr>
          <w:spacing w:val="-12"/>
        </w:rPr>
        <w:t xml:space="preserve"> </w:t>
      </w:r>
      <w:r>
        <w:t>Sangat</w:t>
      </w:r>
      <w:r>
        <w:rPr>
          <w:spacing w:val="-10"/>
        </w:rPr>
        <w:t xml:space="preserve"> </w:t>
      </w:r>
      <w:r>
        <w:t>Baik 13 - 16 : Baik</w:t>
      </w:r>
    </w:p>
    <w:p w14:paraId="3D576240">
      <w:pPr>
        <w:pStyle w:val="9"/>
        <w:spacing w:line="273" w:lineRule="exact"/>
        <w:ind w:left="1927"/>
      </w:pPr>
      <w:r>
        <w:t>9</w:t>
      </w:r>
      <w:r>
        <w:rPr>
          <w:spacing w:val="-2"/>
        </w:rPr>
        <w:t xml:space="preserve"> </w:t>
      </w:r>
      <w:r>
        <w:t>-</w:t>
      </w:r>
      <w:r>
        <w:rPr>
          <w:spacing w:val="-1"/>
        </w:rPr>
        <w:t xml:space="preserve"> </w:t>
      </w:r>
      <w:r>
        <w:t>12</w:t>
      </w:r>
      <w:r>
        <w:rPr>
          <w:spacing w:val="60"/>
        </w:rPr>
        <w:t xml:space="preserve"> </w:t>
      </w:r>
      <w:r>
        <w:t xml:space="preserve">: </w:t>
      </w:r>
      <w:r>
        <w:rPr>
          <w:spacing w:val="-2"/>
        </w:rPr>
        <w:t>Cukup</w:t>
      </w:r>
    </w:p>
    <w:p w14:paraId="0F677434">
      <w:pPr>
        <w:pStyle w:val="9"/>
      </w:pPr>
    </w:p>
    <w:p w14:paraId="1ED05E64">
      <w:pPr>
        <w:pStyle w:val="9"/>
        <w:tabs>
          <w:tab w:val="left" w:pos="2602"/>
        </w:tabs>
        <w:ind w:left="2047"/>
      </w:pPr>
      <w:r>
        <w:t>&lt;</w:t>
      </w:r>
      <w:r>
        <w:rPr>
          <w:spacing w:val="-1"/>
        </w:rPr>
        <w:t xml:space="preserve"> </w:t>
      </w:r>
      <w:r>
        <w:rPr>
          <w:spacing w:val="-12"/>
        </w:rPr>
        <w:t>9</w:t>
      </w:r>
      <w:r>
        <w:tab/>
      </w:r>
      <w:r>
        <w:t xml:space="preserve">: Perlu </w:t>
      </w:r>
      <w:r>
        <w:rPr>
          <w:spacing w:val="-2"/>
        </w:rPr>
        <w:t>Bimbingan</w:t>
      </w:r>
    </w:p>
    <w:p w14:paraId="7EFDEACE">
      <w:pPr>
        <w:pStyle w:val="9"/>
        <w:spacing w:before="2"/>
        <w:rPr>
          <w:sz w:val="16"/>
        </w:rPr>
      </w:pPr>
    </w:p>
    <w:p w14:paraId="37C2B1FC">
      <w:pPr>
        <w:pStyle w:val="9"/>
        <w:spacing w:after="0"/>
        <w:rPr>
          <w:sz w:val="16"/>
        </w:rPr>
        <w:sectPr>
          <w:pgSz w:w="11920" w:h="16850"/>
          <w:pgMar w:top="980" w:right="425" w:bottom="280" w:left="1133" w:header="715" w:footer="0" w:gutter="0"/>
          <w:cols w:space="720" w:num="1"/>
        </w:sectPr>
      </w:pPr>
    </w:p>
    <w:p w14:paraId="1F34FB18">
      <w:pPr>
        <w:pStyle w:val="9"/>
        <w:spacing w:before="90"/>
      </w:pPr>
    </w:p>
    <w:p w14:paraId="46D718B4">
      <w:pPr>
        <w:pStyle w:val="9"/>
        <w:ind w:left="415"/>
      </w:pPr>
      <w:r>
        <w:rPr>
          <w:spacing w:val="-2"/>
        </w:rPr>
        <w:t>Mengetahui,</w:t>
      </w:r>
    </w:p>
    <w:p w14:paraId="7D18681C">
      <w:pPr>
        <w:pStyle w:val="9"/>
        <w:ind w:left="415"/>
      </w:pPr>
      <w:r>
        <w:t>Kepala</w:t>
      </w:r>
      <w:r>
        <w:rPr>
          <w:spacing w:val="-8"/>
        </w:rPr>
        <w:t xml:space="preserve"> </w:t>
      </w:r>
      <w:r>
        <w:t>Sekolah</w:t>
      </w:r>
      <w:r>
        <w:rPr>
          <w:spacing w:val="-6"/>
        </w:rPr>
        <w:t xml:space="preserve"> </w:t>
      </w:r>
      <w:r>
        <w:t>SD</w:t>
      </w:r>
      <w:r>
        <w:rPr>
          <w:spacing w:val="-15"/>
        </w:rPr>
        <w:t xml:space="preserve"> </w:t>
      </w:r>
      <w:r>
        <w:t>Al</w:t>
      </w:r>
      <w:r>
        <w:rPr>
          <w:spacing w:val="-8"/>
        </w:rPr>
        <w:t xml:space="preserve"> </w:t>
      </w:r>
      <w:r>
        <w:t>Washliyah</w:t>
      </w:r>
      <w:r>
        <w:rPr>
          <w:spacing w:val="-6"/>
        </w:rPr>
        <w:t xml:space="preserve"> </w:t>
      </w:r>
      <w:r>
        <w:t>01</w:t>
      </w:r>
      <w:r>
        <w:rPr>
          <w:spacing w:val="-5"/>
        </w:rPr>
        <w:t xml:space="preserve"> </w:t>
      </w:r>
      <w:r>
        <w:rPr>
          <w:spacing w:val="-4"/>
        </w:rPr>
        <w:t>Medan</w:t>
      </w:r>
    </w:p>
    <w:p w14:paraId="73E669EF">
      <w:pPr>
        <w:pStyle w:val="9"/>
      </w:pPr>
    </w:p>
    <w:p w14:paraId="217EF6A8">
      <w:pPr>
        <w:pStyle w:val="9"/>
      </w:pPr>
    </w:p>
    <w:p w14:paraId="7DDE28B3">
      <w:pPr>
        <w:pStyle w:val="9"/>
        <w:spacing w:before="1"/>
      </w:pPr>
    </w:p>
    <w:p w14:paraId="03E3FD94">
      <w:pPr>
        <w:pStyle w:val="9"/>
        <w:ind w:left="415" w:right="2937"/>
      </w:pPr>
      <w:r>
        <w:rPr>
          <w:spacing w:val="-2"/>
        </w:rPr>
        <w:t>Nama</w:t>
      </w:r>
      <w:r>
        <w:rPr>
          <w:spacing w:val="-15"/>
        </w:rPr>
        <w:t xml:space="preserve"> </w:t>
      </w:r>
      <w:r>
        <w:rPr>
          <w:spacing w:val="-2"/>
        </w:rPr>
        <w:t xml:space="preserve">Kepsek </w:t>
      </w:r>
      <w:r>
        <w:t>NIP. -</w:t>
      </w:r>
    </w:p>
    <w:p w14:paraId="1F212D1D">
      <w:pPr>
        <w:pStyle w:val="9"/>
        <w:spacing w:before="90" w:line="480" w:lineRule="auto"/>
        <w:ind w:left="415" w:right="1291"/>
      </w:pPr>
      <w:r>
        <w:br w:type="column"/>
      </w:r>
      <w:r>
        <w:t>Medan,</w:t>
      </w:r>
      <w:r>
        <w:rPr>
          <w:spacing w:val="-15"/>
        </w:rPr>
        <w:t xml:space="preserve"> </w:t>
      </w:r>
      <w:r>
        <w:t>29</w:t>
      </w:r>
      <w:r>
        <w:rPr>
          <w:spacing w:val="-15"/>
        </w:rPr>
        <w:t xml:space="preserve"> </w:t>
      </w:r>
      <w:r>
        <w:t>Mei</w:t>
      </w:r>
      <w:r>
        <w:rPr>
          <w:spacing w:val="-15"/>
        </w:rPr>
        <w:t xml:space="preserve"> </w:t>
      </w:r>
      <w:r>
        <w:t>2025 Guru</w:t>
      </w:r>
      <w:r>
        <w:rPr>
          <w:spacing w:val="-5"/>
        </w:rPr>
        <w:t xml:space="preserve"> </w:t>
      </w:r>
      <w:r>
        <w:t>Mata</w:t>
      </w:r>
      <w:r>
        <w:rPr>
          <w:spacing w:val="-2"/>
        </w:rPr>
        <w:t xml:space="preserve"> Pelajaran</w:t>
      </w:r>
    </w:p>
    <w:p w14:paraId="5DD0470D">
      <w:pPr>
        <w:pStyle w:val="9"/>
      </w:pPr>
    </w:p>
    <w:p w14:paraId="40ECE876">
      <w:pPr>
        <w:pStyle w:val="9"/>
        <w:spacing w:before="1"/>
      </w:pPr>
    </w:p>
    <w:p w14:paraId="6C43ED63">
      <w:pPr>
        <w:pStyle w:val="9"/>
        <w:ind w:left="415" w:right="1897"/>
      </w:pPr>
      <w:r>
        <w:t>Haliza</w:t>
      </w:r>
      <w:r>
        <w:rPr>
          <w:spacing w:val="-16"/>
        </w:rPr>
        <w:t xml:space="preserve"> </w:t>
      </w:r>
      <w:r>
        <w:t>Luthfia NIP. -</w:t>
      </w:r>
    </w:p>
    <w:p w14:paraId="051EE8ED">
      <w:pPr>
        <w:pStyle w:val="9"/>
        <w:spacing w:after="0"/>
        <w:sectPr>
          <w:type w:val="continuous"/>
          <w:pgSz w:w="11920" w:h="16850"/>
          <w:pgMar w:top="1600" w:right="425" w:bottom="280" w:left="1133" w:header="715" w:footer="0" w:gutter="0"/>
          <w:cols w:equalWidth="0" w:num="2">
            <w:col w:w="4690" w:space="1971"/>
            <w:col w:w="3701"/>
          </w:cols>
        </w:sectPr>
      </w:pPr>
    </w:p>
    <w:p w14:paraId="2C48FB3C">
      <w:pPr>
        <w:pStyle w:val="9"/>
        <w:spacing w:before="221"/>
        <w:rPr>
          <w:sz w:val="20"/>
        </w:rPr>
      </w:pPr>
    </w:p>
    <w:p w14:paraId="0DF61FAE">
      <w:pPr>
        <w:spacing w:line="240" w:lineRule="auto"/>
        <w:ind w:left="2054" w:right="0" w:firstLine="0"/>
        <w:rPr>
          <w:sz w:val="20"/>
        </w:rPr>
      </w:pPr>
      <w:r>
        <w:rPr>
          <w:sz w:val="20"/>
        </w:rPr>
        <mc:AlternateContent>
          <mc:Choice Requires="wpg">
            <w:drawing>
              <wp:inline distT="0" distB="0" distL="0" distR="0">
                <wp:extent cx="3553460" cy="904875"/>
                <wp:effectExtent l="9525" t="0" r="0" b="9525"/>
                <wp:docPr id="45" name="Group 45"/>
                <wp:cNvGraphicFramePr/>
                <a:graphic xmlns:a="http://schemas.openxmlformats.org/drawingml/2006/main">
                  <a:graphicData uri="http://schemas.microsoft.com/office/word/2010/wordprocessingGroup">
                    <wpg:wgp>
                      <wpg:cNvGrpSpPr/>
                      <wpg:grpSpPr>
                        <a:xfrm>
                          <a:off x="0" y="0"/>
                          <a:ext cx="3553460" cy="904875"/>
                          <a:chOff x="0" y="0"/>
                          <a:chExt cx="3553460" cy="904875"/>
                        </a:xfrm>
                      </wpg:grpSpPr>
                      <pic:pic xmlns:pic="http://schemas.openxmlformats.org/drawingml/2006/picture">
                        <pic:nvPicPr>
                          <pic:cNvPr id="46" name="Image 46"/>
                          <pic:cNvPicPr/>
                        </pic:nvPicPr>
                        <pic:blipFill>
                          <a:blip r:embed="rId29" cstate="print"/>
                          <a:stretch>
                            <a:fillRect/>
                          </a:stretch>
                        </pic:blipFill>
                        <pic:spPr>
                          <a:xfrm>
                            <a:off x="3175" y="3175"/>
                            <a:ext cx="3547109" cy="898525"/>
                          </a:xfrm>
                          <a:prstGeom prst="rect">
                            <a:avLst/>
                          </a:prstGeom>
                        </pic:spPr>
                      </pic:pic>
                      <wps:wsp>
                        <wps:cNvPr id="47" name="Graphic 47"/>
                        <wps:cNvSpPr/>
                        <wps:spPr>
                          <a:xfrm>
                            <a:off x="3175" y="3175"/>
                            <a:ext cx="3547110" cy="898525"/>
                          </a:xfrm>
                          <a:custGeom>
                            <a:avLst/>
                            <a:gdLst/>
                            <a:ahLst/>
                            <a:cxnLst/>
                            <a:rect l="l" t="t" r="r" b="b"/>
                            <a:pathLst>
                              <a:path w="3547110" h="898525">
                                <a:moveTo>
                                  <a:pt x="0" y="336931"/>
                                </a:moveTo>
                                <a:lnTo>
                                  <a:pt x="8762" y="293243"/>
                                </a:lnTo>
                                <a:lnTo>
                                  <a:pt x="32893" y="257556"/>
                                </a:lnTo>
                                <a:lnTo>
                                  <a:pt x="68580" y="233426"/>
                                </a:lnTo>
                                <a:lnTo>
                                  <a:pt x="112268" y="224663"/>
                                </a:lnTo>
                                <a:lnTo>
                                  <a:pt x="3322447" y="224663"/>
                                </a:lnTo>
                                <a:lnTo>
                                  <a:pt x="3322447" y="112268"/>
                                </a:lnTo>
                                <a:lnTo>
                                  <a:pt x="3331209" y="68580"/>
                                </a:lnTo>
                                <a:lnTo>
                                  <a:pt x="3355340" y="32893"/>
                                </a:lnTo>
                                <a:lnTo>
                                  <a:pt x="3391027" y="8763"/>
                                </a:lnTo>
                                <a:lnTo>
                                  <a:pt x="3434842" y="0"/>
                                </a:lnTo>
                                <a:lnTo>
                                  <a:pt x="3478529" y="8763"/>
                                </a:lnTo>
                                <a:lnTo>
                                  <a:pt x="3514217" y="32893"/>
                                </a:lnTo>
                                <a:lnTo>
                                  <a:pt x="3538220" y="68580"/>
                                </a:lnTo>
                                <a:lnTo>
                                  <a:pt x="3547109" y="112268"/>
                                </a:lnTo>
                                <a:lnTo>
                                  <a:pt x="3547109" y="561594"/>
                                </a:lnTo>
                                <a:lnTo>
                                  <a:pt x="3538220" y="605282"/>
                                </a:lnTo>
                                <a:lnTo>
                                  <a:pt x="3514217" y="640969"/>
                                </a:lnTo>
                                <a:lnTo>
                                  <a:pt x="3478529" y="664972"/>
                                </a:lnTo>
                                <a:lnTo>
                                  <a:pt x="3434842" y="673862"/>
                                </a:lnTo>
                                <a:lnTo>
                                  <a:pt x="224662" y="673862"/>
                                </a:lnTo>
                                <a:lnTo>
                                  <a:pt x="224662" y="786257"/>
                                </a:lnTo>
                                <a:lnTo>
                                  <a:pt x="215773" y="829945"/>
                                </a:lnTo>
                                <a:lnTo>
                                  <a:pt x="191769" y="865632"/>
                                </a:lnTo>
                                <a:lnTo>
                                  <a:pt x="156082" y="889635"/>
                                </a:lnTo>
                                <a:lnTo>
                                  <a:pt x="112268" y="898525"/>
                                </a:lnTo>
                                <a:lnTo>
                                  <a:pt x="68580" y="889635"/>
                                </a:lnTo>
                                <a:lnTo>
                                  <a:pt x="32893" y="865632"/>
                                </a:lnTo>
                                <a:lnTo>
                                  <a:pt x="8762" y="829945"/>
                                </a:lnTo>
                                <a:lnTo>
                                  <a:pt x="0" y="786257"/>
                                </a:lnTo>
                                <a:lnTo>
                                  <a:pt x="0" y="33693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48" name="Image 48"/>
                          <pic:cNvPicPr/>
                        </pic:nvPicPr>
                        <pic:blipFill>
                          <a:blip r:embed="rId30" cstate="print"/>
                          <a:stretch>
                            <a:fillRect/>
                          </a:stretch>
                        </pic:blipFill>
                        <pic:spPr>
                          <a:xfrm>
                            <a:off x="3322446" y="112268"/>
                            <a:ext cx="231012" cy="118745"/>
                          </a:xfrm>
                          <a:prstGeom prst="rect">
                            <a:avLst/>
                          </a:prstGeom>
                        </pic:spPr>
                      </pic:pic>
                      <pic:pic xmlns:pic="http://schemas.openxmlformats.org/drawingml/2006/picture">
                        <pic:nvPicPr>
                          <pic:cNvPr id="49" name="Image 49"/>
                          <pic:cNvPicPr/>
                        </pic:nvPicPr>
                        <pic:blipFill>
                          <a:blip r:embed="rId31" cstate="print"/>
                          <a:stretch>
                            <a:fillRect/>
                          </a:stretch>
                        </pic:blipFill>
                        <pic:spPr>
                          <a:xfrm>
                            <a:off x="0" y="280797"/>
                            <a:ext cx="231012" cy="174878"/>
                          </a:xfrm>
                          <a:prstGeom prst="rect">
                            <a:avLst/>
                          </a:prstGeom>
                        </pic:spPr>
                      </pic:pic>
                      <wps:wsp>
                        <wps:cNvPr id="50" name="Graphic 50"/>
                        <wps:cNvSpPr/>
                        <wps:spPr>
                          <a:xfrm>
                            <a:off x="227838" y="340106"/>
                            <a:ext cx="1270" cy="337185"/>
                          </a:xfrm>
                          <a:custGeom>
                            <a:avLst/>
                            <a:gdLst/>
                            <a:ahLst/>
                            <a:cxnLst/>
                            <a:rect l="l" t="t" r="r" b="b"/>
                            <a:pathLst>
                              <a:path h="337185">
                                <a:moveTo>
                                  <a:pt x="0" y="0"/>
                                </a:moveTo>
                                <a:lnTo>
                                  <a:pt x="0" y="336930"/>
                                </a:lnTo>
                              </a:path>
                            </a:pathLst>
                          </a:custGeom>
                          <a:ln w="6350">
                            <a:solidFill>
                              <a:srgbClr val="FFC000"/>
                            </a:solidFill>
                            <a:prstDash val="solid"/>
                          </a:ln>
                        </wps:spPr>
                        <wps:bodyPr wrap="square" lIns="0" tIns="0" rIns="0" bIns="0" rtlCol="0">
                          <a:noAutofit/>
                        </wps:bodyPr>
                      </wps:wsp>
                      <wps:wsp>
                        <wps:cNvPr id="51" name="Textbox 51"/>
                        <wps:cNvSpPr txBox="1"/>
                        <wps:spPr>
                          <a:xfrm>
                            <a:off x="0" y="0"/>
                            <a:ext cx="3553460" cy="904875"/>
                          </a:xfrm>
                          <a:prstGeom prst="rect">
                            <a:avLst/>
                          </a:prstGeom>
                        </wps:spPr>
                        <wps:txbx>
                          <w:txbxContent>
                            <w:p w14:paraId="7F5CA121">
                              <w:pPr>
                                <w:spacing w:before="119" w:line="240" w:lineRule="auto"/>
                                <w:rPr>
                                  <w:sz w:val="36"/>
                                </w:rPr>
                              </w:pPr>
                            </w:p>
                            <w:p w14:paraId="5EA544E0">
                              <w:pPr>
                                <w:spacing w:before="1"/>
                                <w:ind w:left="884"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wps:txbx>
                        <wps:bodyPr wrap="square" lIns="0" tIns="0" rIns="0" bIns="0" rtlCol="0">
                          <a:noAutofit/>
                        </wps:bodyPr>
                      </wps:wsp>
                    </wpg:wgp>
                  </a:graphicData>
                </a:graphic>
              </wp:inline>
            </w:drawing>
          </mc:Choice>
          <mc:Fallback>
            <w:pict>
              <v:group id="_x0000_s1026" o:spid="_x0000_s1026" o:spt="203" style="height:71.25pt;width:279.8pt;" coordsize="3553460,904875" o:gfxdata="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">
                <o:lock v:ext="edit" aspectratio="f"/>
                <v:shape id="Image 46" o:spid="_x0000_s1026" o:spt="75" type="#_x0000_t75" style="position:absolute;left:3175;top:3175;height:898525;width:3547109;" filled="f" o:preferrelative="t" stroked="f" coordsize="21600,21600" o:gfxdata="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U2Fr4A&#10;AADbAAAADwAAAAAAAAABACAAAAAiAAAAZHJzL2Rvd25yZXYueG1sUEsBAhQAFAAAAAgAh07iQDMv&#10;BZ47AAAAOQAAABAAAAAAAAAAAQAgAAAADQEAAGRycy9zaGFwZXhtbC54bWxQSwUGAAAAAAYABgBb&#10;AQAAtwMAAAAA&#10;">
                  <v:fill on="f" focussize="0,0"/>
                  <v:stroke on="f"/>
                  <v:imagedata r:id="rId29" o:title=""/>
                  <o:lock v:ext="edit" aspectratio="f"/>
                </v:shape>
                <v:shape id="Graphic 47" o:spid="_x0000_s1026" o:spt="100" style="position:absolute;left:3175;top:3175;height:898525;width:3547110;" filled="f" stroked="t" coordsize="3547110,898525" o:gfxdata="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lrLpvQAA&#10;ANsAAAAPAAAAAAAAAAEAIAAAACIAAABkcnMvZG93bnJldi54bWxQSwECFAAUAAAACACHTuJAMy8F&#10;njsAAAA5AAAAEAAAAAAAAAABACAAAAAMAQAAZHJzL3NoYXBleG1sLnhtbFBLBQYAAAAABgAGAFsB&#10;AAC2AwAAAAA=&#10;" path="m0,336931l8762,293243,32893,257556,68580,233426,112268,224663,3322447,224663,3322447,112268,3331209,68580,3355340,32893,3391027,8763,3434842,0,3478529,8763,3514217,32893,3538220,68580,3547109,112268,3547109,561594,3538220,605282,3514217,640969,3478529,664972,3434842,673862,224662,673862,224662,786257,215773,829945,191769,865632,156082,889635,112268,898525,68580,889635,32893,865632,8762,829945,0,786257,0,336931xe">
                  <v:fill on="f" focussize="0,0"/>
                  <v:stroke weight="0.5pt" color="#FFC000" joinstyle="round"/>
                  <v:imagedata o:title=""/>
                  <o:lock v:ext="edit" aspectratio="f"/>
                  <v:textbox inset="0mm,0mm,0mm,0mm"/>
                </v:shape>
                <v:shape id="Image 48" o:spid="_x0000_s1026" o:spt="75" type="#_x0000_t75" style="position:absolute;left:3322446;top:112268;height:118745;width:231012;" filled="f" o:preferrelative="t" stroked="f" coordsize="21600,21600" o:gfxdata="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XCOL2LUAAADbAAAADwAA&#10;AAAAAAABACAAAAAiAAAAZHJzL2Rvd25yZXYueG1sUEsBAhQAFAAAAAgAh07iQDMvBZ47AAAAOQAA&#10;ABAAAAAAAAAAAQAgAAAABAEAAGRycy9zaGFwZXhtbC54bWxQSwUGAAAAAAYABgBbAQAArgMAAAAA&#10;">
                  <v:fill on="f" focussize="0,0"/>
                  <v:stroke on="f"/>
                  <v:imagedata r:id="rId30" o:title=""/>
                  <o:lock v:ext="edit" aspectratio="f"/>
                </v:shape>
                <v:shape id="Image 49" o:spid="_x0000_s1026" o:spt="75" type="#_x0000_t75" style="position:absolute;left:0;top:280797;height:174878;width:231012;" filled="f" o:preferrelative="t" stroked="f" coordsize="21600,21600" o:gfxdata="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Scw6L4A&#10;AADbAAAADwAAAAAAAAABACAAAAAiAAAAZHJzL2Rvd25yZXYueG1sUEsBAhQAFAAAAAgAh07iQDMv&#10;BZ47AAAAOQAAABAAAAAAAAAAAQAgAAAADQEAAGRycy9zaGFwZXhtbC54bWxQSwUGAAAAAAYABgBb&#10;AQAAtwMAAAAA&#10;">
                  <v:fill on="f" focussize="0,0"/>
                  <v:stroke on="f"/>
                  <v:imagedata r:id="rId31" o:title=""/>
                  <o:lock v:ext="edit" aspectratio="f"/>
                </v:shape>
                <v:shape id="Graphic 50" o:spid="_x0000_s1026" o:spt="100" style="position:absolute;left:227838;top:340106;height:337185;width:1270;" filled="f" stroked="t" coordsize="1,337185" o:gfxdata="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bvWobgAAADbAAAA&#10;DwAAAAAAAAABACAAAAAiAAAAZHJzL2Rvd25yZXYueG1sUEsBAhQAFAAAAAgAh07iQDMvBZ47AAAA&#10;OQAAABAAAAAAAAAAAQAgAAAABwEAAGRycy9zaGFwZXhtbC54bWxQSwUGAAAAAAYABgBbAQAAsQMA&#10;AAAA&#10;" path="m0,0l0,336930e">
                  <v:fill on="f" focussize="0,0"/>
                  <v:stroke weight="0.5pt" color="#FFC000" joinstyle="round"/>
                  <v:imagedata o:title=""/>
                  <o:lock v:ext="edit" aspectratio="f"/>
                  <v:textbox inset="0mm,0mm,0mm,0mm"/>
                </v:shape>
                <v:shape id="Textbox 51" o:spid="_x0000_s1026" o:spt="202" type="#_x0000_t202" style="position:absolute;left:0;top:0;height:904875;width:3553460;" filled="f" stroked="f" coordsize="21600,21600" o:gfxdata="UEsDBAoAAAAAAIdO4kAAAAAAAAAAAAAAAAAEAAAAZHJzL1BLAwQUAAAACACHTuJA8yzt470AAADb&#10;AAAADwAAAGRycy9kb3ducmV2LnhtbEWPQWsCMRSE7wX/Q3hCbzXZQqW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O3j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F5CA121">
                        <w:pPr>
                          <w:spacing w:before="119" w:line="240" w:lineRule="auto"/>
                          <w:rPr>
                            <w:sz w:val="36"/>
                          </w:rPr>
                        </w:pPr>
                      </w:p>
                      <w:p w14:paraId="5EA544E0">
                        <w:pPr>
                          <w:spacing w:before="1"/>
                          <w:ind w:left="884"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v:textbox>
                </v:shape>
                <w10:wrap type="none"/>
                <w10:anchorlock/>
              </v:group>
            </w:pict>
          </mc:Fallback>
        </mc:AlternateContent>
      </w:r>
    </w:p>
    <w:p w14:paraId="6F664098">
      <w:pPr>
        <w:pStyle w:val="9"/>
        <w:spacing w:before="242"/>
        <w:rPr>
          <w:sz w:val="30"/>
        </w:rPr>
      </w:pPr>
    </w:p>
    <w:p w14:paraId="05A1B8D2">
      <w:pPr>
        <w:pStyle w:val="2"/>
        <w:ind w:left="307" w:firstLine="0"/>
      </w:pPr>
      <w:r>
        <w:t>PERTEMUAN</w:t>
      </w:r>
      <w:r>
        <w:rPr>
          <w:spacing w:val="20"/>
        </w:rPr>
        <w:t xml:space="preserve"> </w:t>
      </w:r>
      <w:r>
        <w:t>1</w:t>
      </w:r>
      <w:r>
        <w:rPr>
          <w:spacing w:val="-7"/>
        </w:rPr>
        <w:t xml:space="preserve"> </w:t>
      </w:r>
      <w:r>
        <w:rPr>
          <w:spacing w:val="-10"/>
        </w:rPr>
        <w:t>:</w:t>
      </w:r>
    </w:p>
    <w:p w14:paraId="64C21192">
      <w:pPr>
        <w:pStyle w:val="9"/>
        <w:spacing w:before="50"/>
        <w:rPr>
          <w:sz w:val="30"/>
        </w:rPr>
      </w:pPr>
    </w:p>
    <w:p w14:paraId="21008913">
      <w:pPr>
        <w:pStyle w:val="6"/>
      </w:pPr>
      <w:r>
        <w:drawing>
          <wp:anchor distT="0" distB="0" distL="0" distR="0" simplePos="0" relativeHeight="251691008" behindDoc="1" locked="0" layoutInCell="1" allowOverlap="1">
            <wp:simplePos x="0" y="0"/>
            <wp:positionH relativeFrom="page">
              <wp:posOffset>1457325</wp:posOffset>
            </wp:positionH>
            <wp:positionV relativeFrom="paragraph">
              <wp:posOffset>368935</wp:posOffset>
            </wp:positionV>
            <wp:extent cx="4667250" cy="4591050"/>
            <wp:effectExtent l="0" t="0" r="0" b="0"/>
            <wp:wrapNone/>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5" cstate="print"/>
                    <a:stretch>
                      <a:fillRect/>
                    </a:stretch>
                  </pic:blipFill>
                  <pic:spPr>
                    <a:xfrm>
                      <a:off x="0" y="0"/>
                      <a:ext cx="4667249" cy="4591049"/>
                    </a:xfrm>
                    <a:prstGeom prst="rect">
                      <a:avLst/>
                    </a:prstGeom>
                  </pic:spPr>
                </pic:pic>
              </a:graphicData>
            </a:graphic>
          </wp:anchor>
        </w:drawing>
      </w:r>
      <w:r>
        <w:t>Tema</w:t>
      </w:r>
      <w:r>
        <w:rPr>
          <w:spacing w:val="68"/>
        </w:rPr>
        <w:t xml:space="preserve"> </w:t>
      </w:r>
      <w:r>
        <w:t>:</w:t>
      </w:r>
      <w:r>
        <w:rPr>
          <w:spacing w:val="-9"/>
        </w:rPr>
        <w:t xml:space="preserve"> </w:t>
      </w:r>
      <w:r>
        <w:t>Mengenal</w:t>
      </w:r>
      <w:r>
        <w:rPr>
          <w:spacing w:val="-8"/>
        </w:rPr>
        <w:t xml:space="preserve"> </w:t>
      </w:r>
      <w:r>
        <w:t>Keunikan</w:t>
      </w:r>
      <w:r>
        <w:rPr>
          <w:spacing w:val="-12"/>
        </w:rPr>
        <w:t xml:space="preserve"> </w:t>
      </w:r>
      <w:r>
        <w:t>Daerah</w:t>
      </w:r>
      <w:r>
        <w:rPr>
          <w:spacing w:val="-13"/>
        </w:rPr>
        <w:t xml:space="preserve"> </w:t>
      </w:r>
      <w:r>
        <w:t>Tempat</w:t>
      </w:r>
      <w:r>
        <w:rPr>
          <w:spacing w:val="-13"/>
        </w:rPr>
        <w:t xml:space="preserve"> </w:t>
      </w:r>
      <w:r>
        <w:rPr>
          <w:spacing w:val="-2"/>
        </w:rPr>
        <w:t>Tinggalku</w:t>
      </w:r>
    </w:p>
    <w:p w14:paraId="441FF7A4">
      <w:pPr>
        <w:pStyle w:val="9"/>
        <w:rPr>
          <w:b/>
        </w:rPr>
      </w:pPr>
    </w:p>
    <w:p w14:paraId="748CF7F7">
      <w:pPr>
        <w:pStyle w:val="9"/>
        <w:rPr>
          <w:b/>
        </w:rPr>
      </w:pPr>
    </w:p>
    <w:p w14:paraId="2092D600">
      <w:pPr>
        <w:pStyle w:val="9"/>
        <w:spacing w:before="3"/>
        <w:rPr>
          <w:b/>
        </w:rPr>
      </w:pPr>
    </w:p>
    <w:p w14:paraId="0CB26E13">
      <w:pPr>
        <w:pStyle w:val="9"/>
        <w:spacing w:line="480" w:lineRule="auto"/>
        <w:ind w:left="317" w:right="1071" w:firstLine="566"/>
        <w:jc w:val="both"/>
      </w:pPr>
      <w:r>
        <w:t>Indonesia adalah negara yang kaya akan keanekaragaman budaya. Setiap daerah memiliki ciri khas yang membuatnya berbeda dan istimewa. Ciri khas itu bisa terlihat dari rumah adat, pakaian tradisional, makanan khas, tarian daerah, dan kebiasaan masyarakatnya. Kita</w:t>
      </w:r>
      <w:r>
        <w:rPr>
          <w:spacing w:val="-13"/>
        </w:rPr>
        <w:t xml:space="preserve"> </w:t>
      </w:r>
      <w:r>
        <w:t>tinggal</w:t>
      </w:r>
      <w:r>
        <w:rPr>
          <w:spacing w:val="-12"/>
        </w:rPr>
        <w:t xml:space="preserve"> </w:t>
      </w:r>
      <w:r>
        <w:t>di</w:t>
      </w:r>
      <w:r>
        <w:rPr>
          <w:spacing w:val="-12"/>
        </w:rPr>
        <w:t xml:space="preserve"> </w:t>
      </w:r>
      <w:r>
        <w:t>kota</w:t>
      </w:r>
      <w:r>
        <w:rPr>
          <w:spacing w:val="-12"/>
        </w:rPr>
        <w:t xml:space="preserve"> </w:t>
      </w:r>
      <w:r>
        <w:t>Medan,</w:t>
      </w:r>
      <w:r>
        <w:rPr>
          <w:spacing w:val="-12"/>
        </w:rPr>
        <w:t xml:space="preserve"> </w:t>
      </w:r>
      <w:r>
        <w:t>ibu</w:t>
      </w:r>
      <w:r>
        <w:rPr>
          <w:spacing w:val="-12"/>
        </w:rPr>
        <w:t xml:space="preserve"> </w:t>
      </w:r>
      <w:r>
        <w:t>kota</w:t>
      </w:r>
      <w:r>
        <w:rPr>
          <w:spacing w:val="-13"/>
        </w:rPr>
        <w:t xml:space="preserve"> </w:t>
      </w:r>
      <w:r>
        <w:t>dari</w:t>
      </w:r>
      <w:r>
        <w:rPr>
          <w:spacing w:val="-10"/>
        </w:rPr>
        <w:t xml:space="preserve"> </w:t>
      </w:r>
      <w:r>
        <w:t>Provinsi</w:t>
      </w:r>
      <w:r>
        <w:rPr>
          <w:spacing w:val="-11"/>
        </w:rPr>
        <w:t xml:space="preserve"> </w:t>
      </w:r>
      <w:r>
        <w:t>Sumatera</w:t>
      </w:r>
      <w:r>
        <w:rPr>
          <w:spacing w:val="-15"/>
        </w:rPr>
        <w:t xml:space="preserve"> </w:t>
      </w:r>
      <w:r>
        <w:t>Utara.</w:t>
      </w:r>
      <w:r>
        <w:rPr>
          <w:spacing w:val="-10"/>
        </w:rPr>
        <w:t xml:space="preserve"> </w:t>
      </w:r>
      <w:r>
        <w:t>Medan</w:t>
      </w:r>
      <w:r>
        <w:rPr>
          <w:spacing w:val="-9"/>
        </w:rPr>
        <w:t xml:space="preserve"> </w:t>
      </w:r>
      <w:r>
        <w:t>dan</w:t>
      </w:r>
      <w:r>
        <w:rPr>
          <w:spacing w:val="-12"/>
        </w:rPr>
        <w:t xml:space="preserve"> </w:t>
      </w:r>
      <w:r>
        <w:t>Sumatera</w:t>
      </w:r>
      <w:r>
        <w:rPr>
          <w:spacing w:val="-14"/>
        </w:rPr>
        <w:t xml:space="preserve"> </w:t>
      </w:r>
      <w:r>
        <w:t>Utara memiliki</w:t>
      </w:r>
      <w:r>
        <w:rPr>
          <w:spacing w:val="-4"/>
        </w:rPr>
        <w:t xml:space="preserve"> </w:t>
      </w:r>
      <w:r>
        <w:t>budaya</w:t>
      </w:r>
      <w:r>
        <w:rPr>
          <w:spacing w:val="-8"/>
        </w:rPr>
        <w:t xml:space="preserve"> </w:t>
      </w:r>
      <w:r>
        <w:t>yang</w:t>
      </w:r>
      <w:r>
        <w:rPr>
          <w:spacing w:val="-4"/>
        </w:rPr>
        <w:t xml:space="preserve"> </w:t>
      </w:r>
      <w:r>
        <w:t>beragam,</w:t>
      </w:r>
      <w:r>
        <w:rPr>
          <w:spacing w:val="-4"/>
        </w:rPr>
        <w:t xml:space="preserve"> </w:t>
      </w:r>
      <w:r>
        <w:t>karena</w:t>
      </w:r>
      <w:r>
        <w:rPr>
          <w:spacing w:val="-8"/>
        </w:rPr>
        <w:t xml:space="preserve"> </w:t>
      </w:r>
      <w:r>
        <w:t>banyak</w:t>
      </w:r>
      <w:r>
        <w:rPr>
          <w:spacing w:val="-4"/>
        </w:rPr>
        <w:t xml:space="preserve"> </w:t>
      </w:r>
      <w:r>
        <w:t>suku</w:t>
      </w:r>
      <w:r>
        <w:rPr>
          <w:spacing w:val="-7"/>
        </w:rPr>
        <w:t xml:space="preserve"> </w:t>
      </w:r>
      <w:r>
        <w:t>tinggal</w:t>
      </w:r>
      <w:r>
        <w:rPr>
          <w:spacing w:val="-4"/>
        </w:rPr>
        <w:t xml:space="preserve"> </w:t>
      </w:r>
      <w:r>
        <w:t>di</w:t>
      </w:r>
      <w:r>
        <w:rPr>
          <w:spacing w:val="-7"/>
        </w:rPr>
        <w:t xml:space="preserve"> </w:t>
      </w:r>
      <w:r>
        <w:t>daerah</w:t>
      </w:r>
      <w:r>
        <w:rPr>
          <w:spacing w:val="-4"/>
        </w:rPr>
        <w:t xml:space="preserve"> </w:t>
      </w:r>
      <w:r>
        <w:t>ini,</w:t>
      </w:r>
      <w:r>
        <w:rPr>
          <w:spacing w:val="-7"/>
        </w:rPr>
        <w:t xml:space="preserve"> </w:t>
      </w:r>
      <w:r>
        <w:t>seperti</w:t>
      </w:r>
      <w:r>
        <w:rPr>
          <w:spacing w:val="-7"/>
        </w:rPr>
        <w:t xml:space="preserve"> </w:t>
      </w:r>
      <w:r>
        <w:t>suku</w:t>
      </w:r>
      <w:r>
        <w:rPr>
          <w:spacing w:val="-5"/>
        </w:rPr>
        <w:t xml:space="preserve"> </w:t>
      </w:r>
      <w:r>
        <w:t>Batak, Melayu, dan lainnya.</w:t>
      </w:r>
    </w:p>
    <w:p w14:paraId="14ACB695">
      <w:pPr>
        <w:pStyle w:val="9"/>
        <w:spacing w:line="274" w:lineRule="exact"/>
        <w:ind w:left="883"/>
      </w:pPr>
      <w:r>
        <w:t>Berikut</w:t>
      </w:r>
      <w:r>
        <w:rPr>
          <w:spacing w:val="-5"/>
        </w:rPr>
        <w:t xml:space="preserve"> </w:t>
      </w:r>
      <w:r>
        <w:t>ini</w:t>
      </w:r>
      <w:r>
        <w:rPr>
          <w:spacing w:val="-1"/>
        </w:rPr>
        <w:t xml:space="preserve"> </w:t>
      </w:r>
      <w:r>
        <w:t>beberapa</w:t>
      </w:r>
      <w:r>
        <w:rPr>
          <w:spacing w:val="-2"/>
        </w:rPr>
        <w:t xml:space="preserve"> </w:t>
      </w:r>
      <w:r>
        <w:t>keunikan</w:t>
      </w:r>
      <w:r>
        <w:rPr>
          <w:spacing w:val="-2"/>
        </w:rPr>
        <w:t xml:space="preserve"> </w:t>
      </w:r>
      <w:r>
        <w:t>budaya</w:t>
      </w:r>
      <w:r>
        <w:rPr>
          <w:spacing w:val="-3"/>
        </w:rPr>
        <w:t xml:space="preserve"> </w:t>
      </w:r>
      <w:r>
        <w:t>dari</w:t>
      </w:r>
      <w:r>
        <w:rPr>
          <w:spacing w:val="-2"/>
        </w:rPr>
        <w:t xml:space="preserve"> </w:t>
      </w:r>
      <w:r>
        <w:t>Sumatera</w:t>
      </w:r>
      <w:r>
        <w:rPr>
          <w:spacing w:val="-2"/>
        </w:rPr>
        <w:t xml:space="preserve"> Utara:</w:t>
      </w:r>
    </w:p>
    <w:p w14:paraId="093AEB62">
      <w:pPr>
        <w:pStyle w:val="9"/>
        <w:spacing w:before="2"/>
      </w:pPr>
    </w:p>
    <w:p w14:paraId="48D8CB4B">
      <w:pPr>
        <w:pStyle w:val="6"/>
        <w:numPr>
          <w:ilvl w:val="0"/>
          <w:numId w:val="17"/>
        </w:numPr>
        <w:tabs>
          <w:tab w:val="left" w:pos="667"/>
        </w:tabs>
        <w:spacing w:before="0" w:after="0" w:line="240" w:lineRule="auto"/>
        <w:ind w:left="667" w:right="0" w:hanging="360"/>
        <w:jc w:val="both"/>
      </w:pPr>
      <w:r>
        <w:rPr>
          <w:spacing w:val="-2"/>
        </w:rPr>
        <w:t>Rumah</w:t>
      </w:r>
      <w:r>
        <w:rPr>
          <w:spacing w:val="-13"/>
        </w:rPr>
        <w:t xml:space="preserve"> </w:t>
      </w:r>
      <w:r>
        <w:rPr>
          <w:spacing w:val="-4"/>
        </w:rPr>
        <w:t>Adat</w:t>
      </w:r>
    </w:p>
    <w:p w14:paraId="0AA19E0B">
      <w:pPr>
        <w:pStyle w:val="9"/>
        <w:rPr>
          <w:b/>
        </w:rPr>
      </w:pPr>
    </w:p>
    <w:p w14:paraId="107E90AC">
      <w:pPr>
        <w:pStyle w:val="9"/>
        <w:spacing w:before="1" w:line="480" w:lineRule="auto"/>
        <w:ind w:left="667" w:right="1074" w:firstLine="491"/>
        <w:jc w:val="both"/>
      </w:pPr>
      <w:r>
        <w:t>Rumah adat yang terkenal dari suku Batak adalah Rumah Bolon. Rumah ini berbentuk</w:t>
      </w:r>
      <w:r>
        <w:rPr>
          <w:spacing w:val="-15"/>
        </w:rPr>
        <w:t xml:space="preserve"> </w:t>
      </w:r>
      <w:r>
        <w:t>panggung,</w:t>
      </w:r>
      <w:r>
        <w:rPr>
          <w:spacing w:val="-15"/>
        </w:rPr>
        <w:t xml:space="preserve"> </w:t>
      </w:r>
      <w:r>
        <w:t>beratap</w:t>
      </w:r>
      <w:r>
        <w:rPr>
          <w:spacing w:val="-15"/>
        </w:rPr>
        <w:t xml:space="preserve"> </w:t>
      </w:r>
      <w:r>
        <w:t>tinggi,</w:t>
      </w:r>
      <w:r>
        <w:rPr>
          <w:spacing w:val="-15"/>
        </w:rPr>
        <w:t xml:space="preserve"> </w:t>
      </w:r>
      <w:r>
        <w:t>dan</w:t>
      </w:r>
      <w:r>
        <w:rPr>
          <w:spacing w:val="-15"/>
        </w:rPr>
        <w:t xml:space="preserve"> </w:t>
      </w:r>
      <w:r>
        <w:t>tidak</w:t>
      </w:r>
      <w:r>
        <w:rPr>
          <w:spacing w:val="-15"/>
        </w:rPr>
        <w:t xml:space="preserve"> </w:t>
      </w:r>
      <w:r>
        <w:t>memakai</w:t>
      </w:r>
      <w:r>
        <w:rPr>
          <w:spacing w:val="-15"/>
        </w:rPr>
        <w:t xml:space="preserve"> </w:t>
      </w:r>
      <w:r>
        <w:t>paku,</w:t>
      </w:r>
      <w:r>
        <w:rPr>
          <w:spacing w:val="-15"/>
        </w:rPr>
        <w:t xml:space="preserve"> </w:t>
      </w:r>
      <w:r>
        <w:t>tetapi</w:t>
      </w:r>
      <w:r>
        <w:rPr>
          <w:spacing w:val="-15"/>
        </w:rPr>
        <w:t xml:space="preserve"> </w:t>
      </w:r>
      <w:r>
        <w:t>disusun</w:t>
      </w:r>
      <w:r>
        <w:rPr>
          <w:spacing w:val="-15"/>
        </w:rPr>
        <w:t xml:space="preserve"> </w:t>
      </w:r>
      <w:r>
        <w:t>dengan</w:t>
      </w:r>
      <w:r>
        <w:rPr>
          <w:spacing w:val="-15"/>
        </w:rPr>
        <w:t xml:space="preserve"> </w:t>
      </w:r>
      <w:r>
        <w:t>sistem ikat kayu. Rumah</w:t>
      </w:r>
      <w:r>
        <w:rPr>
          <w:spacing w:val="-1"/>
        </w:rPr>
        <w:t xml:space="preserve"> </w:t>
      </w:r>
      <w:r>
        <w:t>Bolon</w:t>
      </w:r>
      <w:r>
        <w:rPr>
          <w:spacing w:val="-3"/>
        </w:rPr>
        <w:t xml:space="preserve"> </w:t>
      </w:r>
      <w:r>
        <w:t>dihiasi dengan ukiran khas dan berfungsi sebagai tempat tinggal keluarga besar.</w:t>
      </w:r>
    </w:p>
    <w:p w14:paraId="301DFE2F">
      <w:pPr>
        <w:pStyle w:val="6"/>
        <w:numPr>
          <w:ilvl w:val="0"/>
          <w:numId w:val="17"/>
        </w:numPr>
        <w:tabs>
          <w:tab w:val="left" w:pos="667"/>
        </w:tabs>
        <w:spacing w:before="0" w:after="0" w:line="240" w:lineRule="auto"/>
        <w:ind w:left="667" w:right="0" w:hanging="360"/>
        <w:jc w:val="both"/>
      </w:pPr>
      <w:r>
        <w:rPr>
          <w:spacing w:val="-2"/>
        </w:rPr>
        <w:t>Pakaian</w:t>
      </w:r>
      <w:r>
        <w:rPr>
          <w:spacing w:val="-9"/>
        </w:rPr>
        <w:t xml:space="preserve"> </w:t>
      </w:r>
      <w:r>
        <w:rPr>
          <w:spacing w:val="-4"/>
        </w:rPr>
        <w:t>Adat</w:t>
      </w:r>
    </w:p>
    <w:p w14:paraId="712D281B">
      <w:pPr>
        <w:pStyle w:val="9"/>
        <w:rPr>
          <w:b/>
        </w:rPr>
      </w:pPr>
    </w:p>
    <w:p w14:paraId="5737AF71">
      <w:pPr>
        <w:pStyle w:val="9"/>
        <w:spacing w:line="480" w:lineRule="auto"/>
        <w:ind w:left="667" w:right="1075" w:firstLine="491"/>
        <w:jc w:val="both"/>
      </w:pPr>
      <w:r>
        <w:t>Salah satu pakaian adat yang terkenal adalah Ulos, kain tenun khas Batak yang digunakan</w:t>
      </w:r>
      <w:r>
        <w:rPr>
          <w:spacing w:val="-14"/>
        </w:rPr>
        <w:t xml:space="preserve"> </w:t>
      </w:r>
      <w:r>
        <w:t>saat</w:t>
      </w:r>
      <w:r>
        <w:rPr>
          <w:spacing w:val="-14"/>
        </w:rPr>
        <w:t xml:space="preserve"> </w:t>
      </w:r>
      <w:r>
        <w:t>upacara</w:t>
      </w:r>
      <w:r>
        <w:rPr>
          <w:spacing w:val="-14"/>
        </w:rPr>
        <w:t xml:space="preserve"> </w:t>
      </w:r>
      <w:r>
        <w:t>adat,</w:t>
      </w:r>
      <w:r>
        <w:rPr>
          <w:spacing w:val="-13"/>
        </w:rPr>
        <w:t xml:space="preserve"> </w:t>
      </w:r>
      <w:r>
        <w:t>pernikahan,</w:t>
      </w:r>
      <w:r>
        <w:rPr>
          <w:spacing w:val="-11"/>
        </w:rPr>
        <w:t xml:space="preserve"> </w:t>
      </w:r>
      <w:r>
        <w:t>atau</w:t>
      </w:r>
      <w:r>
        <w:rPr>
          <w:spacing w:val="-14"/>
        </w:rPr>
        <w:t xml:space="preserve"> </w:t>
      </w:r>
      <w:r>
        <w:t>syukuran.</w:t>
      </w:r>
      <w:r>
        <w:rPr>
          <w:spacing w:val="-14"/>
        </w:rPr>
        <w:t xml:space="preserve"> </w:t>
      </w:r>
      <w:r>
        <w:t>Ulos</w:t>
      </w:r>
      <w:r>
        <w:rPr>
          <w:spacing w:val="-14"/>
        </w:rPr>
        <w:t xml:space="preserve"> </w:t>
      </w:r>
      <w:r>
        <w:t>memiliki</w:t>
      </w:r>
      <w:r>
        <w:rPr>
          <w:spacing w:val="-10"/>
        </w:rPr>
        <w:t xml:space="preserve"> </w:t>
      </w:r>
      <w:r>
        <w:t>berbagai</w:t>
      </w:r>
      <w:r>
        <w:rPr>
          <w:spacing w:val="-14"/>
        </w:rPr>
        <w:t xml:space="preserve"> </w:t>
      </w:r>
      <w:r>
        <w:t>motif</w:t>
      </w:r>
      <w:r>
        <w:rPr>
          <w:spacing w:val="-14"/>
        </w:rPr>
        <w:t xml:space="preserve"> </w:t>
      </w:r>
      <w:r>
        <w:t>dan warna yang penuh makna.</w:t>
      </w:r>
    </w:p>
    <w:p w14:paraId="40C9ACBE">
      <w:pPr>
        <w:pStyle w:val="6"/>
        <w:numPr>
          <w:ilvl w:val="0"/>
          <w:numId w:val="17"/>
        </w:numPr>
        <w:tabs>
          <w:tab w:val="left" w:pos="667"/>
        </w:tabs>
        <w:spacing w:before="0" w:after="0" w:line="240" w:lineRule="auto"/>
        <w:ind w:left="667" w:right="0" w:hanging="360"/>
        <w:jc w:val="both"/>
      </w:pPr>
      <w:r>
        <w:t>Makanan</w:t>
      </w:r>
      <w:r>
        <w:rPr>
          <w:spacing w:val="-12"/>
        </w:rPr>
        <w:t xml:space="preserve"> </w:t>
      </w:r>
      <w:r>
        <w:rPr>
          <w:spacing w:val="-4"/>
        </w:rPr>
        <w:t>Khas</w:t>
      </w:r>
    </w:p>
    <w:p w14:paraId="533D72BB">
      <w:pPr>
        <w:pStyle w:val="6"/>
        <w:spacing w:after="0" w:line="240" w:lineRule="auto"/>
        <w:jc w:val="both"/>
        <w:sectPr>
          <w:pgSz w:w="11920" w:h="16850"/>
          <w:pgMar w:top="980" w:right="425" w:bottom="280" w:left="1133" w:header="715" w:footer="0" w:gutter="0"/>
          <w:cols w:space="720" w:num="1"/>
        </w:sectPr>
      </w:pPr>
    </w:p>
    <w:p w14:paraId="3A21380F">
      <w:pPr>
        <w:pStyle w:val="9"/>
        <w:spacing w:before="177"/>
        <w:rPr>
          <w:b/>
        </w:rPr>
      </w:pPr>
    </w:p>
    <w:p w14:paraId="21BFB83E">
      <w:pPr>
        <w:pStyle w:val="9"/>
        <w:spacing w:line="480" w:lineRule="auto"/>
        <w:ind w:left="667" w:right="1077" w:firstLine="491"/>
        <w:jc w:val="both"/>
      </w:pPr>
      <w:r>
        <w:t>Di Medan, kita dapat menemukan makanan seperti saksang, arsik, naniura, dan lemang. Setiap makanan memiliki cita rasa khas dari bumbu rempah lokal. Selain itu, banyak juga makanan khas Melayu seperti nasi lemak dan kue lapis.</w:t>
      </w:r>
    </w:p>
    <w:p w14:paraId="7BCD7529">
      <w:pPr>
        <w:pStyle w:val="6"/>
        <w:numPr>
          <w:ilvl w:val="0"/>
          <w:numId w:val="17"/>
        </w:numPr>
        <w:tabs>
          <w:tab w:val="left" w:pos="667"/>
        </w:tabs>
        <w:spacing w:before="1" w:after="0" w:line="240" w:lineRule="auto"/>
        <w:ind w:left="667" w:right="0" w:hanging="360"/>
        <w:jc w:val="both"/>
      </w:pPr>
      <w:r>
        <w:rPr>
          <w:spacing w:val="-4"/>
        </w:rPr>
        <w:t>Tarian</w:t>
      </w:r>
      <w:r>
        <w:rPr>
          <w:spacing w:val="-8"/>
        </w:rPr>
        <w:t xml:space="preserve"> </w:t>
      </w:r>
      <w:r>
        <w:rPr>
          <w:spacing w:val="-2"/>
        </w:rPr>
        <w:t>Tradisional</w:t>
      </w:r>
    </w:p>
    <w:p w14:paraId="107D21CE">
      <w:pPr>
        <w:pStyle w:val="9"/>
        <w:rPr>
          <w:b/>
        </w:rPr>
      </w:pPr>
    </w:p>
    <w:p w14:paraId="7292E0A8">
      <w:pPr>
        <w:pStyle w:val="9"/>
        <w:spacing w:line="480" w:lineRule="auto"/>
        <w:ind w:left="667" w:right="1074" w:firstLine="491"/>
        <w:jc w:val="both"/>
      </w:pPr>
      <w:r>
        <w:drawing>
          <wp:anchor distT="0" distB="0" distL="0" distR="0" simplePos="0" relativeHeight="251692032" behindDoc="1" locked="0" layoutInCell="1" allowOverlap="1">
            <wp:simplePos x="0" y="0"/>
            <wp:positionH relativeFrom="page">
              <wp:posOffset>1457325</wp:posOffset>
            </wp:positionH>
            <wp:positionV relativeFrom="paragraph">
              <wp:posOffset>728345</wp:posOffset>
            </wp:positionV>
            <wp:extent cx="4667250" cy="4591050"/>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5" cstate="print"/>
                    <a:stretch>
                      <a:fillRect/>
                    </a:stretch>
                  </pic:blipFill>
                  <pic:spPr>
                    <a:xfrm>
                      <a:off x="0" y="0"/>
                      <a:ext cx="4667249" cy="4591049"/>
                    </a:xfrm>
                    <a:prstGeom prst="rect">
                      <a:avLst/>
                    </a:prstGeom>
                  </pic:spPr>
                </pic:pic>
              </a:graphicData>
            </a:graphic>
          </wp:anchor>
        </w:drawing>
      </w:r>
      <w:r>
        <w:t>Tarian seperti Tortor adalah tarian tradisional suku Batak. Tortor biasanya ditampilkan</w:t>
      </w:r>
      <w:r>
        <w:rPr>
          <w:spacing w:val="-1"/>
        </w:rPr>
        <w:t xml:space="preserve"> </w:t>
      </w:r>
      <w:r>
        <w:t>pada</w:t>
      </w:r>
      <w:r>
        <w:rPr>
          <w:spacing w:val="-1"/>
        </w:rPr>
        <w:t xml:space="preserve"> </w:t>
      </w:r>
      <w:r>
        <w:t>acara</w:t>
      </w:r>
      <w:r>
        <w:rPr>
          <w:spacing w:val="-2"/>
        </w:rPr>
        <w:t xml:space="preserve"> </w:t>
      </w:r>
      <w:r>
        <w:t>adat</w:t>
      </w:r>
      <w:r>
        <w:rPr>
          <w:spacing w:val="-1"/>
        </w:rPr>
        <w:t xml:space="preserve"> </w:t>
      </w:r>
      <w:r>
        <w:t>dan</w:t>
      </w:r>
      <w:r>
        <w:rPr>
          <w:spacing w:val="-1"/>
        </w:rPr>
        <w:t xml:space="preserve"> </w:t>
      </w:r>
      <w:r>
        <w:t>diiringi</w:t>
      </w:r>
      <w:r>
        <w:rPr>
          <w:spacing w:val="-3"/>
        </w:rPr>
        <w:t xml:space="preserve"> </w:t>
      </w:r>
      <w:r>
        <w:t>musik</w:t>
      </w:r>
      <w:r>
        <w:rPr>
          <w:spacing w:val="-3"/>
        </w:rPr>
        <w:t xml:space="preserve"> </w:t>
      </w:r>
      <w:r>
        <w:t>gondang. Gerakan</w:t>
      </w:r>
      <w:r>
        <w:rPr>
          <w:spacing w:val="-1"/>
        </w:rPr>
        <w:t xml:space="preserve"> </w:t>
      </w:r>
      <w:r>
        <w:t>tarian</w:t>
      </w:r>
      <w:r>
        <w:rPr>
          <w:spacing w:val="-1"/>
        </w:rPr>
        <w:t xml:space="preserve"> </w:t>
      </w:r>
      <w:r>
        <w:t>ini penuh</w:t>
      </w:r>
      <w:r>
        <w:rPr>
          <w:spacing w:val="-1"/>
        </w:rPr>
        <w:t xml:space="preserve"> </w:t>
      </w:r>
      <w:r>
        <w:t>makna dan menunjukkan penghormatan.</w:t>
      </w:r>
    </w:p>
    <w:p w14:paraId="7A8B9228">
      <w:pPr>
        <w:pStyle w:val="9"/>
        <w:spacing w:before="1" w:line="480" w:lineRule="auto"/>
        <w:ind w:left="317" w:right="1076" w:firstLine="566"/>
        <w:jc w:val="both"/>
      </w:pPr>
      <w:r>
        <w:t>Melalui pembelajaran hari ini, kita akan memahami bahwa mengenal budaya daerah sendiri</w:t>
      </w:r>
      <w:r>
        <w:rPr>
          <w:spacing w:val="-6"/>
        </w:rPr>
        <w:t xml:space="preserve"> </w:t>
      </w:r>
      <w:r>
        <w:t>sangat</w:t>
      </w:r>
      <w:r>
        <w:rPr>
          <w:spacing w:val="-3"/>
        </w:rPr>
        <w:t xml:space="preserve"> </w:t>
      </w:r>
      <w:r>
        <w:t>penting.</w:t>
      </w:r>
      <w:r>
        <w:rPr>
          <w:spacing w:val="-5"/>
        </w:rPr>
        <w:t xml:space="preserve"> </w:t>
      </w:r>
      <w:r>
        <w:t>Dengan</w:t>
      </w:r>
      <w:r>
        <w:rPr>
          <w:spacing w:val="-6"/>
        </w:rPr>
        <w:t xml:space="preserve"> </w:t>
      </w:r>
      <w:r>
        <w:t>mengenal</w:t>
      </w:r>
      <w:r>
        <w:rPr>
          <w:spacing w:val="-3"/>
        </w:rPr>
        <w:t xml:space="preserve"> </w:t>
      </w:r>
      <w:r>
        <w:t>budaya</w:t>
      </w:r>
      <w:r>
        <w:rPr>
          <w:spacing w:val="-2"/>
        </w:rPr>
        <w:t xml:space="preserve"> </w:t>
      </w:r>
      <w:r>
        <w:t>kita,</w:t>
      </w:r>
      <w:r>
        <w:rPr>
          <w:spacing w:val="-6"/>
        </w:rPr>
        <w:t xml:space="preserve"> </w:t>
      </w:r>
      <w:r>
        <w:t>kita</w:t>
      </w:r>
      <w:r>
        <w:rPr>
          <w:spacing w:val="-7"/>
        </w:rPr>
        <w:t xml:space="preserve"> </w:t>
      </w:r>
      <w:r>
        <w:t>bisa</w:t>
      </w:r>
      <w:r>
        <w:rPr>
          <w:spacing w:val="-6"/>
        </w:rPr>
        <w:t xml:space="preserve"> </w:t>
      </w:r>
      <w:r>
        <w:t>menjaga</w:t>
      </w:r>
      <w:r>
        <w:rPr>
          <w:spacing w:val="-6"/>
        </w:rPr>
        <w:t xml:space="preserve"> </w:t>
      </w:r>
      <w:r>
        <w:t>dan</w:t>
      </w:r>
      <w:r>
        <w:rPr>
          <w:spacing w:val="-6"/>
        </w:rPr>
        <w:t xml:space="preserve"> </w:t>
      </w:r>
      <w:r>
        <w:t>melestarikannya agar tidak hilang.</w:t>
      </w:r>
    </w:p>
    <w:p w14:paraId="4588ACBA">
      <w:pPr>
        <w:pStyle w:val="9"/>
      </w:pPr>
    </w:p>
    <w:p w14:paraId="04829A7E">
      <w:pPr>
        <w:pStyle w:val="9"/>
        <w:spacing w:before="52"/>
      </w:pPr>
    </w:p>
    <w:p w14:paraId="25D9604F">
      <w:pPr>
        <w:pStyle w:val="2"/>
        <w:ind w:left="307" w:firstLine="0"/>
      </w:pPr>
      <w:r>
        <w:t>PERTEMUAN</w:t>
      </w:r>
      <w:r>
        <w:rPr>
          <w:spacing w:val="20"/>
        </w:rPr>
        <w:t xml:space="preserve"> </w:t>
      </w:r>
      <w:r>
        <w:t>2</w:t>
      </w:r>
      <w:r>
        <w:rPr>
          <w:spacing w:val="-7"/>
        </w:rPr>
        <w:t xml:space="preserve"> </w:t>
      </w:r>
      <w:r>
        <w:rPr>
          <w:spacing w:val="-10"/>
        </w:rPr>
        <w:t>:</w:t>
      </w:r>
    </w:p>
    <w:p w14:paraId="43F53EB1">
      <w:pPr>
        <w:pStyle w:val="9"/>
        <w:spacing w:before="52"/>
        <w:rPr>
          <w:sz w:val="30"/>
        </w:rPr>
      </w:pPr>
    </w:p>
    <w:p w14:paraId="1BC8A37A">
      <w:pPr>
        <w:pStyle w:val="6"/>
      </w:pPr>
      <w:r>
        <w:t>Tema</w:t>
      </w:r>
      <w:r>
        <w:rPr>
          <w:spacing w:val="72"/>
        </w:rPr>
        <w:t xml:space="preserve"> </w:t>
      </w:r>
      <w:r>
        <w:t>:</w:t>
      </w:r>
      <w:r>
        <w:rPr>
          <w:spacing w:val="-8"/>
        </w:rPr>
        <w:t xml:space="preserve"> </w:t>
      </w:r>
      <w:r>
        <w:t>Membandingkan</w:t>
      </w:r>
      <w:r>
        <w:rPr>
          <w:spacing w:val="-4"/>
        </w:rPr>
        <w:t xml:space="preserve"> </w:t>
      </w:r>
      <w:r>
        <w:t>Keunikan</w:t>
      </w:r>
      <w:r>
        <w:rPr>
          <w:spacing w:val="-6"/>
        </w:rPr>
        <w:t xml:space="preserve"> </w:t>
      </w:r>
      <w:r>
        <w:t>Daerah</w:t>
      </w:r>
      <w:r>
        <w:rPr>
          <w:spacing w:val="-6"/>
        </w:rPr>
        <w:t xml:space="preserve"> </w:t>
      </w:r>
      <w:r>
        <w:t>di</w:t>
      </w:r>
      <w:r>
        <w:rPr>
          <w:spacing w:val="-8"/>
        </w:rPr>
        <w:t xml:space="preserve"> </w:t>
      </w:r>
      <w:r>
        <w:rPr>
          <w:spacing w:val="-2"/>
        </w:rPr>
        <w:t>Indonesia</w:t>
      </w:r>
    </w:p>
    <w:p w14:paraId="00ABAC14">
      <w:pPr>
        <w:pStyle w:val="9"/>
        <w:rPr>
          <w:b/>
        </w:rPr>
      </w:pPr>
    </w:p>
    <w:p w14:paraId="0E0DA835">
      <w:pPr>
        <w:pStyle w:val="9"/>
        <w:rPr>
          <w:b/>
        </w:rPr>
      </w:pPr>
    </w:p>
    <w:p w14:paraId="78335D38">
      <w:pPr>
        <w:pStyle w:val="9"/>
        <w:spacing w:before="1"/>
        <w:rPr>
          <w:b/>
        </w:rPr>
      </w:pPr>
    </w:p>
    <w:p w14:paraId="6C27567F">
      <w:pPr>
        <w:pStyle w:val="9"/>
        <w:spacing w:line="480" w:lineRule="auto"/>
        <w:ind w:left="317" w:right="1078" w:firstLine="566"/>
        <w:jc w:val="both"/>
      </w:pPr>
      <w:r>
        <w:t>Selain budaya di daerah kita, daerah-daerah lain di Indonesia juga memiliki keunikan masing-masing.</w:t>
      </w:r>
      <w:r>
        <w:rPr>
          <w:spacing w:val="-6"/>
        </w:rPr>
        <w:t xml:space="preserve"> </w:t>
      </w:r>
      <w:r>
        <w:t>Indonesia</w:t>
      </w:r>
      <w:r>
        <w:rPr>
          <w:spacing w:val="-9"/>
        </w:rPr>
        <w:t xml:space="preserve"> </w:t>
      </w:r>
      <w:r>
        <w:t>memiliki</w:t>
      </w:r>
      <w:r>
        <w:rPr>
          <w:spacing w:val="-5"/>
        </w:rPr>
        <w:t xml:space="preserve"> </w:t>
      </w:r>
      <w:r>
        <w:t>lebih</w:t>
      </w:r>
      <w:r>
        <w:rPr>
          <w:spacing w:val="-8"/>
        </w:rPr>
        <w:t xml:space="preserve"> </w:t>
      </w:r>
      <w:r>
        <w:t>dari</w:t>
      </w:r>
      <w:r>
        <w:rPr>
          <w:spacing w:val="-6"/>
        </w:rPr>
        <w:t xml:space="preserve"> </w:t>
      </w:r>
      <w:r>
        <w:t>17.000</w:t>
      </w:r>
      <w:r>
        <w:rPr>
          <w:spacing w:val="-6"/>
        </w:rPr>
        <w:t xml:space="preserve"> </w:t>
      </w:r>
      <w:r>
        <w:t>pulau,</w:t>
      </w:r>
      <w:r>
        <w:rPr>
          <w:spacing w:val="-9"/>
        </w:rPr>
        <w:t xml:space="preserve"> </w:t>
      </w:r>
      <w:r>
        <w:t>dan</w:t>
      </w:r>
      <w:r>
        <w:rPr>
          <w:spacing w:val="-6"/>
        </w:rPr>
        <w:t xml:space="preserve"> </w:t>
      </w:r>
      <w:r>
        <w:t>di</w:t>
      </w:r>
      <w:r>
        <w:rPr>
          <w:spacing w:val="-5"/>
        </w:rPr>
        <w:t xml:space="preserve"> </w:t>
      </w:r>
      <w:r>
        <w:t>setiap</w:t>
      </w:r>
      <w:r>
        <w:rPr>
          <w:spacing w:val="-8"/>
        </w:rPr>
        <w:t xml:space="preserve"> </w:t>
      </w:r>
      <w:r>
        <w:t>pulau</w:t>
      </w:r>
      <w:r>
        <w:rPr>
          <w:spacing w:val="-9"/>
        </w:rPr>
        <w:t xml:space="preserve"> </w:t>
      </w:r>
      <w:r>
        <w:t>terdapat</w:t>
      </w:r>
      <w:r>
        <w:rPr>
          <w:spacing w:val="-5"/>
        </w:rPr>
        <w:t xml:space="preserve"> </w:t>
      </w:r>
      <w:r>
        <w:t>suku dan budaya yang berbeda-beda.</w:t>
      </w:r>
    </w:p>
    <w:p w14:paraId="46E7F1E4">
      <w:pPr>
        <w:pStyle w:val="9"/>
        <w:ind w:left="883"/>
        <w:jc w:val="both"/>
      </w:pPr>
      <w:r>
        <w:t>Mari</w:t>
      </w:r>
      <w:r>
        <w:rPr>
          <w:spacing w:val="-4"/>
        </w:rPr>
        <w:t xml:space="preserve"> </w:t>
      </w:r>
      <w:r>
        <w:t>kita</w:t>
      </w:r>
      <w:r>
        <w:rPr>
          <w:spacing w:val="-2"/>
        </w:rPr>
        <w:t xml:space="preserve"> </w:t>
      </w:r>
      <w:r>
        <w:t>lihat contoh</w:t>
      </w:r>
      <w:r>
        <w:rPr>
          <w:spacing w:val="-1"/>
        </w:rPr>
        <w:t xml:space="preserve"> </w:t>
      </w:r>
      <w:r>
        <w:t>keunikan</w:t>
      </w:r>
      <w:r>
        <w:rPr>
          <w:spacing w:val="-2"/>
        </w:rPr>
        <w:t xml:space="preserve"> </w:t>
      </w:r>
      <w:r>
        <w:t>budaya</w:t>
      </w:r>
      <w:r>
        <w:rPr>
          <w:spacing w:val="-2"/>
        </w:rPr>
        <w:t xml:space="preserve"> </w:t>
      </w:r>
      <w:r>
        <w:t>dari</w:t>
      </w:r>
      <w:r>
        <w:rPr>
          <w:spacing w:val="-2"/>
        </w:rPr>
        <w:t xml:space="preserve"> </w:t>
      </w:r>
      <w:r>
        <w:t>beberapa</w:t>
      </w:r>
      <w:r>
        <w:rPr>
          <w:spacing w:val="-2"/>
        </w:rPr>
        <w:t xml:space="preserve"> </w:t>
      </w:r>
      <w:r>
        <w:t>daerah</w:t>
      </w:r>
      <w:r>
        <w:rPr>
          <w:spacing w:val="-1"/>
        </w:rPr>
        <w:t xml:space="preserve"> </w:t>
      </w:r>
      <w:r>
        <w:t>lain</w:t>
      </w:r>
      <w:r>
        <w:rPr>
          <w:spacing w:val="-1"/>
        </w:rPr>
        <w:t xml:space="preserve"> </w:t>
      </w:r>
      <w:r>
        <w:t>di</w:t>
      </w:r>
      <w:r>
        <w:rPr>
          <w:spacing w:val="3"/>
        </w:rPr>
        <w:t xml:space="preserve"> </w:t>
      </w:r>
      <w:r>
        <w:rPr>
          <w:spacing w:val="-2"/>
        </w:rPr>
        <w:t>Indonesia:</w:t>
      </w:r>
    </w:p>
    <w:p w14:paraId="2A6CE989">
      <w:pPr>
        <w:pStyle w:val="9"/>
        <w:spacing w:before="1"/>
      </w:pPr>
    </w:p>
    <w:p w14:paraId="05F08933">
      <w:pPr>
        <w:spacing w:before="0"/>
        <w:ind w:left="307" w:right="0" w:firstLine="0"/>
        <w:jc w:val="left"/>
        <w:rPr>
          <w:b/>
          <w:sz w:val="24"/>
        </w:rPr>
      </w:pPr>
      <w:r>
        <w:rPr>
          <w:rFonts w:ascii="Segoe UI Symbol" w:eastAsia="Segoe UI Symbol"/>
          <w:sz w:val="24"/>
        </w:rPr>
        <w:t>🏡</w:t>
      </w:r>
      <w:r>
        <w:rPr>
          <w:rFonts w:ascii="Segoe UI Symbol" w:eastAsia="Segoe UI Symbol"/>
          <w:spacing w:val="-9"/>
          <w:sz w:val="24"/>
        </w:rPr>
        <w:t xml:space="preserve"> </w:t>
      </w:r>
      <w:r>
        <w:rPr>
          <w:b/>
          <w:sz w:val="24"/>
        </w:rPr>
        <w:t>Jawa</w:t>
      </w:r>
      <w:r>
        <w:rPr>
          <w:b/>
          <w:spacing w:val="-1"/>
          <w:sz w:val="24"/>
        </w:rPr>
        <w:t xml:space="preserve"> </w:t>
      </w:r>
      <w:r>
        <w:rPr>
          <w:b/>
          <w:spacing w:val="-2"/>
          <w:sz w:val="24"/>
        </w:rPr>
        <w:t>Barat</w:t>
      </w:r>
    </w:p>
    <w:p w14:paraId="4CBAF4F4">
      <w:pPr>
        <w:pStyle w:val="9"/>
        <w:spacing w:before="43"/>
        <w:rPr>
          <w:b/>
        </w:rPr>
      </w:pPr>
    </w:p>
    <w:p w14:paraId="03FD8762">
      <w:pPr>
        <w:pStyle w:val="11"/>
        <w:numPr>
          <w:ilvl w:val="1"/>
          <w:numId w:val="17"/>
        </w:numPr>
        <w:tabs>
          <w:tab w:val="left" w:pos="1027"/>
        </w:tabs>
        <w:spacing w:before="0" w:after="0" w:line="480" w:lineRule="auto"/>
        <w:ind w:left="1027" w:right="1053" w:hanging="360"/>
        <w:jc w:val="left"/>
        <w:rPr>
          <w:sz w:val="24"/>
        </w:rPr>
      </w:pPr>
      <w:r>
        <w:rPr>
          <w:sz w:val="24"/>
        </w:rPr>
        <w:t>Rumah</w:t>
      </w:r>
      <w:r>
        <w:rPr>
          <w:spacing w:val="-20"/>
          <w:sz w:val="24"/>
        </w:rPr>
        <w:t xml:space="preserve"> </w:t>
      </w:r>
      <w:r>
        <w:rPr>
          <w:sz w:val="24"/>
        </w:rPr>
        <w:t>Adat</w:t>
      </w:r>
      <w:r>
        <w:rPr>
          <w:spacing w:val="-14"/>
          <w:sz w:val="24"/>
        </w:rPr>
        <w:t xml:space="preserve"> </w:t>
      </w:r>
      <w:r>
        <w:rPr>
          <w:sz w:val="24"/>
        </w:rPr>
        <w:t>:</w:t>
      </w:r>
      <w:r>
        <w:rPr>
          <w:spacing w:val="-10"/>
          <w:sz w:val="24"/>
        </w:rPr>
        <w:t xml:space="preserve"> </w:t>
      </w:r>
      <w:r>
        <w:rPr>
          <w:sz w:val="24"/>
        </w:rPr>
        <w:t>Rumah</w:t>
      </w:r>
      <w:r>
        <w:rPr>
          <w:spacing w:val="-13"/>
          <w:sz w:val="24"/>
        </w:rPr>
        <w:t xml:space="preserve"> </w:t>
      </w:r>
      <w:r>
        <w:rPr>
          <w:sz w:val="24"/>
        </w:rPr>
        <w:t>Kasepuhan</w:t>
      </w:r>
      <w:r>
        <w:rPr>
          <w:spacing w:val="-11"/>
          <w:sz w:val="24"/>
        </w:rPr>
        <w:t xml:space="preserve"> </w:t>
      </w:r>
      <w:r>
        <w:rPr>
          <w:sz w:val="24"/>
        </w:rPr>
        <w:t>dan</w:t>
      </w:r>
      <w:r>
        <w:rPr>
          <w:spacing w:val="-10"/>
          <w:sz w:val="24"/>
        </w:rPr>
        <w:t xml:space="preserve"> </w:t>
      </w:r>
      <w:r>
        <w:rPr>
          <w:sz w:val="24"/>
        </w:rPr>
        <w:t>Sunda</w:t>
      </w:r>
      <w:r>
        <w:rPr>
          <w:spacing w:val="-11"/>
          <w:sz w:val="24"/>
        </w:rPr>
        <w:t xml:space="preserve"> </w:t>
      </w:r>
      <w:r>
        <w:rPr>
          <w:sz w:val="24"/>
        </w:rPr>
        <w:t>yang</w:t>
      </w:r>
      <w:r>
        <w:rPr>
          <w:spacing w:val="-6"/>
          <w:sz w:val="24"/>
        </w:rPr>
        <w:t xml:space="preserve"> </w:t>
      </w:r>
      <w:r>
        <w:rPr>
          <w:sz w:val="24"/>
        </w:rPr>
        <w:t>menggunakan</w:t>
      </w:r>
      <w:r>
        <w:rPr>
          <w:spacing w:val="-8"/>
          <w:sz w:val="24"/>
        </w:rPr>
        <w:t xml:space="preserve"> </w:t>
      </w:r>
      <w:r>
        <w:rPr>
          <w:sz w:val="24"/>
        </w:rPr>
        <w:t>atap</w:t>
      </w:r>
      <w:r>
        <w:rPr>
          <w:spacing w:val="-13"/>
          <w:sz w:val="24"/>
        </w:rPr>
        <w:t xml:space="preserve"> </w:t>
      </w:r>
      <w:r>
        <w:rPr>
          <w:sz w:val="24"/>
        </w:rPr>
        <w:t>berbentuk</w:t>
      </w:r>
      <w:r>
        <w:rPr>
          <w:spacing w:val="-10"/>
          <w:sz w:val="24"/>
        </w:rPr>
        <w:t xml:space="preserve"> </w:t>
      </w:r>
      <w:r>
        <w:rPr>
          <w:sz w:val="24"/>
        </w:rPr>
        <w:t>julang ngapak (sayap burung).</w:t>
      </w:r>
    </w:p>
    <w:p w14:paraId="66B7F811">
      <w:pPr>
        <w:pStyle w:val="11"/>
        <w:numPr>
          <w:ilvl w:val="1"/>
          <w:numId w:val="17"/>
        </w:numPr>
        <w:tabs>
          <w:tab w:val="left" w:pos="1026"/>
        </w:tabs>
        <w:spacing w:before="0" w:after="0" w:line="240" w:lineRule="auto"/>
        <w:ind w:left="1026" w:right="0" w:hanging="359"/>
        <w:jc w:val="left"/>
        <w:rPr>
          <w:sz w:val="24"/>
        </w:rPr>
      </w:pPr>
      <w:r>
        <w:rPr>
          <w:sz w:val="24"/>
        </w:rPr>
        <w:t>Pakaian</w:t>
      </w:r>
      <w:r>
        <w:rPr>
          <w:spacing w:val="-19"/>
          <w:sz w:val="24"/>
        </w:rPr>
        <w:t xml:space="preserve"> </w:t>
      </w:r>
      <w:r>
        <w:rPr>
          <w:sz w:val="24"/>
        </w:rPr>
        <w:t>Adat</w:t>
      </w:r>
      <w:r>
        <w:rPr>
          <w:spacing w:val="-2"/>
          <w:sz w:val="24"/>
        </w:rPr>
        <w:t xml:space="preserve"> </w:t>
      </w:r>
      <w:r>
        <w:rPr>
          <w:sz w:val="24"/>
        </w:rPr>
        <w:t>: Baju</w:t>
      </w:r>
      <w:r>
        <w:rPr>
          <w:spacing w:val="-1"/>
          <w:sz w:val="24"/>
        </w:rPr>
        <w:t xml:space="preserve"> </w:t>
      </w:r>
      <w:r>
        <w:rPr>
          <w:sz w:val="24"/>
        </w:rPr>
        <w:t>pangsi</w:t>
      </w:r>
      <w:r>
        <w:rPr>
          <w:spacing w:val="-1"/>
          <w:sz w:val="24"/>
        </w:rPr>
        <w:t xml:space="preserve"> </w:t>
      </w:r>
      <w:r>
        <w:rPr>
          <w:sz w:val="24"/>
        </w:rPr>
        <w:t>untuk</w:t>
      </w:r>
      <w:r>
        <w:rPr>
          <w:spacing w:val="1"/>
          <w:sz w:val="24"/>
        </w:rPr>
        <w:t xml:space="preserve"> </w:t>
      </w:r>
      <w:r>
        <w:rPr>
          <w:sz w:val="24"/>
        </w:rPr>
        <w:t>laki-laki</w:t>
      </w:r>
      <w:r>
        <w:rPr>
          <w:spacing w:val="-1"/>
          <w:sz w:val="24"/>
        </w:rPr>
        <w:t xml:space="preserve"> </w:t>
      </w:r>
      <w:r>
        <w:rPr>
          <w:sz w:val="24"/>
        </w:rPr>
        <w:t>dan</w:t>
      </w:r>
      <w:r>
        <w:rPr>
          <w:spacing w:val="-1"/>
          <w:sz w:val="24"/>
        </w:rPr>
        <w:t xml:space="preserve"> </w:t>
      </w:r>
      <w:r>
        <w:rPr>
          <w:sz w:val="24"/>
        </w:rPr>
        <w:t>kebaya</w:t>
      </w:r>
      <w:r>
        <w:rPr>
          <w:spacing w:val="-2"/>
          <w:sz w:val="24"/>
        </w:rPr>
        <w:t xml:space="preserve"> </w:t>
      </w:r>
      <w:r>
        <w:rPr>
          <w:sz w:val="24"/>
        </w:rPr>
        <w:t>Sunda</w:t>
      </w:r>
      <w:r>
        <w:rPr>
          <w:spacing w:val="-2"/>
          <w:sz w:val="24"/>
        </w:rPr>
        <w:t xml:space="preserve"> </w:t>
      </w:r>
      <w:r>
        <w:rPr>
          <w:sz w:val="24"/>
        </w:rPr>
        <w:t xml:space="preserve">untuk </w:t>
      </w:r>
      <w:r>
        <w:rPr>
          <w:spacing w:val="-2"/>
          <w:sz w:val="24"/>
        </w:rPr>
        <w:t>perempuan.</w:t>
      </w:r>
    </w:p>
    <w:p w14:paraId="7407ABAD">
      <w:pPr>
        <w:pStyle w:val="9"/>
      </w:pPr>
    </w:p>
    <w:p w14:paraId="6CA2241B">
      <w:pPr>
        <w:pStyle w:val="11"/>
        <w:numPr>
          <w:ilvl w:val="1"/>
          <w:numId w:val="17"/>
        </w:numPr>
        <w:tabs>
          <w:tab w:val="left" w:pos="1026"/>
        </w:tabs>
        <w:spacing w:before="0" w:after="0" w:line="240" w:lineRule="auto"/>
        <w:ind w:left="1026" w:right="0" w:hanging="359"/>
        <w:jc w:val="left"/>
        <w:rPr>
          <w:sz w:val="24"/>
        </w:rPr>
      </w:pPr>
      <w:r>
        <w:rPr>
          <w:sz w:val="24"/>
        </w:rPr>
        <w:t>Makanan</w:t>
      </w:r>
      <w:r>
        <w:rPr>
          <w:spacing w:val="-7"/>
          <w:sz w:val="24"/>
        </w:rPr>
        <w:t xml:space="preserve"> </w:t>
      </w:r>
      <w:r>
        <w:rPr>
          <w:sz w:val="24"/>
        </w:rPr>
        <w:t>Khas :</w:t>
      </w:r>
      <w:r>
        <w:rPr>
          <w:spacing w:val="-2"/>
          <w:sz w:val="24"/>
        </w:rPr>
        <w:t xml:space="preserve"> </w:t>
      </w:r>
      <w:r>
        <w:rPr>
          <w:sz w:val="24"/>
        </w:rPr>
        <w:t>Seperti</w:t>
      </w:r>
      <w:r>
        <w:rPr>
          <w:spacing w:val="-1"/>
          <w:sz w:val="24"/>
        </w:rPr>
        <w:t xml:space="preserve"> </w:t>
      </w:r>
      <w:r>
        <w:rPr>
          <w:sz w:val="24"/>
        </w:rPr>
        <w:t>peuyeum,</w:t>
      </w:r>
      <w:r>
        <w:rPr>
          <w:spacing w:val="-2"/>
          <w:sz w:val="24"/>
        </w:rPr>
        <w:t xml:space="preserve"> </w:t>
      </w:r>
      <w:r>
        <w:rPr>
          <w:sz w:val="24"/>
        </w:rPr>
        <w:t>surabi,</w:t>
      </w:r>
      <w:r>
        <w:rPr>
          <w:spacing w:val="-1"/>
          <w:sz w:val="24"/>
        </w:rPr>
        <w:t xml:space="preserve"> </w:t>
      </w:r>
      <w:r>
        <w:rPr>
          <w:sz w:val="24"/>
        </w:rPr>
        <w:t>dan</w:t>
      </w:r>
      <w:r>
        <w:rPr>
          <w:spacing w:val="-2"/>
          <w:sz w:val="24"/>
        </w:rPr>
        <w:t xml:space="preserve"> lotek.</w:t>
      </w:r>
    </w:p>
    <w:p w14:paraId="70783E2B">
      <w:pPr>
        <w:pStyle w:val="9"/>
      </w:pPr>
    </w:p>
    <w:p w14:paraId="007BE9B2">
      <w:pPr>
        <w:pStyle w:val="11"/>
        <w:numPr>
          <w:ilvl w:val="1"/>
          <w:numId w:val="17"/>
        </w:numPr>
        <w:tabs>
          <w:tab w:val="left" w:pos="1027"/>
        </w:tabs>
        <w:spacing w:before="0" w:after="0" w:line="480" w:lineRule="auto"/>
        <w:ind w:left="1027" w:right="1113" w:hanging="360"/>
        <w:jc w:val="left"/>
        <w:rPr>
          <w:sz w:val="24"/>
        </w:rPr>
      </w:pPr>
      <w:r>
        <w:rPr>
          <w:sz w:val="24"/>
        </w:rPr>
        <w:t>Tarian</w:t>
      </w:r>
      <w:r>
        <w:rPr>
          <w:spacing w:val="80"/>
          <w:sz w:val="24"/>
        </w:rPr>
        <w:t xml:space="preserve"> </w:t>
      </w:r>
      <w:r>
        <w:rPr>
          <w:sz w:val="24"/>
        </w:rPr>
        <w:t>:</w:t>
      </w:r>
      <w:r>
        <w:rPr>
          <w:spacing w:val="80"/>
          <w:sz w:val="24"/>
        </w:rPr>
        <w:t xml:space="preserve"> </w:t>
      </w:r>
      <w:r>
        <w:rPr>
          <w:sz w:val="24"/>
        </w:rPr>
        <w:t>Tari</w:t>
      </w:r>
      <w:r>
        <w:rPr>
          <w:spacing w:val="80"/>
          <w:sz w:val="24"/>
        </w:rPr>
        <w:t xml:space="preserve"> </w:t>
      </w:r>
      <w:r>
        <w:rPr>
          <w:sz w:val="24"/>
        </w:rPr>
        <w:t>Jaipong,</w:t>
      </w:r>
      <w:r>
        <w:rPr>
          <w:spacing w:val="80"/>
          <w:sz w:val="24"/>
        </w:rPr>
        <w:t xml:space="preserve"> </w:t>
      </w:r>
      <w:r>
        <w:rPr>
          <w:sz w:val="24"/>
        </w:rPr>
        <w:t>yang</w:t>
      </w:r>
      <w:r>
        <w:rPr>
          <w:spacing w:val="80"/>
          <w:sz w:val="24"/>
        </w:rPr>
        <w:t xml:space="preserve"> </w:t>
      </w:r>
      <w:r>
        <w:rPr>
          <w:sz w:val="24"/>
        </w:rPr>
        <w:t>enerjik</w:t>
      </w:r>
      <w:r>
        <w:rPr>
          <w:spacing w:val="80"/>
          <w:sz w:val="24"/>
        </w:rPr>
        <w:t xml:space="preserve"> </w:t>
      </w:r>
      <w:r>
        <w:rPr>
          <w:sz w:val="24"/>
        </w:rPr>
        <w:t>dan</w:t>
      </w:r>
      <w:r>
        <w:rPr>
          <w:spacing w:val="80"/>
          <w:sz w:val="24"/>
        </w:rPr>
        <w:t xml:space="preserve"> </w:t>
      </w:r>
      <w:r>
        <w:rPr>
          <w:sz w:val="24"/>
        </w:rPr>
        <w:t>sering</w:t>
      </w:r>
      <w:r>
        <w:rPr>
          <w:spacing w:val="80"/>
          <w:sz w:val="24"/>
        </w:rPr>
        <w:t xml:space="preserve"> </w:t>
      </w:r>
      <w:r>
        <w:rPr>
          <w:sz w:val="24"/>
        </w:rPr>
        <w:t>dipertunjukkan</w:t>
      </w:r>
      <w:r>
        <w:rPr>
          <w:spacing w:val="80"/>
          <w:sz w:val="24"/>
        </w:rPr>
        <w:t xml:space="preserve"> </w:t>
      </w:r>
      <w:r>
        <w:rPr>
          <w:sz w:val="24"/>
        </w:rPr>
        <w:t>dalam</w:t>
      </w:r>
      <w:r>
        <w:rPr>
          <w:spacing w:val="80"/>
          <w:sz w:val="24"/>
        </w:rPr>
        <w:t xml:space="preserve"> </w:t>
      </w:r>
      <w:r>
        <w:rPr>
          <w:sz w:val="24"/>
        </w:rPr>
        <w:t>acara</w:t>
      </w:r>
      <w:r>
        <w:rPr>
          <w:spacing w:val="80"/>
          <w:sz w:val="24"/>
        </w:rPr>
        <w:t xml:space="preserve"> </w:t>
      </w:r>
      <w:r>
        <w:rPr>
          <w:spacing w:val="-2"/>
          <w:sz w:val="24"/>
        </w:rPr>
        <w:t>penyambutan.</w:t>
      </w:r>
    </w:p>
    <w:p w14:paraId="745295F1">
      <w:pPr>
        <w:pStyle w:val="11"/>
        <w:spacing w:after="0" w:line="480" w:lineRule="auto"/>
        <w:jc w:val="left"/>
        <w:rPr>
          <w:sz w:val="24"/>
        </w:rPr>
        <w:sectPr>
          <w:pgSz w:w="11920" w:h="16850"/>
          <w:pgMar w:top="980" w:right="425" w:bottom="280" w:left="1133" w:header="715" w:footer="0" w:gutter="0"/>
          <w:cols w:space="720" w:num="1"/>
        </w:sectPr>
      </w:pPr>
    </w:p>
    <w:p w14:paraId="3B805F60">
      <w:pPr>
        <w:pStyle w:val="9"/>
        <w:spacing w:before="181"/>
      </w:pPr>
    </w:p>
    <w:p w14:paraId="0ED11378">
      <w:pPr>
        <w:spacing w:before="0"/>
        <w:ind w:left="307" w:right="0" w:firstLine="0"/>
        <w:jc w:val="left"/>
        <w:rPr>
          <w:b/>
          <w:sz w:val="24"/>
        </w:rPr>
      </w:pPr>
      <w:r>
        <w:rPr>
          <w:rFonts w:ascii="Segoe UI Symbol" w:eastAsia="Segoe UI Symbol"/>
          <w:sz w:val="24"/>
        </w:rPr>
        <w:t>🌴</w:t>
      </w:r>
      <w:r>
        <w:rPr>
          <w:rFonts w:ascii="Segoe UI Symbol" w:eastAsia="Segoe UI Symbol"/>
          <w:spacing w:val="-9"/>
          <w:sz w:val="24"/>
        </w:rPr>
        <w:t xml:space="preserve"> </w:t>
      </w:r>
      <w:r>
        <w:rPr>
          <w:b/>
          <w:spacing w:val="-4"/>
          <w:sz w:val="24"/>
        </w:rPr>
        <w:t>Bali</w:t>
      </w:r>
    </w:p>
    <w:p w14:paraId="7DCCB30C">
      <w:pPr>
        <w:pStyle w:val="9"/>
        <w:spacing w:before="40"/>
        <w:rPr>
          <w:b/>
        </w:rPr>
      </w:pPr>
    </w:p>
    <w:p w14:paraId="01BDCBDE">
      <w:pPr>
        <w:pStyle w:val="11"/>
        <w:numPr>
          <w:ilvl w:val="0"/>
          <w:numId w:val="18"/>
        </w:numPr>
        <w:tabs>
          <w:tab w:val="left" w:pos="1015"/>
        </w:tabs>
        <w:spacing w:before="0" w:after="0" w:line="480" w:lineRule="auto"/>
        <w:ind w:left="1015" w:right="1220" w:hanging="360"/>
        <w:jc w:val="left"/>
        <w:rPr>
          <w:sz w:val="24"/>
        </w:rPr>
      </w:pPr>
      <w:r>
        <w:rPr>
          <w:sz w:val="24"/>
        </w:rPr>
        <w:t>Rumah</w:t>
      </w:r>
      <w:r>
        <w:rPr>
          <w:spacing w:val="-6"/>
          <w:sz w:val="24"/>
        </w:rPr>
        <w:t xml:space="preserve"> </w:t>
      </w:r>
      <w:r>
        <w:rPr>
          <w:sz w:val="24"/>
        </w:rPr>
        <w:t>Adat</w:t>
      </w:r>
      <w:r>
        <w:rPr>
          <w:spacing w:val="-3"/>
          <w:sz w:val="24"/>
        </w:rPr>
        <w:t xml:space="preserve"> </w:t>
      </w:r>
      <w:r>
        <w:rPr>
          <w:sz w:val="24"/>
        </w:rPr>
        <w:t>:</w:t>
      </w:r>
      <w:r>
        <w:rPr>
          <w:spacing w:val="-3"/>
          <w:sz w:val="24"/>
        </w:rPr>
        <w:t xml:space="preserve"> </w:t>
      </w:r>
      <w:r>
        <w:rPr>
          <w:sz w:val="24"/>
        </w:rPr>
        <w:t>Memiliki</w:t>
      </w:r>
      <w:r>
        <w:rPr>
          <w:spacing w:val="-5"/>
          <w:sz w:val="24"/>
        </w:rPr>
        <w:t xml:space="preserve"> </w:t>
      </w:r>
      <w:r>
        <w:rPr>
          <w:sz w:val="24"/>
        </w:rPr>
        <w:t>pelinggih</w:t>
      </w:r>
      <w:r>
        <w:rPr>
          <w:spacing w:val="-3"/>
          <w:sz w:val="24"/>
        </w:rPr>
        <w:t xml:space="preserve"> </w:t>
      </w:r>
      <w:r>
        <w:rPr>
          <w:sz w:val="24"/>
        </w:rPr>
        <w:t>(tempat</w:t>
      </w:r>
      <w:r>
        <w:rPr>
          <w:spacing w:val="-3"/>
          <w:sz w:val="24"/>
        </w:rPr>
        <w:t xml:space="preserve"> </w:t>
      </w:r>
      <w:r>
        <w:rPr>
          <w:sz w:val="24"/>
        </w:rPr>
        <w:t>sembahyang)</w:t>
      </w:r>
      <w:r>
        <w:rPr>
          <w:spacing w:val="-3"/>
          <w:sz w:val="24"/>
        </w:rPr>
        <w:t xml:space="preserve"> </w:t>
      </w:r>
      <w:r>
        <w:rPr>
          <w:sz w:val="24"/>
        </w:rPr>
        <w:t>dan</w:t>
      </w:r>
      <w:r>
        <w:rPr>
          <w:spacing w:val="-3"/>
          <w:sz w:val="24"/>
        </w:rPr>
        <w:t xml:space="preserve"> </w:t>
      </w:r>
      <w:r>
        <w:rPr>
          <w:sz w:val="24"/>
        </w:rPr>
        <w:t>tata</w:t>
      </w:r>
      <w:r>
        <w:rPr>
          <w:spacing w:val="-4"/>
          <w:sz w:val="24"/>
        </w:rPr>
        <w:t xml:space="preserve"> </w:t>
      </w:r>
      <w:r>
        <w:rPr>
          <w:sz w:val="24"/>
        </w:rPr>
        <w:t>letaknya</w:t>
      </w:r>
      <w:r>
        <w:rPr>
          <w:spacing w:val="-3"/>
          <w:sz w:val="24"/>
        </w:rPr>
        <w:t xml:space="preserve"> </w:t>
      </w:r>
      <w:r>
        <w:rPr>
          <w:sz w:val="24"/>
        </w:rPr>
        <w:t>mengikuti aturan spiritual.</w:t>
      </w:r>
    </w:p>
    <w:p w14:paraId="2E8BCD7C">
      <w:pPr>
        <w:pStyle w:val="11"/>
        <w:numPr>
          <w:ilvl w:val="0"/>
          <w:numId w:val="18"/>
        </w:numPr>
        <w:tabs>
          <w:tab w:val="left" w:pos="1012"/>
        </w:tabs>
        <w:spacing w:before="0" w:after="0" w:line="240" w:lineRule="auto"/>
        <w:ind w:left="1012" w:right="0" w:hanging="357"/>
        <w:jc w:val="left"/>
        <w:rPr>
          <w:sz w:val="24"/>
        </w:rPr>
      </w:pPr>
      <w:r>
        <w:rPr>
          <w:sz w:val="24"/>
        </w:rPr>
        <w:t>Pakaian</w:t>
      </w:r>
      <w:r>
        <w:rPr>
          <w:spacing w:val="-17"/>
          <w:sz w:val="24"/>
        </w:rPr>
        <w:t xml:space="preserve"> </w:t>
      </w:r>
      <w:r>
        <w:rPr>
          <w:sz w:val="24"/>
        </w:rPr>
        <w:t>Adat</w:t>
      </w:r>
      <w:r>
        <w:rPr>
          <w:spacing w:val="-1"/>
          <w:sz w:val="24"/>
        </w:rPr>
        <w:t xml:space="preserve"> </w:t>
      </w:r>
      <w:r>
        <w:rPr>
          <w:sz w:val="24"/>
        </w:rPr>
        <w:t>:</w:t>
      </w:r>
      <w:r>
        <w:rPr>
          <w:spacing w:val="-2"/>
          <w:sz w:val="24"/>
        </w:rPr>
        <w:t xml:space="preserve"> </w:t>
      </w:r>
      <w:r>
        <w:rPr>
          <w:sz w:val="24"/>
        </w:rPr>
        <w:t>Kebaya</w:t>
      </w:r>
      <w:r>
        <w:rPr>
          <w:spacing w:val="-3"/>
          <w:sz w:val="24"/>
        </w:rPr>
        <w:t xml:space="preserve"> </w:t>
      </w:r>
      <w:r>
        <w:rPr>
          <w:sz w:val="24"/>
        </w:rPr>
        <w:t>Bali</w:t>
      </w:r>
      <w:r>
        <w:rPr>
          <w:spacing w:val="-1"/>
          <w:sz w:val="24"/>
        </w:rPr>
        <w:t xml:space="preserve"> </w:t>
      </w:r>
      <w:r>
        <w:rPr>
          <w:sz w:val="24"/>
        </w:rPr>
        <w:t>dan</w:t>
      </w:r>
      <w:r>
        <w:rPr>
          <w:spacing w:val="-1"/>
          <w:sz w:val="24"/>
        </w:rPr>
        <w:t xml:space="preserve"> </w:t>
      </w:r>
      <w:r>
        <w:rPr>
          <w:sz w:val="24"/>
        </w:rPr>
        <w:t>kamen</w:t>
      </w:r>
      <w:r>
        <w:rPr>
          <w:spacing w:val="-2"/>
          <w:sz w:val="24"/>
        </w:rPr>
        <w:t xml:space="preserve"> </w:t>
      </w:r>
      <w:r>
        <w:rPr>
          <w:sz w:val="24"/>
        </w:rPr>
        <w:t>(kain</w:t>
      </w:r>
      <w:r>
        <w:rPr>
          <w:spacing w:val="-1"/>
          <w:sz w:val="24"/>
        </w:rPr>
        <w:t xml:space="preserve"> </w:t>
      </w:r>
      <w:r>
        <w:rPr>
          <w:sz w:val="24"/>
        </w:rPr>
        <w:t>panjang</w:t>
      </w:r>
      <w:r>
        <w:rPr>
          <w:spacing w:val="-1"/>
          <w:sz w:val="24"/>
        </w:rPr>
        <w:t xml:space="preserve"> </w:t>
      </w:r>
      <w:r>
        <w:rPr>
          <w:sz w:val="24"/>
        </w:rPr>
        <w:t>khas</w:t>
      </w:r>
      <w:r>
        <w:rPr>
          <w:spacing w:val="-1"/>
          <w:sz w:val="24"/>
        </w:rPr>
        <w:t xml:space="preserve"> </w:t>
      </w:r>
      <w:r>
        <w:rPr>
          <w:spacing w:val="-2"/>
          <w:sz w:val="24"/>
        </w:rPr>
        <w:t>Bali).</w:t>
      </w:r>
    </w:p>
    <w:p w14:paraId="759B7D19">
      <w:pPr>
        <w:pStyle w:val="9"/>
      </w:pPr>
    </w:p>
    <w:p w14:paraId="36D1B730">
      <w:pPr>
        <w:pStyle w:val="11"/>
        <w:numPr>
          <w:ilvl w:val="0"/>
          <w:numId w:val="18"/>
        </w:numPr>
        <w:tabs>
          <w:tab w:val="left" w:pos="1012"/>
        </w:tabs>
        <w:spacing w:before="0" w:after="0" w:line="240" w:lineRule="auto"/>
        <w:ind w:left="1012" w:right="0" w:hanging="357"/>
        <w:jc w:val="left"/>
        <w:rPr>
          <w:sz w:val="24"/>
        </w:rPr>
      </w:pPr>
      <w:r>
        <w:rPr>
          <w:sz w:val="24"/>
        </w:rPr>
        <w:t>Makanan</w:t>
      </w:r>
      <w:r>
        <w:rPr>
          <w:spacing w:val="-9"/>
          <w:sz w:val="24"/>
        </w:rPr>
        <w:t xml:space="preserve"> </w:t>
      </w:r>
      <w:r>
        <w:rPr>
          <w:sz w:val="24"/>
        </w:rPr>
        <w:t>Khas</w:t>
      </w:r>
      <w:r>
        <w:rPr>
          <w:spacing w:val="-3"/>
          <w:sz w:val="24"/>
        </w:rPr>
        <w:t xml:space="preserve"> </w:t>
      </w:r>
      <w:r>
        <w:rPr>
          <w:sz w:val="24"/>
        </w:rPr>
        <w:t>:</w:t>
      </w:r>
      <w:r>
        <w:rPr>
          <w:spacing w:val="-3"/>
          <w:sz w:val="24"/>
        </w:rPr>
        <w:t xml:space="preserve"> </w:t>
      </w:r>
      <w:r>
        <w:rPr>
          <w:sz w:val="24"/>
        </w:rPr>
        <w:t>Seperti</w:t>
      </w:r>
      <w:r>
        <w:rPr>
          <w:spacing w:val="-4"/>
          <w:sz w:val="24"/>
        </w:rPr>
        <w:t xml:space="preserve"> </w:t>
      </w:r>
      <w:r>
        <w:rPr>
          <w:sz w:val="24"/>
        </w:rPr>
        <w:t>lawar, ayam</w:t>
      </w:r>
      <w:r>
        <w:rPr>
          <w:spacing w:val="-4"/>
          <w:sz w:val="24"/>
        </w:rPr>
        <w:t xml:space="preserve"> </w:t>
      </w:r>
      <w:r>
        <w:rPr>
          <w:sz w:val="24"/>
        </w:rPr>
        <w:t>betutu,</w:t>
      </w:r>
      <w:r>
        <w:rPr>
          <w:spacing w:val="-4"/>
          <w:sz w:val="24"/>
        </w:rPr>
        <w:t xml:space="preserve"> </w:t>
      </w:r>
      <w:r>
        <w:rPr>
          <w:sz w:val="24"/>
        </w:rPr>
        <w:t>dan</w:t>
      </w:r>
      <w:r>
        <w:rPr>
          <w:spacing w:val="-4"/>
          <w:sz w:val="24"/>
        </w:rPr>
        <w:t xml:space="preserve"> </w:t>
      </w:r>
      <w:r>
        <w:rPr>
          <w:sz w:val="24"/>
        </w:rPr>
        <w:t>sate</w:t>
      </w:r>
      <w:r>
        <w:rPr>
          <w:spacing w:val="-4"/>
          <w:sz w:val="24"/>
        </w:rPr>
        <w:t xml:space="preserve"> </w:t>
      </w:r>
      <w:r>
        <w:rPr>
          <w:spacing w:val="-2"/>
          <w:sz w:val="24"/>
        </w:rPr>
        <w:t>lilit.</w:t>
      </w:r>
    </w:p>
    <w:p w14:paraId="241CEF6D">
      <w:pPr>
        <w:pStyle w:val="9"/>
      </w:pPr>
    </w:p>
    <w:p w14:paraId="1231B4F3">
      <w:pPr>
        <w:pStyle w:val="11"/>
        <w:numPr>
          <w:ilvl w:val="0"/>
          <w:numId w:val="18"/>
        </w:numPr>
        <w:tabs>
          <w:tab w:val="left" w:pos="1012"/>
        </w:tabs>
        <w:spacing w:before="0" w:after="0" w:line="240" w:lineRule="auto"/>
        <w:ind w:left="1012" w:right="0" w:hanging="357"/>
        <w:jc w:val="left"/>
        <w:rPr>
          <w:sz w:val="24"/>
        </w:rPr>
      </w:pPr>
      <w:r>
        <w:rPr>
          <w:sz w:val="24"/>
        </w:rPr>
        <w:t>Tarian</w:t>
      </w:r>
      <w:r>
        <w:rPr>
          <w:spacing w:val="-12"/>
          <w:sz w:val="24"/>
        </w:rPr>
        <w:t xml:space="preserve"> </w:t>
      </w:r>
      <w:r>
        <w:rPr>
          <w:sz w:val="24"/>
        </w:rPr>
        <w:t>:</w:t>
      </w:r>
      <w:r>
        <w:rPr>
          <w:spacing w:val="-11"/>
          <w:sz w:val="24"/>
        </w:rPr>
        <w:t xml:space="preserve"> </w:t>
      </w:r>
      <w:r>
        <w:rPr>
          <w:sz w:val="24"/>
        </w:rPr>
        <w:t>Tari</w:t>
      </w:r>
      <w:r>
        <w:rPr>
          <w:spacing w:val="-6"/>
          <w:sz w:val="24"/>
        </w:rPr>
        <w:t xml:space="preserve"> </w:t>
      </w:r>
      <w:r>
        <w:rPr>
          <w:sz w:val="24"/>
        </w:rPr>
        <w:t>Kecak</w:t>
      </w:r>
      <w:r>
        <w:rPr>
          <w:spacing w:val="-6"/>
          <w:sz w:val="24"/>
        </w:rPr>
        <w:t xml:space="preserve"> </w:t>
      </w:r>
      <w:r>
        <w:rPr>
          <w:sz w:val="24"/>
        </w:rPr>
        <w:t>dan</w:t>
      </w:r>
      <w:r>
        <w:rPr>
          <w:spacing w:val="-2"/>
          <w:sz w:val="24"/>
        </w:rPr>
        <w:t xml:space="preserve"> </w:t>
      </w:r>
      <w:r>
        <w:rPr>
          <w:sz w:val="24"/>
        </w:rPr>
        <w:t>Legong,</w:t>
      </w:r>
      <w:r>
        <w:rPr>
          <w:spacing w:val="-6"/>
          <w:sz w:val="24"/>
        </w:rPr>
        <w:t xml:space="preserve"> </w:t>
      </w:r>
      <w:r>
        <w:rPr>
          <w:sz w:val="24"/>
        </w:rPr>
        <w:t>yang</w:t>
      </w:r>
      <w:r>
        <w:rPr>
          <w:spacing w:val="-6"/>
          <w:sz w:val="24"/>
        </w:rPr>
        <w:t xml:space="preserve"> </w:t>
      </w:r>
      <w:r>
        <w:rPr>
          <w:sz w:val="24"/>
        </w:rPr>
        <w:t>dikenal</w:t>
      </w:r>
      <w:r>
        <w:rPr>
          <w:spacing w:val="-6"/>
          <w:sz w:val="24"/>
        </w:rPr>
        <w:t xml:space="preserve"> </w:t>
      </w:r>
      <w:r>
        <w:rPr>
          <w:sz w:val="24"/>
        </w:rPr>
        <w:t>secara</w:t>
      </w:r>
      <w:r>
        <w:rPr>
          <w:spacing w:val="-8"/>
          <w:sz w:val="24"/>
        </w:rPr>
        <w:t xml:space="preserve"> </w:t>
      </w:r>
      <w:r>
        <w:rPr>
          <w:spacing w:val="-2"/>
          <w:sz w:val="24"/>
        </w:rPr>
        <w:t>internasional.</w:t>
      </w:r>
    </w:p>
    <w:p w14:paraId="411F1AD2">
      <w:pPr>
        <w:pStyle w:val="9"/>
        <w:spacing w:before="3"/>
      </w:pPr>
    </w:p>
    <w:p w14:paraId="01773942">
      <w:pPr>
        <w:spacing w:before="1"/>
        <w:ind w:left="307" w:right="0" w:firstLine="0"/>
        <w:jc w:val="left"/>
        <w:rPr>
          <w:b/>
          <w:sz w:val="24"/>
        </w:rPr>
      </w:pPr>
      <w:r>
        <w:rPr>
          <w:b/>
          <w:sz w:val="24"/>
        </w:rPr>
        <w:drawing>
          <wp:anchor distT="0" distB="0" distL="0" distR="0" simplePos="0" relativeHeight="251692032" behindDoc="1" locked="0" layoutInCell="1" allowOverlap="1">
            <wp:simplePos x="0" y="0"/>
            <wp:positionH relativeFrom="page">
              <wp:posOffset>1457325</wp:posOffset>
            </wp:positionH>
            <wp:positionV relativeFrom="paragraph">
              <wp:posOffset>-28575</wp:posOffset>
            </wp:positionV>
            <wp:extent cx="4667250" cy="4591050"/>
            <wp:effectExtent l="0" t="0" r="0" b="0"/>
            <wp:wrapNone/>
            <wp:docPr id="54" name="Image 54"/>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5" cstate="print"/>
                    <a:stretch>
                      <a:fillRect/>
                    </a:stretch>
                  </pic:blipFill>
                  <pic:spPr>
                    <a:xfrm>
                      <a:off x="0" y="0"/>
                      <a:ext cx="4667249" cy="4591049"/>
                    </a:xfrm>
                    <a:prstGeom prst="rect">
                      <a:avLst/>
                    </a:prstGeom>
                  </pic:spPr>
                </pic:pic>
              </a:graphicData>
            </a:graphic>
          </wp:anchor>
        </w:drawing>
      </w:r>
      <w:r>
        <w:rPr>
          <w:rFonts w:ascii="Segoe UI Emoji" w:hAnsi="Segoe UI Emoji"/>
          <w:color w:val="A6A6A6"/>
          <w:spacing w:val="-98"/>
          <w:w w:val="149"/>
          <w:sz w:val="24"/>
        </w:rPr>
        <w:t xml:space="preserve"> </w:t>
      </w:r>
      <w:r>
        <w:rPr>
          <w:rFonts w:ascii="Segoe UI Emoji" w:hAnsi="Segoe UI Emoji"/>
          <w:color w:val="E4E4E4"/>
          <w:spacing w:val="-165"/>
          <w:w w:val="48"/>
          <w:sz w:val="24"/>
        </w:rPr>
        <w:t>½</w:t>
      </w:r>
      <w:r>
        <w:rPr>
          <w:rFonts w:ascii="Segoe UI Emoji" w:hAnsi="Segoe UI Emoji"/>
          <w:color w:val="16C50C"/>
          <w:spacing w:val="-165"/>
          <w:w w:val="91"/>
          <w:sz w:val="24"/>
        </w:rPr>
        <w:t>˛</w:t>
      </w:r>
      <w:r>
        <w:rPr>
          <w:rFonts w:ascii="Segoe UI Emoji" w:hAnsi="Segoe UI Emoji"/>
          <w:color w:val="12A00D"/>
          <w:w w:val="309"/>
          <w:sz w:val="24"/>
        </w:rPr>
        <w:t>¸</w:t>
      </w:r>
      <w:r>
        <w:rPr>
          <w:rFonts w:ascii="Segoe UI Emoji" w:hAnsi="Segoe UI Emoji"/>
          <w:color w:val="12A00D"/>
          <w:spacing w:val="-28"/>
          <w:w w:val="149"/>
          <w:sz w:val="24"/>
        </w:rPr>
        <w:t xml:space="preserve"> </w:t>
      </w:r>
      <w:r>
        <w:rPr>
          <w:b/>
          <w:spacing w:val="-2"/>
          <w:sz w:val="24"/>
        </w:rPr>
        <w:t>Papua</w:t>
      </w:r>
    </w:p>
    <w:p w14:paraId="7E9CFA99">
      <w:pPr>
        <w:pStyle w:val="9"/>
        <w:spacing w:before="40"/>
        <w:rPr>
          <w:b/>
        </w:rPr>
      </w:pPr>
    </w:p>
    <w:p w14:paraId="342F5FE2">
      <w:pPr>
        <w:pStyle w:val="11"/>
        <w:numPr>
          <w:ilvl w:val="0"/>
          <w:numId w:val="19"/>
        </w:numPr>
        <w:tabs>
          <w:tab w:val="left" w:pos="1027"/>
        </w:tabs>
        <w:spacing w:before="0" w:after="0" w:line="480" w:lineRule="auto"/>
        <w:ind w:left="1027" w:right="1280" w:hanging="360"/>
        <w:jc w:val="left"/>
        <w:rPr>
          <w:sz w:val="24"/>
        </w:rPr>
      </w:pPr>
      <w:r>
        <w:rPr>
          <w:sz w:val="24"/>
        </w:rPr>
        <w:t>Rumah</w:t>
      </w:r>
      <w:r>
        <w:rPr>
          <w:spacing w:val="-3"/>
          <w:sz w:val="24"/>
        </w:rPr>
        <w:t xml:space="preserve"> </w:t>
      </w:r>
      <w:r>
        <w:rPr>
          <w:sz w:val="24"/>
        </w:rPr>
        <w:t>Adat</w:t>
      </w:r>
      <w:r>
        <w:rPr>
          <w:spacing w:val="-3"/>
          <w:sz w:val="24"/>
        </w:rPr>
        <w:t xml:space="preserve"> </w:t>
      </w:r>
      <w:r>
        <w:rPr>
          <w:sz w:val="24"/>
        </w:rPr>
        <w:t>:</w:t>
      </w:r>
      <w:r>
        <w:rPr>
          <w:spacing w:val="-3"/>
          <w:sz w:val="24"/>
        </w:rPr>
        <w:t xml:space="preserve"> </w:t>
      </w:r>
      <w:r>
        <w:rPr>
          <w:sz w:val="24"/>
        </w:rPr>
        <w:t>Honai,</w:t>
      </w:r>
      <w:r>
        <w:rPr>
          <w:spacing w:val="-3"/>
          <w:sz w:val="24"/>
        </w:rPr>
        <w:t xml:space="preserve"> </w:t>
      </w:r>
      <w:r>
        <w:rPr>
          <w:sz w:val="24"/>
        </w:rPr>
        <w:t>rumah</w:t>
      </w:r>
      <w:r>
        <w:rPr>
          <w:spacing w:val="-3"/>
          <w:sz w:val="24"/>
        </w:rPr>
        <w:t xml:space="preserve"> </w:t>
      </w:r>
      <w:r>
        <w:rPr>
          <w:sz w:val="24"/>
        </w:rPr>
        <w:t>berbentuk</w:t>
      </w:r>
      <w:r>
        <w:rPr>
          <w:spacing w:val="-3"/>
          <w:sz w:val="24"/>
        </w:rPr>
        <w:t xml:space="preserve"> </w:t>
      </w:r>
      <w:r>
        <w:rPr>
          <w:sz w:val="24"/>
        </w:rPr>
        <w:t>bundar</w:t>
      </w:r>
      <w:r>
        <w:rPr>
          <w:spacing w:val="-3"/>
          <w:sz w:val="24"/>
        </w:rPr>
        <w:t xml:space="preserve"> </w:t>
      </w:r>
      <w:r>
        <w:rPr>
          <w:sz w:val="24"/>
        </w:rPr>
        <w:t>beratap</w:t>
      </w:r>
      <w:r>
        <w:rPr>
          <w:spacing w:val="-3"/>
          <w:sz w:val="24"/>
        </w:rPr>
        <w:t xml:space="preserve"> </w:t>
      </w:r>
      <w:r>
        <w:rPr>
          <w:sz w:val="24"/>
        </w:rPr>
        <w:t>ilalang</w:t>
      </w:r>
      <w:r>
        <w:rPr>
          <w:spacing w:val="-3"/>
          <w:sz w:val="24"/>
        </w:rPr>
        <w:t xml:space="preserve"> </w:t>
      </w:r>
      <w:r>
        <w:rPr>
          <w:sz w:val="24"/>
        </w:rPr>
        <w:t>dan</w:t>
      </w:r>
      <w:r>
        <w:rPr>
          <w:spacing w:val="-3"/>
          <w:sz w:val="24"/>
        </w:rPr>
        <w:t xml:space="preserve"> </w:t>
      </w:r>
      <w:r>
        <w:rPr>
          <w:sz w:val="24"/>
        </w:rPr>
        <w:t>berdinding</w:t>
      </w:r>
      <w:r>
        <w:rPr>
          <w:spacing w:val="-3"/>
          <w:sz w:val="24"/>
        </w:rPr>
        <w:t xml:space="preserve"> </w:t>
      </w:r>
      <w:r>
        <w:rPr>
          <w:sz w:val="24"/>
        </w:rPr>
        <w:t>kayu, cocok untuk iklim dingin.</w:t>
      </w:r>
    </w:p>
    <w:p w14:paraId="130FDFC3">
      <w:pPr>
        <w:pStyle w:val="11"/>
        <w:numPr>
          <w:ilvl w:val="0"/>
          <w:numId w:val="19"/>
        </w:numPr>
        <w:tabs>
          <w:tab w:val="left" w:pos="1026"/>
        </w:tabs>
        <w:spacing w:before="0" w:after="0" w:line="240" w:lineRule="auto"/>
        <w:ind w:left="1026" w:right="0" w:hanging="359"/>
        <w:jc w:val="left"/>
        <w:rPr>
          <w:sz w:val="24"/>
        </w:rPr>
      </w:pPr>
      <w:r>
        <w:rPr>
          <w:sz w:val="24"/>
        </w:rPr>
        <w:t>Pakaian</w:t>
      </w:r>
      <w:r>
        <w:rPr>
          <w:spacing w:val="-19"/>
          <w:sz w:val="24"/>
        </w:rPr>
        <w:t xml:space="preserve"> </w:t>
      </w:r>
      <w:r>
        <w:rPr>
          <w:sz w:val="24"/>
        </w:rPr>
        <w:t>Adat</w:t>
      </w:r>
      <w:r>
        <w:rPr>
          <w:spacing w:val="-5"/>
          <w:sz w:val="24"/>
        </w:rPr>
        <w:t xml:space="preserve"> </w:t>
      </w:r>
      <w:r>
        <w:rPr>
          <w:sz w:val="24"/>
        </w:rPr>
        <w:t>:</w:t>
      </w:r>
      <w:r>
        <w:rPr>
          <w:spacing w:val="-1"/>
          <w:sz w:val="24"/>
        </w:rPr>
        <w:t xml:space="preserve"> </w:t>
      </w:r>
      <w:r>
        <w:rPr>
          <w:sz w:val="24"/>
        </w:rPr>
        <w:t>Berbahan</w:t>
      </w:r>
      <w:r>
        <w:rPr>
          <w:spacing w:val="1"/>
          <w:sz w:val="24"/>
        </w:rPr>
        <w:t xml:space="preserve"> </w:t>
      </w:r>
      <w:r>
        <w:rPr>
          <w:sz w:val="24"/>
        </w:rPr>
        <w:t>dari</w:t>
      </w:r>
      <w:r>
        <w:rPr>
          <w:spacing w:val="-5"/>
          <w:sz w:val="24"/>
        </w:rPr>
        <w:t xml:space="preserve"> </w:t>
      </w:r>
      <w:r>
        <w:rPr>
          <w:sz w:val="24"/>
        </w:rPr>
        <w:t>alam,</w:t>
      </w:r>
      <w:r>
        <w:rPr>
          <w:spacing w:val="-1"/>
          <w:sz w:val="24"/>
        </w:rPr>
        <w:t xml:space="preserve"> </w:t>
      </w:r>
      <w:r>
        <w:rPr>
          <w:sz w:val="24"/>
        </w:rPr>
        <w:t>seperti</w:t>
      </w:r>
      <w:r>
        <w:rPr>
          <w:spacing w:val="-1"/>
          <w:sz w:val="24"/>
        </w:rPr>
        <w:t xml:space="preserve"> </w:t>
      </w:r>
      <w:r>
        <w:rPr>
          <w:sz w:val="24"/>
        </w:rPr>
        <w:t>rumbai</w:t>
      </w:r>
      <w:r>
        <w:rPr>
          <w:spacing w:val="-2"/>
          <w:sz w:val="24"/>
        </w:rPr>
        <w:t xml:space="preserve"> </w:t>
      </w:r>
      <w:r>
        <w:rPr>
          <w:sz w:val="24"/>
        </w:rPr>
        <w:t>dari</w:t>
      </w:r>
      <w:r>
        <w:rPr>
          <w:spacing w:val="-1"/>
          <w:sz w:val="24"/>
        </w:rPr>
        <w:t xml:space="preserve"> </w:t>
      </w:r>
      <w:r>
        <w:rPr>
          <w:sz w:val="24"/>
        </w:rPr>
        <w:t>daun</w:t>
      </w:r>
      <w:r>
        <w:rPr>
          <w:spacing w:val="-1"/>
          <w:sz w:val="24"/>
        </w:rPr>
        <w:t xml:space="preserve"> </w:t>
      </w:r>
      <w:r>
        <w:rPr>
          <w:sz w:val="24"/>
        </w:rPr>
        <w:t>dan</w:t>
      </w:r>
      <w:r>
        <w:rPr>
          <w:spacing w:val="-2"/>
          <w:sz w:val="24"/>
        </w:rPr>
        <w:t xml:space="preserve"> akar.</w:t>
      </w:r>
    </w:p>
    <w:p w14:paraId="278BB049">
      <w:pPr>
        <w:pStyle w:val="9"/>
      </w:pPr>
    </w:p>
    <w:p w14:paraId="39AF90AB">
      <w:pPr>
        <w:pStyle w:val="11"/>
        <w:numPr>
          <w:ilvl w:val="0"/>
          <w:numId w:val="19"/>
        </w:numPr>
        <w:tabs>
          <w:tab w:val="left" w:pos="1026"/>
        </w:tabs>
        <w:spacing w:before="0" w:after="0" w:line="240" w:lineRule="auto"/>
        <w:ind w:left="1026" w:right="0" w:hanging="359"/>
        <w:jc w:val="left"/>
        <w:rPr>
          <w:sz w:val="24"/>
        </w:rPr>
      </w:pPr>
      <w:r>
        <w:rPr>
          <w:sz w:val="24"/>
        </w:rPr>
        <w:t>Makanan</w:t>
      </w:r>
      <w:r>
        <w:rPr>
          <w:spacing w:val="-7"/>
          <w:sz w:val="24"/>
        </w:rPr>
        <w:t xml:space="preserve"> </w:t>
      </w:r>
      <w:r>
        <w:rPr>
          <w:sz w:val="24"/>
        </w:rPr>
        <w:t>Khas</w:t>
      </w:r>
      <w:r>
        <w:rPr>
          <w:spacing w:val="-1"/>
          <w:sz w:val="24"/>
        </w:rPr>
        <w:t xml:space="preserve"> </w:t>
      </w:r>
      <w:r>
        <w:rPr>
          <w:sz w:val="24"/>
        </w:rPr>
        <w:t>:</w:t>
      </w:r>
      <w:r>
        <w:rPr>
          <w:spacing w:val="-2"/>
          <w:sz w:val="24"/>
        </w:rPr>
        <w:t xml:space="preserve"> </w:t>
      </w:r>
      <w:r>
        <w:rPr>
          <w:sz w:val="24"/>
        </w:rPr>
        <w:t>Sagu</w:t>
      </w:r>
      <w:r>
        <w:rPr>
          <w:spacing w:val="-1"/>
          <w:sz w:val="24"/>
        </w:rPr>
        <w:t xml:space="preserve"> </w:t>
      </w:r>
      <w:r>
        <w:rPr>
          <w:sz w:val="24"/>
        </w:rPr>
        <w:t>dan</w:t>
      </w:r>
      <w:r>
        <w:rPr>
          <w:spacing w:val="-3"/>
          <w:sz w:val="24"/>
        </w:rPr>
        <w:t xml:space="preserve"> </w:t>
      </w:r>
      <w:r>
        <w:rPr>
          <w:sz w:val="24"/>
        </w:rPr>
        <w:t>ikan</w:t>
      </w:r>
      <w:r>
        <w:rPr>
          <w:spacing w:val="-2"/>
          <w:sz w:val="24"/>
        </w:rPr>
        <w:t xml:space="preserve"> </w:t>
      </w:r>
      <w:r>
        <w:rPr>
          <w:sz w:val="24"/>
        </w:rPr>
        <w:t>bakar</w:t>
      </w:r>
      <w:r>
        <w:rPr>
          <w:spacing w:val="-3"/>
          <w:sz w:val="24"/>
        </w:rPr>
        <w:t xml:space="preserve"> </w:t>
      </w:r>
      <w:r>
        <w:rPr>
          <w:sz w:val="24"/>
        </w:rPr>
        <w:t>sebagai</w:t>
      </w:r>
      <w:r>
        <w:rPr>
          <w:spacing w:val="-1"/>
          <w:sz w:val="24"/>
        </w:rPr>
        <w:t xml:space="preserve"> </w:t>
      </w:r>
      <w:r>
        <w:rPr>
          <w:sz w:val="24"/>
        </w:rPr>
        <w:t>makanan</w:t>
      </w:r>
      <w:r>
        <w:rPr>
          <w:spacing w:val="-1"/>
          <w:sz w:val="24"/>
        </w:rPr>
        <w:t xml:space="preserve"> </w:t>
      </w:r>
      <w:r>
        <w:rPr>
          <w:spacing w:val="-2"/>
          <w:sz w:val="24"/>
        </w:rPr>
        <w:t>utama.</w:t>
      </w:r>
    </w:p>
    <w:p w14:paraId="20A8487D">
      <w:pPr>
        <w:pStyle w:val="9"/>
        <w:spacing w:before="2"/>
      </w:pPr>
    </w:p>
    <w:p w14:paraId="6030E997">
      <w:pPr>
        <w:pStyle w:val="11"/>
        <w:numPr>
          <w:ilvl w:val="0"/>
          <w:numId w:val="19"/>
        </w:numPr>
        <w:tabs>
          <w:tab w:val="left" w:pos="1027"/>
        </w:tabs>
        <w:spacing w:before="1" w:after="0" w:line="480" w:lineRule="auto"/>
        <w:ind w:left="1027" w:right="1303" w:hanging="360"/>
        <w:jc w:val="left"/>
        <w:rPr>
          <w:sz w:val="24"/>
        </w:rPr>
      </w:pPr>
      <w:r>
        <w:rPr>
          <w:sz w:val="24"/>
        </w:rPr>
        <w:t>Tarian</w:t>
      </w:r>
      <w:r>
        <w:rPr>
          <w:spacing w:val="36"/>
          <w:sz w:val="24"/>
        </w:rPr>
        <w:t xml:space="preserve"> </w:t>
      </w:r>
      <w:r>
        <w:rPr>
          <w:sz w:val="24"/>
        </w:rPr>
        <w:t>:</w:t>
      </w:r>
      <w:r>
        <w:rPr>
          <w:spacing w:val="37"/>
          <w:sz w:val="24"/>
        </w:rPr>
        <w:t xml:space="preserve"> </w:t>
      </w:r>
      <w:r>
        <w:rPr>
          <w:sz w:val="24"/>
        </w:rPr>
        <w:t>Tari</w:t>
      </w:r>
      <w:r>
        <w:rPr>
          <w:spacing w:val="37"/>
          <w:sz w:val="24"/>
        </w:rPr>
        <w:t xml:space="preserve"> </w:t>
      </w:r>
      <w:r>
        <w:rPr>
          <w:sz w:val="24"/>
        </w:rPr>
        <w:t>Selamat</w:t>
      </w:r>
      <w:r>
        <w:rPr>
          <w:spacing w:val="37"/>
          <w:sz w:val="24"/>
        </w:rPr>
        <w:t xml:space="preserve"> </w:t>
      </w:r>
      <w:r>
        <w:rPr>
          <w:sz w:val="24"/>
        </w:rPr>
        <w:t>Datang</w:t>
      </w:r>
      <w:r>
        <w:rPr>
          <w:spacing w:val="36"/>
          <w:sz w:val="24"/>
        </w:rPr>
        <w:t xml:space="preserve"> </w:t>
      </w:r>
      <w:r>
        <w:rPr>
          <w:sz w:val="24"/>
        </w:rPr>
        <w:t>dan</w:t>
      </w:r>
      <w:r>
        <w:rPr>
          <w:spacing w:val="37"/>
          <w:sz w:val="24"/>
        </w:rPr>
        <w:t xml:space="preserve"> </w:t>
      </w:r>
      <w:r>
        <w:rPr>
          <w:sz w:val="24"/>
        </w:rPr>
        <w:t>tari</w:t>
      </w:r>
      <w:r>
        <w:rPr>
          <w:spacing w:val="37"/>
          <w:sz w:val="24"/>
        </w:rPr>
        <w:t xml:space="preserve"> </w:t>
      </w:r>
      <w:r>
        <w:rPr>
          <w:sz w:val="24"/>
        </w:rPr>
        <w:t>Perang,</w:t>
      </w:r>
      <w:r>
        <w:rPr>
          <w:spacing w:val="37"/>
          <w:sz w:val="24"/>
        </w:rPr>
        <w:t xml:space="preserve"> </w:t>
      </w:r>
      <w:r>
        <w:rPr>
          <w:sz w:val="24"/>
        </w:rPr>
        <w:t>yang</w:t>
      </w:r>
      <w:r>
        <w:rPr>
          <w:spacing w:val="37"/>
          <w:sz w:val="24"/>
        </w:rPr>
        <w:t xml:space="preserve"> </w:t>
      </w:r>
      <w:r>
        <w:rPr>
          <w:sz w:val="24"/>
        </w:rPr>
        <w:t>menggambarkan</w:t>
      </w:r>
      <w:r>
        <w:rPr>
          <w:spacing w:val="37"/>
          <w:sz w:val="24"/>
        </w:rPr>
        <w:t xml:space="preserve"> </w:t>
      </w:r>
      <w:r>
        <w:rPr>
          <w:sz w:val="24"/>
        </w:rPr>
        <w:t>kehidupan masyarakat Papua.</w:t>
      </w:r>
    </w:p>
    <w:p w14:paraId="24CB7DAC">
      <w:pPr>
        <w:pStyle w:val="9"/>
      </w:pPr>
    </w:p>
    <w:p w14:paraId="24190B3A">
      <w:pPr>
        <w:pStyle w:val="9"/>
        <w:spacing w:before="136"/>
      </w:pPr>
    </w:p>
    <w:p w14:paraId="6DAF9B62">
      <w:pPr>
        <w:pStyle w:val="2"/>
        <w:tabs>
          <w:tab w:val="left" w:pos="6068"/>
        </w:tabs>
        <w:ind w:left="307" w:firstLine="0"/>
      </w:pPr>
      <w:r>
        <w:rPr>
          <w:spacing w:val="-4"/>
        </w:rPr>
        <w:t>PELAJARAN</w:t>
      </w:r>
      <w:r>
        <w:rPr>
          <w:spacing w:val="-9"/>
        </w:rPr>
        <w:t xml:space="preserve"> </w:t>
      </w:r>
      <w:r>
        <w:rPr>
          <w:spacing w:val="-4"/>
        </w:rPr>
        <w:t>YANG</w:t>
      </w:r>
      <w:r>
        <w:rPr>
          <w:spacing w:val="-8"/>
        </w:rPr>
        <w:t xml:space="preserve"> </w:t>
      </w:r>
      <w:r>
        <w:rPr>
          <w:spacing w:val="-4"/>
        </w:rPr>
        <w:t>DAPAT</w:t>
      </w:r>
      <w:r>
        <w:rPr>
          <w:spacing w:val="-9"/>
        </w:rPr>
        <w:t xml:space="preserve"> </w:t>
      </w:r>
      <w:r>
        <w:rPr>
          <w:spacing w:val="-4"/>
        </w:rPr>
        <w:t>KITA AMBIL</w:t>
      </w:r>
      <w:r>
        <w:tab/>
      </w:r>
      <w:r>
        <w:rPr>
          <w:spacing w:val="-10"/>
        </w:rPr>
        <w:t>:</w:t>
      </w:r>
    </w:p>
    <w:p w14:paraId="7E03F084">
      <w:pPr>
        <w:pStyle w:val="9"/>
        <w:spacing w:before="52"/>
        <w:rPr>
          <w:sz w:val="30"/>
        </w:rPr>
      </w:pPr>
    </w:p>
    <w:p w14:paraId="16D15F22">
      <w:pPr>
        <w:pStyle w:val="9"/>
        <w:spacing w:before="1" w:line="480" w:lineRule="auto"/>
        <w:ind w:left="317" w:right="1078" w:firstLine="566"/>
        <w:jc w:val="both"/>
      </w:pPr>
      <w:r>
        <w:t>Setiap daerah di Indonesia unik dan istimewa. Tidak ada budaya yang lebih baik dari yang</w:t>
      </w:r>
      <w:r>
        <w:rPr>
          <w:spacing w:val="-12"/>
        </w:rPr>
        <w:t xml:space="preserve"> </w:t>
      </w:r>
      <w:r>
        <w:t>lain.</w:t>
      </w:r>
      <w:r>
        <w:rPr>
          <w:spacing w:val="-12"/>
        </w:rPr>
        <w:t xml:space="preserve"> </w:t>
      </w:r>
      <w:r>
        <w:t>Keberagaman</w:t>
      </w:r>
      <w:r>
        <w:rPr>
          <w:spacing w:val="-9"/>
        </w:rPr>
        <w:t xml:space="preserve"> </w:t>
      </w:r>
      <w:r>
        <w:t>adalah</w:t>
      </w:r>
      <w:r>
        <w:rPr>
          <w:spacing w:val="-15"/>
        </w:rPr>
        <w:t xml:space="preserve"> </w:t>
      </w:r>
      <w:r>
        <w:t>kekayaan</w:t>
      </w:r>
      <w:r>
        <w:rPr>
          <w:spacing w:val="-12"/>
        </w:rPr>
        <w:t xml:space="preserve"> </w:t>
      </w:r>
      <w:r>
        <w:t>bangsa</w:t>
      </w:r>
      <w:r>
        <w:rPr>
          <w:spacing w:val="-12"/>
        </w:rPr>
        <w:t xml:space="preserve"> </w:t>
      </w:r>
      <w:r>
        <w:t>Indonesia.</w:t>
      </w:r>
      <w:r>
        <w:rPr>
          <w:spacing w:val="-12"/>
        </w:rPr>
        <w:t xml:space="preserve"> </w:t>
      </w:r>
      <w:r>
        <w:t>Kita</w:t>
      </w:r>
      <w:r>
        <w:rPr>
          <w:spacing w:val="-15"/>
        </w:rPr>
        <w:t xml:space="preserve"> </w:t>
      </w:r>
      <w:r>
        <w:t>harus</w:t>
      </w:r>
      <w:r>
        <w:rPr>
          <w:spacing w:val="-14"/>
        </w:rPr>
        <w:t xml:space="preserve"> </w:t>
      </w:r>
      <w:r>
        <w:t>saling</w:t>
      </w:r>
      <w:r>
        <w:rPr>
          <w:spacing w:val="-12"/>
        </w:rPr>
        <w:t xml:space="preserve"> </w:t>
      </w:r>
      <w:r>
        <w:t>menghargai</w:t>
      </w:r>
      <w:r>
        <w:rPr>
          <w:spacing w:val="-11"/>
        </w:rPr>
        <w:t xml:space="preserve"> </w:t>
      </w:r>
      <w:r>
        <w:t>dan menjaga perbedaan ini. Dengan belajar budaya daerah lain, kita menjadi lebih terbuka dan toleran terhadap teman-teman dari latar belakang berbeda.</w:t>
      </w:r>
    </w:p>
    <w:p w14:paraId="38473DB8">
      <w:pPr>
        <w:pStyle w:val="9"/>
        <w:spacing w:after="0" w:line="480" w:lineRule="auto"/>
        <w:jc w:val="both"/>
        <w:sectPr>
          <w:pgSz w:w="11920" w:h="16850"/>
          <w:pgMar w:top="980" w:right="425" w:bottom="280" w:left="1133" w:header="715" w:footer="0" w:gutter="0"/>
          <w:cols w:space="720" w:num="1"/>
        </w:sectPr>
      </w:pPr>
    </w:p>
    <w:p w14:paraId="5583E791">
      <w:pPr>
        <w:pStyle w:val="9"/>
        <w:spacing w:before="221"/>
        <w:rPr>
          <w:sz w:val="20"/>
        </w:rPr>
      </w:pPr>
    </w:p>
    <w:p w14:paraId="216CB987">
      <w:pPr>
        <w:spacing w:line="240" w:lineRule="auto"/>
        <w:ind w:left="2210" w:right="0" w:firstLine="0"/>
        <w:rPr>
          <w:sz w:val="20"/>
        </w:rPr>
      </w:pPr>
      <w:r>
        <w:rPr>
          <w:sz w:val="20"/>
        </w:rPr>
        <mc:AlternateContent>
          <mc:Choice Requires="wpg">
            <w:drawing>
              <wp:inline distT="0" distB="0" distL="0" distR="0">
                <wp:extent cx="3553460" cy="904875"/>
                <wp:effectExtent l="9525" t="0" r="0" b="9525"/>
                <wp:docPr id="55" name="Group 55"/>
                <wp:cNvGraphicFramePr/>
                <a:graphic xmlns:a="http://schemas.openxmlformats.org/drawingml/2006/main">
                  <a:graphicData uri="http://schemas.microsoft.com/office/word/2010/wordprocessingGroup">
                    <wpg:wgp>
                      <wpg:cNvGrpSpPr/>
                      <wpg:grpSpPr>
                        <a:xfrm>
                          <a:off x="0" y="0"/>
                          <a:ext cx="3553460" cy="904875"/>
                          <a:chOff x="0" y="0"/>
                          <a:chExt cx="3553460" cy="904875"/>
                        </a:xfrm>
                      </wpg:grpSpPr>
                      <pic:pic xmlns:pic="http://schemas.openxmlformats.org/drawingml/2006/picture">
                        <pic:nvPicPr>
                          <pic:cNvPr id="56" name="Image 56"/>
                          <pic:cNvPicPr/>
                        </pic:nvPicPr>
                        <pic:blipFill>
                          <a:blip r:embed="rId32" cstate="print"/>
                          <a:stretch>
                            <a:fillRect/>
                          </a:stretch>
                        </pic:blipFill>
                        <pic:spPr>
                          <a:xfrm>
                            <a:off x="3175" y="3175"/>
                            <a:ext cx="3547110" cy="898525"/>
                          </a:xfrm>
                          <a:prstGeom prst="rect">
                            <a:avLst/>
                          </a:prstGeom>
                        </pic:spPr>
                      </pic:pic>
                      <wps:wsp>
                        <wps:cNvPr id="57" name="Graphic 57"/>
                        <wps:cNvSpPr/>
                        <wps:spPr>
                          <a:xfrm>
                            <a:off x="3175" y="3175"/>
                            <a:ext cx="3547110" cy="898525"/>
                          </a:xfrm>
                          <a:custGeom>
                            <a:avLst/>
                            <a:gdLst/>
                            <a:ahLst/>
                            <a:cxnLst/>
                            <a:rect l="l" t="t" r="r" b="b"/>
                            <a:pathLst>
                              <a:path w="3547110" h="898525">
                                <a:moveTo>
                                  <a:pt x="0" y="336931"/>
                                </a:moveTo>
                                <a:lnTo>
                                  <a:pt x="8762" y="293243"/>
                                </a:lnTo>
                                <a:lnTo>
                                  <a:pt x="32893" y="257556"/>
                                </a:lnTo>
                                <a:lnTo>
                                  <a:pt x="68580" y="233426"/>
                                </a:lnTo>
                                <a:lnTo>
                                  <a:pt x="112268" y="224663"/>
                                </a:lnTo>
                                <a:lnTo>
                                  <a:pt x="3322447" y="224663"/>
                                </a:lnTo>
                                <a:lnTo>
                                  <a:pt x="3322447" y="112268"/>
                                </a:lnTo>
                                <a:lnTo>
                                  <a:pt x="3331336" y="68580"/>
                                </a:lnTo>
                                <a:lnTo>
                                  <a:pt x="3355340" y="32893"/>
                                </a:lnTo>
                                <a:lnTo>
                                  <a:pt x="3391027" y="8763"/>
                                </a:lnTo>
                                <a:lnTo>
                                  <a:pt x="3434842" y="0"/>
                                </a:lnTo>
                                <a:lnTo>
                                  <a:pt x="3478529" y="8763"/>
                                </a:lnTo>
                                <a:lnTo>
                                  <a:pt x="3514217" y="32893"/>
                                </a:lnTo>
                                <a:lnTo>
                                  <a:pt x="3538220" y="68580"/>
                                </a:lnTo>
                                <a:lnTo>
                                  <a:pt x="3547109" y="112268"/>
                                </a:lnTo>
                                <a:lnTo>
                                  <a:pt x="3547109" y="561594"/>
                                </a:lnTo>
                                <a:lnTo>
                                  <a:pt x="3538220" y="605282"/>
                                </a:lnTo>
                                <a:lnTo>
                                  <a:pt x="3514217" y="640969"/>
                                </a:lnTo>
                                <a:lnTo>
                                  <a:pt x="3478529" y="664972"/>
                                </a:lnTo>
                                <a:lnTo>
                                  <a:pt x="3434842" y="673862"/>
                                </a:lnTo>
                                <a:lnTo>
                                  <a:pt x="224662" y="673862"/>
                                </a:lnTo>
                                <a:lnTo>
                                  <a:pt x="224662" y="786257"/>
                                </a:lnTo>
                                <a:lnTo>
                                  <a:pt x="215772" y="829945"/>
                                </a:lnTo>
                                <a:lnTo>
                                  <a:pt x="191769" y="865632"/>
                                </a:lnTo>
                                <a:lnTo>
                                  <a:pt x="156082" y="889635"/>
                                </a:lnTo>
                                <a:lnTo>
                                  <a:pt x="112268" y="898525"/>
                                </a:lnTo>
                                <a:lnTo>
                                  <a:pt x="68580" y="889635"/>
                                </a:lnTo>
                                <a:lnTo>
                                  <a:pt x="32893" y="865632"/>
                                </a:lnTo>
                                <a:lnTo>
                                  <a:pt x="8762" y="829945"/>
                                </a:lnTo>
                                <a:lnTo>
                                  <a:pt x="0" y="786257"/>
                                </a:lnTo>
                                <a:lnTo>
                                  <a:pt x="0" y="33693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58" name="Image 58"/>
                          <pic:cNvPicPr/>
                        </pic:nvPicPr>
                        <pic:blipFill>
                          <a:blip r:embed="rId33" cstate="print"/>
                          <a:stretch>
                            <a:fillRect/>
                          </a:stretch>
                        </pic:blipFill>
                        <pic:spPr>
                          <a:xfrm>
                            <a:off x="3322446" y="112268"/>
                            <a:ext cx="231012" cy="118745"/>
                          </a:xfrm>
                          <a:prstGeom prst="rect">
                            <a:avLst/>
                          </a:prstGeom>
                        </pic:spPr>
                      </pic:pic>
                      <pic:pic xmlns:pic="http://schemas.openxmlformats.org/drawingml/2006/picture">
                        <pic:nvPicPr>
                          <pic:cNvPr id="59" name="Image 59"/>
                          <pic:cNvPicPr/>
                        </pic:nvPicPr>
                        <pic:blipFill>
                          <a:blip r:embed="rId31" cstate="print"/>
                          <a:stretch>
                            <a:fillRect/>
                          </a:stretch>
                        </pic:blipFill>
                        <pic:spPr>
                          <a:xfrm>
                            <a:off x="0" y="280797"/>
                            <a:ext cx="231012" cy="174878"/>
                          </a:xfrm>
                          <a:prstGeom prst="rect">
                            <a:avLst/>
                          </a:prstGeom>
                        </pic:spPr>
                      </pic:pic>
                      <wps:wsp>
                        <wps:cNvPr id="60" name="Graphic 60"/>
                        <wps:cNvSpPr/>
                        <wps:spPr>
                          <a:xfrm>
                            <a:off x="227838" y="340106"/>
                            <a:ext cx="1270" cy="337185"/>
                          </a:xfrm>
                          <a:custGeom>
                            <a:avLst/>
                            <a:gdLst/>
                            <a:ahLst/>
                            <a:cxnLst/>
                            <a:rect l="l" t="t" r="r" b="b"/>
                            <a:pathLst>
                              <a:path h="337185">
                                <a:moveTo>
                                  <a:pt x="0" y="0"/>
                                </a:moveTo>
                                <a:lnTo>
                                  <a:pt x="0" y="336930"/>
                                </a:lnTo>
                              </a:path>
                            </a:pathLst>
                          </a:custGeom>
                          <a:ln w="6350">
                            <a:solidFill>
                              <a:srgbClr val="FFC000"/>
                            </a:solidFill>
                            <a:prstDash val="solid"/>
                          </a:ln>
                        </wps:spPr>
                        <wps:bodyPr wrap="square" lIns="0" tIns="0" rIns="0" bIns="0" rtlCol="0">
                          <a:noAutofit/>
                        </wps:bodyPr>
                      </wps:wsp>
                      <wps:wsp>
                        <wps:cNvPr id="61" name="Textbox 61"/>
                        <wps:cNvSpPr txBox="1"/>
                        <wps:spPr>
                          <a:xfrm>
                            <a:off x="0" y="0"/>
                            <a:ext cx="3553460" cy="904875"/>
                          </a:xfrm>
                          <a:prstGeom prst="rect">
                            <a:avLst/>
                          </a:prstGeom>
                        </wps:spPr>
                        <wps:txbx>
                          <w:txbxContent>
                            <w:p w14:paraId="0BFC3128">
                              <w:pPr>
                                <w:spacing w:before="119" w:line="240" w:lineRule="auto"/>
                                <w:rPr>
                                  <w:sz w:val="36"/>
                                </w:rPr>
                              </w:pPr>
                            </w:p>
                            <w:p w14:paraId="10A02086">
                              <w:pPr>
                                <w:spacing w:before="1"/>
                                <w:ind w:left="961" w:right="0" w:firstLine="0"/>
                                <w:jc w:val="left"/>
                                <w:rPr>
                                  <w:sz w:val="36"/>
                                </w:rPr>
                              </w:pPr>
                              <w:r>
                                <w:rPr>
                                  <w:spacing w:val="-8"/>
                                  <w:sz w:val="36"/>
                                </w:rPr>
                                <w:t>BAHAN</w:t>
                              </w:r>
                              <w:r>
                                <w:rPr>
                                  <w:spacing w:val="-14"/>
                                  <w:sz w:val="36"/>
                                </w:rPr>
                                <w:t xml:space="preserve"> </w:t>
                              </w:r>
                              <w:r>
                                <w:rPr>
                                  <w:spacing w:val="-8"/>
                                  <w:sz w:val="36"/>
                                </w:rPr>
                                <w:t>BACAAN</w:t>
                              </w:r>
                              <w:r>
                                <w:rPr>
                                  <w:spacing w:val="-14"/>
                                  <w:sz w:val="36"/>
                                </w:rPr>
                                <w:t xml:space="preserve"> </w:t>
                              </w:r>
                              <w:r>
                                <w:rPr>
                                  <w:spacing w:val="-8"/>
                                  <w:sz w:val="36"/>
                                </w:rPr>
                                <w:t>GURU</w:t>
                              </w:r>
                            </w:p>
                          </w:txbxContent>
                        </wps:txbx>
                        <wps:bodyPr wrap="square" lIns="0" tIns="0" rIns="0" bIns="0" rtlCol="0">
                          <a:noAutofit/>
                        </wps:bodyPr>
                      </wps:wsp>
                    </wpg:wgp>
                  </a:graphicData>
                </a:graphic>
              </wp:inline>
            </w:drawing>
          </mc:Choice>
          <mc:Fallback>
            <w:pict>
              <v:group id="_x0000_s1026" o:spid="_x0000_s1026" o:spt="203" style="height:71.25pt;width:279.8pt;" coordsize="3553460,904875" o:gfxdata="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">
                <o:lock v:ext="edit" aspectratio="f"/>
                <v:shape id="Image 56" o:spid="_x0000_s1026" o:spt="75" type="#_x0000_t75" style="position:absolute;left:3175;top:3175;height:898525;width:3547110;" filled="f" o:preferrelative="t" stroked="f" coordsize="21600,21600" o:gfxdata="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38aM74A&#10;AADbAAAADwAAAAAAAAABACAAAAAiAAAAZHJzL2Rvd25yZXYueG1sUEsBAhQAFAAAAAgAh07iQDMv&#10;BZ47AAAAOQAAABAAAAAAAAAAAQAgAAAADQEAAGRycy9zaGFwZXhtbC54bWxQSwUGAAAAAAYABgBb&#10;AQAAtwMAAAAA&#10;">
                  <v:fill on="f" focussize="0,0"/>
                  <v:stroke on="f"/>
                  <v:imagedata r:id="rId32" o:title=""/>
                  <o:lock v:ext="edit" aspectratio="f"/>
                </v:shape>
                <v:shape id="Graphic 57" o:spid="_x0000_s1026" o:spt="100" style="position:absolute;left:3175;top:3175;height:898525;width:3547110;" filled="f" stroked="t" coordsize="3547110,898525" o:gfxdata="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TyQ0vQAA&#10;ANsAAAAPAAAAAAAAAAEAIAAAACIAAABkcnMvZG93bnJldi54bWxQSwECFAAUAAAACACHTuJAMy8F&#10;njsAAAA5AAAAEAAAAAAAAAABACAAAAAMAQAAZHJzL3NoYXBleG1sLnhtbFBLBQYAAAAABgAGAFsB&#10;AAC2AwAAAAA=&#10;" path="m0,336931l8762,293243,32893,257556,68580,233426,112268,224663,3322447,224663,3322447,112268,3331336,68580,3355340,32893,3391027,8763,3434842,0,3478529,8763,3514217,32893,3538220,68580,3547109,112268,3547109,561594,3538220,605282,3514217,640969,3478529,664972,3434842,673862,224662,673862,224662,786257,215772,829945,191769,865632,156082,889635,112268,898525,68580,889635,32893,865632,8762,829945,0,786257,0,336931xe">
                  <v:fill on="f" focussize="0,0"/>
                  <v:stroke weight="0.5pt" color="#FFC000" joinstyle="round"/>
                  <v:imagedata o:title=""/>
                  <o:lock v:ext="edit" aspectratio="f"/>
                  <v:textbox inset="0mm,0mm,0mm,0mm"/>
                </v:shape>
                <v:shape id="Image 58" o:spid="_x0000_s1026" o:spt="75" type="#_x0000_t75" style="position:absolute;left:3322446;top:112268;height:118745;width:231012;" filled="f" o:preferrelative="t" stroked="f" coordsize="21600,21600" o:gfxdata="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75sNugAAANsA&#10;AAAPAAAAAAAAAAEAIAAAACIAAABkcnMvZG93bnJldi54bWxQSwECFAAUAAAACACHTuJAMy8FnjsA&#10;AAA5AAAAEAAAAAAAAAABACAAAAAJAQAAZHJzL3NoYXBleG1sLnhtbFBLBQYAAAAABgAGAFsBAACz&#10;AwAAAAA=&#10;">
                  <v:fill on="f" focussize="0,0"/>
                  <v:stroke on="f"/>
                  <v:imagedata r:id="rId33" o:title=""/>
                  <o:lock v:ext="edit" aspectratio="f"/>
                </v:shape>
                <v:shape id="Image 59" o:spid="_x0000_s1026" o:spt="75" type="#_x0000_t75" style="position:absolute;left:0;top:280797;height:174878;width:231012;" filled="f" o:preferrelative="t" stroked="f" coordsize="21600,21600" o:gfxdata="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P6mNb4A&#10;AADbAAAADwAAAAAAAAABACAAAAAiAAAAZHJzL2Rvd25yZXYueG1sUEsBAhQAFAAAAAgAh07iQDMv&#10;BZ47AAAAOQAAABAAAAAAAAAAAQAgAAAADQEAAGRycy9zaGFwZXhtbC54bWxQSwUGAAAAAAYABgBb&#10;AQAAtwMAAAAA&#10;">
                  <v:fill on="f" focussize="0,0"/>
                  <v:stroke on="f"/>
                  <v:imagedata r:id="rId31" o:title=""/>
                  <o:lock v:ext="edit" aspectratio="f"/>
                </v:shape>
                <v:shape id="Graphic 60" o:spid="_x0000_s1026" o:spt="100" style="position:absolute;left:227838;top:340106;height:337185;width:1270;" filled="f" stroked="t" coordsize="1,337185" o:gfxdata="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vXHBy5AAAA2wAA&#10;AA8AAAAAAAAAAQAgAAAAIgAAAGRycy9kb3ducmV2LnhtbFBLAQIUABQAAAAIAIdO4kAzLwWeOwAA&#10;ADkAAAAQAAAAAAAAAAEAIAAAAAgBAABkcnMvc2hhcGV4bWwueG1sUEsFBgAAAAAGAAYAWwEAALID&#10;AAAAAA==&#10;" path="m0,0l0,336930e">
                  <v:fill on="f" focussize="0,0"/>
                  <v:stroke weight="0.5pt" color="#FFC000" joinstyle="round"/>
                  <v:imagedata o:title=""/>
                  <o:lock v:ext="edit" aspectratio="f"/>
                  <v:textbox inset="0mm,0mm,0mm,0mm"/>
                </v:shape>
                <v:shape id="Textbox 61" o:spid="_x0000_s1026" o:spt="202" type="#_x0000_t202" style="position:absolute;left:0;top:0;height:904875;width:3553460;" filled="f" stroked="f" coordsize="21600,21600" o:gfxdata="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AnX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BFC3128">
                        <w:pPr>
                          <w:spacing w:before="119" w:line="240" w:lineRule="auto"/>
                          <w:rPr>
                            <w:sz w:val="36"/>
                          </w:rPr>
                        </w:pPr>
                      </w:p>
                      <w:p w14:paraId="10A02086">
                        <w:pPr>
                          <w:spacing w:before="1"/>
                          <w:ind w:left="961" w:right="0" w:firstLine="0"/>
                          <w:jc w:val="left"/>
                          <w:rPr>
                            <w:sz w:val="36"/>
                          </w:rPr>
                        </w:pPr>
                        <w:r>
                          <w:rPr>
                            <w:spacing w:val="-8"/>
                            <w:sz w:val="36"/>
                          </w:rPr>
                          <w:t>BAHAN</w:t>
                        </w:r>
                        <w:r>
                          <w:rPr>
                            <w:spacing w:val="-14"/>
                            <w:sz w:val="36"/>
                          </w:rPr>
                          <w:t xml:space="preserve"> </w:t>
                        </w:r>
                        <w:r>
                          <w:rPr>
                            <w:spacing w:val="-8"/>
                            <w:sz w:val="36"/>
                          </w:rPr>
                          <w:t>BACAAN</w:t>
                        </w:r>
                        <w:r>
                          <w:rPr>
                            <w:spacing w:val="-14"/>
                            <w:sz w:val="36"/>
                          </w:rPr>
                          <w:t xml:space="preserve"> </w:t>
                        </w:r>
                        <w:r>
                          <w:rPr>
                            <w:spacing w:val="-8"/>
                            <w:sz w:val="36"/>
                          </w:rPr>
                          <w:t>GURU</w:t>
                        </w:r>
                      </w:p>
                    </w:txbxContent>
                  </v:textbox>
                </v:shape>
                <w10:wrap type="none"/>
                <w10:anchorlock/>
              </v:group>
            </w:pict>
          </mc:Fallback>
        </mc:AlternateContent>
      </w:r>
    </w:p>
    <w:p w14:paraId="3E32F7E4">
      <w:pPr>
        <w:pStyle w:val="9"/>
        <w:rPr>
          <w:sz w:val="30"/>
        </w:rPr>
      </w:pPr>
    </w:p>
    <w:p w14:paraId="59E334C6">
      <w:pPr>
        <w:pStyle w:val="9"/>
        <w:spacing w:before="137"/>
        <w:rPr>
          <w:sz w:val="30"/>
        </w:rPr>
      </w:pPr>
    </w:p>
    <w:p w14:paraId="58F621AC">
      <w:pPr>
        <w:pStyle w:val="2"/>
        <w:numPr>
          <w:ilvl w:val="0"/>
          <w:numId w:val="20"/>
        </w:numPr>
        <w:tabs>
          <w:tab w:val="left" w:pos="733"/>
        </w:tabs>
        <w:spacing w:before="0" w:after="0" w:line="240" w:lineRule="auto"/>
        <w:ind w:left="733" w:right="0" w:hanging="426"/>
        <w:jc w:val="left"/>
      </w:pPr>
      <w:r>
        <w:rPr>
          <w:spacing w:val="-2"/>
          <w:w w:val="90"/>
        </w:rPr>
        <w:t>TUJUAN</w:t>
      </w:r>
      <w:r>
        <w:rPr>
          <w:spacing w:val="-3"/>
          <w:w w:val="90"/>
        </w:rPr>
        <w:t xml:space="preserve"> </w:t>
      </w:r>
      <w:r>
        <w:rPr>
          <w:spacing w:val="-2"/>
          <w:w w:val="90"/>
        </w:rPr>
        <w:t>UMUM</w:t>
      </w:r>
      <w:r>
        <w:rPr>
          <w:spacing w:val="-8"/>
        </w:rPr>
        <w:t xml:space="preserve"> </w:t>
      </w:r>
      <w:r>
        <w:rPr>
          <w:spacing w:val="-4"/>
          <w:w w:val="90"/>
        </w:rPr>
        <w:t>GURU</w:t>
      </w:r>
    </w:p>
    <w:p w14:paraId="3A6A62D0">
      <w:pPr>
        <w:pStyle w:val="9"/>
        <w:spacing w:before="50"/>
        <w:rPr>
          <w:sz w:val="30"/>
        </w:rPr>
      </w:pPr>
    </w:p>
    <w:p w14:paraId="47A98982">
      <w:pPr>
        <w:pStyle w:val="9"/>
        <w:ind w:left="722"/>
      </w:pPr>
      <w:r>
        <w:drawing>
          <wp:anchor distT="0" distB="0" distL="0" distR="0" simplePos="0" relativeHeight="251693056" behindDoc="1" locked="0" layoutInCell="1" allowOverlap="1">
            <wp:simplePos x="0" y="0"/>
            <wp:positionH relativeFrom="page">
              <wp:posOffset>1457325</wp:posOffset>
            </wp:positionH>
            <wp:positionV relativeFrom="paragraph">
              <wp:posOffset>216535</wp:posOffset>
            </wp:positionV>
            <wp:extent cx="4667250" cy="4591050"/>
            <wp:effectExtent l="0" t="0" r="0" b="0"/>
            <wp:wrapNone/>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5" cstate="print"/>
                    <a:stretch>
                      <a:fillRect/>
                    </a:stretch>
                  </pic:blipFill>
                  <pic:spPr>
                    <a:xfrm>
                      <a:off x="0" y="0"/>
                      <a:ext cx="4667249" cy="4591049"/>
                    </a:xfrm>
                    <a:prstGeom prst="rect">
                      <a:avLst/>
                    </a:prstGeom>
                  </pic:spPr>
                </pic:pic>
              </a:graphicData>
            </a:graphic>
          </wp:anchor>
        </w:drawing>
      </w:r>
      <w:r>
        <w:t>Guru</w:t>
      </w:r>
      <w:r>
        <w:rPr>
          <w:spacing w:val="-5"/>
        </w:rPr>
        <w:t xml:space="preserve"> </w:t>
      </w:r>
      <w:r>
        <w:t>diharapkan</w:t>
      </w:r>
      <w:r>
        <w:rPr>
          <w:spacing w:val="-1"/>
        </w:rPr>
        <w:t xml:space="preserve"> </w:t>
      </w:r>
      <w:r>
        <w:t>mampu</w:t>
      </w:r>
      <w:r>
        <w:rPr>
          <w:spacing w:val="8"/>
        </w:rPr>
        <w:t xml:space="preserve"> </w:t>
      </w:r>
      <w:r>
        <w:rPr>
          <w:spacing w:val="-10"/>
        </w:rPr>
        <w:t>:</w:t>
      </w:r>
    </w:p>
    <w:p w14:paraId="5DE9D4EA">
      <w:pPr>
        <w:pStyle w:val="9"/>
      </w:pPr>
    </w:p>
    <w:p w14:paraId="208C3BE2">
      <w:pPr>
        <w:pStyle w:val="11"/>
        <w:numPr>
          <w:ilvl w:val="1"/>
          <w:numId w:val="20"/>
        </w:numPr>
        <w:tabs>
          <w:tab w:val="left" w:pos="1156"/>
        </w:tabs>
        <w:spacing w:before="1" w:after="0" w:line="240" w:lineRule="auto"/>
        <w:ind w:left="1156" w:right="0" w:hanging="357"/>
        <w:jc w:val="both"/>
        <w:rPr>
          <w:sz w:val="24"/>
        </w:rPr>
      </w:pPr>
      <w:r>
        <w:rPr>
          <w:sz w:val="24"/>
        </w:rPr>
        <w:t>Menjadi</w:t>
      </w:r>
      <w:r>
        <w:rPr>
          <w:spacing w:val="-17"/>
          <w:sz w:val="24"/>
        </w:rPr>
        <w:t xml:space="preserve"> </w:t>
      </w:r>
      <w:r>
        <w:rPr>
          <w:sz w:val="24"/>
        </w:rPr>
        <w:t>fasilitator</w:t>
      </w:r>
      <w:r>
        <w:rPr>
          <w:spacing w:val="-10"/>
          <w:sz w:val="24"/>
        </w:rPr>
        <w:t xml:space="preserve"> </w:t>
      </w:r>
      <w:r>
        <w:rPr>
          <w:sz w:val="24"/>
        </w:rPr>
        <w:t>dalam</w:t>
      </w:r>
      <w:r>
        <w:rPr>
          <w:spacing w:val="-6"/>
          <w:sz w:val="24"/>
        </w:rPr>
        <w:t xml:space="preserve"> </w:t>
      </w:r>
      <w:r>
        <w:rPr>
          <w:sz w:val="24"/>
        </w:rPr>
        <w:t>mengarahkan</w:t>
      </w:r>
      <w:r>
        <w:rPr>
          <w:spacing w:val="-12"/>
          <w:sz w:val="24"/>
        </w:rPr>
        <w:t xml:space="preserve"> </w:t>
      </w:r>
      <w:r>
        <w:rPr>
          <w:sz w:val="24"/>
        </w:rPr>
        <w:t>siswa</w:t>
      </w:r>
      <w:r>
        <w:rPr>
          <w:spacing w:val="-12"/>
          <w:sz w:val="24"/>
        </w:rPr>
        <w:t xml:space="preserve"> </w:t>
      </w:r>
      <w:r>
        <w:rPr>
          <w:sz w:val="24"/>
        </w:rPr>
        <w:t>mengenali</w:t>
      </w:r>
      <w:r>
        <w:rPr>
          <w:spacing w:val="-7"/>
          <w:sz w:val="24"/>
        </w:rPr>
        <w:t xml:space="preserve"> </w:t>
      </w:r>
      <w:r>
        <w:rPr>
          <w:sz w:val="24"/>
        </w:rPr>
        <w:t>keunikan</w:t>
      </w:r>
      <w:r>
        <w:rPr>
          <w:spacing w:val="-11"/>
          <w:sz w:val="24"/>
        </w:rPr>
        <w:t xml:space="preserve"> </w:t>
      </w:r>
      <w:r>
        <w:rPr>
          <w:sz w:val="24"/>
        </w:rPr>
        <w:t>budaya</w:t>
      </w:r>
      <w:r>
        <w:rPr>
          <w:spacing w:val="-12"/>
          <w:sz w:val="24"/>
        </w:rPr>
        <w:t xml:space="preserve"> </w:t>
      </w:r>
      <w:r>
        <w:rPr>
          <w:spacing w:val="-2"/>
          <w:sz w:val="24"/>
        </w:rPr>
        <w:t>daerahnya.</w:t>
      </w:r>
    </w:p>
    <w:p w14:paraId="1D4D5257">
      <w:pPr>
        <w:pStyle w:val="11"/>
        <w:numPr>
          <w:ilvl w:val="1"/>
          <w:numId w:val="20"/>
        </w:numPr>
        <w:tabs>
          <w:tab w:val="left" w:pos="1156"/>
        </w:tabs>
        <w:spacing w:before="276" w:after="0" w:line="240" w:lineRule="auto"/>
        <w:ind w:left="1156" w:right="0" w:hanging="357"/>
        <w:jc w:val="both"/>
        <w:rPr>
          <w:sz w:val="24"/>
        </w:rPr>
      </w:pPr>
      <w:r>
        <w:rPr>
          <w:sz w:val="24"/>
        </w:rPr>
        <w:t>Menyediakan</w:t>
      </w:r>
      <w:r>
        <w:rPr>
          <w:spacing w:val="-9"/>
          <w:sz w:val="24"/>
        </w:rPr>
        <w:t xml:space="preserve"> </w:t>
      </w:r>
      <w:r>
        <w:rPr>
          <w:sz w:val="24"/>
        </w:rPr>
        <w:t>pengalaman</w:t>
      </w:r>
      <w:r>
        <w:rPr>
          <w:spacing w:val="-6"/>
          <w:sz w:val="24"/>
        </w:rPr>
        <w:t xml:space="preserve"> </w:t>
      </w:r>
      <w:r>
        <w:rPr>
          <w:sz w:val="24"/>
        </w:rPr>
        <w:t>belajar</w:t>
      </w:r>
      <w:r>
        <w:rPr>
          <w:spacing w:val="-7"/>
          <w:sz w:val="24"/>
        </w:rPr>
        <w:t xml:space="preserve"> </w:t>
      </w:r>
      <w:r>
        <w:rPr>
          <w:sz w:val="24"/>
        </w:rPr>
        <w:t>berbasis</w:t>
      </w:r>
      <w:r>
        <w:rPr>
          <w:spacing w:val="-2"/>
          <w:sz w:val="24"/>
        </w:rPr>
        <w:t xml:space="preserve"> </w:t>
      </w:r>
      <w:r>
        <w:rPr>
          <w:sz w:val="24"/>
        </w:rPr>
        <w:t>multimedia</w:t>
      </w:r>
      <w:r>
        <w:rPr>
          <w:spacing w:val="-8"/>
          <w:sz w:val="24"/>
        </w:rPr>
        <w:t xml:space="preserve"> </w:t>
      </w:r>
      <w:r>
        <w:rPr>
          <w:sz w:val="24"/>
        </w:rPr>
        <w:t>yang</w:t>
      </w:r>
      <w:r>
        <w:rPr>
          <w:spacing w:val="-3"/>
          <w:sz w:val="24"/>
        </w:rPr>
        <w:t xml:space="preserve"> </w:t>
      </w:r>
      <w:r>
        <w:rPr>
          <w:sz w:val="24"/>
        </w:rPr>
        <w:t>interaktif</w:t>
      </w:r>
      <w:r>
        <w:rPr>
          <w:spacing w:val="-7"/>
          <w:sz w:val="24"/>
        </w:rPr>
        <w:t xml:space="preserve"> </w:t>
      </w:r>
      <w:r>
        <w:rPr>
          <w:sz w:val="24"/>
        </w:rPr>
        <w:t>(video</w:t>
      </w:r>
      <w:r>
        <w:rPr>
          <w:spacing w:val="-3"/>
          <w:sz w:val="24"/>
        </w:rPr>
        <w:t xml:space="preserve"> </w:t>
      </w:r>
      <w:r>
        <w:rPr>
          <w:spacing w:val="-2"/>
          <w:sz w:val="24"/>
        </w:rPr>
        <w:t>Canva).</w:t>
      </w:r>
    </w:p>
    <w:p w14:paraId="3AA3C703">
      <w:pPr>
        <w:pStyle w:val="11"/>
        <w:numPr>
          <w:ilvl w:val="1"/>
          <w:numId w:val="20"/>
        </w:numPr>
        <w:tabs>
          <w:tab w:val="left" w:pos="1159"/>
        </w:tabs>
        <w:spacing w:before="276" w:after="0" w:line="480" w:lineRule="auto"/>
        <w:ind w:left="1159" w:right="1215" w:hanging="360"/>
        <w:jc w:val="left"/>
        <w:rPr>
          <w:sz w:val="24"/>
        </w:rPr>
      </w:pPr>
      <w:r>
        <w:rPr>
          <w:sz w:val="24"/>
        </w:rPr>
        <w:t>Mendorong</w:t>
      </w:r>
      <w:r>
        <w:rPr>
          <w:spacing w:val="-4"/>
          <w:sz w:val="24"/>
        </w:rPr>
        <w:t xml:space="preserve"> </w:t>
      </w:r>
      <w:r>
        <w:rPr>
          <w:sz w:val="24"/>
        </w:rPr>
        <w:t>kemampuan</w:t>
      </w:r>
      <w:r>
        <w:rPr>
          <w:spacing w:val="-2"/>
          <w:sz w:val="24"/>
        </w:rPr>
        <w:t xml:space="preserve"> </w:t>
      </w:r>
      <w:r>
        <w:rPr>
          <w:sz w:val="24"/>
        </w:rPr>
        <w:t>berpikir</w:t>
      </w:r>
      <w:r>
        <w:rPr>
          <w:spacing w:val="-4"/>
          <w:sz w:val="24"/>
        </w:rPr>
        <w:t xml:space="preserve"> </w:t>
      </w:r>
      <w:r>
        <w:rPr>
          <w:sz w:val="24"/>
        </w:rPr>
        <w:t>kritis</w:t>
      </w:r>
      <w:r>
        <w:rPr>
          <w:spacing w:val="-5"/>
          <w:sz w:val="24"/>
        </w:rPr>
        <w:t xml:space="preserve"> </w:t>
      </w:r>
      <w:r>
        <w:rPr>
          <w:sz w:val="24"/>
        </w:rPr>
        <w:t>dan</w:t>
      </w:r>
      <w:r>
        <w:rPr>
          <w:spacing w:val="-4"/>
          <w:sz w:val="24"/>
        </w:rPr>
        <w:t xml:space="preserve"> </w:t>
      </w:r>
      <w:r>
        <w:rPr>
          <w:sz w:val="24"/>
        </w:rPr>
        <w:t>keterampilan</w:t>
      </w:r>
      <w:r>
        <w:rPr>
          <w:spacing w:val="-4"/>
          <w:sz w:val="24"/>
        </w:rPr>
        <w:t xml:space="preserve"> </w:t>
      </w:r>
      <w:r>
        <w:rPr>
          <w:sz w:val="24"/>
        </w:rPr>
        <w:t>sosial</w:t>
      </w:r>
      <w:r>
        <w:rPr>
          <w:spacing w:val="-4"/>
          <w:sz w:val="24"/>
        </w:rPr>
        <w:t xml:space="preserve"> </w:t>
      </w:r>
      <w:r>
        <w:rPr>
          <w:sz w:val="24"/>
        </w:rPr>
        <w:t>melalui</w:t>
      </w:r>
      <w:r>
        <w:rPr>
          <w:spacing w:val="-4"/>
          <w:sz w:val="24"/>
        </w:rPr>
        <w:t xml:space="preserve"> </w:t>
      </w:r>
      <w:r>
        <w:rPr>
          <w:sz w:val="24"/>
        </w:rPr>
        <w:t>diskusi</w:t>
      </w:r>
      <w:r>
        <w:rPr>
          <w:spacing w:val="-4"/>
          <w:sz w:val="24"/>
        </w:rPr>
        <w:t xml:space="preserve"> </w:t>
      </w:r>
      <w:r>
        <w:rPr>
          <w:sz w:val="24"/>
        </w:rPr>
        <w:t>dan kerja kelompok.</w:t>
      </w:r>
    </w:p>
    <w:p w14:paraId="1577FFA0">
      <w:pPr>
        <w:pStyle w:val="11"/>
        <w:numPr>
          <w:ilvl w:val="1"/>
          <w:numId w:val="20"/>
        </w:numPr>
        <w:tabs>
          <w:tab w:val="left" w:pos="1156"/>
        </w:tabs>
        <w:spacing w:before="0" w:after="0" w:line="240" w:lineRule="auto"/>
        <w:ind w:left="1156" w:right="0" w:hanging="357"/>
        <w:jc w:val="both"/>
        <w:rPr>
          <w:sz w:val="24"/>
        </w:rPr>
      </w:pPr>
      <w:r>
        <w:rPr>
          <w:sz w:val="24"/>
        </w:rPr>
        <w:t>Menanamkan</w:t>
      </w:r>
      <w:r>
        <w:rPr>
          <w:spacing w:val="-6"/>
          <w:sz w:val="24"/>
        </w:rPr>
        <w:t xml:space="preserve"> </w:t>
      </w:r>
      <w:r>
        <w:rPr>
          <w:sz w:val="24"/>
        </w:rPr>
        <w:t>sikap</w:t>
      </w:r>
      <w:r>
        <w:rPr>
          <w:spacing w:val="-4"/>
          <w:sz w:val="24"/>
        </w:rPr>
        <w:t xml:space="preserve"> </w:t>
      </w:r>
      <w:r>
        <w:rPr>
          <w:sz w:val="24"/>
        </w:rPr>
        <w:t>menghargai</w:t>
      </w:r>
      <w:r>
        <w:rPr>
          <w:spacing w:val="-3"/>
          <w:sz w:val="24"/>
        </w:rPr>
        <w:t xml:space="preserve"> </w:t>
      </w:r>
      <w:r>
        <w:rPr>
          <w:sz w:val="24"/>
        </w:rPr>
        <w:t>keragaman</w:t>
      </w:r>
      <w:r>
        <w:rPr>
          <w:spacing w:val="-1"/>
          <w:sz w:val="24"/>
        </w:rPr>
        <w:t xml:space="preserve"> </w:t>
      </w:r>
      <w:r>
        <w:rPr>
          <w:sz w:val="24"/>
        </w:rPr>
        <w:t>budaya</w:t>
      </w:r>
      <w:r>
        <w:rPr>
          <w:spacing w:val="-5"/>
          <w:sz w:val="24"/>
        </w:rPr>
        <w:t xml:space="preserve"> </w:t>
      </w:r>
      <w:r>
        <w:rPr>
          <w:sz w:val="24"/>
        </w:rPr>
        <w:t>Indonesia</w:t>
      </w:r>
      <w:r>
        <w:rPr>
          <w:spacing w:val="-3"/>
          <w:sz w:val="24"/>
        </w:rPr>
        <w:t xml:space="preserve"> </w:t>
      </w:r>
      <w:r>
        <w:rPr>
          <w:sz w:val="24"/>
        </w:rPr>
        <w:t>kepada</w:t>
      </w:r>
      <w:r>
        <w:rPr>
          <w:spacing w:val="-2"/>
          <w:sz w:val="24"/>
        </w:rPr>
        <w:t xml:space="preserve"> siswa.</w:t>
      </w:r>
    </w:p>
    <w:p w14:paraId="3A9DBC75">
      <w:pPr>
        <w:pStyle w:val="9"/>
      </w:pPr>
    </w:p>
    <w:p w14:paraId="3CF73A67">
      <w:pPr>
        <w:pStyle w:val="9"/>
      </w:pPr>
    </w:p>
    <w:p w14:paraId="5333A8F5">
      <w:pPr>
        <w:pStyle w:val="9"/>
        <w:spacing w:before="52"/>
      </w:pPr>
    </w:p>
    <w:p w14:paraId="102891D3">
      <w:pPr>
        <w:pStyle w:val="2"/>
        <w:numPr>
          <w:ilvl w:val="0"/>
          <w:numId w:val="20"/>
        </w:numPr>
        <w:tabs>
          <w:tab w:val="left" w:pos="731"/>
        </w:tabs>
        <w:spacing w:before="0" w:after="0" w:line="240" w:lineRule="auto"/>
        <w:ind w:left="731" w:right="0" w:hanging="424"/>
        <w:jc w:val="left"/>
      </w:pPr>
      <w:r>
        <w:rPr>
          <w:w w:val="90"/>
        </w:rPr>
        <w:t>LANDASAN</w:t>
      </w:r>
      <w:r>
        <w:rPr>
          <w:spacing w:val="52"/>
        </w:rPr>
        <w:t xml:space="preserve"> </w:t>
      </w:r>
      <w:r>
        <w:rPr>
          <w:spacing w:val="-2"/>
        </w:rPr>
        <w:t>KONSEPTUAL</w:t>
      </w:r>
    </w:p>
    <w:p w14:paraId="27F64CFB">
      <w:pPr>
        <w:pStyle w:val="9"/>
        <w:spacing w:before="53"/>
        <w:rPr>
          <w:sz w:val="30"/>
        </w:rPr>
      </w:pPr>
    </w:p>
    <w:p w14:paraId="03F45AA1">
      <w:pPr>
        <w:pStyle w:val="11"/>
        <w:numPr>
          <w:ilvl w:val="1"/>
          <w:numId w:val="20"/>
        </w:numPr>
        <w:tabs>
          <w:tab w:val="left" w:pos="1026"/>
        </w:tabs>
        <w:spacing w:before="0" w:after="0" w:line="240" w:lineRule="auto"/>
        <w:ind w:left="1026" w:right="0" w:hanging="359"/>
        <w:jc w:val="both"/>
        <w:rPr>
          <w:sz w:val="24"/>
        </w:rPr>
      </w:pPr>
      <w:r>
        <w:rPr>
          <w:sz w:val="24"/>
        </w:rPr>
        <w:t>Hakikat</w:t>
      </w:r>
      <w:r>
        <w:rPr>
          <w:spacing w:val="-3"/>
          <w:sz w:val="24"/>
        </w:rPr>
        <w:t xml:space="preserve"> </w:t>
      </w:r>
      <w:r>
        <w:rPr>
          <w:sz w:val="24"/>
        </w:rPr>
        <w:t>IPS</w:t>
      </w:r>
      <w:r>
        <w:rPr>
          <w:spacing w:val="-2"/>
          <w:sz w:val="24"/>
        </w:rPr>
        <w:t xml:space="preserve"> </w:t>
      </w:r>
      <w:r>
        <w:rPr>
          <w:sz w:val="24"/>
        </w:rPr>
        <w:t>di</w:t>
      </w:r>
      <w:r>
        <w:rPr>
          <w:spacing w:val="-3"/>
          <w:sz w:val="24"/>
        </w:rPr>
        <w:t xml:space="preserve"> </w:t>
      </w:r>
      <w:r>
        <w:rPr>
          <w:spacing w:val="-5"/>
          <w:sz w:val="24"/>
        </w:rPr>
        <w:t>SD</w:t>
      </w:r>
    </w:p>
    <w:p w14:paraId="7A0E5EDF">
      <w:pPr>
        <w:pStyle w:val="9"/>
      </w:pPr>
    </w:p>
    <w:p w14:paraId="1CFA64A8">
      <w:pPr>
        <w:pStyle w:val="9"/>
        <w:spacing w:line="480" w:lineRule="auto"/>
        <w:ind w:left="1027" w:right="1075" w:firstLine="273"/>
        <w:jc w:val="both"/>
      </w:pPr>
      <w:r>
        <w:t>IPS di SD bertujuan membentuk warga</w:t>
      </w:r>
      <w:r>
        <w:rPr>
          <w:spacing w:val="-1"/>
        </w:rPr>
        <w:t xml:space="preserve"> </w:t>
      </w:r>
      <w:r>
        <w:t>negara</w:t>
      </w:r>
      <w:r>
        <w:rPr>
          <w:spacing w:val="-1"/>
        </w:rPr>
        <w:t xml:space="preserve"> </w:t>
      </w:r>
      <w:r>
        <w:t>yang sadar nilai sosial, budaya, dan kebangsaan. Dalam pembelajaran IPS, guru harus mengaitkan materi dengan kehidupan nyata siswa dan membentuk pemahaman akan masyarakat multikultural.</w:t>
      </w:r>
    </w:p>
    <w:p w14:paraId="77902F36">
      <w:pPr>
        <w:pStyle w:val="11"/>
        <w:numPr>
          <w:ilvl w:val="1"/>
          <w:numId w:val="20"/>
        </w:numPr>
        <w:tabs>
          <w:tab w:val="left" w:pos="1026"/>
        </w:tabs>
        <w:spacing w:before="0" w:after="0" w:line="240" w:lineRule="auto"/>
        <w:ind w:left="1026" w:right="0" w:hanging="359"/>
        <w:jc w:val="both"/>
        <w:rPr>
          <w:sz w:val="24"/>
        </w:rPr>
      </w:pPr>
      <w:r>
        <w:rPr>
          <w:sz w:val="24"/>
        </w:rPr>
        <w:t>Keunikan</w:t>
      </w:r>
      <w:r>
        <w:rPr>
          <w:spacing w:val="-9"/>
          <w:sz w:val="24"/>
        </w:rPr>
        <w:t xml:space="preserve"> </w:t>
      </w:r>
      <w:r>
        <w:rPr>
          <w:sz w:val="24"/>
        </w:rPr>
        <w:t>Daerah</w:t>
      </w:r>
      <w:r>
        <w:rPr>
          <w:spacing w:val="-4"/>
          <w:sz w:val="24"/>
        </w:rPr>
        <w:t xml:space="preserve"> </w:t>
      </w:r>
      <w:r>
        <w:rPr>
          <w:sz w:val="24"/>
        </w:rPr>
        <w:t>sebagai</w:t>
      </w:r>
      <w:r>
        <w:rPr>
          <w:spacing w:val="-2"/>
          <w:sz w:val="24"/>
        </w:rPr>
        <w:t xml:space="preserve"> </w:t>
      </w:r>
      <w:r>
        <w:rPr>
          <w:sz w:val="24"/>
        </w:rPr>
        <w:t>Identitas</w:t>
      </w:r>
      <w:r>
        <w:rPr>
          <w:spacing w:val="-5"/>
          <w:sz w:val="24"/>
        </w:rPr>
        <w:t xml:space="preserve"> </w:t>
      </w:r>
      <w:r>
        <w:rPr>
          <w:spacing w:val="-2"/>
          <w:sz w:val="24"/>
        </w:rPr>
        <w:t>Budaya</w:t>
      </w:r>
    </w:p>
    <w:p w14:paraId="0E8BE5F0">
      <w:pPr>
        <w:pStyle w:val="9"/>
      </w:pPr>
    </w:p>
    <w:p w14:paraId="24E3D8D5">
      <w:pPr>
        <w:pStyle w:val="9"/>
        <w:spacing w:line="480" w:lineRule="auto"/>
        <w:ind w:left="1015" w:right="1080" w:firstLine="285"/>
        <w:jc w:val="both"/>
      </w:pPr>
      <w:r>
        <w:t xml:space="preserve">Setiap daerah memiliki identitas yang mencerminkan sejarah, lingkungan, dan tradisi setempat. Budaya seperti rumah adat, pakaian, makanan, dan tarian menjadi bagian penting yang harus dikenalkan sejak dini agar peserta didik menghargai dan </w:t>
      </w:r>
      <w:r>
        <w:rPr>
          <w:spacing w:val="-2"/>
        </w:rPr>
        <w:t>melestarikannya.</w:t>
      </w:r>
    </w:p>
    <w:p w14:paraId="2EE00AB9">
      <w:pPr>
        <w:pStyle w:val="11"/>
        <w:numPr>
          <w:ilvl w:val="1"/>
          <w:numId w:val="20"/>
        </w:numPr>
        <w:tabs>
          <w:tab w:val="left" w:pos="1026"/>
        </w:tabs>
        <w:spacing w:before="1" w:after="0" w:line="240" w:lineRule="auto"/>
        <w:ind w:left="1026" w:right="0" w:hanging="359"/>
        <w:jc w:val="both"/>
        <w:rPr>
          <w:sz w:val="24"/>
        </w:rPr>
      </w:pPr>
      <w:r>
        <w:rPr>
          <w:sz w:val="24"/>
        </w:rPr>
        <w:t>Nilai-Nilai</w:t>
      </w:r>
      <w:r>
        <w:rPr>
          <w:spacing w:val="-5"/>
          <w:sz w:val="24"/>
        </w:rPr>
        <w:t xml:space="preserve"> </w:t>
      </w:r>
      <w:r>
        <w:rPr>
          <w:sz w:val="24"/>
        </w:rPr>
        <w:t>yang</w:t>
      </w:r>
      <w:r>
        <w:rPr>
          <w:spacing w:val="-1"/>
          <w:sz w:val="24"/>
        </w:rPr>
        <w:t xml:space="preserve"> </w:t>
      </w:r>
      <w:r>
        <w:rPr>
          <w:spacing w:val="-2"/>
          <w:sz w:val="24"/>
        </w:rPr>
        <w:t>Ditanamkan</w:t>
      </w:r>
    </w:p>
    <w:p w14:paraId="7794D33E">
      <w:pPr>
        <w:pStyle w:val="11"/>
        <w:numPr>
          <w:ilvl w:val="2"/>
          <w:numId w:val="20"/>
        </w:numPr>
        <w:tabs>
          <w:tab w:val="left" w:pos="1386"/>
        </w:tabs>
        <w:spacing w:before="276" w:after="0" w:line="240" w:lineRule="auto"/>
        <w:ind w:left="1386" w:right="0" w:hanging="359"/>
        <w:jc w:val="left"/>
        <w:rPr>
          <w:sz w:val="24"/>
        </w:rPr>
      </w:pPr>
      <w:r>
        <w:rPr>
          <w:sz w:val="24"/>
        </w:rPr>
        <w:t>Toleransi</w:t>
      </w:r>
      <w:r>
        <w:rPr>
          <w:spacing w:val="-5"/>
          <w:sz w:val="24"/>
        </w:rPr>
        <w:t xml:space="preserve"> </w:t>
      </w:r>
      <w:r>
        <w:rPr>
          <w:sz w:val="24"/>
        </w:rPr>
        <w:t>dan</w:t>
      </w:r>
      <w:r>
        <w:rPr>
          <w:spacing w:val="-3"/>
          <w:sz w:val="24"/>
        </w:rPr>
        <w:t xml:space="preserve"> </w:t>
      </w:r>
      <w:r>
        <w:rPr>
          <w:sz w:val="24"/>
        </w:rPr>
        <w:t>Gotong</w:t>
      </w:r>
      <w:r>
        <w:rPr>
          <w:spacing w:val="-4"/>
          <w:sz w:val="24"/>
        </w:rPr>
        <w:t xml:space="preserve"> </w:t>
      </w:r>
      <w:r>
        <w:rPr>
          <w:sz w:val="24"/>
        </w:rPr>
        <w:t>Royong:</w:t>
      </w:r>
      <w:r>
        <w:rPr>
          <w:spacing w:val="-4"/>
          <w:sz w:val="24"/>
        </w:rPr>
        <w:t xml:space="preserve"> </w:t>
      </w:r>
      <w:r>
        <w:rPr>
          <w:sz w:val="24"/>
        </w:rPr>
        <w:t>melalui</w:t>
      </w:r>
      <w:r>
        <w:rPr>
          <w:spacing w:val="-3"/>
          <w:sz w:val="24"/>
        </w:rPr>
        <w:t xml:space="preserve"> </w:t>
      </w:r>
      <w:r>
        <w:rPr>
          <w:sz w:val="24"/>
        </w:rPr>
        <w:t>diskusi</w:t>
      </w:r>
      <w:r>
        <w:rPr>
          <w:spacing w:val="-2"/>
          <w:sz w:val="24"/>
        </w:rPr>
        <w:t xml:space="preserve"> kelompok.</w:t>
      </w:r>
    </w:p>
    <w:p w14:paraId="68DD62DE">
      <w:pPr>
        <w:pStyle w:val="11"/>
        <w:spacing w:after="0" w:line="240" w:lineRule="auto"/>
        <w:jc w:val="left"/>
        <w:rPr>
          <w:sz w:val="24"/>
        </w:rPr>
        <w:sectPr>
          <w:pgSz w:w="11920" w:h="16850"/>
          <w:pgMar w:top="980" w:right="425" w:bottom="280" w:left="1133" w:header="715" w:footer="0" w:gutter="0"/>
          <w:cols w:space="720" w:num="1"/>
        </w:sectPr>
      </w:pPr>
    </w:p>
    <w:p w14:paraId="4DF74703">
      <w:pPr>
        <w:pStyle w:val="9"/>
        <w:spacing w:before="177"/>
      </w:pPr>
    </w:p>
    <w:p w14:paraId="2E53C5AD">
      <w:pPr>
        <w:pStyle w:val="11"/>
        <w:numPr>
          <w:ilvl w:val="2"/>
          <w:numId w:val="20"/>
        </w:numPr>
        <w:tabs>
          <w:tab w:val="left" w:pos="1387"/>
        </w:tabs>
        <w:spacing w:before="0" w:after="0" w:line="240" w:lineRule="auto"/>
        <w:ind w:left="1387" w:right="0" w:hanging="360"/>
        <w:jc w:val="left"/>
        <w:rPr>
          <w:sz w:val="24"/>
        </w:rPr>
      </w:pPr>
      <w:r>
        <w:rPr>
          <w:sz w:val="24"/>
        </w:rPr>
        <w:t>Rasa</w:t>
      </w:r>
      <w:r>
        <w:rPr>
          <w:spacing w:val="-7"/>
          <w:sz w:val="24"/>
        </w:rPr>
        <w:t xml:space="preserve"> </w:t>
      </w:r>
      <w:r>
        <w:rPr>
          <w:sz w:val="24"/>
        </w:rPr>
        <w:t>Ingin</w:t>
      </w:r>
      <w:r>
        <w:rPr>
          <w:spacing w:val="-11"/>
          <w:sz w:val="24"/>
        </w:rPr>
        <w:t xml:space="preserve"> </w:t>
      </w:r>
      <w:r>
        <w:rPr>
          <w:sz w:val="24"/>
        </w:rPr>
        <w:t>Tahu:</w:t>
      </w:r>
      <w:r>
        <w:rPr>
          <w:spacing w:val="-7"/>
          <w:sz w:val="24"/>
        </w:rPr>
        <w:t xml:space="preserve"> </w:t>
      </w:r>
      <w:r>
        <w:rPr>
          <w:sz w:val="24"/>
        </w:rPr>
        <w:t>melalui</w:t>
      </w:r>
      <w:r>
        <w:rPr>
          <w:spacing w:val="-2"/>
          <w:sz w:val="24"/>
        </w:rPr>
        <w:t xml:space="preserve"> </w:t>
      </w:r>
      <w:r>
        <w:rPr>
          <w:sz w:val="24"/>
        </w:rPr>
        <w:t>pengamatan</w:t>
      </w:r>
      <w:r>
        <w:rPr>
          <w:spacing w:val="-5"/>
          <w:sz w:val="24"/>
        </w:rPr>
        <w:t xml:space="preserve"> </w:t>
      </w:r>
      <w:r>
        <w:rPr>
          <w:sz w:val="24"/>
        </w:rPr>
        <w:t>video</w:t>
      </w:r>
      <w:r>
        <w:rPr>
          <w:spacing w:val="-4"/>
          <w:sz w:val="24"/>
        </w:rPr>
        <w:t xml:space="preserve"> </w:t>
      </w:r>
      <w:r>
        <w:rPr>
          <w:spacing w:val="-2"/>
          <w:sz w:val="24"/>
        </w:rPr>
        <w:t>Canva.</w:t>
      </w:r>
    </w:p>
    <w:p w14:paraId="11402117">
      <w:pPr>
        <w:pStyle w:val="9"/>
        <w:spacing w:before="1"/>
      </w:pPr>
    </w:p>
    <w:p w14:paraId="74E9963A">
      <w:pPr>
        <w:pStyle w:val="11"/>
        <w:numPr>
          <w:ilvl w:val="2"/>
          <w:numId w:val="20"/>
        </w:numPr>
        <w:tabs>
          <w:tab w:val="left" w:pos="1387"/>
        </w:tabs>
        <w:spacing w:before="0" w:after="0" w:line="480" w:lineRule="auto"/>
        <w:ind w:left="1387" w:right="1319" w:hanging="360"/>
        <w:jc w:val="left"/>
        <w:rPr>
          <w:sz w:val="24"/>
        </w:rPr>
      </w:pPr>
      <w:r>
        <w:rPr>
          <w:sz w:val="24"/>
        </w:rPr>
        <w:t>Nasionalisme:</w:t>
      </w:r>
      <w:r>
        <w:rPr>
          <w:spacing w:val="40"/>
          <w:sz w:val="24"/>
        </w:rPr>
        <w:t xml:space="preserve"> </w:t>
      </w:r>
      <w:r>
        <w:rPr>
          <w:sz w:val="24"/>
        </w:rPr>
        <w:t>dengan</w:t>
      </w:r>
      <w:r>
        <w:rPr>
          <w:spacing w:val="40"/>
          <w:sz w:val="24"/>
        </w:rPr>
        <w:t xml:space="preserve"> </w:t>
      </w:r>
      <w:r>
        <w:rPr>
          <w:sz w:val="24"/>
        </w:rPr>
        <w:t>mengenal</w:t>
      </w:r>
      <w:r>
        <w:rPr>
          <w:spacing w:val="40"/>
          <w:sz w:val="24"/>
        </w:rPr>
        <w:t xml:space="preserve"> </w:t>
      </w:r>
      <w:r>
        <w:rPr>
          <w:sz w:val="24"/>
        </w:rPr>
        <w:t>dan</w:t>
      </w:r>
      <w:r>
        <w:rPr>
          <w:spacing w:val="40"/>
          <w:sz w:val="24"/>
        </w:rPr>
        <w:t xml:space="preserve"> </w:t>
      </w:r>
      <w:r>
        <w:rPr>
          <w:sz w:val="24"/>
        </w:rPr>
        <w:t>membanggakan</w:t>
      </w:r>
      <w:r>
        <w:rPr>
          <w:spacing w:val="40"/>
          <w:sz w:val="24"/>
        </w:rPr>
        <w:t xml:space="preserve"> </w:t>
      </w:r>
      <w:r>
        <w:rPr>
          <w:sz w:val="24"/>
        </w:rPr>
        <w:t>budaya</w:t>
      </w:r>
      <w:r>
        <w:rPr>
          <w:spacing w:val="40"/>
          <w:sz w:val="24"/>
        </w:rPr>
        <w:t xml:space="preserve"> </w:t>
      </w:r>
      <w:r>
        <w:rPr>
          <w:sz w:val="24"/>
        </w:rPr>
        <w:t>sendiri</w:t>
      </w:r>
      <w:r>
        <w:rPr>
          <w:spacing w:val="40"/>
          <w:sz w:val="24"/>
        </w:rPr>
        <w:t xml:space="preserve"> </w:t>
      </w:r>
      <w:r>
        <w:rPr>
          <w:sz w:val="24"/>
        </w:rPr>
        <w:t>serta</w:t>
      </w:r>
      <w:r>
        <w:rPr>
          <w:spacing w:val="80"/>
          <w:sz w:val="24"/>
        </w:rPr>
        <w:t xml:space="preserve"> </w:t>
      </w:r>
      <w:r>
        <w:rPr>
          <w:sz w:val="24"/>
        </w:rPr>
        <w:t>menghargai budaya lain.</w:t>
      </w:r>
    </w:p>
    <w:p w14:paraId="04C2EBA8">
      <w:pPr>
        <w:pStyle w:val="9"/>
      </w:pPr>
    </w:p>
    <w:p w14:paraId="5C934E68">
      <w:pPr>
        <w:pStyle w:val="9"/>
        <w:spacing w:before="52"/>
      </w:pPr>
    </w:p>
    <w:p w14:paraId="73FF4FCB">
      <w:pPr>
        <w:pStyle w:val="2"/>
        <w:numPr>
          <w:ilvl w:val="0"/>
          <w:numId w:val="20"/>
        </w:numPr>
        <w:tabs>
          <w:tab w:val="left" w:pos="731"/>
        </w:tabs>
        <w:spacing w:before="0" w:after="0" w:line="240" w:lineRule="auto"/>
        <w:ind w:left="731" w:right="0" w:hanging="424"/>
        <w:jc w:val="left"/>
      </w:pPr>
      <w:r>
        <w:rPr>
          <w:spacing w:val="-6"/>
        </w:rPr>
        <w:t>STRATEGI</w:t>
      </w:r>
      <w:r>
        <w:rPr>
          <w:spacing w:val="-4"/>
        </w:rPr>
        <w:t xml:space="preserve"> </w:t>
      </w:r>
      <w:r>
        <w:rPr>
          <w:spacing w:val="-2"/>
        </w:rPr>
        <w:t>PEMBELAJARAN</w:t>
      </w:r>
    </w:p>
    <w:p w14:paraId="146C20BD">
      <w:pPr>
        <w:pStyle w:val="9"/>
        <w:spacing w:before="197"/>
        <w:rPr>
          <w:sz w:val="20"/>
        </w:rPr>
      </w:pPr>
    </w:p>
    <w:tbl>
      <w:tblPr>
        <w:tblStyle w:val="8"/>
        <w:tblW w:w="0" w:type="auto"/>
        <w:tblInd w:w="74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1964"/>
        <w:gridCol w:w="6222"/>
      </w:tblGrid>
      <w:tr w14:paraId="36E9BF5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1964" w:type="dxa"/>
          </w:tcPr>
          <w:p w14:paraId="0779EEA3">
            <w:pPr>
              <w:pStyle w:val="12"/>
              <w:spacing w:before="22"/>
              <w:ind w:left="33"/>
              <w:rPr>
                <w:sz w:val="24"/>
              </w:rPr>
            </w:pPr>
            <w:r>
              <w:rPr>
                <w:spacing w:val="-2"/>
                <w:sz w:val="24"/>
              </w:rPr>
              <w:t>Komponen</w:t>
            </w:r>
          </w:p>
        </w:tc>
        <w:tc>
          <w:tcPr>
            <w:tcW w:w="6222" w:type="dxa"/>
          </w:tcPr>
          <w:p w14:paraId="79F542E0">
            <w:pPr>
              <w:pStyle w:val="12"/>
              <w:spacing w:before="22"/>
              <w:ind w:left="35"/>
              <w:rPr>
                <w:sz w:val="24"/>
              </w:rPr>
            </w:pPr>
            <w:r>
              <w:rPr>
                <w:sz w:val="24"/>
              </w:rPr>
              <w:t>Strategi</w:t>
            </w:r>
            <w:r>
              <w:rPr>
                <w:spacing w:val="-5"/>
                <w:sz w:val="24"/>
              </w:rPr>
              <w:t xml:space="preserve"> </w:t>
            </w:r>
            <w:r>
              <w:rPr>
                <w:sz w:val="24"/>
              </w:rPr>
              <w:t>yang</w:t>
            </w:r>
            <w:r>
              <w:rPr>
                <w:spacing w:val="-2"/>
                <w:sz w:val="24"/>
              </w:rPr>
              <w:t xml:space="preserve"> Digunakan</w:t>
            </w:r>
          </w:p>
        </w:tc>
      </w:tr>
      <w:tr w14:paraId="30C467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3DFFA412">
            <w:pPr>
              <w:pStyle w:val="12"/>
              <w:spacing w:before="20"/>
              <w:ind w:left="33"/>
              <w:rPr>
                <w:sz w:val="24"/>
              </w:rPr>
            </w:pPr>
            <w:r>
              <w:rPr>
                <w:spacing w:val="-2"/>
                <w:sz w:val="24"/>
              </w:rPr>
              <w:t>Pendekatan</w:t>
            </w:r>
          </w:p>
        </w:tc>
        <w:tc>
          <w:tcPr>
            <w:tcW w:w="6222" w:type="dxa"/>
          </w:tcPr>
          <w:p w14:paraId="6C630A49">
            <w:pPr>
              <w:pStyle w:val="12"/>
              <w:spacing w:before="20"/>
              <w:ind w:left="35"/>
              <w:rPr>
                <w:sz w:val="24"/>
              </w:rPr>
            </w:pPr>
            <w:r>
              <w:rPr>
                <w:sz w:val="24"/>
              </w:rPr>
              <w:t>Saintifik</w:t>
            </w:r>
            <w:r>
              <w:rPr>
                <w:spacing w:val="-5"/>
                <w:sz w:val="24"/>
              </w:rPr>
              <w:t xml:space="preserve"> </w:t>
            </w:r>
            <w:r>
              <w:rPr>
                <w:sz w:val="24"/>
              </w:rPr>
              <w:t>dan</w:t>
            </w:r>
            <w:r>
              <w:rPr>
                <w:spacing w:val="-4"/>
                <w:sz w:val="24"/>
              </w:rPr>
              <w:t xml:space="preserve"> </w:t>
            </w:r>
            <w:r>
              <w:rPr>
                <w:sz w:val="24"/>
              </w:rPr>
              <w:t>berbasis</w:t>
            </w:r>
            <w:r>
              <w:rPr>
                <w:spacing w:val="-5"/>
                <w:sz w:val="24"/>
              </w:rPr>
              <w:t xml:space="preserve"> </w:t>
            </w:r>
            <w:r>
              <w:rPr>
                <w:sz w:val="24"/>
              </w:rPr>
              <w:t>pengalaman</w:t>
            </w:r>
            <w:r>
              <w:rPr>
                <w:spacing w:val="-4"/>
                <w:sz w:val="24"/>
              </w:rPr>
              <w:t xml:space="preserve"> </w:t>
            </w:r>
            <w:r>
              <w:rPr>
                <w:spacing w:val="-2"/>
                <w:sz w:val="24"/>
              </w:rPr>
              <w:t>langsung</w:t>
            </w:r>
          </w:p>
        </w:tc>
      </w:tr>
      <w:tr w14:paraId="628AE5C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00DF31CE">
            <w:pPr>
              <w:pStyle w:val="12"/>
              <w:spacing w:before="22"/>
              <w:ind w:left="33"/>
              <w:rPr>
                <w:sz w:val="24"/>
              </w:rPr>
            </w:pPr>
            <w:r>
              <w:rPr>
                <w:spacing w:val="-2"/>
                <w:sz w:val="24"/>
              </w:rPr>
              <w:t>Model</w:t>
            </w:r>
          </w:p>
        </w:tc>
        <w:tc>
          <w:tcPr>
            <w:tcW w:w="6222" w:type="dxa"/>
          </w:tcPr>
          <w:p w14:paraId="035C73A0">
            <w:pPr>
              <w:pStyle w:val="12"/>
              <w:spacing w:before="22"/>
              <w:ind w:left="35"/>
              <w:rPr>
                <w:sz w:val="24"/>
              </w:rPr>
            </w:pPr>
            <w:r>
              <w:rPr>
                <w:sz w:val="24"/>
              </w:rPr>
              <w:t>Discovery</w:t>
            </w:r>
            <w:r>
              <w:rPr>
                <w:spacing w:val="-3"/>
                <w:sz w:val="24"/>
              </w:rPr>
              <w:t xml:space="preserve"> </w:t>
            </w:r>
            <w:r>
              <w:rPr>
                <w:sz w:val="24"/>
              </w:rPr>
              <w:t>Learning</w:t>
            </w:r>
            <w:r>
              <w:rPr>
                <w:spacing w:val="-1"/>
                <w:sz w:val="24"/>
              </w:rPr>
              <w:t xml:space="preserve"> </w:t>
            </w:r>
            <w:r>
              <w:rPr>
                <w:sz w:val="24"/>
              </w:rPr>
              <w:t>berbantuan</w:t>
            </w:r>
            <w:r>
              <w:rPr>
                <w:spacing w:val="-2"/>
                <w:sz w:val="24"/>
              </w:rPr>
              <w:t xml:space="preserve"> multimedia</w:t>
            </w:r>
          </w:p>
        </w:tc>
      </w:tr>
      <w:tr w14:paraId="7E759E8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1BDA673F">
            <w:pPr>
              <w:pStyle w:val="12"/>
              <w:spacing w:before="22"/>
              <w:ind w:left="33"/>
              <w:rPr>
                <w:sz w:val="24"/>
              </w:rPr>
            </w:pPr>
            <w:r>
              <w:rPr>
                <w:sz w:val="24"/>
              </w:rPr>
              <w:t>Media</w:t>
            </w:r>
            <w:r>
              <w:rPr>
                <w:spacing w:val="-2"/>
                <w:sz w:val="24"/>
              </w:rPr>
              <w:t xml:space="preserve"> Utama</w:t>
            </w:r>
          </w:p>
        </w:tc>
        <w:tc>
          <w:tcPr>
            <w:tcW w:w="6222" w:type="dxa"/>
          </w:tcPr>
          <w:p w14:paraId="6E386EEE">
            <w:pPr>
              <w:pStyle w:val="12"/>
              <w:spacing w:before="22"/>
              <w:ind w:left="35"/>
              <w:rPr>
                <w:sz w:val="24"/>
              </w:rPr>
            </w:pPr>
            <w:r>
              <w:rPr>
                <w:sz w:val="24"/>
              </w:rPr>
              <w:t>Video</w:t>
            </w:r>
            <w:r>
              <w:rPr>
                <w:spacing w:val="-19"/>
                <w:sz w:val="24"/>
              </w:rPr>
              <w:t xml:space="preserve"> </w:t>
            </w:r>
            <w:r>
              <w:rPr>
                <w:sz w:val="24"/>
              </w:rPr>
              <w:t>Animasi</w:t>
            </w:r>
            <w:r>
              <w:rPr>
                <w:spacing w:val="-7"/>
                <w:sz w:val="24"/>
              </w:rPr>
              <w:t xml:space="preserve"> </w:t>
            </w:r>
            <w:r>
              <w:rPr>
                <w:sz w:val="24"/>
              </w:rPr>
              <w:t>Canva</w:t>
            </w:r>
            <w:r>
              <w:rPr>
                <w:spacing w:val="-4"/>
                <w:sz w:val="24"/>
              </w:rPr>
              <w:t xml:space="preserve"> </w:t>
            </w:r>
            <w:r>
              <w:rPr>
                <w:sz w:val="24"/>
              </w:rPr>
              <w:t>(berisi</w:t>
            </w:r>
            <w:r>
              <w:rPr>
                <w:spacing w:val="-3"/>
                <w:sz w:val="24"/>
              </w:rPr>
              <w:t xml:space="preserve"> </w:t>
            </w:r>
            <w:r>
              <w:rPr>
                <w:sz w:val="24"/>
              </w:rPr>
              <w:t>budaya</w:t>
            </w:r>
            <w:r>
              <w:rPr>
                <w:spacing w:val="-7"/>
                <w:sz w:val="24"/>
              </w:rPr>
              <w:t xml:space="preserve"> </w:t>
            </w:r>
            <w:r>
              <w:rPr>
                <w:sz w:val="24"/>
              </w:rPr>
              <w:t>Medan</w:t>
            </w:r>
            <w:r>
              <w:rPr>
                <w:spacing w:val="-3"/>
                <w:sz w:val="24"/>
              </w:rPr>
              <w:t xml:space="preserve"> </w:t>
            </w:r>
            <w:r>
              <w:rPr>
                <w:sz w:val="24"/>
              </w:rPr>
              <w:t>dan</w:t>
            </w:r>
            <w:r>
              <w:rPr>
                <w:spacing w:val="1"/>
                <w:sz w:val="24"/>
              </w:rPr>
              <w:t xml:space="preserve"> </w:t>
            </w:r>
            <w:r>
              <w:rPr>
                <w:sz w:val="24"/>
              </w:rPr>
              <w:t>daerah</w:t>
            </w:r>
            <w:r>
              <w:rPr>
                <w:spacing w:val="-2"/>
                <w:sz w:val="24"/>
              </w:rPr>
              <w:t xml:space="preserve"> lain)</w:t>
            </w:r>
          </w:p>
        </w:tc>
      </w:tr>
      <w:tr w14:paraId="448ADA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1964" w:type="dxa"/>
          </w:tcPr>
          <w:p w14:paraId="3D6E80E5">
            <w:pPr>
              <w:pStyle w:val="12"/>
              <w:spacing w:before="22"/>
              <w:ind w:left="33"/>
              <w:rPr>
                <w:sz w:val="24"/>
              </w:rPr>
            </w:pPr>
            <w:r>
              <w:rPr>
                <w:spacing w:val="-2"/>
                <w:sz w:val="24"/>
              </w:rPr>
              <w:t>Metode</w:t>
            </w:r>
          </w:p>
        </w:tc>
        <w:tc>
          <w:tcPr>
            <w:tcW w:w="6222" w:type="dxa"/>
          </w:tcPr>
          <w:p w14:paraId="19A04EB0">
            <w:pPr>
              <w:pStyle w:val="12"/>
              <w:spacing w:before="22"/>
              <w:ind w:left="35"/>
              <w:rPr>
                <w:sz w:val="24"/>
              </w:rPr>
            </w:pPr>
            <w:r>
              <w:rPr>
                <w:sz w:val="24"/>
              </w:rPr>
              <w:t>Observasi,</w:t>
            </w:r>
            <w:r>
              <w:rPr>
                <w:spacing w:val="-4"/>
                <w:sz w:val="24"/>
              </w:rPr>
              <w:t xml:space="preserve"> </w:t>
            </w:r>
            <w:r>
              <w:rPr>
                <w:sz w:val="24"/>
              </w:rPr>
              <w:t>diskusi,</w:t>
            </w:r>
            <w:r>
              <w:rPr>
                <w:spacing w:val="-1"/>
                <w:sz w:val="24"/>
              </w:rPr>
              <w:t xml:space="preserve"> </w:t>
            </w:r>
            <w:r>
              <w:rPr>
                <w:sz w:val="24"/>
              </w:rPr>
              <w:t>presentasi,</w:t>
            </w:r>
            <w:r>
              <w:rPr>
                <w:spacing w:val="-1"/>
                <w:sz w:val="24"/>
              </w:rPr>
              <w:t xml:space="preserve"> </w:t>
            </w:r>
            <w:r>
              <w:rPr>
                <w:spacing w:val="-2"/>
                <w:sz w:val="24"/>
              </w:rPr>
              <w:t>refleksi</w:t>
            </w:r>
          </w:p>
        </w:tc>
      </w:tr>
      <w:tr w14:paraId="10619EF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1964" w:type="dxa"/>
          </w:tcPr>
          <w:p w14:paraId="10825DE8">
            <w:pPr>
              <w:pStyle w:val="12"/>
              <w:spacing w:before="25"/>
              <w:ind w:left="33"/>
              <w:rPr>
                <w:sz w:val="24"/>
              </w:rPr>
            </w:pPr>
            <w:r>
              <w:rPr>
                <w:spacing w:val="-2"/>
                <w:sz w:val="24"/>
              </w:rPr>
              <w:t>Penilaian</w:t>
            </w:r>
          </w:p>
        </w:tc>
        <w:tc>
          <w:tcPr>
            <w:tcW w:w="6222" w:type="dxa"/>
          </w:tcPr>
          <w:p w14:paraId="092EEB06">
            <w:pPr>
              <w:pStyle w:val="12"/>
              <w:spacing w:before="25"/>
              <w:ind w:left="35"/>
              <w:rPr>
                <w:sz w:val="24"/>
              </w:rPr>
            </w:pPr>
            <w:r>
              <w:rPr>
                <w:sz w:val="24"/>
              </w:rPr>
              <w:t>Formatif</w:t>
            </w:r>
            <w:r>
              <w:rPr>
                <w:spacing w:val="-5"/>
                <w:sz w:val="24"/>
              </w:rPr>
              <w:t xml:space="preserve"> </w:t>
            </w:r>
            <w:r>
              <w:rPr>
                <w:sz w:val="24"/>
              </w:rPr>
              <w:t>(LKPD,</w:t>
            </w:r>
            <w:r>
              <w:rPr>
                <w:spacing w:val="-5"/>
                <w:sz w:val="24"/>
              </w:rPr>
              <w:t xml:space="preserve"> </w:t>
            </w:r>
            <w:r>
              <w:rPr>
                <w:sz w:val="24"/>
              </w:rPr>
              <w:t>observasi),</w:t>
            </w:r>
            <w:r>
              <w:rPr>
                <w:spacing w:val="-4"/>
                <w:sz w:val="24"/>
              </w:rPr>
              <w:t xml:space="preserve"> </w:t>
            </w:r>
            <w:r>
              <w:rPr>
                <w:sz w:val="24"/>
              </w:rPr>
              <w:t>kinerja</w:t>
            </w:r>
            <w:r>
              <w:rPr>
                <w:spacing w:val="-5"/>
                <w:sz w:val="24"/>
              </w:rPr>
              <w:t xml:space="preserve"> </w:t>
            </w:r>
            <w:r>
              <w:rPr>
                <w:sz w:val="24"/>
              </w:rPr>
              <w:t>(presentasi</w:t>
            </w:r>
            <w:r>
              <w:rPr>
                <w:spacing w:val="-2"/>
                <w:sz w:val="24"/>
              </w:rPr>
              <w:t xml:space="preserve"> kelompok)</w:t>
            </w:r>
          </w:p>
        </w:tc>
      </w:tr>
    </w:tbl>
    <w:p w14:paraId="234A3AC8">
      <w:pPr>
        <w:pStyle w:val="9"/>
        <w:spacing w:before="250"/>
        <w:rPr>
          <w:sz w:val="30"/>
        </w:rPr>
      </w:pPr>
    </w:p>
    <w:p w14:paraId="15C72DF1">
      <w:pPr>
        <w:pStyle w:val="2"/>
        <w:numPr>
          <w:ilvl w:val="0"/>
          <w:numId w:val="20"/>
        </w:numPr>
        <w:tabs>
          <w:tab w:val="left" w:pos="730"/>
        </w:tabs>
        <w:spacing w:before="0" w:after="0" w:line="240" w:lineRule="auto"/>
        <w:ind w:left="730" w:right="0" w:hanging="423"/>
        <w:jc w:val="left"/>
      </w:pPr>
      <w:r>
        <w:drawing>
          <wp:anchor distT="0" distB="0" distL="0" distR="0" simplePos="0" relativeHeight="251694080" behindDoc="1" locked="0" layoutInCell="1" allowOverlap="1">
            <wp:simplePos x="0" y="0"/>
            <wp:positionH relativeFrom="page">
              <wp:posOffset>1457325</wp:posOffset>
            </wp:positionH>
            <wp:positionV relativeFrom="paragraph">
              <wp:posOffset>-2597785</wp:posOffset>
            </wp:positionV>
            <wp:extent cx="4667250" cy="4591050"/>
            <wp:effectExtent l="0" t="0" r="0" b="0"/>
            <wp:wrapNone/>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5" cstate="print"/>
                    <a:stretch>
                      <a:fillRect/>
                    </a:stretch>
                  </pic:blipFill>
                  <pic:spPr>
                    <a:xfrm>
                      <a:off x="0" y="0"/>
                      <a:ext cx="4667249" cy="4591049"/>
                    </a:xfrm>
                    <a:prstGeom prst="rect">
                      <a:avLst/>
                    </a:prstGeom>
                  </pic:spPr>
                </pic:pic>
              </a:graphicData>
            </a:graphic>
          </wp:anchor>
        </w:drawing>
      </w:r>
      <w:r>
        <w:rPr>
          <w:w w:val="90"/>
        </w:rPr>
        <w:t>MATERI</w:t>
      </w:r>
      <w:r>
        <w:rPr>
          <w:spacing w:val="26"/>
        </w:rPr>
        <w:t xml:space="preserve"> </w:t>
      </w:r>
      <w:r>
        <w:rPr>
          <w:w w:val="90"/>
        </w:rPr>
        <w:t>INTI</w:t>
      </w:r>
      <w:r>
        <w:rPr>
          <w:spacing w:val="26"/>
        </w:rPr>
        <w:t xml:space="preserve"> </w:t>
      </w:r>
      <w:r>
        <w:rPr>
          <w:w w:val="90"/>
        </w:rPr>
        <w:t>YANG</w:t>
      </w:r>
      <w:r>
        <w:rPr>
          <w:spacing w:val="25"/>
        </w:rPr>
        <w:t xml:space="preserve"> </w:t>
      </w:r>
      <w:r>
        <w:rPr>
          <w:w w:val="90"/>
        </w:rPr>
        <w:t>PERLU</w:t>
      </w:r>
      <w:r>
        <w:rPr>
          <w:spacing w:val="25"/>
        </w:rPr>
        <w:t xml:space="preserve"> </w:t>
      </w:r>
      <w:r>
        <w:rPr>
          <w:w w:val="90"/>
        </w:rPr>
        <w:t>DIKUASAI</w:t>
      </w:r>
      <w:r>
        <w:rPr>
          <w:spacing w:val="28"/>
        </w:rPr>
        <w:t xml:space="preserve"> </w:t>
      </w:r>
      <w:r>
        <w:rPr>
          <w:spacing w:val="-4"/>
          <w:w w:val="90"/>
        </w:rPr>
        <w:t>GURU</w:t>
      </w:r>
    </w:p>
    <w:p w14:paraId="5B51B848">
      <w:pPr>
        <w:pStyle w:val="9"/>
        <w:spacing w:before="52"/>
        <w:rPr>
          <w:sz w:val="30"/>
        </w:rPr>
      </w:pPr>
    </w:p>
    <w:p w14:paraId="4A786741">
      <w:pPr>
        <w:pStyle w:val="6"/>
        <w:spacing w:before="1"/>
      </w:pPr>
      <w:r>
        <w:t>Pertemuan</w:t>
      </w:r>
      <w:r>
        <w:rPr>
          <w:spacing w:val="-9"/>
        </w:rPr>
        <w:t xml:space="preserve"> </w:t>
      </w:r>
      <w:r>
        <w:t>1</w:t>
      </w:r>
      <w:r>
        <w:rPr>
          <w:spacing w:val="-6"/>
        </w:rPr>
        <w:t xml:space="preserve"> </w:t>
      </w:r>
      <w:r>
        <w:t>:</w:t>
      </w:r>
      <w:r>
        <w:rPr>
          <w:spacing w:val="-7"/>
        </w:rPr>
        <w:t xml:space="preserve"> </w:t>
      </w:r>
      <w:r>
        <w:t>Fokus</w:t>
      </w:r>
      <w:r>
        <w:rPr>
          <w:spacing w:val="-7"/>
        </w:rPr>
        <w:t xml:space="preserve"> </w:t>
      </w:r>
      <w:r>
        <w:t>pada</w:t>
      </w:r>
      <w:r>
        <w:rPr>
          <w:spacing w:val="-5"/>
        </w:rPr>
        <w:t xml:space="preserve"> </w:t>
      </w:r>
      <w:r>
        <w:t>daerah</w:t>
      </w:r>
      <w:r>
        <w:rPr>
          <w:spacing w:val="-5"/>
        </w:rPr>
        <w:t xml:space="preserve"> </w:t>
      </w:r>
      <w:r>
        <w:t>tempat</w:t>
      </w:r>
      <w:r>
        <w:rPr>
          <w:spacing w:val="-6"/>
        </w:rPr>
        <w:t xml:space="preserve"> </w:t>
      </w:r>
      <w:r>
        <w:t>tinggal</w:t>
      </w:r>
      <w:r>
        <w:rPr>
          <w:spacing w:val="-5"/>
        </w:rPr>
        <w:t xml:space="preserve"> </w:t>
      </w:r>
      <w:r>
        <w:t>(Medan/Sumatera</w:t>
      </w:r>
      <w:r>
        <w:rPr>
          <w:spacing w:val="-4"/>
        </w:rPr>
        <w:t xml:space="preserve"> </w:t>
      </w:r>
      <w:r>
        <w:rPr>
          <w:spacing w:val="-2"/>
        </w:rPr>
        <w:t>Utara)</w:t>
      </w:r>
    </w:p>
    <w:p w14:paraId="6C04A28B">
      <w:pPr>
        <w:pStyle w:val="11"/>
        <w:numPr>
          <w:ilvl w:val="1"/>
          <w:numId w:val="20"/>
        </w:numPr>
        <w:tabs>
          <w:tab w:val="left" w:pos="1026"/>
          <w:tab w:val="left" w:pos="2467"/>
        </w:tabs>
        <w:spacing w:before="276" w:after="0" w:line="240" w:lineRule="auto"/>
        <w:ind w:left="1026" w:right="0" w:hanging="359"/>
        <w:jc w:val="left"/>
        <w:rPr>
          <w:sz w:val="24"/>
        </w:rPr>
      </w:pPr>
      <w:r>
        <w:rPr>
          <w:sz w:val="24"/>
        </w:rPr>
        <w:t>Rumah</w:t>
      </w:r>
      <w:r>
        <w:rPr>
          <w:spacing w:val="-5"/>
          <w:sz w:val="24"/>
        </w:rPr>
        <w:t xml:space="preserve"> </w:t>
      </w:r>
      <w:r>
        <w:rPr>
          <w:spacing w:val="-4"/>
          <w:sz w:val="24"/>
        </w:rPr>
        <w:t>adat</w:t>
      </w:r>
      <w:r>
        <w:rPr>
          <w:sz w:val="24"/>
        </w:rPr>
        <w:tab/>
      </w:r>
      <w:r>
        <w:rPr>
          <w:sz w:val="24"/>
        </w:rPr>
        <w:t>: Rumah</w:t>
      </w:r>
      <w:r>
        <w:rPr>
          <w:spacing w:val="-1"/>
          <w:sz w:val="24"/>
        </w:rPr>
        <w:t xml:space="preserve"> </w:t>
      </w:r>
      <w:r>
        <w:rPr>
          <w:spacing w:val="-2"/>
          <w:sz w:val="24"/>
        </w:rPr>
        <w:t>Bolon</w:t>
      </w:r>
    </w:p>
    <w:p w14:paraId="3984E3C1">
      <w:pPr>
        <w:pStyle w:val="11"/>
        <w:numPr>
          <w:ilvl w:val="1"/>
          <w:numId w:val="20"/>
        </w:numPr>
        <w:tabs>
          <w:tab w:val="left" w:pos="1026"/>
          <w:tab w:val="left" w:pos="2467"/>
        </w:tabs>
        <w:spacing w:before="273" w:after="0" w:line="240" w:lineRule="auto"/>
        <w:ind w:left="1026" w:right="0" w:hanging="359"/>
        <w:jc w:val="left"/>
        <w:rPr>
          <w:sz w:val="24"/>
        </w:rPr>
      </w:pPr>
      <w:r>
        <w:rPr>
          <w:sz w:val="24"/>
        </w:rPr>
        <w:t>Pakaian</w:t>
      </w:r>
      <w:r>
        <w:rPr>
          <w:spacing w:val="-7"/>
          <w:sz w:val="24"/>
        </w:rPr>
        <w:t xml:space="preserve"> </w:t>
      </w:r>
      <w:r>
        <w:rPr>
          <w:spacing w:val="-4"/>
          <w:sz w:val="24"/>
        </w:rPr>
        <w:t>adat</w:t>
      </w:r>
      <w:r>
        <w:rPr>
          <w:sz w:val="24"/>
        </w:rPr>
        <w:tab/>
      </w:r>
      <w:r>
        <w:rPr>
          <w:sz w:val="24"/>
        </w:rPr>
        <w:t>:</w:t>
      </w:r>
      <w:r>
        <w:rPr>
          <w:spacing w:val="-2"/>
          <w:sz w:val="24"/>
        </w:rPr>
        <w:t xml:space="preserve"> </w:t>
      </w:r>
      <w:r>
        <w:rPr>
          <w:spacing w:val="-4"/>
          <w:sz w:val="24"/>
        </w:rPr>
        <w:t>Ulos</w:t>
      </w:r>
    </w:p>
    <w:p w14:paraId="510F6B2B">
      <w:pPr>
        <w:pStyle w:val="9"/>
      </w:pPr>
    </w:p>
    <w:p w14:paraId="0027E687">
      <w:pPr>
        <w:pStyle w:val="11"/>
        <w:numPr>
          <w:ilvl w:val="1"/>
          <w:numId w:val="20"/>
        </w:numPr>
        <w:tabs>
          <w:tab w:val="left" w:pos="1026"/>
        </w:tabs>
        <w:spacing w:before="0" w:after="0" w:line="240" w:lineRule="auto"/>
        <w:ind w:left="1026" w:right="0" w:hanging="359"/>
        <w:jc w:val="left"/>
        <w:rPr>
          <w:sz w:val="24"/>
        </w:rPr>
      </w:pPr>
      <w:r>
        <w:rPr>
          <w:sz w:val="24"/>
        </w:rPr>
        <w:t>Makanan</w:t>
      </w:r>
      <w:r>
        <w:rPr>
          <w:spacing w:val="-4"/>
          <w:sz w:val="24"/>
        </w:rPr>
        <w:t xml:space="preserve"> </w:t>
      </w:r>
      <w:r>
        <w:rPr>
          <w:sz w:val="24"/>
        </w:rPr>
        <w:t>khas</w:t>
      </w:r>
      <w:r>
        <w:rPr>
          <w:spacing w:val="-12"/>
          <w:sz w:val="24"/>
        </w:rPr>
        <w:t xml:space="preserve"> </w:t>
      </w:r>
      <w:r>
        <w:rPr>
          <w:sz w:val="24"/>
        </w:rPr>
        <w:t>:</w:t>
      </w:r>
      <w:r>
        <w:rPr>
          <w:spacing w:val="-1"/>
          <w:sz w:val="24"/>
        </w:rPr>
        <w:t xml:space="preserve"> </w:t>
      </w:r>
      <w:r>
        <w:rPr>
          <w:sz w:val="24"/>
        </w:rPr>
        <w:t>Saksang,</w:t>
      </w:r>
      <w:r>
        <w:rPr>
          <w:spacing w:val="1"/>
          <w:sz w:val="24"/>
        </w:rPr>
        <w:t xml:space="preserve"> </w:t>
      </w:r>
      <w:r>
        <w:rPr>
          <w:sz w:val="24"/>
        </w:rPr>
        <w:t>arsik,</w:t>
      </w:r>
      <w:r>
        <w:rPr>
          <w:spacing w:val="-1"/>
          <w:sz w:val="24"/>
        </w:rPr>
        <w:t xml:space="preserve"> </w:t>
      </w:r>
      <w:r>
        <w:rPr>
          <w:spacing w:val="-2"/>
          <w:sz w:val="24"/>
        </w:rPr>
        <w:t>lemang</w:t>
      </w:r>
    </w:p>
    <w:p w14:paraId="489892F4">
      <w:pPr>
        <w:pStyle w:val="9"/>
      </w:pPr>
    </w:p>
    <w:p w14:paraId="3EABB761">
      <w:pPr>
        <w:pStyle w:val="11"/>
        <w:numPr>
          <w:ilvl w:val="1"/>
          <w:numId w:val="20"/>
        </w:numPr>
        <w:tabs>
          <w:tab w:val="left" w:pos="1026"/>
          <w:tab w:val="left" w:pos="2467"/>
        </w:tabs>
        <w:spacing w:before="0" w:after="0" w:line="240" w:lineRule="auto"/>
        <w:ind w:left="1026" w:right="0" w:hanging="359"/>
        <w:jc w:val="left"/>
        <w:rPr>
          <w:sz w:val="24"/>
        </w:rPr>
      </w:pPr>
      <w:r>
        <w:rPr>
          <w:spacing w:val="-2"/>
          <w:sz w:val="24"/>
        </w:rPr>
        <w:t>Tarian</w:t>
      </w:r>
      <w:r>
        <w:rPr>
          <w:sz w:val="24"/>
        </w:rPr>
        <w:tab/>
      </w:r>
      <w:r>
        <w:rPr>
          <w:sz w:val="24"/>
        </w:rPr>
        <w:t>:</w:t>
      </w:r>
      <w:r>
        <w:rPr>
          <w:spacing w:val="-5"/>
          <w:sz w:val="24"/>
        </w:rPr>
        <w:t xml:space="preserve"> </w:t>
      </w:r>
      <w:r>
        <w:rPr>
          <w:spacing w:val="-2"/>
          <w:sz w:val="24"/>
        </w:rPr>
        <w:t>Tortor</w:t>
      </w:r>
    </w:p>
    <w:p w14:paraId="3FEE48FF">
      <w:pPr>
        <w:pStyle w:val="9"/>
        <w:spacing w:before="1"/>
      </w:pPr>
    </w:p>
    <w:p w14:paraId="3285E21C">
      <w:pPr>
        <w:pStyle w:val="11"/>
        <w:numPr>
          <w:ilvl w:val="1"/>
          <w:numId w:val="20"/>
        </w:numPr>
        <w:tabs>
          <w:tab w:val="left" w:pos="1026"/>
        </w:tabs>
        <w:spacing w:before="0" w:after="0" w:line="240" w:lineRule="auto"/>
        <w:ind w:left="1026" w:right="0" w:hanging="359"/>
        <w:jc w:val="left"/>
        <w:rPr>
          <w:sz w:val="24"/>
        </w:rPr>
      </w:pPr>
      <w:r>
        <w:rPr>
          <w:sz w:val="24"/>
        </w:rPr>
        <w:t>Keunikan</w:t>
      </w:r>
      <w:r>
        <w:rPr>
          <w:spacing w:val="-2"/>
          <w:sz w:val="24"/>
        </w:rPr>
        <w:t xml:space="preserve"> </w:t>
      </w:r>
      <w:r>
        <w:rPr>
          <w:sz w:val="24"/>
        </w:rPr>
        <w:t>budaya</w:t>
      </w:r>
      <w:r>
        <w:rPr>
          <w:spacing w:val="-2"/>
          <w:sz w:val="24"/>
        </w:rPr>
        <w:t xml:space="preserve"> </w:t>
      </w:r>
      <w:r>
        <w:rPr>
          <w:sz w:val="24"/>
        </w:rPr>
        <w:t>dan</w:t>
      </w:r>
      <w:r>
        <w:rPr>
          <w:spacing w:val="-2"/>
          <w:sz w:val="24"/>
        </w:rPr>
        <w:t xml:space="preserve"> </w:t>
      </w:r>
      <w:r>
        <w:rPr>
          <w:sz w:val="24"/>
        </w:rPr>
        <w:t>makna</w:t>
      </w:r>
      <w:r>
        <w:rPr>
          <w:spacing w:val="-1"/>
          <w:sz w:val="24"/>
        </w:rPr>
        <w:t xml:space="preserve"> </w:t>
      </w:r>
      <w:r>
        <w:rPr>
          <w:spacing w:val="-2"/>
          <w:sz w:val="24"/>
        </w:rPr>
        <w:t>simbolik</w:t>
      </w:r>
    </w:p>
    <w:p w14:paraId="5ED6B195">
      <w:pPr>
        <w:pStyle w:val="9"/>
      </w:pPr>
    </w:p>
    <w:p w14:paraId="0A25A4F4">
      <w:pPr>
        <w:pStyle w:val="6"/>
      </w:pPr>
      <w:r>
        <w:t>Pertemuan</w:t>
      </w:r>
      <w:r>
        <w:rPr>
          <w:spacing w:val="-7"/>
        </w:rPr>
        <w:t xml:space="preserve"> </w:t>
      </w:r>
      <w:r>
        <w:t>2</w:t>
      </w:r>
      <w:r>
        <w:rPr>
          <w:spacing w:val="-6"/>
        </w:rPr>
        <w:t xml:space="preserve"> </w:t>
      </w:r>
      <w:r>
        <w:t>:</w:t>
      </w:r>
      <w:r>
        <w:rPr>
          <w:spacing w:val="-7"/>
        </w:rPr>
        <w:t xml:space="preserve"> </w:t>
      </w:r>
      <w:r>
        <w:t>Fokus</w:t>
      </w:r>
      <w:r>
        <w:rPr>
          <w:spacing w:val="-9"/>
        </w:rPr>
        <w:t xml:space="preserve"> </w:t>
      </w:r>
      <w:r>
        <w:t>pada</w:t>
      </w:r>
      <w:r>
        <w:rPr>
          <w:spacing w:val="-5"/>
        </w:rPr>
        <w:t xml:space="preserve"> </w:t>
      </w:r>
      <w:r>
        <w:t>perbandingan</w:t>
      </w:r>
      <w:r>
        <w:rPr>
          <w:spacing w:val="-6"/>
        </w:rPr>
        <w:t xml:space="preserve"> </w:t>
      </w:r>
      <w:r>
        <w:t>budaya</w:t>
      </w:r>
      <w:r>
        <w:rPr>
          <w:spacing w:val="-5"/>
        </w:rPr>
        <w:t xml:space="preserve"> </w:t>
      </w:r>
      <w:r>
        <w:t>dengan</w:t>
      </w:r>
      <w:r>
        <w:rPr>
          <w:spacing w:val="-6"/>
        </w:rPr>
        <w:t xml:space="preserve"> </w:t>
      </w:r>
      <w:r>
        <w:t>daerah</w:t>
      </w:r>
      <w:r>
        <w:rPr>
          <w:spacing w:val="-4"/>
        </w:rPr>
        <w:t xml:space="preserve"> lain</w:t>
      </w:r>
    </w:p>
    <w:p w14:paraId="6365CCE6">
      <w:pPr>
        <w:pStyle w:val="9"/>
        <w:rPr>
          <w:b/>
        </w:rPr>
      </w:pPr>
    </w:p>
    <w:p w14:paraId="2AA0D222">
      <w:pPr>
        <w:pStyle w:val="11"/>
        <w:numPr>
          <w:ilvl w:val="0"/>
          <w:numId w:val="21"/>
        </w:numPr>
        <w:tabs>
          <w:tab w:val="left" w:pos="1026"/>
          <w:tab w:val="left" w:pos="2467"/>
        </w:tabs>
        <w:spacing w:before="0" w:after="0" w:line="240" w:lineRule="auto"/>
        <w:ind w:left="1026" w:right="0" w:hanging="359"/>
        <w:jc w:val="left"/>
        <w:rPr>
          <w:sz w:val="24"/>
        </w:rPr>
      </w:pPr>
      <w:r>
        <w:rPr>
          <w:sz w:val="24"/>
        </w:rPr>
        <w:t>Jawa</w:t>
      </w:r>
      <w:r>
        <w:rPr>
          <w:spacing w:val="-10"/>
          <w:sz w:val="24"/>
        </w:rPr>
        <w:t xml:space="preserve"> </w:t>
      </w:r>
      <w:r>
        <w:rPr>
          <w:spacing w:val="-2"/>
          <w:sz w:val="24"/>
        </w:rPr>
        <w:t>Barat</w:t>
      </w:r>
      <w:r>
        <w:rPr>
          <w:sz w:val="24"/>
        </w:rPr>
        <w:tab/>
      </w:r>
      <w:r>
        <w:rPr>
          <w:sz w:val="24"/>
        </w:rPr>
        <w:t>:</w:t>
      </w:r>
      <w:r>
        <w:rPr>
          <w:spacing w:val="-1"/>
          <w:sz w:val="24"/>
        </w:rPr>
        <w:t xml:space="preserve"> </w:t>
      </w:r>
      <w:r>
        <w:rPr>
          <w:sz w:val="24"/>
        </w:rPr>
        <w:t>Jaipong,</w:t>
      </w:r>
      <w:r>
        <w:rPr>
          <w:spacing w:val="-1"/>
          <w:sz w:val="24"/>
        </w:rPr>
        <w:t xml:space="preserve"> </w:t>
      </w:r>
      <w:r>
        <w:rPr>
          <w:sz w:val="24"/>
        </w:rPr>
        <w:t>rumah</w:t>
      </w:r>
      <w:r>
        <w:rPr>
          <w:spacing w:val="-2"/>
          <w:sz w:val="24"/>
        </w:rPr>
        <w:t xml:space="preserve"> </w:t>
      </w:r>
      <w:r>
        <w:rPr>
          <w:sz w:val="24"/>
        </w:rPr>
        <w:t xml:space="preserve">Sunda, </w:t>
      </w:r>
      <w:r>
        <w:rPr>
          <w:spacing w:val="-2"/>
          <w:sz w:val="24"/>
        </w:rPr>
        <w:t>peuyeum</w:t>
      </w:r>
    </w:p>
    <w:p w14:paraId="20970785">
      <w:pPr>
        <w:pStyle w:val="9"/>
      </w:pPr>
    </w:p>
    <w:p w14:paraId="0B7087EA">
      <w:pPr>
        <w:pStyle w:val="11"/>
        <w:numPr>
          <w:ilvl w:val="0"/>
          <w:numId w:val="21"/>
        </w:numPr>
        <w:tabs>
          <w:tab w:val="left" w:pos="1026"/>
          <w:tab w:val="left" w:pos="2467"/>
        </w:tabs>
        <w:spacing w:before="0" w:after="0" w:line="240" w:lineRule="auto"/>
        <w:ind w:left="1026" w:right="0" w:hanging="359"/>
        <w:jc w:val="left"/>
        <w:rPr>
          <w:sz w:val="24"/>
        </w:rPr>
      </w:pPr>
      <w:r>
        <w:rPr>
          <w:spacing w:val="-4"/>
          <w:sz w:val="24"/>
        </w:rPr>
        <w:t>Bali</w:t>
      </w:r>
      <w:r>
        <w:rPr>
          <w:sz w:val="24"/>
        </w:rPr>
        <w:tab/>
      </w:r>
      <w:r>
        <w:rPr>
          <w:sz w:val="24"/>
        </w:rPr>
        <w:t>:</w:t>
      </w:r>
      <w:r>
        <w:rPr>
          <w:spacing w:val="-12"/>
          <w:sz w:val="24"/>
        </w:rPr>
        <w:t xml:space="preserve"> </w:t>
      </w:r>
      <w:r>
        <w:rPr>
          <w:sz w:val="24"/>
        </w:rPr>
        <w:t>Tari</w:t>
      </w:r>
      <w:r>
        <w:rPr>
          <w:spacing w:val="-8"/>
          <w:sz w:val="24"/>
        </w:rPr>
        <w:t xml:space="preserve"> </w:t>
      </w:r>
      <w:r>
        <w:rPr>
          <w:sz w:val="24"/>
        </w:rPr>
        <w:t>Kecak,</w:t>
      </w:r>
      <w:r>
        <w:rPr>
          <w:spacing w:val="-5"/>
          <w:sz w:val="24"/>
        </w:rPr>
        <w:t xml:space="preserve"> </w:t>
      </w:r>
      <w:r>
        <w:rPr>
          <w:sz w:val="24"/>
        </w:rPr>
        <w:t>rumah</w:t>
      </w:r>
      <w:r>
        <w:rPr>
          <w:spacing w:val="-5"/>
          <w:sz w:val="24"/>
        </w:rPr>
        <w:t xml:space="preserve"> </w:t>
      </w:r>
      <w:r>
        <w:rPr>
          <w:sz w:val="24"/>
        </w:rPr>
        <w:t>adat</w:t>
      </w:r>
      <w:r>
        <w:rPr>
          <w:spacing w:val="-2"/>
          <w:sz w:val="24"/>
        </w:rPr>
        <w:t xml:space="preserve"> spiritual</w:t>
      </w:r>
    </w:p>
    <w:p w14:paraId="656234CC">
      <w:pPr>
        <w:pStyle w:val="9"/>
      </w:pPr>
    </w:p>
    <w:p w14:paraId="2B90A0A6">
      <w:pPr>
        <w:pStyle w:val="11"/>
        <w:numPr>
          <w:ilvl w:val="0"/>
          <w:numId w:val="21"/>
        </w:numPr>
        <w:tabs>
          <w:tab w:val="left" w:pos="1026"/>
          <w:tab w:val="left" w:pos="2467"/>
        </w:tabs>
        <w:spacing w:before="0" w:after="0" w:line="240" w:lineRule="auto"/>
        <w:ind w:left="1026" w:right="0" w:hanging="359"/>
        <w:jc w:val="left"/>
        <w:rPr>
          <w:sz w:val="24"/>
        </w:rPr>
      </w:pPr>
      <w:r>
        <w:rPr>
          <w:spacing w:val="-2"/>
          <w:sz w:val="24"/>
        </w:rPr>
        <w:t>Papua</w:t>
      </w:r>
      <w:r>
        <w:rPr>
          <w:sz w:val="24"/>
        </w:rPr>
        <w:tab/>
      </w:r>
      <w:r>
        <w:rPr>
          <w:sz w:val="24"/>
        </w:rPr>
        <w:t>:</w:t>
      </w:r>
      <w:r>
        <w:rPr>
          <w:spacing w:val="-2"/>
          <w:sz w:val="24"/>
        </w:rPr>
        <w:t xml:space="preserve"> </w:t>
      </w:r>
      <w:r>
        <w:rPr>
          <w:sz w:val="24"/>
        </w:rPr>
        <w:t>Rumah</w:t>
      </w:r>
      <w:r>
        <w:rPr>
          <w:spacing w:val="-2"/>
          <w:sz w:val="24"/>
        </w:rPr>
        <w:t xml:space="preserve"> </w:t>
      </w:r>
      <w:r>
        <w:rPr>
          <w:sz w:val="24"/>
        </w:rPr>
        <w:t>Honai,</w:t>
      </w:r>
      <w:r>
        <w:rPr>
          <w:spacing w:val="-2"/>
          <w:sz w:val="24"/>
        </w:rPr>
        <w:t xml:space="preserve"> </w:t>
      </w:r>
      <w:r>
        <w:rPr>
          <w:sz w:val="24"/>
        </w:rPr>
        <w:t>tari</w:t>
      </w:r>
      <w:r>
        <w:rPr>
          <w:spacing w:val="-1"/>
          <w:sz w:val="24"/>
        </w:rPr>
        <w:t xml:space="preserve"> </w:t>
      </w:r>
      <w:r>
        <w:rPr>
          <w:sz w:val="24"/>
        </w:rPr>
        <w:t>perang,</w:t>
      </w:r>
      <w:r>
        <w:rPr>
          <w:spacing w:val="-1"/>
          <w:sz w:val="24"/>
        </w:rPr>
        <w:t xml:space="preserve"> </w:t>
      </w:r>
      <w:r>
        <w:rPr>
          <w:spacing w:val="-4"/>
          <w:sz w:val="24"/>
        </w:rPr>
        <w:t>sagu</w:t>
      </w:r>
    </w:p>
    <w:p w14:paraId="2FBC0B99">
      <w:pPr>
        <w:pStyle w:val="11"/>
        <w:spacing w:after="0" w:line="240" w:lineRule="auto"/>
        <w:jc w:val="left"/>
        <w:rPr>
          <w:sz w:val="24"/>
        </w:rPr>
        <w:sectPr>
          <w:pgSz w:w="11920" w:h="16850"/>
          <w:pgMar w:top="980" w:right="425" w:bottom="280" w:left="1133" w:header="715" w:footer="0" w:gutter="0"/>
          <w:cols w:space="720" w:num="1"/>
        </w:sectPr>
      </w:pPr>
    </w:p>
    <w:p w14:paraId="0471223D">
      <w:pPr>
        <w:pStyle w:val="9"/>
        <w:spacing w:before="177"/>
      </w:pPr>
    </w:p>
    <w:p w14:paraId="45C29E15">
      <w:pPr>
        <w:pStyle w:val="11"/>
        <w:numPr>
          <w:ilvl w:val="0"/>
          <w:numId w:val="21"/>
        </w:numPr>
        <w:tabs>
          <w:tab w:val="left" w:pos="1026"/>
        </w:tabs>
        <w:spacing w:before="0" w:after="0" w:line="240" w:lineRule="auto"/>
        <w:ind w:left="1026" w:right="0" w:hanging="359"/>
        <w:jc w:val="left"/>
        <w:rPr>
          <w:sz w:val="24"/>
        </w:rPr>
      </w:pPr>
      <w:r>
        <w:rPr>
          <w:sz w:val="24"/>
        </w:rPr>
        <w:t>Penekanan</w:t>
      </w:r>
      <w:r>
        <w:rPr>
          <w:spacing w:val="-5"/>
          <w:sz w:val="24"/>
        </w:rPr>
        <w:t xml:space="preserve"> </w:t>
      </w:r>
      <w:r>
        <w:rPr>
          <w:sz w:val="24"/>
        </w:rPr>
        <w:t>pada</w:t>
      </w:r>
      <w:r>
        <w:rPr>
          <w:spacing w:val="-5"/>
          <w:sz w:val="24"/>
        </w:rPr>
        <w:t xml:space="preserve"> </w:t>
      </w:r>
      <w:r>
        <w:rPr>
          <w:sz w:val="24"/>
        </w:rPr>
        <w:t>persamaan</w:t>
      </w:r>
      <w:r>
        <w:rPr>
          <w:spacing w:val="-1"/>
          <w:sz w:val="24"/>
        </w:rPr>
        <w:t xml:space="preserve"> </w:t>
      </w:r>
      <w:r>
        <w:rPr>
          <w:sz w:val="24"/>
        </w:rPr>
        <w:t>dan</w:t>
      </w:r>
      <w:r>
        <w:rPr>
          <w:spacing w:val="-3"/>
          <w:sz w:val="24"/>
        </w:rPr>
        <w:t xml:space="preserve"> </w:t>
      </w:r>
      <w:r>
        <w:rPr>
          <w:sz w:val="24"/>
        </w:rPr>
        <w:t>perbedaan</w:t>
      </w:r>
      <w:r>
        <w:rPr>
          <w:spacing w:val="-1"/>
          <w:sz w:val="24"/>
        </w:rPr>
        <w:t xml:space="preserve"> </w:t>
      </w:r>
      <w:r>
        <w:rPr>
          <w:spacing w:val="-2"/>
          <w:sz w:val="24"/>
        </w:rPr>
        <w:t>budaya</w:t>
      </w:r>
    </w:p>
    <w:p w14:paraId="7B6C6905">
      <w:pPr>
        <w:pStyle w:val="9"/>
      </w:pPr>
    </w:p>
    <w:p w14:paraId="078EED1D">
      <w:pPr>
        <w:pStyle w:val="9"/>
      </w:pPr>
    </w:p>
    <w:p w14:paraId="689D439D">
      <w:pPr>
        <w:pStyle w:val="9"/>
        <w:spacing w:before="53"/>
      </w:pPr>
    </w:p>
    <w:p w14:paraId="2B67DD2D">
      <w:pPr>
        <w:pStyle w:val="2"/>
        <w:numPr>
          <w:ilvl w:val="0"/>
          <w:numId w:val="20"/>
        </w:numPr>
        <w:tabs>
          <w:tab w:val="left" w:pos="730"/>
        </w:tabs>
        <w:spacing w:before="0" w:after="0" w:line="240" w:lineRule="auto"/>
        <w:ind w:left="730" w:right="0" w:hanging="423"/>
        <w:jc w:val="left"/>
      </w:pPr>
      <w:r>
        <w:rPr>
          <w:spacing w:val="-6"/>
        </w:rPr>
        <w:t>TIPS</w:t>
      </w:r>
      <w:r>
        <w:rPr>
          <w:spacing w:val="-11"/>
        </w:rPr>
        <w:t xml:space="preserve"> </w:t>
      </w:r>
      <w:r>
        <w:rPr>
          <w:spacing w:val="-6"/>
        </w:rPr>
        <w:t>PELAKSANAAN</w:t>
      </w:r>
      <w:r>
        <w:rPr>
          <w:spacing w:val="-11"/>
        </w:rPr>
        <w:t xml:space="preserve"> </w:t>
      </w:r>
      <w:r>
        <w:rPr>
          <w:spacing w:val="-6"/>
        </w:rPr>
        <w:t>DI</w:t>
      </w:r>
      <w:r>
        <w:rPr>
          <w:spacing w:val="-8"/>
        </w:rPr>
        <w:t xml:space="preserve"> </w:t>
      </w:r>
      <w:r>
        <w:rPr>
          <w:spacing w:val="-6"/>
        </w:rPr>
        <w:t>KELAS</w:t>
      </w:r>
    </w:p>
    <w:p w14:paraId="2169A131">
      <w:pPr>
        <w:pStyle w:val="9"/>
        <w:spacing w:before="53"/>
        <w:rPr>
          <w:sz w:val="30"/>
        </w:rPr>
      </w:pPr>
    </w:p>
    <w:p w14:paraId="46E483EF">
      <w:pPr>
        <w:pStyle w:val="9"/>
        <w:ind w:left="581"/>
      </w:pPr>
      <w:r>
        <w:rPr>
          <w:rFonts w:ascii="Segoe UI Symbol" w:hAnsi="Segoe UI Symbol"/>
        </w:rPr>
        <w:t>✅</w:t>
      </w:r>
      <w:r>
        <w:rPr>
          <w:rFonts w:ascii="Segoe UI Symbol" w:hAnsi="Segoe UI Symbol"/>
          <w:spacing w:val="-11"/>
        </w:rPr>
        <w:t xml:space="preserve"> </w:t>
      </w:r>
      <w:r>
        <w:t>Sebelum Menayangkan</w:t>
      </w:r>
      <w:r>
        <w:rPr>
          <w:spacing w:val="-8"/>
        </w:rPr>
        <w:t xml:space="preserve"> </w:t>
      </w:r>
      <w:r>
        <w:rPr>
          <w:spacing w:val="-2"/>
        </w:rPr>
        <w:t>Video:</w:t>
      </w:r>
    </w:p>
    <w:p w14:paraId="2B37FC3A">
      <w:pPr>
        <w:pStyle w:val="9"/>
        <w:spacing w:before="40"/>
      </w:pPr>
    </w:p>
    <w:p w14:paraId="0A17EF7D">
      <w:pPr>
        <w:spacing w:before="0" w:line="482" w:lineRule="auto"/>
        <w:ind w:left="873" w:right="1042" w:hanging="10"/>
        <w:jc w:val="left"/>
        <w:rPr>
          <w:sz w:val="24"/>
        </w:rPr>
      </w:pPr>
      <w:r>
        <w:rPr>
          <w:sz w:val="24"/>
        </w:rPr>
        <w:drawing>
          <wp:anchor distT="0" distB="0" distL="0" distR="0" simplePos="0" relativeHeight="251694080" behindDoc="1" locked="0" layoutInCell="1" allowOverlap="1">
            <wp:simplePos x="0" y="0"/>
            <wp:positionH relativeFrom="page">
              <wp:posOffset>1457325</wp:posOffset>
            </wp:positionH>
            <wp:positionV relativeFrom="paragraph">
              <wp:posOffset>521335</wp:posOffset>
            </wp:positionV>
            <wp:extent cx="4667250" cy="4591050"/>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Bangkitkan</w:t>
      </w:r>
      <w:r>
        <w:rPr>
          <w:spacing w:val="-9"/>
          <w:sz w:val="24"/>
        </w:rPr>
        <w:t xml:space="preserve"> </w:t>
      </w:r>
      <w:r>
        <w:rPr>
          <w:sz w:val="24"/>
        </w:rPr>
        <w:t>minat</w:t>
      </w:r>
      <w:r>
        <w:rPr>
          <w:spacing w:val="-6"/>
          <w:sz w:val="24"/>
        </w:rPr>
        <w:t xml:space="preserve"> </w:t>
      </w:r>
      <w:r>
        <w:rPr>
          <w:sz w:val="24"/>
        </w:rPr>
        <w:t>siswa</w:t>
      </w:r>
      <w:r>
        <w:rPr>
          <w:spacing w:val="-8"/>
          <w:sz w:val="24"/>
        </w:rPr>
        <w:t xml:space="preserve"> </w:t>
      </w:r>
      <w:r>
        <w:rPr>
          <w:sz w:val="24"/>
        </w:rPr>
        <w:t>dengan</w:t>
      </w:r>
      <w:r>
        <w:rPr>
          <w:spacing w:val="-10"/>
          <w:sz w:val="24"/>
        </w:rPr>
        <w:t xml:space="preserve"> </w:t>
      </w:r>
      <w:r>
        <w:rPr>
          <w:sz w:val="24"/>
        </w:rPr>
        <w:t>pertanyaan</w:t>
      </w:r>
      <w:r>
        <w:rPr>
          <w:spacing w:val="-9"/>
          <w:sz w:val="24"/>
        </w:rPr>
        <w:t xml:space="preserve"> </w:t>
      </w:r>
      <w:r>
        <w:rPr>
          <w:sz w:val="24"/>
        </w:rPr>
        <w:t>pemantik</w:t>
      </w:r>
      <w:r>
        <w:rPr>
          <w:spacing w:val="-9"/>
          <w:sz w:val="24"/>
        </w:rPr>
        <w:t xml:space="preserve"> </w:t>
      </w:r>
      <w:r>
        <w:rPr>
          <w:sz w:val="24"/>
        </w:rPr>
        <w:t>:</w:t>
      </w:r>
      <w:r>
        <w:rPr>
          <w:spacing w:val="-7"/>
          <w:sz w:val="24"/>
        </w:rPr>
        <w:t xml:space="preserve"> </w:t>
      </w:r>
      <w:r>
        <w:rPr>
          <w:sz w:val="24"/>
        </w:rPr>
        <w:t>“</w:t>
      </w:r>
      <w:r>
        <w:rPr>
          <w:i/>
          <w:sz w:val="24"/>
        </w:rPr>
        <w:t>Apa</w:t>
      </w:r>
      <w:r>
        <w:rPr>
          <w:i/>
          <w:spacing w:val="-7"/>
          <w:sz w:val="24"/>
        </w:rPr>
        <w:t xml:space="preserve"> </w:t>
      </w:r>
      <w:r>
        <w:rPr>
          <w:i/>
          <w:sz w:val="24"/>
        </w:rPr>
        <w:t>yang</w:t>
      </w:r>
      <w:r>
        <w:rPr>
          <w:i/>
          <w:spacing w:val="-9"/>
          <w:sz w:val="24"/>
        </w:rPr>
        <w:t xml:space="preserve"> </w:t>
      </w:r>
      <w:r>
        <w:rPr>
          <w:i/>
          <w:sz w:val="24"/>
        </w:rPr>
        <w:t>membuat</w:t>
      </w:r>
      <w:r>
        <w:rPr>
          <w:i/>
          <w:spacing w:val="-6"/>
          <w:sz w:val="24"/>
        </w:rPr>
        <w:t xml:space="preserve"> </w:t>
      </w:r>
      <w:r>
        <w:rPr>
          <w:i/>
          <w:sz w:val="24"/>
        </w:rPr>
        <w:t>daerah</w:t>
      </w:r>
      <w:r>
        <w:rPr>
          <w:i/>
          <w:spacing w:val="-10"/>
          <w:sz w:val="24"/>
        </w:rPr>
        <w:t xml:space="preserve"> </w:t>
      </w:r>
      <w:r>
        <w:rPr>
          <w:i/>
          <w:sz w:val="24"/>
        </w:rPr>
        <w:t>kita berbeda dari daerah lain?</w:t>
      </w:r>
      <w:r>
        <w:rPr>
          <w:sz w:val="24"/>
        </w:rPr>
        <w:t>”. Pastikan alat proyeksi siap (LCD/projector/speaker).</w:t>
      </w:r>
    </w:p>
    <w:p w14:paraId="041FAF43">
      <w:pPr>
        <w:pStyle w:val="9"/>
        <w:spacing w:line="318" w:lineRule="exact"/>
        <w:ind w:left="581"/>
      </w:pPr>
      <w:r>
        <w:rPr>
          <w:rFonts w:ascii="Segoe UI Symbol" w:hAnsi="Segoe UI Symbol"/>
        </w:rPr>
        <w:t>✅</w:t>
      </w:r>
      <w:r>
        <w:rPr>
          <w:rFonts w:ascii="Segoe UI Symbol" w:hAnsi="Segoe UI Symbol"/>
          <w:spacing w:val="-15"/>
        </w:rPr>
        <w:t xml:space="preserve"> </w:t>
      </w:r>
      <w:r>
        <w:t>Saat</w:t>
      </w:r>
      <w:r>
        <w:rPr>
          <w:spacing w:val="-13"/>
        </w:rPr>
        <w:t xml:space="preserve"> </w:t>
      </w:r>
      <w:r>
        <w:t>Video</w:t>
      </w:r>
      <w:r>
        <w:rPr>
          <w:spacing w:val="-4"/>
        </w:rPr>
        <w:t xml:space="preserve"> </w:t>
      </w:r>
      <w:r>
        <w:rPr>
          <w:spacing w:val="-2"/>
        </w:rPr>
        <w:t>Diputar:</w:t>
      </w:r>
    </w:p>
    <w:p w14:paraId="7909EA28">
      <w:pPr>
        <w:pStyle w:val="9"/>
        <w:spacing w:before="40"/>
      </w:pPr>
    </w:p>
    <w:p w14:paraId="2C2DEDDE">
      <w:pPr>
        <w:pStyle w:val="9"/>
        <w:spacing w:line="480" w:lineRule="auto"/>
        <w:ind w:left="873" w:right="1042" w:hanging="10"/>
      </w:pPr>
      <w:r>
        <w:t>Dorong</w:t>
      </w:r>
      <w:r>
        <w:rPr>
          <w:spacing w:val="28"/>
        </w:rPr>
        <w:t xml:space="preserve"> </w:t>
      </w:r>
      <w:r>
        <w:t>siswa mencatat</w:t>
      </w:r>
      <w:r>
        <w:rPr>
          <w:spacing w:val="28"/>
        </w:rPr>
        <w:t xml:space="preserve"> </w:t>
      </w:r>
      <w:r>
        <w:t>hal</w:t>
      </w:r>
      <w:r>
        <w:rPr>
          <w:spacing w:val="28"/>
        </w:rPr>
        <w:t xml:space="preserve"> </w:t>
      </w:r>
      <w:r>
        <w:t>menarik</w:t>
      </w:r>
      <w:r>
        <w:rPr>
          <w:spacing w:val="28"/>
        </w:rPr>
        <w:t xml:space="preserve"> </w:t>
      </w:r>
      <w:r>
        <w:t>yang</w:t>
      </w:r>
      <w:r>
        <w:rPr>
          <w:spacing w:val="28"/>
        </w:rPr>
        <w:t xml:space="preserve"> </w:t>
      </w:r>
      <w:r>
        <w:t>mereka lihat.</w:t>
      </w:r>
      <w:r>
        <w:rPr>
          <w:spacing w:val="30"/>
        </w:rPr>
        <w:t xml:space="preserve"> </w:t>
      </w:r>
      <w:r>
        <w:t>Hentikan</w:t>
      </w:r>
      <w:r>
        <w:rPr>
          <w:spacing w:val="28"/>
        </w:rPr>
        <w:t xml:space="preserve"> </w:t>
      </w:r>
      <w:r>
        <w:t>video</w:t>
      </w:r>
      <w:r>
        <w:rPr>
          <w:spacing w:val="29"/>
        </w:rPr>
        <w:t xml:space="preserve"> </w:t>
      </w:r>
      <w:r>
        <w:t>pada bagian penting untuk memberi penjelasan lanjutan.</w:t>
      </w:r>
    </w:p>
    <w:p w14:paraId="1399542F">
      <w:pPr>
        <w:pStyle w:val="9"/>
        <w:spacing w:before="3"/>
        <w:ind w:left="581"/>
      </w:pPr>
      <w:r>
        <w:rPr>
          <w:rFonts w:ascii="Segoe UI Symbol" w:hAnsi="Segoe UI Symbol"/>
        </w:rPr>
        <w:t>✅</w:t>
      </w:r>
      <w:r>
        <w:rPr>
          <w:rFonts w:ascii="Segoe UI Symbol" w:hAnsi="Segoe UI Symbol"/>
          <w:spacing w:val="-12"/>
        </w:rPr>
        <w:t xml:space="preserve"> </w:t>
      </w:r>
      <w:r>
        <w:t>Saat</w:t>
      </w:r>
      <w:r>
        <w:rPr>
          <w:spacing w:val="-1"/>
        </w:rPr>
        <w:t xml:space="preserve"> </w:t>
      </w:r>
      <w:r>
        <w:t xml:space="preserve">Diskusi dan </w:t>
      </w:r>
      <w:r>
        <w:rPr>
          <w:spacing w:val="-2"/>
        </w:rPr>
        <w:t>LKPD:</w:t>
      </w:r>
    </w:p>
    <w:p w14:paraId="28BA2A3F">
      <w:pPr>
        <w:pStyle w:val="9"/>
        <w:spacing w:before="42"/>
      </w:pPr>
    </w:p>
    <w:p w14:paraId="428A9C8A">
      <w:pPr>
        <w:pStyle w:val="9"/>
        <w:spacing w:before="1" w:line="480" w:lineRule="auto"/>
        <w:ind w:left="873" w:right="1110" w:hanging="10"/>
      </w:pPr>
      <w:r>
        <w:t>Kelompokkan</w:t>
      </w:r>
      <w:r>
        <w:rPr>
          <w:spacing w:val="-4"/>
        </w:rPr>
        <w:t xml:space="preserve"> </w:t>
      </w:r>
      <w:r>
        <w:t>siswa</w:t>
      </w:r>
      <w:r>
        <w:rPr>
          <w:spacing w:val="-7"/>
        </w:rPr>
        <w:t xml:space="preserve"> </w:t>
      </w:r>
      <w:r>
        <w:t>secara</w:t>
      </w:r>
      <w:r>
        <w:rPr>
          <w:spacing w:val="-7"/>
        </w:rPr>
        <w:t xml:space="preserve"> </w:t>
      </w:r>
      <w:r>
        <w:t>heterogen.</w:t>
      </w:r>
      <w:r>
        <w:rPr>
          <w:spacing w:val="-4"/>
        </w:rPr>
        <w:t xml:space="preserve"> </w:t>
      </w:r>
      <w:r>
        <w:t>Berikan</w:t>
      </w:r>
      <w:r>
        <w:rPr>
          <w:spacing w:val="-2"/>
        </w:rPr>
        <w:t xml:space="preserve"> </w:t>
      </w:r>
      <w:r>
        <w:t>arahan</w:t>
      </w:r>
      <w:r>
        <w:rPr>
          <w:spacing w:val="-3"/>
        </w:rPr>
        <w:t xml:space="preserve"> </w:t>
      </w:r>
      <w:r>
        <w:t>yang</w:t>
      </w:r>
      <w:r>
        <w:rPr>
          <w:spacing w:val="-5"/>
        </w:rPr>
        <w:t xml:space="preserve"> </w:t>
      </w:r>
      <w:r>
        <w:t>jelas</w:t>
      </w:r>
      <w:r>
        <w:rPr>
          <w:spacing w:val="-6"/>
        </w:rPr>
        <w:t xml:space="preserve"> </w:t>
      </w:r>
      <w:r>
        <w:t>mengenai</w:t>
      </w:r>
      <w:r>
        <w:rPr>
          <w:spacing w:val="-2"/>
        </w:rPr>
        <w:t xml:space="preserve"> </w:t>
      </w:r>
      <w:r>
        <w:t>isi</w:t>
      </w:r>
      <w:r>
        <w:rPr>
          <w:spacing w:val="-3"/>
        </w:rPr>
        <w:t xml:space="preserve"> </w:t>
      </w:r>
      <w:r>
        <w:t>dan</w:t>
      </w:r>
      <w:r>
        <w:rPr>
          <w:spacing w:val="-4"/>
        </w:rPr>
        <w:t xml:space="preserve"> </w:t>
      </w:r>
      <w:r>
        <w:t>cara mengisi LKPD. Beri kesempatan setiap siswa untuk berbicara dan bertanya.</w:t>
      </w:r>
    </w:p>
    <w:p w14:paraId="5B7119CD">
      <w:pPr>
        <w:pStyle w:val="9"/>
        <w:spacing w:before="1"/>
        <w:ind w:left="581"/>
      </w:pPr>
      <w:r>
        <w:rPr>
          <w:rFonts w:ascii="Segoe UI Symbol" w:hAnsi="Segoe UI Symbol"/>
        </w:rPr>
        <w:t>✅</w:t>
      </w:r>
      <w:r>
        <w:rPr>
          <w:rFonts w:ascii="Segoe UI Symbol" w:hAnsi="Segoe UI Symbol"/>
          <w:spacing w:val="-10"/>
        </w:rPr>
        <w:t xml:space="preserve"> </w:t>
      </w:r>
      <w:r>
        <w:t>Penutup dan</w:t>
      </w:r>
      <w:r>
        <w:rPr>
          <w:spacing w:val="-1"/>
        </w:rPr>
        <w:t xml:space="preserve"> </w:t>
      </w:r>
      <w:r>
        <w:rPr>
          <w:spacing w:val="-2"/>
        </w:rPr>
        <w:t>Refleksi:</w:t>
      </w:r>
    </w:p>
    <w:p w14:paraId="55AD6063">
      <w:pPr>
        <w:pStyle w:val="9"/>
        <w:spacing w:before="42"/>
      </w:pPr>
    </w:p>
    <w:p w14:paraId="4290A46D">
      <w:pPr>
        <w:spacing w:before="0" w:line="480" w:lineRule="auto"/>
        <w:ind w:left="873" w:right="1110" w:hanging="10"/>
        <w:jc w:val="left"/>
        <w:rPr>
          <w:i/>
          <w:sz w:val="24"/>
        </w:rPr>
      </w:pPr>
      <w:r>
        <w:rPr>
          <w:sz w:val="24"/>
        </w:rPr>
        <w:t>Ajak</w:t>
      </w:r>
      <w:r>
        <w:rPr>
          <w:spacing w:val="-2"/>
          <w:sz w:val="24"/>
        </w:rPr>
        <w:t xml:space="preserve"> </w:t>
      </w:r>
      <w:r>
        <w:rPr>
          <w:sz w:val="24"/>
        </w:rPr>
        <w:t>siswa</w:t>
      </w:r>
      <w:r>
        <w:rPr>
          <w:spacing w:val="-4"/>
          <w:sz w:val="24"/>
        </w:rPr>
        <w:t xml:space="preserve"> </w:t>
      </w:r>
      <w:r>
        <w:rPr>
          <w:sz w:val="24"/>
        </w:rPr>
        <w:t>menyimpulkan</w:t>
      </w:r>
      <w:r>
        <w:rPr>
          <w:spacing w:val="-2"/>
          <w:sz w:val="24"/>
        </w:rPr>
        <w:t xml:space="preserve"> </w:t>
      </w:r>
      <w:r>
        <w:rPr>
          <w:sz w:val="24"/>
        </w:rPr>
        <w:t>apa</w:t>
      </w:r>
      <w:r>
        <w:rPr>
          <w:spacing w:val="-3"/>
          <w:sz w:val="24"/>
        </w:rPr>
        <w:t xml:space="preserve"> </w:t>
      </w:r>
      <w:r>
        <w:rPr>
          <w:sz w:val="24"/>
        </w:rPr>
        <w:t>yang</w:t>
      </w:r>
      <w:r>
        <w:rPr>
          <w:spacing w:val="-2"/>
          <w:sz w:val="24"/>
        </w:rPr>
        <w:t xml:space="preserve"> </w:t>
      </w:r>
      <w:r>
        <w:rPr>
          <w:sz w:val="24"/>
        </w:rPr>
        <w:t>mereka</w:t>
      </w:r>
      <w:r>
        <w:rPr>
          <w:spacing w:val="-3"/>
          <w:sz w:val="24"/>
        </w:rPr>
        <w:t xml:space="preserve"> </w:t>
      </w:r>
      <w:r>
        <w:rPr>
          <w:sz w:val="24"/>
        </w:rPr>
        <w:t>pelajari</w:t>
      </w:r>
      <w:r>
        <w:rPr>
          <w:spacing w:val="-2"/>
          <w:sz w:val="24"/>
        </w:rPr>
        <w:t xml:space="preserve"> </w:t>
      </w:r>
      <w:r>
        <w:rPr>
          <w:sz w:val="24"/>
        </w:rPr>
        <w:t>hari</w:t>
      </w:r>
      <w:r>
        <w:rPr>
          <w:spacing w:val="-2"/>
          <w:sz w:val="24"/>
        </w:rPr>
        <w:t xml:space="preserve"> </w:t>
      </w:r>
      <w:r>
        <w:rPr>
          <w:sz w:val="24"/>
        </w:rPr>
        <w:t>itu.</w:t>
      </w:r>
      <w:r>
        <w:rPr>
          <w:spacing w:val="-2"/>
          <w:sz w:val="24"/>
        </w:rPr>
        <w:t xml:space="preserve"> </w:t>
      </w:r>
      <w:r>
        <w:rPr>
          <w:sz w:val="24"/>
        </w:rPr>
        <w:t>Tanyakan</w:t>
      </w:r>
      <w:r>
        <w:rPr>
          <w:spacing w:val="-2"/>
          <w:sz w:val="24"/>
        </w:rPr>
        <w:t xml:space="preserve"> </w:t>
      </w:r>
      <w:r>
        <w:rPr>
          <w:sz w:val="24"/>
        </w:rPr>
        <w:t>: “</w:t>
      </w:r>
      <w:r>
        <w:rPr>
          <w:i/>
          <w:sz w:val="24"/>
        </w:rPr>
        <w:t>Apa</w:t>
      </w:r>
      <w:r>
        <w:rPr>
          <w:i/>
          <w:spacing w:val="-2"/>
          <w:sz w:val="24"/>
        </w:rPr>
        <w:t xml:space="preserve"> </w:t>
      </w:r>
      <w:r>
        <w:rPr>
          <w:i/>
          <w:sz w:val="24"/>
        </w:rPr>
        <w:t>budaya yang paling kalian banggakan dari daerah kita?”</w:t>
      </w:r>
    </w:p>
    <w:p w14:paraId="0070FC61">
      <w:pPr>
        <w:pStyle w:val="9"/>
        <w:rPr>
          <w:i/>
        </w:rPr>
      </w:pPr>
    </w:p>
    <w:p w14:paraId="7D0DECD5">
      <w:pPr>
        <w:pStyle w:val="9"/>
        <w:spacing w:before="50"/>
        <w:rPr>
          <w:i/>
        </w:rPr>
      </w:pPr>
    </w:p>
    <w:p w14:paraId="5E9DB9FE">
      <w:pPr>
        <w:pStyle w:val="2"/>
        <w:numPr>
          <w:ilvl w:val="0"/>
          <w:numId w:val="20"/>
        </w:numPr>
        <w:tabs>
          <w:tab w:val="left" w:pos="730"/>
        </w:tabs>
        <w:spacing w:before="0" w:after="0" w:line="240" w:lineRule="auto"/>
        <w:ind w:left="730" w:right="0" w:hanging="423"/>
        <w:jc w:val="left"/>
      </w:pPr>
      <w:r>
        <w:rPr>
          <w:w w:val="90"/>
        </w:rPr>
        <w:t>CATATAN</w:t>
      </w:r>
      <w:r>
        <w:rPr>
          <w:spacing w:val="18"/>
        </w:rPr>
        <w:t xml:space="preserve"> </w:t>
      </w:r>
      <w:r>
        <w:rPr>
          <w:w w:val="90"/>
        </w:rPr>
        <w:t>UNTUK</w:t>
      </w:r>
      <w:r>
        <w:rPr>
          <w:spacing w:val="24"/>
        </w:rPr>
        <w:t xml:space="preserve"> </w:t>
      </w:r>
      <w:r>
        <w:rPr>
          <w:spacing w:val="-4"/>
          <w:w w:val="90"/>
        </w:rPr>
        <w:t>GURU</w:t>
      </w:r>
    </w:p>
    <w:p w14:paraId="570FE869">
      <w:pPr>
        <w:pStyle w:val="9"/>
        <w:spacing w:before="52"/>
        <w:rPr>
          <w:sz w:val="30"/>
        </w:rPr>
      </w:pPr>
    </w:p>
    <w:p w14:paraId="7CDD606D">
      <w:pPr>
        <w:pStyle w:val="11"/>
        <w:numPr>
          <w:ilvl w:val="1"/>
          <w:numId w:val="20"/>
        </w:numPr>
        <w:tabs>
          <w:tab w:val="left" w:pos="1094"/>
        </w:tabs>
        <w:spacing w:before="0" w:after="0" w:line="480" w:lineRule="auto"/>
        <w:ind w:left="1094" w:right="1091" w:hanging="360"/>
        <w:jc w:val="left"/>
        <w:rPr>
          <w:sz w:val="24"/>
        </w:rPr>
      </w:pPr>
      <w:r>
        <w:rPr>
          <w:sz w:val="24"/>
        </w:rPr>
        <w:t>Video</w:t>
      </w:r>
      <w:r>
        <w:rPr>
          <w:spacing w:val="-3"/>
          <w:sz w:val="24"/>
        </w:rPr>
        <w:t xml:space="preserve"> </w:t>
      </w:r>
      <w:r>
        <w:rPr>
          <w:sz w:val="24"/>
        </w:rPr>
        <w:t>Canva</w:t>
      </w:r>
      <w:r>
        <w:rPr>
          <w:spacing w:val="-4"/>
          <w:sz w:val="24"/>
        </w:rPr>
        <w:t xml:space="preserve"> </w:t>
      </w:r>
      <w:r>
        <w:rPr>
          <w:sz w:val="24"/>
        </w:rPr>
        <w:t>sebaiknya</w:t>
      </w:r>
      <w:r>
        <w:rPr>
          <w:spacing w:val="-2"/>
          <w:sz w:val="24"/>
        </w:rPr>
        <w:t xml:space="preserve"> </w:t>
      </w:r>
      <w:r>
        <w:rPr>
          <w:sz w:val="24"/>
        </w:rPr>
        <w:t>berdurasi</w:t>
      </w:r>
      <w:r>
        <w:rPr>
          <w:spacing w:val="-3"/>
          <w:sz w:val="24"/>
        </w:rPr>
        <w:t xml:space="preserve"> </w:t>
      </w:r>
      <w:r>
        <w:rPr>
          <w:sz w:val="24"/>
        </w:rPr>
        <w:t>5–7</w:t>
      </w:r>
      <w:r>
        <w:rPr>
          <w:spacing w:val="-3"/>
          <w:sz w:val="24"/>
        </w:rPr>
        <w:t xml:space="preserve"> </w:t>
      </w:r>
      <w:r>
        <w:rPr>
          <w:sz w:val="24"/>
        </w:rPr>
        <w:t>menit</w:t>
      </w:r>
      <w:r>
        <w:rPr>
          <w:spacing w:val="-3"/>
          <w:sz w:val="24"/>
        </w:rPr>
        <w:t xml:space="preserve"> </w:t>
      </w:r>
      <w:r>
        <w:rPr>
          <w:sz w:val="24"/>
        </w:rPr>
        <w:t>dan</w:t>
      </w:r>
      <w:r>
        <w:rPr>
          <w:spacing w:val="-2"/>
          <w:sz w:val="24"/>
        </w:rPr>
        <w:t xml:space="preserve"> </w:t>
      </w:r>
      <w:r>
        <w:rPr>
          <w:sz w:val="24"/>
        </w:rPr>
        <w:t>mengandung</w:t>
      </w:r>
      <w:r>
        <w:rPr>
          <w:spacing w:val="-3"/>
          <w:sz w:val="24"/>
        </w:rPr>
        <w:t xml:space="preserve"> </w:t>
      </w:r>
      <w:r>
        <w:rPr>
          <w:sz w:val="24"/>
        </w:rPr>
        <w:t>unsur</w:t>
      </w:r>
      <w:r>
        <w:rPr>
          <w:spacing w:val="-3"/>
          <w:sz w:val="24"/>
        </w:rPr>
        <w:t xml:space="preserve"> </w:t>
      </w:r>
      <w:r>
        <w:rPr>
          <w:sz w:val="24"/>
        </w:rPr>
        <w:t>visual,</w:t>
      </w:r>
      <w:r>
        <w:rPr>
          <w:spacing w:val="-3"/>
          <w:sz w:val="24"/>
        </w:rPr>
        <w:t xml:space="preserve"> </w:t>
      </w:r>
      <w:r>
        <w:rPr>
          <w:sz w:val="24"/>
        </w:rPr>
        <w:t>teks,</w:t>
      </w:r>
      <w:r>
        <w:rPr>
          <w:spacing w:val="-3"/>
          <w:sz w:val="24"/>
        </w:rPr>
        <w:t xml:space="preserve"> </w:t>
      </w:r>
      <w:r>
        <w:rPr>
          <w:sz w:val="24"/>
        </w:rPr>
        <w:t>dan audio agar menarik perhatian siswa.</w:t>
      </w:r>
    </w:p>
    <w:p w14:paraId="5D3C73B4">
      <w:pPr>
        <w:pStyle w:val="11"/>
        <w:numPr>
          <w:ilvl w:val="1"/>
          <w:numId w:val="20"/>
        </w:numPr>
        <w:tabs>
          <w:tab w:val="left" w:pos="1091"/>
        </w:tabs>
        <w:spacing w:before="1" w:after="0" w:line="240" w:lineRule="auto"/>
        <w:ind w:left="1091" w:right="0" w:hanging="357"/>
        <w:jc w:val="left"/>
        <w:rPr>
          <w:sz w:val="24"/>
        </w:rPr>
      </w:pPr>
      <w:r>
        <w:rPr>
          <w:sz w:val="24"/>
        </w:rPr>
        <w:t>LKPD</w:t>
      </w:r>
      <w:r>
        <w:rPr>
          <w:spacing w:val="-10"/>
          <w:sz w:val="24"/>
        </w:rPr>
        <w:t xml:space="preserve"> </w:t>
      </w:r>
      <w:r>
        <w:rPr>
          <w:sz w:val="24"/>
        </w:rPr>
        <w:t>harus</w:t>
      </w:r>
      <w:r>
        <w:rPr>
          <w:spacing w:val="-5"/>
          <w:sz w:val="24"/>
        </w:rPr>
        <w:t xml:space="preserve"> </w:t>
      </w:r>
      <w:r>
        <w:rPr>
          <w:sz w:val="24"/>
        </w:rPr>
        <w:t>mencakup</w:t>
      </w:r>
      <w:r>
        <w:rPr>
          <w:spacing w:val="-5"/>
          <w:sz w:val="24"/>
        </w:rPr>
        <w:t xml:space="preserve"> </w:t>
      </w:r>
      <w:r>
        <w:rPr>
          <w:sz w:val="24"/>
        </w:rPr>
        <w:t>pengamatan, analisis</w:t>
      </w:r>
      <w:r>
        <w:rPr>
          <w:spacing w:val="-3"/>
          <w:sz w:val="24"/>
        </w:rPr>
        <w:t xml:space="preserve"> </w:t>
      </w:r>
      <w:r>
        <w:rPr>
          <w:sz w:val="24"/>
        </w:rPr>
        <w:t>sederhana,</w:t>
      </w:r>
      <w:r>
        <w:rPr>
          <w:spacing w:val="-5"/>
          <w:sz w:val="24"/>
        </w:rPr>
        <w:t xml:space="preserve"> </w:t>
      </w:r>
      <w:r>
        <w:rPr>
          <w:sz w:val="24"/>
        </w:rPr>
        <w:t>dan</w:t>
      </w:r>
      <w:r>
        <w:rPr>
          <w:spacing w:val="-2"/>
          <w:sz w:val="24"/>
        </w:rPr>
        <w:t xml:space="preserve"> </w:t>
      </w:r>
      <w:r>
        <w:rPr>
          <w:sz w:val="24"/>
        </w:rPr>
        <w:t>refleksi</w:t>
      </w:r>
      <w:r>
        <w:rPr>
          <w:spacing w:val="-4"/>
          <w:sz w:val="24"/>
        </w:rPr>
        <w:t xml:space="preserve"> </w:t>
      </w:r>
      <w:r>
        <w:rPr>
          <w:spacing w:val="-2"/>
          <w:sz w:val="24"/>
        </w:rPr>
        <w:t>nilai.</w:t>
      </w:r>
    </w:p>
    <w:p w14:paraId="6E4FEAA6">
      <w:pPr>
        <w:pStyle w:val="9"/>
      </w:pPr>
    </w:p>
    <w:p w14:paraId="6D2AAE71">
      <w:pPr>
        <w:pStyle w:val="11"/>
        <w:numPr>
          <w:ilvl w:val="1"/>
          <w:numId w:val="20"/>
        </w:numPr>
        <w:tabs>
          <w:tab w:val="left" w:pos="1091"/>
        </w:tabs>
        <w:spacing w:before="0" w:after="0" w:line="240" w:lineRule="auto"/>
        <w:ind w:left="1091" w:right="0" w:hanging="357"/>
        <w:jc w:val="left"/>
        <w:rPr>
          <w:sz w:val="24"/>
        </w:rPr>
      </w:pPr>
      <w:r>
        <w:rPr>
          <w:sz w:val="24"/>
        </w:rPr>
        <w:t>Gunakan</w:t>
      </w:r>
      <w:r>
        <w:rPr>
          <w:spacing w:val="-7"/>
          <w:sz w:val="24"/>
        </w:rPr>
        <w:t xml:space="preserve"> </w:t>
      </w:r>
      <w:r>
        <w:rPr>
          <w:sz w:val="24"/>
        </w:rPr>
        <w:t>rubrik</w:t>
      </w:r>
      <w:r>
        <w:rPr>
          <w:spacing w:val="-1"/>
          <w:sz w:val="24"/>
        </w:rPr>
        <w:t xml:space="preserve"> </w:t>
      </w:r>
      <w:r>
        <w:rPr>
          <w:sz w:val="24"/>
        </w:rPr>
        <w:t>penilaian kinerja</w:t>
      </w:r>
      <w:r>
        <w:rPr>
          <w:spacing w:val="-2"/>
          <w:sz w:val="24"/>
        </w:rPr>
        <w:t xml:space="preserve"> </w:t>
      </w:r>
      <w:r>
        <w:rPr>
          <w:sz w:val="24"/>
        </w:rPr>
        <w:t>agar</w:t>
      </w:r>
      <w:r>
        <w:rPr>
          <w:spacing w:val="-3"/>
          <w:sz w:val="24"/>
        </w:rPr>
        <w:t xml:space="preserve"> </w:t>
      </w:r>
      <w:r>
        <w:rPr>
          <w:sz w:val="24"/>
        </w:rPr>
        <w:t>siswa</w:t>
      </w:r>
      <w:r>
        <w:rPr>
          <w:spacing w:val="-6"/>
          <w:sz w:val="24"/>
        </w:rPr>
        <w:t xml:space="preserve"> </w:t>
      </w:r>
      <w:r>
        <w:rPr>
          <w:sz w:val="24"/>
        </w:rPr>
        <w:t>tahu</w:t>
      </w:r>
      <w:r>
        <w:rPr>
          <w:spacing w:val="-4"/>
          <w:sz w:val="24"/>
        </w:rPr>
        <w:t xml:space="preserve"> </w:t>
      </w:r>
      <w:r>
        <w:rPr>
          <w:sz w:val="24"/>
        </w:rPr>
        <w:t>standar</w:t>
      </w:r>
      <w:r>
        <w:rPr>
          <w:spacing w:val="-3"/>
          <w:sz w:val="24"/>
        </w:rPr>
        <w:t xml:space="preserve"> </w:t>
      </w:r>
      <w:r>
        <w:rPr>
          <w:sz w:val="24"/>
        </w:rPr>
        <w:t>keberhasilan</w:t>
      </w:r>
      <w:r>
        <w:rPr>
          <w:spacing w:val="-1"/>
          <w:sz w:val="24"/>
        </w:rPr>
        <w:t xml:space="preserve"> </w:t>
      </w:r>
      <w:r>
        <w:rPr>
          <w:spacing w:val="-2"/>
          <w:sz w:val="24"/>
        </w:rPr>
        <w:t>mereka.</w:t>
      </w:r>
    </w:p>
    <w:p w14:paraId="162D286A">
      <w:pPr>
        <w:pStyle w:val="9"/>
      </w:pPr>
    </w:p>
    <w:p w14:paraId="3596680D">
      <w:pPr>
        <w:pStyle w:val="11"/>
        <w:numPr>
          <w:ilvl w:val="1"/>
          <w:numId w:val="20"/>
        </w:numPr>
        <w:tabs>
          <w:tab w:val="left" w:pos="1091"/>
        </w:tabs>
        <w:spacing w:before="0" w:after="0" w:line="240" w:lineRule="auto"/>
        <w:ind w:left="1091" w:right="0" w:hanging="357"/>
        <w:jc w:val="left"/>
        <w:rPr>
          <w:sz w:val="24"/>
        </w:rPr>
      </w:pPr>
      <w:r>
        <w:rPr>
          <w:sz w:val="24"/>
        </w:rPr>
        <w:t>Libatkan</w:t>
      </w:r>
      <w:r>
        <w:rPr>
          <w:spacing w:val="-6"/>
          <w:sz w:val="24"/>
        </w:rPr>
        <w:t xml:space="preserve"> </w:t>
      </w:r>
      <w:r>
        <w:rPr>
          <w:sz w:val="24"/>
        </w:rPr>
        <w:t>siswa</w:t>
      </w:r>
      <w:r>
        <w:rPr>
          <w:spacing w:val="-4"/>
          <w:sz w:val="24"/>
        </w:rPr>
        <w:t xml:space="preserve"> </w:t>
      </w:r>
      <w:r>
        <w:rPr>
          <w:sz w:val="24"/>
        </w:rPr>
        <w:t>dalam</w:t>
      </w:r>
      <w:r>
        <w:rPr>
          <w:spacing w:val="-1"/>
          <w:sz w:val="24"/>
        </w:rPr>
        <w:t xml:space="preserve"> </w:t>
      </w:r>
      <w:r>
        <w:rPr>
          <w:sz w:val="24"/>
        </w:rPr>
        <w:t>berbagi</w:t>
      </w:r>
      <w:r>
        <w:rPr>
          <w:spacing w:val="-1"/>
          <w:sz w:val="24"/>
        </w:rPr>
        <w:t xml:space="preserve"> </w:t>
      </w:r>
      <w:r>
        <w:rPr>
          <w:sz w:val="24"/>
        </w:rPr>
        <w:t>cerita</w:t>
      </w:r>
      <w:r>
        <w:rPr>
          <w:spacing w:val="-4"/>
          <w:sz w:val="24"/>
        </w:rPr>
        <w:t xml:space="preserve"> </w:t>
      </w:r>
      <w:r>
        <w:rPr>
          <w:sz w:val="24"/>
        </w:rPr>
        <w:t>pengalaman</w:t>
      </w:r>
      <w:r>
        <w:rPr>
          <w:spacing w:val="-1"/>
          <w:sz w:val="24"/>
        </w:rPr>
        <w:t xml:space="preserve"> </w:t>
      </w:r>
      <w:r>
        <w:rPr>
          <w:sz w:val="24"/>
        </w:rPr>
        <w:t>tentang</w:t>
      </w:r>
      <w:r>
        <w:rPr>
          <w:spacing w:val="-2"/>
          <w:sz w:val="24"/>
        </w:rPr>
        <w:t xml:space="preserve"> </w:t>
      </w:r>
      <w:r>
        <w:rPr>
          <w:sz w:val="24"/>
        </w:rPr>
        <w:t>budaya</w:t>
      </w:r>
      <w:r>
        <w:rPr>
          <w:spacing w:val="-4"/>
          <w:sz w:val="24"/>
        </w:rPr>
        <w:t xml:space="preserve"> </w:t>
      </w:r>
      <w:r>
        <w:rPr>
          <w:sz w:val="24"/>
        </w:rPr>
        <w:t>keluarga</w:t>
      </w:r>
      <w:r>
        <w:rPr>
          <w:spacing w:val="-2"/>
          <w:sz w:val="24"/>
        </w:rPr>
        <w:t xml:space="preserve"> mereka.</w:t>
      </w:r>
    </w:p>
    <w:p w14:paraId="766766FA">
      <w:pPr>
        <w:pStyle w:val="9"/>
      </w:pPr>
    </w:p>
    <w:p w14:paraId="52D8B13F">
      <w:pPr>
        <w:pStyle w:val="9"/>
      </w:pPr>
    </w:p>
    <w:p w14:paraId="0A913ACC">
      <w:pPr>
        <w:pStyle w:val="9"/>
        <w:spacing w:before="50"/>
      </w:pPr>
    </w:p>
    <w:p w14:paraId="1D5897ED">
      <w:pPr>
        <w:pStyle w:val="2"/>
        <w:numPr>
          <w:ilvl w:val="0"/>
          <w:numId w:val="20"/>
        </w:numPr>
        <w:tabs>
          <w:tab w:val="left" w:pos="730"/>
        </w:tabs>
        <w:spacing w:before="0" w:after="0" w:line="240" w:lineRule="auto"/>
        <w:ind w:left="730" w:right="0" w:hanging="423"/>
        <w:jc w:val="left"/>
      </w:pPr>
      <w:r>
        <w:rPr>
          <w:spacing w:val="-2"/>
        </w:rPr>
        <w:t>PENUTUP</w:t>
      </w:r>
    </w:p>
    <w:p w14:paraId="403E5780">
      <w:pPr>
        <w:pStyle w:val="2"/>
        <w:spacing w:after="0" w:line="240" w:lineRule="auto"/>
        <w:jc w:val="left"/>
        <w:sectPr>
          <w:pgSz w:w="11920" w:h="16850"/>
          <w:pgMar w:top="980" w:right="425" w:bottom="280" w:left="1133" w:header="715" w:footer="0" w:gutter="0"/>
          <w:cols w:space="720" w:num="1"/>
        </w:sectPr>
      </w:pPr>
    </w:p>
    <w:p w14:paraId="745B4B2B">
      <w:pPr>
        <w:pStyle w:val="9"/>
        <w:spacing w:before="177"/>
      </w:pPr>
    </w:p>
    <w:p w14:paraId="562324EA">
      <w:pPr>
        <w:pStyle w:val="9"/>
        <w:spacing w:line="480" w:lineRule="auto"/>
        <w:ind w:left="734" w:right="1073" w:firstLine="422"/>
        <w:jc w:val="both"/>
      </w:pPr>
      <w:r>
        <w:drawing>
          <wp:anchor distT="0" distB="0" distL="0" distR="0" simplePos="0" relativeHeight="251695104" behindDoc="1" locked="0" layoutInCell="1" allowOverlap="1">
            <wp:simplePos x="0" y="0"/>
            <wp:positionH relativeFrom="page">
              <wp:posOffset>1457325</wp:posOffset>
            </wp:positionH>
            <wp:positionV relativeFrom="paragraph">
              <wp:posOffset>2131060</wp:posOffset>
            </wp:positionV>
            <wp:extent cx="4667250" cy="4591050"/>
            <wp:effectExtent l="0" t="0" r="0" b="0"/>
            <wp:wrapNone/>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5" cstate="print"/>
                    <a:stretch>
                      <a:fillRect/>
                    </a:stretch>
                  </pic:blipFill>
                  <pic:spPr>
                    <a:xfrm>
                      <a:off x="0" y="0"/>
                      <a:ext cx="4667249" cy="4591049"/>
                    </a:xfrm>
                    <a:prstGeom prst="rect">
                      <a:avLst/>
                    </a:prstGeom>
                  </pic:spPr>
                </pic:pic>
              </a:graphicData>
            </a:graphic>
          </wp:anchor>
        </w:drawing>
      </w:r>
      <w:r>
        <w:t>Pembelajaran IPS yang baik bukan hanya mengenalkan data dan fakta, tetapi juga membangun rasa cinta tanah air melalui pengalaman belajar yang menyenangkan, kolaboratif,</w:t>
      </w:r>
      <w:r>
        <w:rPr>
          <w:spacing w:val="-7"/>
        </w:rPr>
        <w:t xml:space="preserve"> </w:t>
      </w:r>
      <w:r>
        <w:t>dan</w:t>
      </w:r>
      <w:r>
        <w:rPr>
          <w:spacing w:val="-6"/>
        </w:rPr>
        <w:t xml:space="preserve"> </w:t>
      </w:r>
      <w:r>
        <w:t>kontekstual.</w:t>
      </w:r>
      <w:r>
        <w:rPr>
          <w:spacing w:val="-6"/>
        </w:rPr>
        <w:t xml:space="preserve"> </w:t>
      </w:r>
      <w:r>
        <w:t>Penerapan</w:t>
      </w:r>
      <w:r>
        <w:rPr>
          <w:spacing w:val="-6"/>
        </w:rPr>
        <w:t xml:space="preserve"> </w:t>
      </w:r>
      <w:r>
        <w:t>media</w:t>
      </w:r>
      <w:r>
        <w:rPr>
          <w:spacing w:val="-8"/>
        </w:rPr>
        <w:t xml:space="preserve"> </w:t>
      </w:r>
      <w:r>
        <w:t>Canva</w:t>
      </w:r>
      <w:r>
        <w:rPr>
          <w:spacing w:val="-7"/>
        </w:rPr>
        <w:t xml:space="preserve"> </w:t>
      </w:r>
      <w:r>
        <w:t>dalam</w:t>
      </w:r>
      <w:r>
        <w:rPr>
          <w:spacing w:val="-7"/>
        </w:rPr>
        <w:t xml:space="preserve"> </w:t>
      </w:r>
      <w:r>
        <w:t>pembelajaran</w:t>
      </w:r>
      <w:r>
        <w:rPr>
          <w:spacing w:val="-1"/>
        </w:rPr>
        <w:t xml:space="preserve"> </w:t>
      </w:r>
      <w:r>
        <w:t>ini</w:t>
      </w:r>
      <w:r>
        <w:rPr>
          <w:spacing w:val="-6"/>
        </w:rPr>
        <w:t xml:space="preserve"> </w:t>
      </w:r>
      <w:r>
        <w:t>diharapkan meningkatkan motivasi belajar siswa dan memperkuat pemahaman terhadap keberagaman budaya di Indonesia.</w:t>
      </w:r>
    </w:p>
    <w:p w14:paraId="36BB75CF">
      <w:pPr>
        <w:pStyle w:val="9"/>
        <w:spacing w:after="0" w:line="480" w:lineRule="auto"/>
        <w:jc w:val="both"/>
        <w:sectPr>
          <w:pgSz w:w="11920" w:h="16850"/>
          <w:pgMar w:top="980" w:right="425" w:bottom="280" w:left="1133" w:header="715" w:footer="0" w:gutter="0"/>
          <w:cols w:space="720" w:num="1"/>
        </w:sectPr>
      </w:pPr>
    </w:p>
    <w:p w14:paraId="2CBFE8E7">
      <w:pPr>
        <w:pStyle w:val="9"/>
        <w:rPr>
          <w:sz w:val="20"/>
        </w:rPr>
      </w:pPr>
    </w:p>
    <w:p w14:paraId="5561103A">
      <w:pPr>
        <w:pStyle w:val="9"/>
        <w:spacing w:before="51"/>
        <w:rPr>
          <w:sz w:val="20"/>
        </w:rPr>
      </w:pPr>
    </w:p>
    <w:p w14:paraId="143BC45B">
      <w:pPr>
        <w:spacing w:line="240" w:lineRule="auto"/>
        <w:ind w:left="1757" w:right="0" w:firstLine="0"/>
        <w:rPr>
          <w:sz w:val="20"/>
        </w:rPr>
      </w:pPr>
      <w:r>
        <w:rPr>
          <w:sz w:val="20"/>
        </w:rPr>
        <mc:AlternateContent>
          <mc:Choice Requires="wpg">
            <w:drawing>
              <wp:inline distT="0" distB="0" distL="0" distR="0">
                <wp:extent cx="4159250" cy="930275"/>
                <wp:effectExtent l="9525" t="0" r="3175" b="3175"/>
                <wp:docPr id="66" name="Group 66"/>
                <wp:cNvGraphicFramePr/>
                <a:graphic xmlns:a="http://schemas.openxmlformats.org/drawingml/2006/main">
                  <a:graphicData uri="http://schemas.microsoft.com/office/word/2010/wordprocessingGroup">
                    <wpg:wgp>
                      <wpg:cNvGrpSpPr/>
                      <wpg:grpSpPr>
                        <a:xfrm>
                          <a:off x="0" y="0"/>
                          <a:ext cx="4159250" cy="930275"/>
                          <a:chOff x="0" y="0"/>
                          <a:chExt cx="4159250" cy="930275"/>
                        </a:xfrm>
                      </wpg:grpSpPr>
                      <pic:pic xmlns:pic="http://schemas.openxmlformats.org/drawingml/2006/picture">
                        <pic:nvPicPr>
                          <pic:cNvPr id="67" name="Image 67"/>
                          <pic:cNvPicPr/>
                        </pic:nvPicPr>
                        <pic:blipFill>
                          <a:blip r:embed="rId34" cstate="print"/>
                          <a:stretch>
                            <a:fillRect/>
                          </a:stretch>
                        </pic:blipFill>
                        <pic:spPr>
                          <a:xfrm>
                            <a:off x="3175" y="3175"/>
                            <a:ext cx="4152900" cy="923925"/>
                          </a:xfrm>
                          <a:prstGeom prst="rect">
                            <a:avLst/>
                          </a:prstGeom>
                        </pic:spPr>
                      </pic:pic>
                      <wps:wsp>
                        <wps:cNvPr id="68" name="Graphic 68"/>
                        <wps:cNvSpPr/>
                        <wps:spPr>
                          <a:xfrm>
                            <a:off x="3175" y="3175"/>
                            <a:ext cx="4152900" cy="923925"/>
                          </a:xfrm>
                          <a:custGeom>
                            <a:avLst/>
                            <a:gdLst/>
                            <a:ahLst/>
                            <a:cxnLst/>
                            <a:rect l="l" t="t" r="r" b="b"/>
                            <a:pathLst>
                              <a:path w="4152900" h="923925">
                                <a:moveTo>
                                  <a:pt x="0" y="278511"/>
                                </a:moveTo>
                                <a:lnTo>
                                  <a:pt x="7238" y="242443"/>
                                </a:lnTo>
                                <a:lnTo>
                                  <a:pt x="27177" y="212852"/>
                                </a:lnTo>
                                <a:lnTo>
                                  <a:pt x="56642" y="192913"/>
                                </a:lnTo>
                                <a:lnTo>
                                  <a:pt x="92837" y="185674"/>
                                </a:lnTo>
                                <a:lnTo>
                                  <a:pt x="3967226" y="185674"/>
                                </a:lnTo>
                                <a:lnTo>
                                  <a:pt x="3967226" y="92837"/>
                                </a:lnTo>
                                <a:lnTo>
                                  <a:pt x="3974465" y="56642"/>
                                </a:lnTo>
                                <a:lnTo>
                                  <a:pt x="3994404" y="27178"/>
                                </a:lnTo>
                                <a:lnTo>
                                  <a:pt x="4023867" y="7239"/>
                                </a:lnTo>
                                <a:lnTo>
                                  <a:pt x="4060063" y="0"/>
                                </a:lnTo>
                                <a:lnTo>
                                  <a:pt x="4096258" y="7239"/>
                                </a:lnTo>
                                <a:lnTo>
                                  <a:pt x="4125722" y="27178"/>
                                </a:lnTo>
                                <a:lnTo>
                                  <a:pt x="4145661" y="56642"/>
                                </a:lnTo>
                                <a:lnTo>
                                  <a:pt x="4152900" y="92837"/>
                                </a:lnTo>
                                <a:lnTo>
                                  <a:pt x="4152900" y="645414"/>
                                </a:lnTo>
                                <a:lnTo>
                                  <a:pt x="4145661" y="681482"/>
                                </a:lnTo>
                                <a:lnTo>
                                  <a:pt x="4125722" y="710946"/>
                                </a:lnTo>
                                <a:lnTo>
                                  <a:pt x="4096258" y="730885"/>
                                </a:lnTo>
                                <a:lnTo>
                                  <a:pt x="4060063" y="738251"/>
                                </a:lnTo>
                                <a:lnTo>
                                  <a:pt x="185674" y="738251"/>
                                </a:lnTo>
                                <a:lnTo>
                                  <a:pt x="185674" y="831088"/>
                                </a:lnTo>
                                <a:lnTo>
                                  <a:pt x="178435"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69" name="Image 69"/>
                          <pic:cNvPicPr/>
                        </pic:nvPicPr>
                        <pic:blipFill>
                          <a:blip r:embed="rId35" cstate="print"/>
                          <a:stretch>
                            <a:fillRect/>
                          </a:stretch>
                        </pic:blipFill>
                        <pic:spPr>
                          <a:xfrm>
                            <a:off x="3967226" y="92836"/>
                            <a:ext cx="192024" cy="99186"/>
                          </a:xfrm>
                          <a:prstGeom prst="rect">
                            <a:avLst/>
                          </a:prstGeom>
                        </pic:spPr>
                      </pic:pic>
                      <pic:pic xmlns:pic="http://schemas.openxmlformats.org/drawingml/2006/picture">
                        <pic:nvPicPr>
                          <pic:cNvPr id="70" name="Image 70"/>
                          <pic:cNvPicPr/>
                        </pic:nvPicPr>
                        <pic:blipFill>
                          <a:blip r:embed="rId36" cstate="print"/>
                          <a:stretch>
                            <a:fillRect/>
                          </a:stretch>
                        </pic:blipFill>
                        <pic:spPr>
                          <a:xfrm>
                            <a:off x="0" y="232156"/>
                            <a:ext cx="192024" cy="145542"/>
                          </a:xfrm>
                          <a:prstGeom prst="rect">
                            <a:avLst/>
                          </a:prstGeom>
                        </pic:spPr>
                      </pic:pic>
                      <wps:wsp>
                        <wps:cNvPr id="71" name="Graphic 71"/>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72" name="Textbox 72"/>
                        <wps:cNvSpPr txBox="1"/>
                        <wps:spPr>
                          <a:xfrm>
                            <a:off x="0" y="0"/>
                            <a:ext cx="4159250" cy="930275"/>
                          </a:xfrm>
                          <a:prstGeom prst="rect">
                            <a:avLst/>
                          </a:prstGeom>
                        </wps:spPr>
                        <wps:txbx>
                          <w:txbxContent>
                            <w:p w14:paraId="219C0AD7">
                              <w:pPr>
                                <w:spacing w:before="139" w:line="240" w:lineRule="auto"/>
                                <w:rPr>
                                  <w:sz w:val="36"/>
                                </w:rPr>
                              </w:pPr>
                            </w:p>
                            <w:p w14:paraId="063EDF8A">
                              <w:pPr>
                                <w:spacing w:before="0"/>
                                <w:ind w:left="51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10"/>
                                  <w:sz w:val="36"/>
                                </w:rPr>
                                <w:t>I</w:t>
                              </w:r>
                            </w:p>
                          </w:txbxContent>
                        </wps:txbx>
                        <wps:bodyPr wrap="square" lIns="0" tIns="0" rIns="0" bIns="0" rtlCol="0">
                          <a:noAutofit/>
                        </wps:bodyPr>
                      </wps:wsp>
                    </wpg:wgp>
                  </a:graphicData>
                </a:graphic>
              </wp:inline>
            </w:drawing>
          </mc:Choice>
          <mc:Fallback>
            <w:pict>
              <v:group id="_x0000_s1026" o:spid="_x0000_s1026" o:spt="203" style="height:73.25pt;width:327.5pt;" coordsize="4159250,930275" o:gfxdata="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">
                <o:lock v:ext="edit" aspectratio="f"/>
                <v:shape id="Image 67" o:spid="_x0000_s1026" o:spt="75" type="#_x0000_t75" style="position:absolute;left:3175;top:3175;height:923925;width:4152900;" filled="f" o:preferrelative="t" stroked="f" coordsize="21600,21600" o:gfxdata="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u70K/&#10;AAAA2wAAAA8AAAAAAAAAAQAgAAAAIgAAAGRycy9kb3ducmV2LnhtbFBLAQIUABQAAAAIAIdO4kAz&#10;LwWeOwAAADkAAAAQAAAAAAAAAAEAIAAAAA4BAABkcnMvc2hhcGV4bWwueG1sUEsFBgAAAAAGAAYA&#10;WwEAALgDAAAAAA==&#10;">
                  <v:fill on="f" focussize="0,0"/>
                  <v:stroke on="f"/>
                  <v:imagedata r:id="rId34" o:title=""/>
                  <o:lock v:ext="edit" aspectratio="f"/>
                </v:shape>
                <v:shape id="Graphic 68" o:spid="_x0000_s1026" o:spt="100" style="position:absolute;left:3175;top:3175;height:923925;width:4152900;" filled="f" stroked="t" coordsize="4152900,923925" o:gfxdata="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39pdugAAANsA&#10;AAAPAAAAAAAAAAEAIAAAACIAAABkcnMvZG93bnJldi54bWxQSwECFAAUAAAACACHTuJAMy8FnjsA&#10;AAA5AAAAEAAAAAAAAAABACAAAAAJAQAAZHJzL3NoYXBleG1sLnhtbFBLBQYAAAAABgAGAFsBAACz&#10;AwAAAAA=&#10;" path="m0,278511l7238,242443,27177,212852,56642,192913,92837,185674,3967226,185674,3967226,92837,3974465,56642,3994404,27178,4023867,7239,4060063,0,4096258,7239,4125722,27178,4145661,56642,4152900,92837,4152900,645414,4145661,681482,4125722,710946,4096258,730885,4060063,738251,185674,738251,185674,831088,178435,867156,158495,896747,129031,916559,92837,923925,56642,916559,27177,896747,7238,867156,0,831088,0,278511xe">
                  <v:fill on="f" focussize="0,0"/>
                  <v:stroke weight="0.5pt" color="#FFC000" joinstyle="round"/>
                  <v:imagedata o:title=""/>
                  <o:lock v:ext="edit" aspectratio="f"/>
                  <v:textbox inset="0mm,0mm,0mm,0mm"/>
                </v:shape>
                <v:shape id="Image 69" o:spid="_x0000_s1026" o:spt="75" type="#_x0000_t75" style="position:absolute;left:3967226;top:92836;height:99186;width:192024;" filled="f" o:preferrelative="t" stroked="f" coordsize="21600,21600" o:gfxdata="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zDkoitwAAANsAAAAP&#10;AAAAAAAAAAEAIAAAACIAAABkcnMvZG93bnJldi54bWxQSwECFAAUAAAACACHTuJAMy8FnjsAAAA5&#10;AAAAEAAAAAAAAAABACAAAAAGAQAAZHJzL3NoYXBleG1sLnhtbFBLBQYAAAAABgAGAFsBAACwAwAA&#10;AAA=&#10;">
                  <v:fill on="f" focussize="0,0"/>
                  <v:stroke on="f"/>
                  <v:imagedata r:id="rId35" o:title=""/>
                  <o:lock v:ext="edit" aspectratio="f"/>
                </v:shape>
                <v:shape id="Image 70" o:spid="_x0000_s1026" o:spt="75" type="#_x0000_t75" style="position:absolute;left:0;top:232156;height:145542;width:192024;" filled="f" o:preferrelative="t" stroked="f" coordsize="21600,21600" o:gfxdata="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38SpvtwAAANsAAAAP&#10;AAAAAAAAAAEAIAAAACIAAABkcnMvZG93bnJldi54bWxQSwECFAAUAAAACACHTuJAMy8FnjsAAAA5&#10;AAAAEAAAAAAAAAABACAAAAAGAQAAZHJzL3NoYXBleG1sLnhtbFBLBQYAAAAABgAGAFsBAACwAwAA&#10;AAA=&#10;">
                  <v:fill on="f" focussize="0,0"/>
                  <v:stroke on="f"/>
                  <v:imagedata r:id="rId36" o:title=""/>
                  <o:lock v:ext="edit" aspectratio="f"/>
                </v:shape>
                <v:shape id="Graphic 71" o:spid="_x0000_s1026" o:spt="100" style="position:absolute;left:188848;top:281686;height:459740;width:1270;" filled="f" stroked="t" coordsize="1,459740" o:gfxdata="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owvvQAA&#10;ANsAAAAPAAAAAAAAAAEAIAAAACIAAABkcnMvZG93bnJldi54bWxQSwECFAAUAAAACACHTuJAMy8F&#10;njsAAAA5AAAAEAAAAAAAAAABACAAAAAMAQAAZHJzL3NoYXBleG1sLnhtbFBLBQYAAAAABgAGAFsB&#10;AAC2AwAAAAA=&#10;" path="m0,0l0,459740e">
                  <v:fill on="f" focussize="0,0"/>
                  <v:stroke weight="0.5pt" color="#FFC000" joinstyle="round"/>
                  <v:imagedata o:title=""/>
                  <o:lock v:ext="edit" aspectratio="f"/>
                  <v:textbox inset="0mm,0mm,0mm,0mm"/>
                </v:shape>
                <v:shape id="Textbox 72" o:spid="_x0000_s1026" o:spt="202" type="#_x0000_t202" style="position:absolute;left:0;top:0;height:930275;width:4159250;" filled="f" stroked="f" coordsize="21600,21600" o:gfxdata="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Sy/0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19C0AD7">
                        <w:pPr>
                          <w:spacing w:before="139" w:line="240" w:lineRule="auto"/>
                          <w:rPr>
                            <w:sz w:val="36"/>
                          </w:rPr>
                        </w:pPr>
                      </w:p>
                      <w:p w14:paraId="063EDF8A">
                        <w:pPr>
                          <w:spacing w:before="0"/>
                          <w:ind w:left="51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10"/>
                            <w:sz w:val="36"/>
                          </w:rPr>
                          <w:t>I</w:t>
                        </w:r>
                      </w:p>
                    </w:txbxContent>
                  </v:textbox>
                </v:shape>
                <w10:wrap type="none"/>
                <w10:anchorlock/>
              </v:group>
            </w:pict>
          </mc:Fallback>
        </mc:AlternateContent>
      </w:r>
    </w:p>
    <w:p w14:paraId="3C003ECE">
      <w:pPr>
        <w:pStyle w:val="9"/>
        <w:rPr>
          <w:sz w:val="26"/>
        </w:rPr>
      </w:pPr>
    </w:p>
    <w:p w14:paraId="391CE54B">
      <w:pPr>
        <w:pStyle w:val="9"/>
        <w:spacing w:before="87"/>
        <w:rPr>
          <w:sz w:val="26"/>
        </w:rPr>
      </w:pPr>
    </w:p>
    <w:p w14:paraId="62CDEBC5">
      <w:pPr>
        <w:spacing w:before="0"/>
        <w:ind w:left="307" w:right="0" w:firstLine="0"/>
        <w:jc w:val="left"/>
        <w:rPr>
          <w:sz w:val="26"/>
        </w:rPr>
      </w:pPr>
      <w:r>
        <w:rPr>
          <w:rFonts w:ascii="Segoe UI Symbol" w:eastAsia="Segoe UI Symbol"/>
          <w:spacing w:val="-10"/>
          <w:sz w:val="24"/>
        </w:rPr>
        <w:t>📄</w:t>
      </w:r>
      <w:r>
        <w:rPr>
          <w:rFonts w:ascii="Segoe UI Symbol" w:eastAsia="Segoe UI Symbol"/>
          <w:spacing w:val="-16"/>
          <w:sz w:val="24"/>
        </w:rPr>
        <w:t xml:space="preserve"> </w:t>
      </w:r>
      <w:r>
        <w:rPr>
          <w:spacing w:val="-10"/>
          <w:sz w:val="26"/>
        </w:rPr>
        <w:t>KEUNIKAN</w:t>
      </w:r>
      <w:r>
        <w:rPr>
          <w:spacing w:val="-15"/>
          <w:sz w:val="26"/>
        </w:rPr>
        <w:t xml:space="preserve"> </w:t>
      </w:r>
      <w:r>
        <w:rPr>
          <w:spacing w:val="-10"/>
          <w:sz w:val="26"/>
        </w:rPr>
        <w:t>DAERAH</w:t>
      </w:r>
      <w:r>
        <w:rPr>
          <w:spacing w:val="-12"/>
          <w:sz w:val="26"/>
        </w:rPr>
        <w:t xml:space="preserve"> </w:t>
      </w:r>
      <w:r>
        <w:rPr>
          <w:spacing w:val="-10"/>
          <w:sz w:val="26"/>
        </w:rPr>
        <w:t>TEMPAT</w:t>
      </w:r>
      <w:r>
        <w:rPr>
          <w:spacing w:val="-12"/>
          <w:sz w:val="26"/>
        </w:rPr>
        <w:t xml:space="preserve"> </w:t>
      </w:r>
      <w:r>
        <w:rPr>
          <w:spacing w:val="-10"/>
          <w:sz w:val="26"/>
        </w:rPr>
        <w:t>TINGGALKU</w:t>
      </w:r>
    </w:p>
    <w:p w14:paraId="22EEE0A7">
      <w:pPr>
        <w:pStyle w:val="9"/>
        <w:spacing w:before="41"/>
        <w:rPr>
          <w:sz w:val="26"/>
        </w:rPr>
      </w:pPr>
    </w:p>
    <w:p w14:paraId="725EB1AE">
      <w:pPr>
        <w:pStyle w:val="9"/>
        <w:tabs>
          <w:tab w:val="left" w:pos="2467"/>
          <w:tab w:val="left" w:pos="6065"/>
        </w:tabs>
        <w:ind w:left="581"/>
      </w:pPr>
      <w:r>
        <w:t>Nama</w:t>
      </w:r>
      <w:r>
        <w:rPr>
          <w:spacing w:val="-5"/>
        </w:rPr>
        <w:t xml:space="preserve"> </w:t>
      </w:r>
      <w:r>
        <w:rPr>
          <w:spacing w:val="-2"/>
        </w:rPr>
        <w:t>Kelompok</w:t>
      </w:r>
      <w:r>
        <w:tab/>
      </w:r>
      <w:r>
        <w:t xml:space="preserve">: </w:t>
      </w:r>
      <w:r>
        <w:rPr>
          <w:u w:val="single"/>
        </w:rPr>
        <w:tab/>
      </w:r>
    </w:p>
    <w:p w14:paraId="32202DEB">
      <w:pPr>
        <w:pStyle w:val="9"/>
      </w:pPr>
    </w:p>
    <w:p w14:paraId="1978A6FF">
      <w:pPr>
        <w:pStyle w:val="9"/>
        <w:tabs>
          <w:tab w:val="left" w:pos="2467"/>
          <w:tab w:val="left" w:pos="6065"/>
        </w:tabs>
        <w:ind w:left="581"/>
      </w:pPr>
      <w:r>
        <w:drawing>
          <wp:anchor distT="0" distB="0" distL="0" distR="0" simplePos="0" relativeHeight="251696128" behindDoc="1" locked="0" layoutInCell="1" allowOverlap="1">
            <wp:simplePos x="0" y="0"/>
            <wp:positionH relativeFrom="page">
              <wp:posOffset>1457325</wp:posOffset>
            </wp:positionH>
            <wp:positionV relativeFrom="paragraph">
              <wp:posOffset>-58420</wp:posOffset>
            </wp:positionV>
            <wp:extent cx="4667250" cy="4591050"/>
            <wp:effectExtent l="0" t="0" r="0" b="0"/>
            <wp:wrapNone/>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5" cstate="print"/>
                    <a:stretch>
                      <a:fillRect/>
                    </a:stretch>
                  </pic:blipFill>
                  <pic:spPr>
                    <a:xfrm>
                      <a:off x="0" y="0"/>
                      <a:ext cx="4667249" cy="4591049"/>
                    </a:xfrm>
                    <a:prstGeom prst="rect">
                      <a:avLst/>
                    </a:prstGeom>
                  </pic:spPr>
                </pic:pic>
              </a:graphicData>
            </a:graphic>
          </wp:anchor>
        </w:drawing>
      </w:r>
      <w:r>
        <w:rPr>
          <w:spacing w:val="-2"/>
        </w:rPr>
        <w:t>Nama</w:t>
      </w:r>
      <w:r>
        <w:rPr>
          <w:spacing w:val="-12"/>
        </w:rPr>
        <w:t xml:space="preserve"> </w:t>
      </w:r>
      <w:r>
        <w:rPr>
          <w:spacing w:val="-2"/>
        </w:rPr>
        <w:t>Anggota</w:t>
      </w:r>
      <w:r>
        <w:tab/>
      </w:r>
      <w:r>
        <w:t xml:space="preserve">: 1. </w:t>
      </w:r>
      <w:r>
        <w:rPr>
          <w:u w:val="single"/>
        </w:rPr>
        <w:tab/>
      </w:r>
    </w:p>
    <w:p w14:paraId="05B364E1">
      <w:pPr>
        <w:pStyle w:val="9"/>
        <w:spacing w:before="42"/>
        <w:rPr>
          <w:sz w:val="22"/>
        </w:rPr>
      </w:pPr>
    </w:p>
    <w:p w14:paraId="1606DC19">
      <w:pPr>
        <w:tabs>
          <w:tab w:val="left" w:pos="5330"/>
        </w:tabs>
        <w:spacing w:before="0"/>
        <w:ind w:left="1867" w:right="0" w:firstLine="0"/>
        <w:jc w:val="left"/>
        <w:rPr>
          <w:sz w:val="22"/>
        </w:rPr>
      </w:pPr>
      <w:r>
        <w:rPr>
          <w:sz w:val="22"/>
        </w:rPr>
        <w:t xml:space="preserve">1. </w:t>
      </w:r>
      <w:r>
        <w:rPr>
          <w:sz w:val="22"/>
          <w:u w:val="single"/>
        </w:rPr>
        <w:tab/>
      </w:r>
    </w:p>
    <w:p w14:paraId="4747AE48">
      <w:pPr>
        <w:pStyle w:val="9"/>
        <w:spacing w:before="46"/>
        <w:rPr>
          <w:sz w:val="22"/>
        </w:rPr>
      </w:pPr>
    </w:p>
    <w:p w14:paraId="608AA144">
      <w:pPr>
        <w:tabs>
          <w:tab w:val="left" w:pos="5330"/>
        </w:tabs>
        <w:spacing w:before="1"/>
        <w:ind w:left="1867" w:right="0" w:firstLine="0"/>
        <w:jc w:val="left"/>
        <w:rPr>
          <w:sz w:val="22"/>
        </w:rPr>
      </w:pPr>
      <w:r>
        <w:rPr>
          <w:sz w:val="22"/>
        </w:rPr>
        <w:t xml:space="preserve">2. </w:t>
      </w:r>
      <w:r>
        <w:rPr>
          <w:sz w:val="22"/>
          <w:u w:val="single"/>
        </w:rPr>
        <w:tab/>
      </w:r>
    </w:p>
    <w:p w14:paraId="70BD6586">
      <w:pPr>
        <w:pStyle w:val="9"/>
        <w:spacing w:before="45"/>
        <w:rPr>
          <w:sz w:val="22"/>
        </w:rPr>
      </w:pPr>
    </w:p>
    <w:p w14:paraId="338F8204">
      <w:pPr>
        <w:tabs>
          <w:tab w:val="left" w:pos="5330"/>
        </w:tabs>
        <w:spacing w:before="1"/>
        <w:ind w:left="1867" w:right="0" w:firstLine="0"/>
        <w:jc w:val="left"/>
        <w:rPr>
          <w:sz w:val="22"/>
        </w:rPr>
      </w:pPr>
      <w:r>
        <w:rPr>
          <w:sz w:val="22"/>
        </w:rPr>
        <w:t xml:space="preserve">3. </w:t>
      </w:r>
      <w:r>
        <w:rPr>
          <w:sz w:val="22"/>
          <w:u w:val="single"/>
        </w:rPr>
        <w:tab/>
      </w:r>
    </w:p>
    <w:p w14:paraId="76879A53">
      <w:pPr>
        <w:pStyle w:val="9"/>
        <w:spacing w:before="45"/>
        <w:rPr>
          <w:sz w:val="22"/>
        </w:rPr>
      </w:pPr>
    </w:p>
    <w:p w14:paraId="45FAFDE8">
      <w:pPr>
        <w:tabs>
          <w:tab w:val="left" w:pos="5330"/>
        </w:tabs>
        <w:spacing w:before="1"/>
        <w:ind w:left="1867" w:right="0" w:firstLine="0"/>
        <w:jc w:val="left"/>
        <w:rPr>
          <w:sz w:val="22"/>
        </w:rPr>
      </w:pPr>
      <w:r>
        <w:rPr>
          <w:sz w:val="22"/>
        </w:rPr>
        <w:t xml:space="preserve">4. </w:t>
      </w:r>
      <w:r>
        <w:rPr>
          <w:sz w:val="22"/>
          <w:u w:val="single"/>
        </w:rPr>
        <w:tab/>
      </w:r>
    </w:p>
    <w:p w14:paraId="001E9894">
      <w:pPr>
        <w:pStyle w:val="9"/>
        <w:tabs>
          <w:tab w:val="right" w:pos="2842"/>
        </w:tabs>
        <w:spacing w:before="280"/>
        <w:ind w:left="581"/>
      </w:pPr>
      <w:r>
        <w:rPr>
          <w:spacing w:val="-2"/>
        </w:rPr>
        <w:t>Kelas</w:t>
      </w:r>
      <w:r>
        <w:tab/>
      </w:r>
      <w:r>
        <w:rPr>
          <w:spacing w:val="-5"/>
        </w:rPr>
        <w:t>IV</w:t>
      </w:r>
    </w:p>
    <w:p w14:paraId="121C0889">
      <w:pPr>
        <w:pStyle w:val="9"/>
        <w:tabs>
          <w:tab w:val="left" w:pos="2467"/>
          <w:tab w:val="left" w:pos="6065"/>
        </w:tabs>
        <w:spacing w:before="276"/>
        <w:ind w:left="581"/>
      </w:pPr>
      <w:r>
        <w:t>Mata</w:t>
      </w:r>
      <w:r>
        <w:rPr>
          <w:spacing w:val="-2"/>
        </w:rPr>
        <w:t xml:space="preserve"> Pelajaran</w:t>
      </w:r>
      <w:r>
        <w:tab/>
      </w:r>
      <w:r>
        <w:t xml:space="preserve">: </w:t>
      </w:r>
      <w:r>
        <w:rPr>
          <w:u w:val="single"/>
        </w:rPr>
        <w:tab/>
      </w:r>
    </w:p>
    <w:p w14:paraId="7C2B8538">
      <w:pPr>
        <w:pStyle w:val="9"/>
        <w:tabs>
          <w:tab w:val="left" w:pos="2467"/>
          <w:tab w:val="left" w:pos="6065"/>
        </w:tabs>
        <w:spacing w:before="276"/>
        <w:ind w:left="581"/>
      </w:pPr>
      <w:r>
        <w:rPr>
          <w:spacing w:val="-2"/>
        </w:rPr>
        <w:t>Tanggal</w:t>
      </w:r>
      <w:r>
        <w:tab/>
      </w:r>
      <w:r>
        <w:t xml:space="preserve">: </w:t>
      </w:r>
      <w:r>
        <w:rPr>
          <w:u w:val="single"/>
        </w:rPr>
        <w:tab/>
      </w:r>
    </w:p>
    <w:p w14:paraId="5B5C969E">
      <w:pPr>
        <w:pStyle w:val="9"/>
        <w:rPr>
          <w:sz w:val="26"/>
        </w:rPr>
      </w:pPr>
    </w:p>
    <w:p w14:paraId="42065F79">
      <w:pPr>
        <w:pStyle w:val="9"/>
        <w:spacing w:before="260"/>
        <w:rPr>
          <w:sz w:val="26"/>
        </w:rPr>
      </w:pPr>
    </w:p>
    <w:p w14:paraId="375A7737">
      <w:pPr>
        <w:spacing w:before="0"/>
        <w:ind w:left="307" w:right="0" w:firstLine="0"/>
        <w:jc w:val="left"/>
        <w:rPr>
          <w:sz w:val="26"/>
        </w:rPr>
      </w:pPr>
      <w:r>
        <w:rPr>
          <w:rFonts w:ascii="Segoe UI Symbol" w:eastAsia="Segoe UI Symbol"/>
          <w:sz w:val="24"/>
        </w:rPr>
        <w:t>📌</w:t>
      </w:r>
      <w:r>
        <w:rPr>
          <w:rFonts w:ascii="Segoe UI Symbol" w:eastAsia="Segoe UI Symbol"/>
          <w:spacing w:val="-9"/>
          <w:sz w:val="24"/>
        </w:rPr>
        <w:t xml:space="preserve"> </w:t>
      </w:r>
      <w:r>
        <w:rPr>
          <w:spacing w:val="-2"/>
          <w:sz w:val="26"/>
        </w:rPr>
        <w:t>TUJUAN</w:t>
      </w:r>
    </w:p>
    <w:p w14:paraId="64776AB7">
      <w:pPr>
        <w:pStyle w:val="9"/>
        <w:spacing w:before="38"/>
        <w:rPr>
          <w:sz w:val="26"/>
        </w:rPr>
      </w:pPr>
    </w:p>
    <w:p w14:paraId="4DE60A72">
      <w:pPr>
        <w:pStyle w:val="9"/>
        <w:spacing w:before="1" w:line="480" w:lineRule="auto"/>
        <w:ind w:left="590" w:right="1110" w:hanging="10"/>
      </w:pPr>
      <w:r>
        <w:t>Siswa</w:t>
      </w:r>
      <w:r>
        <w:rPr>
          <w:spacing w:val="-5"/>
        </w:rPr>
        <w:t xml:space="preserve"> </w:t>
      </w:r>
      <w:r>
        <w:t>dapat</w:t>
      </w:r>
      <w:r>
        <w:rPr>
          <w:spacing w:val="-4"/>
        </w:rPr>
        <w:t xml:space="preserve"> </w:t>
      </w:r>
      <w:r>
        <w:t>mengidentifikasi</w:t>
      </w:r>
      <w:r>
        <w:rPr>
          <w:spacing w:val="-4"/>
        </w:rPr>
        <w:t xml:space="preserve"> </w:t>
      </w:r>
      <w:r>
        <w:t>keunikan</w:t>
      </w:r>
      <w:r>
        <w:rPr>
          <w:spacing w:val="-4"/>
        </w:rPr>
        <w:t xml:space="preserve"> </w:t>
      </w:r>
      <w:r>
        <w:t>budaya,</w:t>
      </w:r>
      <w:r>
        <w:rPr>
          <w:spacing w:val="-2"/>
        </w:rPr>
        <w:t xml:space="preserve"> </w:t>
      </w:r>
      <w:r>
        <w:t>rumah</w:t>
      </w:r>
      <w:r>
        <w:rPr>
          <w:spacing w:val="-4"/>
        </w:rPr>
        <w:t xml:space="preserve"> </w:t>
      </w:r>
      <w:r>
        <w:t>adat,</w:t>
      </w:r>
      <w:r>
        <w:rPr>
          <w:spacing w:val="-4"/>
        </w:rPr>
        <w:t xml:space="preserve"> </w:t>
      </w:r>
      <w:r>
        <w:t>makanan</w:t>
      </w:r>
      <w:r>
        <w:rPr>
          <w:spacing w:val="-4"/>
        </w:rPr>
        <w:t xml:space="preserve"> </w:t>
      </w:r>
      <w:r>
        <w:t>khas,</w:t>
      </w:r>
      <w:r>
        <w:rPr>
          <w:spacing w:val="-2"/>
        </w:rPr>
        <w:t xml:space="preserve"> </w:t>
      </w:r>
      <w:r>
        <w:t>dan</w:t>
      </w:r>
      <w:r>
        <w:rPr>
          <w:spacing w:val="-4"/>
        </w:rPr>
        <w:t xml:space="preserve"> </w:t>
      </w:r>
      <w:r>
        <w:t>pakaian tradisional dari daerah tempat tinggalnya.</w:t>
      </w:r>
    </w:p>
    <w:p w14:paraId="31458F53">
      <w:pPr>
        <w:pStyle w:val="9"/>
      </w:pPr>
    </w:p>
    <w:p w14:paraId="0B44B324">
      <w:pPr>
        <w:pStyle w:val="9"/>
        <w:spacing w:before="3"/>
      </w:pPr>
    </w:p>
    <w:p w14:paraId="0654936E">
      <w:pPr>
        <w:pStyle w:val="6"/>
        <w:numPr>
          <w:ilvl w:val="0"/>
          <w:numId w:val="22"/>
        </w:numPr>
        <w:tabs>
          <w:tab w:val="left" w:pos="666"/>
        </w:tabs>
        <w:spacing w:before="0" w:after="0" w:line="240" w:lineRule="auto"/>
        <w:ind w:left="666" w:right="0" w:hanging="359"/>
        <w:jc w:val="left"/>
      </w:pPr>
      <w:r>
        <w:t>Hasil</w:t>
      </w:r>
      <w:r>
        <w:rPr>
          <w:spacing w:val="-13"/>
        </w:rPr>
        <w:t xml:space="preserve"> </w:t>
      </w:r>
      <w:r>
        <w:t>Pengamatan</w:t>
      </w:r>
      <w:r>
        <w:rPr>
          <w:spacing w:val="-6"/>
        </w:rPr>
        <w:t xml:space="preserve"> </w:t>
      </w:r>
      <w:r>
        <w:t>dari</w:t>
      </w:r>
      <w:r>
        <w:rPr>
          <w:spacing w:val="-11"/>
        </w:rPr>
        <w:t xml:space="preserve"> </w:t>
      </w:r>
      <w:r>
        <w:t>Video</w:t>
      </w:r>
      <w:r>
        <w:rPr>
          <w:spacing w:val="-15"/>
        </w:rPr>
        <w:t xml:space="preserve"> </w:t>
      </w:r>
      <w:r>
        <w:t>Animasi</w:t>
      </w:r>
      <w:r>
        <w:rPr>
          <w:spacing w:val="-4"/>
        </w:rPr>
        <w:t xml:space="preserve"> Canva</w:t>
      </w:r>
    </w:p>
    <w:p w14:paraId="27AF2080">
      <w:pPr>
        <w:pStyle w:val="9"/>
        <w:spacing w:before="49"/>
        <w:rPr>
          <w:b/>
          <w:sz w:val="20"/>
        </w:rPr>
      </w:pPr>
    </w:p>
    <w:tbl>
      <w:tblPr>
        <w:tblStyle w:val="8"/>
        <w:tblW w:w="0" w:type="auto"/>
        <w:tblInd w:w="8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5817"/>
      </w:tblGrid>
      <w:tr w14:paraId="41055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top w:val="nil"/>
              <w:left w:val="nil"/>
              <w:right w:val="nil"/>
            </w:tcBorders>
            <w:shd w:val="clear" w:color="auto" w:fill="FFC000"/>
          </w:tcPr>
          <w:p w14:paraId="0D48A729">
            <w:pPr>
              <w:pStyle w:val="12"/>
              <w:spacing w:line="273" w:lineRule="exact"/>
              <w:ind w:left="136"/>
              <w:rPr>
                <w:b/>
                <w:sz w:val="24"/>
              </w:rPr>
            </w:pPr>
            <w:r>
              <w:rPr>
                <w:b/>
                <w:sz w:val="24"/>
              </w:rPr>
              <w:t>Aspek</w:t>
            </w:r>
            <w:r>
              <w:rPr>
                <w:b/>
                <w:spacing w:val="-8"/>
                <w:sz w:val="24"/>
              </w:rPr>
              <w:t xml:space="preserve"> </w:t>
            </w:r>
            <w:r>
              <w:rPr>
                <w:b/>
                <w:sz w:val="24"/>
              </w:rPr>
              <w:t>yang</w:t>
            </w:r>
            <w:r>
              <w:rPr>
                <w:b/>
                <w:spacing w:val="-5"/>
                <w:sz w:val="24"/>
              </w:rPr>
              <w:t xml:space="preserve"> </w:t>
            </w:r>
            <w:r>
              <w:rPr>
                <w:b/>
                <w:spacing w:val="-2"/>
                <w:sz w:val="24"/>
              </w:rPr>
              <w:t>Diamati</w:t>
            </w:r>
          </w:p>
        </w:tc>
        <w:tc>
          <w:tcPr>
            <w:tcW w:w="5817" w:type="dxa"/>
            <w:tcBorders>
              <w:top w:val="nil"/>
              <w:left w:val="nil"/>
              <w:right w:val="nil"/>
            </w:tcBorders>
            <w:shd w:val="clear" w:color="auto" w:fill="FFC000"/>
          </w:tcPr>
          <w:p w14:paraId="6ADDC40C">
            <w:pPr>
              <w:pStyle w:val="12"/>
              <w:spacing w:line="273" w:lineRule="exact"/>
              <w:ind w:left="1495"/>
              <w:rPr>
                <w:b/>
                <w:sz w:val="24"/>
              </w:rPr>
            </w:pPr>
            <w:r>
              <w:rPr>
                <w:b/>
                <w:sz w:val="24"/>
              </w:rPr>
              <w:t>Informasi</w:t>
            </w:r>
            <w:r>
              <w:rPr>
                <w:b/>
                <w:spacing w:val="-5"/>
                <w:sz w:val="24"/>
              </w:rPr>
              <w:t xml:space="preserve"> </w:t>
            </w:r>
            <w:r>
              <w:rPr>
                <w:b/>
                <w:sz w:val="24"/>
              </w:rPr>
              <w:t>yang</w:t>
            </w:r>
            <w:r>
              <w:rPr>
                <w:b/>
                <w:spacing w:val="-4"/>
                <w:sz w:val="24"/>
              </w:rPr>
              <w:t xml:space="preserve"> </w:t>
            </w:r>
            <w:r>
              <w:rPr>
                <w:b/>
                <w:spacing w:val="-2"/>
                <w:sz w:val="24"/>
              </w:rPr>
              <w:t>Ditemukan</w:t>
            </w:r>
          </w:p>
        </w:tc>
      </w:tr>
      <w:tr w14:paraId="11E41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403" w:type="dxa"/>
            <w:tcBorders>
              <w:left w:val="nil"/>
            </w:tcBorders>
            <w:shd w:val="clear" w:color="auto" w:fill="FFC000"/>
          </w:tcPr>
          <w:p w14:paraId="208AA0FE">
            <w:pPr>
              <w:pStyle w:val="12"/>
              <w:spacing w:line="270" w:lineRule="exact"/>
              <w:ind w:left="112"/>
              <w:rPr>
                <w:b/>
                <w:sz w:val="24"/>
              </w:rPr>
            </w:pPr>
            <w:r>
              <w:rPr>
                <w:b/>
                <w:sz w:val="24"/>
              </w:rPr>
              <w:t>Nama</w:t>
            </w:r>
            <w:r>
              <w:rPr>
                <w:b/>
                <w:spacing w:val="-3"/>
                <w:sz w:val="24"/>
              </w:rPr>
              <w:t xml:space="preserve"> </w:t>
            </w:r>
            <w:r>
              <w:rPr>
                <w:b/>
                <w:spacing w:val="-2"/>
                <w:sz w:val="24"/>
              </w:rPr>
              <w:t>Daerah</w:t>
            </w:r>
          </w:p>
        </w:tc>
        <w:tc>
          <w:tcPr>
            <w:tcW w:w="5817" w:type="dxa"/>
            <w:shd w:val="clear" w:color="auto" w:fill="FFE399"/>
          </w:tcPr>
          <w:p w14:paraId="7BE818D6">
            <w:pPr>
              <w:pStyle w:val="12"/>
              <w:rPr>
                <w:sz w:val="24"/>
              </w:rPr>
            </w:pPr>
          </w:p>
        </w:tc>
      </w:tr>
      <w:tr w14:paraId="26AF3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tcBorders>
            <w:shd w:val="clear" w:color="auto" w:fill="FFC000"/>
          </w:tcPr>
          <w:p w14:paraId="6CD4B2DF">
            <w:pPr>
              <w:pStyle w:val="12"/>
              <w:spacing w:line="273" w:lineRule="exact"/>
              <w:ind w:left="112"/>
              <w:rPr>
                <w:b/>
                <w:sz w:val="24"/>
              </w:rPr>
            </w:pPr>
            <w:r>
              <w:rPr>
                <w:b/>
                <w:spacing w:val="-2"/>
                <w:sz w:val="24"/>
              </w:rPr>
              <w:t>Rumah</w:t>
            </w:r>
            <w:r>
              <w:rPr>
                <w:b/>
                <w:spacing w:val="-13"/>
                <w:sz w:val="24"/>
              </w:rPr>
              <w:t xml:space="preserve"> </w:t>
            </w:r>
            <w:r>
              <w:rPr>
                <w:b/>
                <w:spacing w:val="-4"/>
                <w:sz w:val="24"/>
              </w:rPr>
              <w:t>Adat</w:t>
            </w:r>
          </w:p>
        </w:tc>
        <w:tc>
          <w:tcPr>
            <w:tcW w:w="5817" w:type="dxa"/>
            <w:shd w:val="clear" w:color="auto" w:fill="FFF0CC"/>
          </w:tcPr>
          <w:p w14:paraId="484896A7">
            <w:pPr>
              <w:pStyle w:val="12"/>
              <w:rPr>
                <w:sz w:val="24"/>
              </w:rPr>
            </w:pPr>
          </w:p>
        </w:tc>
      </w:tr>
      <w:tr w14:paraId="42D3F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tcBorders>
            <w:shd w:val="clear" w:color="auto" w:fill="FFC000"/>
          </w:tcPr>
          <w:p w14:paraId="18FCF9AF">
            <w:pPr>
              <w:pStyle w:val="12"/>
              <w:spacing w:line="273" w:lineRule="exact"/>
              <w:ind w:left="112"/>
              <w:rPr>
                <w:b/>
                <w:sz w:val="24"/>
              </w:rPr>
            </w:pPr>
            <w:r>
              <w:rPr>
                <w:b/>
                <w:sz w:val="24"/>
              </w:rPr>
              <w:t>Makanan</w:t>
            </w:r>
            <w:r>
              <w:rPr>
                <w:b/>
                <w:spacing w:val="-12"/>
                <w:sz w:val="24"/>
              </w:rPr>
              <w:t xml:space="preserve"> </w:t>
            </w:r>
            <w:r>
              <w:rPr>
                <w:b/>
                <w:spacing w:val="-4"/>
                <w:sz w:val="24"/>
              </w:rPr>
              <w:t>Khas</w:t>
            </w:r>
          </w:p>
        </w:tc>
        <w:tc>
          <w:tcPr>
            <w:tcW w:w="5817" w:type="dxa"/>
            <w:shd w:val="clear" w:color="auto" w:fill="FFE399"/>
          </w:tcPr>
          <w:p w14:paraId="18DB8EE7">
            <w:pPr>
              <w:pStyle w:val="12"/>
              <w:rPr>
                <w:sz w:val="24"/>
              </w:rPr>
            </w:pPr>
          </w:p>
        </w:tc>
      </w:tr>
    </w:tbl>
    <w:p w14:paraId="0A5FED19">
      <w:pPr>
        <w:pStyle w:val="12"/>
        <w:spacing w:after="0"/>
        <w:rPr>
          <w:sz w:val="24"/>
        </w:rPr>
        <w:sectPr>
          <w:pgSz w:w="11920" w:h="16850"/>
          <w:pgMar w:top="980" w:right="425" w:bottom="280" w:left="1133" w:header="715" w:footer="0" w:gutter="0"/>
          <w:cols w:space="720" w:num="1"/>
        </w:sectPr>
      </w:pPr>
    </w:p>
    <w:p w14:paraId="393BBBF5">
      <w:pPr>
        <w:pStyle w:val="9"/>
        <w:spacing w:before="226" w:after="1"/>
        <w:rPr>
          <w:b/>
          <w:sz w:val="20"/>
        </w:rPr>
      </w:pPr>
    </w:p>
    <w:tbl>
      <w:tblPr>
        <w:tblStyle w:val="8"/>
        <w:tblW w:w="0" w:type="auto"/>
        <w:tblInd w:w="8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5817"/>
      </w:tblGrid>
      <w:tr w14:paraId="2FCB7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tcBorders>
            <w:shd w:val="clear" w:color="auto" w:fill="FFC000"/>
          </w:tcPr>
          <w:p w14:paraId="7FC03B9F">
            <w:pPr>
              <w:pStyle w:val="12"/>
              <w:spacing w:line="270" w:lineRule="exact"/>
              <w:ind w:left="112"/>
              <w:rPr>
                <w:b/>
                <w:sz w:val="24"/>
              </w:rPr>
            </w:pPr>
            <w:r>
              <w:rPr>
                <w:b/>
                <w:sz w:val="24"/>
              </w:rPr>
              <w:t>Pakaian</w:t>
            </w:r>
            <w:r>
              <w:rPr>
                <w:b/>
                <w:spacing w:val="-13"/>
                <w:sz w:val="24"/>
              </w:rPr>
              <w:t xml:space="preserve"> </w:t>
            </w:r>
            <w:r>
              <w:rPr>
                <w:b/>
                <w:spacing w:val="-2"/>
                <w:sz w:val="24"/>
              </w:rPr>
              <w:t>Tradisional</w:t>
            </w:r>
          </w:p>
        </w:tc>
        <w:tc>
          <w:tcPr>
            <w:tcW w:w="5817" w:type="dxa"/>
            <w:shd w:val="clear" w:color="auto" w:fill="FFF0CC"/>
          </w:tcPr>
          <w:p w14:paraId="29C86136">
            <w:pPr>
              <w:pStyle w:val="12"/>
              <w:rPr>
                <w:sz w:val="24"/>
              </w:rPr>
            </w:pPr>
          </w:p>
        </w:tc>
      </w:tr>
      <w:tr w14:paraId="19AAB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03" w:type="dxa"/>
            <w:tcBorders>
              <w:left w:val="nil"/>
              <w:bottom w:val="nil"/>
            </w:tcBorders>
            <w:shd w:val="clear" w:color="auto" w:fill="FFC000"/>
          </w:tcPr>
          <w:p w14:paraId="2FFBA469">
            <w:pPr>
              <w:pStyle w:val="12"/>
              <w:spacing w:line="273" w:lineRule="exact"/>
              <w:ind w:left="112"/>
              <w:rPr>
                <w:b/>
                <w:sz w:val="24"/>
              </w:rPr>
            </w:pPr>
            <w:r>
              <w:rPr>
                <w:b/>
                <w:spacing w:val="-4"/>
                <w:sz w:val="24"/>
              </w:rPr>
              <w:t>Tarian</w:t>
            </w:r>
            <w:r>
              <w:rPr>
                <w:b/>
                <w:spacing w:val="-8"/>
                <w:sz w:val="24"/>
              </w:rPr>
              <w:t xml:space="preserve"> </w:t>
            </w:r>
            <w:r>
              <w:rPr>
                <w:b/>
                <w:spacing w:val="-2"/>
                <w:sz w:val="24"/>
              </w:rPr>
              <w:t>Tradisional</w:t>
            </w:r>
          </w:p>
        </w:tc>
        <w:tc>
          <w:tcPr>
            <w:tcW w:w="5817" w:type="dxa"/>
            <w:shd w:val="clear" w:color="auto" w:fill="FFE399"/>
          </w:tcPr>
          <w:p w14:paraId="6AA48B6A">
            <w:pPr>
              <w:pStyle w:val="12"/>
              <w:rPr>
                <w:sz w:val="24"/>
              </w:rPr>
            </w:pPr>
          </w:p>
        </w:tc>
      </w:tr>
    </w:tbl>
    <w:p w14:paraId="4985A681">
      <w:pPr>
        <w:pStyle w:val="9"/>
        <w:spacing w:before="273"/>
        <w:rPr>
          <w:b/>
        </w:rPr>
      </w:pPr>
    </w:p>
    <w:p w14:paraId="7B9E53D6">
      <w:pPr>
        <w:pStyle w:val="6"/>
        <w:numPr>
          <w:ilvl w:val="0"/>
          <w:numId w:val="22"/>
        </w:numPr>
        <w:tabs>
          <w:tab w:val="left" w:pos="666"/>
        </w:tabs>
        <w:spacing w:before="1" w:after="0" w:line="240" w:lineRule="auto"/>
        <w:ind w:left="666" w:right="0" w:hanging="359"/>
        <w:jc w:val="left"/>
      </w:pPr>
      <w:r>
        <w:t>Diskusi</w:t>
      </w:r>
      <w:r>
        <w:rPr>
          <w:spacing w:val="-5"/>
        </w:rPr>
        <w:t xml:space="preserve"> </w:t>
      </w:r>
      <w:r>
        <w:rPr>
          <w:spacing w:val="-2"/>
        </w:rPr>
        <w:t>Kelompok</w:t>
      </w:r>
    </w:p>
    <w:p w14:paraId="3A670330">
      <w:pPr>
        <w:pStyle w:val="9"/>
        <w:rPr>
          <w:b/>
        </w:rPr>
      </w:pPr>
    </w:p>
    <w:p w14:paraId="27D5A42F">
      <w:pPr>
        <w:pStyle w:val="11"/>
        <w:numPr>
          <w:ilvl w:val="1"/>
          <w:numId w:val="22"/>
        </w:numPr>
        <w:tabs>
          <w:tab w:val="left" w:pos="1026"/>
        </w:tabs>
        <w:spacing w:before="0" w:after="0" w:line="240" w:lineRule="auto"/>
        <w:ind w:left="1026" w:right="0" w:hanging="359"/>
        <w:jc w:val="left"/>
        <w:rPr>
          <w:sz w:val="24"/>
        </w:rPr>
      </w:pPr>
      <w:r>
        <w:rPr>
          <w:sz w:val="24"/>
        </w:rPr>
        <w:t>Apa</w:t>
      </w:r>
      <w:r>
        <w:rPr>
          <w:spacing w:val="-10"/>
          <w:sz w:val="24"/>
        </w:rPr>
        <w:t xml:space="preserve"> </w:t>
      </w:r>
      <w:r>
        <w:rPr>
          <w:sz w:val="24"/>
        </w:rPr>
        <w:t>hal</w:t>
      </w:r>
      <w:r>
        <w:rPr>
          <w:spacing w:val="-1"/>
          <w:sz w:val="24"/>
        </w:rPr>
        <w:t xml:space="preserve"> </w:t>
      </w:r>
      <w:r>
        <w:rPr>
          <w:sz w:val="24"/>
        </w:rPr>
        <w:t>paling</w:t>
      </w:r>
      <w:r>
        <w:rPr>
          <w:spacing w:val="-1"/>
          <w:sz w:val="24"/>
        </w:rPr>
        <w:t xml:space="preserve"> </w:t>
      </w:r>
      <w:r>
        <w:rPr>
          <w:sz w:val="24"/>
        </w:rPr>
        <w:t>unik</w:t>
      </w:r>
      <w:r>
        <w:rPr>
          <w:spacing w:val="-1"/>
          <w:sz w:val="24"/>
        </w:rPr>
        <w:t xml:space="preserve"> </w:t>
      </w:r>
      <w:r>
        <w:rPr>
          <w:sz w:val="24"/>
        </w:rPr>
        <w:t>yang</w:t>
      </w:r>
      <w:r>
        <w:rPr>
          <w:spacing w:val="1"/>
          <w:sz w:val="24"/>
        </w:rPr>
        <w:t xml:space="preserve"> </w:t>
      </w:r>
      <w:r>
        <w:rPr>
          <w:sz w:val="24"/>
        </w:rPr>
        <w:t>kalian</w:t>
      </w:r>
      <w:r>
        <w:rPr>
          <w:spacing w:val="-1"/>
          <w:sz w:val="24"/>
        </w:rPr>
        <w:t xml:space="preserve"> </w:t>
      </w:r>
      <w:r>
        <w:rPr>
          <w:sz w:val="24"/>
        </w:rPr>
        <w:t>temukan</w:t>
      </w:r>
      <w:r>
        <w:rPr>
          <w:spacing w:val="-1"/>
          <w:sz w:val="24"/>
        </w:rPr>
        <w:t xml:space="preserve"> </w:t>
      </w:r>
      <w:r>
        <w:rPr>
          <w:sz w:val="24"/>
        </w:rPr>
        <w:t>dari</w:t>
      </w:r>
      <w:r>
        <w:rPr>
          <w:spacing w:val="-2"/>
          <w:sz w:val="24"/>
        </w:rPr>
        <w:t xml:space="preserve"> </w:t>
      </w:r>
      <w:r>
        <w:rPr>
          <w:sz w:val="24"/>
        </w:rPr>
        <w:t>budaya</w:t>
      </w:r>
      <w:r>
        <w:rPr>
          <w:spacing w:val="-5"/>
          <w:sz w:val="24"/>
        </w:rPr>
        <w:t xml:space="preserve"> </w:t>
      </w:r>
      <w:r>
        <w:rPr>
          <w:sz w:val="24"/>
        </w:rPr>
        <w:t>daerah</w:t>
      </w:r>
      <w:r>
        <w:rPr>
          <w:spacing w:val="2"/>
          <w:sz w:val="24"/>
        </w:rPr>
        <w:t xml:space="preserve"> </w:t>
      </w:r>
      <w:r>
        <w:rPr>
          <w:spacing w:val="-2"/>
          <w:sz w:val="24"/>
        </w:rPr>
        <w:t>kita?</w:t>
      </w:r>
    </w:p>
    <w:p w14:paraId="71880D75">
      <w:pPr>
        <w:pStyle w:val="9"/>
        <w:spacing w:before="3"/>
      </w:pPr>
    </w:p>
    <w:p w14:paraId="2AD431C1">
      <w:pPr>
        <w:tabs>
          <w:tab w:val="left" w:pos="8979"/>
        </w:tabs>
        <w:spacing w:before="0"/>
        <w:ind w:left="1005" w:right="0" w:firstLine="0"/>
        <w:jc w:val="left"/>
        <w:rPr>
          <w:sz w:val="24"/>
        </w:rPr>
      </w:pPr>
      <w:r>
        <w:rPr>
          <w:rFonts w:ascii="Segoe UI Symbol" w:hAnsi="Segoe UI Symbol"/>
          <w:sz w:val="24"/>
        </w:rPr>
        <w:t xml:space="preserve">✎ </w:t>
      </w:r>
      <w:r>
        <w:rPr>
          <w:sz w:val="24"/>
          <w:u w:val="single"/>
        </w:rPr>
        <w:tab/>
      </w:r>
    </w:p>
    <w:p w14:paraId="56110B9E">
      <w:pPr>
        <w:pStyle w:val="9"/>
        <w:rPr>
          <w:sz w:val="20"/>
        </w:rPr>
      </w:pPr>
    </w:p>
    <w:p w14:paraId="71190D60">
      <w:pPr>
        <w:pStyle w:val="9"/>
        <w:spacing w:before="105"/>
        <w:rPr>
          <w:sz w:val="20"/>
        </w:rPr>
      </w:pPr>
      <w:r>
        <w:rPr>
          <w:sz w:val="20"/>
        </w:rPr>
        <mc:AlternateContent>
          <mc:Choice Requires="wps">
            <w:drawing>
              <wp:anchor distT="0" distB="0" distL="0" distR="0" simplePos="0" relativeHeight="251748352" behindDoc="1" locked="0" layoutInCell="1" allowOverlap="1">
                <wp:simplePos x="0" y="0"/>
                <wp:positionH relativeFrom="page">
                  <wp:posOffset>1357630</wp:posOffset>
                </wp:positionH>
                <wp:positionV relativeFrom="paragraph">
                  <wp:posOffset>227965</wp:posOffset>
                </wp:positionV>
                <wp:extent cx="5181600" cy="1270"/>
                <wp:effectExtent l="0" t="0" r="0" b="0"/>
                <wp:wrapTopAndBottom/>
                <wp:docPr id="74" name="Graphic 74"/>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74" o:spid="_x0000_s1026" o:spt="100" style="position:absolute;left:0pt;margin-left:106.9pt;margin-top:17.95pt;height:0.1pt;width:408pt;mso-position-horizontal-relative:page;mso-wrap-distance-bottom:0pt;mso-wrap-distance-top:0pt;z-index:-251568128;mso-width-relative:page;mso-height-relative:page;" filled="f" stroked="t" coordsize="5181600,1" o:gfxdata="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qcqMnYAAAACgEAAA8AAAAAAAAA&#10;AQAgAAAAIgAAAGRycy9kb3ducmV2LnhtbFBLAQIUABQAAAAIAIdO4kBPeGdjEQIAAHwEAAAOAAAA&#10;AAAAAAEAIAAAACc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02A1EED2">
      <w:pPr>
        <w:pStyle w:val="9"/>
        <w:rPr>
          <w:sz w:val="20"/>
        </w:rPr>
      </w:pPr>
    </w:p>
    <w:p w14:paraId="2C012A1B">
      <w:pPr>
        <w:pStyle w:val="9"/>
        <w:spacing w:before="60"/>
        <w:rPr>
          <w:sz w:val="20"/>
        </w:rPr>
      </w:pPr>
      <w:r>
        <w:rPr>
          <w:sz w:val="20"/>
        </w:rPr>
        <mc:AlternateContent>
          <mc:Choice Requires="wps">
            <w:drawing>
              <wp:anchor distT="0" distB="0" distL="0" distR="0" simplePos="0" relativeHeight="251748352"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75" name="Graphic 75"/>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75" o:spid="_x0000_s1026" o:spt="100" style="position:absolute;left:0pt;margin-left:107.4pt;margin-top:15.7pt;height:0.1pt;width:408pt;mso-position-horizontal-relative:page;mso-wrap-distance-bottom:0pt;mso-wrap-distance-top:0pt;z-index:-251568128;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qh3wNcAAAAKAQAADwAAAAAAAAAB&#10;ACAAAAAiAAAAZHJzL2Rvd25yZXYueG1sUEsBAhQAFAAAAAgAh07iQHRWogIRAgAAfAQAAA4AAAAA&#10;AAAAAQAgAAAAJg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610F0929">
      <w:pPr>
        <w:pStyle w:val="9"/>
        <w:rPr>
          <w:sz w:val="20"/>
        </w:rPr>
      </w:pPr>
    </w:p>
    <w:p w14:paraId="7BE9F23C">
      <w:pPr>
        <w:pStyle w:val="9"/>
        <w:spacing w:before="60"/>
        <w:rPr>
          <w:sz w:val="20"/>
        </w:rPr>
      </w:pPr>
      <w:r>
        <w:rPr>
          <w:sz w:val="20"/>
        </w:rPr>
        <mc:AlternateContent>
          <mc:Choice Requires="wps">
            <w:drawing>
              <wp:anchor distT="0" distB="0" distL="0" distR="0" simplePos="0" relativeHeight="251749376"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76" name="Graphic 76"/>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76" o:spid="_x0000_s1026" o:spt="100" style="position:absolute;left:0pt;margin-left:107.4pt;margin-top:15.7pt;height:0.1pt;width:408pt;mso-position-horizontal-relative:page;mso-wrap-distance-bottom:0pt;mso-wrap-distance-top:0pt;z-index:-251567104;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Pqh3wNcAAAAKAQAADwAAAAAAAAAB&#10;ACAAAAAiAAAAZHJzL2Rvd25yZXYueG1sUEsBAhQAFAAAAAgAh07iQDkk7aARAgAAfAQAAA4AAAAA&#10;AAAAAQAgAAAAJg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4369CDBC">
      <w:pPr>
        <w:pStyle w:val="9"/>
        <w:rPr>
          <w:sz w:val="20"/>
        </w:rPr>
      </w:pPr>
    </w:p>
    <w:p w14:paraId="550E9DFE">
      <w:pPr>
        <w:pStyle w:val="9"/>
        <w:spacing w:before="60"/>
        <w:rPr>
          <w:sz w:val="20"/>
        </w:rPr>
      </w:pPr>
      <w:r>
        <w:rPr>
          <w:sz w:val="20"/>
        </w:rPr>
        <mc:AlternateContent>
          <mc:Choice Requires="wps">
            <w:drawing>
              <wp:anchor distT="0" distB="0" distL="0" distR="0" simplePos="0" relativeHeight="251749376" behindDoc="1" locked="0" layoutInCell="1" allowOverlap="1">
                <wp:simplePos x="0" y="0"/>
                <wp:positionH relativeFrom="page">
                  <wp:posOffset>1363980</wp:posOffset>
                </wp:positionH>
                <wp:positionV relativeFrom="paragraph">
                  <wp:posOffset>199390</wp:posOffset>
                </wp:positionV>
                <wp:extent cx="5182235" cy="1270"/>
                <wp:effectExtent l="0" t="0" r="0" b="0"/>
                <wp:wrapTopAndBottom/>
                <wp:docPr id="77" name="Graphic 77"/>
                <wp:cNvGraphicFramePr/>
                <a:graphic xmlns:a="http://schemas.openxmlformats.org/drawingml/2006/main">
                  <a:graphicData uri="http://schemas.microsoft.com/office/word/2010/wordprocessingShape">
                    <wps:wsp>
                      <wps:cNvSpPr/>
                      <wps:spPr>
                        <a:xfrm>
                          <a:off x="0" y="0"/>
                          <a:ext cx="5182235" cy="1270"/>
                        </a:xfrm>
                        <a:custGeom>
                          <a:avLst/>
                          <a:gdLst/>
                          <a:ahLst/>
                          <a:cxnLst/>
                          <a:rect l="l" t="t" r="r" b="b"/>
                          <a:pathLst>
                            <a:path w="5182235">
                              <a:moveTo>
                                <a:pt x="0" y="0"/>
                              </a:moveTo>
                              <a:lnTo>
                                <a:pt x="5182235"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77" o:spid="_x0000_s1026" o:spt="100" style="position:absolute;left:0pt;margin-left:107.4pt;margin-top:15.7pt;height:0.1pt;width:408.05pt;mso-position-horizontal-relative:page;mso-wrap-distance-bottom:0pt;mso-wrap-distance-top:0pt;z-index:-251567104;mso-width-relative:page;mso-height-relative:page;" filled="f" stroked="t" coordsize="5182235,1" o:gfxdata="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U8px7XAAAACgEAAA8AAAAAAAAA&#10;AQAgAAAAIgAAAGRycy9kb3ducmV2LnhtbFBLAQIUABQAAAAIAIdO4kA01zwFEgIAAHwEAAAOAAAA&#10;AAAAAAEAIAAAACYBAABkcnMvZTJvRG9jLnhtbFBLBQYAAAAABgAGAFkBAACqBQAAAAA=&#10;" path="m0,0l5182235,0e">
                <v:fill on="f" focussize="0,0"/>
                <v:stroke weight="0.487086614173228pt" color="#000000" joinstyle="round"/>
                <v:imagedata o:title=""/>
                <o:lock v:ext="edit" aspectratio="f"/>
                <v:textbox inset="0mm,0mm,0mm,0mm"/>
                <w10:wrap type="topAndBottom"/>
              </v:shape>
            </w:pict>
          </mc:Fallback>
        </mc:AlternateContent>
      </w:r>
    </w:p>
    <w:p w14:paraId="457BB779">
      <w:pPr>
        <w:pStyle w:val="9"/>
      </w:pPr>
    </w:p>
    <w:p w14:paraId="688DD2B4">
      <w:pPr>
        <w:pStyle w:val="9"/>
        <w:spacing w:before="274"/>
      </w:pPr>
    </w:p>
    <w:p w14:paraId="226F0E10">
      <w:pPr>
        <w:pStyle w:val="11"/>
        <w:numPr>
          <w:ilvl w:val="1"/>
          <w:numId w:val="22"/>
        </w:numPr>
        <w:tabs>
          <w:tab w:val="left" w:pos="1026"/>
        </w:tabs>
        <w:spacing w:before="0" w:after="0" w:line="240" w:lineRule="auto"/>
        <w:ind w:left="1026" w:right="0" w:hanging="359"/>
        <w:jc w:val="left"/>
        <w:rPr>
          <w:sz w:val="24"/>
        </w:rPr>
      </w:pPr>
      <w:r>
        <w:rPr>
          <w:sz w:val="24"/>
        </w:rPr>
        <w:drawing>
          <wp:anchor distT="0" distB="0" distL="0" distR="0" simplePos="0" relativeHeight="251697152" behindDoc="1" locked="0" layoutInCell="1" allowOverlap="1">
            <wp:simplePos x="0" y="0"/>
            <wp:positionH relativeFrom="page">
              <wp:posOffset>1457325</wp:posOffset>
            </wp:positionH>
            <wp:positionV relativeFrom="paragraph">
              <wp:posOffset>-1791970</wp:posOffset>
            </wp:positionV>
            <wp:extent cx="4667250" cy="4591050"/>
            <wp:effectExtent l="0" t="0" r="0" b="0"/>
            <wp:wrapNone/>
            <wp:docPr id="78" name="Image 78"/>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Menurut</w:t>
      </w:r>
      <w:r>
        <w:rPr>
          <w:spacing w:val="-6"/>
          <w:sz w:val="24"/>
        </w:rPr>
        <w:t xml:space="preserve"> </w:t>
      </w:r>
      <w:r>
        <w:rPr>
          <w:sz w:val="24"/>
        </w:rPr>
        <w:t>kelompokmu,</w:t>
      </w:r>
      <w:r>
        <w:rPr>
          <w:spacing w:val="-1"/>
          <w:sz w:val="24"/>
        </w:rPr>
        <w:t xml:space="preserve"> </w:t>
      </w:r>
      <w:r>
        <w:rPr>
          <w:sz w:val="24"/>
        </w:rPr>
        <w:t>mengapa</w:t>
      </w:r>
      <w:r>
        <w:rPr>
          <w:spacing w:val="-4"/>
          <w:sz w:val="24"/>
        </w:rPr>
        <w:t xml:space="preserve"> </w:t>
      </w:r>
      <w:r>
        <w:rPr>
          <w:sz w:val="24"/>
        </w:rPr>
        <w:t>kita</w:t>
      </w:r>
      <w:r>
        <w:rPr>
          <w:spacing w:val="-3"/>
          <w:sz w:val="24"/>
        </w:rPr>
        <w:t xml:space="preserve"> </w:t>
      </w:r>
      <w:r>
        <w:rPr>
          <w:sz w:val="24"/>
        </w:rPr>
        <w:t>harus</w:t>
      </w:r>
      <w:r>
        <w:rPr>
          <w:spacing w:val="-4"/>
          <w:sz w:val="24"/>
        </w:rPr>
        <w:t xml:space="preserve"> </w:t>
      </w:r>
      <w:r>
        <w:rPr>
          <w:sz w:val="24"/>
        </w:rPr>
        <w:t>menjaga</w:t>
      </w:r>
      <w:r>
        <w:rPr>
          <w:spacing w:val="-4"/>
          <w:sz w:val="24"/>
        </w:rPr>
        <w:t xml:space="preserve"> </w:t>
      </w:r>
      <w:r>
        <w:rPr>
          <w:sz w:val="24"/>
        </w:rPr>
        <w:t>budaya</w:t>
      </w:r>
      <w:r>
        <w:rPr>
          <w:spacing w:val="-2"/>
          <w:sz w:val="24"/>
        </w:rPr>
        <w:t xml:space="preserve"> daerah?</w:t>
      </w:r>
    </w:p>
    <w:p w14:paraId="580949D6">
      <w:pPr>
        <w:pStyle w:val="9"/>
        <w:spacing w:before="1"/>
      </w:pPr>
    </w:p>
    <w:p w14:paraId="156C020A">
      <w:pPr>
        <w:tabs>
          <w:tab w:val="left" w:pos="8979"/>
        </w:tabs>
        <w:spacing w:before="0"/>
        <w:ind w:left="1005" w:right="0" w:firstLine="0"/>
        <w:jc w:val="left"/>
        <w:rPr>
          <w:sz w:val="24"/>
        </w:rPr>
      </w:pPr>
      <w:r>
        <w:rPr>
          <w:rFonts w:ascii="Segoe UI Symbol" w:hAnsi="Segoe UI Symbol"/>
          <w:sz w:val="24"/>
        </w:rPr>
        <w:t xml:space="preserve">✎ </w:t>
      </w:r>
      <w:r>
        <w:rPr>
          <w:sz w:val="24"/>
          <w:u w:val="single"/>
        </w:rPr>
        <w:tab/>
      </w:r>
    </w:p>
    <w:p w14:paraId="57DD2A16">
      <w:pPr>
        <w:pStyle w:val="9"/>
        <w:rPr>
          <w:sz w:val="20"/>
        </w:rPr>
      </w:pPr>
    </w:p>
    <w:p w14:paraId="0ADB5C4D">
      <w:pPr>
        <w:pStyle w:val="9"/>
        <w:spacing w:before="104"/>
        <w:rPr>
          <w:sz w:val="20"/>
        </w:rPr>
      </w:pPr>
      <w:r>
        <w:rPr>
          <w:sz w:val="20"/>
        </w:rPr>
        <mc:AlternateContent>
          <mc:Choice Requires="wps">
            <w:drawing>
              <wp:anchor distT="0" distB="0" distL="0" distR="0" simplePos="0" relativeHeight="251750400" behindDoc="1" locked="0" layoutInCell="1" allowOverlap="1">
                <wp:simplePos x="0" y="0"/>
                <wp:positionH relativeFrom="page">
                  <wp:posOffset>1357630</wp:posOffset>
                </wp:positionH>
                <wp:positionV relativeFrom="paragraph">
                  <wp:posOffset>227330</wp:posOffset>
                </wp:positionV>
                <wp:extent cx="5181600" cy="1270"/>
                <wp:effectExtent l="0" t="0" r="0" b="0"/>
                <wp:wrapTopAndBottom/>
                <wp:docPr id="79" name="Graphic 79"/>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79" o:spid="_x0000_s1026" o:spt="100" style="position:absolute;left:0pt;margin-left:106.9pt;margin-top:17.9pt;height:0.1pt;width:408pt;mso-position-horizontal-relative:page;mso-wrap-distance-bottom:0pt;mso-wrap-distance-top:0pt;z-index:-251566080;mso-width-relative:page;mso-height-relative:page;" filled="f" stroked="t" coordsize="5181600,1" o:gfxdata="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0Lup7YAAAACgEAAA8AAAAAAAAA&#10;AQAgAAAAIgAAAGRycy9kb3ducmV2LnhtbFBLAQIUABQAAAAIAIdO4kCDlQzmEQIAAHwEAAAOAAAA&#10;AAAAAAEAIAAAACc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57B621C2">
      <w:pPr>
        <w:pStyle w:val="9"/>
        <w:rPr>
          <w:sz w:val="20"/>
        </w:rPr>
      </w:pPr>
    </w:p>
    <w:p w14:paraId="3CC6E0AE">
      <w:pPr>
        <w:pStyle w:val="9"/>
        <w:spacing w:before="60"/>
        <w:rPr>
          <w:sz w:val="20"/>
        </w:rPr>
      </w:pPr>
      <w:r>
        <w:rPr>
          <w:sz w:val="20"/>
        </w:rPr>
        <mc:AlternateContent>
          <mc:Choice Requires="wps">
            <w:drawing>
              <wp:anchor distT="0" distB="0" distL="0" distR="0" simplePos="0" relativeHeight="251750400"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80" name="Graphic 80"/>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80" o:spid="_x0000_s1026" o:spt="100" style="position:absolute;left:0pt;margin-left:107.4pt;margin-top:15.7pt;height:0.1pt;width:408pt;mso-position-horizontal-relative:page;mso-wrap-distance-bottom:0pt;mso-wrap-distance-top:0pt;z-index:-251566080;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6od8DXAAAACgEAAA8AAAAAAAAAAQAg&#10;AAAAIgAAAGRycy9kb3ducmV2LnhtbFBLAQIUABQAAAAIAIdO4kDBffAUDwIAAHwEAAAOAAAAAAAA&#10;AAEAIAAAACYBAABkcnMvZTJvRG9jLnhtbFBLBQYAAAAABgAGAFkBAACnBQAAAAA=&#10;" path="m0,0l5181600,0e">
                <v:fill on="f" focussize="0,0"/>
                <v:stroke weight="0.487086614173228pt" color="#000000" joinstyle="round"/>
                <v:imagedata o:title=""/>
                <o:lock v:ext="edit" aspectratio="f"/>
                <v:textbox inset="0mm,0mm,0mm,0mm"/>
                <w10:wrap type="topAndBottom"/>
              </v:shape>
            </w:pict>
          </mc:Fallback>
        </mc:AlternateContent>
      </w:r>
    </w:p>
    <w:p w14:paraId="2BC5CCD5">
      <w:pPr>
        <w:pStyle w:val="9"/>
        <w:rPr>
          <w:sz w:val="20"/>
        </w:rPr>
      </w:pPr>
    </w:p>
    <w:p w14:paraId="53A5EB6A">
      <w:pPr>
        <w:pStyle w:val="9"/>
        <w:spacing w:before="60"/>
        <w:rPr>
          <w:sz w:val="20"/>
        </w:rPr>
      </w:pPr>
      <w:r>
        <w:rPr>
          <w:sz w:val="20"/>
        </w:rPr>
        <mc:AlternateContent>
          <mc:Choice Requires="wps">
            <w:drawing>
              <wp:anchor distT="0" distB="0" distL="0" distR="0" simplePos="0" relativeHeight="251751424" behindDoc="1" locked="0" layoutInCell="1" allowOverlap="1">
                <wp:simplePos x="0" y="0"/>
                <wp:positionH relativeFrom="page">
                  <wp:posOffset>1363980</wp:posOffset>
                </wp:positionH>
                <wp:positionV relativeFrom="paragraph">
                  <wp:posOffset>199390</wp:posOffset>
                </wp:positionV>
                <wp:extent cx="5181600" cy="1270"/>
                <wp:effectExtent l="0" t="0" r="0" b="0"/>
                <wp:wrapTopAndBottom/>
                <wp:docPr id="81" name="Graphic 81"/>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81" o:spid="_x0000_s1026" o:spt="100" style="position:absolute;left:0pt;margin-left:107.4pt;margin-top:15.7pt;height:0.1pt;width:408pt;mso-position-horizontal-relative:page;mso-wrap-distance-bottom:0pt;mso-wrap-distance-top:0pt;z-index:-251565056;mso-width-relative:page;mso-height-relative:page;" filled="f" stroked="t" coordsize="5181600,1" o:gfxdata="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qHfA1wAAAAoBAAAPAAAAAAAAAAEA&#10;IAAAACIAAABkcnMvZG93bnJldi54bWxQSwECFAAUAAAACACHTuJA+lM1dRACAAB8BAAADgAAAAAA&#10;AAABACAAAAAmAQAAZHJzL2Uyb0RvYy54bWxQSwUGAAAAAAYABgBZAQAAqAUAAAAA&#10;" path="m0,0l5181600,0e">
                <v:fill on="f" focussize="0,0"/>
                <v:stroke weight="0.487086614173228pt" color="#000000" joinstyle="round"/>
                <v:imagedata o:title=""/>
                <o:lock v:ext="edit" aspectratio="f"/>
                <v:textbox inset="0mm,0mm,0mm,0mm"/>
                <w10:wrap type="topAndBottom"/>
              </v:shape>
            </w:pict>
          </mc:Fallback>
        </mc:AlternateContent>
      </w:r>
    </w:p>
    <w:p w14:paraId="2AA0C757">
      <w:pPr>
        <w:pStyle w:val="9"/>
        <w:rPr>
          <w:sz w:val="20"/>
        </w:rPr>
      </w:pPr>
    </w:p>
    <w:p w14:paraId="702E19BA">
      <w:pPr>
        <w:pStyle w:val="9"/>
        <w:spacing w:before="60"/>
        <w:rPr>
          <w:sz w:val="20"/>
        </w:rPr>
      </w:pPr>
      <w:r>
        <w:rPr>
          <w:sz w:val="20"/>
        </w:rPr>
        <mc:AlternateContent>
          <mc:Choice Requires="wps">
            <w:drawing>
              <wp:anchor distT="0" distB="0" distL="0" distR="0" simplePos="0" relativeHeight="251751424" behindDoc="1" locked="0" layoutInCell="1" allowOverlap="1">
                <wp:simplePos x="0" y="0"/>
                <wp:positionH relativeFrom="page">
                  <wp:posOffset>1363980</wp:posOffset>
                </wp:positionH>
                <wp:positionV relativeFrom="paragraph">
                  <wp:posOffset>199390</wp:posOffset>
                </wp:positionV>
                <wp:extent cx="4572635" cy="1270"/>
                <wp:effectExtent l="0" t="0" r="0" b="0"/>
                <wp:wrapTopAndBottom/>
                <wp:docPr id="82" name="Graphic 82"/>
                <wp:cNvGraphicFramePr/>
                <a:graphic xmlns:a="http://schemas.openxmlformats.org/drawingml/2006/main">
                  <a:graphicData uri="http://schemas.microsoft.com/office/word/2010/wordprocessingShape">
                    <wps:wsp>
                      <wps:cNvSpPr/>
                      <wps:spPr>
                        <a:xfrm>
                          <a:off x="0" y="0"/>
                          <a:ext cx="4572635" cy="1270"/>
                        </a:xfrm>
                        <a:custGeom>
                          <a:avLst/>
                          <a:gdLst/>
                          <a:ahLst/>
                          <a:cxnLst/>
                          <a:rect l="l" t="t" r="r" b="b"/>
                          <a:pathLst>
                            <a:path w="4572635">
                              <a:moveTo>
                                <a:pt x="0" y="0"/>
                              </a:moveTo>
                              <a:lnTo>
                                <a:pt x="4572634"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82" o:spid="_x0000_s1026" o:spt="100" style="position:absolute;left:0pt;margin-left:107.4pt;margin-top:15.7pt;height:0.1pt;width:360.05pt;mso-position-horizontal-relative:page;mso-wrap-distance-bottom:0pt;mso-wrap-distance-top:0pt;z-index:-251565056;mso-width-relative:page;mso-height-relative:page;" filled="f" stroked="t" coordsize="4572635,1" o:gfxdata="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a6MinYAAAACQEAAA8AAAAA&#10;AAAAAQAgAAAAIgAAAGRycy9kb3ducmV2LnhtbFBLAQIUABQAAAAIAIdO4kBt+099FAIAAHwEAAAO&#10;AAAAAAAAAAEAIAAAACcBAABkcnMvZTJvRG9jLnhtbFBLBQYAAAAABgAGAFkBAACtBQAAAAA=&#10;" path="m0,0l4572634,0e">
                <v:fill on="f" focussize="0,0"/>
                <v:stroke weight="0.487086614173228pt" color="#000000" joinstyle="round"/>
                <v:imagedata o:title=""/>
                <o:lock v:ext="edit" aspectratio="f"/>
                <v:textbox inset="0mm,0mm,0mm,0mm"/>
                <w10:wrap type="topAndBottom"/>
              </v:shape>
            </w:pict>
          </mc:Fallback>
        </mc:AlternateContent>
      </w:r>
    </w:p>
    <w:p w14:paraId="141B0B53">
      <w:pPr>
        <w:pStyle w:val="9"/>
      </w:pPr>
    </w:p>
    <w:p w14:paraId="131176CF">
      <w:pPr>
        <w:pStyle w:val="9"/>
        <w:spacing w:before="272"/>
      </w:pPr>
    </w:p>
    <w:p w14:paraId="183675A1">
      <w:pPr>
        <w:pStyle w:val="6"/>
        <w:numPr>
          <w:ilvl w:val="0"/>
          <w:numId w:val="22"/>
        </w:numPr>
        <w:tabs>
          <w:tab w:val="left" w:pos="666"/>
        </w:tabs>
        <w:spacing w:before="0" w:after="0" w:line="240" w:lineRule="auto"/>
        <w:ind w:left="666" w:right="0" w:hanging="359"/>
        <w:jc w:val="left"/>
      </w:pPr>
      <w:r>
        <w:t>Kesimpulan</w:t>
      </w:r>
      <w:r>
        <w:rPr>
          <w:spacing w:val="-9"/>
        </w:rPr>
        <w:t xml:space="preserve"> </w:t>
      </w:r>
      <w:r>
        <w:rPr>
          <w:spacing w:val="-2"/>
        </w:rPr>
        <w:t>Kelompok</w:t>
      </w:r>
    </w:p>
    <w:p w14:paraId="78AD8A20">
      <w:pPr>
        <w:pStyle w:val="9"/>
        <w:spacing w:before="4"/>
        <w:rPr>
          <w:b/>
        </w:rPr>
      </w:pPr>
    </w:p>
    <w:p w14:paraId="62C4A69E">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0434A535">
      <w:pPr>
        <w:pStyle w:val="9"/>
        <w:spacing w:before="43"/>
      </w:pPr>
    </w:p>
    <w:p w14:paraId="0E3EC5C6">
      <w:pPr>
        <w:tabs>
          <w:tab w:val="left" w:pos="9033"/>
        </w:tabs>
        <w:spacing w:before="1"/>
        <w:ind w:left="581" w:right="0" w:firstLine="0"/>
        <w:jc w:val="left"/>
        <w:rPr>
          <w:sz w:val="24"/>
        </w:rPr>
      </w:pPr>
      <w:r>
        <w:rPr>
          <w:rFonts w:ascii="Segoe UI Symbol" w:hAnsi="Segoe UI Symbol"/>
          <w:sz w:val="24"/>
        </w:rPr>
        <w:t xml:space="preserve">✎ </w:t>
      </w:r>
      <w:r>
        <w:rPr>
          <w:sz w:val="24"/>
          <w:u w:val="single"/>
        </w:rPr>
        <w:tab/>
      </w:r>
    </w:p>
    <w:p w14:paraId="7C84E4C2">
      <w:pPr>
        <w:pStyle w:val="9"/>
        <w:spacing w:before="43"/>
      </w:pPr>
    </w:p>
    <w:p w14:paraId="005AAE08">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326ABE71">
      <w:pPr>
        <w:pStyle w:val="9"/>
        <w:spacing w:before="43"/>
      </w:pPr>
    </w:p>
    <w:p w14:paraId="75DCE868">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43066602">
      <w:pPr>
        <w:pStyle w:val="9"/>
        <w:spacing w:before="43"/>
      </w:pPr>
    </w:p>
    <w:p w14:paraId="08FF355F">
      <w:pPr>
        <w:tabs>
          <w:tab w:val="left" w:pos="9033"/>
        </w:tabs>
        <w:spacing w:before="0"/>
        <w:ind w:left="581" w:right="0" w:firstLine="0"/>
        <w:jc w:val="left"/>
        <w:rPr>
          <w:sz w:val="24"/>
        </w:rPr>
      </w:pPr>
      <w:r>
        <w:rPr>
          <w:rFonts w:ascii="Segoe UI Symbol" w:hAnsi="Segoe UI Symbol"/>
          <w:sz w:val="24"/>
        </w:rPr>
        <w:t xml:space="preserve">✎ </w:t>
      </w:r>
      <w:r>
        <w:rPr>
          <w:sz w:val="24"/>
          <w:u w:val="single"/>
        </w:rPr>
        <w:tab/>
      </w:r>
    </w:p>
    <w:p w14:paraId="022EDC77">
      <w:pPr>
        <w:spacing w:after="0"/>
        <w:jc w:val="left"/>
        <w:rPr>
          <w:sz w:val="24"/>
        </w:rPr>
        <w:sectPr>
          <w:pgSz w:w="11920" w:h="16850"/>
          <w:pgMar w:top="980" w:right="425" w:bottom="280" w:left="1133" w:header="715" w:footer="0" w:gutter="0"/>
          <w:cols w:space="720" w:num="1"/>
        </w:sectPr>
      </w:pPr>
    </w:p>
    <w:p w14:paraId="01554513">
      <w:pPr>
        <w:pStyle w:val="9"/>
        <w:rPr>
          <w:sz w:val="20"/>
        </w:rPr>
      </w:pPr>
    </w:p>
    <w:p w14:paraId="048F7C99">
      <w:pPr>
        <w:pStyle w:val="9"/>
        <w:spacing w:before="133"/>
        <w:rPr>
          <w:sz w:val="20"/>
        </w:rPr>
      </w:pPr>
    </w:p>
    <w:p w14:paraId="2C524D36">
      <w:pPr>
        <w:spacing w:line="240" w:lineRule="auto"/>
        <w:ind w:left="1715" w:right="0" w:firstLine="0"/>
        <w:rPr>
          <w:sz w:val="20"/>
        </w:rPr>
      </w:pPr>
      <w:r>
        <w:rPr>
          <w:sz w:val="20"/>
        </w:rPr>
        <mc:AlternateContent>
          <mc:Choice Requires="wpg">
            <w:drawing>
              <wp:inline distT="0" distB="0" distL="0" distR="0">
                <wp:extent cx="4159250" cy="930275"/>
                <wp:effectExtent l="9525" t="0" r="3175" b="3175"/>
                <wp:docPr id="83" name="Group 83"/>
                <wp:cNvGraphicFramePr/>
                <a:graphic xmlns:a="http://schemas.openxmlformats.org/drawingml/2006/main">
                  <a:graphicData uri="http://schemas.microsoft.com/office/word/2010/wordprocessingGroup">
                    <wpg:wgp>
                      <wpg:cNvGrpSpPr/>
                      <wpg:grpSpPr>
                        <a:xfrm>
                          <a:off x="0" y="0"/>
                          <a:ext cx="4159250" cy="930275"/>
                          <a:chOff x="0" y="0"/>
                          <a:chExt cx="4159250" cy="930275"/>
                        </a:xfrm>
                      </wpg:grpSpPr>
                      <pic:pic xmlns:pic="http://schemas.openxmlformats.org/drawingml/2006/picture">
                        <pic:nvPicPr>
                          <pic:cNvPr id="84" name="Image 84"/>
                          <pic:cNvPicPr/>
                        </pic:nvPicPr>
                        <pic:blipFill>
                          <a:blip r:embed="rId37" cstate="print"/>
                          <a:stretch>
                            <a:fillRect/>
                          </a:stretch>
                        </pic:blipFill>
                        <pic:spPr>
                          <a:xfrm>
                            <a:off x="3175" y="3175"/>
                            <a:ext cx="4152900" cy="923925"/>
                          </a:xfrm>
                          <a:prstGeom prst="rect">
                            <a:avLst/>
                          </a:prstGeom>
                        </pic:spPr>
                      </pic:pic>
                      <wps:wsp>
                        <wps:cNvPr id="85" name="Graphic 85"/>
                        <wps:cNvSpPr/>
                        <wps:spPr>
                          <a:xfrm>
                            <a:off x="3175" y="3175"/>
                            <a:ext cx="4152900" cy="923925"/>
                          </a:xfrm>
                          <a:custGeom>
                            <a:avLst/>
                            <a:gdLst/>
                            <a:ahLst/>
                            <a:cxnLst/>
                            <a:rect l="l" t="t" r="r" b="b"/>
                            <a:pathLst>
                              <a:path w="4152900" h="923925">
                                <a:moveTo>
                                  <a:pt x="0" y="278511"/>
                                </a:moveTo>
                                <a:lnTo>
                                  <a:pt x="7238" y="242443"/>
                                </a:lnTo>
                                <a:lnTo>
                                  <a:pt x="27177" y="212851"/>
                                </a:lnTo>
                                <a:lnTo>
                                  <a:pt x="56642" y="192913"/>
                                </a:lnTo>
                                <a:lnTo>
                                  <a:pt x="92837" y="185674"/>
                                </a:lnTo>
                                <a:lnTo>
                                  <a:pt x="3967226" y="185674"/>
                                </a:lnTo>
                                <a:lnTo>
                                  <a:pt x="3967226" y="92837"/>
                                </a:lnTo>
                                <a:lnTo>
                                  <a:pt x="3974465" y="56642"/>
                                </a:lnTo>
                                <a:lnTo>
                                  <a:pt x="3994404" y="27177"/>
                                </a:lnTo>
                                <a:lnTo>
                                  <a:pt x="4023868" y="7239"/>
                                </a:lnTo>
                                <a:lnTo>
                                  <a:pt x="4060062" y="0"/>
                                </a:lnTo>
                                <a:lnTo>
                                  <a:pt x="4096257" y="7239"/>
                                </a:lnTo>
                                <a:lnTo>
                                  <a:pt x="4125722" y="27177"/>
                                </a:lnTo>
                                <a:lnTo>
                                  <a:pt x="4145660" y="56642"/>
                                </a:lnTo>
                                <a:lnTo>
                                  <a:pt x="4152900" y="92837"/>
                                </a:lnTo>
                                <a:lnTo>
                                  <a:pt x="4152900" y="645414"/>
                                </a:lnTo>
                                <a:lnTo>
                                  <a:pt x="4145660" y="681482"/>
                                </a:lnTo>
                                <a:lnTo>
                                  <a:pt x="4125722" y="710946"/>
                                </a:lnTo>
                                <a:lnTo>
                                  <a:pt x="4096257" y="730885"/>
                                </a:lnTo>
                                <a:lnTo>
                                  <a:pt x="4060062" y="738251"/>
                                </a:lnTo>
                                <a:lnTo>
                                  <a:pt x="185674" y="738251"/>
                                </a:lnTo>
                                <a:lnTo>
                                  <a:pt x="185674" y="831088"/>
                                </a:lnTo>
                                <a:lnTo>
                                  <a:pt x="178434"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86" name="Image 86"/>
                          <pic:cNvPicPr/>
                        </pic:nvPicPr>
                        <pic:blipFill>
                          <a:blip r:embed="rId38" cstate="print"/>
                          <a:stretch>
                            <a:fillRect/>
                          </a:stretch>
                        </pic:blipFill>
                        <pic:spPr>
                          <a:xfrm>
                            <a:off x="3967226" y="92838"/>
                            <a:ext cx="192024" cy="99185"/>
                          </a:xfrm>
                          <a:prstGeom prst="rect">
                            <a:avLst/>
                          </a:prstGeom>
                        </pic:spPr>
                      </pic:pic>
                      <pic:pic xmlns:pic="http://schemas.openxmlformats.org/drawingml/2006/picture">
                        <pic:nvPicPr>
                          <pic:cNvPr id="87" name="Image 87"/>
                          <pic:cNvPicPr/>
                        </pic:nvPicPr>
                        <pic:blipFill>
                          <a:blip r:embed="rId39" cstate="print"/>
                          <a:stretch>
                            <a:fillRect/>
                          </a:stretch>
                        </pic:blipFill>
                        <pic:spPr>
                          <a:xfrm>
                            <a:off x="0" y="232156"/>
                            <a:ext cx="192024" cy="145542"/>
                          </a:xfrm>
                          <a:prstGeom prst="rect">
                            <a:avLst/>
                          </a:prstGeom>
                        </pic:spPr>
                      </pic:pic>
                      <wps:wsp>
                        <wps:cNvPr id="88" name="Graphic 88"/>
                        <wps:cNvSpPr/>
                        <wps:spPr>
                          <a:xfrm>
                            <a:off x="188848" y="281686"/>
                            <a:ext cx="1270" cy="459740"/>
                          </a:xfrm>
                          <a:custGeom>
                            <a:avLst/>
                            <a:gdLst/>
                            <a:ahLst/>
                            <a:cxnLst/>
                            <a:rect l="l" t="t" r="r" b="b"/>
                            <a:pathLst>
                              <a:path h="459740">
                                <a:moveTo>
                                  <a:pt x="0" y="0"/>
                                </a:moveTo>
                                <a:lnTo>
                                  <a:pt x="0" y="459739"/>
                                </a:lnTo>
                              </a:path>
                            </a:pathLst>
                          </a:custGeom>
                          <a:ln w="6350">
                            <a:solidFill>
                              <a:srgbClr val="FFC000"/>
                            </a:solidFill>
                            <a:prstDash val="solid"/>
                          </a:ln>
                        </wps:spPr>
                        <wps:bodyPr wrap="square" lIns="0" tIns="0" rIns="0" bIns="0" rtlCol="0">
                          <a:noAutofit/>
                        </wps:bodyPr>
                      </wps:wsp>
                      <wps:wsp>
                        <wps:cNvPr id="89" name="Textbox 89"/>
                        <wps:cNvSpPr txBox="1"/>
                        <wps:spPr>
                          <a:xfrm>
                            <a:off x="0" y="0"/>
                            <a:ext cx="4159250" cy="930275"/>
                          </a:xfrm>
                          <a:prstGeom prst="rect">
                            <a:avLst/>
                          </a:prstGeom>
                        </wps:spPr>
                        <wps:txbx>
                          <w:txbxContent>
                            <w:p w14:paraId="57997C3D">
                              <w:pPr>
                                <w:spacing w:before="138" w:line="240" w:lineRule="auto"/>
                                <w:rPr>
                                  <w:sz w:val="36"/>
                                </w:rPr>
                              </w:pPr>
                            </w:p>
                            <w:p w14:paraId="7E1F0898">
                              <w:pPr>
                                <w:spacing w:before="0"/>
                                <w:ind w:left="461"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w:t>
                              </w:r>
                            </w:p>
                          </w:txbxContent>
                        </wps:txbx>
                        <wps:bodyPr wrap="square" lIns="0" tIns="0" rIns="0" bIns="0" rtlCol="0">
                          <a:noAutofit/>
                        </wps:bodyPr>
                      </wps:wsp>
                    </wpg:wgp>
                  </a:graphicData>
                </a:graphic>
              </wp:inline>
            </w:drawing>
          </mc:Choice>
          <mc:Fallback>
            <w:pict>
              <v:group id="_x0000_s1026" o:spid="_x0000_s1026" o:spt="203" style="height:73.25pt;width:327.5pt;" coordsize="4159250,930275" o:gfxdata="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">
                <o:lock v:ext="edit" aspectratio="f"/>
                <v:shape id="Image 84" o:spid="_x0000_s1026" o:spt="75" type="#_x0000_t75" style="position:absolute;left:3175;top:3175;height:923925;width:4152900;" filled="f" o:preferrelative="t" stroked="f" coordsize="21600,21600" o:gfxdata="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M6vW8AAAA&#10;2wAAAA8AAAAAAAAAAQAgAAAAIgAAAGRycy9kb3ducmV2LnhtbFBLAQIUABQAAAAIAIdO4kAzLwWe&#10;OwAAADkAAAAQAAAAAAAAAAEAIAAAAAsBAABkcnMvc2hhcGV4bWwueG1sUEsFBgAAAAAGAAYAWwEA&#10;ALUDAAAAAA==&#10;">
                  <v:fill on="f" focussize="0,0"/>
                  <v:stroke on="f"/>
                  <v:imagedata r:id="rId37" o:title=""/>
                  <o:lock v:ext="edit" aspectratio="f"/>
                </v:shape>
                <v:shape id="Graphic 85" o:spid="_x0000_s1026" o:spt="100" style="position:absolute;left:3175;top:3175;height:923925;width:4152900;" filled="f" stroked="t" coordsize="4152900,923925" o:gfxdata="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9KTOb4A&#10;AADbAAAADwAAAAAAAAABACAAAAAiAAAAZHJzL2Rvd25yZXYueG1sUEsBAhQAFAAAAAgAh07iQDMv&#10;BZ47AAAAOQAAABAAAAAAAAAAAQAgAAAADQEAAGRycy9zaGFwZXhtbC54bWxQSwUGAAAAAAYABgBb&#10;AQAAtwMAAAAA&#10;" path="m0,278511l7238,242443,27177,212851,56642,192913,92837,185674,3967226,185674,3967226,92837,3974465,56642,3994404,27177,4023868,7239,4060062,0,4096257,7239,4125722,27177,4145660,56642,4152900,92837,4152900,645414,4145660,681482,4125722,710946,4096257,730885,4060062,738251,185674,738251,185674,831088,178434,867156,158495,896747,129031,916559,92837,923925,56642,916559,27177,896747,7238,867156,0,831088,0,278511xe">
                  <v:fill on="f" focussize="0,0"/>
                  <v:stroke weight="0.5pt" color="#FFC000" joinstyle="round"/>
                  <v:imagedata o:title=""/>
                  <o:lock v:ext="edit" aspectratio="f"/>
                  <v:textbox inset="0mm,0mm,0mm,0mm"/>
                </v:shape>
                <v:shape id="Image 86" o:spid="_x0000_s1026" o:spt="75" type="#_x0000_t75" style="position:absolute;left:3967226;top:92838;height:99185;width:192024;" filled="f" o:preferrelative="t" stroked="f" coordsize="21600,21600" o:gfxdata="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IorobsAAADb&#10;AAAADwAAAAAAAAABACAAAAAiAAAAZHJzL2Rvd25yZXYueG1sUEsBAhQAFAAAAAgAh07iQDMvBZ47&#10;AAAAOQAAABAAAAAAAAAAAQAgAAAACgEAAGRycy9zaGFwZXhtbC54bWxQSwUGAAAAAAYABgBbAQAA&#10;tAMAAAAA&#10;">
                  <v:fill on="f" focussize="0,0"/>
                  <v:stroke on="f"/>
                  <v:imagedata r:id="rId38" o:title=""/>
                  <o:lock v:ext="edit" aspectratio="f"/>
                </v:shape>
                <v:shape id="Image 87" o:spid="_x0000_s1026" o:spt="75" type="#_x0000_t75" style="position:absolute;left:0;top:232156;height:145542;width:192024;" filled="f" o:preferrelative="t" stroked="f" coordsize="21600,21600" o:gfxdata="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GDGF5twAAANsAAAAP&#10;AAAAAAAAAAEAIAAAACIAAABkcnMvZG93bnJldi54bWxQSwECFAAUAAAACACHTuJAMy8FnjsAAAA5&#10;AAAAEAAAAAAAAAABACAAAAAGAQAAZHJzL3NoYXBleG1sLnhtbFBLBQYAAAAABgAGAFsBAACwAwAA&#10;AAA=&#10;">
                  <v:fill on="f" focussize="0,0"/>
                  <v:stroke on="f"/>
                  <v:imagedata r:id="rId39" o:title=""/>
                  <o:lock v:ext="edit" aspectratio="f"/>
                </v:shape>
                <v:shape id="Graphic 88" o:spid="_x0000_s1026" o:spt="100" style="position:absolute;left:188848;top:281686;height:459740;width:1270;" filled="f" stroked="t" coordsize="1,459740" o:gfxdata="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EVWVugAAANsA&#10;AAAPAAAAAAAAAAEAIAAAACIAAABkcnMvZG93bnJldi54bWxQSwECFAAUAAAACACHTuJAMy8FnjsA&#10;AAA5AAAAEAAAAAAAAAABACAAAAAJAQAAZHJzL3NoYXBleG1sLnhtbFBLBQYAAAAABgAGAFsBAACz&#10;AwAAAAA=&#10;" path="m0,0l0,459739e">
                  <v:fill on="f" focussize="0,0"/>
                  <v:stroke weight="0.5pt" color="#FFC000" joinstyle="round"/>
                  <v:imagedata o:title=""/>
                  <o:lock v:ext="edit" aspectratio="f"/>
                  <v:textbox inset="0mm,0mm,0mm,0mm"/>
                </v:shape>
                <v:shape id="Textbox 89" o:spid="_x0000_s1026" o:spt="202" type="#_x0000_t202" style="position:absolute;left:0;top:0;height:930275;width:4159250;" filled="f" stroked="f" coordsize="21600,21600" o:gfxdata="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Os2i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7997C3D">
                        <w:pPr>
                          <w:spacing w:before="138" w:line="240" w:lineRule="auto"/>
                          <w:rPr>
                            <w:sz w:val="36"/>
                          </w:rPr>
                        </w:pPr>
                      </w:p>
                      <w:p w14:paraId="7E1F0898">
                        <w:pPr>
                          <w:spacing w:before="0"/>
                          <w:ind w:left="461"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w:t>
                        </w:r>
                      </w:p>
                    </w:txbxContent>
                  </v:textbox>
                </v:shape>
                <w10:wrap type="none"/>
                <w10:anchorlock/>
              </v:group>
            </w:pict>
          </mc:Fallback>
        </mc:AlternateContent>
      </w:r>
    </w:p>
    <w:p w14:paraId="2695BE88">
      <w:pPr>
        <w:pStyle w:val="9"/>
        <w:rPr>
          <w:sz w:val="26"/>
        </w:rPr>
      </w:pPr>
    </w:p>
    <w:p w14:paraId="44142B62">
      <w:pPr>
        <w:pStyle w:val="9"/>
        <w:spacing w:before="173"/>
        <w:rPr>
          <w:sz w:val="26"/>
        </w:rPr>
      </w:pPr>
    </w:p>
    <w:p w14:paraId="4A7673FD">
      <w:pPr>
        <w:spacing w:before="0"/>
        <w:ind w:left="307" w:right="0" w:firstLine="0"/>
        <w:jc w:val="left"/>
        <w:rPr>
          <w:sz w:val="26"/>
        </w:rPr>
      </w:pPr>
      <w:r>
        <w:rPr>
          <w:rFonts w:ascii="Segoe UI Symbol" w:eastAsia="Segoe UI Symbol"/>
          <w:w w:val="90"/>
          <w:sz w:val="24"/>
        </w:rPr>
        <w:t>📄</w:t>
      </w:r>
      <w:r>
        <w:rPr>
          <w:rFonts w:ascii="Segoe UI Symbol" w:eastAsia="Segoe UI Symbol"/>
          <w:spacing w:val="-3"/>
          <w:sz w:val="24"/>
        </w:rPr>
        <w:t xml:space="preserve"> </w:t>
      </w:r>
      <w:r>
        <w:rPr>
          <w:w w:val="90"/>
          <w:sz w:val="26"/>
        </w:rPr>
        <w:t>MEMBANDINGKAN</w:t>
      </w:r>
      <w:r>
        <w:rPr>
          <w:spacing w:val="9"/>
          <w:sz w:val="26"/>
        </w:rPr>
        <w:t xml:space="preserve"> </w:t>
      </w:r>
      <w:r>
        <w:rPr>
          <w:w w:val="90"/>
          <w:sz w:val="26"/>
        </w:rPr>
        <w:t>KEUNIKAN</w:t>
      </w:r>
      <w:r>
        <w:rPr>
          <w:spacing w:val="13"/>
          <w:sz w:val="26"/>
        </w:rPr>
        <w:t xml:space="preserve"> </w:t>
      </w:r>
      <w:r>
        <w:rPr>
          <w:spacing w:val="-2"/>
          <w:w w:val="90"/>
          <w:sz w:val="26"/>
        </w:rPr>
        <w:t>DAERAH</w:t>
      </w:r>
    </w:p>
    <w:p w14:paraId="457EE780">
      <w:pPr>
        <w:pStyle w:val="9"/>
        <w:spacing w:before="41"/>
        <w:rPr>
          <w:sz w:val="26"/>
        </w:rPr>
      </w:pPr>
    </w:p>
    <w:p w14:paraId="0F2EC50F">
      <w:pPr>
        <w:pStyle w:val="9"/>
        <w:tabs>
          <w:tab w:val="left" w:pos="2467"/>
          <w:tab w:val="left" w:pos="6065"/>
        </w:tabs>
        <w:ind w:left="581"/>
      </w:pPr>
      <w:r>
        <w:t>Nama</w:t>
      </w:r>
      <w:r>
        <w:rPr>
          <w:spacing w:val="-5"/>
        </w:rPr>
        <w:t xml:space="preserve"> </w:t>
      </w:r>
      <w:r>
        <w:rPr>
          <w:spacing w:val="-2"/>
        </w:rPr>
        <w:t>Kelompok</w:t>
      </w:r>
      <w:r>
        <w:tab/>
      </w:r>
      <w:r>
        <w:t xml:space="preserve">: </w:t>
      </w:r>
      <w:r>
        <w:rPr>
          <w:u w:val="single"/>
        </w:rPr>
        <w:tab/>
      </w:r>
    </w:p>
    <w:p w14:paraId="0C46A4BB">
      <w:pPr>
        <w:pStyle w:val="9"/>
        <w:spacing w:before="1"/>
      </w:pPr>
    </w:p>
    <w:p w14:paraId="3E3F2C99">
      <w:pPr>
        <w:pStyle w:val="9"/>
        <w:tabs>
          <w:tab w:val="left" w:pos="2467"/>
          <w:tab w:val="left" w:pos="6065"/>
        </w:tabs>
        <w:ind w:left="581"/>
      </w:pPr>
      <w:r>
        <w:drawing>
          <wp:anchor distT="0" distB="0" distL="0" distR="0" simplePos="0" relativeHeight="251698176" behindDoc="1" locked="0" layoutInCell="1" allowOverlap="1">
            <wp:simplePos x="0" y="0"/>
            <wp:positionH relativeFrom="page">
              <wp:posOffset>1457325</wp:posOffset>
            </wp:positionH>
            <wp:positionV relativeFrom="paragraph">
              <wp:posOffset>-165735</wp:posOffset>
            </wp:positionV>
            <wp:extent cx="4667250" cy="4591050"/>
            <wp:effectExtent l="0" t="0" r="0" b="0"/>
            <wp:wrapNone/>
            <wp:docPr id="90" name="Image 90"/>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25" cstate="print"/>
                    <a:stretch>
                      <a:fillRect/>
                    </a:stretch>
                  </pic:blipFill>
                  <pic:spPr>
                    <a:xfrm>
                      <a:off x="0" y="0"/>
                      <a:ext cx="4667249" cy="4591049"/>
                    </a:xfrm>
                    <a:prstGeom prst="rect">
                      <a:avLst/>
                    </a:prstGeom>
                  </pic:spPr>
                </pic:pic>
              </a:graphicData>
            </a:graphic>
          </wp:anchor>
        </w:drawing>
      </w:r>
      <w:r>
        <w:rPr>
          <w:spacing w:val="-2"/>
        </w:rPr>
        <w:t>Nama</w:t>
      </w:r>
      <w:r>
        <w:rPr>
          <w:spacing w:val="-12"/>
        </w:rPr>
        <w:t xml:space="preserve"> </w:t>
      </w:r>
      <w:r>
        <w:rPr>
          <w:spacing w:val="-2"/>
        </w:rPr>
        <w:t>Anggota</w:t>
      </w:r>
      <w:r>
        <w:tab/>
      </w:r>
      <w:r>
        <w:t xml:space="preserve">: 1. </w:t>
      </w:r>
      <w:r>
        <w:rPr>
          <w:u w:val="single"/>
        </w:rPr>
        <w:tab/>
      </w:r>
    </w:p>
    <w:p w14:paraId="41972298">
      <w:pPr>
        <w:pStyle w:val="9"/>
      </w:pPr>
    </w:p>
    <w:p w14:paraId="12CD3AD5">
      <w:pPr>
        <w:pStyle w:val="9"/>
        <w:tabs>
          <w:tab w:val="left" w:pos="5338"/>
        </w:tabs>
        <w:ind w:left="1867"/>
      </w:pPr>
      <w:r>
        <w:t xml:space="preserve">2. </w:t>
      </w:r>
      <w:r>
        <w:rPr>
          <w:u w:val="single"/>
        </w:rPr>
        <w:tab/>
      </w:r>
    </w:p>
    <w:p w14:paraId="580DA55C">
      <w:pPr>
        <w:pStyle w:val="9"/>
      </w:pPr>
    </w:p>
    <w:p w14:paraId="519369F7">
      <w:pPr>
        <w:pStyle w:val="9"/>
        <w:tabs>
          <w:tab w:val="left" w:pos="5338"/>
        </w:tabs>
        <w:ind w:left="1867"/>
      </w:pPr>
      <w:r>
        <w:t xml:space="preserve">3. </w:t>
      </w:r>
      <w:r>
        <w:rPr>
          <w:u w:val="single"/>
        </w:rPr>
        <w:tab/>
      </w:r>
    </w:p>
    <w:p w14:paraId="58E131ED">
      <w:pPr>
        <w:pStyle w:val="9"/>
      </w:pPr>
    </w:p>
    <w:p w14:paraId="3CBAA438">
      <w:pPr>
        <w:pStyle w:val="9"/>
        <w:tabs>
          <w:tab w:val="left" w:pos="5338"/>
        </w:tabs>
        <w:ind w:left="1867"/>
      </w:pPr>
      <w:r>
        <w:t xml:space="preserve">4. </w:t>
      </w:r>
      <w:r>
        <w:rPr>
          <w:u w:val="single"/>
        </w:rPr>
        <w:tab/>
      </w:r>
    </w:p>
    <w:p w14:paraId="77BB4910">
      <w:pPr>
        <w:pStyle w:val="9"/>
      </w:pPr>
    </w:p>
    <w:p w14:paraId="466AA7BB">
      <w:pPr>
        <w:pStyle w:val="9"/>
        <w:tabs>
          <w:tab w:val="left" w:pos="5338"/>
        </w:tabs>
        <w:ind w:left="1867"/>
      </w:pPr>
      <w:r>
        <w:t xml:space="preserve">5. </w:t>
      </w:r>
      <w:r>
        <w:rPr>
          <w:u w:val="single"/>
        </w:rPr>
        <w:tab/>
      </w:r>
    </w:p>
    <w:p w14:paraId="3ED5C0B9">
      <w:pPr>
        <w:pStyle w:val="9"/>
        <w:tabs>
          <w:tab w:val="right" w:pos="2842"/>
        </w:tabs>
        <w:spacing w:before="276"/>
        <w:ind w:left="581"/>
      </w:pPr>
      <w:r>
        <w:rPr>
          <w:spacing w:val="-2"/>
        </w:rPr>
        <w:t>Kelas</w:t>
      </w:r>
      <w:r>
        <w:tab/>
      </w:r>
      <w:r>
        <w:rPr>
          <w:spacing w:val="-5"/>
        </w:rPr>
        <w:t>IV</w:t>
      </w:r>
    </w:p>
    <w:p w14:paraId="7336C3B2">
      <w:pPr>
        <w:pStyle w:val="9"/>
        <w:tabs>
          <w:tab w:val="left" w:pos="2467"/>
          <w:tab w:val="left" w:pos="6065"/>
        </w:tabs>
        <w:spacing w:before="276"/>
        <w:ind w:left="581"/>
      </w:pPr>
      <w:r>
        <w:t>Mata</w:t>
      </w:r>
      <w:r>
        <w:rPr>
          <w:spacing w:val="-2"/>
        </w:rPr>
        <w:t xml:space="preserve"> Pelajaran</w:t>
      </w:r>
      <w:r>
        <w:tab/>
      </w:r>
      <w:r>
        <w:t xml:space="preserve">: </w:t>
      </w:r>
      <w:r>
        <w:rPr>
          <w:u w:val="single"/>
        </w:rPr>
        <w:tab/>
      </w:r>
    </w:p>
    <w:p w14:paraId="71D32C8B">
      <w:pPr>
        <w:pStyle w:val="9"/>
      </w:pPr>
    </w:p>
    <w:p w14:paraId="0549AE76">
      <w:pPr>
        <w:pStyle w:val="9"/>
        <w:tabs>
          <w:tab w:val="left" w:pos="2467"/>
          <w:tab w:val="left" w:pos="6065"/>
        </w:tabs>
        <w:ind w:left="581"/>
      </w:pPr>
      <w:r>
        <w:rPr>
          <w:spacing w:val="-2"/>
        </w:rPr>
        <w:t>Tanggal</w:t>
      </w:r>
      <w:r>
        <w:tab/>
      </w:r>
      <w:r>
        <w:t xml:space="preserve">: </w:t>
      </w:r>
      <w:r>
        <w:rPr>
          <w:u w:val="single"/>
        </w:rPr>
        <w:tab/>
      </w:r>
    </w:p>
    <w:p w14:paraId="426B1D7B">
      <w:pPr>
        <w:pStyle w:val="9"/>
        <w:spacing w:before="30"/>
      </w:pPr>
    </w:p>
    <w:p w14:paraId="4AA1F97F">
      <w:pPr>
        <w:spacing w:before="0"/>
        <w:ind w:left="307" w:right="0" w:firstLine="0"/>
        <w:jc w:val="left"/>
        <w:rPr>
          <w:sz w:val="26"/>
        </w:rPr>
      </w:pPr>
      <w:r>
        <w:rPr>
          <w:rFonts w:ascii="Segoe UI Symbol" w:eastAsia="Segoe UI Symbol"/>
          <w:sz w:val="24"/>
        </w:rPr>
        <w:t>📌</w:t>
      </w:r>
      <w:r>
        <w:rPr>
          <w:rFonts w:ascii="Segoe UI Symbol" w:eastAsia="Segoe UI Symbol"/>
          <w:spacing w:val="-9"/>
          <w:sz w:val="24"/>
        </w:rPr>
        <w:t xml:space="preserve"> </w:t>
      </w:r>
      <w:r>
        <w:rPr>
          <w:spacing w:val="-2"/>
          <w:sz w:val="26"/>
        </w:rPr>
        <w:t>TUJUAN</w:t>
      </w:r>
    </w:p>
    <w:p w14:paraId="2D7B3008">
      <w:pPr>
        <w:pStyle w:val="9"/>
        <w:spacing w:before="43"/>
        <w:rPr>
          <w:sz w:val="26"/>
        </w:rPr>
      </w:pPr>
    </w:p>
    <w:p w14:paraId="71E6310F">
      <w:pPr>
        <w:pStyle w:val="9"/>
        <w:spacing w:line="477" w:lineRule="auto"/>
        <w:ind w:left="590" w:right="1042" w:hanging="10"/>
      </w:pPr>
      <w:r>
        <w:t>Siswa</w:t>
      </w:r>
      <w:r>
        <w:rPr>
          <w:spacing w:val="-5"/>
        </w:rPr>
        <w:t xml:space="preserve"> </w:t>
      </w:r>
      <w:r>
        <w:t>dapat</w:t>
      </w:r>
      <w:r>
        <w:rPr>
          <w:spacing w:val="-4"/>
        </w:rPr>
        <w:t xml:space="preserve"> </w:t>
      </w:r>
      <w:r>
        <w:t>membandingkan</w:t>
      </w:r>
      <w:r>
        <w:rPr>
          <w:spacing w:val="-4"/>
        </w:rPr>
        <w:t xml:space="preserve"> </w:t>
      </w:r>
      <w:r>
        <w:t>keunikan</w:t>
      </w:r>
      <w:r>
        <w:rPr>
          <w:spacing w:val="-4"/>
        </w:rPr>
        <w:t xml:space="preserve"> </w:t>
      </w:r>
      <w:r>
        <w:t>budaya</w:t>
      </w:r>
      <w:r>
        <w:rPr>
          <w:spacing w:val="-5"/>
        </w:rPr>
        <w:t xml:space="preserve"> </w:t>
      </w:r>
      <w:r>
        <w:t>daerah</w:t>
      </w:r>
      <w:r>
        <w:rPr>
          <w:spacing w:val="-4"/>
        </w:rPr>
        <w:t xml:space="preserve"> </w:t>
      </w:r>
      <w:r>
        <w:t>tempat</w:t>
      </w:r>
      <w:r>
        <w:rPr>
          <w:spacing w:val="-4"/>
        </w:rPr>
        <w:t xml:space="preserve"> </w:t>
      </w:r>
      <w:r>
        <w:t>tinggalnya</w:t>
      </w:r>
      <w:r>
        <w:rPr>
          <w:spacing w:val="-5"/>
        </w:rPr>
        <w:t xml:space="preserve"> </w:t>
      </w:r>
      <w:r>
        <w:t>dengan</w:t>
      </w:r>
      <w:r>
        <w:rPr>
          <w:spacing w:val="-4"/>
        </w:rPr>
        <w:t xml:space="preserve"> </w:t>
      </w:r>
      <w:r>
        <w:t>daerah lain di Indonesia.</w:t>
      </w:r>
    </w:p>
    <w:p w14:paraId="07F817CC">
      <w:pPr>
        <w:pStyle w:val="6"/>
        <w:numPr>
          <w:ilvl w:val="0"/>
          <w:numId w:val="23"/>
        </w:numPr>
        <w:tabs>
          <w:tab w:val="left" w:pos="730"/>
        </w:tabs>
        <w:spacing w:before="4" w:after="0" w:line="240" w:lineRule="auto"/>
        <w:ind w:left="730" w:right="0" w:hanging="423"/>
        <w:jc w:val="left"/>
      </w:pPr>
      <w:r>
        <w:t>Pengamatan</w:t>
      </w:r>
      <w:r>
        <w:rPr>
          <w:spacing w:val="-15"/>
        </w:rPr>
        <w:t xml:space="preserve"> </w:t>
      </w:r>
      <w:r>
        <w:t>Video</w:t>
      </w:r>
      <w:r>
        <w:rPr>
          <w:spacing w:val="-11"/>
        </w:rPr>
        <w:t xml:space="preserve"> </w:t>
      </w:r>
      <w:r>
        <w:rPr>
          <w:spacing w:val="-2"/>
        </w:rPr>
        <w:t>Canva</w:t>
      </w:r>
    </w:p>
    <w:p w14:paraId="55719E75">
      <w:pPr>
        <w:pStyle w:val="9"/>
        <w:spacing w:before="49"/>
        <w:rPr>
          <w:b/>
          <w:sz w:val="20"/>
        </w:rPr>
      </w:pPr>
    </w:p>
    <w:tbl>
      <w:tblPr>
        <w:tblStyle w:val="8"/>
        <w:tblW w:w="0" w:type="auto"/>
        <w:tblInd w:w="8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2"/>
        <w:gridCol w:w="2674"/>
        <w:gridCol w:w="2883"/>
      </w:tblGrid>
      <w:tr w14:paraId="2821D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552" w:type="dxa"/>
            <w:shd w:val="clear" w:color="auto" w:fill="FFE399"/>
          </w:tcPr>
          <w:p w14:paraId="47BBB0C3">
            <w:pPr>
              <w:pStyle w:val="12"/>
              <w:spacing w:line="273" w:lineRule="exact"/>
              <w:ind w:left="3" w:right="45"/>
              <w:jc w:val="center"/>
              <w:rPr>
                <w:b/>
                <w:sz w:val="24"/>
              </w:rPr>
            </w:pPr>
            <w:r>
              <w:rPr>
                <w:b/>
                <w:sz w:val="24"/>
              </w:rPr>
              <w:t>Aspek</w:t>
            </w:r>
            <w:r>
              <w:rPr>
                <w:b/>
                <w:spacing w:val="-8"/>
                <w:sz w:val="24"/>
              </w:rPr>
              <w:t xml:space="preserve"> </w:t>
            </w:r>
            <w:r>
              <w:rPr>
                <w:b/>
                <w:sz w:val="24"/>
              </w:rPr>
              <w:t>yang</w:t>
            </w:r>
            <w:r>
              <w:rPr>
                <w:b/>
                <w:spacing w:val="-5"/>
                <w:sz w:val="24"/>
              </w:rPr>
              <w:t xml:space="preserve"> </w:t>
            </w:r>
            <w:r>
              <w:rPr>
                <w:b/>
                <w:spacing w:val="-2"/>
                <w:sz w:val="24"/>
              </w:rPr>
              <w:t>Diamati</w:t>
            </w:r>
          </w:p>
        </w:tc>
        <w:tc>
          <w:tcPr>
            <w:tcW w:w="2674" w:type="dxa"/>
            <w:shd w:val="clear" w:color="auto" w:fill="FFE399"/>
          </w:tcPr>
          <w:p w14:paraId="269E32BF">
            <w:pPr>
              <w:pStyle w:val="12"/>
              <w:spacing w:line="273" w:lineRule="exact"/>
              <w:ind w:left="201"/>
              <w:rPr>
                <w:b/>
                <w:sz w:val="24"/>
              </w:rPr>
            </w:pPr>
            <w:r>
              <w:rPr>
                <w:b/>
                <w:sz w:val="24"/>
              </w:rPr>
              <w:t>Daerah</w:t>
            </w:r>
            <w:r>
              <w:rPr>
                <w:b/>
                <w:spacing w:val="-5"/>
                <w:sz w:val="24"/>
              </w:rPr>
              <w:t xml:space="preserve"> </w:t>
            </w:r>
            <w:r>
              <w:rPr>
                <w:b/>
                <w:sz w:val="24"/>
              </w:rPr>
              <w:t>Kita</w:t>
            </w:r>
            <w:r>
              <w:rPr>
                <w:b/>
                <w:spacing w:val="-4"/>
                <w:sz w:val="24"/>
              </w:rPr>
              <w:t xml:space="preserve"> </w:t>
            </w:r>
            <w:r>
              <w:rPr>
                <w:b/>
                <w:spacing w:val="-2"/>
                <w:sz w:val="24"/>
              </w:rPr>
              <w:t>(Medan)</w:t>
            </w:r>
          </w:p>
        </w:tc>
        <w:tc>
          <w:tcPr>
            <w:tcW w:w="2883" w:type="dxa"/>
            <w:shd w:val="clear" w:color="auto" w:fill="FFE399"/>
          </w:tcPr>
          <w:p w14:paraId="5E65FB9F">
            <w:pPr>
              <w:pStyle w:val="12"/>
              <w:tabs>
                <w:tab w:val="left" w:pos="2452"/>
              </w:tabs>
              <w:spacing w:line="273" w:lineRule="exact"/>
              <w:ind w:left="294"/>
              <w:rPr>
                <w:b/>
                <w:sz w:val="24"/>
              </w:rPr>
            </w:pPr>
            <w:r>
              <w:rPr>
                <w:b/>
                <w:sz w:val="24"/>
              </w:rPr>
              <w:t>Daerah</w:t>
            </w:r>
            <w:r>
              <w:rPr>
                <w:b/>
                <w:spacing w:val="-7"/>
                <w:sz w:val="24"/>
              </w:rPr>
              <w:t xml:space="preserve"> </w:t>
            </w:r>
            <w:r>
              <w:rPr>
                <w:b/>
                <w:sz w:val="24"/>
              </w:rPr>
              <w:t>Lain</w:t>
            </w:r>
            <w:r>
              <w:rPr>
                <w:b/>
                <w:spacing w:val="-4"/>
                <w:sz w:val="24"/>
              </w:rPr>
              <w:t xml:space="preserve"> </w:t>
            </w:r>
            <w:r>
              <w:rPr>
                <w:b/>
                <w:spacing w:val="-10"/>
                <w:sz w:val="24"/>
              </w:rPr>
              <w:t>(</w:t>
            </w:r>
            <w:r>
              <w:rPr>
                <w:b/>
                <w:sz w:val="24"/>
                <w:u w:val="single"/>
              </w:rPr>
              <w:tab/>
            </w:r>
            <w:r>
              <w:rPr>
                <w:b/>
                <w:spacing w:val="-10"/>
                <w:sz w:val="24"/>
              </w:rPr>
              <w:t>)</w:t>
            </w:r>
          </w:p>
        </w:tc>
      </w:tr>
      <w:tr w14:paraId="0639C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52" w:type="dxa"/>
            <w:shd w:val="clear" w:color="auto" w:fill="FFE399"/>
          </w:tcPr>
          <w:p w14:paraId="2030767E">
            <w:pPr>
              <w:pStyle w:val="12"/>
              <w:spacing w:line="273" w:lineRule="exact"/>
              <w:ind w:left="5" w:right="45"/>
              <w:jc w:val="center"/>
              <w:rPr>
                <w:b/>
                <w:sz w:val="24"/>
              </w:rPr>
            </w:pPr>
            <w:r>
              <w:rPr>
                <w:b/>
                <w:spacing w:val="-2"/>
                <w:sz w:val="24"/>
              </w:rPr>
              <w:t>Rumah</w:t>
            </w:r>
            <w:r>
              <w:rPr>
                <w:b/>
                <w:spacing w:val="-12"/>
                <w:sz w:val="24"/>
              </w:rPr>
              <w:t xml:space="preserve"> </w:t>
            </w:r>
            <w:r>
              <w:rPr>
                <w:b/>
                <w:spacing w:val="-4"/>
                <w:sz w:val="24"/>
              </w:rPr>
              <w:t>Adat</w:t>
            </w:r>
          </w:p>
        </w:tc>
        <w:tc>
          <w:tcPr>
            <w:tcW w:w="2674" w:type="dxa"/>
          </w:tcPr>
          <w:p w14:paraId="4ABA91C3">
            <w:pPr>
              <w:pStyle w:val="12"/>
              <w:rPr>
                <w:sz w:val="24"/>
              </w:rPr>
            </w:pPr>
          </w:p>
        </w:tc>
        <w:tc>
          <w:tcPr>
            <w:tcW w:w="2883" w:type="dxa"/>
          </w:tcPr>
          <w:p w14:paraId="1478BF07">
            <w:pPr>
              <w:pStyle w:val="12"/>
              <w:rPr>
                <w:sz w:val="24"/>
              </w:rPr>
            </w:pPr>
          </w:p>
        </w:tc>
      </w:tr>
      <w:tr w14:paraId="0BA3D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52" w:type="dxa"/>
            <w:shd w:val="clear" w:color="auto" w:fill="FFE399"/>
          </w:tcPr>
          <w:p w14:paraId="104A9E8C">
            <w:pPr>
              <w:pStyle w:val="12"/>
              <w:spacing w:line="273" w:lineRule="exact"/>
              <w:ind w:left="4" w:right="45"/>
              <w:jc w:val="center"/>
              <w:rPr>
                <w:b/>
                <w:sz w:val="24"/>
              </w:rPr>
            </w:pPr>
            <w:r>
              <w:rPr>
                <w:b/>
                <w:sz w:val="24"/>
              </w:rPr>
              <w:t>Makanan</w:t>
            </w:r>
            <w:r>
              <w:rPr>
                <w:b/>
                <w:spacing w:val="-12"/>
                <w:sz w:val="24"/>
              </w:rPr>
              <w:t xml:space="preserve"> </w:t>
            </w:r>
            <w:r>
              <w:rPr>
                <w:b/>
                <w:spacing w:val="-4"/>
                <w:sz w:val="24"/>
              </w:rPr>
              <w:t>Khas</w:t>
            </w:r>
          </w:p>
        </w:tc>
        <w:tc>
          <w:tcPr>
            <w:tcW w:w="2674" w:type="dxa"/>
          </w:tcPr>
          <w:p w14:paraId="4BEA5F57">
            <w:pPr>
              <w:pStyle w:val="12"/>
              <w:rPr>
                <w:sz w:val="24"/>
              </w:rPr>
            </w:pPr>
          </w:p>
        </w:tc>
        <w:tc>
          <w:tcPr>
            <w:tcW w:w="2883" w:type="dxa"/>
          </w:tcPr>
          <w:p w14:paraId="6181C824">
            <w:pPr>
              <w:pStyle w:val="12"/>
              <w:rPr>
                <w:sz w:val="24"/>
              </w:rPr>
            </w:pPr>
          </w:p>
        </w:tc>
      </w:tr>
      <w:tr w14:paraId="000F8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552" w:type="dxa"/>
            <w:shd w:val="clear" w:color="auto" w:fill="FFE399"/>
          </w:tcPr>
          <w:p w14:paraId="0A6D2012">
            <w:pPr>
              <w:pStyle w:val="12"/>
              <w:spacing w:line="270" w:lineRule="exact"/>
              <w:ind w:right="45"/>
              <w:jc w:val="center"/>
              <w:rPr>
                <w:b/>
                <w:sz w:val="24"/>
              </w:rPr>
            </w:pPr>
            <w:r>
              <w:rPr>
                <w:b/>
                <w:sz w:val="24"/>
              </w:rPr>
              <w:t>Pakaian</w:t>
            </w:r>
            <w:r>
              <w:rPr>
                <w:b/>
                <w:spacing w:val="-13"/>
                <w:sz w:val="24"/>
              </w:rPr>
              <w:t xml:space="preserve"> </w:t>
            </w:r>
            <w:r>
              <w:rPr>
                <w:b/>
                <w:spacing w:val="-2"/>
                <w:sz w:val="24"/>
              </w:rPr>
              <w:t>Tradisional</w:t>
            </w:r>
          </w:p>
        </w:tc>
        <w:tc>
          <w:tcPr>
            <w:tcW w:w="2674" w:type="dxa"/>
          </w:tcPr>
          <w:p w14:paraId="30AC0E0B">
            <w:pPr>
              <w:pStyle w:val="12"/>
              <w:rPr>
                <w:sz w:val="24"/>
              </w:rPr>
            </w:pPr>
          </w:p>
        </w:tc>
        <w:tc>
          <w:tcPr>
            <w:tcW w:w="2883" w:type="dxa"/>
          </w:tcPr>
          <w:p w14:paraId="0BA1AF63">
            <w:pPr>
              <w:pStyle w:val="12"/>
              <w:rPr>
                <w:sz w:val="24"/>
              </w:rPr>
            </w:pPr>
          </w:p>
        </w:tc>
      </w:tr>
      <w:tr w14:paraId="407F3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2552" w:type="dxa"/>
            <w:shd w:val="clear" w:color="auto" w:fill="FFE399"/>
          </w:tcPr>
          <w:p w14:paraId="373C84A2">
            <w:pPr>
              <w:pStyle w:val="12"/>
              <w:spacing w:line="273" w:lineRule="exact"/>
              <w:ind w:left="604"/>
              <w:rPr>
                <w:b/>
                <w:sz w:val="24"/>
              </w:rPr>
            </w:pPr>
            <w:r>
              <w:rPr>
                <w:b/>
                <w:spacing w:val="-2"/>
                <w:sz w:val="24"/>
              </w:rPr>
              <w:t>Lagu/Tarian</w:t>
            </w:r>
          </w:p>
          <w:p w14:paraId="2B1EF755">
            <w:pPr>
              <w:pStyle w:val="12"/>
              <w:spacing w:before="2"/>
              <w:rPr>
                <w:b/>
                <w:sz w:val="24"/>
              </w:rPr>
            </w:pPr>
          </w:p>
          <w:p w14:paraId="217C168D">
            <w:pPr>
              <w:pStyle w:val="12"/>
              <w:ind w:left="666"/>
              <w:rPr>
                <w:b/>
                <w:sz w:val="24"/>
              </w:rPr>
            </w:pPr>
            <w:r>
              <w:rPr>
                <w:b/>
                <w:spacing w:val="-2"/>
                <w:sz w:val="24"/>
              </w:rPr>
              <w:t>Tradisional</w:t>
            </w:r>
          </w:p>
        </w:tc>
        <w:tc>
          <w:tcPr>
            <w:tcW w:w="2674" w:type="dxa"/>
          </w:tcPr>
          <w:p w14:paraId="7BC5FFA8">
            <w:pPr>
              <w:pStyle w:val="12"/>
              <w:rPr>
                <w:sz w:val="24"/>
              </w:rPr>
            </w:pPr>
          </w:p>
        </w:tc>
        <w:tc>
          <w:tcPr>
            <w:tcW w:w="2883" w:type="dxa"/>
          </w:tcPr>
          <w:p w14:paraId="399333D6">
            <w:pPr>
              <w:pStyle w:val="12"/>
              <w:rPr>
                <w:sz w:val="24"/>
              </w:rPr>
            </w:pPr>
          </w:p>
        </w:tc>
      </w:tr>
    </w:tbl>
    <w:p w14:paraId="6EC839E4">
      <w:pPr>
        <w:pStyle w:val="12"/>
        <w:spacing w:after="0"/>
        <w:rPr>
          <w:sz w:val="24"/>
        </w:rPr>
        <w:sectPr>
          <w:pgSz w:w="11920" w:h="16850"/>
          <w:pgMar w:top="980" w:right="425" w:bottom="280" w:left="1133" w:header="715" w:footer="0" w:gutter="0"/>
          <w:cols w:space="720" w:num="1"/>
        </w:sectPr>
      </w:pPr>
    </w:p>
    <w:p w14:paraId="44CFD479">
      <w:pPr>
        <w:pStyle w:val="9"/>
        <w:rPr>
          <w:b/>
        </w:rPr>
      </w:pPr>
    </w:p>
    <w:p w14:paraId="55619943">
      <w:pPr>
        <w:pStyle w:val="9"/>
        <w:rPr>
          <w:b/>
        </w:rPr>
      </w:pPr>
    </w:p>
    <w:p w14:paraId="30077691">
      <w:pPr>
        <w:pStyle w:val="9"/>
        <w:spacing w:before="178"/>
        <w:rPr>
          <w:b/>
        </w:rPr>
      </w:pPr>
    </w:p>
    <w:p w14:paraId="26DD0154">
      <w:pPr>
        <w:pStyle w:val="6"/>
        <w:numPr>
          <w:ilvl w:val="0"/>
          <w:numId w:val="23"/>
        </w:numPr>
        <w:tabs>
          <w:tab w:val="left" w:pos="734"/>
        </w:tabs>
        <w:spacing w:before="0" w:after="0" w:line="240" w:lineRule="auto"/>
        <w:ind w:left="734" w:right="0" w:hanging="427"/>
        <w:jc w:val="left"/>
      </w:pPr>
      <w:r>
        <w:rPr>
          <w:spacing w:val="-2"/>
        </w:rPr>
        <w:t>Refleksi</w:t>
      </w:r>
    </w:p>
    <w:p w14:paraId="3BC53888">
      <w:pPr>
        <w:pStyle w:val="9"/>
        <w:rPr>
          <w:b/>
        </w:rPr>
      </w:pPr>
    </w:p>
    <w:p w14:paraId="36457D73">
      <w:pPr>
        <w:pStyle w:val="11"/>
        <w:numPr>
          <w:ilvl w:val="1"/>
          <w:numId w:val="23"/>
        </w:numPr>
        <w:tabs>
          <w:tab w:val="left" w:pos="1026"/>
        </w:tabs>
        <w:spacing w:before="0" w:after="0" w:line="240" w:lineRule="auto"/>
        <w:ind w:left="1026" w:right="0" w:hanging="359"/>
        <w:jc w:val="left"/>
        <w:rPr>
          <w:sz w:val="24"/>
        </w:rPr>
      </w:pPr>
      <w:r>
        <w:rPr>
          <w:sz w:val="24"/>
        </w:rPr>
        <w:t>Apa</w:t>
      </w:r>
      <w:r>
        <w:rPr>
          <w:spacing w:val="-11"/>
          <w:sz w:val="24"/>
        </w:rPr>
        <w:t xml:space="preserve"> </w:t>
      </w:r>
      <w:r>
        <w:rPr>
          <w:sz w:val="24"/>
        </w:rPr>
        <w:t>perbedaan</w:t>
      </w:r>
      <w:r>
        <w:rPr>
          <w:spacing w:val="-1"/>
          <w:sz w:val="24"/>
        </w:rPr>
        <w:t xml:space="preserve"> </w:t>
      </w:r>
      <w:r>
        <w:rPr>
          <w:sz w:val="24"/>
        </w:rPr>
        <w:t>paling</w:t>
      </w:r>
      <w:r>
        <w:rPr>
          <w:spacing w:val="-2"/>
          <w:sz w:val="24"/>
        </w:rPr>
        <w:t xml:space="preserve"> </w:t>
      </w:r>
      <w:r>
        <w:rPr>
          <w:sz w:val="24"/>
        </w:rPr>
        <w:t>mencolok</w:t>
      </w:r>
      <w:r>
        <w:rPr>
          <w:spacing w:val="-1"/>
          <w:sz w:val="24"/>
        </w:rPr>
        <w:t xml:space="preserve"> </w:t>
      </w:r>
      <w:r>
        <w:rPr>
          <w:sz w:val="24"/>
        </w:rPr>
        <w:t>antara</w:t>
      </w:r>
      <w:r>
        <w:rPr>
          <w:spacing w:val="-3"/>
          <w:sz w:val="24"/>
        </w:rPr>
        <w:t xml:space="preserve"> </w:t>
      </w:r>
      <w:r>
        <w:rPr>
          <w:sz w:val="24"/>
        </w:rPr>
        <w:t>budaya</w:t>
      </w:r>
      <w:r>
        <w:rPr>
          <w:spacing w:val="-3"/>
          <w:sz w:val="24"/>
        </w:rPr>
        <w:t xml:space="preserve"> </w:t>
      </w:r>
      <w:r>
        <w:rPr>
          <w:sz w:val="24"/>
        </w:rPr>
        <w:t>daerah</w:t>
      </w:r>
      <w:r>
        <w:rPr>
          <w:spacing w:val="-2"/>
          <w:sz w:val="24"/>
        </w:rPr>
        <w:t xml:space="preserve"> </w:t>
      </w:r>
      <w:r>
        <w:rPr>
          <w:sz w:val="24"/>
        </w:rPr>
        <w:t>kita</w:t>
      </w:r>
      <w:r>
        <w:rPr>
          <w:spacing w:val="-2"/>
          <w:sz w:val="24"/>
        </w:rPr>
        <w:t xml:space="preserve"> </w:t>
      </w:r>
      <w:r>
        <w:rPr>
          <w:sz w:val="24"/>
        </w:rPr>
        <w:t>dan</w:t>
      </w:r>
      <w:r>
        <w:rPr>
          <w:spacing w:val="-2"/>
          <w:sz w:val="24"/>
        </w:rPr>
        <w:t xml:space="preserve"> </w:t>
      </w:r>
      <w:r>
        <w:rPr>
          <w:sz w:val="24"/>
        </w:rPr>
        <w:t>daerah</w:t>
      </w:r>
      <w:r>
        <w:rPr>
          <w:spacing w:val="-2"/>
          <w:sz w:val="24"/>
        </w:rPr>
        <w:t xml:space="preserve"> lain?</w:t>
      </w:r>
    </w:p>
    <w:p w14:paraId="23330F21">
      <w:pPr>
        <w:pStyle w:val="9"/>
        <w:spacing w:before="3"/>
      </w:pPr>
    </w:p>
    <w:p w14:paraId="5B19DF46">
      <w:pPr>
        <w:tabs>
          <w:tab w:val="left" w:pos="8989"/>
        </w:tabs>
        <w:spacing w:before="0"/>
        <w:ind w:left="1017" w:right="0" w:firstLine="0"/>
        <w:jc w:val="left"/>
        <w:rPr>
          <w:sz w:val="24"/>
        </w:rPr>
      </w:pPr>
      <w:r>
        <w:rPr>
          <w:rFonts w:ascii="Segoe UI Symbol" w:hAnsi="Segoe UI Symbol"/>
          <w:sz w:val="24"/>
        </w:rPr>
        <w:t xml:space="preserve">✎ </w:t>
      </w:r>
      <w:r>
        <w:rPr>
          <w:sz w:val="24"/>
          <w:u w:val="single"/>
        </w:rPr>
        <w:tab/>
      </w:r>
    </w:p>
    <w:p w14:paraId="0D9A9581">
      <w:pPr>
        <w:pStyle w:val="9"/>
        <w:rPr>
          <w:sz w:val="20"/>
        </w:rPr>
      </w:pPr>
    </w:p>
    <w:p w14:paraId="0967D57B">
      <w:pPr>
        <w:pStyle w:val="9"/>
        <w:spacing w:before="104"/>
        <w:rPr>
          <w:sz w:val="20"/>
        </w:rPr>
      </w:pPr>
      <w:r>
        <w:rPr>
          <w:sz w:val="20"/>
        </w:rPr>
        <mc:AlternateContent>
          <mc:Choice Requires="wps">
            <w:drawing>
              <wp:anchor distT="0" distB="0" distL="0" distR="0" simplePos="0" relativeHeight="251752448" behindDoc="1" locked="0" layoutInCell="1" allowOverlap="1">
                <wp:simplePos x="0" y="0"/>
                <wp:positionH relativeFrom="page">
                  <wp:posOffset>1365250</wp:posOffset>
                </wp:positionH>
                <wp:positionV relativeFrom="paragraph">
                  <wp:posOffset>227330</wp:posOffset>
                </wp:positionV>
                <wp:extent cx="5181600" cy="1270"/>
                <wp:effectExtent l="0" t="0" r="0" b="0"/>
                <wp:wrapTopAndBottom/>
                <wp:docPr id="91" name="Graphic 91"/>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1" o:spid="_x0000_s1026" o:spt="100" style="position:absolute;left:0pt;margin-left:107.5pt;margin-top:17.9pt;height:0.1pt;width:408pt;mso-position-horizontal-relative:page;mso-wrap-distance-bottom:0pt;mso-wrap-distance-top:0pt;z-index:-251564032;mso-width-relative:page;mso-height-relative:page;" filled="f" stroked="t" coordsize="5181600,1" o:gfxdata="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fisvXYAAAACgEAAA8AAAAAAAAA&#10;AQAgAAAAIgAAAGRycy9kb3ducmV2LnhtbFBLAQIUABQAAAAIAIdO4kDwf1/EEQIAAHwEAAAOAAAA&#10;AAAAAAEAIAAAACc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77C1E77F">
      <w:pPr>
        <w:pStyle w:val="9"/>
        <w:rPr>
          <w:sz w:val="20"/>
        </w:rPr>
      </w:pPr>
    </w:p>
    <w:p w14:paraId="5ADA3786">
      <w:pPr>
        <w:pStyle w:val="9"/>
        <w:spacing w:before="60"/>
        <w:rPr>
          <w:sz w:val="20"/>
        </w:rPr>
      </w:pPr>
      <w:r>
        <w:rPr>
          <w:sz w:val="20"/>
        </w:rPr>
        <mc:AlternateContent>
          <mc:Choice Requires="wps">
            <w:drawing>
              <wp:anchor distT="0" distB="0" distL="0" distR="0" simplePos="0" relativeHeight="251753472"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92" name="Graphic 92"/>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2" o:spid="_x0000_s1026" o:spt="100" style="position:absolute;left:0pt;margin-left:108pt;margin-top:15.7pt;height:0.1pt;width:408pt;mso-position-horizontal-relative:page;mso-wrap-distance-bottom:0pt;mso-wrap-distance-top:0pt;z-index:-251563008;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Lr4tcAAAAKAQAADwAAAAAAAAAB&#10;ACAAAAAiAAAAZHJzL2Rvd25yZXYueG1sUEsBAhQAFAAAAAgAh07iQL0NEGYRAgAAfAQAAA4AAAAA&#10;AAAAAQAgAAAAJg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72CEFC35">
      <w:pPr>
        <w:pStyle w:val="9"/>
        <w:rPr>
          <w:sz w:val="20"/>
        </w:rPr>
      </w:pPr>
    </w:p>
    <w:p w14:paraId="4E589733">
      <w:pPr>
        <w:pStyle w:val="9"/>
        <w:spacing w:before="60"/>
        <w:rPr>
          <w:sz w:val="20"/>
        </w:rPr>
      </w:pPr>
      <w:r>
        <w:rPr>
          <w:sz w:val="20"/>
        </w:rPr>
        <mc:AlternateContent>
          <mc:Choice Requires="wps">
            <w:drawing>
              <wp:anchor distT="0" distB="0" distL="0" distR="0" simplePos="0" relativeHeight="251753472"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93" name="Graphic 93"/>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3" o:spid="_x0000_s1026" o:spt="100" style="position:absolute;left:0pt;margin-left:108pt;margin-top:15.7pt;height:0.1pt;width:408pt;mso-position-horizontal-relative:page;mso-wrap-distance-bottom:0pt;mso-wrap-distance-top:0pt;z-index:-251563008;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Lr4tcAAAAKAQAADwAAAAAAAAAB&#10;ACAAAAAiAAAAZHJzL2Rvd25yZXYueG1sUEsBAhQAFAAAAAgAh07iQIYj1QcRAgAAfAQAAA4AAAAA&#10;AAAAAQAgAAAAJg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277BADC1">
      <w:pPr>
        <w:pStyle w:val="9"/>
        <w:rPr>
          <w:sz w:val="20"/>
        </w:rPr>
      </w:pPr>
    </w:p>
    <w:p w14:paraId="3F33A100">
      <w:pPr>
        <w:pStyle w:val="9"/>
        <w:spacing w:before="60"/>
        <w:rPr>
          <w:sz w:val="20"/>
        </w:rPr>
      </w:pPr>
      <w:r>
        <w:rPr>
          <w:sz w:val="20"/>
        </w:rPr>
        <mc:AlternateContent>
          <mc:Choice Requires="wps">
            <w:drawing>
              <wp:anchor distT="0" distB="0" distL="0" distR="0" simplePos="0" relativeHeight="251754496" behindDoc="1" locked="0" layoutInCell="1" allowOverlap="1">
                <wp:simplePos x="0" y="0"/>
                <wp:positionH relativeFrom="page">
                  <wp:posOffset>1371600</wp:posOffset>
                </wp:positionH>
                <wp:positionV relativeFrom="paragraph">
                  <wp:posOffset>199390</wp:posOffset>
                </wp:positionV>
                <wp:extent cx="5182235" cy="1270"/>
                <wp:effectExtent l="0" t="0" r="0" b="0"/>
                <wp:wrapTopAndBottom/>
                <wp:docPr id="94" name="Graphic 94"/>
                <wp:cNvGraphicFramePr/>
                <a:graphic xmlns:a="http://schemas.openxmlformats.org/drawingml/2006/main">
                  <a:graphicData uri="http://schemas.microsoft.com/office/word/2010/wordprocessingShape">
                    <wps:wsp>
                      <wps:cNvSpPr/>
                      <wps:spPr>
                        <a:xfrm>
                          <a:off x="0" y="0"/>
                          <a:ext cx="5182235" cy="1270"/>
                        </a:xfrm>
                        <a:custGeom>
                          <a:avLst/>
                          <a:gdLst/>
                          <a:ahLst/>
                          <a:cxnLst/>
                          <a:rect l="l" t="t" r="r" b="b"/>
                          <a:pathLst>
                            <a:path w="5182235">
                              <a:moveTo>
                                <a:pt x="0" y="0"/>
                              </a:moveTo>
                              <a:lnTo>
                                <a:pt x="5182234"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4" o:spid="_x0000_s1026" o:spt="100" style="position:absolute;left:0pt;margin-left:108pt;margin-top:15.7pt;height:0.1pt;width:408.05pt;mso-position-horizontal-relative:page;mso-wrap-distance-bottom:0pt;mso-wrap-distance-top:0pt;z-index:-251561984;mso-width-relative:page;mso-height-relative:page;" filled="f" stroked="t" coordsize="5182235,1" o:gfxdata="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HY7PNcAAAAKAQAADwAAAAAA&#10;AAABACAAAAAiAAAAZHJzL2Rvd25yZXYueG1sUEsBAhQAFAAAAAgAh07iQEoeOcUUAgAAfAQAAA4A&#10;AAAAAAAAAQAgAAAAJgEAAGRycy9lMm9Eb2MueG1sUEsFBgAAAAAGAAYAWQEAAKwFAAAAAA==&#10;" path="m0,0l5182234,0e">
                <v:fill on="f" focussize="0,0"/>
                <v:stroke weight="0.487086614173228pt" color="#000000" joinstyle="round"/>
                <v:imagedata o:title=""/>
                <o:lock v:ext="edit" aspectratio="f"/>
                <v:textbox inset="0mm,0mm,0mm,0mm"/>
                <w10:wrap type="topAndBottom"/>
              </v:shape>
            </w:pict>
          </mc:Fallback>
        </mc:AlternateContent>
      </w:r>
    </w:p>
    <w:p w14:paraId="6F88B5AD">
      <w:pPr>
        <w:pStyle w:val="9"/>
      </w:pPr>
    </w:p>
    <w:p w14:paraId="34A78B45">
      <w:pPr>
        <w:pStyle w:val="9"/>
        <w:spacing w:before="272"/>
      </w:pPr>
    </w:p>
    <w:p w14:paraId="4BBA13B7">
      <w:pPr>
        <w:pStyle w:val="11"/>
        <w:numPr>
          <w:ilvl w:val="1"/>
          <w:numId w:val="23"/>
        </w:numPr>
        <w:tabs>
          <w:tab w:val="left" w:pos="1026"/>
        </w:tabs>
        <w:spacing w:before="1" w:after="0" w:line="240" w:lineRule="auto"/>
        <w:ind w:left="1026" w:right="0" w:hanging="359"/>
        <w:jc w:val="left"/>
        <w:rPr>
          <w:sz w:val="24"/>
        </w:rPr>
      </w:pPr>
      <w:r>
        <w:rPr>
          <w:sz w:val="24"/>
        </w:rPr>
        <w:drawing>
          <wp:anchor distT="0" distB="0" distL="0" distR="0" simplePos="0" relativeHeight="251699200" behindDoc="1" locked="0" layoutInCell="1" allowOverlap="1">
            <wp:simplePos x="0" y="0"/>
            <wp:positionH relativeFrom="page">
              <wp:posOffset>1457325</wp:posOffset>
            </wp:positionH>
            <wp:positionV relativeFrom="paragraph">
              <wp:posOffset>-1070610</wp:posOffset>
            </wp:positionV>
            <wp:extent cx="4667250" cy="4591050"/>
            <wp:effectExtent l="0" t="0" r="0" b="0"/>
            <wp:wrapNone/>
            <wp:docPr id="95" name="Image 95"/>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Bagaimana</w:t>
      </w:r>
      <w:r>
        <w:rPr>
          <w:spacing w:val="-10"/>
          <w:sz w:val="24"/>
        </w:rPr>
        <w:t xml:space="preserve"> </w:t>
      </w:r>
      <w:r>
        <w:rPr>
          <w:sz w:val="24"/>
        </w:rPr>
        <w:t>perasaanmu setelah</w:t>
      </w:r>
      <w:r>
        <w:rPr>
          <w:spacing w:val="-2"/>
          <w:sz w:val="24"/>
        </w:rPr>
        <w:t xml:space="preserve"> </w:t>
      </w:r>
      <w:r>
        <w:rPr>
          <w:sz w:val="24"/>
        </w:rPr>
        <w:t>mengetahui</w:t>
      </w:r>
      <w:r>
        <w:rPr>
          <w:spacing w:val="-4"/>
          <w:sz w:val="24"/>
        </w:rPr>
        <w:t xml:space="preserve"> </w:t>
      </w:r>
      <w:r>
        <w:rPr>
          <w:sz w:val="24"/>
        </w:rPr>
        <w:t>keragaman</w:t>
      </w:r>
      <w:r>
        <w:rPr>
          <w:spacing w:val="-1"/>
          <w:sz w:val="24"/>
        </w:rPr>
        <w:t xml:space="preserve"> </w:t>
      </w:r>
      <w:r>
        <w:rPr>
          <w:sz w:val="24"/>
        </w:rPr>
        <w:t>budaya</w:t>
      </w:r>
      <w:r>
        <w:rPr>
          <w:spacing w:val="-2"/>
          <w:sz w:val="24"/>
        </w:rPr>
        <w:t xml:space="preserve"> Indonesia?</w:t>
      </w:r>
    </w:p>
    <w:p w14:paraId="45481FA0">
      <w:pPr>
        <w:pStyle w:val="9"/>
        <w:spacing w:before="3"/>
      </w:pPr>
    </w:p>
    <w:p w14:paraId="05BC922B">
      <w:pPr>
        <w:tabs>
          <w:tab w:val="left" w:pos="8989"/>
        </w:tabs>
        <w:spacing w:before="0"/>
        <w:ind w:left="1017" w:right="0" w:firstLine="0"/>
        <w:jc w:val="left"/>
        <w:rPr>
          <w:sz w:val="24"/>
        </w:rPr>
      </w:pPr>
      <w:r>
        <w:rPr>
          <w:rFonts w:ascii="Segoe UI Symbol" w:hAnsi="Segoe UI Symbol"/>
          <w:sz w:val="24"/>
        </w:rPr>
        <w:t xml:space="preserve">✎ </w:t>
      </w:r>
      <w:r>
        <w:rPr>
          <w:sz w:val="24"/>
          <w:u w:val="single"/>
        </w:rPr>
        <w:tab/>
      </w:r>
    </w:p>
    <w:p w14:paraId="577E676C">
      <w:pPr>
        <w:pStyle w:val="9"/>
        <w:rPr>
          <w:sz w:val="20"/>
        </w:rPr>
      </w:pPr>
    </w:p>
    <w:p w14:paraId="69ECFD0F">
      <w:pPr>
        <w:pStyle w:val="9"/>
        <w:spacing w:before="103"/>
        <w:rPr>
          <w:sz w:val="20"/>
        </w:rPr>
      </w:pPr>
      <w:r>
        <w:rPr>
          <w:sz w:val="20"/>
        </w:rPr>
        <mc:AlternateContent>
          <mc:Choice Requires="wps">
            <w:drawing>
              <wp:anchor distT="0" distB="0" distL="0" distR="0" simplePos="0" relativeHeight="251754496" behindDoc="1" locked="0" layoutInCell="1" allowOverlap="1">
                <wp:simplePos x="0" y="0"/>
                <wp:positionH relativeFrom="page">
                  <wp:posOffset>1365250</wp:posOffset>
                </wp:positionH>
                <wp:positionV relativeFrom="paragraph">
                  <wp:posOffset>226695</wp:posOffset>
                </wp:positionV>
                <wp:extent cx="5181600" cy="1270"/>
                <wp:effectExtent l="0" t="0" r="0" b="0"/>
                <wp:wrapTopAndBottom/>
                <wp:docPr id="96" name="Graphic 96"/>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6" o:spid="_x0000_s1026" o:spt="100" style="position:absolute;left:0pt;margin-left:107.5pt;margin-top:17.85pt;height:0.1pt;width:408pt;mso-position-horizontal-relative:page;mso-wrap-distance-bottom:0pt;mso-wrap-distance-top:0pt;z-index:-251561984;mso-width-relative:page;mso-height-relative:page;" filled="f" stroked="t" coordsize="5181600,1" o:gfxdata="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CH2zGzYAAAACgEAAA8AAAAAAAAA&#10;AQAgAAAAIgAAAGRycy9kb3ducmV2LnhtbFBLAQIUABQAAAAIAIdO4kAQs3U6EQIAAHwEAAAOAAAA&#10;AAAAAAEAIAAAACcBAABkcnMvZTJvRG9jLnhtbFBLBQYAAAAABgAGAFkBAACqBQAAAAA=&#10;" path="m0,0l5181600,0e">
                <v:fill on="f" focussize="0,0"/>
                <v:stroke weight="0.487086614173228pt" color="#000000" joinstyle="round"/>
                <v:imagedata o:title=""/>
                <o:lock v:ext="edit" aspectratio="f"/>
                <v:textbox inset="0mm,0mm,0mm,0mm"/>
                <w10:wrap type="topAndBottom"/>
              </v:shape>
            </w:pict>
          </mc:Fallback>
        </mc:AlternateContent>
      </w:r>
    </w:p>
    <w:p w14:paraId="3FDF7241">
      <w:pPr>
        <w:pStyle w:val="9"/>
        <w:rPr>
          <w:sz w:val="20"/>
        </w:rPr>
      </w:pPr>
    </w:p>
    <w:p w14:paraId="2004FA0C">
      <w:pPr>
        <w:pStyle w:val="9"/>
        <w:spacing w:before="60"/>
        <w:rPr>
          <w:sz w:val="20"/>
        </w:rPr>
      </w:pPr>
      <w:r>
        <w:rPr>
          <w:sz w:val="20"/>
        </w:rPr>
        <mc:AlternateContent>
          <mc:Choice Requires="wps">
            <w:drawing>
              <wp:anchor distT="0" distB="0" distL="0" distR="0" simplePos="0" relativeHeight="251755520"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97" name="Graphic 97"/>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7" o:spid="_x0000_s1026" o:spt="100" style="position:absolute;left:0pt;margin-left:108pt;margin-top:15.7pt;height:0.1pt;width:408pt;mso-position-horizontal-relative:page;mso-wrap-distance-bottom:0pt;mso-wrap-distance-top:0pt;z-index:-251560960;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Lr4tcAAAAKAQAADwAAAAAAAAAB&#10;ACAAAAAiAAAAZHJzL2Rvd25yZXYueG1sUEsBAhQAFAAAAAgAh07iQCudsFsRAgAAfAQAAA4AAAAA&#10;AAAAAQAgAAAAJg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46A554C2">
      <w:pPr>
        <w:pStyle w:val="9"/>
        <w:rPr>
          <w:sz w:val="20"/>
        </w:rPr>
      </w:pPr>
    </w:p>
    <w:p w14:paraId="2849D103">
      <w:pPr>
        <w:pStyle w:val="9"/>
        <w:spacing w:before="60"/>
        <w:rPr>
          <w:sz w:val="20"/>
        </w:rPr>
      </w:pPr>
      <w:r>
        <w:rPr>
          <w:sz w:val="20"/>
        </w:rPr>
        <mc:AlternateContent>
          <mc:Choice Requires="wps">
            <w:drawing>
              <wp:anchor distT="0" distB="0" distL="0" distR="0" simplePos="0" relativeHeight="251755520" behindDoc="1" locked="0" layoutInCell="1" allowOverlap="1">
                <wp:simplePos x="0" y="0"/>
                <wp:positionH relativeFrom="page">
                  <wp:posOffset>1371600</wp:posOffset>
                </wp:positionH>
                <wp:positionV relativeFrom="paragraph">
                  <wp:posOffset>199390</wp:posOffset>
                </wp:positionV>
                <wp:extent cx="5181600" cy="1270"/>
                <wp:effectExtent l="0" t="0" r="0" b="0"/>
                <wp:wrapTopAndBottom/>
                <wp:docPr id="98" name="Graphic 98"/>
                <wp:cNvGraphicFramePr/>
                <a:graphic xmlns:a="http://schemas.openxmlformats.org/drawingml/2006/main">
                  <a:graphicData uri="http://schemas.microsoft.com/office/word/2010/wordprocessingShape">
                    <wps:wsp>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8" o:spid="_x0000_s1026" o:spt="100" style="position:absolute;left:0pt;margin-left:108pt;margin-top:15.7pt;height:0.1pt;width:408pt;mso-position-horizontal-relative:page;mso-wrap-distance-bottom:0pt;mso-wrap-distance-top:0pt;z-index:-251560960;mso-width-relative:page;mso-height-relative:page;" filled="f" stroked="t" coordsize="5181600,1" o:gfxdata="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Lr4tcAAAAKAQAADwAAAAAAAAAB&#10;ACAAAAAiAAAAZHJzL2Rvd25yZXYueG1sUEsBAhQAFAAAAAgAh07iQJEsUR0RAgAAfAQAAA4AAAAA&#10;AAAAAQAgAAAAJgEAAGRycy9lMm9Eb2MueG1sUEsFBgAAAAAGAAYAWQEAAKkFAAAAAA==&#10;" path="m0,0l5181600,0e">
                <v:fill on="f" focussize="0,0"/>
                <v:stroke weight="0.487086614173228pt" color="#000000" joinstyle="round"/>
                <v:imagedata o:title=""/>
                <o:lock v:ext="edit" aspectratio="f"/>
                <v:textbox inset="0mm,0mm,0mm,0mm"/>
                <w10:wrap type="topAndBottom"/>
              </v:shape>
            </w:pict>
          </mc:Fallback>
        </mc:AlternateContent>
      </w:r>
    </w:p>
    <w:p w14:paraId="5F787653">
      <w:pPr>
        <w:pStyle w:val="9"/>
        <w:rPr>
          <w:sz w:val="20"/>
        </w:rPr>
      </w:pPr>
    </w:p>
    <w:p w14:paraId="256239B3">
      <w:pPr>
        <w:pStyle w:val="9"/>
        <w:spacing w:before="60"/>
        <w:rPr>
          <w:sz w:val="20"/>
        </w:rPr>
      </w:pPr>
      <w:r>
        <w:rPr>
          <w:sz w:val="20"/>
        </w:rPr>
        <mc:AlternateContent>
          <mc:Choice Requires="wps">
            <w:drawing>
              <wp:anchor distT="0" distB="0" distL="0" distR="0" simplePos="0" relativeHeight="251756544" behindDoc="1" locked="0" layoutInCell="1" allowOverlap="1">
                <wp:simplePos x="0" y="0"/>
                <wp:positionH relativeFrom="page">
                  <wp:posOffset>1371600</wp:posOffset>
                </wp:positionH>
                <wp:positionV relativeFrom="paragraph">
                  <wp:posOffset>199390</wp:posOffset>
                </wp:positionV>
                <wp:extent cx="5182235" cy="1270"/>
                <wp:effectExtent l="0" t="0" r="0" b="0"/>
                <wp:wrapTopAndBottom/>
                <wp:docPr id="99" name="Graphic 99"/>
                <wp:cNvGraphicFramePr/>
                <a:graphic xmlns:a="http://schemas.openxmlformats.org/drawingml/2006/main">
                  <a:graphicData uri="http://schemas.microsoft.com/office/word/2010/wordprocessingShape">
                    <wps:wsp>
                      <wps:cNvSpPr/>
                      <wps:spPr>
                        <a:xfrm>
                          <a:off x="0" y="0"/>
                          <a:ext cx="5182235" cy="1270"/>
                        </a:xfrm>
                        <a:custGeom>
                          <a:avLst/>
                          <a:gdLst/>
                          <a:ahLst/>
                          <a:cxnLst/>
                          <a:rect l="l" t="t" r="r" b="b"/>
                          <a:pathLst>
                            <a:path w="5182235">
                              <a:moveTo>
                                <a:pt x="0" y="0"/>
                              </a:moveTo>
                              <a:lnTo>
                                <a:pt x="5182234" y="0"/>
                              </a:lnTo>
                            </a:path>
                          </a:pathLst>
                        </a:custGeom>
                        <a:ln w="6186">
                          <a:solidFill>
                            <a:srgbClr val="000000"/>
                          </a:solidFill>
                          <a:prstDash val="solid"/>
                        </a:ln>
                      </wps:spPr>
                      <wps:bodyPr wrap="square" lIns="0" tIns="0" rIns="0" bIns="0" rtlCol="0">
                        <a:noAutofit/>
                      </wps:bodyPr>
                    </wps:wsp>
                  </a:graphicData>
                </a:graphic>
              </wp:anchor>
            </w:drawing>
          </mc:Choice>
          <mc:Fallback>
            <w:pict>
              <v:shape id="Graphic 99" o:spid="_x0000_s1026" o:spt="100" style="position:absolute;left:0pt;margin-left:108pt;margin-top:15.7pt;height:0.1pt;width:408.05pt;mso-position-horizontal-relative:page;mso-wrap-distance-bottom:0pt;mso-wrap-distance-top:0pt;z-index:-251559936;mso-width-relative:page;mso-height-relative:page;" filled="f" stroked="t" coordsize="5182235,1" o:gfxdata="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FHY7PNcAAAAKAQAADwAAAAAA&#10;AAABACAAAAAiAAAAZHJzL2Rvd25yZXYueG1sUEsBAhQAFAAAAAgAh07iQIbzUkAUAgAAfAQAAA4A&#10;AAAAAAAAAQAgAAAAJgEAAGRycy9lMm9Eb2MueG1sUEsFBgAAAAAGAAYAWQEAAKwFAAAAAA==&#10;" path="m0,0l5182234,0e">
                <v:fill on="f" focussize="0,0"/>
                <v:stroke weight="0.487086614173228pt" color="#000000" joinstyle="round"/>
                <v:imagedata o:title=""/>
                <o:lock v:ext="edit" aspectratio="f"/>
                <v:textbox inset="0mm,0mm,0mm,0mm"/>
                <w10:wrap type="topAndBottom"/>
              </v:shape>
            </w:pict>
          </mc:Fallback>
        </mc:AlternateContent>
      </w:r>
    </w:p>
    <w:p w14:paraId="1CEC1C56">
      <w:pPr>
        <w:pStyle w:val="9"/>
      </w:pPr>
    </w:p>
    <w:p w14:paraId="3A2D6F7A">
      <w:pPr>
        <w:pStyle w:val="9"/>
        <w:spacing w:before="273"/>
      </w:pPr>
    </w:p>
    <w:p w14:paraId="2F4FD7BF">
      <w:pPr>
        <w:pStyle w:val="6"/>
        <w:numPr>
          <w:ilvl w:val="0"/>
          <w:numId w:val="23"/>
        </w:numPr>
        <w:tabs>
          <w:tab w:val="left" w:pos="730"/>
        </w:tabs>
        <w:spacing w:before="0" w:after="0" w:line="240" w:lineRule="auto"/>
        <w:ind w:left="730" w:right="0" w:hanging="423"/>
        <w:jc w:val="left"/>
      </w:pPr>
      <w:r>
        <w:t>Kesimpulan</w:t>
      </w:r>
      <w:r>
        <w:rPr>
          <w:spacing w:val="-9"/>
        </w:rPr>
        <w:t xml:space="preserve"> </w:t>
      </w:r>
      <w:r>
        <w:rPr>
          <w:spacing w:val="-2"/>
        </w:rPr>
        <w:t>Kelompok</w:t>
      </w:r>
    </w:p>
    <w:p w14:paraId="25784B9E">
      <w:pPr>
        <w:pStyle w:val="9"/>
        <w:spacing w:before="1"/>
        <w:rPr>
          <w:b/>
        </w:rPr>
      </w:pPr>
    </w:p>
    <w:p w14:paraId="03AE6DDB">
      <w:pPr>
        <w:tabs>
          <w:tab w:val="left" w:pos="8934"/>
        </w:tabs>
        <w:spacing w:before="1"/>
        <w:ind w:left="722" w:right="0" w:firstLine="0"/>
        <w:jc w:val="left"/>
        <w:rPr>
          <w:sz w:val="24"/>
        </w:rPr>
      </w:pPr>
      <w:r>
        <w:rPr>
          <w:rFonts w:ascii="Segoe UI Symbol" w:hAnsi="Segoe UI Symbol"/>
          <w:sz w:val="24"/>
        </w:rPr>
        <w:t xml:space="preserve">✎ </w:t>
      </w:r>
      <w:r>
        <w:rPr>
          <w:sz w:val="24"/>
          <w:u w:val="single"/>
        </w:rPr>
        <w:tab/>
      </w:r>
    </w:p>
    <w:p w14:paraId="421AE4DA">
      <w:pPr>
        <w:pStyle w:val="9"/>
        <w:spacing w:before="43"/>
      </w:pPr>
    </w:p>
    <w:p w14:paraId="2FB8D065">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1AC8AF1D">
      <w:pPr>
        <w:pStyle w:val="9"/>
        <w:spacing w:before="46"/>
      </w:pPr>
    </w:p>
    <w:p w14:paraId="421CC6A6">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58ED366E">
      <w:pPr>
        <w:pStyle w:val="9"/>
        <w:spacing w:before="43"/>
      </w:pPr>
    </w:p>
    <w:p w14:paraId="6BB3D270">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20B0116C">
      <w:pPr>
        <w:pStyle w:val="9"/>
        <w:spacing w:before="41"/>
      </w:pPr>
    </w:p>
    <w:p w14:paraId="6DEB557A">
      <w:pPr>
        <w:tabs>
          <w:tab w:val="left" w:pos="8934"/>
        </w:tabs>
        <w:spacing w:before="0"/>
        <w:ind w:left="722" w:right="0" w:firstLine="0"/>
        <w:jc w:val="left"/>
        <w:rPr>
          <w:sz w:val="24"/>
        </w:rPr>
      </w:pPr>
      <w:r>
        <w:rPr>
          <w:rFonts w:ascii="Segoe UI Symbol" w:hAnsi="Segoe UI Symbol"/>
          <w:sz w:val="24"/>
        </w:rPr>
        <w:t xml:space="preserve">✎ </w:t>
      </w:r>
      <w:r>
        <w:rPr>
          <w:sz w:val="24"/>
          <w:u w:val="single"/>
        </w:rPr>
        <w:tab/>
      </w:r>
    </w:p>
    <w:p w14:paraId="5D9ABDBA">
      <w:pPr>
        <w:spacing w:after="0"/>
        <w:jc w:val="left"/>
        <w:rPr>
          <w:sz w:val="24"/>
        </w:rPr>
        <w:sectPr>
          <w:pgSz w:w="11920" w:h="16850"/>
          <w:pgMar w:top="980" w:right="425" w:bottom="280" w:left="1133" w:header="715" w:footer="0" w:gutter="0"/>
          <w:cols w:space="720" w:num="1"/>
        </w:sectPr>
      </w:pPr>
    </w:p>
    <w:p w14:paraId="41120A2E">
      <w:pPr>
        <w:pStyle w:val="9"/>
        <w:spacing w:before="221"/>
        <w:rPr>
          <w:sz w:val="20"/>
        </w:rPr>
      </w:pPr>
    </w:p>
    <w:p w14:paraId="4B928421">
      <w:pPr>
        <w:spacing w:line="240" w:lineRule="auto"/>
        <w:ind w:left="1629" w:right="0" w:firstLine="0"/>
        <w:rPr>
          <w:sz w:val="20"/>
        </w:rPr>
      </w:pPr>
      <w:r>
        <w:rPr>
          <w:sz w:val="20"/>
        </w:rPr>
        <mc:AlternateContent>
          <mc:Choice Requires="wpg">
            <w:drawing>
              <wp:inline distT="0" distB="0" distL="0" distR="0">
                <wp:extent cx="4196080" cy="1415415"/>
                <wp:effectExtent l="9525" t="0" r="0" b="3809"/>
                <wp:docPr id="100" name="Group 100"/>
                <wp:cNvGraphicFramePr/>
                <a:graphic xmlns:a="http://schemas.openxmlformats.org/drawingml/2006/main">
                  <a:graphicData uri="http://schemas.microsoft.com/office/word/2010/wordprocessingGroup">
                    <wpg:wgp>
                      <wpg:cNvGrpSpPr/>
                      <wpg:grpSpPr>
                        <a:xfrm>
                          <a:off x="0" y="0"/>
                          <a:ext cx="4196080" cy="1415415"/>
                          <a:chOff x="0" y="0"/>
                          <a:chExt cx="4196080" cy="1415415"/>
                        </a:xfrm>
                      </wpg:grpSpPr>
                      <pic:pic xmlns:pic="http://schemas.openxmlformats.org/drawingml/2006/picture">
                        <pic:nvPicPr>
                          <pic:cNvPr id="101" name="Image 101"/>
                          <pic:cNvPicPr/>
                        </pic:nvPicPr>
                        <pic:blipFill>
                          <a:blip r:embed="rId40" cstate="print"/>
                          <a:stretch>
                            <a:fillRect/>
                          </a:stretch>
                        </pic:blipFill>
                        <pic:spPr>
                          <a:xfrm>
                            <a:off x="3175" y="3175"/>
                            <a:ext cx="4189729" cy="1409065"/>
                          </a:xfrm>
                          <a:prstGeom prst="rect">
                            <a:avLst/>
                          </a:prstGeom>
                        </pic:spPr>
                      </pic:pic>
                      <wps:wsp>
                        <wps:cNvPr id="102" name="Graphic 102"/>
                        <wps:cNvSpPr/>
                        <wps:spPr>
                          <a:xfrm>
                            <a:off x="3175" y="3175"/>
                            <a:ext cx="4189729" cy="1409065"/>
                          </a:xfrm>
                          <a:custGeom>
                            <a:avLst/>
                            <a:gdLst/>
                            <a:ahLst/>
                            <a:cxnLst/>
                            <a:rect l="l" t="t" r="r" b="b"/>
                            <a:pathLst>
                              <a:path w="4189729" h="1409065">
                                <a:moveTo>
                                  <a:pt x="0" y="424815"/>
                                </a:moveTo>
                                <a:lnTo>
                                  <a:pt x="7238" y="379984"/>
                                </a:lnTo>
                                <a:lnTo>
                                  <a:pt x="27305" y="341122"/>
                                </a:lnTo>
                                <a:lnTo>
                                  <a:pt x="57912" y="310515"/>
                                </a:lnTo>
                                <a:lnTo>
                                  <a:pt x="96774" y="290449"/>
                                </a:lnTo>
                                <a:lnTo>
                                  <a:pt x="141605" y="283210"/>
                                </a:lnTo>
                                <a:lnTo>
                                  <a:pt x="3906520" y="283210"/>
                                </a:lnTo>
                                <a:lnTo>
                                  <a:pt x="3906520" y="141605"/>
                                </a:lnTo>
                                <a:lnTo>
                                  <a:pt x="3913758" y="96774"/>
                                </a:lnTo>
                                <a:lnTo>
                                  <a:pt x="3933825" y="57912"/>
                                </a:lnTo>
                                <a:lnTo>
                                  <a:pt x="3964431" y="27305"/>
                                </a:lnTo>
                                <a:lnTo>
                                  <a:pt x="4003294" y="7239"/>
                                </a:lnTo>
                                <a:lnTo>
                                  <a:pt x="4048125" y="0"/>
                                </a:lnTo>
                                <a:lnTo>
                                  <a:pt x="4092829" y="7239"/>
                                </a:lnTo>
                                <a:lnTo>
                                  <a:pt x="4131818" y="27305"/>
                                </a:lnTo>
                                <a:lnTo>
                                  <a:pt x="4162425" y="57912"/>
                                </a:lnTo>
                                <a:lnTo>
                                  <a:pt x="4182491" y="96774"/>
                                </a:lnTo>
                                <a:lnTo>
                                  <a:pt x="4189729" y="141605"/>
                                </a:lnTo>
                                <a:lnTo>
                                  <a:pt x="4189729" y="984250"/>
                                </a:lnTo>
                                <a:lnTo>
                                  <a:pt x="4182491" y="1028954"/>
                                </a:lnTo>
                                <a:lnTo>
                                  <a:pt x="4162425" y="1067943"/>
                                </a:lnTo>
                                <a:lnTo>
                                  <a:pt x="4131818" y="1098550"/>
                                </a:lnTo>
                                <a:lnTo>
                                  <a:pt x="4092829" y="1118616"/>
                                </a:lnTo>
                                <a:lnTo>
                                  <a:pt x="4048125" y="1125855"/>
                                </a:lnTo>
                                <a:lnTo>
                                  <a:pt x="283210" y="1125855"/>
                                </a:lnTo>
                                <a:lnTo>
                                  <a:pt x="283210" y="1267460"/>
                                </a:lnTo>
                                <a:lnTo>
                                  <a:pt x="275971" y="1312164"/>
                                </a:lnTo>
                                <a:lnTo>
                                  <a:pt x="255905" y="1351153"/>
                                </a:lnTo>
                                <a:lnTo>
                                  <a:pt x="225298" y="1381760"/>
                                </a:lnTo>
                                <a:lnTo>
                                  <a:pt x="186309" y="1401826"/>
                                </a:lnTo>
                                <a:lnTo>
                                  <a:pt x="141605" y="1409065"/>
                                </a:lnTo>
                                <a:lnTo>
                                  <a:pt x="96774" y="1401826"/>
                                </a:lnTo>
                                <a:lnTo>
                                  <a:pt x="57912" y="1381760"/>
                                </a:lnTo>
                                <a:lnTo>
                                  <a:pt x="27305" y="1351153"/>
                                </a:lnTo>
                                <a:lnTo>
                                  <a:pt x="7238" y="1312164"/>
                                </a:lnTo>
                                <a:lnTo>
                                  <a:pt x="0" y="1267460"/>
                                </a:lnTo>
                                <a:lnTo>
                                  <a:pt x="0" y="424815"/>
                                </a:lnTo>
                                <a:close/>
                              </a:path>
                              <a:path w="4189729" h="1409065">
                                <a:moveTo>
                                  <a:pt x="3906520" y="283210"/>
                                </a:moveTo>
                                <a:lnTo>
                                  <a:pt x="4048125" y="283210"/>
                                </a:lnTo>
                                <a:lnTo>
                                  <a:pt x="4092829" y="275971"/>
                                </a:lnTo>
                                <a:lnTo>
                                  <a:pt x="4131818" y="255905"/>
                                </a:lnTo>
                                <a:lnTo>
                                  <a:pt x="4162425" y="225298"/>
                                </a:lnTo>
                                <a:lnTo>
                                  <a:pt x="4182491" y="186309"/>
                                </a:lnTo>
                                <a:lnTo>
                                  <a:pt x="4189729" y="141605"/>
                                </a:lnTo>
                              </a:path>
                            </a:pathLst>
                          </a:custGeom>
                          <a:ln w="6350">
                            <a:solidFill>
                              <a:srgbClr val="FFC000"/>
                            </a:solidFill>
                            <a:prstDash val="solid"/>
                          </a:ln>
                        </wps:spPr>
                        <wps:bodyPr wrap="square" lIns="0" tIns="0" rIns="0" bIns="0" rtlCol="0">
                          <a:noAutofit/>
                        </wps:bodyPr>
                      </wps:wsp>
                      <pic:pic xmlns:pic="http://schemas.openxmlformats.org/drawingml/2006/picture">
                        <pic:nvPicPr>
                          <pic:cNvPr id="103" name="Image 103"/>
                          <pic:cNvPicPr/>
                        </pic:nvPicPr>
                        <pic:blipFill>
                          <a:blip r:embed="rId27" cstate="print"/>
                          <a:stretch>
                            <a:fillRect/>
                          </a:stretch>
                        </pic:blipFill>
                        <pic:spPr>
                          <a:xfrm>
                            <a:off x="3906520" y="141604"/>
                            <a:ext cx="147954" cy="147954"/>
                          </a:xfrm>
                          <a:prstGeom prst="rect">
                            <a:avLst/>
                          </a:prstGeom>
                        </pic:spPr>
                      </pic:pic>
                      <wps:wsp>
                        <wps:cNvPr id="104" name="Graphic 104"/>
                        <wps:cNvSpPr/>
                        <wps:spPr>
                          <a:xfrm>
                            <a:off x="3175" y="357124"/>
                            <a:ext cx="283210" cy="772160"/>
                          </a:xfrm>
                          <a:custGeom>
                            <a:avLst/>
                            <a:gdLst/>
                            <a:ahLst/>
                            <a:cxnLst/>
                            <a:rect l="l" t="t" r="r" b="b"/>
                            <a:pathLst>
                              <a:path w="283210" h="772160">
                                <a:moveTo>
                                  <a:pt x="141605" y="212471"/>
                                </a:moveTo>
                                <a:lnTo>
                                  <a:pt x="141605" y="70866"/>
                                </a:lnTo>
                                <a:lnTo>
                                  <a:pt x="162306" y="20700"/>
                                </a:lnTo>
                                <a:lnTo>
                                  <a:pt x="212344" y="0"/>
                                </a:lnTo>
                                <a:lnTo>
                                  <a:pt x="239903" y="5588"/>
                                </a:lnTo>
                                <a:lnTo>
                                  <a:pt x="262381" y="20700"/>
                                </a:lnTo>
                                <a:lnTo>
                                  <a:pt x="277622" y="43307"/>
                                </a:lnTo>
                                <a:lnTo>
                                  <a:pt x="283210" y="70866"/>
                                </a:lnTo>
                                <a:lnTo>
                                  <a:pt x="275971" y="115570"/>
                                </a:lnTo>
                                <a:lnTo>
                                  <a:pt x="255905" y="154559"/>
                                </a:lnTo>
                                <a:lnTo>
                                  <a:pt x="225298" y="185166"/>
                                </a:lnTo>
                                <a:lnTo>
                                  <a:pt x="186309" y="205232"/>
                                </a:lnTo>
                                <a:lnTo>
                                  <a:pt x="141605" y="212471"/>
                                </a:lnTo>
                                <a:lnTo>
                                  <a:pt x="96774" y="205232"/>
                                </a:lnTo>
                                <a:lnTo>
                                  <a:pt x="57912" y="185166"/>
                                </a:lnTo>
                                <a:lnTo>
                                  <a:pt x="27305" y="154559"/>
                                </a:lnTo>
                                <a:lnTo>
                                  <a:pt x="7238" y="115570"/>
                                </a:lnTo>
                                <a:lnTo>
                                  <a:pt x="0" y="70866"/>
                                </a:lnTo>
                              </a:path>
                              <a:path w="283210" h="772160">
                                <a:moveTo>
                                  <a:pt x="283210" y="70866"/>
                                </a:moveTo>
                                <a:lnTo>
                                  <a:pt x="283210" y="771906"/>
                                </a:lnTo>
                              </a:path>
                            </a:pathLst>
                          </a:custGeom>
                          <a:ln w="6350">
                            <a:solidFill>
                              <a:srgbClr val="FFC000"/>
                            </a:solidFill>
                            <a:prstDash val="solid"/>
                          </a:ln>
                        </wps:spPr>
                        <wps:bodyPr wrap="square" lIns="0" tIns="0" rIns="0" bIns="0" rtlCol="0">
                          <a:noAutofit/>
                        </wps:bodyPr>
                      </wps:wsp>
                      <wps:wsp>
                        <wps:cNvPr id="105" name="Textbox 105"/>
                        <wps:cNvSpPr txBox="1"/>
                        <wps:spPr>
                          <a:xfrm>
                            <a:off x="0" y="0"/>
                            <a:ext cx="4196080" cy="1415415"/>
                          </a:xfrm>
                          <a:prstGeom prst="rect">
                            <a:avLst/>
                          </a:prstGeom>
                        </wps:spPr>
                        <wps:txbx>
                          <w:txbxContent>
                            <w:p w14:paraId="2CC909F2">
                              <w:pPr>
                                <w:spacing w:before="283" w:line="240" w:lineRule="auto"/>
                                <w:rPr>
                                  <w:sz w:val="36"/>
                                </w:rPr>
                              </w:pPr>
                            </w:p>
                            <w:p w14:paraId="1250D9E7">
                              <w:pPr>
                                <w:spacing w:before="0" w:line="276" w:lineRule="auto"/>
                                <w:ind w:left="774" w:right="0" w:firstLine="208"/>
                                <w:jc w:val="left"/>
                                <w:rPr>
                                  <w:sz w:val="36"/>
                                </w:rPr>
                              </w:pPr>
                              <w:r>
                                <w:rPr>
                                  <w:sz w:val="36"/>
                                </w:rPr>
                                <w:t xml:space="preserve">SIKLUS 2 : MODUL AJAR IPAS </w:t>
                              </w:r>
                              <w:r>
                                <w:rPr>
                                  <w:spacing w:val="-12"/>
                                  <w:sz w:val="36"/>
                                </w:rPr>
                                <w:t>“CERITA</w:t>
                              </w:r>
                              <w:r>
                                <w:rPr>
                                  <w:spacing w:val="-24"/>
                                  <w:sz w:val="36"/>
                                </w:rPr>
                                <w:t xml:space="preserve"> </w:t>
                              </w:r>
                              <w:r>
                                <w:rPr>
                                  <w:spacing w:val="-12"/>
                                  <w:sz w:val="36"/>
                                </w:rPr>
                                <w:t>TENTANG</w:t>
                              </w:r>
                              <w:r>
                                <w:rPr>
                                  <w:spacing w:val="-24"/>
                                  <w:sz w:val="36"/>
                                </w:rPr>
                                <w:t xml:space="preserve"> </w:t>
                              </w:r>
                              <w:r>
                                <w:rPr>
                                  <w:spacing w:val="-12"/>
                                  <w:sz w:val="36"/>
                                </w:rPr>
                                <w:t>DAERAH</w:t>
                              </w:r>
                              <w:r>
                                <w:rPr>
                                  <w:spacing w:val="-21"/>
                                  <w:sz w:val="36"/>
                                </w:rPr>
                                <w:t xml:space="preserve"> </w:t>
                              </w:r>
                              <w:r>
                                <w:rPr>
                                  <w:spacing w:val="-12"/>
                                  <w:sz w:val="36"/>
                                </w:rPr>
                                <w:t>KU”</w:t>
                              </w:r>
                            </w:p>
                          </w:txbxContent>
                        </wps:txbx>
                        <wps:bodyPr wrap="square" lIns="0" tIns="0" rIns="0" bIns="0" rtlCol="0">
                          <a:noAutofit/>
                        </wps:bodyPr>
                      </wps:wsp>
                    </wpg:wgp>
                  </a:graphicData>
                </a:graphic>
              </wp:inline>
            </w:drawing>
          </mc:Choice>
          <mc:Fallback>
            <w:pict>
              <v:group id="_x0000_s1026" o:spid="_x0000_s1026" o:spt="203" style="height:111.45pt;width:330.4pt;" coordsize="4196080,1415415" o:gfxdata="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">
                <o:lock v:ext="edit" aspectratio="f"/>
                <v:shape id="Image 101" o:spid="_x0000_s1026" o:spt="75" type="#_x0000_t75" style="position:absolute;left:3175;top:3175;height:1409065;width:4189729;" filled="f" o:preferrelative="t" stroked="f" coordsize="21600,21600" o:gfxdata="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ujTrugAAANwA&#10;AAAPAAAAAAAAAAEAIAAAACIAAABkcnMvZG93bnJldi54bWxQSwECFAAUAAAACACHTuJAMy8FnjsA&#10;AAA5AAAAEAAAAAAAAAABACAAAAAJAQAAZHJzL3NoYXBleG1sLnhtbFBLBQYAAAAABgAGAFsBAACz&#10;AwAAAAA=&#10;">
                  <v:fill on="f" focussize="0,0"/>
                  <v:stroke on="f"/>
                  <v:imagedata r:id="rId40" o:title=""/>
                  <o:lock v:ext="edit" aspectratio="f"/>
                </v:shape>
                <v:shape id="Graphic 102" o:spid="_x0000_s1026" o:spt="100" style="position:absolute;left:3175;top:3175;height:1409065;width:4189729;" filled="f" stroked="t" coordsize="4189729,1409065" o:gfxdata="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GnTdvQAA&#10;ANwAAAAPAAAAAAAAAAEAIAAAACIAAABkcnMvZG93bnJldi54bWxQSwECFAAUAAAACACHTuJAMy8F&#10;njsAAAA5AAAAEAAAAAAAAAABACAAAAAMAQAAZHJzL3NoYXBleG1sLnhtbFBLBQYAAAAABgAGAFsB&#10;AAC2AwAAAAA=&#10;" path="m0,424815l7238,379984,27305,341122,57912,310515,96774,290449,141605,283210,3906520,283210,3906520,141605,3913758,96774,3933825,57912,3964431,27305,4003294,7239,4048125,0,4092829,7239,4131818,27305,4162425,57912,4182491,96774,4189729,141605,4189729,984250,4182491,1028954,4162425,1067943,4131818,1098550,4092829,1118616,4048125,1125855,283210,1125855,283210,1267460,275971,1312164,255905,1351153,225298,1381760,186309,1401826,141605,1409065,96774,1401826,57912,1381760,27305,1351153,7238,1312164,0,1267460,0,424815xem3906520,283210l4048125,283210,4092829,275971,4131818,255905,4162425,225298,4182491,186309,4189729,141605e">
                  <v:fill on="f" focussize="0,0"/>
                  <v:stroke weight="0.5pt" color="#FFC000" joinstyle="round"/>
                  <v:imagedata o:title=""/>
                  <o:lock v:ext="edit" aspectratio="f"/>
                  <v:textbox inset="0mm,0mm,0mm,0mm"/>
                </v:shape>
                <v:shape id="Image 103" o:spid="_x0000_s1026" o:spt="75" type="#_x0000_t75" style="position:absolute;left:3906520;top:141604;height:147954;width:147954;" filled="f" o:preferrelative="t" stroked="f" coordsize="21600,21600" o:gfxdata="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srw4bgAAADcAAAA&#10;DwAAAAAAAAABACAAAAAiAAAAZHJzL2Rvd25yZXYueG1sUEsBAhQAFAAAAAgAh07iQDMvBZ47AAAA&#10;OQAAABAAAAAAAAAAAQAgAAAABwEAAGRycy9zaGFwZXhtbC54bWxQSwUGAAAAAAYABgBbAQAAsQMA&#10;AAAA&#10;">
                  <v:fill on="f" focussize="0,0"/>
                  <v:stroke on="f"/>
                  <v:imagedata r:id="rId27" o:title=""/>
                  <o:lock v:ext="edit" aspectratio="f"/>
                </v:shape>
                <v:shape id="Graphic 104" o:spid="_x0000_s1026" o:spt="100" style="position:absolute;left:3175;top:357124;height:772160;width:283210;" filled="f" stroked="t" coordsize="283210,772160" o:gfxdata="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pJRu8AAAA&#10;3AAAAA8AAAAAAAAAAQAgAAAAIgAAAGRycy9kb3ducmV2LnhtbFBLAQIUABQAAAAIAIdO4kAzLwWe&#10;OwAAADkAAAAQAAAAAAAAAAEAIAAAAAsBAABkcnMvc2hhcGV4bWwueG1sUEsFBgAAAAAGAAYAWwEA&#10;ALUDAAAAAA==&#10;" path="m141605,212471l141605,70866,162306,20700,212344,0,239903,5588,262381,20700,277622,43307,283210,70866,275971,115570,255905,154559,225298,185166,186309,205232,141605,212471,96774,205232,57912,185166,27305,154559,7238,115570,0,70866em283210,70866l283210,771906e">
                  <v:fill on="f" focussize="0,0"/>
                  <v:stroke weight="0.5pt" color="#FFC000" joinstyle="round"/>
                  <v:imagedata o:title=""/>
                  <o:lock v:ext="edit" aspectratio="f"/>
                  <v:textbox inset="0mm,0mm,0mm,0mm"/>
                </v:shape>
                <v:shape id="Textbox 105" o:spid="_x0000_s1026" o:spt="202" type="#_x0000_t202" style="position:absolute;left:0;top:0;height:1415415;width:4196080;" filled="f" stroked="f" coordsize="21600,21600" o:gfxdata="UEsDBAoAAAAAAIdO4kAAAAAAAAAAAAAAAAAEAAAAZHJzL1BLAwQUAAAACACHTuJAt/f1+rwAAADc&#10;AAAADwAAAGRycy9kb3ducmV2LnhtbEVPS2sCMRC+C/6HMAVvmlhQ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39f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CC909F2">
                        <w:pPr>
                          <w:spacing w:before="283" w:line="240" w:lineRule="auto"/>
                          <w:rPr>
                            <w:sz w:val="36"/>
                          </w:rPr>
                        </w:pPr>
                      </w:p>
                      <w:p w14:paraId="1250D9E7">
                        <w:pPr>
                          <w:spacing w:before="0" w:line="276" w:lineRule="auto"/>
                          <w:ind w:left="774" w:right="0" w:firstLine="208"/>
                          <w:jc w:val="left"/>
                          <w:rPr>
                            <w:sz w:val="36"/>
                          </w:rPr>
                        </w:pPr>
                        <w:r>
                          <w:rPr>
                            <w:sz w:val="36"/>
                          </w:rPr>
                          <w:t xml:space="preserve">SIKLUS 2 : MODUL AJAR IPAS </w:t>
                        </w:r>
                        <w:r>
                          <w:rPr>
                            <w:spacing w:val="-12"/>
                            <w:sz w:val="36"/>
                          </w:rPr>
                          <w:t>“CERITA</w:t>
                        </w:r>
                        <w:r>
                          <w:rPr>
                            <w:spacing w:val="-24"/>
                            <w:sz w:val="36"/>
                          </w:rPr>
                          <w:t xml:space="preserve"> </w:t>
                        </w:r>
                        <w:r>
                          <w:rPr>
                            <w:spacing w:val="-12"/>
                            <w:sz w:val="36"/>
                          </w:rPr>
                          <w:t>TENTANG</w:t>
                        </w:r>
                        <w:r>
                          <w:rPr>
                            <w:spacing w:val="-24"/>
                            <w:sz w:val="36"/>
                          </w:rPr>
                          <w:t xml:space="preserve"> </w:t>
                        </w:r>
                        <w:r>
                          <w:rPr>
                            <w:spacing w:val="-12"/>
                            <w:sz w:val="36"/>
                          </w:rPr>
                          <w:t>DAERAH</w:t>
                        </w:r>
                        <w:r>
                          <w:rPr>
                            <w:spacing w:val="-21"/>
                            <w:sz w:val="36"/>
                          </w:rPr>
                          <w:t xml:space="preserve"> </w:t>
                        </w:r>
                        <w:r>
                          <w:rPr>
                            <w:spacing w:val="-12"/>
                            <w:sz w:val="36"/>
                          </w:rPr>
                          <w:t>KU”</w:t>
                        </w:r>
                      </w:p>
                    </w:txbxContent>
                  </v:textbox>
                </v:shape>
                <w10:wrap type="none"/>
                <w10:anchorlock/>
              </v:group>
            </w:pict>
          </mc:Fallback>
        </mc:AlternateContent>
      </w:r>
    </w:p>
    <w:p w14:paraId="48890A54">
      <w:pPr>
        <w:pStyle w:val="9"/>
        <w:spacing w:before="106"/>
      </w:pPr>
    </w:p>
    <w:p w14:paraId="55CD0149">
      <w:pPr>
        <w:pStyle w:val="5"/>
        <w:tabs>
          <w:tab w:val="left" w:pos="9326"/>
        </w:tabs>
      </w:pPr>
      <w:r>
        <w:rPr>
          <w:color w:val="000000"/>
          <w:spacing w:val="39"/>
          <w:shd w:val="clear" w:color="auto" w:fill="FFE399"/>
        </w:rPr>
        <w:t xml:space="preserve"> </w:t>
      </w:r>
      <w:r>
        <w:rPr>
          <w:color w:val="000000"/>
          <w:shd w:val="clear" w:color="auto" w:fill="FFE399"/>
        </w:rPr>
        <w:t>N.</w:t>
      </w:r>
      <w:r>
        <w:rPr>
          <w:color w:val="000000"/>
          <w:spacing w:val="56"/>
          <w:shd w:val="clear" w:color="auto" w:fill="FFE399"/>
        </w:rPr>
        <w:t xml:space="preserve"> </w:t>
      </w:r>
      <w:r>
        <w:rPr>
          <w:color w:val="000000"/>
          <w:shd w:val="clear" w:color="auto" w:fill="FFE399"/>
        </w:rPr>
        <w:t>IDENTITAS</w:t>
      </w:r>
      <w:r>
        <w:rPr>
          <w:color w:val="000000"/>
          <w:spacing w:val="-5"/>
          <w:shd w:val="clear" w:color="auto" w:fill="FFE399"/>
        </w:rPr>
        <w:t xml:space="preserve"> </w:t>
      </w:r>
      <w:r>
        <w:rPr>
          <w:color w:val="000000"/>
          <w:spacing w:val="-2"/>
          <w:shd w:val="clear" w:color="auto" w:fill="FFE399"/>
        </w:rPr>
        <w:t>MODUL</w:t>
      </w:r>
      <w:r>
        <w:rPr>
          <w:color w:val="000000"/>
          <w:shd w:val="clear" w:color="auto" w:fill="FFE399"/>
        </w:rPr>
        <w:tab/>
      </w:r>
    </w:p>
    <w:p w14:paraId="51B4692D">
      <w:pPr>
        <w:pStyle w:val="9"/>
        <w:tabs>
          <w:tab w:val="left" w:pos="3295"/>
        </w:tabs>
        <w:spacing w:before="41"/>
        <w:ind w:left="717"/>
      </w:pPr>
      <w:r>
        <w:t>Nama</w:t>
      </w:r>
      <w:r>
        <w:rPr>
          <w:spacing w:val="-5"/>
        </w:rPr>
        <w:t xml:space="preserve"> </w:t>
      </w:r>
      <w:r>
        <w:rPr>
          <w:spacing w:val="-2"/>
        </w:rPr>
        <w:t>Penyusun</w:t>
      </w:r>
      <w:r>
        <w:tab/>
      </w:r>
      <w:r>
        <w:t>:</w:t>
      </w:r>
      <w:r>
        <w:rPr>
          <w:spacing w:val="-7"/>
        </w:rPr>
        <w:t xml:space="preserve"> </w:t>
      </w:r>
      <w:r>
        <w:t>Haliza</w:t>
      </w:r>
      <w:r>
        <w:rPr>
          <w:spacing w:val="-2"/>
        </w:rPr>
        <w:t xml:space="preserve"> Luthfia</w:t>
      </w:r>
    </w:p>
    <w:p w14:paraId="00927E90">
      <w:pPr>
        <w:pStyle w:val="9"/>
        <w:tabs>
          <w:tab w:val="left" w:pos="3295"/>
        </w:tabs>
        <w:spacing w:before="41" w:line="278" w:lineRule="auto"/>
        <w:ind w:left="725" w:right="4280"/>
      </w:pPr>
      <w:r>
        <w:drawing>
          <wp:anchor distT="0" distB="0" distL="0" distR="0" simplePos="0" relativeHeight="251700224" behindDoc="1" locked="0" layoutInCell="1" allowOverlap="1">
            <wp:simplePos x="0" y="0"/>
            <wp:positionH relativeFrom="page">
              <wp:posOffset>1457325</wp:posOffset>
            </wp:positionH>
            <wp:positionV relativeFrom="paragraph">
              <wp:posOffset>78105</wp:posOffset>
            </wp:positionV>
            <wp:extent cx="4667250" cy="4591050"/>
            <wp:effectExtent l="0" t="0" r="0" b="0"/>
            <wp:wrapNone/>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5" cstate="print"/>
                    <a:stretch>
                      <a:fillRect/>
                    </a:stretch>
                  </pic:blipFill>
                  <pic:spPr>
                    <a:xfrm>
                      <a:off x="0" y="0"/>
                      <a:ext cx="4667249" cy="4591049"/>
                    </a:xfrm>
                    <a:prstGeom prst="rect">
                      <a:avLst/>
                    </a:prstGeom>
                  </pic:spPr>
                </pic:pic>
              </a:graphicData>
            </a:graphic>
          </wp:anchor>
        </w:drawing>
      </w:r>
      <w:r>
        <w:t>Satuan Pendidikan</w:t>
      </w:r>
      <w:r>
        <w:tab/>
      </w:r>
      <w:r>
        <w:t>:</w:t>
      </w:r>
      <w:r>
        <w:rPr>
          <w:spacing w:val="-15"/>
        </w:rPr>
        <w:t xml:space="preserve"> </w:t>
      </w:r>
      <w:r>
        <w:t>SD</w:t>
      </w:r>
      <w:r>
        <w:rPr>
          <w:spacing w:val="-15"/>
        </w:rPr>
        <w:t xml:space="preserve"> </w:t>
      </w:r>
      <w:r>
        <w:t>Al</w:t>
      </w:r>
      <w:r>
        <w:rPr>
          <w:spacing w:val="-15"/>
        </w:rPr>
        <w:t xml:space="preserve"> </w:t>
      </w:r>
      <w:r>
        <w:t>Washliyah</w:t>
      </w:r>
      <w:r>
        <w:rPr>
          <w:spacing w:val="-15"/>
        </w:rPr>
        <w:t xml:space="preserve"> </w:t>
      </w:r>
      <w:r>
        <w:t>01</w:t>
      </w:r>
      <w:r>
        <w:rPr>
          <w:spacing w:val="-15"/>
        </w:rPr>
        <w:t xml:space="preserve"> </w:t>
      </w:r>
      <w:r>
        <w:t>Medan Kelas / Semester</w:t>
      </w:r>
      <w:r>
        <w:tab/>
      </w:r>
      <w:r>
        <w:t>: IV / Ganjil</w:t>
      </w:r>
    </w:p>
    <w:p w14:paraId="1C4F6229">
      <w:pPr>
        <w:pStyle w:val="9"/>
        <w:tabs>
          <w:tab w:val="left" w:pos="3295"/>
        </w:tabs>
        <w:spacing w:line="270" w:lineRule="exact"/>
        <w:ind w:left="725"/>
      </w:pPr>
      <w:r>
        <w:rPr>
          <w:spacing w:val="-4"/>
        </w:rPr>
        <w:t>Fase</w:t>
      </w:r>
      <w:r>
        <w:tab/>
      </w:r>
      <w:r>
        <w:t xml:space="preserve">: </w:t>
      </w:r>
      <w:r>
        <w:rPr>
          <w:spacing w:val="-10"/>
        </w:rPr>
        <w:t>B</w:t>
      </w:r>
    </w:p>
    <w:p w14:paraId="6F014D0F">
      <w:pPr>
        <w:pStyle w:val="9"/>
        <w:tabs>
          <w:tab w:val="left" w:pos="3295"/>
        </w:tabs>
        <w:spacing w:before="43" w:line="276" w:lineRule="auto"/>
        <w:ind w:left="725" w:right="3653"/>
      </w:pPr>
      <w:r>
        <w:t>Mata Pelajaran</w:t>
      </w:r>
      <w:r>
        <w:tab/>
      </w:r>
      <w:r>
        <w:t xml:space="preserve">: Ilmu Pengetahuan Sosial (IPS) </w:t>
      </w:r>
      <w:r>
        <w:rPr>
          <w:spacing w:val="-4"/>
        </w:rPr>
        <w:t>Tema</w:t>
      </w:r>
      <w:r>
        <w:tab/>
      </w:r>
      <w:r>
        <w:t>: Cerita Tentang Daerah Ku Alokasi Waktu</w:t>
      </w:r>
      <w:r>
        <w:tab/>
      </w:r>
      <w:r>
        <w:t>:</w:t>
      </w:r>
      <w:r>
        <w:rPr>
          <w:spacing w:val="-9"/>
        </w:rPr>
        <w:t xml:space="preserve"> </w:t>
      </w:r>
      <w:r>
        <w:t>2</w:t>
      </w:r>
      <w:r>
        <w:rPr>
          <w:spacing w:val="-9"/>
        </w:rPr>
        <w:t xml:space="preserve"> </w:t>
      </w:r>
      <w:r>
        <w:t>Pertemuan</w:t>
      </w:r>
      <w:r>
        <w:rPr>
          <w:spacing w:val="-9"/>
        </w:rPr>
        <w:t xml:space="preserve"> </w:t>
      </w:r>
      <w:r>
        <w:t>(2</w:t>
      </w:r>
      <w:r>
        <w:rPr>
          <w:spacing w:val="-9"/>
        </w:rPr>
        <w:t xml:space="preserve"> </w:t>
      </w:r>
      <w:r>
        <w:t>x</w:t>
      </w:r>
      <w:r>
        <w:rPr>
          <w:spacing w:val="-9"/>
        </w:rPr>
        <w:t xml:space="preserve"> </w:t>
      </w:r>
      <w:r>
        <w:t>2</w:t>
      </w:r>
      <w:r>
        <w:rPr>
          <w:spacing w:val="-9"/>
        </w:rPr>
        <w:t xml:space="preserve"> </w:t>
      </w:r>
      <w:r>
        <w:t>JP</w:t>
      </w:r>
      <w:r>
        <w:rPr>
          <w:spacing w:val="-15"/>
        </w:rPr>
        <w:t xml:space="preserve"> </w:t>
      </w:r>
      <w:r>
        <w:t>@30</w:t>
      </w:r>
      <w:r>
        <w:rPr>
          <w:spacing w:val="-10"/>
        </w:rPr>
        <w:t xml:space="preserve"> </w:t>
      </w:r>
      <w:r>
        <w:t>menit)</w:t>
      </w:r>
    </w:p>
    <w:p w14:paraId="38597026">
      <w:pPr>
        <w:pStyle w:val="9"/>
        <w:spacing w:before="42"/>
      </w:pPr>
    </w:p>
    <w:p w14:paraId="7EB995B8">
      <w:pPr>
        <w:pStyle w:val="5"/>
        <w:tabs>
          <w:tab w:val="left" w:pos="9326"/>
        </w:tabs>
      </w:pPr>
      <w:r>
        <w:rPr>
          <w:color w:val="000000"/>
          <w:spacing w:val="35"/>
          <w:shd w:val="clear" w:color="auto" w:fill="FFE399"/>
        </w:rPr>
        <w:t xml:space="preserve"> </w:t>
      </w:r>
      <w:r>
        <w:rPr>
          <w:color w:val="000000"/>
          <w:shd w:val="clear" w:color="auto" w:fill="FFE399"/>
        </w:rPr>
        <w:t>O.</w:t>
      </w:r>
      <w:r>
        <w:rPr>
          <w:color w:val="000000"/>
          <w:spacing w:val="41"/>
          <w:shd w:val="clear" w:color="auto" w:fill="FFE399"/>
        </w:rPr>
        <w:t xml:space="preserve"> </w:t>
      </w:r>
      <w:r>
        <w:rPr>
          <w:color w:val="000000"/>
          <w:shd w:val="clear" w:color="auto" w:fill="FFE399"/>
        </w:rPr>
        <w:t>CAPAIAN</w:t>
      </w:r>
      <w:r>
        <w:rPr>
          <w:color w:val="000000"/>
          <w:spacing w:val="-7"/>
          <w:shd w:val="clear" w:color="auto" w:fill="FFE399"/>
        </w:rPr>
        <w:t xml:space="preserve"> </w:t>
      </w:r>
      <w:r>
        <w:rPr>
          <w:color w:val="000000"/>
          <w:spacing w:val="-2"/>
          <w:shd w:val="clear" w:color="auto" w:fill="FFE399"/>
        </w:rPr>
        <w:t>PEMBELAJARAN</w:t>
      </w:r>
      <w:r>
        <w:rPr>
          <w:color w:val="000000"/>
          <w:shd w:val="clear" w:color="auto" w:fill="FFE399"/>
        </w:rPr>
        <w:tab/>
      </w:r>
    </w:p>
    <w:p w14:paraId="32786FC3">
      <w:pPr>
        <w:pStyle w:val="9"/>
        <w:spacing w:before="41"/>
        <w:ind w:left="725"/>
      </w:pPr>
      <w:r>
        <w:t>3.2</w:t>
      </w:r>
      <w:r>
        <w:rPr>
          <w:spacing w:val="40"/>
        </w:rPr>
        <w:t xml:space="preserve"> </w:t>
      </w:r>
      <w:r>
        <w:t>Peserta</w:t>
      </w:r>
      <w:r>
        <w:rPr>
          <w:spacing w:val="-5"/>
        </w:rPr>
        <w:t xml:space="preserve"> </w:t>
      </w:r>
      <w:r>
        <w:t>didik</w:t>
      </w:r>
      <w:r>
        <w:rPr>
          <w:spacing w:val="-1"/>
        </w:rPr>
        <w:t xml:space="preserve"> </w:t>
      </w:r>
      <w:r>
        <w:t>mampu</w:t>
      </w:r>
      <w:r>
        <w:rPr>
          <w:spacing w:val="-2"/>
        </w:rPr>
        <w:t xml:space="preserve"> </w:t>
      </w:r>
      <w:r>
        <w:t>menceritakan</w:t>
      </w:r>
      <w:r>
        <w:rPr>
          <w:spacing w:val="-1"/>
        </w:rPr>
        <w:t xml:space="preserve"> </w:t>
      </w:r>
      <w:r>
        <w:t>sejarah,</w:t>
      </w:r>
      <w:r>
        <w:rPr>
          <w:spacing w:val="-1"/>
        </w:rPr>
        <w:t xml:space="preserve"> </w:t>
      </w:r>
      <w:r>
        <w:t>kebudayaan,</w:t>
      </w:r>
      <w:r>
        <w:rPr>
          <w:spacing w:val="-2"/>
        </w:rPr>
        <w:t xml:space="preserve"> </w:t>
      </w:r>
      <w:r>
        <w:t>dan</w:t>
      </w:r>
      <w:r>
        <w:rPr>
          <w:spacing w:val="-1"/>
        </w:rPr>
        <w:t xml:space="preserve"> </w:t>
      </w:r>
      <w:r>
        <w:t xml:space="preserve">keunikan </w:t>
      </w:r>
      <w:r>
        <w:rPr>
          <w:spacing w:val="-2"/>
        </w:rPr>
        <w:t>daerahnya.</w:t>
      </w:r>
    </w:p>
    <w:p w14:paraId="225D2BA2">
      <w:pPr>
        <w:pStyle w:val="9"/>
        <w:spacing w:before="84"/>
      </w:pPr>
    </w:p>
    <w:p w14:paraId="28CD13BA">
      <w:pPr>
        <w:pStyle w:val="5"/>
        <w:tabs>
          <w:tab w:val="left" w:pos="9326"/>
        </w:tabs>
      </w:pPr>
      <w:r>
        <w:rPr>
          <w:color w:val="000000"/>
          <w:spacing w:val="43"/>
          <w:shd w:val="clear" w:color="auto" w:fill="FFE399"/>
        </w:rPr>
        <w:t xml:space="preserve"> </w:t>
      </w:r>
      <w:r>
        <w:rPr>
          <w:color w:val="000000"/>
          <w:shd w:val="clear" w:color="auto" w:fill="FFE399"/>
        </w:rPr>
        <w:t>P.</w:t>
      </w:r>
      <w:r>
        <w:rPr>
          <w:color w:val="000000"/>
          <w:spacing w:val="55"/>
          <w:w w:val="150"/>
          <w:shd w:val="clear" w:color="auto" w:fill="FFE399"/>
        </w:rPr>
        <w:t xml:space="preserve"> </w:t>
      </w:r>
      <w:r>
        <w:rPr>
          <w:color w:val="000000"/>
          <w:shd w:val="clear" w:color="auto" w:fill="FFE399"/>
        </w:rPr>
        <w:t>TUJUAN</w:t>
      </w:r>
      <w:r>
        <w:rPr>
          <w:color w:val="000000"/>
          <w:spacing w:val="-1"/>
          <w:shd w:val="clear" w:color="auto" w:fill="FFE399"/>
        </w:rPr>
        <w:t xml:space="preserve"> </w:t>
      </w:r>
      <w:r>
        <w:rPr>
          <w:color w:val="000000"/>
          <w:spacing w:val="-2"/>
          <w:shd w:val="clear" w:color="auto" w:fill="FFE399"/>
        </w:rPr>
        <w:t>PEMBELAJARAN</w:t>
      </w:r>
      <w:r>
        <w:rPr>
          <w:color w:val="000000"/>
          <w:shd w:val="clear" w:color="auto" w:fill="FFE399"/>
        </w:rPr>
        <w:tab/>
      </w:r>
    </w:p>
    <w:p w14:paraId="1BC5C128">
      <w:pPr>
        <w:pStyle w:val="9"/>
        <w:spacing w:before="41"/>
        <w:ind w:left="722"/>
      </w:pPr>
      <w:r>
        <w:t>Setelah</w:t>
      </w:r>
      <w:r>
        <w:rPr>
          <w:spacing w:val="-7"/>
        </w:rPr>
        <w:t xml:space="preserve"> </w:t>
      </w:r>
      <w:r>
        <w:t>mengikuti</w:t>
      </w:r>
      <w:r>
        <w:rPr>
          <w:spacing w:val="-1"/>
        </w:rPr>
        <w:t xml:space="preserve"> </w:t>
      </w:r>
      <w:r>
        <w:t>pembelajaran</w:t>
      </w:r>
      <w:r>
        <w:rPr>
          <w:spacing w:val="-4"/>
        </w:rPr>
        <w:t xml:space="preserve"> </w:t>
      </w:r>
      <w:r>
        <w:t>ini,</w:t>
      </w:r>
      <w:r>
        <w:rPr>
          <w:spacing w:val="-1"/>
        </w:rPr>
        <w:t xml:space="preserve"> </w:t>
      </w:r>
      <w:r>
        <w:t>peserta</w:t>
      </w:r>
      <w:r>
        <w:rPr>
          <w:spacing w:val="-5"/>
        </w:rPr>
        <w:t xml:space="preserve"> </w:t>
      </w:r>
      <w:r>
        <w:t>didik</w:t>
      </w:r>
      <w:r>
        <w:rPr>
          <w:spacing w:val="-4"/>
        </w:rPr>
        <w:t xml:space="preserve"> </w:t>
      </w:r>
      <w:r>
        <w:t>diharapkan</w:t>
      </w:r>
      <w:r>
        <w:rPr>
          <w:spacing w:val="-2"/>
        </w:rPr>
        <w:t xml:space="preserve"> </w:t>
      </w:r>
      <w:r>
        <w:t xml:space="preserve">dapat </w:t>
      </w:r>
      <w:r>
        <w:rPr>
          <w:spacing w:val="-10"/>
        </w:rPr>
        <w:t>:</w:t>
      </w:r>
    </w:p>
    <w:p w14:paraId="7CC687B1">
      <w:pPr>
        <w:pStyle w:val="11"/>
        <w:numPr>
          <w:ilvl w:val="0"/>
          <w:numId w:val="24"/>
        </w:numPr>
        <w:tabs>
          <w:tab w:val="left" w:pos="1092"/>
        </w:tabs>
        <w:spacing w:before="40" w:after="0" w:line="278" w:lineRule="auto"/>
        <w:ind w:left="1092" w:right="1183" w:hanging="360"/>
        <w:jc w:val="left"/>
        <w:rPr>
          <w:sz w:val="24"/>
        </w:rPr>
      </w:pPr>
      <w:r>
        <w:rPr>
          <w:sz w:val="24"/>
        </w:rPr>
        <w:t>Mengamati</w:t>
      </w:r>
      <w:r>
        <w:rPr>
          <w:spacing w:val="-5"/>
          <w:sz w:val="24"/>
        </w:rPr>
        <w:t xml:space="preserve"> </w:t>
      </w:r>
      <w:r>
        <w:rPr>
          <w:sz w:val="24"/>
        </w:rPr>
        <w:t>dan</w:t>
      </w:r>
      <w:r>
        <w:rPr>
          <w:spacing w:val="-6"/>
          <w:sz w:val="24"/>
        </w:rPr>
        <w:t xml:space="preserve"> </w:t>
      </w:r>
      <w:r>
        <w:rPr>
          <w:sz w:val="24"/>
        </w:rPr>
        <w:t>memahami</w:t>
      </w:r>
      <w:r>
        <w:rPr>
          <w:spacing w:val="-4"/>
          <w:sz w:val="24"/>
        </w:rPr>
        <w:t xml:space="preserve"> </w:t>
      </w:r>
      <w:r>
        <w:rPr>
          <w:sz w:val="24"/>
        </w:rPr>
        <w:t>isi</w:t>
      </w:r>
      <w:r>
        <w:rPr>
          <w:spacing w:val="-2"/>
          <w:sz w:val="24"/>
        </w:rPr>
        <w:t xml:space="preserve"> </w:t>
      </w:r>
      <w:r>
        <w:rPr>
          <w:sz w:val="24"/>
        </w:rPr>
        <w:t>video</w:t>
      </w:r>
      <w:r>
        <w:rPr>
          <w:spacing w:val="-6"/>
          <w:sz w:val="24"/>
        </w:rPr>
        <w:t xml:space="preserve"> </w:t>
      </w:r>
      <w:r>
        <w:rPr>
          <w:sz w:val="24"/>
        </w:rPr>
        <w:t>Canva</w:t>
      </w:r>
      <w:r>
        <w:rPr>
          <w:spacing w:val="-7"/>
          <w:sz w:val="24"/>
        </w:rPr>
        <w:t xml:space="preserve"> </w:t>
      </w:r>
      <w:r>
        <w:rPr>
          <w:sz w:val="24"/>
        </w:rPr>
        <w:t>yang</w:t>
      </w:r>
      <w:r>
        <w:rPr>
          <w:spacing w:val="-6"/>
          <w:sz w:val="24"/>
        </w:rPr>
        <w:t xml:space="preserve"> </w:t>
      </w:r>
      <w:r>
        <w:rPr>
          <w:sz w:val="24"/>
        </w:rPr>
        <w:t>memuat</w:t>
      </w:r>
      <w:r>
        <w:rPr>
          <w:spacing w:val="-5"/>
          <w:sz w:val="24"/>
        </w:rPr>
        <w:t xml:space="preserve"> </w:t>
      </w:r>
      <w:r>
        <w:rPr>
          <w:sz w:val="24"/>
        </w:rPr>
        <w:t>cerita</w:t>
      </w:r>
      <w:r>
        <w:rPr>
          <w:spacing w:val="-4"/>
          <w:sz w:val="24"/>
        </w:rPr>
        <w:t xml:space="preserve"> </w:t>
      </w:r>
      <w:r>
        <w:rPr>
          <w:sz w:val="24"/>
        </w:rPr>
        <w:t>atau</w:t>
      </w:r>
      <w:r>
        <w:rPr>
          <w:spacing w:val="-6"/>
          <w:sz w:val="24"/>
        </w:rPr>
        <w:t xml:space="preserve"> </w:t>
      </w:r>
      <w:r>
        <w:rPr>
          <w:sz w:val="24"/>
        </w:rPr>
        <w:t>sejarah</w:t>
      </w:r>
      <w:r>
        <w:rPr>
          <w:spacing w:val="-5"/>
          <w:sz w:val="24"/>
        </w:rPr>
        <w:t xml:space="preserve"> </w:t>
      </w:r>
      <w:r>
        <w:rPr>
          <w:sz w:val="24"/>
        </w:rPr>
        <w:t>tentang daerah Medan/Sumatera Utara.</w:t>
      </w:r>
    </w:p>
    <w:p w14:paraId="759C3476">
      <w:pPr>
        <w:pStyle w:val="11"/>
        <w:numPr>
          <w:ilvl w:val="0"/>
          <w:numId w:val="24"/>
        </w:numPr>
        <w:tabs>
          <w:tab w:val="left" w:pos="1092"/>
        </w:tabs>
        <w:spacing w:before="0" w:after="0" w:line="276" w:lineRule="auto"/>
        <w:ind w:left="1092" w:right="1170" w:hanging="360"/>
        <w:jc w:val="left"/>
        <w:rPr>
          <w:sz w:val="24"/>
        </w:rPr>
      </w:pPr>
      <w:r>
        <w:rPr>
          <w:sz w:val="24"/>
        </w:rPr>
        <w:t>Mengidentifikasi</w:t>
      </w:r>
      <w:r>
        <w:rPr>
          <w:spacing w:val="-8"/>
          <w:sz w:val="24"/>
        </w:rPr>
        <w:t xml:space="preserve"> </w:t>
      </w:r>
      <w:r>
        <w:rPr>
          <w:sz w:val="24"/>
        </w:rPr>
        <w:t>data</w:t>
      </w:r>
      <w:r>
        <w:rPr>
          <w:spacing w:val="-10"/>
          <w:sz w:val="24"/>
        </w:rPr>
        <w:t xml:space="preserve"> </w:t>
      </w:r>
      <w:r>
        <w:rPr>
          <w:sz w:val="24"/>
        </w:rPr>
        <w:t>penting</w:t>
      </w:r>
      <w:r>
        <w:rPr>
          <w:spacing w:val="-9"/>
          <w:sz w:val="24"/>
        </w:rPr>
        <w:t xml:space="preserve"> </w:t>
      </w:r>
      <w:r>
        <w:rPr>
          <w:sz w:val="24"/>
        </w:rPr>
        <w:t>dari</w:t>
      </w:r>
      <w:r>
        <w:rPr>
          <w:spacing w:val="-10"/>
          <w:sz w:val="24"/>
        </w:rPr>
        <w:t xml:space="preserve"> </w:t>
      </w:r>
      <w:r>
        <w:rPr>
          <w:sz w:val="24"/>
        </w:rPr>
        <w:t>video</w:t>
      </w:r>
      <w:r>
        <w:rPr>
          <w:spacing w:val="-7"/>
          <w:sz w:val="24"/>
        </w:rPr>
        <w:t xml:space="preserve"> </w:t>
      </w:r>
      <w:r>
        <w:rPr>
          <w:sz w:val="24"/>
        </w:rPr>
        <w:t>(tokoh,</w:t>
      </w:r>
      <w:r>
        <w:rPr>
          <w:spacing w:val="-9"/>
          <w:sz w:val="24"/>
        </w:rPr>
        <w:t xml:space="preserve"> </w:t>
      </w:r>
      <w:r>
        <w:rPr>
          <w:sz w:val="24"/>
        </w:rPr>
        <w:t>tempat,</w:t>
      </w:r>
      <w:r>
        <w:rPr>
          <w:spacing w:val="-9"/>
          <w:sz w:val="24"/>
        </w:rPr>
        <w:t xml:space="preserve"> </w:t>
      </w:r>
      <w:r>
        <w:rPr>
          <w:sz w:val="24"/>
        </w:rPr>
        <w:t>peristiwa,</w:t>
      </w:r>
      <w:r>
        <w:rPr>
          <w:spacing w:val="-6"/>
          <w:sz w:val="24"/>
        </w:rPr>
        <w:t xml:space="preserve"> </w:t>
      </w:r>
      <w:r>
        <w:rPr>
          <w:sz w:val="24"/>
        </w:rPr>
        <w:t>waktu,</w:t>
      </w:r>
      <w:r>
        <w:rPr>
          <w:spacing w:val="-4"/>
          <w:sz w:val="24"/>
        </w:rPr>
        <w:t xml:space="preserve"> </w:t>
      </w:r>
      <w:r>
        <w:rPr>
          <w:sz w:val="24"/>
        </w:rPr>
        <w:t xml:space="preserve">nilai-nilai </w:t>
      </w:r>
      <w:r>
        <w:rPr>
          <w:spacing w:val="-2"/>
          <w:sz w:val="24"/>
        </w:rPr>
        <w:t>budaya).</w:t>
      </w:r>
    </w:p>
    <w:p w14:paraId="78173D41">
      <w:pPr>
        <w:pStyle w:val="11"/>
        <w:numPr>
          <w:ilvl w:val="0"/>
          <w:numId w:val="24"/>
        </w:numPr>
        <w:tabs>
          <w:tab w:val="left" w:pos="1092"/>
        </w:tabs>
        <w:spacing w:before="0" w:after="0" w:line="278" w:lineRule="auto"/>
        <w:ind w:left="1092" w:right="1140" w:hanging="360"/>
        <w:jc w:val="left"/>
        <w:rPr>
          <w:sz w:val="24"/>
        </w:rPr>
      </w:pPr>
      <w:r>
        <w:rPr>
          <w:sz w:val="24"/>
        </w:rPr>
        <w:t>Mengumpulkan</w:t>
      </w:r>
      <w:r>
        <w:rPr>
          <w:spacing w:val="-15"/>
          <w:sz w:val="24"/>
        </w:rPr>
        <w:t xml:space="preserve"> </w:t>
      </w:r>
      <w:r>
        <w:rPr>
          <w:sz w:val="24"/>
        </w:rPr>
        <w:t>informasi</w:t>
      </w:r>
      <w:r>
        <w:rPr>
          <w:spacing w:val="-15"/>
          <w:sz w:val="24"/>
        </w:rPr>
        <w:t xml:space="preserve"> </w:t>
      </w:r>
      <w:r>
        <w:rPr>
          <w:sz w:val="24"/>
        </w:rPr>
        <w:t>dari</w:t>
      </w:r>
      <w:r>
        <w:rPr>
          <w:spacing w:val="-15"/>
          <w:sz w:val="24"/>
        </w:rPr>
        <w:t xml:space="preserve"> </w:t>
      </w:r>
      <w:r>
        <w:rPr>
          <w:sz w:val="24"/>
        </w:rPr>
        <w:t>narasumber</w:t>
      </w:r>
      <w:r>
        <w:rPr>
          <w:spacing w:val="-15"/>
          <w:sz w:val="24"/>
        </w:rPr>
        <w:t xml:space="preserve"> </w:t>
      </w:r>
      <w:r>
        <w:rPr>
          <w:sz w:val="24"/>
        </w:rPr>
        <w:t>(guru/orangtua)</w:t>
      </w:r>
      <w:r>
        <w:rPr>
          <w:spacing w:val="-15"/>
          <w:sz w:val="24"/>
        </w:rPr>
        <w:t xml:space="preserve"> </w:t>
      </w:r>
      <w:r>
        <w:rPr>
          <w:sz w:val="24"/>
        </w:rPr>
        <w:t>atau</w:t>
      </w:r>
      <w:r>
        <w:rPr>
          <w:spacing w:val="-15"/>
          <w:sz w:val="24"/>
        </w:rPr>
        <w:t xml:space="preserve"> </w:t>
      </w:r>
      <w:r>
        <w:rPr>
          <w:sz w:val="24"/>
        </w:rPr>
        <w:t>referensi</w:t>
      </w:r>
      <w:r>
        <w:rPr>
          <w:spacing w:val="-15"/>
          <w:sz w:val="24"/>
        </w:rPr>
        <w:t xml:space="preserve"> </w:t>
      </w:r>
      <w:r>
        <w:rPr>
          <w:sz w:val="24"/>
        </w:rPr>
        <w:t>lain</w:t>
      </w:r>
      <w:r>
        <w:rPr>
          <w:spacing w:val="-15"/>
          <w:sz w:val="24"/>
        </w:rPr>
        <w:t xml:space="preserve"> </w:t>
      </w:r>
      <w:r>
        <w:rPr>
          <w:sz w:val="24"/>
        </w:rPr>
        <w:t>sebagai pelengkap cerita daerahnya.</w:t>
      </w:r>
    </w:p>
    <w:p w14:paraId="4DA7BDB9">
      <w:pPr>
        <w:pStyle w:val="11"/>
        <w:numPr>
          <w:ilvl w:val="0"/>
          <w:numId w:val="24"/>
        </w:numPr>
        <w:tabs>
          <w:tab w:val="left" w:pos="1091"/>
        </w:tabs>
        <w:spacing w:before="0" w:after="0" w:line="269" w:lineRule="exact"/>
        <w:ind w:left="1091" w:right="0" w:hanging="359"/>
        <w:jc w:val="left"/>
        <w:rPr>
          <w:sz w:val="24"/>
        </w:rPr>
      </w:pPr>
      <w:r>
        <w:rPr>
          <w:sz w:val="24"/>
        </w:rPr>
        <w:t>Menyusun</w:t>
      </w:r>
      <w:r>
        <w:rPr>
          <w:spacing w:val="-9"/>
          <w:sz w:val="24"/>
        </w:rPr>
        <w:t xml:space="preserve"> </w:t>
      </w:r>
      <w:r>
        <w:rPr>
          <w:sz w:val="24"/>
        </w:rPr>
        <w:t>ringkasan</w:t>
      </w:r>
      <w:r>
        <w:rPr>
          <w:spacing w:val="-1"/>
          <w:sz w:val="24"/>
        </w:rPr>
        <w:t xml:space="preserve"> </w:t>
      </w:r>
      <w:r>
        <w:rPr>
          <w:sz w:val="24"/>
        </w:rPr>
        <w:t>sederhana atau</w:t>
      </w:r>
      <w:r>
        <w:rPr>
          <w:spacing w:val="-1"/>
          <w:sz w:val="24"/>
        </w:rPr>
        <w:t xml:space="preserve"> </w:t>
      </w:r>
      <w:r>
        <w:rPr>
          <w:sz w:val="24"/>
        </w:rPr>
        <w:t>membuat</w:t>
      </w:r>
      <w:r>
        <w:rPr>
          <w:spacing w:val="-1"/>
          <w:sz w:val="24"/>
        </w:rPr>
        <w:t xml:space="preserve"> </w:t>
      </w:r>
      <w:r>
        <w:rPr>
          <w:sz w:val="24"/>
        </w:rPr>
        <w:t>peta</w:t>
      </w:r>
      <w:r>
        <w:rPr>
          <w:spacing w:val="-2"/>
          <w:sz w:val="24"/>
        </w:rPr>
        <w:t xml:space="preserve"> </w:t>
      </w:r>
      <w:r>
        <w:rPr>
          <w:sz w:val="24"/>
        </w:rPr>
        <w:t>konsep</w:t>
      </w:r>
      <w:r>
        <w:rPr>
          <w:spacing w:val="-1"/>
          <w:sz w:val="24"/>
        </w:rPr>
        <w:t xml:space="preserve"> </w:t>
      </w:r>
      <w:r>
        <w:rPr>
          <w:sz w:val="24"/>
        </w:rPr>
        <w:t>isi cerita</w:t>
      </w:r>
      <w:r>
        <w:rPr>
          <w:spacing w:val="-4"/>
          <w:sz w:val="24"/>
        </w:rPr>
        <w:t xml:space="preserve"> </w:t>
      </w:r>
      <w:r>
        <w:rPr>
          <w:spacing w:val="-2"/>
          <w:sz w:val="24"/>
        </w:rPr>
        <w:t>daerah.</w:t>
      </w:r>
    </w:p>
    <w:p w14:paraId="3495C361">
      <w:pPr>
        <w:pStyle w:val="9"/>
        <w:spacing w:before="77"/>
      </w:pPr>
    </w:p>
    <w:p w14:paraId="042B0CEC">
      <w:pPr>
        <w:pStyle w:val="5"/>
        <w:tabs>
          <w:tab w:val="left" w:pos="9326"/>
        </w:tabs>
      </w:pPr>
      <w:r>
        <w:rPr>
          <w:color w:val="000000"/>
          <w:spacing w:val="42"/>
          <w:shd w:val="clear" w:color="auto" w:fill="FFE399"/>
        </w:rPr>
        <w:t xml:space="preserve"> </w:t>
      </w:r>
      <w:r>
        <w:rPr>
          <w:color w:val="000000"/>
          <w:shd w:val="clear" w:color="auto" w:fill="FFE399"/>
        </w:rPr>
        <w:t>Q.</w:t>
      </w:r>
      <w:r>
        <w:rPr>
          <w:color w:val="000000"/>
          <w:spacing w:val="47"/>
          <w:shd w:val="clear" w:color="auto" w:fill="FFE399"/>
        </w:rPr>
        <w:t xml:space="preserve"> </w:t>
      </w:r>
      <w:r>
        <w:rPr>
          <w:color w:val="000000"/>
          <w:shd w:val="clear" w:color="auto" w:fill="FFE399"/>
        </w:rPr>
        <w:t>PROFIL</w:t>
      </w:r>
      <w:r>
        <w:rPr>
          <w:color w:val="000000"/>
          <w:spacing w:val="-15"/>
          <w:shd w:val="clear" w:color="auto" w:fill="FFE399"/>
        </w:rPr>
        <w:t xml:space="preserve"> </w:t>
      </w:r>
      <w:r>
        <w:rPr>
          <w:color w:val="000000"/>
          <w:shd w:val="clear" w:color="auto" w:fill="FFE399"/>
        </w:rPr>
        <w:t>PELAJAR</w:t>
      </w:r>
      <w:r>
        <w:rPr>
          <w:color w:val="000000"/>
          <w:spacing w:val="-1"/>
          <w:shd w:val="clear" w:color="auto" w:fill="FFE399"/>
        </w:rPr>
        <w:t xml:space="preserve"> </w:t>
      </w:r>
      <w:r>
        <w:rPr>
          <w:color w:val="000000"/>
          <w:spacing w:val="-2"/>
          <w:shd w:val="clear" w:color="auto" w:fill="FFE399"/>
        </w:rPr>
        <w:t>PANCASILA</w:t>
      </w:r>
      <w:r>
        <w:rPr>
          <w:color w:val="000000"/>
          <w:shd w:val="clear" w:color="auto" w:fill="FFE399"/>
        </w:rPr>
        <w:tab/>
      </w:r>
    </w:p>
    <w:p w14:paraId="54F555B0">
      <w:pPr>
        <w:pStyle w:val="11"/>
        <w:numPr>
          <w:ilvl w:val="0"/>
          <w:numId w:val="25"/>
        </w:numPr>
        <w:tabs>
          <w:tab w:val="left" w:pos="1132"/>
        </w:tabs>
        <w:spacing w:before="41" w:after="0" w:line="240" w:lineRule="auto"/>
        <w:ind w:left="1132" w:right="0" w:hanging="357"/>
        <w:jc w:val="left"/>
        <w:rPr>
          <w:sz w:val="24"/>
        </w:rPr>
      </w:pPr>
      <w:r>
        <w:rPr>
          <w:sz w:val="24"/>
        </w:rPr>
        <w:t>Bernalar</w:t>
      </w:r>
      <w:r>
        <w:rPr>
          <w:spacing w:val="-6"/>
          <w:sz w:val="24"/>
        </w:rPr>
        <w:t xml:space="preserve"> </w:t>
      </w:r>
      <w:r>
        <w:rPr>
          <w:sz w:val="24"/>
        </w:rPr>
        <w:t>Kritis</w:t>
      </w:r>
      <w:r>
        <w:rPr>
          <w:spacing w:val="-2"/>
          <w:sz w:val="24"/>
        </w:rPr>
        <w:t xml:space="preserve"> </w:t>
      </w:r>
      <w:r>
        <w:rPr>
          <w:sz w:val="24"/>
        </w:rPr>
        <w:t>(memahami</w:t>
      </w:r>
      <w:r>
        <w:rPr>
          <w:spacing w:val="-3"/>
          <w:sz w:val="24"/>
        </w:rPr>
        <w:t xml:space="preserve"> </w:t>
      </w:r>
      <w:r>
        <w:rPr>
          <w:sz w:val="24"/>
        </w:rPr>
        <w:t xml:space="preserve">isi </w:t>
      </w:r>
      <w:r>
        <w:rPr>
          <w:spacing w:val="-2"/>
          <w:sz w:val="24"/>
        </w:rPr>
        <w:t>cerita)</w:t>
      </w:r>
    </w:p>
    <w:p w14:paraId="2DA246E5">
      <w:pPr>
        <w:pStyle w:val="11"/>
        <w:numPr>
          <w:ilvl w:val="0"/>
          <w:numId w:val="25"/>
        </w:numPr>
        <w:tabs>
          <w:tab w:val="left" w:pos="1132"/>
        </w:tabs>
        <w:spacing w:before="43" w:after="0" w:line="240" w:lineRule="auto"/>
        <w:ind w:left="1132" w:right="0" w:hanging="357"/>
        <w:jc w:val="left"/>
        <w:rPr>
          <w:sz w:val="24"/>
        </w:rPr>
      </w:pPr>
      <w:r>
        <w:rPr>
          <w:sz w:val="24"/>
        </w:rPr>
        <w:t>Mandiri</w:t>
      </w:r>
      <w:r>
        <w:rPr>
          <w:spacing w:val="-5"/>
          <w:sz w:val="24"/>
        </w:rPr>
        <w:t xml:space="preserve"> </w:t>
      </w:r>
      <w:r>
        <w:rPr>
          <w:sz w:val="24"/>
        </w:rPr>
        <w:t>(mengumpulkan data</w:t>
      </w:r>
      <w:r>
        <w:rPr>
          <w:spacing w:val="-2"/>
          <w:sz w:val="24"/>
        </w:rPr>
        <w:t xml:space="preserve"> tambahan)</w:t>
      </w:r>
    </w:p>
    <w:p w14:paraId="1FC22D3A">
      <w:pPr>
        <w:pStyle w:val="11"/>
        <w:numPr>
          <w:ilvl w:val="0"/>
          <w:numId w:val="25"/>
        </w:numPr>
        <w:tabs>
          <w:tab w:val="left" w:pos="1132"/>
        </w:tabs>
        <w:spacing w:before="41" w:after="0" w:line="240" w:lineRule="auto"/>
        <w:ind w:left="1132" w:right="0" w:hanging="357"/>
        <w:jc w:val="left"/>
        <w:rPr>
          <w:sz w:val="24"/>
        </w:rPr>
      </w:pPr>
      <w:r>
        <w:rPr>
          <w:sz w:val="24"/>
        </w:rPr>
        <w:t>Bergotong</w:t>
      </w:r>
      <w:r>
        <w:rPr>
          <w:spacing w:val="-3"/>
          <w:sz w:val="24"/>
        </w:rPr>
        <w:t xml:space="preserve"> </w:t>
      </w:r>
      <w:r>
        <w:rPr>
          <w:sz w:val="24"/>
        </w:rPr>
        <w:t>Royong</w:t>
      </w:r>
      <w:r>
        <w:rPr>
          <w:spacing w:val="-4"/>
          <w:sz w:val="24"/>
        </w:rPr>
        <w:t xml:space="preserve"> </w:t>
      </w:r>
      <w:r>
        <w:rPr>
          <w:sz w:val="24"/>
        </w:rPr>
        <w:t>(kerja</w:t>
      </w:r>
      <w:r>
        <w:rPr>
          <w:spacing w:val="-3"/>
          <w:sz w:val="24"/>
        </w:rPr>
        <w:t xml:space="preserve"> </w:t>
      </w:r>
      <w:r>
        <w:rPr>
          <w:spacing w:val="-2"/>
          <w:sz w:val="24"/>
        </w:rPr>
        <w:t>kelompok)</w:t>
      </w:r>
    </w:p>
    <w:p w14:paraId="0925FA10">
      <w:pPr>
        <w:pStyle w:val="11"/>
        <w:numPr>
          <w:ilvl w:val="0"/>
          <w:numId w:val="25"/>
        </w:numPr>
        <w:tabs>
          <w:tab w:val="left" w:pos="1132"/>
        </w:tabs>
        <w:spacing w:before="44" w:after="0" w:line="240" w:lineRule="auto"/>
        <w:ind w:left="1132" w:right="0" w:hanging="357"/>
        <w:jc w:val="left"/>
        <w:rPr>
          <w:sz w:val="24"/>
        </w:rPr>
      </w:pPr>
      <w:r>
        <w:rPr>
          <w:sz w:val="24"/>
        </w:rPr>
        <w:t>Kebhinekaan</w:t>
      </w:r>
      <w:r>
        <w:rPr>
          <w:spacing w:val="-7"/>
          <w:sz w:val="24"/>
        </w:rPr>
        <w:t xml:space="preserve"> </w:t>
      </w:r>
      <w:r>
        <w:rPr>
          <w:sz w:val="24"/>
        </w:rPr>
        <w:t>Global</w:t>
      </w:r>
      <w:r>
        <w:rPr>
          <w:spacing w:val="-1"/>
          <w:sz w:val="24"/>
        </w:rPr>
        <w:t xml:space="preserve"> </w:t>
      </w:r>
      <w:r>
        <w:rPr>
          <w:sz w:val="24"/>
        </w:rPr>
        <w:t>(menghargai</w:t>
      </w:r>
      <w:r>
        <w:rPr>
          <w:spacing w:val="-3"/>
          <w:sz w:val="24"/>
        </w:rPr>
        <w:t xml:space="preserve"> </w:t>
      </w:r>
      <w:r>
        <w:rPr>
          <w:sz w:val="24"/>
        </w:rPr>
        <w:t>warisan</w:t>
      </w:r>
      <w:r>
        <w:rPr>
          <w:spacing w:val="-3"/>
          <w:sz w:val="24"/>
        </w:rPr>
        <w:t xml:space="preserve"> </w:t>
      </w:r>
      <w:r>
        <w:rPr>
          <w:sz w:val="24"/>
        </w:rPr>
        <w:t xml:space="preserve">budaya </w:t>
      </w:r>
      <w:r>
        <w:rPr>
          <w:spacing w:val="-2"/>
          <w:sz w:val="24"/>
        </w:rPr>
        <w:t>daerah)</w:t>
      </w:r>
    </w:p>
    <w:p w14:paraId="5B53B28B">
      <w:pPr>
        <w:pStyle w:val="9"/>
        <w:spacing w:before="84"/>
      </w:pPr>
    </w:p>
    <w:p w14:paraId="23199A36">
      <w:pPr>
        <w:pStyle w:val="5"/>
        <w:tabs>
          <w:tab w:val="left" w:pos="9326"/>
        </w:tabs>
      </w:pPr>
      <w:r>
        <w:rPr>
          <w:color w:val="000000"/>
          <w:spacing w:val="22"/>
          <w:shd w:val="clear" w:color="auto" w:fill="FFE399"/>
        </w:rPr>
        <w:t xml:space="preserve"> </w:t>
      </w:r>
      <w:r>
        <w:rPr>
          <w:color w:val="000000"/>
          <w:shd w:val="clear" w:color="auto" w:fill="FFE399"/>
        </w:rPr>
        <w:t>R.</w:t>
      </w:r>
      <w:r>
        <w:rPr>
          <w:color w:val="000000"/>
          <w:spacing w:val="44"/>
          <w:shd w:val="clear" w:color="auto" w:fill="FFE399"/>
        </w:rPr>
        <w:t xml:space="preserve"> </w:t>
      </w:r>
      <w:r>
        <w:rPr>
          <w:color w:val="000000"/>
          <w:shd w:val="clear" w:color="auto" w:fill="FFE399"/>
        </w:rPr>
        <w:t>TARGET</w:t>
      </w:r>
      <w:r>
        <w:rPr>
          <w:color w:val="000000"/>
          <w:spacing w:val="-12"/>
          <w:shd w:val="clear" w:color="auto" w:fill="FFE399"/>
        </w:rPr>
        <w:t xml:space="preserve"> </w:t>
      </w:r>
      <w:r>
        <w:rPr>
          <w:color w:val="000000"/>
          <w:shd w:val="clear" w:color="auto" w:fill="FFE399"/>
        </w:rPr>
        <w:t>PESERTA</w:t>
      </w:r>
      <w:r>
        <w:rPr>
          <w:color w:val="000000"/>
          <w:spacing w:val="-15"/>
          <w:shd w:val="clear" w:color="auto" w:fill="FFE399"/>
        </w:rPr>
        <w:t xml:space="preserve"> </w:t>
      </w:r>
      <w:r>
        <w:rPr>
          <w:color w:val="000000"/>
          <w:spacing w:val="-4"/>
          <w:shd w:val="clear" w:color="auto" w:fill="FFE399"/>
        </w:rPr>
        <w:t>DIDIK</w:t>
      </w:r>
      <w:r>
        <w:rPr>
          <w:color w:val="000000"/>
          <w:shd w:val="clear" w:color="auto" w:fill="FFE399"/>
        </w:rPr>
        <w:tab/>
      </w:r>
    </w:p>
    <w:p w14:paraId="2F8D5A8C">
      <w:pPr>
        <w:pStyle w:val="11"/>
        <w:numPr>
          <w:ilvl w:val="0"/>
          <w:numId w:val="26"/>
        </w:numPr>
        <w:tabs>
          <w:tab w:val="left" w:pos="1092"/>
        </w:tabs>
        <w:spacing w:before="41" w:after="0" w:line="240" w:lineRule="auto"/>
        <w:ind w:left="1092" w:right="1675" w:hanging="360"/>
        <w:jc w:val="left"/>
        <w:rPr>
          <w:sz w:val="24"/>
        </w:rPr>
      </w:pPr>
      <w:r>
        <w:rPr>
          <w:sz w:val="24"/>
        </w:rPr>
        <w:t>Peserta</w:t>
      </w:r>
      <w:r>
        <w:rPr>
          <w:spacing w:val="-12"/>
          <w:sz w:val="24"/>
        </w:rPr>
        <w:t xml:space="preserve"> </w:t>
      </w:r>
      <w:r>
        <w:rPr>
          <w:sz w:val="24"/>
        </w:rPr>
        <w:t>didik</w:t>
      </w:r>
      <w:r>
        <w:rPr>
          <w:spacing w:val="-8"/>
          <w:sz w:val="24"/>
        </w:rPr>
        <w:t xml:space="preserve"> </w:t>
      </w:r>
      <w:r>
        <w:rPr>
          <w:sz w:val="24"/>
        </w:rPr>
        <w:t>mampu</w:t>
      </w:r>
      <w:r>
        <w:rPr>
          <w:spacing w:val="-6"/>
          <w:sz w:val="24"/>
        </w:rPr>
        <w:t xml:space="preserve"> </w:t>
      </w:r>
      <w:r>
        <w:rPr>
          <w:sz w:val="24"/>
        </w:rPr>
        <w:t>mengidentifikasi</w:t>
      </w:r>
      <w:r>
        <w:rPr>
          <w:spacing w:val="-7"/>
          <w:sz w:val="24"/>
        </w:rPr>
        <w:t xml:space="preserve"> </w:t>
      </w:r>
      <w:r>
        <w:rPr>
          <w:sz w:val="24"/>
        </w:rPr>
        <w:t>isi</w:t>
      </w:r>
      <w:r>
        <w:rPr>
          <w:spacing w:val="-7"/>
          <w:sz w:val="24"/>
        </w:rPr>
        <w:t xml:space="preserve"> </w:t>
      </w:r>
      <w:r>
        <w:rPr>
          <w:sz w:val="24"/>
        </w:rPr>
        <w:t>dan</w:t>
      </w:r>
      <w:r>
        <w:rPr>
          <w:spacing w:val="-8"/>
          <w:sz w:val="24"/>
        </w:rPr>
        <w:t xml:space="preserve"> </w:t>
      </w:r>
      <w:r>
        <w:rPr>
          <w:sz w:val="24"/>
        </w:rPr>
        <w:t>unsur-unsur</w:t>
      </w:r>
      <w:r>
        <w:rPr>
          <w:spacing w:val="-8"/>
          <w:sz w:val="24"/>
        </w:rPr>
        <w:t xml:space="preserve"> </w:t>
      </w:r>
      <w:r>
        <w:rPr>
          <w:sz w:val="24"/>
        </w:rPr>
        <w:t>penting</w:t>
      </w:r>
      <w:r>
        <w:rPr>
          <w:spacing w:val="-8"/>
          <w:sz w:val="24"/>
        </w:rPr>
        <w:t xml:space="preserve"> </w:t>
      </w:r>
      <w:r>
        <w:rPr>
          <w:sz w:val="24"/>
        </w:rPr>
        <w:t>dalam</w:t>
      </w:r>
      <w:r>
        <w:rPr>
          <w:spacing w:val="-6"/>
          <w:sz w:val="24"/>
        </w:rPr>
        <w:t xml:space="preserve"> </w:t>
      </w:r>
      <w:r>
        <w:rPr>
          <w:sz w:val="24"/>
        </w:rPr>
        <w:t>cerita rakyat atau sejarah daerahnya (tokoh, latar, alur, pesan moral).</w:t>
      </w:r>
    </w:p>
    <w:p w14:paraId="22034BC6">
      <w:pPr>
        <w:pStyle w:val="11"/>
        <w:numPr>
          <w:ilvl w:val="0"/>
          <w:numId w:val="26"/>
        </w:numPr>
        <w:tabs>
          <w:tab w:val="left" w:pos="1092"/>
        </w:tabs>
        <w:spacing w:before="0" w:after="0" w:line="240" w:lineRule="auto"/>
        <w:ind w:left="1092" w:right="1616" w:hanging="360"/>
        <w:jc w:val="left"/>
        <w:rPr>
          <w:sz w:val="24"/>
        </w:rPr>
      </w:pPr>
      <w:r>
        <w:rPr>
          <w:sz w:val="24"/>
        </w:rPr>
        <w:t>Peserta</w:t>
      </w:r>
      <w:r>
        <w:rPr>
          <w:spacing w:val="-9"/>
          <w:sz w:val="24"/>
        </w:rPr>
        <w:t xml:space="preserve"> </w:t>
      </w:r>
      <w:r>
        <w:rPr>
          <w:sz w:val="24"/>
        </w:rPr>
        <w:t>didik</w:t>
      </w:r>
      <w:r>
        <w:rPr>
          <w:spacing w:val="-5"/>
          <w:sz w:val="24"/>
        </w:rPr>
        <w:t xml:space="preserve"> </w:t>
      </w:r>
      <w:r>
        <w:rPr>
          <w:sz w:val="24"/>
        </w:rPr>
        <w:t>mampu</w:t>
      </w:r>
      <w:r>
        <w:rPr>
          <w:spacing w:val="-6"/>
          <w:sz w:val="24"/>
        </w:rPr>
        <w:t xml:space="preserve"> </w:t>
      </w:r>
      <w:r>
        <w:rPr>
          <w:sz w:val="24"/>
        </w:rPr>
        <w:t>memahami</w:t>
      </w:r>
      <w:r>
        <w:rPr>
          <w:spacing w:val="-5"/>
          <w:sz w:val="24"/>
        </w:rPr>
        <w:t xml:space="preserve"> </w:t>
      </w:r>
      <w:r>
        <w:rPr>
          <w:sz w:val="24"/>
        </w:rPr>
        <w:t>makna</w:t>
      </w:r>
      <w:r>
        <w:rPr>
          <w:spacing w:val="-9"/>
          <w:sz w:val="24"/>
        </w:rPr>
        <w:t xml:space="preserve"> </w:t>
      </w:r>
      <w:r>
        <w:rPr>
          <w:sz w:val="24"/>
        </w:rPr>
        <w:t>budaya</w:t>
      </w:r>
      <w:r>
        <w:rPr>
          <w:spacing w:val="-7"/>
          <w:sz w:val="24"/>
        </w:rPr>
        <w:t xml:space="preserve"> </w:t>
      </w:r>
      <w:r>
        <w:rPr>
          <w:sz w:val="24"/>
        </w:rPr>
        <w:t>dan</w:t>
      </w:r>
      <w:r>
        <w:rPr>
          <w:spacing w:val="-6"/>
          <w:sz w:val="24"/>
        </w:rPr>
        <w:t xml:space="preserve"> </w:t>
      </w:r>
      <w:r>
        <w:rPr>
          <w:sz w:val="24"/>
        </w:rPr>
        <w:t>nilai-nilai</w:t>
      </w:r>
      <w:r>
        <w:rPr>
          <w:spacing w:val="-5"/>
          <w:sz w:val="24"/>
        </w:rPr>
        <w:t xml:space="preserve"> </w:t>
      </w:r>
      <w:r>
        <w:rPr>
          <w:sz w:val="24"/>
        </w:rPr>
        <w:t>yang</w:t>
      </w:r>
      <w:r>
        <w:rPr>
          <w:spacing w:val="-6"/>
          <w:sz w:val="24"/>
        </w:rPr>
        <w:t xml:space="preserve"> </w:t>
      </w:r>
      <w:r>
        <w:rPr>
          <w:sz w:val="24"/>
        </w:rPr>
        <w:t>terkandung dalam cerita rakyat daerahnya.</w:t>
      </w:r>
    </w:p>
    <w:p w14:paraId="168DA21F">
      <w:pPr>
        <w:pStyle w:val="11"/>
        <w:numPr>
          <w:ilvl w:val="0"/>
          <w:numId w:val="26"/>
        </w:numPr>
        <w:tabs>
          <w:tab w:val="left" w:pos="1092"/>
        </w:tabs>
        <w:spacing w:before="0" w:after="0" w:line="240" w:lineRule="auto"/>
        <w:ind w:left="1092" w:right="1184" w:hanging="360"/>
        <w:jc w:val="left"/>
        <w:rPr>
          <w:sz w:val="24"/>
        </w:rPr>
      </w:pPr>
      <w:r>
        <w:rPr>
          <w:sz w:val="24"/>
        </w:rPr>
        <w:t>Peserta</w:t>
      </w:r>
      <w:r>
        <w:rPr>
          <w:spacing w:val="-12"/>
          <w:sz w:val="24"/>
        </w:rPr>
        <w:t xml:space="preserve"> </w:t>
      </w:r>
      <w:r>
        <w:rPr>
          <w:sz w:val="24"/>
        </w:rPr>
        <w:t>didik</w:t>
      </w:r>
      <w:r>
        <w:rPr>
          <w:spacing w:val="-8"/>
          <w:sz w:val="24"/>
        </w:rPr>
        <w:t xml:space="preserve"> </w:t>
      </w:r>
      <w:r>
        <w:rPr>
          <w:sz w:val="24"/>
        </w:rPr>
        <w:t>mampu</w:t>
      </w:r>
      <w:r>
        <w:rPr>
          <w:spacing w:val="-8"/>
          <w:sz w:val="24"/>
        </w:rPr>
        <w:t xml:space="preserve"> </w:t>
      </w:r>
      <w:r>
        <w:rPr>
          <w:sz w:val="24"/>
        </w:rPr>
        <w:t>menyusun</w:t>
      </w:r>
      <w:r>
        <w:rPr>
          <w:spacing w:val="-8"/>
          <w:sz w:val="24"/>
        </w:rPr>
        <w:t xml:space="preserve"> </w:t>
      </w:r>
      <w:r>
        <w:rPr>
          <w:sz w:val="24"/>
        </w:rPr>
        <w:t>ringkasan</w:t>
      </w:r>
      <w:r>
        <w:rPr>
          <w:spacing w:val="-8"/>
          <w:sz w:val="24"/>
        </w:rPr>
        <w:t xml:space="preserve"> </w:t>
      </w:r>
      <w:r>
        <w:rPr>
          <w:sz w:val="24"/>
        </w:rPr>
        <w:t>cerita</w:t>
      </w:r>
      <w:r>
        <w:rPr>
          <w:spacing w:val="-9"/>
          <w:sz w:val="24"/>
        </w:rPr>
        <w:t xml:space="preserve"> </w:t>
      </w:r>
      <w:r>
        <w:rPr>
          <w:sz w:val="24"/>
        </w:rPr>
        <w:t>daerah</w:t>
      </w:r>
      <w:r>
        <w:rPr>
          <w:spacing w:val="-8"/>
          <w:sz w:val="24"/>
        </w:rPr>
        <w:t xml:space="preserve"> </w:t>
      </w:r>
      <w:r>
        <w:rPr>
          <w:sz w:val="24"/>
        </w:rPr>
        <w:t>berdasarkan</w:t>
      </w:r>
      <w:r>
        <w:rPr>
          <w:spacing w:val="-7"/>
          <w:sz w:val="24"/>
        </w:rPr>
        <w:t xml:space="preserve"> </w:t>
      </w:r>
      <w:r>
        <w:rPr>
          <w:sz w:val="24"/>
        </w:rPr>
        <w:t>hasil</w:t>
      </w:r>
      <w:r>
        <w:rPr>
          <w:spacing w:val="-7"/>
          <w:sz w:val="24"/>
        </w:rPr>
        <w:t xml:space="preserve"> </w:t>
      </w:r>
      <w:r>
        <w:rPr>
          <w:sz w:val="24"/>
        </w:rPr>
        <w:t>observasi, video animasi, atau sumber lain.</w:t>
      </w:r>
    </w:p>
    <w:p w14:paraId="227170C7">
      <w:pPr>
        <w:pStyle w:val="11"/>
        <w:spacing w:after="0" w:line="240" w:lineRule="auto"/>
        <w:jc w:val="left"/>
        <w:rPr>
          <w:sz w:val="24"/>
        </w:rPr>
        <w:sectPr>
          <w:pgSz w:w="11920" w:h="16850"/>
          <w:pgMar w:top="980" w:right="425" w:bottom="280" w:left="1133" w:header="715" w:footer="0" w:gutter="0"/>
          <w:cols w:space="720" w:num="1"/>
        </w:sectPr>
      </w:pPr>
    </w:p>
    <w:p w14:paraId="58FA451D">
      <w:pPr>
        <w:pStyle w:val="9"/>
      </w:pPr>
    </w:p>
    <w:p w14:paraId="13D6CEB1">
      <w:pPr>
        <w:pStyle w:val="9"/>
        <w:spacing w:before="218"/>
      </w:pPr>
    </w:p>
    <w:p w14:paraId="7EA0FBE2">
      <w:pPr>
        <w:pStyle w:val="5"/>
        <w:tabs>
          <w:tab w:val="left" w:pos="9326"/>
        </w:tabs>
        <w:spacing w:before="1"/>
      </w:pPr>
      <w:r>
        <w:rPr>
          <w:color w:val="000000"/>
          <w:spacing w:val="47"/>
          <w:shd w:val="clear" w:color="auto" w:fill="FFE399"/>
        </w:rPr>
        <w:t xml:space="preserve"> </w:t>
      </w:r>
      <w:r>
        <w:rPr>
          <w:color w:val="000000"/>
          <w:shd w:val="clear" w:color="auto" w:fill="FFE399"/>
        </w:rPr>
        <w:t>S.</w:t>
      </w:r>
      <w:r>
        <w:rPr>
          <w:color w:val="000000"/>
          <w:spacing w:val="72"/>
          <w:w w:val="150"/>
          <w:shd w:val="clear" w:color="auto" w:fill="FFE399"/>
        </w:rPr>
        <w:t xml:space="preserve"> </w:t>
      </w:r>
      <w:r>
        <w:rPr>
          <w:color w:val="000000"/>
          <w:shd w:val="clear" w:color="auto" w:fill="FFE399"/>
        </w:rPr>
        <w:t xml:space="preserve">SUMBER </w:t>
      </w:r>
      <w:r>
        <w:rPr>
          <w:color w:val="000000"/>
          <w:spacing w:val="-2"/>
          <w:shd w:val="clear" w:color="auto" w:fill="FFE399"/>
        </w:rPr>
        <w:t>BELAJAR</w:t>
      </w:r>
      <w:r>
        <w:rPr>
          <w:color w:val="000000"/>
          <w:shd w:val="clear" w:color="auto" w:fill="FFE399"/>
        </w:rPr>
        <w:tab/>
      </w:r>
    </w:p>
    <w:p w14:paraId="11734EAD">
      <w:pPr>
        <w:pStyle w:val="11"/>
        <w:numPr>
          <w:ilvl w:val="0"/>
          <w:numId w:val="27"/>
        </w:numPr>
        <w:tabs>
          <w:tab w:val="left" w:pos="1091"/>
        </w:tabs>
        <w:spacing w:before="40" w:after="0" w:line="240" w:lineRule="auto"/>
        <w:ind w:left="1091" w:right="0" w:hanging="359"/>
        <w:jc w:val="left"/>
        <w:rPr>
          <w:sz w:val="24"/>
        </w:rPr>
      </w:pPr>
      <w:r>
        <w:rPr>
          <w:sz w:val="24"/>
        </w:rPr>
        <w:t>Buku</w:t>
      </w:r>
      <w:r>
        <w:rPr>
          <w:spacing w:val="-2"/>
          <w:sz w:val="24"/>
        </w:rPr>
        <w:t xml:space="preserve"> </w:t>
      </w:r>
      <w:r>
        <w:rPr>
          <w:sz w:val="24"/>
        </w:rPr>
        <w:t>cerita</w:t>
      </w:r>
      <w:r>
        <w:rPr>
          <w:spacing w:val="-3"/>
          <w:sz w:val="24"/>
        </w:rPr>
        <w:t xml:space="preserve"> </w:t>
      </w:r>
      <w:r>
        <w:rPr>
          <w:sz w:val="24"/>
        </w:rPr>
        <w:t>rakyat</w:t>
      </w:r>
      <w:r>
        <w:rPr>
          <w:spacing w:val="-2"/>
          <w:sz w:val="24"/>
        </w:rPr>
        <w:t xml:space="preserve"> </w:t>
      </w:r>
      <w:r>
        <w:rPr>
          <w:sz w:val="24"/>
        </w:rPr>
        <w:t>Sumatera</w:t>
      </w:r>
      <w:r>
        <w:rPr>
          <w:spacing w:val="-2"/>
          <w:sz w:val="24"/>
        </w:rPr>
        <w:t xml:space="preserve"> </w:t>
      </w:r>
      <w:r>
        <w:rPr>
          <w:spacing w:val="-4"/>
          <w:sz w:val="24"/>
        </w:rPr>
        <w:t>Utara</w:t>
      </w:r>
    </w:p>
    <w:p w14:paraId="7F8C8CA1">
      <w:pPr>
        <w:pStyle w:val="11"/>
        <w:numPr>
          <w:ilvl w:val="0"/>
          <w:numId w:val="27"/>
        </w:numPr>
        <w:tabs>
          <w:tab w:val="left" w:pos="1091"/>
        </w:tabs>
        <w:spacing w:before="44" w:after="0" w:line="240" w:lineRule="auto"/>
        <w:ind w:left="1091" w:right="0" w:hanging="359"/>
        <w:jc w:val="left"/>
        <w:rPr>
          <w:sz w:val="24"/>
        </w:rPr>
      </w:pPr>
      <w:r>
        <w:rPr>
          <w:sz w:val="24"/>
        </w:rPr>
        <w:t>Artikel</w:t>
      </w:r>
      <w:r>
        <w:rPr>
          <w:spacing w:val="-8"/>
          <w:sz w:val="24"/>
        </w:rPr>
        <w:t xml:space="preserve"> </w:t>
      </w:r>
      <w:r>
        <w:rPr>
          <w:sz w:val="24"/>
        </w:rPr>
        <w:t>sejarah</w:t>
      </w:r>
      <w:r>
        <w:rPr>
          <w:spacing w:val="-5"/>
          <w:sz w:val="24"/>
        </w:rPr>
        <w:t xml:space="preserve"> </w:t>
      </w:r>
      <w:r>
        <w:rPr>
          <w:spacing w:val="-4"/>
          <w:sz w:val="24"/>
        </w:rPr>
        <w:t>lokal</w:t>
      </w:r>
    </w:p>
    <w:p w14:paraId="049EA77C">
      <w:pPr>
        <w:pStyle w:val="11"/>
        <w:numPr>
          <w:ilvl w:val="0"/>
          <w:numId w:val="27"/>
        </w:numPr>
        <w:tabs>
          <w:tab w:val="left" w:pos="1091"/>
        </w:tabs>
        <w:spacing w:before="40" w:after="0" w:line="240" w:lineRule="auto"/>
        <w:ind w:left="1091" w:right="0" w:hanging="359"/>
        <w:jc w:val="left"/>
        <w:rPr>
          <w:sz w:val="24"/>
        </w:rPr>
      </w:pPr>
      <w:r>
        <w:rPr>
          <w:spacing w:val="-2"/>
          <w:sz w:val="24"/>
        </w:rPr>
        <w:t>Wawancara</w:t>
      </w:r>
      <w:r>
        <w:rPr>
          <w:spacing w:val="3"/>
          <w:sz w:val="24"/>
        </w:rPr>
        <w:t xml:space="preserve"> </w:t>
      </w:r>
      <w:r>
        <w:rPr>
          <w:spacing w:val="-2"/>
          <w:sz w:val="24"/>
        </w:rPr>
        <w:t>keluarga/sumber</w:t>
      </w:r>
      <w:r>
        <w:rPr>
          <w:spacing w:val="4"/>
          <w:sz w:val="24"/>
        </w:rPr>
        <w:t xml:space="preserve"> </w:t>
      </w:r>
      <w:r>
        <w:rPr>
          <w:spacing w:val="-4"/>
          <w:sz w:val="24"/>
        </w:rPr>
        <w:t>lokal</w:t>
      </w:r>
    </w:p>
    <w:p w14:paraId="39F1F732">
      <w:pPr>
        <w:pStyle w:val="9"/>
        <w:spacing w:before="180"/>
      </w:pPr>
    </w:p>
    <w:p w14:paraId="64C9F2B8">
      <w:pPr>
        <w:pStyle w:val="5"/>
        <w:tabs>
          <w:tab w:val="left" w:pos="9326"/>
        </w:tabs>
      </w:pPr>
      <w:r>
        <w:rPr>
          <w:color w:val="000000"/>
          <w:spacing w:val="43"/>
          <w:shd w:val="clear" w:color="auto" w:fill="FFE399"/>
        </w:rPr>
        <w:t xml:space="preserve"> </w:t>
      </w:r>
      <w:r>
        <w:rPr>
          <w:color w:val="000000"/>
          <w:shd w:val="clear" w:color="auto" w:fill="FFE399"/>
        </w:rPr>
        <w:t>T.</w:t>
      </w:r>
      <w:r>
        <w:rPr>
          <w:color w:val="000000"/>
          <w:spacing w:val="73"/>
          <w:shd w:val="clear" w:color="auto" w:fill="FFE399"/>
        </w:rPr>
        <w:t xml:space="preserve"> </w:t>
      </w:r>
      <w:r>
        <w:rPr>
          <w:color w:val="000000"/>
          <w:shd w:val="clear" w:color="auto" w:fill="FFE399"/>
        </w:rPr>
        <w:t>SARANA</w:t>
      </w:r>
      <w:r>
        <w:rPr>
          <w:color w:val="000000"/>
          <w:spacing w:val="-13"/>
          <w:shd w:val="clear" w:color="auto" w:fill="FFE399"/>
        </w:rPr>
        <w:t xml:space="preserve"> </w:t>
      </w:r>
      <w:r>
        <w:rPr>
          <w:color w:val="000000"/>
          <w:shd w:val="clear" w:color="auto" w:fill="FFE399"/>
        </w:rPr>
        <w:t>DAN</w:t>
      </w:r>
      <w:r>
        <w:rPr>
          <w:color w:val="000000"/>
          <w:spacing w:val="-4"/>
          <w:shd w:val="clear" w:color="auto" w:fill="FFE399"/>
        </w:rPr>
        <w:t xml:space="preserve"> </w:t>
      </w:r>
      <w:r>
        <w:rPr>
          <w:color w:val="000000"/>
          <w:spacing w:val="-2"/>
          <w:shd w:val="clear" w:color="auto" w:fill="FFE399"/>
        </w:rPr>
        <w:t>PRASARANA</w:t>
      </w:r>
      <w:r>
        <w:rPr>
          <w:color w:val="000000"/>
          <w:shd w:val="clear" w:color="auto" w:fill="FFE399"/>
        </w:rPr>
        <w:tab/>
      </w:r>
    </w:p>
    <w:p w14:paraId="2EC6AB89">
      <w:pPr>
        <w:pStyle w:val="11"/>
        <w:numPr>
          <w:ilvl w:val="0"/>
          <w:numId w:val="27"/>
        </w:numPr>
        <w:tabs>
          <w:tab w:val="left" w:pos="1132"/>
        </w:tabs>
        <w:spacing w:before="41" w:after="0" w:line="240" w:lineRule="auto"/>
        <w:ind w:left="1132" w:right="0" w:hanging="357"/>
        <w:jc w:val="left"/>
        <w:rPr>
          <w:sz w:val="24"/>
        </w:rPr>
      </w:pPr>
      <w:r>
        <w:rPr>
          <w:sz w:val="24"/>
        </w:rPr>
        <w:t>Video</w:t>
      </w:r>
      <w:r>
        <w:rPr>
          <w:spacing w:val="-7"/>
          <w:sz w:val="24"/>
        </w:rPr>
        <w:t xml:space="preserve"> </w:t>
      </w:r>
      <w:r>
        <w:rPr>
          <w:sz w:val="24"/>
        </w:rPr>
        <w:t>animasi</w:t>
      </w:r>
      <w:r>
        <w:rPr>
          <w:spacing w:val="-2"/>
          <w:sz w:val="24"/>
        </w:rPr>
        <w:t xml:space="preserve"> </w:t>
      </w:r>
      <w:r>
        <w:rPr>
          <w:sz w:val="24"/>
        </w:rPr>
        <w:t>canva</w:t>
      </w:r>
      <w:r>
        <w:rPr>
          <w:spacing w:val="-5"/>
          <w:sz w:val="24"/>
        </w:rPr>
        <w:t xml:space="preserve"> </w:t>
      </w:r>
      <w:r>
        <w:rPr>
          <w:sz w:val="24"/>
        </w:rPr>
        <w:t>berisi</w:t>
      </w:r>
      <w:r>
        <w:rPr>
          <w:spacing w:val="-3"/>
          <w:sz w:val="24"/>
        </w:rPr>
        <w:t xml:space="preserve"> </w:t>
      </w:r>
      <w:r>
        <w:rPr>
          <w:sz w:val="24"/>
        </w:rPr>
        <w:t>cerita</w:t>
      </w:r>
      <w:r>
        <w:rPr>
          <w:spacing w:val="-5"/>
          <w:sz w:val="24"/>
        </w:rPr>
        <w:t xml:space="preserve"> </w:t>
      </w:r>
      <w:r>
        <w:rPr>
          <w:sz w:val="24"/>
        </w:rPr>
        <w:t>rakyat</w:t>
      </w:r>
      <w:r>
        <w:rPr>
          <w:spacing w:val="-3"/>
          <w:sz w:val="24"/>
        </w:rPr>
        <w:t xml:space="preserve"> </w:t>
      </w:r>
      <w:r>
        <w:rPr>
          <w:sz w:val="24"/>
        </w:rPr>
        <w:t>atau</w:t>
      </w:r>
      <w:r>
        <w:rPr>
          <w:spacing w:val="-4"/>
          <w:sz w:val="24"/>
        </w:rPr>
        <w:t xml:space="preserve"> </w:t>
      </w:r>
      <w:r>
        <w:rPr>
          <w:sz w:val="24"/>
        </w:rPr>
        <w:t>sejarah</w:t>
      </w:r>
      <w:r>
        <w:rPr>
          <w:spacing w:val="-1"/>
          <w:sz w:val="24"/>
        </w:rPr>
        <w:t xml:space="preserve"> </w:t>
      </w:r>
      <w:r>
        <w:rPr>
          <w:spacing w:val="-2"/>
          <w:sz w:val="24"/>
        </w:rPr>
        <w:t>local</w:t>
      </w:r>
    </w:p>
    <w:p w14:paraId="4812748A">
      <w:pPr>
        <w:pStyle w:val="11"/>
        <w:numPr>
          <w:ilvl w:val="0"/>
          <w:numId w:val="27"/>
        </w:numPr>
        <w:tabs>
          <w:tab w:val="left" w:pos="1132"/>
        </w:tabs>
        <w:spacing w:before="41" w:after="0" w:line="240" w:lineRule="auto"/>
        <w:ind w:left="1132" w:right="0" w:hanging="357"/>
        <w:jc w:val="left"/>
        <w:rPr>
          <w:sz w:val="24"/>
        </w:rPr>
      </w:pPr>
      <w:r>
        <w:rPr>
          <w:sz w:val="24"/>
        </w:rPr>
        <w:t>Kertas</w:t>
      </w:r>
      <w:r>
        <w:rPr>
          <w:spacing w:val="-9"/>
          <w:sz w:val="24"/>
        </w:rPr>
        <w:t xml:space="preserve"> </w:t>
      </w:r>
      <w:r>
        <w:rPr>
          <w:sz w:val="24"/>
        </w:rPr>
        <w:t>karton,</w:t>
      </w:r>
      <w:r>
        <w:rPr>
          <w:spacing w:val="-1"/>
          <w:sz w:val="24"/>
        </w:rPr>
        <w:t xml:space="preserve"> </w:t>
      </w:r>
      <w:r>
        <w:rPr>
          <w:sz w:val="24"/>
        </w:rPr>
        <w:t>spidol,</w:t>
      </w:r>
      <w:r>
        <w:rPr>
          <w:spacing w:val="-1"/>
          <w:sz w:val="24"/>
        </w:rPr>
        <w:t xml:space="preserve"> </w:t>
      </w:r>
      <w:r>
        <w:rPr>
          <w:sz w:val="24"/>
        </w:rPr>
        <w:t>alat</w:t>
      </w:r>
      <w:r>
        <w:rPr>
          <w:spacing w:val="-2"/>
          <w:sz w:val="24"/>
        </w:rPr>
        <w:t xml:space="preserve"> </w:t>
      </w:r>
      <w:r>
        <w:rPr>
          <w:sz w:val="24"/>
        </w:rPr>
        <w:t>gambar</w:t>
      </w:r>
      <w:r>
        <w:rPr>
          <w:spacing w:val="-3"/>
          <w:sz w:val="24"/>
        </w:rPr>
        <w:t xml:space="preserve"> </w:t>
      </w:r>
      <w:r>
        <w:rPr>
          <w:sz w:val="24"/>
        </w:rPr>
        <w:t>(untuk</w:t>
      </w:r>
      <w:r>
        <w:rPr>
          <w:spacing w:val="-1"/>
          <w:sz w:val="24"/>
        </w:rPr>
        <w:t xml:space="preserve"> </w:t>
      </w:r>
      <w:r>
        <w:rPr>
          <w:sz w:val="24"/>
        </w:rPr>
        <w:t>visualisasi</w:t>
      </w:r>
      <w:r>
        <w:rPr>
          <w:spacing w:val="-1"/>
          <w:sz w:val="24"/>
        </w:rPr>
        <w:t xml:space="preserve"> </w:t>
      </w:r>
      <w:r>
        <w:rPr>
          <w:spacing w:val="-2"/>
          <w:sz w:val="24"/>
        </w:rPr>
        <w:t>cerita)</w:t>
      </w:r>
    </w:p>
    <w:p w14:paraId="6FE83400">
      <w:pPr>
        <w:pStyle w:val="11"/>
        <w:numPr>
          <w:ilvl w:val="0"/>
          <w:numId w:val="27"/>
        </w:numPr>
        <w:tabs>
          <w:tab w:val="left" w:pos="1132"/>
        </w:tabs>
        <w:spacing w:before="41" w:after="0" w:line="240" w:lineRule="auto"/>
        <w:ind w:left="1132" w:right="0" w:hanging="357"/>
        <w:jc w:val="left"/>
        <w:rPr>
          <w:sz w:val="24"/>
        </w:rPr>
      </w:pPr>
      <w:r>
        <w:rPr>
          <w:sz w:val="24"/>
        </w:rPr>
        <w:t>Laptop,</w:t>
      </w:r>
      <w:r>
        <w:rPr>
          <w:spacing w:val="-7"/>
          <w:sz w:val="24"/>
        </w:rPr>
        <w:t xml:space="preserve"> </w:t>
      </w:r>
      <w:r>
        <w:rPr>
          <w:sz w:val="24"/>
        </w:rPr>
        <w:t>proyektor,</w:t>
      </w:r>
      <w:r>
        <w:rPr>
          <w:spacing w:val="-7"/>
          <w:sz w:val="24"/>
        </w:rPr>
        <w:t xml:space="preserve"> </w:t>
      </w:r>
      <w:r>
        <w:rPr>
          <w:sz w:val="24"/>
        </w:rPr>
        <w:t>dan</w:t>
      </w:r>
      <w:r>
        <w:rPr>
          <w:spacing w:val="-6"/>
          <w:sz w:val="24"/>
        </w:rPr>
        <w:t xml:space="preserve"> </w:t>
      </w:r>
      <w:r>
        <w:rPr>
          <w:spacing w:val="-2"/>
          <w:sz w:val="24"/>
        </w:rPr>
        <w:t>speaker</w:t>
      </w:r>
    </w:p>
    <w:p w14:paraId="3D017E52">
      <w:pPr>
        <w:pStyle w:val="9"/>
        <w:spacing w:before="87"/>
      </w:pPr>
    </w:p>
    <w:p w14:paraId="2378D0A3">
      <w:pPr>
        <w:pStyle w:val="5"/>
        <w:tabs>
          <w:tab w:val="left" w:pos="9326"/>
        </w:tabs>
      </w:pPr>
      <w:r>
        <w:drawing>
          <wp:anchor distT="0" distB="0" distL="0" distR="0" simplePos="0" relativeHeight="251700224" behindDoc="1" locked="0" layoutInCell="1" allowOverlap="1">
            <wp:simplePos x="0" y="0"/>
            <wp:positionH relativeFrom="page">
              <wp:posOffset>1457325</wp:posOffset>
            </wp:positionH>
            <wp:positionV relativeFrom="paragraph">
              <wp:posOffset>-149225</wp:posOffset>
            </wp:positionV>
            <wp:extent cx="4667250" cy="4591050"/>
            <wp:effectExtent l="0" t="0" r="0" b="0"/>
            <wp:wrapNone/>
            <wp:docPr id="107" name="Image 107"/>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25" cstate="print"/>
                    <a:stretch>
                      <a:fillRect/>
                    </a:stretch>
                  </pic:blipFill>
                  <pic:spPr>
                    <a:xfrm>
                      <a:off x="0" y="0"/>
                      <a:ext cx="4667249" cy="4591049"/>
                    </a:xfrm>
                    <a:prstGeom prst="rect">
                      <a:avLst/>
                    </a:prstGeom>
                  </pic:spPr>
                </pic:pic>
              </a:graphicData>
            </a:graphic>
          </wp:anchor>
        </w:drawing>
      </w:r>
      <w:r>
        <w:rPr>
          <w:color w:val="000000"/>
          <w:spacing w:val="42"/>
          <w:shd w:val="clear" w:color="auto" w:fill="FFE399"/>
        </w:rPr>
        <w:t xml:space="preserve"> </w:t>
      </w:r>
      <w:r>
        <w:rPr>
          <w:color w:val="000000"/>
          <w:shd w:val="clear" w:color="auto" w:fill="FFE399"/>
        </w:rPr>
        <w:t>U.</w:t>
      </w:r>
      <w:r>
        <w:rPr>
          <w:color w:val="000000"/>
          <w:spacing w:val="61"/>
          <w:shd w:val="clear" w:color="auto" w:fill="FFE399"/>
        </w:rPr>
        <w:t xml:space="preserve"> </w:t>
      </w:r>
      <w:r>
        <w:rPr>
          <w:color w:val="000000"/>
          <w:shd w:val="clear" w:color="auto" w:fill="FFE399"/>
        </w:rPr>
        <w:t>PEMAHAMAN</w:t>
      </w:r>
      <w:r>
        <w:rPr>
          <w:color w:val="000000"/>
          <w:spacing w:val="-4"/>
          <w:shd w:val="clear" w:color="auto" w:fill="FFE399"/>
        </w:rPr>
        <w:t xml:space="preserve"> </w:t>
      </w:r>
      <w:r>
        <w:rPr>
          <w:color w:val="000000"/>
          <w:spacing w:val="-2"/>
          <w:shd w:val="clear" w:color="auto" w:fill="FFE399"/>
        </w:rPr>
        <w:t>BERMAKNA</w:t>
      </w:r>
      <w:r>
        <w:rPr>
          <w:color w:val="000000"/>
          <w:shd w:val="clear" w:color="auto" w:fill="FFE399"/>
        </w:rPr>
        <w:tab/>
      </w:r>
    </w:p>
    <w:p w14:paraId="5ABEF2F1">
      <w:pPr>
        <w:pStyle w:val="9"/>
        <w:spacing w:before="41" w:line="276" w:lineRule="auto"/>
        <w:ind w:left="732" w:right="1042" w:hanging="10"/>
      </w:pPr>
      <w:r>
        <w:t>Peserta</w:t>
      </w:r>
      <w:r>
        <w:rPr>
          <w:spacing w:val="-5"/>
        </w:rPr>
        <w:t xml:space="preserve"> </w:t>
      </w:r>
      <w:r>
        <w:t>didik</w:t>
      </w:r>
      <w:r>
        <w:rPr>
          <w:spacing w:val="-3"/>
        </w:rPr>
        <w:t xml:space="preserve"> </w:t>
      </w:r>
      <w:r>
        <w:t>menyadari</w:t>
      </w:r>
      <w:r>
        <w:rPr>
          <w:spacing w:val="-3"/>
        </w:rPr>
        <w:t xml:space="preserve"> </w:t>
      </w:r>
      <w:r>
        <w:t>bahwa</w:t>
      </w:r>
      <w:r>
        <w:rPr>
          <w:spacing w:val="-5"/>
        </w:rPr>
        <w:t xml:space="preserve"> </w:t>
      </w:r>
      <w:r>
        <w:t>setiap</w:t>
      </w:r>
      <w:r>
        <w:rPr>
          <w:spacing w:val="-3"/>
        </w:rPr>
        <w:t xml:space="preserve"> </w:t>
      </w:r>
      <w:r>
        <w:t>daerah</w:t>
      </w:r>
      <w:r>
        <w:rPr>
          <w:spacing w:val="-3"/>
        </w:rPr>
        <w:t xml:space="preserve"> </w:t>
      </w:r>
      <w:r>
        <w:t>di</w:t>
      </w:r>
      <w:r>
        <w:rPr>
          <w:spacing w:val="-2"/>
        </w:rPr>
        <w:t xml:space="preserve"> </w:t>
      </w:r>
      <w:r>
        <w:t>Indonesia</w:t>
      </w:r>
      <w:r>
        <w:rPr>
          <w:spacing w:val="-3"/>
        </w:rPr>
        <w:t xml:space="preserve"> </w:t>
      </w:r>
      <w:r>
        <w:t>memiliki</w:t>
      </w:r>
      <w:r>
        <w:rPr>
          <w:spacing w:val="-3"/>
        </w:rPr>
        <w:t xml:space="preserve"> </w:t>
      </w:r>
      <w:r>
        <w:t>keunikan</w:t>
      </w:r>
      <w:r>
        <w:rPr>
          <w:spacing w:val="-3"/>
        </w:rPr>
        <w:t xml:space="preserve"> </w:t>
      </w:r>
      <w:r>
        <w:t>budaya yang perlu dikenali, dihargai, dan dijaga.</w:t>
      </w:r>
    </w:p>
    <w:p w14:paraId="61AA8A6D">
      <w:pPr>
        <w:spacing w:before="1" w:line="276" w:lineRule="auto"/>
        <w:ind w:left="732" w:right="1042" w:hanging="10"/>
        <w:jc w:val="left"/>
        <w:rPr>
          <w:i/>
          <w:sz w:val="24"/>
        </w:rPr>
      </w:pPr>
      <w:r>
        <w:rPr>
          <w:i/>
          <w:sz w:val="24"/>
        </w:rPr>
        <w:t>"Saya</w:t>
      </w:r>
      <w:r>
        <w:rPr>
          <w:i/>
          <w:spacing w:val="-3"/>
          <w:sz w:val="24"/>
        </w:rPr>
        <w:t xml:space="preserve"> </w:t>
      </w:r>
      <w:r>
        <w:rPr>
          <w:i/>
          <w:sz w:val="24"/>
        </w:rPr>
        <w:t>belajar</w:t>
      </w:r>
      <w:r>
        <w:rPr>
          <w:i/>
          <w:spacing w:val="-4"/>
          <w:sz w:val="24"/>
        </w:rPr>
        <w:t xml:space="preserve"> </w:t>
      </w:r>
      <w:r>
        <w:rPr>
          <w:i/>
          <w:sz w:val="24"/>
        </w:rPr>
        <w:t>bahwa</w:t>
      </w:r>
      <w:r>
        <w:rPr>
          <w:i/>
          <w:spacing w:val="-3"/>
          <w:sz w:val="24"/>
        </w:rPr>
        <w:t xml:space="preserve"> </w:t>
      </w:r>
      <w:r>
        <w:rPr>
          <w:i/>
          <w:sz w:val="24"/>
        </w:rPr>
        <w:t>daerah</w:t>
      </w:r>
      <w:r>
        <w:rPr>
          <w:i/>
          <w:spacing w:val="-3"/>
          <w:sz w:val="24"/>
        </w:rPr>
        <w:t xml:space="preserve"> </w:t>
      </w:r>
      <w:r>
        <w:rPr>
          <w:i/>
          <w:sz w:val="24"/>
        </w:rPr>
        <w:t>saya</w:t>
      </w:r>
      <w:r>
        <w:rPr>
          <w:i/>
          <w:spacing w:val="-3"/>
          <w:sz w:val="24"/>
        </w:rPr>
        <w:t xml:space="preserve"> </w:t>
      </w:r>
      <w:r>
        <w:rPr>
          <w:i/>
          <w:sz w:val="24"/>
        </w:rPr>
        <w:t>memiliki</w:t>
      </w:r>
      <w:r>
        <w:rPr>
          <w:i/>
          <w:spacing w:val="-3"/>
          <w:sz w:val="24"/>
        </w:rPr>
        <w:t xml:space="preserve"> </w:t>
      </w:r>
      <w:r>
        <w:rPr>
          <w:i/>
          <w:sz w:val="24"/>
        </w:rPr>
        <w:t>cerita</w:t>
      </w:r>
      <w:r>
        <w:rPr>
          <w:i/>
          <w:spacing w:val="-1"/>
          <w:sz w:val="24"/>
        </w:rPr>
        <w:t xml:space="preserve"> </w:t>
      </w:r>
      <w:r>
        <w:rPr>
          <w:i/>
          <w:sz w:val="24"/>
        </w:rPr>
        <w:t>sejarah</w:t>
      </w:r>
      <w:r>
        <w:rPr>
          <w:i/>
          <w:spacing w:val="-3"/>
          <w:sz w:val="24"/>
        </w:rPr>
        <w:t xml:space="preserve"> </w:t>
      </w:r>
      <w:r>
        <w:rPr>
          <w:i/>
          <w:sz w:val="24"/>
        </w:rPr>
        <w:t>dan</w:t>
      </w:r>
      <w:r>
        <w:rPr>
          <w:i/>
          <w:spacing w:val="-3"/>
          <w:sz w:val="24"/>
        </w:rPr>
        <w:t xml:space="preserve"> </w:t>
      </w:r>
      <w:r>
        <w:rPr>
          <w:i/>
          <w:sz w:val="24"/>
        </w:rPr>
        <w:t>tokoh</w:t>
      </w:r>
      <w:r>
        <w:rPr>
          <w:i/>
          <w:spacing w:val="-3"/>
          <w:sz w:val="24"/>
        </w:rPr>
        <w:t xml:space="preserve"> </w:t>
      </w:r>
      <w:r>
        <w:rPr>
          <w:i/>
          <w:sz w:val="24"/>
        </w:rPr>
        <w:t>yang</w:t>
      </w:r>
      <w:r>
        <w:rPr>
          <w:i/>
          <w:spacing w:val="-3"/>
          <w:sz w:val="24"/>
        </w:rPr>
        <w:t xml:space="preserve"> </w:t>
      </w:r>
      <w:r>
        <w:rPr>
          <w:i/>
          <w:sz w:val="24"/>
        </w:rPr>
        <w:t>penting,</w:t>
      </w:r>
      <w:r>
        <w:rPr>
          <w:i/>
          <w:spacing w:val="-3"/>
          <w:sz w:val="24"/>
        </w:rPr>
        <w:t xml:space="preserve"> </w:t>
      </w:r>
      <w:r>
        <w:rPr>
          <w:i/>
          <w:sz w:val="24"/>
        </w:rPr>
        <w:t>dan saya dapat menceritakannya kembali dengan cara saya sendiri."</w:t>
      </w:r>
    </w:p>
    <w:p w14:paraId="3E139048">
      <w:pPr>
        <w:pStyle w:val="9"/>
        <w:spacing w:before="40"/>
        <w:rPr>
          <w:i/>
        </w:rPr>
      </w:pPr>
    </w:p>
    <w:p w14:paraId="68868C87">
      <w:pPr>
        <w:pStyle w:val="5"/>
        <w:tabs>
          <w:tab w:val="left" w:pos="9326"/>
        </w:tabs>
      </w:pPr>
      <w:r>
        <w:rPr>
          <w:color w:val="000000"/>
          <w:spacing w:val="23"/>
          <w:shd w:val="clear" w:color="auto" w:fill="FFE399"/>
        </w:rPr>
        <w:t xml:space="preserve"> </w:t>
      </w:r>
      <w:r>
        <w:rPr>
          <w:color w:val="000000"/>
          <w:shd w:val="clear" w:color="auto" w:fill="FFE399"/>
        </w:rPr>
        <w:t>V.</w:t>
      </w:r>
      <w:r>
        <w:rPr>
          <w:color w:val="000000"/>
          <w:spacing w:val="41"/>
          <w:shd w:val="clear" w:color="auto" w:fill="FFE399"/>
        </w:rPr>
        <w:t xml:space="preserve"> </w:t>
      </w:r>
      <w:r>
        <w:rPr>
          <w:color w:val="000000"/>
          <w:shd w:val="clear" w:color="auto" w:fill="FFE399"/>
        </w:rPr>
        <w:t>PERTANYAAN</w:t>
      </w:r>
      <w:r>
        <w:rPr>
          <w:color w:val="000000"/>
          <w:spacing w:val="-14"/>
          <w:shd w:val="clear" w:color="auto" w:fill="FFE399"/>
        </w:rPr>
        <w:t xml:space="preserve"> </w:t>
      </w:r>
      <w:r>
        <w:rPr>
          <w:color w:val="000000"/>
          <w:spacing w:val="-2"/>
          <w:shd w:val="clear" w:color="auto" w:fill="FFE399"/>
        </w:rPr>
        <w:t>PEMANTIK</w:t>
      </w:r>
      <w:r>
        <w:rPr>
          <w:color w:val="000000"/>
          <w:shd w:val="clear" w:color="auto" w:fill="FFE399"/>
        </w:rPr>
        <w:tab/>
      </w:r>
    </w:p>
    <w:p w14:paraId="220676B9">
      <w:pPr>
        <w:pStyle w:val="11"/>
        <w:numPr>
          <w:ilvl w:val="0"/>
          <w:numId w:val="28"/>
        </w:numPr>
        <w:tabs>
          <w:tab w:val="left" w:pos="1132"/>
        </w:tabs>
        <w:spacing w:before="43" w:after="0" w:line="240" w:lineRule="auto"/>
        <w:ind w:left="1132" w:right="0" w:hanging="357"/>
        <w:jc w:val="left"/>
        <w:rPr>
          <w:sz w:val="24"/>
        </w:rPr>
      </w:pPr>
      <w:r>
        <w:rPr>
          <w:sz w:val="24"/>
        </w:rPr>
        <w:t>Apakah</w:t>
      </w:r>
      <w:r>
        <w:rPr>
          <w:spacing w:val="-7"/>
          <w:sz w:val="24"/>
        </w:rPr>
        <w:t xml:space="preserve"> </w:t>
      </w:r>
      <w:r>
        <w:rPr>
          <w:sz w:val="24"/>
        </w:rPr>
        <w:t>kalian</w:t>
      </w:r>
      <w:r>
        <w:rPr>
          <w:spacing w:val="-1"/>
          <w:sz w:val="24"/>
        </w:rPr>
        <w:t xml:space="preserve"> </w:t>
      </w:r>
      <w:r>
        <w:rPr>
          <w:sz w:val="24"/>
        </w:rPr>
        <w:t>tahu</w:t>
      </w:r>
      <w:r>
        <w:rPr>
          <w:spacing w:val="-5"/>
          <w:sz w:val="24"/>
        </w:rPr>
        <w:t xml:space="preserve"> </w:t>
      </w:r>
      <w:r>
        <w:rPr>
          <w:sz w:val="24"/>
        </w:rPr>
        <w:t>cerita atau</w:t>
      </w:r>
      <w:r>
        <w:rPr>
          <w:spacing w:val="-2"/>
          <w:sz w:val="24"/>
        </w:rPr>
        <w:t xml:space="preserve"> </w:t>
      </w:r>
      <w:r>
        <w:rPr>
          <w:sz w:val="24"/>
        </w:rPr>
        <w:t>legenda</w:t>
      </w:r>
      <w:r>
        <w:rPr>
          <w:spacing w:val="-6"/>
          <w:sz w:val="24"/>
        </w:rPr>
        <w:t xml:space="preserve"> </w:t>
      </w:r>
      <w:r>
        <w:rPr>
          <w:sz w:val="24"/>
        </w:rPr>
        <w:t>yang</w:t>
      </w:r>
      <w:r>
        <w:rPr>
          <w:spacing w:val="-2"/>
          <w:sz w:val="24"/>
        </w:rPr>
        <w:t xml:space="preserve"> </w:t>
      </w:r>
      <w:r>
        <w:rPr>
          <w:sz w:val="24"/>
        </w:rPr>
        <w:t>terkenal</w:t>
      </w:r>
      <w:r>
        <w:rPr>
          <w:spacing w:val="-1"/>
          <w:sz w:val="24"/>
        </w:rPr>
        <w:t xml:space="preserve"> </w:t>
      </w:r>
      <w:r>
        <w:rPr>
          <w:sz w:val="24"/>
        </w:rPr>
        <w:t>dari</w:t>
      </w:r>
      <w:r>
        <w:rPr>
          <w:spacing w:val="-2"/>
          <w:sz w:val="24"/>
        </w:rPr>
        <w:t xml:space="preserve"> </w:t>
      </w:r>
      <w:r>
        <w:rPr>
          <w:sz w:val="24"/>
        </w:rPr>
        <w:t>daerah</w:t>
      </w:r>
      <w:r>
        <w:rPr>
          <w:spacing w:val="-1"/>
          <w:sz w:val="24"/>
        </w:rPr>
        <w:t xml:space="preserve"> </w:t>
      </w:r>
      <w:r>
        <w:rPr>
          <w:spacing w:val="-2"/>
          <w:sz w:val="24"/>
        </w:rPr>
        <w:t>kita?</w:t>
      </w:r>
    </w:p>
    <w:p w14:paraId="79DF3C57">
      <w:pPr>
        <w:pStyle w:val="11"/>
        <w:numPr>
          <w:ilvl w:val="0"/>
          <w:numId w:val="28"/>
        </w:numPr>
        <w:tabs>
          <w:tab w:val="left" w:pos="1132"/>
        </w:tabs>
        <w:spacing w:before="41" w:after="0" w:line="240" w:lineRule="auto"/>
        <w:ind w:left="1132" w:right="0" w:hanging="357"/>
        <w:jc w:val="left"/>
        <w:rPr>
          <w:sz w:val="24"/>
        </w:rPr>
      </w:pPr>
      <w:r>
        <w:rPr>
          <w:sz w:val="24"/>
        </w:rPr>
        <w:t>Bagaimana</w:t>
      </w:r>
      <w:r>
        <w:rPr>
          <w:spacing w:val="-8"/>
          <w:sz w:val="24"/>
        </w:rPr>
        <w:t xml:space="preserve"> </w:t>
      </w:r>
      <w:r>
        <w:rPr>
          <w:sz w:val="24"/>
        </w:rPr>
        <w:t>cara</w:t>
      </w:r>
      <w:r>
        <w:rPr>
          <w:spacing w:val="-5"/>
          <w:sz w:val="24"/>
        </w:rPr>
        <w:t xml:space="preserve"> </w:t>
      </w:r>
      <w:r>
        <w:rPr>
          <w:sz w:val="24"/>
        </w:rPr>
        <w:t>kita</w:t>
      </w:r>
      <w:r>
        <w:rPr>
          <w:spacing w:val="-5"/>
          <w:sz w:val="24"/>
        </w:rPr>
        <w:t xml:space="preserve"> </w:t>
      </w:r>
      <w:r>
        <w:rPr>
          <w:sz w:val="24"/>
        </w:rPr>
        <w:t>tahu bahwa</w:t>
      </w:r>
      <w:r>
        <w:rPr>
          <w:spacing w:val="-5"/>
          <w:sz w:val="24"/>
        </w:rPr>
        <w:t xml:space="preserve"> </w:t>
      </w:r>
      <w:r>
        <w:rPr>
          <w:sz w:val="24"/>
        </w:rPr>
        <w:t>cerita</w:t>
      </w:r>
      <w:r>
        <w:rPr>
          <w:spacing w:val="-4"/>
          <w:sz w:val="24"/>
        </w:rPr>
        <w:t xml:space="preserve"> </w:t>
      </w:r>
      <w:r>
        <w:rPr>
          <w:sz w:val="24"/>
        </w:rPr>
        <w:t>itu</w:t>
      </w:r>
      <w:r>
        <w:rPr>
          <w:spacing w:val="-1"/>
          <w:sz w:val="24"/>
        </w:rPr>
        <w:t xml:space="preserve"> </w:t>
      </w:r>
      <w:r>
        <w:rPr>
          <w:sz w:val="24"/>
        </w:rPr>
        <w:t>benar-benar</w:t>
      </w:r>
      <w:r>
        <w:rPr>
          <w:spacing w:val="-2"/>
          <w:sz w:val="24"/>
        </w:rPr>
        <w:t xml:space="preserve"> </w:t>
      </w:r>
      <w:r>
        <w:rPr>
          <w:sz w:val="24"/>
        </w:rPr>
        <w:t>berasal dari</w:t>
      </w:r>
      <w:r>
        <w:rPr>
          <w:spacing w:val="-2"/>
          <w:sz w:val="24"/>
        </w:rPr>
        <w:t xml:space="preserve"> </w:t>
      </w:r>
      <w:r>
        <w:rPr>
          <w:sz w:val="24"/>
        </w:rPr>
        <w:t>daerah</w:t>
      </w:r>
      <w:r>
        <w:rPr>
          <w:spacing w:val="1"/>
          <w:sz w:val="24"/>
        </w:rPr>
        <w:t xml:space="preserve"> </w:t>
      </w:r>
      <w:r>
        <w:rPr>
          <w:spacing w:val="-2"/>
          <w:sz w:val="24"/>
        </w:rPr>
        <w:t>kita?</w:t>
      </w:r>
    </w:p>
    <w:p w14:paraId="651E235B">
      <w:pPr>
        <w:pStyle w:val="9"/>
        <w:spacing w:before="79"/>
      </w:pPr>
    </w:p>
    <w:p w14:paraId="2384ACE0">
      <w:pPr>
        <w:pStyle w:val="5"/>
        <w:tabs>
          <w:tab w:val="left" w:pos="9326"/>
        </w:tabs>
      </w:pPr>
      <w:r>
        <w:rPr>
          <w:color w:val="000000"/>
          <w:spacing w:val="47"/>
          <w:shd w:val="clear" w:color="auto" w:fill="FFE399"/>
        </w:rPr>
        <w:t xml:space="preserve"> </w:t>
      </w:r>
      <w:r>
        <w:rPr>
          <w:color w:val="000000"/>
          <w:shd w:val="clear" w:color="auto" w:fill="FFE399"/>
        </w:rPr>
        <w:t>W. MODEL</w:t>
      </w:r>
      <w:r>
        <w:rPr>
          <w:color w:val="000000"/>
          <w:spacing w:val="-14"/>
          <w:shd w:val="clear" w:color="auto" w:fill="FFE399"/>
        </w:rPr>
        <w:t xml:space="preserve"> </w:t>
      </w:r>
      <w:r>
        <w:rPr>
          <w:color w:val="000000"/>
          <w:spacing w:val="-2"/>
          <w:shd w:val="clear" w:color="auto" w:fill="FFE399"/>
        </w:rPr>
        <w:t>PEMBELAJARAN</w:t>
      </w:r>
      <w:r>
        <w:rPr>
          <w:color w:val="000000"/>
          <w:shd w:val="clear" w:color="auto" w:fill="FFE399"/>
        </w:rPr>
        <w:tab/>
      </w:r>
    </w:p>
    <w:p w14:paraId="0A1AF00F">
      <w:pPr>
        <w:pStyle w:val="11"/>
        <w:numPr>
          <w:ilvl w:val="0"/>
          <w:numId w:val="29"/>
        </w:numPr>
        <w:tabs>
          <w:tab w:val="left" w:pos="1156"/>
        </w:tabs>
        <w:spacing w:before="41" w:after="0" w:line="240" w:lineRule="auto"/>
        <w:ind w:left="1156" w:right="0" w:hanging="359"/>
        <w:jc w:val="left"/>
        <w:rPr>
          <w:sz w:val="24"/>
        </w:rPr>
      </w:pPr>
      <w:r>
        <w:rPr>
          <w:sz w:val="24"/>
        </w:rPr>
        <w:t>Model</w:t>
      </w:r>
      <w:r>
        <w:rPr>
          <w:spacing w:val="-8"/>
          <w:sz w:val="24"/>
        </w:rPr>
        <w:t xml:space="preserve"> </w:t>
      </w:r>
      <w:r>
        <w:rPr>
          <w:sz w:val="24"/>
        </w:rPr>
        <w:t>pembelajaran</w:t>
      </w:r>
      <w:r>
        <w:rPr>
          <w:spacing w:val="68"/>
          <w:w w:val="150"/>
          <w:sz w:val="24"/>
        </w:rPr>
        <w:t xml:space="preserve"> </w:t>
      </w:r>
      <w:r>
        <w:rPr>
          <w:sz w:val="24"/>
        </w:rPr>
        <w:t>: Discovery</w:t>
      </w:r>
      <w:r>
        <w:rPr>
          <w:spacing w:val="-2"/>
          <w:sz w:val="24"/>
        </w:rPr>
        <w:t xml:space="preserve"> </w:t>
      </w:r>
      <w:r>
        <w:rPr>
          <w:sz w:val="24"/>
        </w:rPr>
        <w:t>Learning</w:t>
      </w:r>
      <w:r>
        <w:rPr>
          <w:spacing w:val="-1"/>
          <w:sz w:val="24"/>
        </w:rPr>
        <w:t xml:space="preserve"> </w:t>
      </w:r>
      <w:r>
        <w:rPr>
          <w:sz w:val="24"/>
        </w:rPr>
        <w:t>berbantuan</w:t>
      </w:r>
      <w:r>
        <w:rPr>
          <w:spacing w:val="-2"/>
          <w:sz w:val="24"/>
        </w:rPr>
        <w:t xml:space="preserve"> </w:t>
      </w:r>
      <w:r>
        <w:rPr>
          <w:sz w:val="24"/>
        </w:rPr>
        <w:t>media</w:t>
      </w:r>
      <w:r>
        <w:rPr>
          <w:spacing w:val="-2"/>
          <w:sz w:val="24"/>
        </w:rPr>
        <w:t xml:space="preserve"> </w:t>
      </w:r>
      <w:r>
        <w:rPr>
          <w:sz w:val="24"/>
        </w:rPr>
        <w:t xml:space="preserve">digital </w:t>
      </w:r>
      <w:r>
        <w:rPr>
          <w:spacing w:val="-2"/>
          <w:sz w:val="24"/>
        </w:rPr>
        <w:t>(Canva)</w:t>
      </w:r>
    </w:p>
    <w:p w14:paraId="6EBDD840">
      <w:pPr>
        <w:pStyle w:val="11"/>
        <w:numPr>
          <w:ilvl w:val="0"/>
          <w:numId w:val="29"/>
        </w:numPr>
        <w:tabs>
          <w:tab w:val="left" w:pos="1156"/>
        </w:tabs>
        <w:spacing w:before="46" w:after="0" w:line="240" w:lineRule="auto"/>
        <w:ind w:left="1156" w:right="0" w:hanging="359"/>
        <w:jc w:val="left"/>
        <w:rPr>
          <w:sz w:val="24"/>
        </w:rPr>
      </w:pPr>
      <w:r>
        <w:rPr>
          <w:sz w:val="24"/>
        </w:rPr>
        <w:t>Metode</w:t>
      </w:r>
      <w:r>
        <w:rPr>
          <w:spacing w:val="-10"/>
          <w:sz w:val="24"/>
        </w:rPr>
        <w:t xml:space="preserve"> </w:t>
      </w:r>
      <w:r>
        <w:rPr>
          <w:sz w:val="24"/>
        </w:rPr>
        <w:t>pembelajaran</w:t>
      </w:r>
      <w:r>
        <w:rPr>
          <w:spacing w:val="-5"/>
          <w:sz w:val="24"/>
        </w:rPr>
        <w:t xml:space="preserve"> </w:t>
      </w:r>
      <w:r>
        <w:rPr>
          <w:sz w:val="24"/>
        </w:rPr>
        <w:t>:</w:t>
      </w:r>
      <w:r>
        <w:rPr>
          <w:spacing w:val="-1"/>
          <w:sz w:val="24"/>
        </w:rPr>
        <w:t xml:space="preserve"> </w:t>
      </w:r>
      <w:r>
        <w:rPr>
          <w:sz w:val="24"/>
        </w:rPr>
        <w:t>Observasi,</w:t>
      </w:r>
      <w:r>
        <w:rPr>
          <w:spacing w:val="-4"/>
          <w:sz w:val="24"/>
        </w:rPr>
        <w:t xml:space="preserve"> </w:t>
      </w:r>
      <w:r>
        <w:rPr>
          <w:sz w:val="24"/>
        </w:rPr>
        <w:t>diskusi,</w:t>
      </w:r>
      <w:r>
        <w:rPr>
          <w:spacing w:val="-1"/>
          <w:sz w:val="24"/>
        </w:rPr>
        <w:t xml:space="preserve"> </w:t>
      </w:r>
      <w:r>
        <w:rPr>
          <w:sz w:val="24"/>
        </w:rPr>
        <w:t>pencatatan</w:t>
      </w:r>
      <w:r>
        <w:rPr>
          <w:spacing w:val="-2"/>
          <w:sz w:val="24"/>
        </w:rPr>
        <w:t xml:space="preserve"> </w:t>
      </w:r>
      <w:r>
        <w:rPr>
          <w:sz w:val="24"/>
        </w:rPr>
        <w:t>data,</w:t>
      </w:r>
      <w:r>
        <w:rPr>
          <w:spacing w:val="-1"/>
          <w:sz w:val="24"/>
        </w:rPr>
        <w:t xml:space="preserve"> </w:t>
      </w:r>
      <w:r>
        <w:rPr>
          <w:spacing w:val="-2"/>
          <w:sz w:val="24"/>
        </w:rPr>
        <w:t>presentasi</w:t>
      </w:r>
    </w:p>
    <w:p w14:paraId="55CBB912">
      <w:pPr>
        <w:pStyle w:val="11"/>
        <w:numPr>
          <w:ilvl w:val="0"/>
          <w:numId w:val="29"/>
        </w:numPr>
        <w:tabs>
          <w:tab w:val="left" w:pos="1156"/>
          <w:tab w:val="left" w:pos="3295"/>
        </w:tabs>
        <w:spacing w:before="41" w:after="0" w:line="240" w:lineRule="auto"/>
        <w:ind w:left="1156" w:right="0" w:hanging="359"/>
        <w:jc w:val="left"/>
        <w:rPr>
          <w:b/>
          <w:sz w:val="24"/>
        </w:rPr>
      </w:pPr>
      <w:r>
        <w:rPr>
          <w:spacing w:val="-2"/>
          <w:sz w:val="24"/>
        </w:rPr>
        <w:t>Pendekatan</w:t>
      </w:r>
      <w:r>
        <w:rPr>
          <w:sz w:val="24"/>
        </w:rPr>
        <w:tab/>
      </w:r>
      <w:r>
        <w:rPr>
          <w:sz w:val="24"/>
        </w:rPr>
        <w:t xml:space="preserve">: </w:t>
      </w:r>
      <w:r>
        <w:rPr>
          <w:b/>
          <w:spacing w:val="-2"/>
          <w:sz w:val="24"/>
        </w:rPr>
        <w:t>Saintifik</w:t>
      </w:r>
    </w:p>
    <w:p w14:paraId="413988EB">
      <w:pPr>
        <w:pStyle w:val="9"/>
        <w:spacing w:before="118" w:after="1"/>
        <w:rPr>
          <w:b/>
          <w:sz w:val="20"/>
        </w:rPr>
      </w:pPr>
    </w:p>
    <w:tbl>
      <w:tblPr>
        <w:tblStyle w:val="8"/>
        <w:tblW w:w="0" w:type="auto"/>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3"/>
      </w:tblGrid>
      <w:tr w14:paraId="337D8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9017" w:type="dxa"/>
            <w:gridSpan w:val="3"/>
            <w:tcBorders>
              <w:top w:val="nil"/>
              <w:left w:val="nil"/>
              <w:right w:val="nil"/>
            </w:tcBorders>
            <w:shd w:val="clear" w:color="auto" w:fill="FFE399"/>
          </w:tcPr>
          <w:p w14:paraId="63042D89">
            <w:pPr>
              <w:pStyle w:val="12"/>
              <w:spacing w:line="273" w:lineRule="exact"/>
              <w:ind w:left="112"/>
              <w:rPr>
                <w:b/>
                <w:sz w:val="24"/>
              </w:rPr>
            </w:pPr>
            <w:r>
              <w:rPr>
                <w:b/>
                <w:sz w:val="24"/>
              </w:rPr>
              <w:t>X.</w:t>
            </w:r>
            <w:r>
              <w:rPr>
                <w:b/>
                <w:spacing w:val="61"/>
                <w:sz w:val="24"/>
              </w:rPr>
              <w:t xml:space="preserve"> </w:t>
            </w:r>
            <w:r>
              <w:rPr>
                <w:b/>
                <w:sz w:val="24"/>
              </w:rPr>
              <w:t xml:space="preserve">LANGKAH </w:t>
            </w:r>
            <w:r>
              <w:rPr>
                <w:b/>
                <w:spacing w:val="-2"/>
                <w:sz w:val="24"/>
              </w:rPr>
              <w:t>PEMBELAJARAN</w:t>
            </w:r>
          </w:p>
        </w:tc>
      </w:tr>
      <w:tr w14:paraId="03077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17" w:type="dxa"/>
            <w:gridSpan w:val="3"/>
            <w:shd w:val="clear" w:color="auto" w:fill="BD8F00"/>
          </w:tcPr>
          <w:p w14:paraId="77B734AD">
            <w:pPr>
              <w:pStyle w:val="12"/>
              <w:spacing w:line="273" w:lineRule="exact"/>
              <w:ind w:left="5" w:right="44"/>
              <w:jc w:val="center"/>
              <w:rPr>
                <w:b/>
                <w:sz w:val="24"/>
              </w:rPr>
            </w:pPr>
            <w:r>
              <w:rPr>
                <w:b/>
                <w:color w:val="FFFFFF"/>
                <w:spacing w:val="-2"/>
                <w:sz w:val="24"/>
              </w:rPr>
              <w:t>PERTEMUAN</w:t>
            </w:r>
            <w:r>
              <w:rPr>
                <w:b/>
                <w:color w:val="FFFFFF"/>
                <w:spacing w:val="2"/>
                <w:sz w:val="24"/>
              </w:rPr>
              <w:t xml:space="preserve"> </w:t>
            </w:r>
            <w:r>
              <w:rPr>
                <w:b/>
                <w:color w:val="FFFFFF"/>
                <w:spacing w:val="-2"/>
                <w:sz w:val="24"/>
              </w:rPr>
              <w:t>KETIGA</w:t>
            </w:r>
            <w:r>
              <w:rPr>
                <w:b/>
                <w:color w:val="FFFFFF"/>
                <w:spacing w:val="1"/>
                <w:sz w:val="24"/>
              </w:rPr>
              <w:t xml:space="preserve"> </w:t>
            </w:r>
            <w:r>
              <w:rPr>
                <w:b/>
                <w:color w:val="FFFFFF"/>
                <w:spacing w:val="-2"/>
                <w:sz w:val="24"/>
              </w:rPr>
              <w:t>(KE-</w:t>
            </w:r>
            <w:r>
              <w:rPr>
                <w:b/>
                <w:color w:val="FFFFFF"/>
                <w:spacing w:val="-5"/>
                <w:sz w:val="24"/>
              </w:rPr>
              <w:t>3)</w:t>
            </w:r>
          </w:p>
        </w:tc>
      </w:tr>
      <w:tr w14:paraId="7ECA0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19" w:type="dxa"/>
            <w:shd w:val="clear" w:color="auto" w:fill="FFD966"/>
          </w:tcPr>
          <w:p w14:paraId="4EF55758">
            <w:pPr>
              <w:pStyle w:val="12"/>
              <w:spacing w:before="155"/>
              <w:ind w:left="1" w:right="42"/>
              <w:jc w:val="center"/>
              <w:rPr>
                <w:b/>
                <w:sz w:val="24"/>
              </w:rPr>
            </w:pPr>
            <w:r>
              <w:rPr>
                <w:b/>
                <w:spacing w:val="-2"/>
                <w:sz w:val="24"/>
              </w:rPr>
              <w:t>Tahapan</w:t>
            </w:r>
          </w:p>
        </w:tc>
        <w:tc>
          <w:tcPr>
            <w:tcW w:w="5725" w:type="dxa"/>
            <w:shd w:val="clear" w:color="auto" w:fill="FFD966"/>
          </w:tcPr>
          <w:p w14:paraId="24A47520">
            <w:pPr>
              <w:pStyle w:val="12"/>
              <w:spacing w:line="273" w:lineRule="exact"/>
              <w:ind w:right="44"/>
              <w:jc w:val="center"/>
              <w:rPr>
                <w:b/>
                <w:sz w:val="24"/>
              </w:rPr>
            </w:pPr>
            <w:r>
              <w:rPr>
                <w:b/>
                <w:spacing w:val="-2"/>
                <w:sz w:val="24"/>
              </w:rPr>
              <w:t>Kegiatan</w:t>
            </w:r>
          </w:p>
        </w:tc>
        <w:tc>
          <w:tcPr>
            <w:tcW w:w="1773" w:type="dxa"/>
            <w:shd w:val="clear" w:color="auto" w:fill="FFD966"/>
          </w:tcPr>
          <w:p w14:paraId="0FCC657C">
            <w:pPr>
              <w:pStyle w:val="12"/>
              <w:spacing w:line="273" w:lineRule="exact"/>
              <w:ind w:left="470"/>
              <w:rPr>
                <w:b/>
                <w:sz w:val="24"/>
              </w:rPr>
            </w:pPr>
            <w:r>
              <w:rPr>
                <w:b/>
                <w:spacing w:val="-2"/>
                <w:sz w:val="24"/>
              </w:rPr>
              <w:t>Alokasi</w:t>
            </w:r>
          </w:p>
          <w:p w14:paraId="53FEBFA6">
            <w:pPr>
              <w:pStyle w:val="12"/>
              <w:spacing w:before="43"/>
              <w:ind w:left="516"/>
              <w:rPr>
                <w:b/>
                <w:sz w:val="24"/>
              </w:rPr>
            </w:pPr>
            <w:r>
              <w:rPr>
                <w:b/>
                <w:spacing w:val="-2"/>
                <w:sz w:val="24"/>
              </w:rPr>
              <w:t>Waktu</w:t>
            </w:r>
          </w:p>
        </w:tc>
      </w:tr>
      <w:tr w14:paraId="69F56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8" w:hRule="atLeast"/>
        </w:trPr>
        <w:tc>
          <w:tcPr>
            <w:tcW w:w="1519" w:type="dxa"/>
          </w:tcPr>
          <w:p w14:paraId="6F27BF5F">
            <w:pPr>
              <w:pStyle w:val="12"/>
              <w:rPr>
                <w:b/>
                <w:sz w:val="24"/>
              </w:rPr>
            </w:pPr>
          </w:p>
          <w:p w14:paraId="5C6ADC1B">
            <w:pPr>
              <w:pStyle w:val="12"/>
              <w:rPr>
                <w:b/>
                <w:sz w:val="24"/>
              </w:rPr>
            </w:pPr>
          </w:p>
          <w:p w14:paraId="563A49ED">
            <w:pPr>
              <w:pStyle w:val="12"/>
              <w:rPr>
                <w:b/>
                <w:sz w:val="24"/>
              </w:rPr>
            </w:pPr>
          </w:p>
          <w:p w14:paraId="205E6B00">
            <w:pPr>
              <w:pStyle w:val="12"/>
              <w:rPr>
                <w:b/>
                <w:sz w:val="24"/>
              </w:rPr>
            </w:pPr>
          </w:p>
          <w:p w14:paraId="766FB924">
            <w:pPr>
              <w:pStyle w:val="12"/>
              <w:rPr>
                <w:b/>
                <w:sz w:val="24"/>
              </w:rPr>
            </w:pPr>
          </w:p>
          <w:p w14:paraId="426FB898">
            <w:pPr>
              <w:pStyle w:val="12"/>
              <w:spacing w:before="90"/>
              <w:rPr>
                <w:b/>
                <w:sz w:val="24"/>
              </w:rPr>
            </w:pPr>
          </w:p>
          <w:p w14:paraId="4DF5EBE0">
            <w:pPr>
              <w:pStyle w:val="12"/>
              <w:spacing w:before="1"/>
              <w:ind w:right="42"/>
              <w:jc w:val="center"/>
              <w:rPr>
                <w:sz w:val="24"/>
              </w:rPr>
            </w:pPr>
            <w:r>
              <w:rPr>
                <w:spacing w:val="-2"/>
                <w:sz w:val="24"/>
              </w:rPr>
              <w:t>Pendahuluan</w:t>
            </w:r>
          </w:p>
        </w:tc>
        <w:tc>
          <w:tcPr>
            <w:tcW w:w="5725" w:type="dxa"/>
          </w:tcPr>
          <w:p w14:paraId="1A20DD8E">
            <w:pPr>
              <w:pStyle w:val="12"/>
              <w:numPr>
                <w:ilvl w:val="0"/>
                <w:numId w:val="30"/>
              </w:numPr>
              <w:tabs>
                <w:tab w:val="left" w:pos="441"/>
                <w:tab w:val="left" w:pos="473"/>
              </w:tabs>
              <w:spacing w:before="0" w:after="0" w:line="278" w:lineRule="auto"/>
              <w:ind w:left="473" w:right="98" w:hanging="363"/>
              <w:jc w:val="both"/>
              <w:rPr>
                <w:sz w:val="24"/>
              </w:rPr>
            </w:pPr>
            <w:r>
              <w:rPr>
                <w:sz w:val="24"/>
              </w:rPr>
              <w:t xml:space="preserve">Guru membuka pembelajaran dengan mengucapkan </w:t>
            </w:r>
            <w:r>
              <w:rPr>
                <w:spacing w:val="-2"/>
                <w:sz w:val="24"/>
              </w:rPr>
              <w:t>salam.</w:t>
            </w:r>
          </w:p>
          <w:p w14:paraId="4895667A">
            <w:pPr>
              <w:pStyle w:val="12"/>
              <w:numPr>
                <w:ilvl w:val="0"/>
                <w:numId w:val="30"/>
              </w:numPr>
              <w:tabs>
                <w:tab w:val="left" w:pos="446"/>
                <w:tab w:val="left" w:pos="473"/>
              </w:tabs>
              <w:spacing w:before="0" w:after="0" w:line="276" w:lineRule="auto"/>
              <w:ind w:left="473" w:right="94" w:hanging="363"/>
              <w:jc w:val="both"/>
              <w:rPr>
                <w:sz w:val="24"/>
              </w:rPr>
            </w:pP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6F268C2A">
            <w:pPr>
              <w:pStyle w:val="12"/>
              <w:numPr>
                <w:ilvl w:val="0"/>
                <w:numId w:val="30"/>
              </w:numPr>
              <w:tabs>
                <w:tab w:val="left" w:pos="444"/>
                <w:tab w:val="left" w:pos="473"/>
              </w:tabs>
              <w:spacing w:before="0" w:after="0" w:line="278"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6955A582">
            <w:pPr>
              <w:pStyle w:val="12"/>
              <w:numPr>
                <w:ilvl w:val="0"/>
                <w:numId w:val="30"/>
              </w:numPr>
              <w:tabs>
                <w:tab w:val="left" w:pos="446"/>
                <w:tab w:val="left" w:pos="473"/>
              </w:tabs>
              <w:spacing w:before="0" w:after="0" w:line="276"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3F1A1C8B">
            <w:pPr>
              <w:pStyle w:val="12"/>
              <w:numPr>
                <w:ilvl w:val="0"/>
                <w:numId w:val="30"/>
              </w:numPr>
              <w:tabs>
                <w:tab w:val="left" w:pos="461"/>
              </w:tabs>
              <w:spacing w:before="0" w:after="0" w:line="272" w:lineRule="exact"/>
              <w:ind w:left="461" w:right="0" w:hanging="351"/>
              <w:jc w:val="both"/>
              <w:rPr>
                <w:sz w:val="24"/>
              </w:rPr>
            </w:pPr>
            <w:r>
              <w:rPr>
                <w:sz w:val="24"/>
              </w:rPr>
              <w:t>Guru</w:t>
            </w:r>
            <w:r>
              <w:rPr>
                <w:spacing w:val="78"/>
                <w:sz w:val="24"/>
              </w:rPr>
              <w:t xml:space="preserve"> </w:t>
            </w:r>
            <w:r>
              <w:rPr>
                <w:sz w:val="24"/>
              </w:rPr>
              <w:t>menyapa</w:t>
            </w:r>
            <w:r>
              <w:rPr>
                <w:spacing w:val="79"/>
                <w:sz w:val="24"/>
              </w:rPr>
              <w:t xml:space="preserve"> </w:t>
            </w:r>
            <w:r>
              <w:rPr>
                <w:sz w:val="24"/>
              </w:rPr>
              <w:t>dan</w:t>
            </w:r>
            <w:r>
              <w:rPr>
                <w:spacing w:val="80"/>
                <w:sz w:val="24"/>
              </w:rPr>
              <w:t xml:space="preserve"> </w:t>
            </w:r>
            <w:r>
              <w:rPr>
                <w:sz w:val="24"/>
              </w:rPr>
              <w:t>membuka</w:t>
            </w:r>
            <w:r>
              <w:rPr>
                <w:spacing w:val="77"/>
                <w:sz w:val="24"/>
              </w:rPr>
              <w:t xml:space="preserve"> </w:t>
            </w:r>
            <w:r>
              <w:rPr>
                <w:sz w:val="24"/>
              </w:rPr>
              <w:t>dengan</w:t>
            </w:r>
            <w:r>
              <w:rPr>
                <w:spacing w:val="50"/>
                <w:w w:val="150"/>
                <w:sz w:val="24"/>
              </w:rPr>
              <w:t xml:space="preserve"> </w:t>
            </w:r>
            <w:r>
              <w:rPr>
                <w:spacing w:val="-2"/>
                <w:sz w:val="24"/>
              </w:rPr>
              <w:t>pertanyaan:</w:t>
            </w:r>
          </w:p>
          <w:p w14:paraId="787AB9DA">
            <w:pPr>
              <w:pStyle w:val="12"/>
              <w:spacing w:line="310" w:lineRule="atLeast"/>
              <w:ind w:left="473" w:right="91"/>
              <w:jc w:val="both"/>
              <w:rPr>
                <w:i/>
                <w:sz w:val="24"/>
              </w:rPr>
            </w:pPr>
            <w:r>
              <w:rPr>
                <w:i/>
                <w:sz w:val="24"/>
              </w:rPr>
              <w:t>"Apakah kalian tahu cerita atau legenda yang terkenal dari daerah kita?"</w:t>
            </w:r>
          </w:p>
        </w:tc>
        <w:tc>
          <w:tcPr>
            <w:tcW w:w="1773" w:type="dxa"/>
          </w:tcPr>
          <w:p w14:paraId="2CC9ADCF">
            <w:pPr>
              <w:pStyle w:val="12"/>
              <w:rPr>
                <w:b/>
                <w:sz w:val="24"/>
              </w:rPr>
            </w:pPr>
          </w:p>
          <w:p w14:paraId="64C26CD0">
            <w:pPr>
              <w:pStyle w:val="12"/>
              <w:rPr>
                <w:b/>
                <w:sz w:val="24"/>
              </w:rPr>
            </w:pPr>
          </w:p>
          <w:p w14:paraId="5B3F717C">
            <w:pPr>
              <w:pStyle w:val="12"/>
              <w:rPr>
                <w:b/>
                <w:sz w:val="24"/>
              </w:rPr>
            </w:pPr>
          </w:p>
          <w:p w14:paraId="7AFC7530">
            <w:pPr>
              <w:pStyle w:val="12"/>
              <w:rPr>
                <w:b/>
                <w:sz w:val="24"/>
              </w:rPr>
            </w:pPr>
          </w:p>
          <w:p w14:paraId="43465315">
            <w:pPr>
              <w:pStyle w:val="12"/>
              <w:rPr>
                <w:b/>
                <w:sz w:val="24"/>
              </w:rPr>
            </w:pPr>
          </w:p>
          <w:p w14:paraId="621FB06E">
            <w:pPr>
              <w:pStyle w:val="12"/>
              <w:spacing w:before="90"/>
              <w:rPr>
                <w:b/>
                <w:sz w:val="24"/>
              </w:rPr>
            </w:pPr>
          </w:p>
          <w:p w14:paraId="738E56E7">
            <w:pPr>
              <w:pStyle w:val="12"/>
              <w:spacing w:before="1"/>
              <w:ind w:left="434"/>
              <w:rPr>
                <w:sz w:val="24"/>
              </w:rPr>
            </w:pPr>
            <w:r>
              <w:rPr>
                <w:sz w:val="24"/>
              </w:rPr>
              <w:t>10</w:t>
            </w:r>
            <w:r>
              <w:rPr>
                <w:spacing w:val="-2"/>
                <w:sz w:val="24"/>
              </w:rPr>
              <w:t xml:space="preserve"> menit</w:t>
            </w:r>
          </w:p>
        </w:tc>
      </w:tr>
    </w:tbl>
    <w:p w14:paraId="71EF82B5">
      <w:pPr>
        <w:pStyle w:val="12"/>
        <w:spacing w:after="0"/>
        <w:rPr>
          <w:sz w:val="24"/>
        </w:rPr>
        <w:sectPr>
          <w:pgSz w:w="11920" w:h="16850"/>
          <w:pgMar w:top="980" w:right="425" w:bottom="280" w:left="1133" w:header="715" w:footer="0" w:gutter="0"/>
          <w:cols w:space="720" w:num="1"/>
        </w:sectPr>
      </w:pPr>
    </w:p>
    <w:p w14:paraId="7B6374FE">
      <w:pPr>
        <w:pStyle w:val="9"/>
        <w:spacing w:before="226" w:after="1"/>
        <w:rPr>
          <w:b/>
          <w:sz w:val="20"/>
        </w:rPr>
      </w:pPr>
      <w:r>
        <w:rPr>
          <w:b/>
          <w:sz w:val="20"/>
        </w:rPr>
        <w:drawing>
          <wp:anchor distT="0" distB="0" distL="0" distR="0" simplePos="0" relativeHeight="251701248"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108" name="Image 108"/>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5" cstate="print"/>
                    <a:stretch>
                      <a:fillRect/>
                    </a:stretch>
                  </pic:blipFill>
                  <pic:spPr>
                    <a:xfrm>
                      <a:off x="0" y="0"/>
                      <a:ext cx="4667249" cy="4591049"/>
                    </a:xfrm>
                    <a:prstGeom prst="rect">
                      <a:avLst/>
                    </a:prstGeom>
                  </pic:spPr>
                </pic:pic>
              </a:graphicData>
            </a:graphic>
          </wp:anchor>
        </w:drawing>
      </w: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4A8BD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0" w:hRule="atLeast"/>
        </w:trPr>
        <w:tc>
          <w:tcPr>
            <w:tcW w:w="1519" w:type="dxa"/>
          </w:tcPr>
          <w:p w14:paraId="614E05ED">
            <w:pPr>
              <w:pStyle w:val="12"/>
              <w:rPr>
                <w:sz w:val="24"/>
              </w:rPr>
            </w:pPr>
          </w:p>
        </w:tc>
        <w:tc>
          <w:tcPr>
            <w:tcW w:w="5725" w:type="dxa"/>
          </w:tcPr>
          <w:p w14:paraId="7BD67798">
            <w:pPr>
              <w:pStyle w:val="12"/>
              <w:numPr>
                <w:ilvl w:val="0"/>
                <w:numId w:val="31"/>
              </w:numPr>
              <w:tabs>
                <w:tab w:val="left" w:pos="473"/>
                <w:tab w:val="left" w:pos="638"/>
              </w:tabs>
              <w:spacing w:before="0" w:after="0" w:line="240" w:lineRule="auto"/>
              <w:ind w:left="473" w:right="93" w:hanging="363"/>
              <w:jc w:val="both"/>
              <w:rPr>
                <w:sz w:val="24"/>
              </w:rPr>
            </w:pPr>
            <w:r>
              <w:rPr>
                <w:sz w:val="20"/>
              </w:rPr>
              <w:tab/>
            </w:r>
            <w:r>
              <w:rPr>
                <w:sz w:val="24"/>
              </w:rPr>
              <w:t xml:space="preserve">Guru memberikan motivasi dengan cara memberitahukan manfaat mempelajari materi yang </w:t>
            </w:r>
            <w:r>
              <w:rPr>
                <w:spacing w:val="-2"/>
                <w:sz w:val="24"/>
              </w:rPr>
              <w:t>dipelajari.</w:t>
            </w:r>
          </w:p>
          <w:p w14:paraId="67EFBD01">
            <w:pPr>
              <w:pStyle w:val="12"/>
              <w:numPr>
                <w:ilvl w:val="0"/>
                <w:numId w:val="31"/>
              </w:numPr>
              <w:tabs>
                <w:tab w:val="left" w:pos="473"/>
                <w:tab w:val="left" w:pos="477"/>
              </w:tabs>
              <w:spacing w:before="0" w:after="0" w:line="276" w:lineRule="auto"/>
              <w:ind w:left="473" w:right="97" w:hanging="363"/>
              <w:jc w:val="both"/>
              <w:rPr>
                <w:sz w:val="24"/>
              </w:rPr>
            </w:pPr>
            <w:r>
              <w:rPr>
                <w:sz w:val="24"/>
              </w:rPr>
              <w:t>Menyampaikan tujuan pembelajaran, garis besar materi,</w:t>
            </w:r>
            <w:r>
              <w:rPr>
                <w:spacing w:val="46"/>
                <w:sz w:val="24"/>
              </w:rPr>
              <w:t xml:space="preserve">  </w:t>
            </w:r>
            <w:r>
              <w:rPr>
                <w:sz w:val="24"/>
              </w:rPr>
              <w:t>dan</w:t>
            </w:r>
            <w:r>
              <w:rPr>
                <w:spacing w:val="49"/>
                <w:sz w:val="24"/>
              </w:rPr>
              <w:t xml:space="preserve">  </w:t>
            </w:r>
            <w:r>
              <w:rPr>
                <w:sz w:val="24"/>
              </w:rPr>
              <w:t>kegiatan</w:t>
            </w:r>
            <w:r>
              <w:rPr>
                <w:spacing w:val="51"/>
                <w:sz w:val="24"/>
              </w:rPr>
              <w:t xml:space="preserve">  </w:t>
            </w:r>
            <w:r>
              <w:rPr>
                <w:sz w:val="24"/>
              </w:rPr>
              <w:t>pembelajaran</w:t>
            </w:r>
            <w:r>
              <w:rPr>
                <w:spacing w:val="48"/>
                <w:sz w:val="24"/>
              </w:rPr>
              <w:t xml:space="preserve">  </w:t>
            </w:r>
            <w:r>
              <w:rPr>
                <w:sz w:val="24"/>
              </w:rPr>
              <w:t>yang</w:t>
            </w:r>
            <w:r>
              <w:rPr>
                <w:spacing w:val="50"/>
                <w:sz w:val="24"/>
              </w:rPr>
              <w:t xml:space="preserve">  </w:t>
            </w:r>
            <w:r>
              <w:rPr>
                <w:spacing w:val="-4"/>
                <w:sz w:val="24"/>
              </w:rPr>
              <w:t>akan</w:t>
            </w:r>
          </w:p>
          <w:p w14:paraId="65D72DAD">
            <w:pPr>
              <w:pStyle w:val="12"/>
              <w:spacing w:line="275" w:lineRule="exact"/>
              <w:ind w:left="473"/>
              <w:jc w:val="both"/>
              <w:rPr>
                <w:sz w:val="24"/>
              </w:rPr>
            </w:pPr>
            <w:r>
              <w:rPr>
                <w:sz w:val="24"/>
              </w:rPr>
              <w:t>dilakukan</w:t>
            </w:r>
            <w:r>
              <w:rPr>
                <w:spacing w:val="-5"/>
                <w:sz w:val="24"/>
              </w:rPr>
              <w:t xml:space="preserve"> </w:t>
            </w:r>
            <w:r>
              <w:rPr>
                <w:spacing w:val="-2"/>
                <w:sz w:val="24"/>
              </w:rPr>
              <w:t>siswa.</w:t>
            </w:r>
          </w:p>
        </w:tc>
        <w:tc>
          <w:tcPr>
            <w:tcW w:w="1776" w:type="dxa"/>
          </w:tcPr>
          <w:p w14:paraId="10E3CF63">
            <w:pPr>
              <w:pStyle w:val="12"/>
              <w:rPr>
                <w:sz w:val="24"/>
              </w:rPr>
            </w:pPr>
          </w:p>
        </w:tc>
      </w:tr>
      <w:tr w14:paraId="014A8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2" w:hRule="atLeast"/>
        </w:trPr>
        <w:tc>
          <w:tcPr>
            <w:tcW w:w="1519" w:type="dxa"/>
          </w:tcPr>
          <w:p w14:paraId="0561BBB9">
            <w:pPr>
              <w:pStyle w:val="12"/>
              <w:rPr>
                <w:b/>
                <w:sz w:val="24"/>
              </w:rPr>
            </w:pPr>
          </w:p>
          <w:p w14:paraId="0745950D">
            <w:pPr>
              <w:pStyle w:val="12"/>
              <w:rPr>
                <w:b/>
                <w:sz w:val="24"/>
              </w:rPr>
            </w:pPr>
          </w:p>
          <w:p w14:paraId="28058C46">
            <w:pPr>
              <w:pStyle w:val="12"/>
              <w:rPr>
                <w:b/>
                <w:sz w:val="24"/>
              </w:rPr>
            </w:pPr>
          </w:p>
          <w:p w14:paraId="04B134D5">
            <w:pPr>
              <w:pStyle w:val="12"/>
              <w:rPr>
                <w:b/>
                <w:sz w:val="24"/>
              </w:rPr>
            </w:pPr>
          </w:p>
          <w:p w14:paraId="220D8450">
            <w:pPr>
              <w:pStyle w:val="12"/>
              <w:rPr>
                <w:b/>
                <w:sz w:val="24"/>
              </w:rPr>
            </w:pPr>
          </w:p>
          <w:p w14:paraId="513F06A0">
            <w:pPr>
              <w:pStyle w:val="12"/>
              <w:spacing w:before="246"/>
              <w:rPr>
                <w:b/>
                <w:sz w:val="24"/>
              </w:rPr>
            </w:pPr>
          </w:p>
          <w:p w14:paraId="79420419">
            <w:pPr>
              <w:pStyle w:val="12"/>
              <w:spacing w:before="1" w:line="278" w:lineRule="auto"/>
              <w:ind w:left="570" w:right="358" w:hanging="274"/>
              <w:rPr>
                <w:sz w:val="24"/>
              </w:rPr>
            </w:pPr>
            <w:r>
              <w:rPr>
                <w:spacing w:val="-4"/>
                <w:sz w:val="24"/>
              </w:rPr>
              <w:t>Kegiatan Inti</w:t>
            </w:r>
          </w:p>
        </w:tc>
        <w:tc>
          <w:tcPr>
            <w:tcW w:w="5725" w:type="dxa"/>
          </w:tcPr>
          <w:p w14:paraId="7FE762F1">
            <w:pPr>
              <w:pStyle w:val="12"/>
              <w:numPr>
                <w:ilvl w:val="0"/>
                <w:numId w:val="32"/>
              </w:numPr>
              <w:tabs>
                <w:tab w:val="left" w:pos="471"/>
                <w:tab w:val="left" w:pos="473"/>
              </w:tabs>
              <w:spacing w:before="0" w:after="0" w:line="276" w:lineRule="auto"/>
              <w:ind w:left="473" w:right="90" w:hanging="361"/>
              <w:jc w:val="both"/>
              <w:rPr>
                <w:sz w:val="24"/>
              </w:rPr>
            </w:pPr>
            <w:r>
              <w:rPr>
                <w:sz w:val="24"/>
              </w:rPr>
              <w:t>Guru</w:t>
            </w:r>
            <w:r>
              <w:rPr>
                <w:spacing w:val="-7"/>
                <w:sz w:val="24"/>
              </w:rPr>
              <w:t xml:space="preserve"> </w:t>
            </w:r>
            <w:r>
              <w:rPr>
                <w:sz w:val="24"/>
              </w:rPr>
              <w:t>menayangkan</w:t>
            </w:r>
            <w:r>
              <w:rPr>
                <w:spacing w:val="-6"/>
                <w:sz w:val="24"/>
              </w:rPr>
              <w:t xml:space="preserve"> </w:t>
            </w:r>
            <w:r>
              <w:rPr>
                <w:sz w:val="24"/>
              </w:rPr>
              <w:t>video</w:t>
            </w:r>
            <w:r>
              <w:rPr>
                <w:spacing w:val="-6"/>
                <w:sz w:val="24"/>
              </w:rPr>
              <w:t xml:space="preserve"> </w:t>
            </w:r>
            <w:r>
              <w:rPr>
                <w:sz w:val="24"/>
              </w:rPr>
              <w:t>animasi</w:t>
            </w:r>
            <w:r>
              <w:rPr>
                <w:spacing w:val="-6"/>
                <w:sz w:val="24"/>
              </w:rPr>
              <w:t xml:space="preserve"> </w:t>
            </w:r>
            <w:r>
              <w:rPr>
                <w:sz w:val="24"/>
              </w:rPr>
              <w:t>Canva</w:t>
            </w:r>
            <w:r>
              <w:rPr>
                <w:spacing w:val="-7"/>
                <w:sz w:val="24"/>
              </w:rPr>
              <w:t xml:space="preserve"> </w:t>
            </w:r>
            <w:r>
              <w:rPr>
                <w:sz w:val="24"/>
              </w:rPr>
              <w:t>berisi</w:t>
            </w:r>
            <w:r>
              <w:rPr>
                <w:spacing w:val="-3"/>
                <w:sz w:val="24"/>
              </w:rPr>
              <w:t xml:space="preserve"> </w:t>
            </w:r>
            <w:r>
              <w:rPr>
                <w:sz w:val="24"/>
              </w:rPr>
              <w:t>cerita legenda atau sejarah dari Medan/Sumatera Utara (misalnya: Putri Hijau, Raja Batak, Sejarah Kesultanan Deli).</w:t>
            </w:r>
          </w:p>
          <w:p w14:paraId="4756D89B">
            <w:pPr>
              <w:pStyle w:val="12"/>
              <w:numPr>
                <w:ilvl w:val="0"/>
                <w:numId w:val="32"/>
              </w:numPr>
              <w:tabs>
                <w:tab w:val="left" w:pos="471"/>
                <w:tab w:val="left" w:pos="473"/>
              </w:tabs>
              <w:spacing w:before="0" w:after="0" w:line="276" w:lineRule="auto"/>
              <w:ind w:left="473" w:right="94" w:hanging="361"/>
              <w:jc w:val="both"/>
              <w:rPr>
                <w:sz w:val="24"/>
              </w:rPr>
            </w:pPr>
            <w:r>
              <w:rPr>
                <w:sz w:val="24"/>
              </w:rPr>
              <w:t>Siswa mencatat tokoh, tempat, waktu, dan nilai budaya yang terdapat dalam cerita.</w:t>
            </w:r>
          </w:p>
          <w:p w14:paraId="2B1969CB">
            <w:pPr>
              <w:pStyle w:val="12"/>
              <w:numPr>
                <w:ilvl w:val="0"/>
                <w:numId w:val="32"/>
              </w:numPr>
              <w:tabs>
                <w:tab w:val="left" w:pos="471"/>
                <w:tab w:val="left" w:pos="473"/>
              </w:tabs>
              <w:spacing w:before="0" w:after="0" w:line="276" w:lineRule="auto"/>
              <w:ind w:left="473" w:right="92" w:hanging="361"/>
              <w:jc w:val="both"/>
              <w:rPr>
                <w:sz w:val="24"/>
              </w:rPr>
            </w:pPr>
            <w:r>
              <w:rPr>
                <w:sz w:val="24"/>
              </w:rPr>
              <w:t>Guru me-rolling kelompok sebelumnya, hal ini dilakukan agar siswa saing berkomunikasi dengan siswa lainnya bukan hanya dengan teman sekelompoknya saja,</w:t>
            </w:r>
          </w:p>
          <w:p w14:paraId="46B81B0E">
            <w:pPr>
              <w:pStyle w:val="12"/>
              <w:numPr>
                <w:ilvl w:val="0"/>
                <w:numId w:val="32"/>
              </w:numPr>
              <w:tabs>
                <w:tab w:val="left" w:pos="471"/>
                <w:tab w:val="left" w:pos="473"/>
              </w:tabs>
              <w:spacing w:before="0" w:after="0" w:line="278" w:lineRule="auto"/>
              <w:ind w:left="473" w:right="95" w:hanging="361"/>
              <w:jc w:val="both"/>
              <w:rPr>
                <w:sz w:val="24"/>
              </w:rPr>
            </w:pPr>
            <w:r>
              <w:rPr>
                <w:sz w:val="24"/>
              </w:rPr>
              <w:t>Siswa berdiskusi kelompok untuk mengidentifikasi informasi</w:t>
            </w:r>
            <w:r>
              <w:rPr>
                <w:spacing w:val="-6"/>
                <w:sz w:val="24"/>
              </w:rPr>
              <w:t xml:space="preserve"> </w:t>
            </w:r>
            <w:r>
              <w:rPr>
                <w:sz w:val="24"/>
              </w:rPr>
              <w:t>penting</w:t>
            </w:r>
            <w:r>
              <w:rPr>
                <w:spacing w:val="-7"/>
                <w:sz w:val="24"/>
              </w:rPr>
              <w:t xml:space="preserve"> </w:t>
            </w:r>
            <w:r>
              <w:rPr>
                <w:sz w:val="24"/>
              </w:rPr>
              <w:t>dari</w:t>
            </w:r>
            <w:r>
              <w:rPr>
                <w:spacing w:val="-4"/>
                <w:sz w:val="24"/>
              </w:rPr>
              <w:t xml:space="preserve"> </w:t>
            </w:r>
            <w:r>
              <w:rPr>
                <w:sz w:val="24"/>
              </w:rPr>
              <w:t>cerita</w:t>
            </w:r>
            <w:r>
              <w:rPr>
                <w:spacing w:val="-7"/>
                <w:sz w:val="24"/>
              </w:rPr>
              <w:t xml:space="preserve"> </w:t>
            </w:r>
            <w:r>
              <w:rPr>
                <w:sz w:val="24"/>
              </w:rPr>
              <w:t>yang</w:t>
            </w:r>
            <w:r>
              <w:rPr>
                <w:spacing w:val="-7"/>
                <w:sz w:val="24"/>
              </w:rPr>
              <w:t xml:space="preserve"> </w:t>
            </w:r>
            <w:r>
              <w:rPr>
                <w:sz w:val="24"/>
              </w:rPr>
              <w:t>sudah</w:t>
            </w:r>
            <w:r>
              <w:rPr>
                <w:spacing w:val="-6"/>
                <w:sz w:val="24"/>
              </w:rPr>
              <w:t xml:space="preserve"> </w:t>
            </w:r>
            <w:r>
              <w:rPr>
                <w:sz w:val="24"/>
              </w:rPr>
              <w:t>ditampilkan.</w:t>
            </w:r>
          </w:p>
          <w:p w14:paraId="09B98A40">
            <w:pPr>
              <w:pStyle w:val="12"/>
              <w:numPr>
                <w:ilvl w:val="0"/>
                <w:numId w:val="32"/>
              </w:numPr>
              <w:tabs>
                <w:tab w:val="left" w:pos="469"/>
              </w:tabs>
              <w:spacing w:before="0" w:after="0" w:line="272" w:lineRule="exact"/>
              <w:ind w:left="469" w:right="0" w:hanging="357"/>
              <w:jc w:val="both"/>
              <w:rPr>
                <w:sz w:val="24"/>
              </w:rPr>
            </w:pPr>
            <w:r>
              <w:rPr>
                <w:sz w:val="24"/>
              </w:rPr>
              <w:t>Setiap</w:t>
            </w:r>
            <w:r>
              <w:rPr>
                <w:spacing w:val="57"/>
                <w:sz w:val="24"/>
              </w:rPr>
              <w:t xml:space="preserve"> </w:t>
            </w:r>
            <w:r>
              <w:rPr>
                <w:sz w:val="24"/>
              </w:rPr>
              <w:t>kelompok</w:t>
            </w:r>
            <w:r>
              <w:rPr>
                <w:spacing w:val="61"/>
                <w:sz w:val="24"/>
              </w:rPr>
              <w:t xml:space="preserve"> </w:t>
            </w:r>
            <w:r>
              <w:rPr>
                <w:sz w:val="24"/>
              </w:rPr>
              <w:t>mulai</w:t>
            </w:r>
            <w:r>
              <w:rPr>
                <w:spacing w:val="60"/>
                <w:sz w:val="24"/>
              </w:rPr>
              <w:t xml:space="preserve"> </w:t>
            </w:r>
            <w:r>
              <w:rPr>
                <w:sz w:val="24"/>
              </w:rPr>
              <w:t>menyusun</w:t>
            </w:r>
            <w:r>
              <w:rPr>
                <w:spacing w:val="61"/>
                <w:sz w:val="24"/>
              </w:rPr>
              <w:t xml:space="preserve"> </w:t>
            </w:r>
            <w:r>
              <w:rPr>
                <w:sz w:val="24"/>
              </w:rPr>
              <w:t>peta</w:t>
            </w:r>
            <w:r>
              <w:rPr>
                <w:spacing w:val="63"/>
                <w:sz w:val="24"/>
              </w:rPr>
              <w:t xml:space="preserve"> </w:t>
            </w:r>
            <w:r>
              <w:rPr>
                <w:sz w:val="24"/>
              </w:rPr>
              <w:t>konsep</w:t>
            </w:r>
            <w:r>
              <w:rPr>
                <w:spacing w:val="66"/>
                <w:sz w:val="24"/>
              </w:rPr>
              <w:t xml:space="preserve"> </w:t>
            </w:r>
            <w:r>
              <w:rPr>
                <w:spacing w:val="-5"/>
                <w:sz w:val="24"/>
              </w:rPr>
              <w:t>isi</w:t>
            </w:r>
          </w:p>
          <w:p w14:paraId="7D5066C9">
            <w:pPr>
              <w:pStyle w:val="12"/>
              <w:spacing w:before="37"/>
              <w:ind w:left="473"/>
              <w:rPr>
                <w:sz w:val="24"/>
              </w:rPr>
            </w:pPr>
            <w:r>
              <w:rPr>
                <w:spacing w:val="-2"/>
                <w:sz w:val="24"/>
              </w:rPr>
              <w:t>cerita</w:t>
            </w:r>
          </w:p>
        </w:tc>
        <w:tc>
          <w:tcPr>
            <w:tcW w:w="1776" w:type="dxa"/>
          </w:tcPr>
          <w:p w14:paraId="5A0C1662">
            <w:pPr>
              <w:pStyle w:val="12"/>
              <w:rPr>
                <w:b/>
                <w:sz w:val="24"/>
              </w:rPr>
            </w:pPr>
          </w:p>
          <w:p w14:paraId="56A5CF9B">
            <w:pPr>
              <w:pStyle w:val="12"/>
              <w:rPr>
                <w:b/>
                <w:sz w:val="24"/>
              </w:rPr>
            </w:pPr>
          </w:p>
          <w:p w14:paraId="22304520">
            <w:pPr>
              <w:pStyle w:val="12"/>
              <w:rPr>
                <w:b/>
                <w:sz w:val="24"/>
              </w:rPr>
            </w:pPr>
          </w:p>
          <w:p w14:paraId="085CF6D7">
            <w:pPr>
              <w:pStyle w:val="12"/>
              <w:rPr>
                <w:b/>
                <w:sz w:val="24"/>
              </w:rPr>
            </w:pPr>
          </w:p>
          <w:p w14:paraId="255EBA91">
            <w:pPr>
              <w:pStyle w:val="12"/>
              <w:rPr>
                <w:b/>
                <w:sz w:val="24"/>
              </w:rPr>
            </w:pPr>
          </w:p>
          <w:p w14:paraId="534F0432">
            <w:pPr>
              <w:pStyle w:val="12"/>
              <w:rPr>
                <w:b/>
                <w:sz w:val="24"/>
              </w:rPr>
            </w:pPr>
          </w:p>
          <w:p w14:paraId="3D859008">
            <w:pPr>
              <w:pStyle w:val="12"/>
              <w:spacing w:before="129"/>
              <w:rPr>
                <w:b/>
                <w:sz w:val="24"/>
              </w:rPr>
            </w:pPr>
          </w:p>
          <w:p w14:paraId="4EFC4D14">
            <w:pPr>
              <w:pStyle w:val="12"/>
              <w:ind w:right="47"/>
              <w:jc w:val="center"/>
              <w:rPr>
                <w:sz w:val="24"/>
              </w:rPr>
            </w:pPr>
            <w:r>
              <w:rPr>
                <w:sz w:val="24"/>
              </w:rPr>
              <w:t>40</w:t>
            </w:r>
            <w:r>
              <w:rPr>
                <w:spacing w:val="-2"/>
                <w:sz w:val="24"/>
              </w:rPr>
              <w:t xml:space="preserve"> menit</w:t>
            </w:r>
          </w:p>
        </w:tc>
      </w:tr>
      <w:tr w14:paraId="373AC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519" w:type="dxa"/>
          </w:tcPr>
          <w:p w14:paraId="7A069E20">
            <w:pPr>
              <w:pStyle w:val="12"/>
              <w:rPr>
                <w:b/>
                <w:sz w:val="24"/>
              </w:rPr>
            </w:pPr>
          </w:p>
          <w:p w14:paraId="53C33C50">
            <w:pPr>
              <w:pStyle w:val="12"/>
              <w:rPr>
                <w:b/>
                <w:sz w:val="24"/>
              </w:rPr>
            </w:pPr>
          </w:p>
          <w:p w14:paraId="38046C0C">
            <w:pPr>
              <w:pStyle w:val="12"/>
              <w:spacing w:before="121"/>
              <w:rPr>
                <w:b/>
                <w:sz w:val="24"/>
              </w:rPr>
            </w:pPr>
          </w:p>
          <w:p w14:paraId="20040CE1">
            <w:pPr>
              <w:pStyle w:val="12"/>
              <w:spacing w:before="1"/>
              <w:ind w:left="338"/>
              <w:rPr>
                <w:sz w:val="24"/>
              </w:rPr>
            </w:pPr>
            <w:r>
              <w:rPr>
                <w:spacing w:val="-2"/>
                <w:sz w:val="24"/>
              </w:rPr>
              <w:t>Penutup</w:t>
            </w:r>
          </w:p>
        </w:tc>
        <w:tc>
          <w:tcPr>
            <w:tcW w:w="5725" w:type="dxa"/>
          </w:tcPr>
          <w:p w14:paraId="1607BF60">
            <w:pPr>
              <w:pStyle w:val="12"/>
              <w:numPr>
                <w:ilvl w:val="0"/>
                <w:numId w:val="33"/>
              </w:numPr>
              <w:tabs>
                <w:tab w:val="left" w:pos="471"/>
                <w:tab w:val="left" w:pos="473"/>
              </w:tabs>
              <w:spacing w:before="1" w:after="0" w:line="273" w:lineRule="auto"/>
              <w:ind w:left="473" w:right="207" w:hanging="361"/>
              <w:jc w:val="left"/>
              <w:rPr>
                <w:i/>
                <w:sz w:val="24"/>
              </w:rPr>
            </w:pPr>
            <w:r>
              <w:rPr>
                <w:sz w:val="24"/>
              </w:rPr>
              <w:t>Refleksi</w:t>
            </w:r>
            <w:r>
              <w:rPr>
                <w:spacing w:val="-6"/>
                <w:sz w:val="24"/>
              </w:rPr>
              <w:t xml:space="preserve"> </w:t>
            </w:r>
            <w:r>
              <w:rPr>
                <w:sz w:val="24"/>
              </w:rPr>
              <w:t>bersama</w:t>
            </w:r>
            <w:r>
              <w:rPr>
                <w:spacing w:val="-6"/>
                <w:sz w:val="24"/>
              </w:rPr>
              <w:t xml:space="preserve"> </w:t>
            </w:r>
            <w:r>
              <w:rPr>
                <w:sz w:val="24"/>
              </w:rPr>
              <w:t>:</w:t>
            </w:r>
            <w:r>
              <w:rPr>
                <w:spacing w:val="-6"/>
                <w:sz w:val="24"/>
              </w:rPr>
              <w:t xml:space="preserve"> </w:t>
            </w:r>
            <w:r>
              <w:rPr>
                <w:i/>
                <w:sz w:val="24"/>
              </w:rPr>
              <w:t>“Apa</w:t>
            </w:r>
            <w:r>
              <w:rPr>
                <w:i/>
                <w:spacing w:val="-5"/>
                <w:sz w:val="24"/>
              </w:rPr>
              <w:t xml:space="preserve"> </w:t>
            </w:r>
            <w:r>
              <w:rPr>
                <w:i/>
                <w:sz w:val="24"/>
              </w:rPr>
              <w:t>cerita</w:t>
            </w:r>
            <w:r>
              <w:rPr>
                <w:i/>
                <w:spacing w:val="-6"/>
                <w:sz w:val="24"/>
              </w:rPr>
              <w:t xml:space="preserve"> </w:t>
            </w:r>
            <w:r>
              <w:rPr>
                <w:i/>
                <w:sz w:val="24"/>
              </w:rPr>
              <w:t>yang</w:t>
            </w:r>
            <w:r>
              <w:rPr>
                <w:i/>
                <w:spacing w:val="-6"/>
                <w:sz w:val="24"/>
              </w:rPr>
              <w:t xml:space="preserve"> </w:t>
            </w:r>
            <w:r>
              <w:rPr>
                <w:i/>
                <w:sz w:val="24"/>
              </w:rPr>
              <w:t>paling</w:t>
            </w:r>
            <w:r>
              <w:rPr>
                <w:i/>
                <w:spacing w:val="-6"/>
                <w:sz w:val="24"/>
              </w:rPr>
              <w:t xml:space="preserve"> </w:t>
            </w:r>
            <w:r>
              <w:rPr>
                <w:i/>
                <w:sz w:val="24"/>
              </w:rPr>
              <w:t>menarik bagimu? Mengapa?”</w:t>
            </w:r>
          </w:p>
          <w:p w14:paraId="0FF07605">
            <w:pPr>
              <w:pStyle w:val="12"/>
              <w:numPr>
                <w:ilvl w:val="0"/>
                <w:numId w:val="33"/>
              </w:numPr>
              <w:tabs>
                <w:tab w:val="left" w:pos="471"/>
                <w:tab w:val="left" w:pos="473"/>
                <w:tab w:val="left" w:pos="1171"/>
                <w:tab w:val="left" w:pos="2230"/>
                <w:tab w:val="left" w:pos="3420"/>
                <w:tab w:val="left" w:pos="4239"/>
                <w:tab w:val="left" w:pos="4791"/>
              </w:tabs>
              <w:spacing w:before="4" w:after="0" w:line="276" w:lineRule="auto"/>
              <w:ind w:left="473" w:right="111" w:hanging="361"/>
              <w:jc w:val="left"/>
              <w:rPr>
                <w:sz w:val="24"/>
              </w:rPr>
            </w:pPr>
            <w:r>
              <w:rPr>
                <w:spacing w:val="-4"/>
                <w:sz w:val="24"/>
              </w:rPr>
              <w:t>Guru</w:t>
            </w:r>
            <w:r>
              <w:rPr>
                <w:sz w:val="24"/>
              </w:rPr>
              <w:tab/>
            </w:r>
            <w:r>
              <w:rPr>
                <w:spacing w:val="-2"/>
                <w:sz w:val="24"/>
              </w:rPr>
              <w:t>memberi</w:t>
            </w:r>
            <w:r>
              <w:rPr>
                <w:sz w:val="24"/>
              </w:rPr>
              <w:tab/>
            </w:r>
            <w:r>
              <w:rPr>
                <w:spacing w:val="-2"/>
                <w:sz w:val="24"/>
              </w:rPr>
              <w:t>penguatan</w:t>
            </w:r>
            <w:r>
              <w:rPr>
                <w:sz w:val="24"/>
              </w:rPr>
              <w:tab/>
            </w:r>
            <w:r>
              <w:rPr>
                <w:spacing w:val="-2"/>
                <w:sz w:val="24"/>
              </w:rPr>
              <w:t>materi</w:t>
            </w:r>
            <w:r>
              <w:rPr>
                <w:sz w:val="24"/>
              </w:rPr>
              <w:tab/>
            </w:r>
            <w:r>
              <w:rPr>
                <w:spacing w:val="-4"/>
                <w:sz w:val="24"/>
              </w:rPr>
              <w:t>dan</w:t>
            </w:r>
            <w:r>
              <w:rPr>
                <w:sz w:val="24"/>
              </w:rPr>
              <w:tab/>
            </w:r>
            <w:r>
              <w:rPr>
                <w:spacing w:val="-4"/>
                <w:sz w:val="24"/>
              </w:rPr>
              <w:t xml:space="preserve">motivasi </w:t>
            </w:r>
            <w:r>
              <w:rPr>
                <w:spacing w:val="-2"/>
                <w:sz w:val="24"/>
              </w:rPr>
              <w:t>kembali.</w:t>
            </w:r>
          </w:p>
          <w:p w14:paraId="3F8D3512">
            <w:pPr>
              <w:pStyle w:val="12"/>
              <w:numPr>
                <w:ilvl w:val="0"/>
                <w:numId w:val="33"/>
              </w:numPr>
              <w:tabs>
                <w:tab w:val="left" w:pos="469"/>
              </w:tabs>
              <w:spacing w:before="0" w:after="0" w:line="273" w:lineRule="exact"/>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00104C3B">
            <w:pPr>
              <w:pStyle w:val="12"/>
              <w:numPr>
                <w:ilvl w:val="0"/>
                <w:numId w:val="33"/>
              </w:numPr>
              <w:tabs>
                <w:tab w:val="left" w:pos="471"/>
                <w:tab w:val="left" w:pos="473"/>
              </w:tabs>
              <w:spacing w:before="10" w:after="0" w:line="310" w:lineRule="atLeast"/>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391EE916">
            <w:pPr>
              <w:pStyle w:val="12"/>
              <w:rPr>
                <w:b/>
                <w:sz w:val="24"/>
              </w:rPr>
            </w:pPr>
          </w:p>
          <w:p w14:paraId="47BD73AA">
            <w:pPr>
              <w:pStyle w:val="12"/>
              <w:rPr>
                <w:b/>
                <w:sz w:val="24"/>
              </w:rPr>
            </w:pPr>
          </w:p>
          <w:p w14:paraId="7479482C">
            <w:pPr>
              <w:pStyle w:val="12"/>
              <w:spacing w:before="121"/>
              <w:rPr>
                <w:b/>
                <w:sz w:val="24"/>
              </w:rPr>
            </w:pPr>
          </w:p>
          <w:p w14:paraId="4427F629">
            <w:pPr>
              <w:pStyle w:val="12"/>
              <w:spacing w:before="1"/>
              <w:ind w:right="47"/>
              <w:jc w:val="center"/>
              <w:rPr>
                <w:sz w:val="24"/>
              </w:rPr>
            </w:pPr>
            <w:r>
              <w:rPr>
                <w:sz w:val="24"/>
              </w:rPr>
              <w:t>10</w:t>
            </w:r>
            <w:r>
              <w:rPr>
                <w:spacing w:val="-2"/>
                <w:sz w:val="24"/>
              </w:rPr>
              <w:t xml:space="preserve"> menit</w:t>
            </w:r>
          </w:p>
        </w:tc>
      </w:tr>
    </w:tbl>
    <w:p w14:paraId="38070A84">
      <w:pPr>
        <w:pStyle w:val="9"/>
        <w:spacing w:before="198"/>
        <w:rPr>
          <w:b/>
          <w:sz w:val="20"/>
        </w:rPr>
      </w:pP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0511F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20" w:type="dxa"/>
            <w:gridSpan w:val="3"/>
            <w:shd w:val="clear" w:color="auto" w:fill="BD8F00"/>
          </w:tcPr>
          <w:p w14:paraId="4E006174">
            <w:pPr>
              <w:pStyle w:val="12"/>
              <w:spacing w:line="273" w:lineRule="exact"/>
              <w:ind w:right="47"/>
              <w:jc w:val="center"/>
              <w:rPr>
                <w:b/>
                <w:sz w:val="24"/>
              </w:rPr>
            </w:pPr>
            <w:r>
              <w:rPr>
                <w:b/>
                <w:color w:val="FFFFFF"/>
                <w:spacing w:val="-2"/>
                <w:sz w:val="24"/>
              </w:rPr>
              <w:t>PERTEMUAN</w:t>
            </w:r>
            <w:r>
              <w:rPr>
                <w:b/>
                <w:color w:val="FFFFFF"/>
                <w:spacing w:val="-13"/>
                <w:sz w:val="24"/>
              </w:rPr>
              <w:t xml:space="preserve"> </w:t>
            </w:r>
            <w:r>
              <w:rPr>
                <w:b/>
                <w:color w:val="FFFFFF"/>
                <w:spacing w:val="-2"/>
                <w:sz w:val="24"/>
              </w:rPr>
              <w:t>KEEMPAT</w:t>
            </w:r>
            <w:r>
              <w:rPr>
                <w:b/>
                <w:color w:val="FFFFFF"/>
                <w:spacing w:val="-12"/>
                <w:sz w:val="24"/>
              </w:rPr>
              <w:t xml:space="preserve"> </w:t>
            </w:r>
            <w:r>
              <w:rPr>
                <w:b/>
                <w:color w:val="FFFFFF"/>
                <w:spacing w:val="-2"/>
                <w:sz w:val="24"/>
              </w:rPr>
              <w:t>(KE-</w:t>
            </w:r>
            <w:r>
              <w:rPr>
                <w:b/>
                <w:color w:val="FFFFFF"/>
                <w:spacing w:val="-5"/>
                <w:sz w:val="24"/>
              </w:rPr>
              <w:t>4)</w:t>
            </w:r>
          </w:p>
        </w:tc>
      </w:tr>
      <w:tr w14:paraId="210FB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519" w:type="dxa"/>
            <w:shd w:val="clear" w:color="auto" w:fill="FFD966"/>
          </w:tcPr>
          <w:p w14:paraId="1FEE487A">
            <w:pPr>
              <w:pStyle w:val="12"/>
              <w:spacing w:before="155"/>
              <w:ind w:left="1" w:right="42"/>
              <w:jc w:val="center"/>
              <w:rPr>
                <w:b/>
                <w:sz w:val="24"/>
              </w:rPr>
            </w:pPr>
            <w:r>
              <w:rPr>
                <w:b/>
                <w:spacing w:val="-2"/>
                <w:sz w:val="24"/>
              </w:rPr>
              <w:t>Tahapan</w:t>
            </w:r>
          </w:p>
        </w:tc>
        <w:tc>
          <w:tcPr>
            <w:tcW w:w="5725" w:type="dxa"/>
            <w:shd w:val="clear" w:color="auto" w:fill="FFD966"/>
          </w:tcPr>
          <w:p w14:paraId="67024AAE">
            <w:pPr>
              <w:pStyle w:val="12"/>
              <w:spacing w:line="270" w:lineRule="exact"/>
              <w:ind w:right="44"/>
              <w:jc w:val="center"/>
              <w:rPr>
                <w:b/>
                <w:sz w:val="24"/>
              </w:rPr>
            </w:pPr>
            <w:r>
              <w:rPr>
                <w:b/>
                <w:spacing w:val="-2"/>
                <w:sz w:val="24"/>
              </w:rPr>
              <w:t>Kegiatan</w:t>
            </w:r>
          </w:p>
        </w:tc>
        <w:tc>
          <w:tcPr>
            <w:tcW w:w="1776" w:type="dxa"/>
            <w:shd w:val="clear" w:color="auto" w:fill="FFD966"/>
          </w:tcPr>
          <w:p w14:paraId="0F23B73B">
            <w:pPr>
              <w:pStyle w:val="12"/>
              <w:spacing w:line="270" w:lineRule="exact"/>
              <w:ind w:left="470"/>
              <w:rPr>
                <w:b/>
                <w:sz w:val="24"/>
              </w:rPr>
            </w:pPr>
            <w:r>
              <w:rPr>
                <w:b/>
                <w:spacing w:val="-2"/>
                <w:sz w:val="24"/>
              </w:rPr>
              <w:t>Alokasi</w:t>
            </w:r>
          </w:p>
          <w:p w14:paraId="16D1A46A">
            <w:pPr>
              <w:pStyle w:val="12"/>
              <w:spacing w:before="43"/>
              <w:ind w:left="516"/>
              <w:rPr>
                <w:b/>
                <w:sz w:val="24"/>
              </w:rPr>
            </w:pPr>
            <w:r>
              <w:rPr>
                <w:b/>
                <w:spacing w:val="-2"/>
                <w:sz w:val="24"/>
              </w:rPr>
              <w:t>Waktu</w:t>
            </w:r>
          </w:p>
        </w:tc>
      </w:tr>
      <w:tr w14:paraId="5BC6A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1" w:hRule="atLeast"/>
        </w:trPr>
        <w:tc>
          <w:tcPr>
            <w:tcW w:w="1519" w:type="dxa"/>
          </w:tcPr>
          <w:p w14:paraId="4D3EEF77">
            <w:pPr>
              <w:pStyle w:val="12"/>
              <w:rPr>
                <w:b/>
                <w:sz w:val="24"/>
              </w:rPr>
            </w:pPr>
          </w:p>
          <w:p w14:paraId="7E5FECEE">
            <w:pPr>
              <w:pStyle w:val="12"/>
              <w:rPr>
                <w:b/>
                <w:sz w:val="24"/>
              </w:rPr>
            </w:pPr>
          </w:p>
          <w:p w14:paraId="3134E1B6">
            <w:pPr>
              <w:pStyle w:val="12"/>
              <w:rPr>
                <w:b/>
                <w:sz w:val="24"/>
              </w:rPr>
            </w:pPr>
          </w:p>
          <w:p w14:paraId="5D6CBD81">
            <w:pPr>
              <w:pStyle w:val="12"/>
              <w:rPr>
                <w:b/>
                <w:sz w:val="24"/>
              </w:rPr>
            </w:pPr>
          </w:p>
          <w:p w14:paraId="61F63FE6">
            <w:pPr>
              <w:pStyle w:val="12"/>
              <w:rPr>
                <w:b/>
                <w:sz w:val="24"/>
              </w:rPr>
            </w:pPr>
          </w:p>
          <w:p w14:paraId="5A125843">
            <w:pPr>
              <w:pStyle w:val="12"/>
              <w:spacing w:before="88"/>
              <w:rPr>
                <w:b/>
                <w:sz w:val="24"/>
              </w:rPr>
            </w:pPr>
          </w:p>
          <w:p w14:paraId="6C93A239">
            <w:pPr>
              <w:pStyle w:val="12"/>
              <w:ind w:right="42"/>
              <w:jc w:val="center"/>
              <w:rPr>
                <w:sz w:val="24"/>
              </w:rPr>
            </w:pPr>
            <w:r>
              <w:rPr>
                <w:spacing w:val="-2"/>
                <w:sz w:val="24"/>
              </w:rPr>
              <w:t>Pendahuluan</w:t>
            </w:r>
          </w:p>
        </w:tc>
        <w:tc>
          <w:tcPr>
            <w:tcW w:w="5725" w:type="dxa"/>
          </w:tcPr>
          <w:p w14:paraId="55840D39">
            <w:pPr>
              <w:pStyle w:val="12"/>
              <w:numPr>
                <w:ilvl w:val="0"/>
                <w:numId w:val="34"/>
              </w:numPr>
              <w:tabs>
                <w:tab w:val="left" w:pos="441"/>
                <w:tab w:val="left" w:pos="473"/>
              </w:tabs>
              <w:spacing w:before="0" w:after="0" w:line="278" w:lineRule="auto"/>
              <w:ind w:left="473" w:right="100" w:hanging="363"/>
              <w:jc w:val="both"/>
              <w:rPr>
                <w:sz w:val="24"/>
              </w:rPr>
            </w:pPr>
            <w:r>
              <w:rPr>
                <w:sz w:val="24"/>
              </w:rPr>
              <w:t xml:space="preserve">Guru membuka pembelajaran dengan mengucapkan </w:t>
            </w:r>
            <w:r>
              <w:rPr>
                <w:spacing w:val="-2"/>
                <w:sz w:val="24"/>
              </w:rPr>
              <w:t>salam.</w:t>
            </w:r>
          </w:p>
          <w:p w14:paraId="363B2FA1">
            <w:pPr>
              <w:pStyle w:val="12"/>
              <w:numPr>
                <w:ilvl w:val="0"/>
                <w:numId w:val="34"/>
              </w:numPr>
              <w:tabs>
                <w:tab w:val="left" w:pos="446"/>
                <w:tab w:val="left" w:pos="473"/>
              </w:tabs>
              <w:spacing w:before="0" w:after="0" w:line="276" w:lineRule="auto"/>
              <w:ind w:left="473" w:right="94" w:hanging="363"/>
              <w:jc w:val="both"/>
              <w:rPr>
                <w:sz w:val="24"/>
              </w:rPr>
            </w:pPr>
            <w:r>
              <w:rPr>
                <w:sz w:val="24"/>
              </w:rPr>
              <w:t>Guru</w:t>
            </w:r>
            <w:r>
              <w:rPr>
                <w:spacing w:val="-11"/>
                <w:sz w:val="24"/>
              </w:rPr>
              <w:t xml:space="preserve"> </w:t>
            </w:r>
            <w:r>
              <w:rPr>
                <w:sz w:val="24"/>
              </w:rPr>
              <w:t>meminta</w:t>
            </w:r>
            <w:r>
              <w:rPr>
                <w:spacing w:val="-12"/>
                <w:sz w:val="24"/>
              </w:rPr>
              <w:t xml:space="preserve"> </w:t>
            </w:r>
            <w:r>
              <w:rPr>
                <w:sz w:val="24"/>
              </w:rPr>
              <w:t>seorang</w:t>
            </w:r>
            <w:r>
              <w:rPr>
                <w:spacing w:val="-10"/>
                <w:sz w:val="24"/>
              </w:rPr>
              <w:t xml:space="preserve"> </w:t>
            </w:r>
            <w:r>
              <w:rPr>
                <w:sz w:val="24"/>
              </w:rPr>
              <w:t>peserta</w:t>
            </w:r>
            <w:r>
              <w:rPr>
                <w:spacing w:val="-11"/>
                <w:sz w:val="24"/>
              </w:rPr>
              <w:t xml:space="preserve"> </w:t>
            </w:r>
            <w:r>
              <w:rPr>
                <w:sz w:val="24"/>
              </w:rPr>
              <w:t>didik</w:t>
            </w:r>
            <w:r>
              <w:rPr>
                <w:spacing w:val="-11"/>
                <w:sz w:val="24"/>
              </w:rPr>
              <w:t xml:space="preserve"> </w:t>
            </w:r>
            <w:r>
              <w:rPr>
                <w:sz w:val="24"/>
              </w:rPr>
              <w:t>untuk</w:t>
            </w:r>
            <w:r>
              <w:rPr>
                <w:spacing w:val="-11"/>
                <w:sz w:val="24"/>
              </w:rPr>
              <w:t xml:space="preserve"> </w:t>
            </w:r>
            <w:r>
              <w:rPr>
                <w:sz w:val="24"/>
              </w:rPr>
              <w:t>memimpin doa sesuai agama dan kepercayaan masing-masing.</w:t>
            </w:r>
          </w:p>
          <w:p w14:paraId="6F6C8D44">
            <w:pPr>
              <w:pStyle w:val="12"/>
              <w:numPr>
                <w:ilvl w:val="0"/>
                <w:numId w:val="34"/>
              </w:numPr>
              <w:tabs>
                <w:tab w:val="left" w:pos="441"/>
                <w:tab w:val="left" w:pos="473"/>
              </w:tabs>
              <w:spacing w:before="0" w:after="0" w:line="278" w:lineRule="auto"/>
              <w:ind w:left="473" w:right="93" w:hanging="363"/>
              <w:jc w:val="both"/>
              <w:rPr>
                <w:sz w:val="24"/>
              </w:rPr>
            </w:pPr>
            <w:r>
              <w:rPr>
                <w:sz w:val="24"/>
              </w:rPr>
              <w:t>Guru</w:t>
            </w:r>
            <w:r>
              <w:rPr>
                <w:spacing w:val="-15"/>
                <w:sz w:val="24"/>
              </w:rPr>
              <w:t xml:space="preserve"> </w:t>
            </w:r>
            <w:r>
              <w:rPr>
                <w:sz w:val="24"/>
              </w:rPr>
              <w:t>mengecek</w:t>
            </w:r>
            <w:r>
              <w:rPr>
                <w:spacing w:val="-15"/>
                <w:sz w:val="24"/>
              </w:rPr>
              <w:t xml:space="preserve"> </w:t>
            </w:r>
            <w:r>
              <w:rPr>
                <w:sz w:val="24"/>
              </w:rPr>
              <w:t>kehadiran</w:t>
            </w:r>
            <w:r>
              <w:rPr>
                <w:spacing w:val="-15"/>
                <w:sz w:val="24"/>
              </w:rPr>
              <w:t xml:space="preserve"> </w:t>
            </w:r>
            <w:r>
              <w:rPr>
                <w:sz w:val="24"/>
              </w:rPr>
              <w:t>siswa</w:t>
            </w:r>
            <w:r>
              <w:rPr>
                <w:spacing w:val="-15"/>
                <w:sz w:val="24"/>
              </w:rPr>
              <w:t xml:space="preserve"> </w:t>
            </w:r>
            <w:r>
              <w:rPr>
                <w:sz w:val="24"/>
              </w:rPr>
              <w:t>sembari</w:t>
            </w:r>
            <w:r>
              <w:rPr>
                <w:spacing w:val="-15"/>
                <w:sz w:val="24"/>
              </w:rPr>
              <w:t xml:space="preserve"> </w:t>
            </w:r>
            <w:r>
              <w:rPr>
                <w:sz w:val="24"/>
              </w:rPr>
              <w:t>menanyakan kabar siswa.</w:t>
            </w:r>
          </w:p>
          <w:p w14:paraId="05C66134">
            <w:pPr>
              <w:pStyle w:val="12"/>
              <w:numPr>
                <w:ilvl w:val="0"/>
                <w:numId w:val="34"/>
              </w:numPr>
              <w:tabs>
                <w:tab w:val="left" w:pos="446"/>
                <w:tab w:val="left" w:pos="473"/>
              </w:tabs>
              <w:spacing w:before="0" w:after="0" w:line="276"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46E5DDE2">
            <w:pPr>
              <w:pStyle w:val="12"/>
              <w:numPr>
                <w:ilvl w:val="0"/>
                <w:numId w:val="34"/>
              </w:numPr>
              <w:tabs>
                <w:tab w:val="left" w:pos="460"/>
                <w:tab w:val="left" w:pos="473"/>
              </w:tabs>
              <w:spacing w:before="0" w:after="0" w:line="240" w:lineRule="auto"/>
              <w:ind w:left="460" w:right="0" w:hanging="350"/>
              <w:jc w:val="both"/>
              <w:rPr>
                <w:sz w:val="24"/>
              </w:rPr>
            </w:pPr>
            <w:r>
              <w:rPr>
                <w:sz w:val="24"/>
              </w:rPr>
              <w:t>Guru</w:t>
            </w:r>
            <w:r>
              <w:rPr>
                <w:spacing w:val="39"/>
                <w:sz w:val="24"/>
              </w:rPr>
              <w:t xml:space="preserve"> </w:t>
            </w:r>
            <w:r>
              <w:rPr>
                <w:sz w:val="24"/>
              </w:rPr>
              <w:t>membuka</w:t>
            </w:r>
            <w:r>
              <w:rPr>
                <w:spacing w:val="39"/>
                <w:sz w:val="24"/>
              </w:rPr>
              <w:t xml:space="preserve"> </w:t>
            </w:r>
            <w:r>
              <w:rPr>
                <w:sz w:val="24"/>
              </w:rPr>
              <w:t>pelajaran</w:t>
            </w:r>
            <w:r>
              <w:rPr>
                <w:spacing w:val="40"/>
                <w:sz w:val="24"/>
              </w:rPr>
              <w:t xml:space="preserve"> </w:t>
            </w:r>
            <w:r>
              <w:rPr>
                <w:sz w:val="24"/>
              </w:rPr>
              <w:t>dan</w:t>
            </w:r>
            <w:r>
              <w:rPr>
                <w:spacing w:val="40"/>
                <w:sz w:val="24"/>
              </w:rPr>
              <w:t xml:space="preserve"> </w:t>
            </w:r>
            <w:r>
              <w:rPr>
                <w:sz w:val="24"/>
              </w:rPr>
              <w:t>meninjau</w:t>
            </w:r>
            <w:r>
              <w:rPr>
                <w:spacing w:val="39"/>
                <w:sz w:val="24"/>
              </w:rPr>
              <w:t xml:space="preserve"> </w:t>
            </w:r>
            <w:r>
              <w:rPr>
                <w:sz w:val="24"/>
              </w:rPr>
              <w:t>kembali</w:t>
            </w:r>
            <w:r>
              <w:rPr>
                <w:spacing w:val="42"/>
                <w:sz w:val="24"/>
              </w:rPr>
              <w:t xml:space="preserve"> </w:t>
            </w:r>
            <w:r>
              <w:rPr>
                <w:spacing w:val="-5"/>
                <w:sz w:val="24"/>
              </w:rPr>
              <w:t>isi</w:t>
            </w:r>
          </w:p>
          <w:p w14:paraId="11F47108">
            <w:pPr>
              <w:pStyle w:val="12"/>
              <w:spacing w:line="310" w:lineRule="atLeast"/>
              <w:ind w:left="473" w:right="95"/>
              <w:jc w:val="both"/>
              <w:rPr>
                <w:sz w:val="24"/>
              </w:rPr>
            </w:pPr>
            <w:r>
              <w:rPr>
                <w:sz w:val="24"/>
              </w:rPr>
              <w:t xml:space="preserve">video Canva yang diputar pada pertemuan </w:t>
            </w:r>
            <w:r>
              <w:rPr>
                <w:spacing w:val="-2"/>
                <w:sz w:val="24"/>
              </w:rPr>
              <w:t>sebelumnya.</w:t>
            </w:r>
          </w:p>
        </w:tc>
        <w:tc>
          <w:tcPr>
            <w:tcW w:w="1776" w:type="dxa"/>
          </w:tcPr>
          <w:p w14:paraId="2B06A1F0">
            <w:pPr>
              <w:pStyle w:val="12"/>
              <w:rPr>
                <w:b/>
                <w:sz w:val="24"/>
              </w:rPr>
            </w:pPr>
          </w:p>
          <w:p w14:paraId="385F279C">
            <w:pPr>
              <w:pStyle w:val="12"/>
              <w:rPr>
                <w:b/>
                <w:sz w:val="24"/>
              </w:rPr>
            </w:pPr>
          </w:p>
          <w:p w14:paraId="2497D82A">
            <w:pPr>
              <w:pStyle w:val="12"/>
              <w:rPr>
                <w:b/>
                <w:sz w:val="24"/>
              </w:rPr>
            </w:pPr>
          </w:p>
          <w:p w14:paraId="5A6A9530">
            <w:pPr>
              <w:pStyle w:val="12"/>
              <w:rPr>
                <w:b/>
                <w:sz w:val="24"/>
              </w:rPr>
            </w:pPr>
          </w:p>
          <w:p w14:paraId="3CCCA0C6">
            <w:pPr>
              <w:pStyle w:val="12"/>
              <w:rPr>
                <w:b/>
                <w:sz w:val="24"/>
              </w:rPr>
            </w:pPr>
          </w:p>
          <w:p w14:paraId="41EF688F">
            <w:pPr>
              <w:pStyle w:val="12"/>
              <w:spacing w:before="88"/>
              <w:rPr>
                <w:b/>
                <w:sz w:val="24"/>
              </w:rPr>
            </w:pPr>
          </w:p>
          <w:p w14:paraId="79856C94">
            <w:pPr>
              <w:pStyle w:val="12"/>
              <w:ind w:left="434"/>
              <w:rPr>
                <w:sz w:val="24"/>
              </w:rPr>
            </w:pPr>
            <w:r>
              <w:rPr>
                <w:sz w:val="24"/>
              </w:rPr>
              <w:t>15</w:t>
            </w:r>
            <w:r>
              <w:rPr>
                <w:spacing w:val="-2"/>
                <w:sz w:val="24"/>
              </w:rPr>
              <w:t xml:space="preserve"> menit</w:t>
            </w:r>
          </w:p>
        </w:tc>
      </w:tr>
    </w:tbl>
    <w:p w14:paraId="0DF164F0">
      <w:pPr>
        <w:pStyle w:val="12"/>
        <w:spacing w:after="0"/>
        <w:rPr>
          <w:sz w:val="24"/>
        </w:rPr>
        <w:sectPr>
          <w:pgSz w:w="11920" w:h="16850"/>
          <w:pgMar w:top="980" w:right="425" w:bottom="280" w:left="1133" w:header="715" w:footer="0" w:gutter="0"/>
          <w:cols w:space="720" w:num="1"/>
        </w:sectPr>
      </w:pPr>
    </w:p>
    <w:p w14:paraId="27FCE47C">
      <w:pPr>
        <w:pStyle w:val="9"/>
        <w:spacing w:before="226" w:after="1"/>
        <w:rPr>
          <w:b/>
          <w:sz w:val="20"/>
        </w:rPr>
      </w:pP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1E6AF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9" w:hRule="atLeast"/>
        </w:trPr>
        <w:tc>
          <w:tcPr>
            <w:tcW w:w="1519" w:type="dxa"/>
          </w:tcPr>
          <w:p w14:paraId="4F9FF353">
            <w:pPr>
              <w:pStyle w:val="12"/>
              <w:rPr>
                <w:sz w:val="24"/>
              </w:rPr>
            </w:pPr>
          </w:p>
        </w:tc>
        <w:tc>
          <w:tcPr>
            <w:tcW w:w="5725" w:type="dxa"/>
          </w:tcPr>
          <w:p w14:paraId="394527AE">
            <w:pPr>
              <w:pStyle w:val="12"/>
              <w:numPr>
                <w:ilvl w:val="0"/>
                <w:numId w:val="35"/>
              </w:numPr>
              <w:tabs>
                <w:tab w:val="left" w:pos="473"/>
                <w:tab w:val="left" w:pos="477"/>
              </w:tabs>
              <w:spacing w:before="0" w:after="0" w:line="276" w:lineRule="auto"/>
              <w:ind w:left="473" w:right="97" w:hanging="363"/>
              <w:jc w:val="both"/>
              <w:rPr>
                <w:sz w:val="24"/>
              </w:rPr>
            </w:pPr>
            <w:r>
              <w:rPr>
                <w:sz w:val="24"/>
              </w:rPr>
              <w:t>Guru me-review singkat isi video dan hasil peta konsep setiap kelompok dari pertemuan sebelumnya</w:t>
            </w:r>
          </w:p>
          <w:p w14:paraId="34720520">
            <w:pPr>
              <w:pStyle w:val="12"/>
              <w:numPr>
                <w:ilvl w:val="0"/>
                <w:numId w:val="35"/>
              </w:numPr>
              <w:tabs>
                <w:tab w:val="left" w:pos="444"/>
                <w:tab w:val="left" w:pos="473"/>
              </w:tabs>
              <w:spacing w:before="0" w:after="0" w:line="276" w:lineRule="auto"/>
              <w:ind w:left="473" w:right="87" w:hanging="363"/>
              <w:jc w:val="both"/>
              <w:rPr>
                <w:i/>
                <w:sz w:val="24"/>
              </w:rPr>
            </w:pPr>
            <w:r>
              <w:rPr>
                <w:sz w:val="24"/>
              </w:rPr>
              <w:t>Guru</w:t>
            </w:r>
            <w:r>
              <w:rPr>
                <w:spacing w:val="-15"/>
                <w:sz w:val="24"/>
              </w:rPr>
              <w:t xml:space="preserve"> </w:t>
            </w:r>
            <w:r>
              <w:rPr>
                <w:sz w:val="24"/>
              </w:rPr>
              <w:t>mengajukan</w:t>
            </w:r>
            <w:r>
              <w:rPr>
                <w:spacing w:val="-15"/>
                <w:sz w:val="24"/>
              </w:rPr>
              <w:t xml:space="preserve"> </w:t>
            </w:r>
            <w:r>
              <w:rPr>
                <w:sz w:val="24"/>
              </w:rPr>
              <w:t>pertanyaan</w:t>
            </w:r>
            <w:r>
              <w:rPr>
                <w:spacing w:val="-15"/>
                <w:sz w:val="24"/>
              </w:rPr>
              <w:t xml:space="preserve"> </w:t>
            </w:r>
            <w:r>
              <w:rPr>
                <w:sz w:val="24"/>
              </w:rPr>
              <w:t>pemantik</w:t>
            </w:r>
            <w:r>
              <w:rPr>
                <w:spacing w:val="-15"/>
                <w:sz w:val="24"/>
              </w:rPr>
              <w:t xml:space="preserve"> </w:t>
            </w:r>
            <w:r>
              <w:rPr>
                <w:sz w:val="24"/>
              </w:rPr>
              <w:t>:</w:t>
            </w:r>
            <w:r>
              <w:rPr>
                <w:spacing w:val="-15"/>
                <w:sz w:val="24"/>
              </w:rPr>
              <w:t xml:space="preserve"> </w:t>
            </w:r>
            <w:r>
              <w:rPr>
                <w:i/>
                <w:sz w:val="24"/>
              </w:rPr>
              <w:t>“Bagaimana cara kita tahu bahwa cerita itu benar-benar berasal dari daerah kita?”</w:t>
            </w:r>
          </w:p>
          <w:p w14:paraId="78939888">
            <w:pPr>
              <w:pStyle w:val="12"/>
              <w:numPr>
                <w:ilvl w:val="0"/>
                <w:numId w:val="35"/>
              </w:numPr>
              <w:tabs>
                <w:tab w:val="left" w:pos="460"/>
                <w:tab w:val="left" w:pos="473"/>
              </w:tabs>
              <w:spacing w:before="0" w:after="0" w:line="271" w:lineRule="exact"/>
              <w:ind w:left="460" w:right="0" w:hanging="350"/>
              <w:jc w:val="both"/>
              <w:rPr>
                <w:sz w:val="24"/>
              </w:rPr>
            </w:pPr>
            <w:r>
              <w:rPr>
                <w:sz w:val="24"/>
              </w:rPr>
              <w:t>Guru</w:t>
            </w:r>
            <w:r>
              <w:rPr>
                <w:spacing w:val="-3"/>
                <w:sz w:val="24"/>
              </w:rPr>
              <w:t xml:space="preserve"> </w:t>
            </w:r>
            <w:r>
              <w:rPr>
                <w:sz w:val="24"/>
              </w:rPr>
              <w:t>menyampaikan</w:t>
            </w:r>
            <w:r>
              <w:rPr>
                <w:spacing w:val="-2"/>
                <w:sz w:val="24"/>
              </w:rPr>
              <w:t xml:space="preserve"> </w:t>
            </w:r>
            <w:r>
              <w:rPr>
                <w:sz w:val="24"/>
              </w:rPr>
              <w:t>tujuan</w:t>
            </w:r>
            <w:r>
              <w:rPr>
                <w:spacing w:val="-2"/>
                <w:sz w:val="24"/>
              </w:rPr>
              <w:t xml:space="preserve"> </w:t>
            </w:r>
            <w:r>
              <w:rPr>
                <w:sz w:val="24"/>
              </w:rPr>
              <w:t>pembelajaran,</w:t>
            </w:r>
            <w:r>
              <w:rPr>
                <w:spacing w:val="-2"/>
                <w:sz w:val="24"/>
              </w:rPr>
              <w:t xml:space="preserve"> </w:t>
            </w:r>
            <w:r>
              <w:rPr>
                <w:sz w:val="24"/>
              </w:rPr>
              <w:t>garis</w:t>
            </w:r>
            <w:r>
              <w:rPr>
                <w:spacing w:val="-2"/>
                <w:sz w:val="24"/>
              </w:rPr>
              <w:t xml:space="preserve"> </w:t>
            </w:r>
            <w:r>
              <w:rPr>
                <w:spacing w:val="-4"/>
                <w:sz w:val="24"/>
              </w:rPr>
              <w:t>besar</w:t>
            </w:r>
          </w:p>
          <w:p w14:paraId="7F21D2B3">
            <w:pPr>
              <w:pStyle w:val="12"/>
              <w:spacing w:before="10" w:line="310" w:lineRule="atLeast"/>
              <w:ind w:left="473" w:right="97"/>
              <w:jc w:val="both"/>
              <w:rPr>
                <w:sz w:val="24"/>
              </w:rPr>
            </w:pPr>
            <w:r>
              <w:rPr>
                <w:sz w:val="24"/>
              </w:rPr>
              <w:t>materi, dan kegiatan pembelajaran yang akan dilakukan siswa.</w:t>
            </w:r>
          </w:p>
        </w:tc>
        <w:tc>
          <w:tcPr>
            <w:tcW w:w="1776" w:type="dxa"/>
          </w:tcPr>
          <w:p w14:paraId="05553019">
            <w:pPr>
              <w:pStyle w:val="12"/>
              <w:rPr>
                <w:sz w:val="24"/>
              </w:rPr>
            </w:pPr>
          </w:p>
        </w:tc>
      </w:tr>
      <w:tr w14:paraId="55C81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5" w:hRule="atLeast"/>
        </w:trPr>
        <w:tc>
          <w:tcPr>
            <w:tcW w:w="1519" w:type="dxa"/>
          </w:tcPr>
          <w:p w14:paraId="0C704CDB">
            <w:pPr>
              <w:pStyle w:val="12"/>
              <w:rPr>
                <w:b/>
                <w:sz w:val="24"/>
              </w:rPr>
            </w:pPr>
          </w:p>
          <w:p w14:paraId="11871F19">
            <w:pPr>
              <w:pStyle w:val="12"/>
              <w:rPr>
                <w:b/>
                <w:sz w:val="24"/>
              </w:rPr>
            </w:pPr>
          </w:p>
          <w:p w14:paraId="75ED092C">
            <w:pPr>
              <w:pStyle w:val="12"/>
              <w:rPr>
                <w:b/>
                <w:sz w:val="24"/>
              </w:rPr>
            </w:pPr>
          </w:p>
          <w:p w14:paraId="54F20515">
            <w:pPr>
              <w:pStyle w:val="12"/>
              <w:spacing w:before="165"/>
              <w:rPr>
                <w:b/>
                <w:sz w:val="24"/>
              </w:rPr>
            </w:pPr>
          </w:p>
          <w:p w14:paraId="2F47FD85">
            <w:pPr>
              <w:pStyle w:val="12"/>
              <w:spacing w:line="276" w:lineRule="auto"/>
              <w:ind w:left="570" w:right="358" w:hanging="274"/>
              <w:rPr>
                <w:sz w:val="24"/>
              </w:rPr>
            </w:pPr>
            <w:r>
              <w:rPr>
                <w:spacing w:val="-4"/>
                <w:sz w:val="24"/>
              </w:rPr>
              <w:t>Kegiatan Inti</w:t>
            </w:r>
          </w:p>
        </w:tc>
        <w:tc>
          <w:tcPr>
            <w:tcW w:w="5725" w:type="dxa"/>
          </w:tcPr>
          <w:p w14:paraId="2135A9A2">
            <w:pPr>
              <w:pStyle w:val="12"/>
              <w:numPr>
                <w:ilvl w:val="0"/>
                <w:numId w:val="36"/>
              </w:numPr>
              <w:tabs>
                <w:tab w:val="left" w:pos="471"/>
                <w:tab w:val="left" w:pos="473"/>
              </w:tabs>
              <w:spacing w:before="0" w:after="0" w:line="276" w:lineRule="auto"/>
              <w:ind w:left="473" w:right="92" w:hanging="361"/>
              <w:jc w:val="both"/>
              <w:rPr>
                <w:sz w:val="24"/>
              </w:rPr>
            </w:pPr>
            <w:r>
              <w:rPr>
                <w:sz w:val="24"/>
              </w:rPr>
              <w:t>Setiap kelompok diberi waktu untuk mengumpulkan data tambahan, misalnya melalui : pengalaman keluarga, wawancara ringan dengan orang tua, atau buku cerita rakyat daerah.</w:t>
            </w:r>
          </w:p>
          <w:p w14:paraId="0A77A4A1">
            <w:pPr>
              <w:pStyle w:val="12"/>
              <w:numPr>
                <w:ilvl w:val="0"/>
                <w:numId w:val="36"/>
              </w:numPr>
              <w:tabs>
                <w:tab w:val="left" w:pos="471"/>
                <w:tab w:val="left" w:pos="473"/>
              </w:tabs>
              <w:spacing w:before="0" w:after="0" w:line="276" w:lineRule="auto"/>
              <w:ind w:left="473" w:right="93" w:hanging="361"/>
              <w:jc w:val="both"/>
              <w:rPr>
                <w:sz w:val="24"/>
              </w:rPr>
            </w:pPr>
            <w:r>
              <w:rPr>
                <w:sz w:val="24"/>
              </w:rPr>
              <w:t>Kelompok menyusun ringkasan cerita rakyat atau sejarah daerah dalam format tulisan sederhana atau gambar cerita.</w:t>
            </w:r>
          </w:p>
          <w:p w14:paraId="7FAAB134">
            <w:pPr>
              <w:pStyle w:val="12"/>
              <w:numPr>
                <w:ilvl w:val="0"/>
                <w:numId w:val="36"/>
              </w:numPr>
              <w:tabs>
                <w:tab w:val="left" w:pos="471"/>
              </w:tabs>
              <w:spacing w:before="0" w:after="0" w:line="240" w:lineRule="auto"/>
              <w:ind w:left="471" w:right="0" w:hanging="359"/>
              <w:jc w:val="both"/>
              <w:rPr>
                <w:sz w:val="24"/>
              </w:rPr>
            </w:pPr>
            <w:r>
              <w:rPr>
                <w:sz w:val="24"/>
              </w:rPr>
              <w:t>Perwakilan</w:t>
            </w:r>
            <w:r>
              <w:rPr>
                <w:spacing w:val="79"/>
                <w:w w:val="150"/>
                <w:sz w:val="24"/>
              </w:rPr>
              <w:t xml:space="preserve"> </w:t>
            </w:r>
            <w:r>
              <w:rPr>
                <w:sz w:val="24"/>
              </w:rPr>
              <w:t>kelompok</w:t>
            </w:r>
            <w:r>
              <w:rPr>
                <w:spacing w:val="79"/>
                <w:w w:val="150"/>
                <w:sz w:val="24"/>
              </w:rPr>
              <w:t xml:space="preserve"> </w:t>
            </w:r>
            <w:r>
              <w:rPr>
                <w:sz w:val="24"/>
              </w:rPr>
              <w:t>mempresentasikan</w:t>
            </w:r>
            <w:r>
              <w:rPr>
                <w:spacing w:val="25"/>
                <w:sz w:val="24"/>
              </w:rPr>
              <w:t xml:space="preserve">  </w:t>
            </w:r>
            <w:r>
              <w:rPr>
                <w:spacing w:val="-2"/>
                <w:sz w:val="24"/>
              </w:rPr>
              <w:t>hasilnya</w:t>
            </w:r>
          </w:p>
          <w:p w14:paraId="0C99A27E">
            <w:pPr>
              <w:pStyle w:val="12"/>
              <w:spacing w:before="7" w:line="310" w:lineRule="atLeast"/>
              <w:ind w:left="473" w:right="253"/>
              <w:jc w:val="both"/>
              <w:rPr>
                <w:sz w:val="24"/>
              </w:rPr>
            </w:pPr>
            <w:r>
              <w:rPr>
                <w:sz w:val="24"/>
              </w:rPr>
              <w:t>secara</w:t>
            </w:r>
            <w:r>
              <w:rPr>
                <w:spacing w:val="-7"/>
                <w:sz w:val="24"/>
              </w:rPr>
              <w:t xml:space="preserve"> </w:t>
            </w:r>
            <w:r>
              <w:rPr>
                <w:sz w:val="24"/>
              </w:rPr>
              <w:t>lisan</w:t>
            </w:r>
            <w:r>
              <w:rPr>
                <w:spacing w:val="-6"/>
                <w:sz w:val="24"/>
              </w:rPr>
              <w:t xml:space="preserve"> </w:t>
            </w:r>
            <w:r>
              <w:rPr>
                <w:sz w:val="24"/>
              </w:rPr>
              <w:t>atau</w:t>
            </w:r>
            <w:r>
              <w:rPr>
                <w:spacing w:val="-6"/>
                <w:sz w:val="24"/>
              </w:rPr>
              <w:t xml:space="preserve"> </w:t>
            </w:r>
            <w:r>
              <w:rPr>
                <w:sz w:val="24"/>
              </w:rPr>
              <w:t>menempelkannya</w:t>
            </w:r>
            <w:r>
              <w:rPr>
                <w:spacing w:val="-8"/>
                <w:sz w:val="24"/>
              </w:rPr>
              <w:t xml:space="preserve"> </w:t>
            </w:r>
            <w:r>
              <w:rPr>
                <w:sz w:val="24"/>
              </w:rPr>
              <w:t>di</w:t>
            </w:r>
            <w:r>
              <w:rPr>
                <w:spacing w:val="-6"/>
                <w:sz w:val="24"/>
              </w:rPr>
              <w:t xml:space="preserve"> </w:t>
            </w:r>
            <w:r>
              <w:rPr>
                <w:sz w:val="24"/>
              </w:rPr>
              <w:t>papan</w:t>
            </w:r>
            <w:r>
              <w:rPr>
                <w:spacing w:val="-6"/>
                <w:sz w:val="24"/>
              </w:rPr>
              <w:t xml:space="preserve"> </w:t>
            </w:r>
            <w:r>
              <w:rPr>
                <w:sz w:val="24"/>
              </w:rPr>
              <w:t xml:space="preserve">mading </w:t>
            </w:r>
            <w:r>
              <w:rPr>
                <w:spacing w:val="-2"/>
                <w:sz w:val="24"/>
              </w:rPr>
              <w:t>kelas</w:t>
            </w:r>
          </w:p>
        </w:tc>
        <w:tc>
          <w:tcPr>
            <w:tcW w:w="1776" w:type="dxa"/>
          </w:tcPr>
          <w:p w14:paraId="62F44E22">
            <w:pPr>
              <w:pStyle w:val="12"/>
              <w:rPr>
                <w:b/>
                <w:sz w:val="24"/>
              </w:rPr>
            </w:pPr>
          </w:p>
          <w:p w14:paraId="343DE883">
            <w:pPr>
              <w:pStyle w:val="12"/>
              <w:rPr>
                <w:b/>
                <w:sz w:val="24"/>
              </w:rPr>
            </w:pPr>
          </w:p>
          <w:p w14:paraId="3B9FFD4B">
            <w:pPr>
              <w:pStyle w:val="12"/>
              <w:rPr>
                <w:b/>
                <w:sz w:val="24"/>
              </w:rPr>
            </w:pPr>
          </w:p>
          <w:p w14:paraId="09FF7E4F">
            <w:pPr>
              <w:pStyle w:val="12"/>
              <w:rPr>
                <w:b/>
                <w:sz w:val="24"/>
              </w:rPr>
            </w:pPr>
          </w:p>
          <w:p w14:paraId="5AD5A9B8">
            <w:pPr>
              <w:pStyle w:val="12"/>
              <w:spacing w:before="47"/>
              <w:rPr>
                <w:b/>
                <w:sz w:val="24"/>
              </w:rPr>
            </w:pPr>
          </w:p>
          <w:p w14:paraId="26211059">
            <w:pPr>
              <w:pStyle w:val="12"/>
              <w:ind w:right="47"/>
              <w:jc w:val="center"/>
              <w:rPr>
                <w:sz w:val="24"/>
              </w:rPr>
            </w:pPr>
            <w:r>
              <w:rPr>
                <w:sz w:val="24"/>
              </w:rPr>
              <w:t>40</w:t>
            </w:r>
            <w:r>
              <w:rPr>
                <w:spacing w:val="-2"/>
                <w:sz w:val="24"/>
              </w:rPr>
              <w:t xml:space="preserve"> menit</w:t>
            </w:r>
          </w:p>
        </w:tc>
      </w:tr>
      <w:tr w14:paraId="6A79A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519" w:type="dxa"/>
          </w:tcPr>
          <w:p w14:paraId="5768DA91">
            <w:pPr>
              <w:pStyle w:val="12"/>
              <w:rPr>
                <w:b/>
                <w:sz w:val="24"/>
              </w:rPr>
            </w:pPr>
          </w:p>
          <w:p w14:paraId="7F1BD05A">
            <w:pPr>
              <w:pStyle w:val="12"/>
              <w:rPr>
                <w:b/>
                <w:sz w:val="24"/>
              </w:rPr>
            </w:pPr>
          </w:p>
          <w:p w14:paraId="769E7171">
            <w:pPr>
              <w:pStyle w:val="12"/>
              <w:spacing w:before="121"/>
              <w:rPr>
                <w:b/>
                <w:sz w:val="24"/>
              </w:rPr>
            </w:pPr>
          </w:p>
          <w:p w14:paraId="3E79FA5D">
            <w:pPr>
              <w:pStyle w:val="12"/>
              <w:ind w:left="338"/>
              <w:rPr>
                <w:sz w:val="24"/>
              </w:rPr>
            </w:pPr>
            <w:r>
              <w:rPr>
                <w:spacing w:val="-2"/>
                <w:sz w:val="24"/>
              </w:rPr>
              <w:t>Penutup</w:t>
            </w:r>
          </w:p>
        </w:tc>
        <w:tc>
          <w:tcPr>
            <w:tcW w:w="5725" w:type="dxa"/>
          </w:tcPr>
          <w:p w14:paraId="38C3922E">
            <w:pPr>
              <w:pStyle w:val="12"/>
              <w:numPr>
                <w:ilvl w:val="0"/>
                <w:numId w:val="37"/>
              </w:numPr>
              <w:tabs>
                <w:tab w:val="left" w:pos="471"/>
                <w:tab w:val="left" w:pos="473"/>
              </w:tabs>
              <w:spacing w:before="0" w:after="0" w:line="276" w:lineRule="auto"/>
              <w:ind w:left="473" w:right="129" w:hanging="361"/>
              <w:jc w:val="left"/>
              <w:rPr>
                <w:i/>
                <w:sz w:val="24"/>
              </w:rPr>
            </w:pPr>
            <w:r>
              <w:rPr>
                <w:sz w:val="24"/>
              </w:rPr>
              <w:t>Guru</w:t>
            </w:r>
            <w:r>
              <w:rPr>
                <w:spacing w:val="-12"/>
                <w:sz w:val="24"/>
              </w:rPr>
              <w:t xml:space="preserve"> </w:t>
            </w:r>
            <w:r>
              <w:rPr>
                <w:sz w:val="24"/>
              </w:rPr>
              <w:t>melakukan</w:t>
            </w:r>
            <w:r>
              <w:rPr>
                <w:spacing w:val="-12"/>
                <w:sz w:val="24"/>
              </w:rPr>
              <w:t xml:space="preserve"> </w:t>
            </w:r>
            <w:r>
              <w:rPr>
                <w:sz w:val="24"/>
              </w:rPr>
              <w:t>refleksi</w:t>
            </w:r>
            <w:r>
              <w:rPr>
                <w:spacing w:val="-7"/>
                <w:sz w:val="24"/>
              </w:rPr>
              <w:t xml:space="preserve"> </w:t>
            </w:r>
            <w:r>
              <w:rPr>
                <w:sz w:val="24"/>
              </w:rPr>
              <w:t>bersama</w:t>
            </w:r>
            <w:r>
              <w:rPr>
                <w:spacing w:val="-10"/>
                <w:sz w:val="24"/>
              </w:rPr>
              <w:t xml:space="preserve"> </w:t>
            </w:r>
            <w:r>
              <w:rPr>
                <w:i/>
                <w:sz w:val="24"/>
              </w:rPr>
              <w:t>“Mengapa</w:t>
            </w:r>
            <w:r>
              <w:rPr>
                <w:i/>
                <w:spacing w:val="-12"/>
                <w:sz w:val="24"/>
              </w:rPr>
              <w:t xml:space="preserve"> </w:t>
            </w:r>
            <w:r>
              <w:rPr>
                <w:i/>
                <w:sz w:val="24"/>
              </w:rPr>
              <w:t>penting mengetahui cerita daerah sendiri?”</w:t>
            </w:r>
          </w:p>
          <w:p w14:paraId="11FCB18F">
            <w:pPr>
              <w:pStyle w:val="12"/>
              <w:numPr>
                <w:ilvl w:val="0"/>
                <w:numId w:val="37"/>
              </w:numPr>
              <w:tabs>
                <w:tab w:val="left" w:pos="471"/>
                <w:tab w:val="left" w:pos="473"/>
              </w:tabs>
              <w:spacing w:before="0" w:after="0" w:line="278" w:lineRule="auto"/>
              <w:ind w:left="473" w:right="173" w:hanging="361"/>
              <w:jc w:val="left"/>
              <w:rPr>
                <w:sz w:val="24"/>
              </w:rPr>
            </w:pPr>
            <w:r>
              <w:rPr>
                <w:sz w:val="24"/>
              </w:rPr>
              <w:t>Guru</w:t>
            </w:r>
            <w:r>
              <w:rPr>
                <w:spacing w:val="33"/>
                <w:sz w:val="24"/>
              </w:rPr>
              <w:t xml:space="preserve"> </w:t>
            </w:r>
            <w:r>
              <w:rPr>
                <w:sz w:val="24"/>
              </w:rPr>
              <w:t>memberikan</w:t>
            </w:r>
            <w:r>
              <w:rPr>
                <w:spacing w:val="33"/>
                <w:sz w:val="24"/>
              </w:rPr>
              <w:t xml:space="preserve"> </w:t>
            </w:r>
            <w:r>
              <w:rPr>
                <w:sz w:val="24"/>
              </w:rPr>
              <w:t>umpan</w:t>
            </w:r>
            <w:r>
              <w:rPr>
                <w:spacing w:val="34"/>
                <w:sz w:val="24"/>
              </w:rPr>
              <w:t xml:space="preserve"> </w:t>
            </w:r>
            <w:r>
              <w:rPr>
                <w:sz w:val="24"/>
              </w:rPr>
              <w:t>balik</w:t>
            </w:r>
            <w:r>
              <w:rPr>
                <w:spacing w:val="34"/>
                <w:sz w:val="24"/>
              </w:rPr>
              <w:t xml:space="preserve"> </w:t>
            </w:r>
            <w:r>
              <w:rPr>
                <w:sz w:val="24"/>
              </w:rPr>
              <w:t>dan</w:t>
            </w:r>
            <w:r>
              <w:rPr>
                <w:spacing w:val="33"/>
                <w:sz w:val="24"/>
              </w:rPr>
              <w:t xml:space="preserve"> </w:t>
            </w:r>
            <w:r>
              <w:rPr>
                <w:sz w:val="24"/>
              </w:rPr>
              <w:t>apresiasi</w:t>
            </w:r>
            <w:r>
              <w:rPr>
                <w:spacing w:val="34"/>
                <w:sz w:val="24"/>
              </w:rPr>
              <w:t xml:space="preserve"> </w:t>
            </w:r>
            <w:r>
              <w:rPr>
                <w:sz w:val="24"/>
              </w:rPr>
              <w:t>hasil karya siswa.</w:t>
            </w:r>
          </w:p>
          <w:p w14:paraId="4933CB04">
            <w:pPr>
              <w:pStyle w:val="12"/>
              <w:numPr>
                <w:ilvl w:val="0"/>
                <w:numId w:val="37"/>
              </w:numPr>
              <w:tabs>
                <w:tab w:val="left" w:pos="469"/>
              </w:tabs>
              <w:spacing w:before="0" w:after="0" w:line="269" w:lineRule="exact"/>
              <w:ind w:left="469" w:right="0" w:hanging="357"/>
              <w:jc w:val="left"/>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601A8715">
            <w:pPr>
              <w:pStyle w:val="12"/>
              <w:numPr>
                <w:ilvl w:val="0"/>
                <w:numId w:val="37"/>
              </w:numPr>
              <w:tabs>
                <w:tab w:val="left" w:pos="471"/>
                <w:tab w:val="left" w:pos="473"/>
              </w:tabs>
              <w:spacing w:before="39" w:after="0" w:line="268" w:lineRule="auto"/>
              <w:ind w:left="473" w:right="189" w:hanging="361"/>
              <w:jc w:val="left"/>
              <w:rPr>
                <w:sz w:val="24"/>
              </w:rPr>
            </w:pPr>
            <w:r>
              <w:rPr>
                <w:sz w:val="24"/>
              </w:rPr>
              <w:t>Guru</w:t>
            </w:r>
            <w:r>
              <w:rPr>
                <w:spacing w:val="30"/>
                <w:sz w:val="24"/>
              </w:rPr>
              <w:t xml:space="preserve"> </w:t>
            </w:r>
            <w:r>
              <w:rPr>
                <w:sz w:val="24"/>
              </w:rPr>
              <w:t>menutup</w:t>
            </w:r>
            <w:r>
              <w:rPr>
                <w:spacing w:val="30"/>
                <w:sz w:val="24"/>
              </w:rPr>
              <w:t xml:space="preserve"> </w:t>
            </w:r>
            <w:r>
              <w:rPr>
                <w:sz w:val="24"/>
              </w:rPr>
              <w:t>pembelajaran</w:t>
            </w:r>
            <w:r>
              <w:rPr>
                <w:spacing w:val="31"/>
                <w:sz w:val="24"/>
              </w:rPr>
              <w:t xml:space="preserve"> </w:t>
            </w:r>
            <w:r>
              <w:rPr>
                <w:sz w:val="24"/>
              </w:rPr>
              <w:t>dengan</w:t>
            </w:r>
            <w:r>
              <w:rPr>
                <w:spacing w:val="31"/>
                <w:sz w:val="24"/>
              </w:rPr>
              <w:t xml:space="preserve"> </w:t>
            </w:r>
            <w:r>
              <w:rPr>
                <w:sz w:val="24"/>
              </w:rPr>
              <w:t xml:space="preserve">mengucapkan </w:t>
            </w:r>
            <w:r>
              <w:rPr>
                <w:spacing w:val="-2"/>
                <w:sz w:val="24"/>
              </w:rPr>
              <w:t>salam.</w:t>
            </w:r>
          </w:p>
        </w:tc>
        <w:tc>
          <w:tcPr>
            <w:tcW w:w="1776" w:type="dxa"/>
          </w:tcPr>
          <w:p w14:paraId="1D51DECD">
            <w:pPr>
              <w:pStyle w:val="12"/>
              <w:rPr>
                <w:b/>
                <w:sz w:val="24"/>
              </w:rPr>
            </w:pPr>
          </w:p>
          <w:p w14:paraId="140D1B27">
            <w:pPr>
              <w:pStyle w:val="12"/>
              <w:rPr>
                <w:b/>
                <w:sz w:val="24"/>
              </w:rPr>
            </w:pPr>
          </w:p>
          <w:p w14:paraId="60D95A47">
            <w:pPr>
              <w:pStyle w:val="12"/>
              <w:spacing w:before="121"/>
              <w:rPr>
                <w:b/>
                <w:sz w:val="24"/>
              </w:rPr>
            </w:pPr>
          </w:p>
          <w:p w14:paraId="2E167983">
            <w:pPr>
              <w:pStyle w:val="12"/>
              <w:ind w:right="47"/>
              <w:jc w:val="center"/>
              <w:rPr>
                <w:sz w:val="24"/>
              </w:rPr>
            </w:pPr>
            <w:r>
              <w:rPr>
                <w:sz w:val="24"/>
              </w:rPr>
              <w:t>5</w:t>
            </w:r>
            <w:r>
              <w:rPr>
                <w:spacing w:val="-2"/>
                <w:sz w:val="24"/>
              </w:rPr>
              <w:t xml:space="preserve"> menit</w:t>
            </w:r>
          </w:p>
        </w:tc>
      </w:tr>
    </w:tbl>
    <w:p w14:paraId="25F8A46F">
      <w:pPr>
        <w:pStyle w:val="9"/>
        <w:spacing w:before="136"/>
        <w:rPr>
          <w:b/>
        </w:rPr>
      </w:pPr>
    </w:p>
    <w:p w14:paraId="7B289272">
      <w:pPr>
        <w:pStyle w:val="5"/>
        <w:tabs>
          <w:tab w:val="left" w:pos="9326"/>
        </w:tabs>
      </w:pPr>
      <w:r>
        <w:drawing>
          <wp:anchor distT="0" distB="0" distL="0" distR="0" simplePos="0" relativeHeight="251701248" behindDoc="1" locked="0" layoutInCell="1" allowOverlap="1">
            <wp:simplePos x="0" y="0"/>
            <wp:positionH relativeFrom="page">
              <wp:posOffset>1457325</wp:posOffset>
            </wp:positionH>
            <wp:positionV relativeFrom="paragraph">
              <wp:posOffset>-3197225</wp:posOffset>
            </wp:positionV>
            <wp:extent cx="4667250" cy="4591050"/>
            <wp:effectExtent l="0" t="0" r="0" b="0"/>
            <wp:wrapNone/>
            <wp:docPr id="109" name="Image 109"/>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25" cstate="print"/>
                    <a:stretch>
                      <a:fillRect/>
                    </a:stretch>
                  </pic:blipFill>
                  <pic:spPr>
                    <a:xfrm>
                      <a:off x="0" y="0"/>
                      <a:ext cx="4667249" cy="4591049"/>
                    </a:xfrm>
                    <a:prstGeom prst="rect">
                      <a:avLst/>
                    </a:prstGeom>
                  </pic:spPr>
                </pic:pic>
              </a:graphicData>
            </a:graphic>
          </wp:anchor>
        </w:drawing>
      </w:r>
      <w:r>
        <w:rPr>
          <w:color w:val="000000"/>
          <w:spacing w:val="47"/>
          <w:shd w:val="clear" w:color="auto" w:fill="FFE399"/>
        </w:rPr>
        <w:t xml:space="preserve"> </w:t>
      </w:r>
      <w:r>
        <w:rPr>
          <w:color w:val="000000"/>
          <w:shd w:val="clear" w:color="auto" w:fill="FFE399"/>
        </w:rPr>
        <w:t>Y.</w:t>
      </w:r>
      <w:r>
        <w:rPr>
          <w:color w:val="000000"/>
          <w:spacing w:val="67"/>
          <w:shd w:val="clear" w:color="auto" w:fill="FFE399"/>
        </w:rPr>
        <w:t xml:space="preserve"> </w:t>
      </w:r>
      <w:r>
        <w:rPr>
          <w:color w:val="000000"/>
          <w:spacing w:val="-2"/>
          <w:shd w:val="clear" w:color="auto" w:fill="FFE399"/>
        </w:rPr>
        <w:t>ASSESMEN</w:t>
      </w:r>
      <w:r>
        <w:rPr>
          <w:color w:val="000000"/>
          <w:shd w:val="clear" w:color="auto" w:fill="FFE399"/>
        </w:rPr>
        <w:tab/>
      </w:r>
    </w:p>
    <w:p w14:paraId="42679ABF">
      <w:pPr>
        <w:pStyle w:val="6"/>
        <w:tabs>
          <w:tab w:val="left" w:pos="3295"/>
        </w:tabs>
        <w:spacing w:before="41"/>
        <w:ind w:left="722"/>
      </w:pPr>
      <w:r>
        <w:t>Pertemuan</w:t>
      </w:r>
      <w:r>
        <w:rPr>
          <w:spacing w:val="-8"/>
        </w:rPr>
        <w:t xml:space="preserve"> </w:t>
      </w:r>
      <w:r>
        <w:t>ke-</w:t>
      </w:r>
      <w:r>
        <w:rPr>
          <w:spacing w:val="-4"/>
        </w:rPr>
        <w:t>tiga</w:t>
      </w:r>
      <w:r>
        <w:tab/>
      </w:r>
      <w:r>
        <w:rPr>
          <w:spacing w:val="-10"/>
        </w:rPr>
        <w:t>:</w:t>
      </w:r>
    </w:p>
    <w:p w14:paraId="0EFCE75B">
      <w:pPr>
        <w:pStyle w:val="9"/>
        <w:spacing w:before="45"/>
        <w:ind w:left="732"/>
      </w:pPr>
      <w:r>
        <w:rPr>
          <w:rFonts w:ascii="Symbol" w:hAnsi="Symbol"/>
        </w:rPr>
        <w:t></w:t>
      </w:r>
      <w:r>
        <w:rPr>
          <w:spacing w:val="59"/>
        </w:rPr>
        <w:t xml:space="preserve"> </w:t>
      </w:r>
      <w:r>
        <w:t>LKPD</w:t>
      </w:r>
      <w:r>
        <w:rPr>
          <w:spacing w:val="-2"/>
        </w:rPr>
        <w:t xml:space="preserve"> </w:t>
      </w:r>
      <w:r>
        <w:t xml:space="preserve">(isi </w:t>
      </w:r>
      <w:r>
        <w:rPr>
          <w:spacing w:val="-2"/>
        </w:rPr>
        <w:t>cerita)</w:t>
      </w:r>
    </w:p>
    <w:p w14:paraId="771752FC">
      <w:pPr>
        <w:pStyle w:val="9"/>
        <w:spacing w:before="40"/>
        <w:ind w:left="732"/>
      </w:pPr>
      <w:r>
        <w:rPr>
          <w:rFonts w:ascii="Symbol" w:hAnsi="Symbol"/>
        </w:rPr>
        <w:t></w:t>
      </w:r>
      <w:r>
        <w:rPr>
          <w:spacing w:val="58"/>
        </w:rPr>
        <w:t xml:space="preserve"> </w:t>
      </w:r>
      <w:r>
        <w:t>Pengamatan</w:t>
      </w:r>
      <w:r>
        <w:rPr>
          <w:spacing w:val="-1"/>
        </w:rPr>
        <w:t xml:space="preserve"> </w:t>
      </w:r>
      <w:r>
        <w:t xml:space="preserve">diskusi </w:t>
      </w:r>
      <w:r>
        <w:rPr>
          <w:spacing w:val="-2"/>
        </w:rPr>
        <w:t>kelompok</w:t>
      </w:r>
    </w:p>
    <w:p w14:paraId="73CFD4F0">
      <w:pPr>
        <w:tabs>
          <w:tab w:val="left" w:pos="3295"/>
        </w:tabs>
        <w:spacing w:before="39" w:line="273" w:lineRule="auto"/>
        <w:ind w:left="722" w:right="5338" w:firstLine="9"/>
        <w:jc w:val="left"/>
        <w:rPr>
          <w:b/>
          <w:sz w:val="24"/>
        </w:rPr>
      </w:pPr>
      <w:r>
        <w:rPr>
          <w:rFonts w:ascii="Symbol" w:hAnsi="Symbol"/>
          <w:sz w:val="24"/>
        </w:rPr>
        <w:t></w:t>
      </w:r>
      <w:r>
        <w:rPr>
          <w:spacing w:val="40"/>
          <w:sz w:val="24"/>
        </w:rPr>
        <w:t xml:space="preserve"> </w:t>
      </w:r>
      <w:r>
        <w:rPr>
          <w:sz w:val="24"/>
        </w:rPr>
        <w:t>Partisipasi</w:t>
      </w:r>
      <w:r>
        <w:rPr>
          <w:spacing w:val="-6"/>
          <w:sz w:val="24"/>
        </w:rPr>
        <w:t xml:space="preserve"> </w:t>
      </w:r>
      <w:r>
        <w:rPr>
          <w:sz w:val="24"/>
        </w:rPr>
        <w:t>mencatat</w:t>
      </w:r>
      <w:r>
        <w:rPr>
          <w:spacing w:val="-7"/>
          <w:sz w:val="24"/>
        </w:rPr>
        <w:t xml:space="preserve"> </w:t>
      </w:r>
      <w:r>
        <w:rPr>
          <w:sz w:val="24"/>
        </w:rPr>
        <w:t>informasi</w:t>
      </w:r>
      <w:r>
        <w:rPr>
          <w:spacing w:val="-7"/>
          <w:sz w:val="24"/>
        </w:rPr>
        <w:t xml:space="preserve"> </w:t>
      </w:r>
      <w:r>
        <w:rPr>
          <w:sz w:val="24"/>
        </w:rPr>
        <w:t>dari</w:t>
      </w:r>
      <w:r>
        <w:rPr>
          <w:spacing w:val="-7"/>
          <w:sz w:val="24"/>
        </w:rPr>
        <w:t xml:space="preserve"> </w:t>
      </w:r>
      <w:r>
        <w:rPr>
          <w:sz w:val="24"/>
        </w:rPr>
        <w:t xml:space="preserve">video </w:t>
      </w:r>
      <w:r>
        <w:rPr>
          <w:b/>
          <w:sz w:val="24"/>
        </w:rPr>
        <w:t>Pertemuan ke-empat</w:t>
      </w:r>
      <w:r>
        <w:rPr>
          <w:b/>
          <w:sz w:val="24"/>
        </w:rPr>
        <w:tab/>
      </w:r>
      <w:r>
        <w:rPr>
          <w:b/>
          <w:spacing w:val="-10"/>
          <w:sz w:val="24"/>
        </w:rPr>
        <w:t>:</w:t>
      </w:r>
    </w:p>
    <w:p w14:paraId="19C6C327">
      <w:pPr>
        <w:pStyle w:val="9"/>
        <w:spacing w:before="3"/>
        <w:ind w:left="775"/>
      </w:pPr>
      <w:r>
        <w:rPr>
          <w:rFonts w:ascii="Symbol" w:hAnsi="Symbol"/>
        </w:rPr>
        <w:t></w:t>
      </w:r>
      <w:r>
        <w:rPr>
          <w:spacing w:val="58"/>
        </w:rPr>
        <w:t xml:space="preserve"> </w:t>
      </w:r>
      <w:r>
        <w:t>Ringkasan</w:t>
      </w:r>
      <w:r>
        <w:rPr>
          <w:spacing w:val="-1"/>
        </w:rPr>
        <w:t xml:space="preserve"> </w:t>
      </w:r>
      <w:r>
        <w:t>cerita/hasil</w:t>
      </w:r>
      <w:r>
        <w:rPr>
          <w:spacing w:val="-1"/>
        </w:rPr>
        <w:t xml:space="preserve"> </w:t>
      </w:r>
      <w:r>
        <w:t>karya</w:t>
      </w:r>
      <w:r>
        <w:rPr>
          <w:spacing w:val="-5"/>
        </w:rPr>
        <w:t xml:space="preserve"> </w:t>
      </w:r>
      <w:r>
        <w:rPr>
          <w:spacing w:val="-2"/>
        </w:rPr>
        <w:t>kelompok</w:t>
      </w:r>
    </w:p>
    <w:p w14:paraId="65AF8F01">
      <w:pPr>
        <w:pStyle w:val="9"/>
        <w:spacing w:before="43"/>
        <w:ind w:left="775"/>
      </w:pPr>
      <w:r>
        <w:rPr>
          <w:rFonts w:ascii="Symbol" w:hAnsi="Symbol"/>
        </w:rPr>
        <w:t></w:t>
      </w:r>
      <w:r>
        <w:rPr>
          <w:spacing w:val="56"/>
        </w:rPr>
        <w:t xml:space="preserve"> </w:t>
      </w:r>
      <w:r>
        <w:t>Presentasi</w:t>
      </w:r>
      <w:r>
        <w:rPr>
          <w:spacing w:val="-1"/>
        </w:rPr>
        <w:t xml:space="preserve"> </w:t>
      </w:r>
      <w:r>
        <w:rPr>
          <w:spacing w:val="-4"/>
        </w:rPr>
        <w:t>lisan</w:t>
      </w:r>
    </w:p>
    <w:p w14:paraId="05C53BBC">
      <w:pPr>
        <w:pStyle w:val="9"/>
        <w:spacing w:before="40"/>
        <w:ind w:left="775"/>
      </w:pPr>
      <w:r>
        <w:rPr>
          <w:rFonts w:ascii="Symbol" w:hAnsi="Symbol"/>
        </w:rPr>
        <w:t></w:t>
      </w:r>
      <w:r>
        <w:rPr>
          <w:spacing w:val="59"/>
        </w:rPr>
        <w:t xml:space="preserve"> </w:t>
      </w:r>
      <w:r>
        <w:t>Refleksi</w:t>
      </w:r>
      <w:r>
        <w:rPr>
          <w:spacing w:val="-1"/>
        </w:rPr>
        <w:t xml:space="preserve"> </w:t>
      </w:r>
      <w:r>
        <w:t xml:space="preserve">lisan </w:t>
      </w:r>
      <w:r>
        <w:rPr>
          <w:spacing w:val="-2"/>
        </w:rPr>
        <w:t>individu</w:t>
      </w:r>
    </w:p>
    <w:p w14:paraId="1CCB3FE3">
      <w:pPr>
        <w:pStyle w:val="9"/>
        <w:spacing w:before="176"/>
      </w:pPr>
    </w:p>
    <w:p w14:paraId="5E216E6E">
      <w:pPr>
        <w:pStyle w:val="5"/>
        <w:tabs>
          <w:tab w:val="left" w:pos="9326"/>
        </w:tabs>
      </w:pPr>
      <w:r>
        <w:rPr>
          <w:color w:val="000000"/>
          <w:spacing w:val="37"/>
          <w:shd w:val="clear" w:color="auto" w:fill="FFE399"/>
        </w:rPr>
        <w:t xml:space="preserve"> </w:t>
      </w:r>
      <w:r>
        <w:rPr>
          <w:color w:val="000000"/>
          <w:shd w:val="clear" w:color="auto" w:fill="FFE399"/>
        </w:rPr>
        <w:t>Z.</w:t>
      </w:r>
      <w:r>
        <w:rPr>
          <w:color w:val="000000"/>
          <w:spacing w:val="71"/>
          <w:shd w:val="clear" w:color="auto" w:fill="FFE399"/>
        </w:rPr>
        <w:t xml:space="preserve"> </w:t>
      </w:r>
      <w:r>
        <w:rPr>
          <w:color w:val="000000"/>
          <w:shd w:val="clear" w:color="auto" w:fill="FFE399"/>
        </w:rPr>
        <w:t>RUBRIK</w:t>
      </w:r>
      <w:r>
        <w:rPr>
          <w:color w:val="000000"/>
          <w:spacing w:val="-2"/>
          <w:shd w:val="clear" w:color="auto" w:fill="FFE399"/>
        </w:rPr>
        <w:t xml:space="preserve"> </w:t>
      </w:r>
      <w:r>
        <w:rPr>
          <w:color w:val="000000"/>
          <w:shd w:val="clear" w:color="auto" w:fill="FFE399"/>
        </w:rPr>
        <w:t>PENILAIAN</w:t>
      </w:r>
      <w:r>
        <w:rPr>
          <w:color w:val="000000"/>
          <w:spacing w:val="-4"/>
          <w:shd w:val="clear" w:color="auto" w:fill="FFE399"/>
        </w:rPr>
        <w:t xml:space="preserve"> </w:t>
      </w:r>
      <w:r>
        <w:rPr>
          <w:color w:val="000000"/>
          <w:shd w:val="clear" w:color="auto" w:fill="FFE399"/>
        </w:rPr>
        <w:t>KINERJA</w:t>
      </w:r>
      <w:r>
        <w:rPr>
          <w:color w:val="000000"/>
          <w:spacing w:val="-16"/>
          <w:shd w:val="clear" w:color="auto" w:fill="FFE399"/>
        </w:rPr>
        <w:t xml:space="preserve"> </w:t>
      </w:r>
      <w:r>
        <w:rPr>
          <w:color w:val="000000"/>
          <w:shd w:val="clear" w:color="auto" w:fill="FFE399"/>
        </w:rPr>
        <w:t>DAN</w:t>
      </w:r>
      <w:r>
        <w:rPr>
          <w:color w:val="000000"/>
          <w:spacing w:val="-9"/>
          <w:shd w:val="clear" w:color="auto" w:fill="FFE399"/>
        </w:rPr>
        <w:t xml:space="preserve"> </w:t>
      </w:r>
      <w:r>
        <w:rPr>
          <w:color w:val="000000"/>
          <w:spacing w:val="-2"/>
          <w:shd w:val="clear" w:color="auto" w:fill="FFE399"/>
        </w:rPr>
        <w:t>TULISAN</w:t>
      </w:r>
      <w:r>
        <w:rPr>
          <w:color w:val="000000"/>
          <w:shd w:val="clear" w:color="auto" w:fill="FFE399"/>
        </w:rPr>
        <w:tab/>
      </w:r>
    </w:p>
    <w:p w14:paraId="441DCF24">
      <w:pPr>
        <w:pStyle w:val="11"/>
        <w:numPr>
          <w:ilvl w:val="0"/>
          <w:numId w:val="38"/>
        </w:numPr>
        <w:tabs>
          <w:tab w:val="left" w:pos="1026"/>
        </w:tabs>
        <w:spacing w:before="41" w:after="0" w:line="240" w:lineRule="auto"/>
        <w:ind w:left="1026" w:right="0" w:hanging="359"/>
        <w:jc w:val="left"/>
        <w:rPr>
          <w:sz w:val="24"/>
        </w:rPr>
      </w:pPr>
      <w:r>
        <w:rPr>
          <w:sz w:val="24"/>
        </w:rPr>
        <w:t>Rubrik</w:t>
      </w:r>
      <w:r>
        <w:rPr>
          <w:spacing w:val="-5"/>
          <w:sz w:val="24"/>
        </w:rPr>
        <w:t xml:space="preserve"> </w:t>
      </w:r>
      <w:r>
        <w:rPr>
          <w:sz w:val="24"/>
        </w:rPr>
        <w:t>Penilaian</w:t>
      </w:r>
      <w:r>
        <w:rPr>
          <w:spacing w:val="-1"/>
          <w:sz w:val="24"/>
        </w:rPr>
        <w:t xml:space="preserve"> </w:t>
      </w:r>
      <w:r>
        <w:rPr>
          <w:sz w:val="24"/>
        </w:rPr>
        <w:t>Ringkasan</w:t>
      </w:r>
      <w:r>
        <w:rPr>
          <w:spacing w:val="-1"/>
          <w:sz w:val="24"/>
        </w:rPr>
        <w:t xml:space="preserve"> </w:t>
      </w:r>
      <w:r>
        <w:rPr>
          <w:spacing w:val="-2"/>
          <w:sz w:val="24"/>
        </w:rPr>
        <w:t>Cerita</w:t>
      </w:r>
    </w:p>
    <w:p w14:paraId="38243FF0">
      <w:pPr>
        <w:pStyle w:val="11"/>
        <w:numPr>
          <w:ilvl w:val="1"/>
          <w:numId w:val="38"/>
        </w:numPr>
        <w:tabs>
          <w:tab w:val="left" w:pos="1387"/>
          <w:tab w:val="left" w:pos="3907"/>
        </w:tabs>
        <w:spacing w:before="139" w:after="0" w:line="360" w:lineRule="auto"/>
        <w:ind w:left="1387" w:right="1143" w:hanging="360"/>
        <w:jc w:val="left"/>
        <w:rPr>
          <w:sz w:val="24"/>
        </w:rPr>
      </w:pPr>
      <w:r>
        <w:rPr>
          <w:sz w:val="24"/>
        </w:rPr>
        <w:t>Sangat Baik (91 - 100)</w:t>
      </w:r>
      <w:r>
        <w:rPr>
          <w:sz w:val="24"/>
        </w:rPr>
        <w:tab/>
      </w:r>
      <w:r>
        <w:rPr>
          <w:sz w:val="24"/>
        </w:rPr>
        <w:t>:</w:t>
      </w:r>
      <w:r>
        <w:rPr>
          <w:spacing w:val="36"/>
          <w:sz w:val="24"/>
        </w:rPr>
        <w:t xml:space="preserve"> </w:t>
      </w:r>
      <w:r>
        <w:rPr>
          <w:sz w:val="24"/>
        </w:rPr>
        <w:t>Ringkasan</w:t>
      </w:r>
      <w:r>
        <w:rPr>
          <w:spacing w:val="36"/>
          <w:sz w:val="24"/>
        </w:rPr>
        <w:t xml:space="preserve"> </w:t>
      </w:r>
      <w:r>
        <w:rPr>
          <w:sz w:val="24"/>
        </w:rPr>
        <w:t>lengkap,</w:t>
      </w:r>
      <w:r>
        <w:rPr>
          <w:spacing w:val="35"/>
          <w:sz w:val="24"/>
        </w:rPr>
        <w:t xml:space="preserve"> </w:t>
      </w:r>
      <w:r>
        <w:rPr>
          <w:sz w:val="24"/>
        </w:rPr>
        <w:t>runtut,</w:t>
      </w:r>
      <w:r>
        <w:rPr>
          <w:spacing w:val="36"/>
          <w:sz w:val="24"/>
        </w:rPr>
        <w:t xml:space="preserve"> </w:t>
      </w:r>
      <w:r>
        <w:rPr>
          <w:sz w:val="24"/>
        </w:rPr>
        <w:t>bahasa</w:t>
      </w:r>
      <w:r>
        <w:rPr>
          <w:spacing w:val="34"/>
          <w:sz w:val="24"/>
        </w:rPr>
        <w:t xml:space="preserve"> </w:t>
      </w:r>
      <w:r>
        <w:rPr>
          <w:sz w:val="24"/>
        </w:rPr>
        <w:t>baku,</w:t>
      </w:r>
      <w:r>
        <w:rPr>
          <w:spacing w:val="35"/>
          <w:sz w:val="24"/>
        </w:rPr>
        <w:t xml:space="preserve"> </w:t>
      </w:r>
      <w:r>
        <w:rPr>
          <w:sz w:val="24"/>
        </w:rPr>
        <w:t>mencakup nilai budaya.</w:t>
      </w:r>
    </w:p>
    <w:p w14:paraId="2F17317B">
      <w:pPr>
        <w:pStyle w:val="11"/>
        <w:numPr>
          <w:ilvl w:val="1"/>
          <w:numId w:val="38"/>
        </w:numPr>
        <w:tabs>
          <w:tab w:val="left" w:pos="1387"/>
          <w:tab w:val="left" w:pos="3187"/>
        </w:tabs>
        <w:spacing w:before="0" w:after="0" w:line="240" w:lineRule="auto"/>
        <w:ind w:left="1387" w:right="0" w:hanging="360"/>
        <w:jc w:val="left"/>
        <w:rPr>
          <w:sz w:val="24"/>
        </w:rPr>
      </w:pPr>
      <w:r>
        <w:rPr>
          <w:sz w:val="24"/>
        </w:rPr>
        <w:t>Baik</w:t>
      </w:r>
      <w:r>
        <w:rPr>
          <w:spacing w:val="-1"/>
          <w:sz w:val="24"/>
        </w:rPr>
        <w:t xml:space="preserve"> </w:t>
      </w:r>
      <w:r>
        <w:rPr>
          <w:sz w:val="24"/>
        </w:rPr>
        <w:t>(76</w:t>
      </w:r>
      <w:r>
        <w:rPr>
          <w:spacing w:val="-1"/>
          <w:sz w:val="24"/>
        </w:rPr>
        <w:t xml:space="preserve"> </w:t>
      </w:r>
      <w:r>
        <w:rPr>
          <w:sz w:val="24"/>
        </w:rPr>
        <w:t>-</w:t>
      </w:r>
      <w:r>
        <w:rPr>
          <w:spacing w:val="-1"/>
          <w:sz w:val="24"/>
        </w:rPr>
        <w:t xml:space="preserve"> </w:t>
      </w:r>
      <w:r>
        <w:rPr>
          <w:spacing w:val="-5"/>
          <w:sz w:val="24"/>
        </w:rPr>
        <w:t>90)</w:t>
      </w:r>
      <w:r>
        <w:rPr>
          <w:sz w:val="24"/>
        </w:rPr>
        <w:tab/>
      </w:r>
      <w:r>
        <w:rPr>
          <w:sz w:val="24"/>
        </w:rPr>
        <w:t>:</w:t>
      </w:r>
      <w:r>
        <w:rPr>
          <w:spacing w:val="-6"/>
          <w:sz w:val="24"/>
        </w:rPr>
        <w:t xml:space="preserve"> </w:t>
      </w:r>
      <w:r>
        <w:rPr>
          <w:sz w:val="24"/>
        </w:rPr>
        <w:t>Ringkasan</w:t>
      </w:r>
      <w:r>
        <w:rPr>
          <w:spacing w:val="-2"/>
          <w:sz w:val="24"/>
        </w:rPr>
        <w:t xml:space="preserve"> </w:t>
      </w:r>
      <w:r>
        <w:rPr>
          <w:sz w:val="24"/>
        </w:rPr>
        <w:t>cukup</w:t>
      </w:r>
      <w:r>
        <w:rPr>
          <w:spacing w:val="-2"/>
          <w:sz w:val="24"/>
        </w:rPr>
        <w:t xml:space="preserve"> </w:t>
      </w:r>
      <w:r>
        <w:rPr>
          <w:sz w:val="24"/>
        </w:rPr>
        <w:t>lengkap,</w:t>
      </w:r>
      <w:r>
        <w:rPr>
          <w:spacing w:val="-1"/>
          <w:sz w:val="24"/>
        </w:rPr>
        <w:t xml:space="preserve"> </w:t>
      </w:r>
      <w:r>
        <w:rPr>
          <w:sz w:val="24"/>
        </w:rPr>
        <w:t>sedikit</w:t>
      </w:r>
      <w:r>
        <w:rPr>
          <w:spacing w:val="-2"/>
          <w:sz w:val="24"/>
        </w:rPr>
        <w:t xml:space="preserve"> </w:t>
      </w:r>
      <w:r>
        <w:rPr>
          <w:sz w:val="24"/>
        </w:rPr>
        <w:t>kesalahan</w:t>
      </w:r>
      <w:r>
        <w:rPr>
          <w:spacing w:val="-2"/>
          <w:sz w:val="24"/>
        </w:rPr>
        <w:t xml:space="preserve"> </w:t>
      </w:r>
      <w:r>
        <w:rPr>
          <w:sz w:val="24"/>
        </w:rPr>
        <w:t>tata</w:t>
      </w:r>
      <w:r>
        <w:rPr>
          <w:spacing w:val="-2"/>
          <w:sz w:val="24"/>
        </w:rPr>
        <w:t xml:space="preserve"> bahasa.</w:t>
      </w:r>
    </w:p>
    <w:p w14:paraId="5D087163">
      <w:pPr>
        <w:pStyle w:val="11"/>
        <w:spacing w:after="0" w:line="240" w:lineRule="auto"/>
        <w:jc w:val="left"/>
        <w:rPr>
          <w:sz w:val="24"/>
        </w:rPr>
        <w:sectPr>
          <w:pgSz w:w="11920" w:h="16850"/>
          <w:pgMar w:top="980" w:right="425" w:bottom="280" w:left="1133" w:header="715" w:footer="0" w:gutter="0"/>
          <w:cols w:space="720" w:num="1"/>
        </w:sectPr>
      </w:pPr>
    </w:p>
    <w:p w14:paraId="263684BD">
      <w:pPr>
        <w:pStyle w:val="9"/>
        <w:spacing w:before="177"/>
      </w:pPr>
    </w:p>
    <w:p w14:paraId="0462A3A6">
      <w:pPr>
        <w:pStyle w:val="11"/>
        <w:numPr>
          <w:ilvl w:val="1"/>
          <w:numId w:val="38"/>
        </w:numPr>
        <w:tabs>
          <w:tab w:val="left" w:pos="1386"/>
          <w:tab w:val="left" w:pos="3187"/>
        </w:tabs>
        <w:spacing w:before="0" w:after="0" w:line="240" w:lineRule="auto"/>
        <w:ind w:left="1386" w:right="0" w:hanging="359"/>
        <w:jc w:val="left"/>
        <w:rPr>
          <w:sz w:val="24"/>
        </w:rPr>
      </w:pPr>
      <w:r>
        <w:rPr>
          <w:sz w:val="24"/>
        </w:rPr>
        <w:t>Cukup (61</w:t>
      </w:r>
      <w:r>
        <w:rPr>
          <w:spacing w:val="-1"/>
          <w:sz w:val="24"/>
        </w:rPr>
        <w:t xml:space="preserve"> </w:t>
      </w:r>
      <w:r>
        <w:rPr>
          <w:sz w:val="24"/>
        </w:rPr>
        <w:t>-</w:t>
      </w:r>
      <w:r>
        <w:rPr>
          <w:spacing w:val="-1"/>
          <w:sz w:val="24"/>
        </w:rPr>
        <w:t xml:space="preserve"> </w:t>
      </w:r>
      <w:r>
        <w:rPr>
          <w:spacing w:val="-5"/>
          <w:sz w:val="24"/>
        </w:rPr>
        <w:t>75)</w:t>
      </w:r>
      <w:r>
        <w:rPr>
          <w:sz w:val="24"/>
        </w:rPr>
        <w:tab/>
      </w:r>
      <w:r>
        <w:rPr>
          <w:sz w:val="24"/>
        </w:rPr>
        <w:t>:</w:t>
      </w:r>
      <w:r>
        <w:rPr>
          <w:spacing w:val="-6"/>
          <w:sz w:val="24"/>
        </w:rPr>
        <w:t xml:space="preserve"> </w:t>
      </w:r>
      <w:r>
        <w:rPr>
          <w:sz w:val="24"/>
        </w:rPr>
        <w:t>Ringkasan</w:t>
      </w:r>
      <w:r>
        <w:rPr>
          <w:spacing w:val="-1"/>
          <w:sz w:val="24"/>
        </w:rPr>
        <w:t xml:space="preserve"> </w:t>
      </w:r>
      <w:r>
        <w:rPr>
          <w:sz w:val="24"/>
        </w:rPr>
        <w:t>kurang</w:t>
      </w:r>
      <w:r>
        <w:rPr>
          <w:spacing w:val="-1"/>
          <w:sz w:val="24"/>
        </w:rPr>
        <w:t xml:space="preserve"> </w:t>
      </w:r>
      <w:r>
        <w:rPr>
          <w:sz w:val="24"/>
        </w:rPr>
        <w:t>lengkap,</w:t>
      </w:r>
      <w:r>
        <w:rPr>
          <w:spacing w:val="-2"/>
          <w:sz w:val="24"/>
        </w:rPr>
        <w:t xml:space="preserve"> </w:t>
      </w:r>
      <w:r>
        <w:rPr>
          <w:sz w:val="24"/>
        </w:rPr>
        <w:t>struktur</w:t>
      </w:r>
      <w:r>
        <w:rPr>
          <w:spacing w:val="-3"/>
          <w:sz w:val="24"/>
        </w:rPr>
        <w:t xml:space="preserve"> </w:t>
      </w:r>
      <w:r>
        <w:rPr>
          <w:sz w:val="24"/>
        </w:rPr>
        <w:t>tidak</w:t>
      </w:r>
      <w:r>
        <w:rPr>
          <w:spacing w:val="-1"/>
          <w:sz w:val="24"/>
        </w:rPr>
        <w:t xml:space="preserve"> </w:t>
      </w:r>
      <w:r>
        <w:rPr>
          <w:spacing w:val="-2"/>
          <w:sz w:val="24"/>
        </w:rPr>
        <w:t>runtut.</w:t>
      </w:r>
    </w:p>
    <w:p w14:paraId="5CA1717F">
      <w:pPr>
        <w:pStyle w:val="11"/>
        <w:numPr>
          <w:ilvl w:val="1"/>
          <w:numId w:val="38"/>
        </w:numPr>
        <w:tabs>
          <w:tab w:val="left" w:pos="1387"/>
          <w:tab w:val="left" w:pos="3907"/>
        </w:tabs>
        <w:spacing w:before="138" w:after="0" w:line="240" w:lineRule="auto"/>
        <w:ind w:left="1387" w:right="0" w:hanging="360"/>
        <w:jc w:val="left"/>
        <w:rPr>
          <w:sz w:val="24"/>
        </w:rPr>
      </w:pPr>
      <w:r>
        <w:rPr>
          <w:sz w:val="24"/>
        </w:rPr>
        <w:t>Perlu</w:t>
      </w:r>
      <w:r>
        <w:rPr>
          <w:spacing w:val="-1"/>
          <w:sz w:val="24"/>
        </w:rPr>
        <w:t xml:space="preserve"> </w:t>
      </w:r>
      <w:r>
        <w:rPr>
          <w:sz w:val="24"/>
        </w:rPr>
        <w:t>Bimbingan</w:t>
      </w:r>
      <w:r>
        <w:rPr>
          <w:spacing w:val="-1"/>
          <w:sz w:val="24"/>
        </w:rPr>
        <w:t xml:space="preserve"> </w:t>
      </w:r>
      <w:r>
        <w:rPr>
          <w:sz w:val="24"/>
        </w:rPr>
        <w:t>(&lt;</w:t>
      </w:r>
      <w:r>
        <w:rPr>
          <w:spacing w:val="-1"/>
          <w:sz w:val="24"/>
        </w:rPr>
        <w:t xml:space="preserve"> </w:t>
      </w:r>
      <w:r>
        <w:rPr>
          <w:spacing w:val="-5"/>
          <w:sz w:val="24"/>
        </w:rPr>
        <w:t>60)</w:t>
      </w:r>
      <w:r>
        <w:rPr>
          <w:sz w:val="24"/>
        </w:rPr>
        <w:tab/>
      </w:r>
      <w:r>
        <w:rPr>
          <w:sz w:val="24"/>
        </w:rPr>
        <w:t>:</w:t>
      </w:r>
      <w:r>
        <w:rPr>
          <w:spacing w:val="-6"/>
          <w:sz w:val="24"/>
        </w:rPr>
        <w:t xml:space="preserve"> </w:t>
      </w:r>
      <w:r>
        <w:rPr>
          <w:sz w:val="24"/>
        </w:rPr>
        <w:t>Isi</w:t>
      </w:r>
      <w:r>
        <w:rPr>
          <w:spacing w:val="-2"/>
          <w:sz w:val="24"/>
        </w:rPr>
        <w:t xml:space="preserve"> </w:t>
      </w:r>
      <w:r>
        <w:rPr>
          <w:sz w:val="24"/>
        </w:rPr>
        <w:t>ringkasan</w:t>
      </w:r>
      <w:r>
        <w:rPr>
          <w:spacing w:val="-2"/>
          <w:sz w:val="24"/>
        </w:rPr>
        <w:t xml:space="preserve"> </w:t>
      </w:r>
      <w:r>
        <w:rPr>
          <w:sz w:val="24"/>
        </w:rPr>
        <w:t>tidak</w:t>
      </w:r>
      <w:r>
        <w:rPr>
          <w:spacing w:val="-2"/>
          <w:sz w:val="24"/>
        </w:rPr>
        <w:t xml:space="preserve"> </w:t>
      </w:r>
      <w:r>
        <w:rPr>
          <w:sz w:val="24"/>
        </w:rPr>
        <w:t>sesuai</w:t>
      </w:r>
      <w:r>
        <w:rPr>
          <w:spacing w:val="-2"/>
          <w:sz w:val="24"/>
        </w:rPr>
        <w:t xml:space="preserve"> </w:t>
      </w:r>
      <w:r>
        <w:rPr>
          <w:sz w:val="24"/>
        </w:rPr>
        <w:t>atau</w:t>
      </w:r>
      <w:r>
        <w:rPr>
          <w:spacing w:val="-2"/>
          <w:sz w:val="24"/>
        </w:rPr>
        <w:t xml:space="preserve"> </w:t>
      </w:r>
      <w:r>
        <w:rPr>
          <w:sz w:val="24"/>
        </w:rPr>
        <w:t>sangat</w:t>
      </w:r>
      <w:r>
        <w:rPr>
          <w:spacing w:val="-1"/>
          <w:sz w:val="24"/>
        </w:rPr>
        <w:t xml:space="preserve"> </w:t>
      </w:r>
      <w:r>
        <w:rPr>
          <w:spacing w:val="-2"/>
          <w:sz w:val="24"/>
        </w:rPr>
        <w:t>terbatas.</w:t>
      </w:r>
    </w:p>
    <w:p w14:paraId="2574F150">
      <w:pPr>
        <w:pStyle w:val="11"/>
        <w:numPr>
          <w:ilvl w:val="0"/>
          <w:numId w:val="38"/>
        </w:numPr>
        <w:tabs>
          <w:tab w:val="left" w:pos="1026"/>
        </w:tabs>
        <w:spacing w:before="139" w:after="0" w:line="240" w:lineRule="auto"/>
        <w:ind w:left="1026" w:right="0" w:hanging="359"/>
        <w:jc w:val="left"/>
        <w:rPr>
          <w:sz w:val="24"/>
        </w:rPr>
      </w:pPr>
      <w:r>
        <w:rPr>
          <w:sz w:val="24"/>
        </w:rPr>
        <w:t>Rubrik</w:t>
      </w:r>
      <w:r>
        <w:rPr>
          <w:spacing w:val="-5"/>
          <w:sz w:val="24"/>
        </w:rPr>
        <w:t xml:space="preserve"> </w:t>
      </w:r>
      <w:r>
        <w:rPr>
          <w:sz w:val="24"/>
        </w:rPr>
        <w:t>Penilaian</w:t>
      </w:r>
      <w:r>
        <w:rPr>
          <w:spacing w:val="-3"/>
          <w:sz w:val="24"/>
        </w:rPr>
        <w:t xml:space="preserve"> </w:t>
      </w:r>
      <w:r>
        <w:rPr>
          <w:sz w:val="24"/>
        </w:rPr>
        <w:t xml:space="preserve">Presentasi </w:t>
      </w:r>
      <w:r>
        <w:rPr>
          <w:spacing w:val="-2"/>
          <w:sz w:val="24"/>
        </w:rPr>
        <w:t>Kelompok</w:t>
      </w:r>
    </w:p>
    <w:p w14:paraId="03742807">
      <w:pPr>
        <w:pStyle w:val="11"/>
        <w:numPr>
          <w:ilvl w:val="1"/>
          <w:numId w:val="38"/>
        </w:numPr>
        <w:tabs>
          <w:tab w:val="left" w:pos="1387"/>
          <w:tab w:val="left" w:pos="3187"/>
        </w:tabs>
        <w:spacing w:before="139" w:after="0" w:line="360" w:lineRule="auto"/>
        <w:ind w:left="1387" w:right="1103" w:hanging="360"/>
        <w:jc w:val="left"/>
        <w:rPr>
          <w:sz w:val="24"/>
        </w:rPr>
      </w:pPr>
      <w:r>
        <w:rPr>
          <w:sz w:val="24"/>
        </w:rPr>
        <w:t>Sangat Baik</w:t>
      </w:r>
      <w:r>
        <w:rPr>
          <w:sz w:val="24"/>
        </w:rPr>
        <w:tab/>
      </w:r>
      <w:r>
        <w:rPr>
          <w:sz w:val="24"/>
        </w:rPr>
        <w:t>:</w:t>
      </w:r>
      <w:r>
        <w:rPr>
          <w:spacing w:val="40"/>
          <w:sz w:val="24"/>
        </w:rPr>
        <w:t xml:space="preserve"> </w:t>
      </w:r>
      <w:r>
        <w:rPr>
          <w:sz w:val="24"/>
        </w:rPr>
        <w:t>Menyampaikan</w:t>
      </w:r>
      <w:r>
        <w:rPr>
          <w:spacing w:val="40"/>
          <w:sz w:val="24"/>
        </w:rPr>
        <w:t xml:space="preserve"> </w:t>
      </w:r>
      <w:r>
        <w:rPr>
          <w:sz w:val="24"/>
        </w:rPr>
        <w:t>informasi</w:t>
      </w:r>
      <w:r>
        <w:rPr>
          <w:spacing w:val="40"/>
          <w:sz w:val="24"/>
        </w:rPr>
        <w:t xml:space="preserve"> </w:t>
      </w:r>
      <w:r>
        <w:rPr>
          <w:sz w:val="24"/>
        </w:rPr>
        <w:t>jelas,</w:t>
      </w:r>
      <w:r>
        <w:rPr>
          <w:spacing w:val="40"/>
          <w:sz w:val="24"/>
        </w:rPr>
        <w:t xml:space="preserve"> </w:t>
      </w:r>
      <w:r>
        <w:rPr>
          <w:sz w:val="24"/>
        </w:rPr>
        <w:t>percaya</w:t>
      </w:r>
      <w:r>
        <w:rPr>
          <w:spacing w:val="40"/>
          <w:sz w:val="24"/>
        </w:rPr>
        <w:t xml:space="preserve"> </w:t>
      </w:r>
      <w:r>
        <w:rPr>
          <w:sz w:val="24"/>
        </w:rPr>
        <w:t>diri,</w:t>
      </w:r>
      <w:r>
        <w:rPr>
          <w:spacing w:val="40"/>
          <w:sz w:val="24"/>
        </w:rPr>
        <w:t xml:space="preserve"> </w:t>
      </w:r>
      <w:r>
        <w:rPr>
          <w:sz w:val="24"/>
        </w:rPr>
        <w:t>dan</w:t>
      </w:r>
      <w:r>
        <w:rPr>
          <w:spacing w:val="40"/>
          <w:sz w:val="24"/>
        </w:rPr>
        <w:t xml:space="preserve"> </w:t>
      </w:r>
      <w:r>
        <w:rPr>
          <w:sz w:val="24"/>
        </w:rPr>
        <w:t>semua</w:t>
      </w:r>
      <w:r>
        <w:rPr>
          <w:spacing w:val="80"/>
          <w:sz w:val="24"/>
        </w:rPr>
        <w:t xml:space="preserve"> </w:t>
      </w:r>
      <w:r>
        <w:rPr>
          <w:sz w:val="24"/>
        </w:rPr>
        <w:t>anggota berpartisipasi.</w:t>
      </w:r>
    </w:p>
    <w:p w14:paraId="2035C3D0">
      <w:pPr>
        <w:pStyle w:val="11"/>
        <w:numPr>
          <w:ilvl w:val="1"/>
          <w:numId w:val="38"/>
        </w:numPr>
        <w:tabs>
          <w:tab w:val="left" w:pos="1387"/>
          <w:tab w:val="left" w:pos="2467"/>
        </w:tabs>
        <w:spacing w:before="0" w:after="0" w:line="360" w:lineRule="auto"/>
        <w:ind w:left="1387" w:right="1091" w:hanging="360"/>
        <w:jc w:val="left"/>
        <w:rPr>
          <w:sz w:val="24"/>
        </w:rPr>
      </w:pPr>
      <w:r>
        <w:rPr>
          <w:spacing w:val="-4"/>
          <w:sz w:val="24"/>
        </w:rPr>
        <w:t>Baik</w:t>
      </w:r>
      <w:r>
        <w:rPr>
          <w:sz w:val="24"/>
        </w:rPr>
        <w:tab/>
      </w:r>
      <w:r>
        <w:rPr>
          <w:sz w:val="24"/>
        </w:rPr>
        <w:t>:</w:t>
      </w:r>
      <w:r>
        <w:rPr>
          <w:spacing w:val="40"/>
          <w:sz w:val="24"/>
        </w:rPr>
        <w:t xml:space="preserve"> </w:t>
      </w:r>
      <w:r>
        <w:rPr>
          <w:sz w:val="24"/>
        </w:rPr>
        <w:t>Menyampaikan</w:t>
      </w:r>
      <w:r>
        <w:rPr>
          <w:spacing w:val="78"/>
          <w:sz w:val="24"/>
        </w:rPr>
        <w:t xml:space="preserve"> </w:t>
      </w:r>
      <w:r>
        <w:rPr>
          <w:sz w:val="24"/>
        </w:rPr>
        <w:t>isi</w:t>
      </w:r>
      <w:r>
        <w:rPr>
          <w:spacing w:val="40"/>
          <w:sz w:val="24"/>
        </w:rPr>
        <w:t xml:space="preserve"> </w:t>
      </w:r>
      <w:r>
        <w:rPr>
          <w:sz w:val="24"/>
        </w:rPr>
        <w:t>dengan</w:t>
      </w:r>
      <w:r>
        <w:rPr>
          <w:spacing w:val="40"/>
          <w:sz w:val="24"/>
        </w:rPr>
        <w:t xml:space="preserve"> </w:t>
      </w:r>
      <w:r>
        <w:rPr>
          <w:sz w:val="24"/>
        </w:rPr>
        <w:t>cukup</w:t>
      </w:r>
      <w:r>
        <w:rPr>
          <w:spacing w:val="40"/>
          <w:sz w:val="24"/>
        </w:rPr>
        <w:t xml:space="preserve"> </w:t>
      </w:r>
      <w:r>
        <w:rPr>
          <w:sz w:val="24"/>
        </w:rPr>
        <w:t>jelas,</w:t>
      </w:r>
      <w:r>
        <w:rPr>
          <w:spacing w:val="40"/>
          <w:sz w:val="24"/>
        </w:rPr>
        <w:t xml:space="preserve"> </w:t>
      </w:r>
      <w:r>
        <w:rPr>
          <w:sz w:val="24"/>
        </w:rPr>
        <w:t>sebagian</w:t>
      </w:r>
      <w:r>
        <w:rPr>
          <w:spacing w:val="40"/>
          <w:sz w:val="24"/>
        </w:rPr>
        <w:t xml:space="preserve"> </w:t>
      </w:r>
      <w:r>
        <w:rPr>
          <w:sz w:val="24"/>
        </w:rPr>
        <w:t>besar</w:t>
      </w:r>
      <w:r>
        <w:rPr>
          <w:spacing w:val="40"/>
          <w:sz w:val="24"/>
        </w:rPr>
        <w:t xml:space="preserve"> </w:t>
      </w:r>
      <w:r>
        <w:rPr>
          <w:sz w:val="24"/>
        </w:rPr>
        <w:t>anggota</w:t>
      </w:r>
      <w:r>
        <w:rPr>
          <w:spacing w:val="80"/>
          <w:sz w:val="24"/>
        </w:rPr>
        <w:t xml:space="preserve"> </w:t>
      </w:r>
      <w:r>
        <w:rPr>
          <w:spacing w:val="-2"/>
          <w:sz w:val="24"/>
        </w:rPr>
        <w:t>berpartisipasi.</w:t>
      </w:r>
    </w:p>
    <w:p w14:paraId="1DFE736D">
      <w:pPr>
        <w:pStyle w:val="11"/>
        <w:numPr>
          <w:ilvl w:val="1"/>
          <w:numId w:val="38"/>
        </w:numPr>
        <w:tabs>
          <w:tab w:val="left" w:pos="1386"/>
          <w:tab w:val="left" w:pos="2467"/>
        </w:tabs>
        <w:spacing w:before="0" w:after="0" w:line="240" w:lineRule="auto"/>
        <w:ind w:left="1386" w:right="0" w:hanging="359"/>
        <w:jc w:val="left"/>
        <w:rPr>
          <w:sz w:val="24"/>
        </w:rPr>
      </w:pPr>
      <w:r>
        <w:rPr>
          <w:spacing w:val="-2"/>
          <w:sz w:val="24"/>
        </w:rPr>
        <w:t>Cukup</w:t>
      </w:r>
      <w:r>
        <w:rPr>
          <w:sz w:val="24"/>
        </w:rPr>
        <w:tab/>
      </w:r>
      <w:r>
        <w:rPr>
          <w:sz w:val="24"/>
        </w:rPr>
        <w:t>:</w:t>
      </w:r>
      <w:r>
        <w:rPr>
          <w:spacing w:val="-5"/>
          <w:sz w:val="24"/>
        </w:rPr>
        <w:t xml:space="preserve"> </w:t>
      </w:r>
      <w:r>
        <w:rPr>
          <w:sz w:val="24"/>
        </w:rPr>
        <w:t>Informasi</w:t>
      </w:r>
      <w:r>
        <w:rPr>
          <w:spacing w:val="-1"/>
          <w:sz w:val="24"/>
        </w:rPr>
        <w:t xml:space="preserve"> </w:t>
      </w:r>
      <w:r>
        <w:rPr>
          <w:sz w:val="24"/>
        </w:rPr>
        <w:t>kurang</w:t>
      </w:r>
      <w:r>
        <w:rPr>
          <w:spacing w:val="-1"/>
          <w:sz w:val="24"/>
        </w:rPr>
        <w:t xml:space="preserve"> </w:t>
      </w:r>
      <w:r>
        <w:rPr>
          <w:sz w:val="24"/>
        </w:rPr>
        <w:t>jelas,</w:t>
      </w:r>
      <w:r>
        <w:rPr>
          <w:spacing w:val="1"/>
          <w:sz w:val="24"/>
        </w:rPr>
        <w:t xml:space="preserve"> </w:t>
      </w:r>
      <w:r>
        <w:rPr>
          <w:sz w:val="24"/>
        </w:rPr>
        <w:t>hanya</w:t>
      </w:r>
      <w:r>
        <w:rPr>
          <w:spacing w:val="-3"/>
          <w:sz w:val="24"/>
        </w:rPr>
        <w:t xml:space="preserve"> </w:t>
      </w:r>
      <w:r>
        <w:rPr>
          <w:sz w:val="24"/>
        </w:rPr>
        <w:t>sedikit</w:t>
      </w:r>
      <w:r>
        <w:rPr>
          <w:spacing w:val="-1"/>
          <w:sz w:val="24"/>
        </w:rPr>
        <w:t xml:space="preserve"> </w:t>
      </w:r>
      <w:r>
        <w:rPr>
          <w:sz w:val="24"/>
        </w:rPr>
        <w:t>anggota</w:t>
      </w:r>
      <w:r>
        <w:rPr>
          <w:spacing w:val="-3"/>
          <w:sz w:val="24"/>
        </w:rPr>
        <w:t xml:space="preserve"> </w:t>
      </w:r>
      <w:r>
        <w:rPr>
          <w:sz w:val="24"/>
        </w:rPr>
        <w:t>yang</w:t>
      </w:r>
      <w:r>
        <w:rPr>
          <w:spacing w:val="-1"/>
          <w:sz w:val="24"/>
        </w:rPr>
        <w:t xml:space="preserve"> </w:t>
      </w:r>
      <w:r>
        <w:rPr>
          <w:spacing w:val="-2"/>
          <w:sz w:val="24"/>
        </w:rPr>
        <w:t>aktif.</w:t>
      </w:r>
    </w:p>
    <w:p w14:paraId="7D56818E">
      <w:pPr>
        <w:pStyle w:val="11"/>
        <w:numPr>
          <w:ilvl w:val="1"/>
          <w:numId w:val="38"/>
        </w:numPr>
        <w:tabs>
          <w:tab w:val="left" w:pos="1387"/>
        </w:tabs>
        <w:spacing w:before="137" w:after="0" w:line="240" w:lineRule="auto"/>
        <w:ind w:left="1387" w:right="0" w:hanging="360"/>
        <w:jc w:val="left"/>
        <w:rPr>
          <w:sz w:val="24"/>
        </w:rPr>
      </w:pPr>
      <w:r>
        <w:rPr>
          <w:sz w:val="24"/>
        </w:rPr>
        <w:drawing>
          <wp:anchor distT="0" distB="0" distL="0" distR="0" simplePos="0" relativeHeight="251702272" behindDoc="1" locked="0" layoutInCell="1" allowOverlap="1">
            <wp:simplePos x="0" y="0"/>
            <wp:positionH relativeFrom="page">
              <wp:posOffset>1457325</wp:posOffset>
            </wp:positionH>
            <wp:positionV relativeFrom="paragraph">
              <wp:posOffset>114300</wp:posOffset>
            </wp:positionV>
            <wp:extent cx="4667250" cy="4591050"/>
            <wp:effectExtent l="0" t="0" r="0" b="0"/>
            <wp:wrapNone/>
            <wp:docPr id="110" name="Image 110"/>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Perlu</w:t>
      </w:r>
      <w:r>
        <w:rPr>
          <w:spacing w:val="-6"/>
          <w:sz w:val="24"/>
        </w:rPr>
        <w:t xml:space="preserve"> </w:t>
      </w:r>
      <w:r>
        <w:rPr>
          <w:sz w:val="24"/>
        </w:rPr>
        <w:t>Bimbingan</w:t>
      </w:r>
      <w:r>
        <w:rPr>
          <w:spacing w:val="70"/>
          <w:w w:val="150"/>
          <w:sz w:val="24"/>
        </w:rPr>
        <w:t xml:space="preserve"> </w:t>
      </w:r>
      <w:r>
        <w:rPr>
          <w:sz w:val="24"/>
        </w:rPr>
        <w:t>:</w:t>
      </w:r>
      <w:r>
        <w:rPr>
          <w:spacing w:val="-3"/>
          <w:sz w:val="24"/>
        </w:rPr>
        <w:t xml:space="preserve"> </w:t>
      </w:r>
      <w:r>
        <w:rPr>
          <w:sz w:val="24"/>
        </w:rPr>
        <w:t>Presentasi</w:t>
      </w:r>
      <w:r>
        <w:rPr>
          <w:spacing w:val="-1"/>
          <w:sz w:val="24"/>
        </w:rPr>
        <w:t xml:space="preserve"> </w:t>
      </w:r>
      <w:r>
        <w:rPr>
          <w:sz w:val="24"/>
        </w:rPr>
        <w:t>tidak</w:t>
      </w:r>
      <w:r>
        <w:rPr>
          <w:spacing w:val="-1"/>
          <w:sz w:val="24"/>
        </w:rPr>
        <w:t xml:space="preserve"> </w:t>
      </w:r>
      <w:r>
        <w:rPr>
          <w:sz w:val="24"/>
        </w:rPr>
        <w:t>runtut,</w:t>
      </w:r>
      <w:r>
        <w:rPr>
          <w:spacing w:val="-4"/>
          <w:sz w:val="24"/>
        </w:rPr>
        <w:t xml:space="preserve"> </w:t>
      </w:r>
      <w:r>
        <w:rPr>
          <w:sz w:val="24"/>
        </w:rPr>
        <w:t>tidak</w:t>
      </w:r>
      <w:r>
        <w:rPr>
          <w:spacing w:val="-1"/>
          <w:sz w:val="24"/>
        </w:rPr>
        <w:t xml:space="preserve"> </w:t>
      </w:r>
      <w:r>
        <w:rPr>
          <w:sz w:val="24"/>
        </w:rPr>
        <w:t>semua</w:t>
      </w:r>
      <w:r>
        <w:rPr>
          <w:spacing w:val="-1"/>
          <w:sz w:val="24"/>
        </w:rPr>
        <w:t xml:space="preserve"> </w:t>
      </w:r>
      <w:r>
        <w:rPr>
          <w:sz w:val="24"/>
        </w:rPr>
        <w:t>anggota</w:t>
      </w:r>
      <w:r>
        <w:rPr>
          <w:spacing w:val="-2"/>
          <w:sz w:val="24"/>
        </w:rPr>
        <w:t xml:space="preserve"> terlibat.</w:t>
      </w:r>
    </w:p>
    <w:p w14:paraId="7EE22D4A">
      <w:pPr>
        <w:pStyle w:val="9"/>
        <w:rPr>
          <w:sz w:val="20"/>
        </w:rPr>
      </w:pPr>
    </w:p>
    <w:p w14:paraId="2884A3F3">
      <w:pPr>
        <w:pStyle w:val="9"/>
        <w:rPr>
          <w:sz w:val="20"/>
        </w:rPr>
      </w:pPr>
    </w:p>
    <w:p w14:paraId="7449016A">
      <w:pPr>
        <w:pStyle w:val="9"/>
        <w:rPr>
          <w:sz w:val="20"/>
        </w:rPr>
      </w:pPr>
    </w:p>
    <w:p w14:paraId="4550182B">
      <w:pPr>
        <w:pStyle w:val="9"/>
        <w:rPr>
          <w:sz w:val="20"/>
        </w:rPr>
      </w:pPr>
    </w:p>
    <w:p w14:paraId="388A0BC2">
      <w:pPr>
        <w:pStyle w:val="9"/>
        <w:spacing w:before="143"/>
        <w:rPr>
          <w:sz w:val="20"/>
        </w:rPr>
      </w:pPr>
    </w:p>
    <w:p w14:paraId="3AD12CE3">
      <w:pPr>
        <w:pStyle w:val="9"/>
        <w:spacing w:after="0"/>
        <w:rPr>
          <w:sz w:val="20"/>
        </w:rPr>
        <w:sectPr>
          <w:pgSz w:w="11920" w:h="16850"/>
          <w:pgMar w:top="980" w:right="425" w:bottom="280" w:left="1133" w:header="715" w:footer="0" w:gutter="0"/>
          <w:cols w:space="720" w:num="1"/>
        </w:sectPr>
      </w:pPr>
    </w:p>
    <w:p w14:paraId="0758EB76">
      <w:pPr>
        <w:pStyle w:val="9"/>
        <w:spacing w:before="227"/>
      </w:pPr>
    </w:p>
    <w:p w14:paraId="78C9E049">
      <w:pPr>
        <w:pStyle w:val="9"/>
        <w:ind w:left="415"/>
      </w:pPr>
      <w:r>
        <w:rPr>
          <w:spacing w:val="-2"/>
        </w:rPr>
        <w:t>Mengetahui,</w:t>
      </w:r>
    </w:p>
    <w:p w14:paraId="75BD322F">
      <w:pPr>
        <w:pStyle w:val="9"/>
        <w:spacing w:before="139"/>
        <w:ind w:left="415"/>
      </w:pPr>
      <w:r>
        <w:t>Kepala</w:t>
      </w:r>
      <w:r>
        <w:rPr>
          <w:spacing w:val="-8"/>
        </w:rPr>
        <w:t xml:space="preserve"> </w:t>
      </w:r>
      <w:r>
        <w:t>Sekolah</w:t>
      </w:r>
      <w:r>
        <w:rPr>
          <w:spacing w:val="-6"/>
        </w:rPr>
        <w:t xml:space="preserve"> </w:t>
      </w:r>
      <w:r>
        <w:t>SD</w:t>
      </w:r>
      <w:r>
        <w:rPr>
          <w:spacing w:val="-15"/>
        </w:rPr>
        <w:t xml:space="preserve"> </w:t>
      </w:r>
      <w:r>
        <w:t>Al</w:t>
      </w:r>
      <w:r>
        <w:rPr>
          <w:spacing w:val="-8"/>
        </w:rPr>
        <w:t xml:space="preserve"> </w:t>
      </w:r>
      <w:r>
        <w:t>Washliyah</w:t>
      </w:r>
      <w:r>
        <w:rPr>
          <w:spacing w:val="-6"/>
        </w:rPr>
        <w:t xml:space="preserve"> </w:t>
      </w:r>
      <w:r>
        <w:t>01</w:t>
      </w:r>
      <w:r>
        <w:rPr>
          <w:spacing w:val="-5"/>
        </w:rPr>
        <w:t xml:space="preserve"> </w:t>
      </w:r>
      <w:r>
        <w:rPr>
          <w:spacing w:val="-4"/>
        </w:rPr>
        <w:t>Medan</w:t>
      </w:r>
    </w:p>
    <w:p w14:paraId="5F0AEC22">
      <w:pPr>
        <w:pStyle w:val="9"/>
      </w:pPr>
    </w:p>
    <w:p w14:paraId="5385F964">
      <w:pPr>
        <w:pStyle w:val="9"/>
      </w:pPr>
    </w:p>
    <w:p w14:paraId="370A2EF5">
      <w:pPr>
        <w:pStyle w:val="9"/>
      </w:pPr>
    </w:p>
    <w:p w14:paraId="1F9D4017">
      <w:pPr>
        <w:pStyle w:val="9"/>
      </w:pPr>
    </w:p>
    <w:p w14:paraId="5D668D1C">
      <w:pPr>
        <w:pStyle w:val="9"/>
        <w:spacing w:before="3"/>
      </w:pPr>
    </w:p>
    <w:p w14:paraId="5DBF1C89">
      <w:pPr>
        <w:pStyle w:val="9"/>
        <w:spacing w:line="357" w:lineRule="auto"/>
        <w:ind w:left="415" w:right="2937"/>
      </w:pPr>
      <w:r>
        <w:rPr>
          <w:spacing w:val="-2"/>
        </w:rPr>
        <w:t>Nama</w:t>
      </w:r>
      <w:r>
        <w:rPr>
          <w:spacing w:val="-15"/>
        </w:rPr>
        <w:t xml:space="preserve"> </w:t>
      </w:r>
      <w:r>
        <w:rPr>
          <w:spacing w:val="-2"/>
        </w:rPr>
        <w:t xml:space="preserve">Kepsek </w:t>
      </w:r>
      <w:r>
        <w:t>NIP. -</w:t>
      </w:r>
    </w:p>
    <w:p w14:paraId="7C956598">
      <w:pPr>
        <w:pStyle w:val="9"/>
        <w:spacing w:before="90" w:line="720" w:lineRule="auto"/>
        <w:ind w:left="415" w:right="1291"/>
      </w:pPr>
      <w:r>
        <w:br w:type="column"/>
      </w:r>
      <w:r>
        <w:t>Medan,</w:t>
      </w:r>
      <w:r>
        <w:rPr>
          <w:spacing w:val="-15"/>
        </w:rPr>
        <w:t xml:space="preserve"> </w:t>
      </w:r>
      <w:r>
        <w:t>29</w:t>
      </w:r>
      <w:r>
        <w:rPr>
          <w:spacing w:val="-15"/>
        </w:rPr>
        <w:t xml:space="preserve"> </w:t>
      </w:r>
      <w:r>
        <w:t>Mei</w:t>
      </w:r>
      <w:r>
        <w:rPr>
          <w:spacing w:val="-15"/>
        </w:rPr>
        <w:t xml:space="preserve"> </w:t>
      </w:r>
      <w:r>
        <w:t>2025 Guru</w:t>
      </w:r>
      <w:r>
        <w:rPr>
          <w:spacing w:val="-5"/>
        </w:rPr>
        <w:t xml:space="preserve"> </w:t>
      </w:r>
      <w:r>
        <w:t>Mata</w:t>
      </w:r>
      <w:r>
        <w:rPr>
          <w:spacing w:val="-2"/>
        </w:rPr>
        <w:t xml:space="preserve"> Pelajaran</w:t>
      </w:r>
    </w:p>
    <w:p w14:paraId="125BA6E5">
      <w:pPr>
        <w:pStyle w:val="9"/>
      </w:pPr>
    </w:p>
    <w:p w14:paraId="6BBA50F1">
      <w:pPr>
        <w:pStyle w:val="9"/>
      </w:pPr>
    </w:p>
    <w:p w14:paraId="32D1FB05">
      <w:pPr>
        <w:pStyle w:val="9"/>
        <w:spacing w:before="1"/>
      </w:pPr>
    </w:p>
    <w:p w14:paraId="7152193A">
      <w:pPr>
        <w:pStyle w:val="9"/>
        <w:spacing w:line="360" w:lineRule="auto"/>
        <w:ind w:left="415" w:right="1897"/>
      </w:pPr>
      <w:r>
        <w:t>Haliza</w:t>
      </w:r>
      <w:r>
        <w:rPr>
          <w:spacing w:val="-16"/>
        </w:rPr>
        <w:t xml:space="preserve"> </w:t>
      </w:r>
      <w:r>
        <w:t>Luthfia NIP. -</w:t>
      </w:r>
    </w:p>
    <w:p w14:paraId="39525915">
      <w:pPr>
        <w:pStyle w:val="9"/>
        <w:spacing w:after="0" w:line="360" w:lineRule="auto"/>
        <w:sectPr>
          <w:type w:val="continuous"/>
          <w:pgSz w:w="11920" w:h="16850"/>
          <w:pgMar w:top="1600" w:right="425" w:bottom="280" w:left="1133" w:header="715" w:footer="0" w:gutter="0"/>
          <w:cols w:equalWidth="0" w:num="2">
            <w:col w:w="4690" w:space="1971"/>
            <w:col w:w="3701"/>
          </w:cols>
        </w:sectPr>
      </w:pPr>
    </w:p>
    <w:p w14:paraId="1593A68C">
      <w:pPr>
        <w:pStyle w:val="9"/>
        <w:rPr>
          <w:sz w:val="20"/>
        </w:rPr>
      </w:pPr>
    </w:p>
    <w:p w14:paraId="31901703">
      <w:pPr>
        <w:pStyle w:val="9"/>
        <w:spacing w:before="91"/>
        <w:rPr>
          <w:sz w:val="20"/>
        </w:rPr>
      </w:pPr>
    </w:p>
    <w:p w14:paraId="5B73FC90">
      <w:pPr>
        <w:spacing w:line="240" w:lineRule="auto"/>
        <w:ind w:left="2237" w:right="0" w:firstLine="0"/>
        <w:rPr>
          <w:sz w:val="20"/>
        </w:rPr>
      </w:pPr>
      <w:r>
        <w:rPr>
          <w:sz w:val="20"/>
        </w:rPr>
        <mc:AlternateContent>
          <mc:Choice Requires="wpg">
            <w:drawing>
              <wp:inline distT="0" distB="0" distL="0" distR="0">
                <wp:extent cx="3321050" cy="930275"/>
                <wp:effectExtent l="9525" t="0" r="3175" b="3175"/>
                <wp:docPr id="111" name="Group 111"/>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112" name="Image 112"/>
                          <pic:cNvPicPr/>
                        </pic:nvPicPr>
                        <pic:blipFill>
                          <a:blip r:embed="rId41" cstate="print"/>
                          <a:stretch>
                            <a:fillRect/>
                          </a:stretch>
                        </pic:blipFill>
                        <pic:spPr>
                          <a:xfrm>
                            <a:off x="3175" y="3175"/>
                            <a:ext cx="3314700" cy="923925"/>
                          </a:xfrm>
                          <a:prstGeom prst="rect">
                            <a:avLst/>
                          </a:prstGeom>
                        </pic:spPr>
                      </pic:pic>
                      <wps:wsp>
                        <wps:cNvPr id="113" name="Graphic 113"/>
                        <wps:cNvSpPr/>
                        <wps:spPr>
                          <a:xfrm>
                            <a:off x="3175" y="3175"/>
                            <a:ext cx="3314700" cy="923925"/>
                          </a:xfrm>
                          <a:custGeom>
                            <a:avLst/>
                            <a:gdLst/>
                            <a:ahLst/>
                            <a:cxnLst/>
                            <a:rect l="l" t="t" r="r" b="b"/>
                            <a:pathLst>
                              <a:path w="3314700" h="923925">
                                <a:moveTo>
                                  <a:pt x="0" y="278511"/>
                                </a:moveTo>
                                <a:lnTo>
                                  <a:pt x="7238" y="242443"/>
                                </a:lnTo>
                                <a:lnTo>
                                  <a:pt x="27177" y="212852"/>
                                </a:lnTo>
                                <a:lnTo>
                                  <a:pt x="56642" y="192913"/>
                                </a:lnTo>
                                <a:lnTo>
                                  <a:pt x="92837" y="185674"/>
                                </a:lnTo>
                                <a:lnTo>
                                  <a:pt x="3129026" y="185674"/>
                                </a:lnTo>
                                <a:lnTo>
                                  <a:pt x="3129026" y="92837"/>
                                </a:lnTo>
                                <a:lnTo>
                                  <a:pt x="3136265" y="56642"/>
                                </a:lnTo>
                                <a:lnTo>
                                  <a:pt x="3156204" y="27178"/>
                                </a:lnTo>
                                <a:lnTo>
                                  <a:pt x="3185667" y="7239"/>
                                </a:lnTo>
                                <a:lnTo>
                                  <a:pt x="3221863" y="0"/>
                                </a:lnTo>
                                <a:lnTo>
                                  <a:pt x="3258058" y="7239"/>
                                </a:lnTo>
                                <a:lnTo>
                                  <a:pt x="3287522" y="27178"/>
                                </a:lnTo>
                                <a:lnTo>
                                  <a:pt x="3307461" y="56642"/>
                                </a:lnTo>
                                <a:lnTo>
                                  <a:pt x="3314700" y="92837"/>
                                </a:lnTo>
                                <a:lnTo>
                                  <a:pt x="3314700" y="645414"/>
                                </a:lnTo>
                                <a:lnTo>
                                  <a:pt x="3307461" y="681482"/>
                                </a:lnTo>
                                <a:lnTo>
                                  <a:pt x="3287522" y="710946"/>
                                </a:lnTo>
                                <a:lnTo>
                                  <a:pt x="3258058" y="730885"/>
                                </a:lnTo>
                                <a:lnTo>
                                  <a:pt x="3221863" y="738251"/>
                                </a:lnTo>
                                <a:lnTo>
                                  <a:pt x="185674" y="738251"/>
                                </a:lnTo>
                                <a:lnTo>
                                  <a:pt x="185674" y="831088"/>
                                </a:lnTo>
                                <a:lnTo>
                                  <a:pt x="178435"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114" name="Image 114"/>
                          <pic:cNvPicPr/>
                        </pic:nvPicPr>
                        <pic:blipFill>
                          <a:blip r:embed="rId35" cstate="print"/>
                          <a:stretch>
                            <a:fillRect/>
                          </a:stretch>
                        </pic:blipFill>
                        <pic:spPr>
                          <a:xfrm>
                            <a:off x="3129026" y="92836"/>
                            <a:ext cx="192024" cy="99186"/>
                          </a:xfrm>
                          <a:prstGeom prst="rect">
                            <a:avLst/>
                          </a:prstGeom>
                        </pic:spPr>
                      </pic:pic>
                      <pic:pic xmlns:pic="http://schemas.openxmlformats.org/drawingml/2006/picture">
                        <pic:nvPicPr>
                          <pic:cNvPr id="115" name="Image 115"/>
                          <pic:cNvPicPr/>
                        </pic:nvPicPr>
                        <pic:blipFill>
                          <a:blip r:embed="rId36" cstate="print"/>
                          <a:stretch>
                            <a:fillRect/>
                          </a:stretch>
                        </pic:blipFill>
                        <pic:spPr>
                          <a:xfrm>
                            <a:off x="0" y="232156"/>
                            <a:ext cx="192024" cy="145542"/>
                          </a:xfrm>
                          <a:prstGeom prst="rect">
                            <a:avLst/>
                          </a:prstGeom>
                        </pic:spPr>
                      </pic:pic>
                      <wps:wsp>
                        <wps:cNvPr id="116" name="Graphic 116"/>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117" name="Textbox 117"/>
                        <wps:cNvSpPr txBox="1"/>
                        <wps:spPr>
                          <a:xfrm>
                            <a:off x="0" y="0"/>
                            <a:ext cx="3321050" cy="930275"/>
                          </a:xfrm>
                          <a:prstGeom prst="rect">
                            <a:avLst/>
                          </a:prstGeom>
                        </wps:spPr>
                        <wps:txbx>
                          <w:txbxContent>
                            <w:p w14:paraId="1B48356F">
                              <w:pPr>
                                <w:spacing w:before="142" w:line="240" w:lineRule="auto"/>
                                <w:rPr>
                                  <w:sz w:val="36"/>
                                </w:rPr>
                              </w:pPr>
                            </w:p>
                            <w:p w14:paraId="348D69A5">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wps:txbx>
                        <wps:bodyPr wrap="square" lIns="0" tIns="0" rIns="0" bIns="0" rtlCol="0">
                          <a:noAutofit/>
                        </wps:bodyPr>
                      </wps:wsp>
                    </wpg:wgp>
                  </a:graphicData>
                </a:graphic>
              </wp:inline>
            </w:drawing>
          </mc:Choice>
          <mc:Fallback>
            <w:pict>
              <v:group id="_x0000_s1026" o:spid="_x0000_s1026" o:spt="203" style="height:73.25pt;width:261.5pt;" coordsize="3321050,930275" o:gfxdata="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NydHYcYAAAApAgAAGQAAAGRy&#10;cy9fcmVscy9lMm9Eb2MueG1sLnJlbHO9kcFqAjEQhu9C3yHMvZvdFYqIWS8ieBX7AEMymw1uJiGJ&#10;pb69gVKoIPXmcWb4v/+D2Wy//Sy+KGUXWEHXtCCIdTCOrYLP0/59BSIXZINzYFJwpQzb4W2xOdKM&#10;pYby5GIWlcJZwVRKXEuZ9UQecxMicb2MIXksdUxWRtRntCT7tv2Q6S8DhjumOBgF6WCWIE7XWJuf&#10;s8M4Ok27oC+euDyokM7X7grEZKko8GQc/iyXTWQL8rFD/xqH/j+H7jUO3a+DvHvwcAN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">
                <o:lock v:ext="edit" aspectratio="f"/>
                <v:shape id="Image 112" o:spid="_x0000_s1026" o:spt="75" type="#_x0000_t75" style="position:absolute;left:3175;top:3175;height:923925;width:3314700;" filled="f" o:preferrelative="t" stroked="f" coordsize="21600,21600" o:gfxdata="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DnOpbsAAADc&#10;AAAADwAAAAAAAAABACAAAAAiAAAAZHJzL2Rvd25yZXYueG1sUEsBAhQAFAAAAAgAh07iQDMvBZ47&#10;AAAAOQAAABAAAAAAAAAAAQAgAAAACgEAAGRycy9zaGFwZXhtbC54bWxQSwUGAAAAAAYABgBbAQAA&#10;tAMAAAAA&#10;">
                  <v:fill on="f" focussize="0,0"/>
                  <v:stroke on="f"/>
                  <v:imagedata r:id="rId41" o:title=""/>
                  <o:lock v:ext="edit" aspectratio="f"/>
                </v:shape>
                <v:shape id="Graphic 113" o:spid="_x0000_s1026" o:spt="100" style="position:absolute;left:3175;top:3175;height:923925;width:3314700;" filled="f" stroked="t" coordsize="3314700,923925" o:gfxdata="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CJym8AAAA&#10;3AAAAA8AAAAAAAAAAQAgAAAAIgAAAGRycy9kb3ducmV2LnhtbFBLAQIUABQAAAAIAIdO4kAzLwWe&#10;OwAAADkAAAAQAAAAAAAAAAEAIAAAAAsBAABkcnMvc2hhcGV4bWwueG1sUEsFBgAAAAAGAAYAWwEA&#10;ALUDAAAAAA==&#10;" path="m0,278511l7238,242443,27177,212852,56642,192913,92837,185674,3129026,185674,3129026,92837,3136265,56642,3156204,27178,3185667,7239,3221863,0,3258058,7239,3287522,27178,3307461,56642,3314700,92837,3314700,645414,3307461,681482,3287522,710946,3258058,730885,3221863,738251,185674,738251,185674,831088,178435,867156,158495,896747,129031,916559,92837,923925,56642,916559,27177,896747,7238,867156,0,831088,0,278511xe">
                  <v:fill on="f" focussize="0,0"/>
                  <v:stroke weight="0.5pt" color="#FFC000" joinstyle="round"/>
                  <v:imagedata o:title=""/>
                  <o:lock v:ext="edit" aspectratio="f"/>
                  <v:textbox inset="0mm,0mm,0mm,0mm"/>
                </v:shape>
                <v:shape id="Image 114" o:spid="_x0000_s1026" o:spt="75" type="#_x0000_t75" style="position:absolute;left:3129026;top:92836;height:99186;width:192024;" filled="f" o:preferrelative="t" stroked="f" coordsize="21600,21600" o:gfxdata="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kzZZq5AAAA3AAA&#10;AA8AAAAAAAAAAQAgAAAAIgAAAGRycy9kb3ducmV2LnhtbFBLAQIUABQAAAAIAIdO4kAzLwWeOwAA&#10;ADkAAAAQAAAAAAAAAAEAIAAAAAgBAABkcnMvc2hhcGV4bWwueG1sUEsFBgAAAAAGAAYAWwEAALID&#10;AAAAAA==&#10;">
                  <v:fill on="f" focussize="0,0"/>
                  <v:stroke on="f"/>
                  <v:imagedata r:id="rId35" o:title=""/>
                  <o:lock v:ext="edit" aspectratio="f"/>
                </v:shape>
                <v:shape id="Image 115" o:spid="_x0000_s1026" o:spt="75" type="#_x0000_t75" style="position:absolute;left:0;top:232156;height:145542;width:192024;" filled="f" o:preferrelative="t" stroked="f" coordsize="21600,21600" o:gfxdata="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8h6HugAAANwA&#10;AAAPAAAAAAAAAAEAIAAAACIAAABkcnMvZG93bnJldi54bWxQSwECFAAUAAAACACHTuJAMy8FnjsA&#10;AAA5AAAAEAAAAAAAAAABACAAAAAJAQAAZHJzL3NoYXBleG1sLnhtbFBLBQYAAAAABgAGAFsBAACz&#10;AwAAAAA=&#10;">
                  <v:fill on="f" focussize="0,0"/>
                  <v:stroke on="f"/>
                  <v:imagedata r:id="rId36" o:title=""/>
                  <o:lock v:ext="edit" aspectratio="f"/>
                </v:shape>
                <v:shape id="Graphic 116" o:spid="_x0000_s1026" o:spt="100" style="position:absolute;left:188848;top:281686;height:459740;width:1270;" filled="f" stroked="t" coordsize="1,459740" o:gfxdata="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f6o68AAAA&#10;3AAAAA8AAAAAAAAAAQAgAAAAIgAAAGRycy9kb3ducmV2LnhtbFBLAQIUABQAAAAIAIdO4kAzLwWe&#10;OwAAADkAAAAQAAAAAAAAAAEAIAAAAAsBAABkcnMvc2hhcGV4bWwueG1sUEsFBgAAAAAGAAYAWwEA&#10;ALUDAAAAAA==&#10;" path="m0,0l0,459740e">
                  <v:fill on="f" focussize="0,0"/>
                  <v:stroke weight="0.5pt" color="#FFC000" joinstyle="round"/>
                  <v:imagedata o:title=""/>
                  <o:lock v:ext="edit" aspectratio="f"/>
                  <v:textbox inset="0mm,0mm,0mm,0mm"/>
                </v:shape>
                <v:shape id="Textbox 117" o:spid="_x0000_s1026" o:spt="202" type="#_x0000_t202" style="position:absolute;left:0;top:0;height:930275;width:3321050;" filled="f" stroked="f" coordsize="21600,21600" o:gfxdata="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wWM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B48356F">
                        <w:pPr>
                          <w:spacing w:before="142" w:line="240" w:lineRule="auto"/>
                          <w:rPr>
                            <w:sz w:val="36"/>
                          </w:rPr>
                        </w:pPr>
                      </w:p>
                      <w:p w14:paraId="348D69A5">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v:textbox>
                </v:shape>
                <w10:wrap type="none"/>
                <w10:anchorlock/>
              </v:group>
            </w:pict>
          </mc:Fallback>
        </mc:AlternateContent>
      </w:r>
    </w:p>
    <w:p w14:paraId="55B750B1">
      <w:pPr>
        <w:pStyle w:val="9"/>
        <w:spacing w:before="264"/>
        <w:rPr>
          <w:sz w:val="26"/>
        </w:rPr>
      </w:pPr>
    </w:p>
    <w:p w14:paraId="691B04C7">
      <w:pPr>
        <w:pStyle w:val="4"/>
        <w:ind w:left="367"/>
      </w:pPr>
      <w:r>
        <w:rPr>
          <w:spacing w:val="-6"/>
        </w:rPr>
        <w:t>CERITA</w:t>
      </w:r>
      <w:r>
        <w:rPr>
          <w:spacing w:val="-12"/>
        </w:rPr>
        <w:t xml:space="preserve"> </w:t>
      </w:r>
      <w:r>
        <w:rPr>
          <w:spacing w:val="-6"/>
        </w:rPr>
        <w:t>RAKYAT</w:t>
      </w:r>
      <w:r>
        <w:rPr>
          <w:spacing w:val="-7"/>
        </w:rPr>
        <w:t xml:space="preserve"> </w:t>
      </w:r>
      <w:r>
        <w:rPr>
          <w:spacing w:val="-6"/>
        </w:rPr>
        <w:t>DAN</w:t>
      </w:r>
      <w:r>
        <w:rPr>
          <w:spacing w:val="-11"/>
        </w:rPr>
        <w:t xml:space="preserve"> </w:t>
      </w:r>
      <w:r>
        <w:rPr>
          <w:spacing w:val="-6"/>
        </w:rPr>
        <w:t>SEJARAH</w:t>
      </w:r>
      <w:r>
        <w:rPr>
          <w:spacing w:val="-8"/>
        </w:rPr>
        <w:t xml:space="preserve"> </w:t>
      </w:r>
      <w:r>
        <w:rPr>
          <w:spacing w:val="-6"/>
        </w:rPr>
        <w:t>DAERAHKU</w:t>
      </w:r>
    </w:p>
    <w:p w14:paraId="16C18C9B">
      <w:pPr>
        <w:pStyle w:val="9"/>
        <w:spacing w:before="250" w:line="360" w:lineRule="auto"/>
        <w:ind w:left="317" w:right="1073" w:firstLine="566"/>
        <w:jc w:val="both"/>
      </w:pPr>
      <w:r>
        <w:drawing>
          <wp:anchor distT="0" distB="0" distL="0" distR="0" simplePos="0" relativeHeight="251703296" behindDoc="1" locked="0" layoutInCell="1" allowOverlap="1">
            <wp:simplePos x="0" y="0"/>
            <wp:positionH relativeFrom="page">
              <wp:posOffset>1457325</wp:posOffset>
            </wp:positionH>
            <wp:positionV relativeFrom="paragraph">
              <wp:posOffset>572135</wp:posOffset>
            </wp:positionV>
            <wp:extent cx="4667250" cy="4591050"/>
            <wp:effectExtent l="0" t="0" r="0" b="0"/>
            <wp:wrapNone/>
            <wp:docPr id="118" name="Image 118"/>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25" cstate="print"/>
                    <a:stretch>
                      <a:fillRect/>
                    </a:stretch>
                  </pic:blipFill>
                  <pic:spPr>
                    <a:xfrm>
                      <a:off x="0" y="0"/>
                      <a:ext cx="4667249" cy="4591049"/>
                    </a:xfrm>
                    <a:prstGeom prst="rect">
                      <a:avLst/>
                    </a:prstGeom>
                  </pic:spPr>
                </pic:pic>
              </a:graphicData>
            </a:graphic>
          </wp:anchor>
        </w:drawing>
      </w:r>
      <w:r>
        <w:t>Di</w:t>
      </w:r>
      <w:r>
        <w:rPr>
          <w:spacing w:val="-11"/>
        </w:rPr>
        <w:t xml:space="preserve"> </w:t>
      </w:r>
      <w:r>
        <w:t>setiap</w:t>
      </w:r>
      <w:r>
        <w:rPr>
          <w:spacing w:val="-12"/>
        </w:rPr>
        <w:t xml:space="preserve"> </w:t>
      </w:r>
      <w:r>
        <w:t>daerah</w:t>
      </w:r>
      <w:r>
        <w:rPr>
          <w:spacing w:val="-11"/>
        </w:rPr>
        <w:t xml:space="preserve"> </w:t>
      </w:r>
      <w:r>
        <w:t>di</w:t>
      </w:r>
      <w:r>
        <w:rPr>
          <w:spacing w:val="-9"/>
        </w:rPr>
        <w:t xml:space="preserve"> </w:t>
      </w:r>
      <w:r>
        <w:t>Indonesia</w:t>
      </w:r>
      <w:r>
        <w:rPr>
          <w:spacing w:val="-12"/>
        </w:rPr>
        <w:t xml:space="preserve"> </w:t>
      </w:r>
      <w:r>
        <w:t>terdapat</w:t>
      </w:r>
      <w:r>
        <w:rPr>
          <w:spacing w:val="-8"/>
        </w:rPr>
        <w:t xml:space="preserve"> </w:t>
      </w:r>
      <w:r>
        <w:t>cerita</w:t>
      </w:r>
      <w:r>
        <w:rPr>
          <w:spacing w:val="-12"/>
        </w:rPr>
        <w:t xml:space="preserve"> </w:t>
      </w:r>
      <w:r>
        <w:t>rakyat</w:t>
      </w:r>
      <w:r>
        <w:rPr>
          <w:spacing w:val="-6"/>
        </w:rPr>
        <w:t xml:space="preserve"> </w:t>
      </w:r>
      <w:r>
        <w:t>yang</w:t>
      </w:r>
      <w:r>
        <w:rPr>
          <w:spacing w:val="-12"/>
        </w:rPr>
        <w:t xml:space="preserve"> </w:t>
      </w:r>
      <w:r>
        <w:t>menggambarkan</w:t>
      </w:r>
      <w:r>
        <w:rPr>
          <w:spacing w:val="-11"/>
        </w:rPr>
        <w:t xml:space="preserve"> </w:t>
      </w:r>
      <w:r>
        <w:t>sejarah,</w:t>
      </w:r>
      <w:r>
        <w:rPr>
          <w:spacing w:val="-11"/>
        </w:rPr>
        <w:t xml:space="preserve"> </w:t>
      </w:r>
      <w:r>
        <w:t>tokoh legendaris,</w:t>
      </w:r>
      <w:r>
        <w:rPr>
          <w:spacing w:val="-1"/>
        </w:rPr>
        <w:t xml:space="preserve"> </w:t>
      </w:r>
      <w:r>
        <w:t>atau asal-usul suatu tempat. Contohnya</w:t>
      </w:r>
      <w:r>
        <w:rPr>
          <w:spacing w:val="-1"/>
        </w:rPr>
        <w:t xml:space="preserve"> </w:t>
      </w:r>
      <w:r>
        <w:t>di</w:t>
      </w:r>
      <w:r>
        <w:rPr>
          <w:spacing w:val="-1"/>
        </w:rPr>
        <w:t xml:space="preserve"> </w:t>
      </w:r>
      <w:r>
        <w:t>Sumatera</w:t>
      </w:r>
      <w:r>
        <w:rPr>
          <w:spacing w:val="-5"/>
        </w:rPr>
        <w:t xml:space="preserve"> </w:t>
      </w:r>
      <w:r>
        <w:t>Utara, terdapat cerita</w:t>
      </w:r>
      <w:r>
        <w:rPr>
          <w:spacing w:val="-2"/>
        </w:rPr>
        <w:t xml:space="preserve"> </w:t>
      </w:r>
      <w:r>
        <w:t>tentang Putri Hijau, Raja Batak, dan Kesultanan Deli.</w:t>
      </w:r>
    </w:p>
    <w:p w14:paraId="2371B9A7">
      <w:pPr>
        <w:pStyle w:val="9"/>
        <w:spacing w:line="360" w:lineRule="auto"/>
        <w:ind w:left="317" w:right="1074" w:firstLine="566"/>
        <w:jc w:val="both"/>
      </w:pPr>
      <w:r>
        <w:t>Cerita-cerita ini diturunkan dari generasi ke generasi dan menjadi bagian dari warisan budaya.</w:t>
      </w:r>
      <w:r>
        <w:rPr>
          <w:spacing w:val="-4"/>
        </w:rPr>
        <w:t xml:space="preserve"> </w:t>
      </w:r>
      <w:r>
        <w:t>Cerita</w:t>
      </w:r>
      <w:r>
        <w:rPr>
          <w:spacing w:val="-2"/>
        </w:rPr>
        <w:t xml:space="preserve"> </w:t>
      </w:r>
      <w:r>
        <w:t>rakyat</w:t>
      </w:r>
      <w:r>
        <w:rPr>
          <w:spacing w:val="-2"/>
        </w:rPr>
        <w:t xml:space="preserve"> </w:t>
      </w:r>
      <w:r>
        <w:t>tidak</w:t>
      </w:r>
      <w:r>
        <w:rPr>
          <w:spacing w:val="-3"/>
        </w:rPr>
        <w:t xml:space="preserve"> </w:t>
      </w:r>
      <w:r>
        <w:t>hanya</w:t>
      </w:r>
      <w:r>
        <w:rPr>
          <w:spacing w:val="-5"/>
        </w:rPr>
        <w:t xml:space="preserve"> </w:t>
      </w:r>
      <w:r>
        <w:t>menghibur,</w:t>
      </w:r>
      <w:r>
        <w:rPr>
          <w:spacing w:val="-3"/>
        </w:rPr>
        <w:t xml:space="preserve"> </w:t>
      </w:r>
      <w:r>
        <w:t>tetapi</w:t>
      </w:r>
      <w:r>
        <w:rPr>
          <w:spacing w:val="-3"/>
        </w:rPr>
        <w:t xml:space="preserve"> </w:t>
      </w:r>
      <w:r>
        <w:t>juga</w:t>
      </w:r>
      <w:r>
        <w:rPr>
          <w:spacing w:val="-4"/>
        </w:rPr>
        <w:t xml:space="preserve"> </w:t>
      </w:r>
      <w:r>
        <w:t>mengandung</w:t>
      </w:r>
      <w:r>
        <w:rPr>
          <w:spacing w:val="-3"/>
        </w:rPr>
        <w:t xml:space="preserve"> </w:t>
      </w:r>
      <w:r>
        <w:t>pesan</w:t>
      </w:r>
      <w:r>
        <w:rPr>
          <w:spacing w:val="-1"/>
        </w:rPr>
        <w:t xml:space="preserve"> </w:t>
      </w:r>
      <w:r>
        <w:t>moral</w:t>
      </w:r>
      <w:r>
        <w:rPr>
          <w:spacing w:val="-3"/>
        </w:rPr>
        <w:t xml:space="preserve"> </w:t>
      </w:r>
      <w:r>
        <w:t>dan</w:t>
      </w:r>
      <w:r>
        <w:rPr>
          <w:spacing w:val="-4"/>
        </w:rPr>
        <w:t xml:space="preserve"> </w:t>
      </w:r>
      <w:r>
        <w:t>nilai-nilai</w:t>
      </w:r>
      <w:r>
        <w:rPr>
          <w:spacing w:val="-5"/>
        </w:rPr>
        <w:t xml:space="preserve"> </w:t>
      </w:r>
      <w:r>
        <w:t>budaya,</w:t>
      </w:r>
      <w:r>
        <w:rPr>
          <w:spacing w:val="-6"/>
        </w:rPr>
        <w:t xml:space="preserve"> </w:t>
      </w:r>
      <w:r>
        <w:t>seperti</w:t>
      </w:r>
      <w:r>
        <w:rPr>
          <w:spacing w:val="-5"/>
        </w:rPr>
        <w:t xml:space="preserve"> </w:t>
      </w:r>
      <w:r>
        <w:t>keberanian,</w:t>
      </w:r>
      <w:r>
        <w:rPr>
          <w:spacing w:val="-6"/>
        </w:rPr>
        <w:t xml:space="preserve"> </w:t>
      </w:r>
      <w:r>
        <w:t>kejujuran,</w:t>
      </w:r>
      <w:r>
        <w:rPr>
          <w:spacing w:val="-5"/>
        </w:rPr>
        <w:t xml:space="preserve"> </w:t>
      </w:r>
      <w:r>
        <w:t>kerja</w:t>
      </w:r>
      <w:r>
        <w:rPr>
          <w:spacing w:val="-7"/>
        </w:rPr>
        <w:t xml:space="preserve"> </w:t>
      </w:r>
      <w:r>
        <w:t>keras,</w:t>
      </w:r>
      <w:r>
        <w:rPr>
          <w:spacing w:val="-5"/>
        </w:rPr>
        <w:t xml:space="preserve"> </w:t>
      </w:r>
      <w:r>
        <w:t>dan</w:t>
      </w:r>
      <w:r>
        <w:rPr>
          <w:spacing w:val="-6"/>
        </w:rPr>
        <w:t xml:space="preserve"> </w:t>
      </w:r>
      <w:r>
        <w:t>cinta</w:t>
      </w:r>
      <w:r>
        <w:rPr>
          <w:spacing w:val="-7"/>
        </w:rPr>
        <w:t xml:space="preserve"> </w:t>
      </w:r>
      <w:r>
        <w:t>tanah</w:t>
      </w:r>
      <w:r>
        <w:rPr>
          <w:spacing w:val="-3"/>
        </w:rPr>
        <w:t xml:space="preserve"> </w:t>
      </w:r>
      <w:r>
        <w:t>air.</w:t>
      </w:r>
      <w:r>
        <w:rPr>
          <w:spacing w:val="-1"/>
        </w:rPr>
        <w:t xml:space="preserve"> </w:t>
      </w:r>
      <w:r>
        <w:t>Dengan</w:t>
      </w:r>
      <w:r>
        <w:rPr>
          <w:spacing w:val="-6"/>
        </w:rPr>
        <w:t xml:space="preserve"> </w:t>
      </w:r>
      <w:r>
        <w:t>mengenal cerita</w:t>
      </w:r>
      <w:r>
        <w:rPr>
          <w:spacing w:val="-15"/>
        </w:rPr>
        <w:t xml:space="preserve"> </w:t>
      </w:r>
      <w:r>
        <w:t>dari</w:t>
      </w:r>
      <w:r>
        <w:rPr>
          <w:spacing w:val="-15"/>
        </w:rPr>
        <w:t xml:space="preserve"> </w:t>
      </w:r>
      <w:r>
        <w:t>daerah</w:t>
      </w:r>
      <w:r>
        <w:rPr>
          <w:spacing w:val="-15"/>
        </w:rPr>
        <w:t xml:space="preserve"> </w:t>
      </w:r>
      <w:r>
        <w:t>sendiri,</w:t>
      </w:r>
      <w:r>
        <w:rPr>
          <w:spacing w:val="-15"/>
        </w:rPr>
        <w:t xml:space="preserve"> </w:t>
      </w:r>
      <w:r>
        <w:t>kita</w:t>
      </w:r>
      <w:r>
        <w:rPr>
          <w:spacing w:val="-15"/>
        </w:rPr>
        <w:t xml:space="preserve"> </w:t>
      </w:r>
      <w:r>
        <w:t>dapat</w:t>
      </w:r>
      <w:r>
        <w:rPr>
          <w:spacing w:val="-15"/>
        </w:rPr>
        <w:t xml:space="preserve"> </w:t>
      </w:r>
      <w:r>
        <w:t>lebih</w:t>
      </w:r>
      <w:r>
        <w:rPr>
          <w:spacing w:val="-15"/>
        </w:rPr>
        <w:t xml:space="preserve"> </w:t>
      </w:r>
      <w:r>
        <w:t>mencintai</w:t>
      </w:r>
      <w:r>
        <w:rPr>
          <w:spacing w:val="-15"/>
        </w:rPr>
        <w:t xml:space="preserve"> </w:t>
      </w:r>
      <w:r>
        <w:t>daerah</w:t>
      </w:r>
      <w:r>
        <w:rPr>
          <w:spacing w:val="-15"/>
        </w:rPr>
        <w:t xml:space="preserve"> </w:t>
      </w:r>
      <w:r>
        <w:t>tempat</w:t>
      </w:r>
      <w:r>
        <w:rPr>
          <w:spacing w:val="-15"/>
        </w:rPr>
        <w:t xml:space="preserve"> </w:t>
      </w:r>
      <w:r>
        <w:t>tinggal</w:t>
      </w:r>
      <w:r>
        <w:rPr>
          <w:spacing w:val="-15"/>
        </w:rPr>
        <w:t xml:space="preserve"> </w:t>
      </w:r>
      <w:r>
        <w:t>kita</w:t>
      </w:r>
      <w:r>
        <w:rPr>
          <w:spacing w:val="-15"/>
        </w:rPr>
        <w:t xml:space="preserve"> </w:t>
      </w:r>
      <w:r>
        <w:t>dan</w:t>
      </w:r>
      <w:r>
        <w:rPr>
          <w:spacing w:val="-15"/>
        </w:rPr>
        <w:t xml:space="preserve"> </w:t>
      </w:r>
      <w:r>
        <w:t>menghargai kebudayaan yang ada.</w:t>
      </w:r>
    </w:p>
    <w:p w14:paraId="4F8642D6">
      <w:pPr>
        <w:pStyle w:val="9"/>
        <w:rPr>
          <w:sz w:val="20"/>
        </w:rPr>
      </w:pPr>
    </w:p>
    <w:p w14:paraId="2FAFFD0A">
      <w:pPr>
        <w:pStyle w:val="9"/>
        <w:spacing w:before="111"/>
        <w:rPr>
          <w:sz w:val="20"/>
        </w:rPr>
      </w:pPr>
      <w:r>
        <w:rPr>
          <w:sz w:val="20"/>
        </w:rPr>
        <mc:AlternateContent>
          <mc:Choice Requires="wpg">
            <w:drawing>
              <wp:anchor distT="0" distB="0" distL="0" distR="0" simplePos="0" relativeHeight="251757568" behindDoc="1" locked="0" layoutInCell="1" allowOverlap="1">
                <wp:simplePos x="0" y="0"/>
                <wp:positionH relativeFrom="page">
                  <wp:posOffset>1978025</wp:posOffset>
                </wp:positionH>
                <wp:positionV relativeFrom="paragraph">
                  <wp:posOffset>231775</wp:posOffset>
                </wp:positionV>
                <wp:extent cx="3321050" cy="930275"/>
                <wp:effectExtent l="0" t="0" r="0" b="0"/>
                <wp:wrapTopAndBottom/>
                <wp:docPr id="119" name="Group 119"/>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120" name="Image 120"/>
                          <pic:cNvPicPr/>
                        </pic:nvPicPr>
                        <pic:blipFill>
                          <a:blip r:embed="rId42" cstate="print"/>
                          <a:stretch>
                            <a:fillRect/>
                          </a:stretch>
                        </pic:blipFill>
                        <pic:spPr>
                          <a:xfrm>
                            <a:off x="3175" y="3175"/>
                            <a:ext cx="3314700" cy="923925"/>
                          </a:xfrm>
                          <a:prstGeom prst="rect">
                            <a:avLst/>
                          </a:prstGeom>
                        </pic:spPr>
                      </pic:pic>
                      <wps:wsp>
                        <wps:cNvPr id="121" name="Graphic 121"/>
                        <wps:cNvSpPr/>
                        <wps:spPr>
                          <a:xfrm>
                            <a:off x="3175" y="3175"/>
                            <a:ext cx="3314700" cy="923925"/>
                          </a:xfrm>
                          <a:custGeom>
                            <a:avLst/>
                            <a:gdLst/>
                            <a:ahLst/>
                            <a:cxnLst/>
                            <a:rect l="l" t="t" r="r" b="b"/>
                            <a:pathLst>
                              <a:path w="3314700" h="923925">
                                <a:moveTo>
                                  <a:pt x="0" y="278511"/>
                                </a:moveTo>
                                <a:lnTo>
                                  <a:pt x="7238" y="242315"/>
                                </a:lnTo>
                                <a:lnTo>
                                  <a:pt x="27177" y="212851"/>
                                </a:lnTo>
                                <a:lnTo>
                                  <a:pt x="56642" y="192912"/>
                                </a:lnTo>
                                <a:lnTo>
                                  <a:pt x="92837" y="185674"/>
                                </a:lnTo>
                                <a:lnTo>
                                  <a:pt x="3129026" y="185674"/>
                                </a:lnTo>
                                <a:lnTo>
                                  <a:pt x="3129026" y="92837"/>
                                </a:lnTo>
                                <a:lnTo>
                                  <a:pt x="3136265" y="56642"/>
                                </a:lnTo>
                                <a:lnTo>
                                  <a:pt x="3156204" y="27177"/>
                                </a:lnTo>
                                <a:lnTo>
                                  <a:pt x="3185667" y="7238"/>
                                </a:lnTo>
                                <a:lnTo>
                                  <a:pt x="3221863" y="0"/>
                                </a:lnTo>
                                <a:lnTo>
                                  <a:pt x="3258058" y="7238"/>
                                </a:lnTo>
                                <a:lnTo>
                                  <a:pt x="3287522" y="27177"/>
                                </a:lnTo>
                                <a:lnTo>
                                  <a:pt x="3307461" y="56642"/>
                                </a:lnTo>
                                <a:lnTo>
                                  <a:pt x="3314700" y="92837"/>
                                </a:lnTo>
                                <a:lnTo>
                                  <a:pt x="3314700" y="645287"/>
                                </a:lnTo>
                                <a:lnTo>
                                  <a:pt x="3307461" y="681482"/>
                                </a:lnTo>
                                <a:lnTo>
                                  <a:pt x="3287522" y="710946"/>
                                </a:lnTo>
                                <a:lnTo>
                                  <a:pt x="3258058" y="730885"/>
                                </a:lnTo>
                                <a:lnTo>
                                  <a:pt x="3221863" y="738124"/>
                                </a:lnTo>
                                <a:lnTo>
                                  <a:pt x="185674" y="738124"/>
                                </a:lnTo>
                                <a:lnTo>
                                  <a:pt x="185674" y="830961"/>
                                </a:lnTo>
                                <a:lnTo>
                                  <a:pt x="178435" y="867156"/>
                                </a:lnTo>
                                <a:lnTo>
                                  <a:pt x="158495" y="896747"/>
                                </a:lnTo>
                                <a:lnTo>
                                  <a:pt x="129031" y="916559"/>
                                </a:lnTo>
                                <a:lnTo>
                                  <a:pt x="92837" y="923925"/>
                                </a:lnTo>
                                <a:lnTo>
                                  <a:pt x="56642" y="916559"/>
                                </a:lnTo>
                                <a:lnTo>
                                  <a:pt x="27177" y="896747"/>
                                </a:lnTo>
                                <a:lnTo>
                                  <a:pt x="7238" y="867156"/>
                                </a:lnTo>
                                <a:lnTo>
                                  <a:pt x="0" y="830961"/>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122" name="Image 122"/>
                          <pic:cNvPicPr/>
                        </pic:nvPicPr>
                        <pic:blipFill>
                          <a:blip r:embed="rId43" cstate="print"/>
                          <a:stretch>
                            <a:fillRect/>
                          </a:stretch>
                        </pic:blipFill>
                        <pic:spPr>
                          <a:xfrm>
                            <a:off x="3129026" y="92836"/>
                            <a:ext cx="192024" cy="99187"/>
                          </a:xfrm>
                          <a:prstGeom prst="rect">
                            <a:avLst/>
                          </a:prstGeom>
                        </pic:spPr>
                      </pic:pic>
                      <pic:pic xmlns:pic="http://schemas.openxmlformats.org/drawingml/2006/picture">
                        <pic:nvPicPr>
                          <pic:cNvPr id="123" name="Image 123"/>
                          <pic:cNvPicPr/>
                        </pic:nvPicPr>
                        <pic:blipFill>
                          <a:blip r:embed="rId44" cstate="print"/>
                          <a:stretch>
                            <a:fillRect/>
                          </a:stretch>
                        </pic:blipFill>
                        <pic:spPr>
                          <a:xfrm>
                            <a:off x="0" y="232029"/>
                            <a:ext cx="192024" cy="145669"/>
                          </a:xfrm>
                          <a:prstGeom prst="rect">
                            <a:avLst/>
                          </a:prstGeom>
                        </pic:spPr>
                      </pic:pic>
                      <wps:wsp>
                        <wps:cNvPr id="124" name="Graphic 124"/>
                        <wps:cNvSpPr/>
                        <wps:spPr>
                          <a:xfrm>
                            <a:off x="188848" y="281686"/>
                            <a:ext cx="1270" cy="459740"/>
                          </a:xfrm>
                          <a:custGeom>
                            <a:avLst/>
                            <a:gdLst/>
                            <a:ahLst/>
                            <a:cxnLst/>
                            <a:rect l="l" t="t" r="r" b="b"/>
                            <a:pathLst>
                              <a:path h="459740">
                                <a:moveTo>
                                  <a:pt x="0" y="0"/>
                                </a:moveTo>
                                <a:lnTo>
                                  <a:pt x="0" y="459613"/>
                                </a:lnTo>
                              </a:path>
                            </a:pathLst>
                          </a:custGeom>
                          <a:ln w="6350">
                            <a:solidFill>
                              <a:srgbClr val="FFC000"/>
                            </a:solidFill>
                            <a:prstDash val="solid"/>
                          </a:ln>
                        </wps:spPr>
                        <wps:bodyPr wrap="square" lIns="0" tIns="0" rIns="0" bIns="0" rtlCol="0">
                          <a:noAutofit/>
                        </wps:bodyPr>
                      </wps:wsp>
                      <wps:wsp>
                        <wps:cNvPr id="125" name="Textbox 125"/>
                        <wps:cNvSpPr txBox="1"/>
                        <wps:spPr>
                          <a:xfrm>
                            <a:off x="0" y="0"/>
                            <a:ext cx="3321050" cy="930275"/>
                          </a:xfrm>
                          <a:prstGeom prst="rect">
                            <a:avLst/>
                          </a:prstGeom>
                        </wps:spPr>
                        <wps:txbx>
                          <w:txbxContent>
                            <w:p w14:paraId="56A11313">
                              <w:pPr>
                                <w:spacing w:before="138" w:line="240" w:lineRule="auto"/>
                                <w:rPr>
                                  <w:sz w:val="36"/>
                                </w:rPr>
                              </w:pPr>
                            </w:p>
                            <w:p w14:paraId="4D3FC86F">
                              <w:pPr>
                                <w:spacing w:before="0"/>
                                <w:ind w:left="764"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wps:txbx>
                        <wps:bodyPr wrap="square" lIns="0" tIns="0" rIns="0" bIns="0" rtlCol="0">
                          <a:noAutofit/>
                        </wps:bodyPr>
                      </wps:wsp>
                    </wpg:wgp>
                  </a:graphicData>
                </a:graphic>
              </wp:anchor>
            </w:drawing>
          </mc:Choice>
          <mc:Fallback>
            <w:pict>
              <v:group id="_x0000_s1026" o:spid="_x0000_s1026" o:spt="203" style="position:absolute;left:0pt;margin-left:155.75pt;margin-top:18.25pt;height:73.25pt;width:261.5pt;mso-position-horizontal-relative:page;mso-wrap-distance-bottom:0pt;mso-wrap-distance-top:0pt;z-index:-251558912;mso-width-relative:page;mso-height-relative:page;" coordsize="3321050,930275" o:gfxdata="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3J0dhxgAAACkCAAAZ&#10;AAAAZHJzL19yZWxzL2Uyb0RvYy54bWwucmVsc72RwWoCMRCG70LfIcy9m90ViohZLyJ4FfsAQzKb&#10;DW4mIYmlvr2BUqgg9eZxZvi//4PZbL/9LL4oZRdYQde0IIh1MI6tgs/T/n0FIhdkg3NgUnClDNvh&#10;bbE50oylhvLkYhaVwlnBVEpcS5n1RB5zEyJxvYwheSx1TFZG1Ge0JPu2/ZDpLwOGO6Y4GAXpYJYg&#10;TtdYm5+zwzg6TbugL564PKiQztfuCsRkqSjwZBz+LJdNZAvysUP/Gof+P4fuNQ7dr4O8e/BwA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">
                <o:lock v:ext="edit" aspectratio="f"/>
                <v:shape id="Image 120" o:spid="_x0000_s1026" o:spt="75" type="#_x0000_t75" style="position:absolute;left:3175;top:3175;height:923925;width:3314700;" filled="f" o:preferrelative="t" stroked="f" coordsize="21600,21600" o:gfxdata="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JUKGvQAA&#10;ANwAAAAPAAAAAAAAAAEAIAAAACIAAABkcnMvZG93bnJldi54bWxQSwECFAAUAAAACACHTuJAMy8F&#10;njsAAAA5AAAAEAAAAAAAAAABACAAAAAMAQAAZHJzL3NoYXBleG1sLnhtbFBLBQYAAAAABgAGAFsB&#10;AAC2AwAAAAA=&#10;">
                  <v:fill on="f" focussize="0,0"/>
                  <v:stroke on="f"/>
                  <v:imagedata r:id="rId42" o:title=""/>
                  <o:lock v:ext="edit" aspectratio="f"/>
                </v:shape>
                <v:shape id="Graphic 121" o:spid="_x0000_s1026" o:spt="100" style="position:absolute;left:3175;top:3175;height:923925;width:3314700;" filled="f" stroked="t" coordsize="3314700,923925" o:gfxdata="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rDWeLsAAADc&#10;AAAADwAAAAAAAAABACAAAAAiAAAAZHJzL2Rvd25yZXYueG1sUEsBAhQAFAAAAAgAh07iQDMvBZ47&#10;AAAAOQAAABAAAAAAAAAAAQAgAAAACgEAAGRycy9zaGFwZXhtbC54bWxQSwUGAAAAAAYABgBbAQAA&#10;tAMAAAAA&#10;" path="m0,278511l7238,242315,27177,212851,56642,192912,92837,185674,3129026,185674,3129026,92837,3136265,56642,3156204,27177,3185667,7238,3221863,0,3258058,7238,3287522,27177,3307461,56642,3314700,92837,3314700,645287,3307461,681482,3287522,710946,3258058,730885,3221863,738124,185674,738124,185674,830961,178435,867156,158495,896747,129031,916559,92837,923925,56642,916559,27177,896747,7238,867156,0,830961,0,278511xe">
                  <v:fill on="f" focussize="0,0"/>
                  <v:stroke weight="0.5pt" color="#FFC000" joinstyle="round"/>
                  <v:imagedata o:title=""/>
                  <o:lock v:ext="edit" aspectratio="f"/>
                  <v:textbox inset="0mm,0mm,0mm,0mm"/>
                </v:shape>
                <v:shape id="Image 122" o:spid="_x0000_s1026" o:spt="75" type="#_x0000_t75" style="position:absolute;left:3129026;top:92836;height:99187;width:192024;" filled="f" o:preferrelative="t" stroked="f" coordsize="21600,21600" o:gfxdata="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vaMovQAA&#10;ANwAAAAPAAAAAAAAAAEAIAAAACIAAABkcnMvZG93bnJldi54bWxQSwECFAAUAAAACACHTuJAMy8F&#10;njsAAAA5AAAAEAAAAAAAAAABACAAAAAMAQAAZHJzL3NoYXBleG1sLnhtbFBLBQYAAAAABgAGAFsB&#10;AAC2AwAAAAA=&#10;">
                  <v:fill on="f" focussize="0,0"/>
                  <v:stroke on="f"/>
                  <v:imagedata r:id="rId43" o:title=""/>
                  <o:lock v:ext="edit" aspectratio="f"/>
                </v:shape>
                <v:shape id="Image 123" o:spid="_x0000_s1026" o:spt="75" type="#_x0000_t75" style="position:absolute;left:0;top:232029;height:145669;width:192024;" filled="f" o:preferrelative="t" stroked="f" coordsize="21600,21600" o:gfxdata="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mG1m8AAAA&#10;3AAAAA8AAAAAAAAAAQAgAAAAIgAAAGRycy9kb3ducmV2LnhtbFBLAQIUABQAAAAIAIdO4kAzLwWe&#10;OwAAADkAAAAQAAAAAAAAAAEAIAAAAAsBAABkcnMvc2hhcGV4bWwueG1sUEsFBgAAAAAGAAYAWwEA&#10;ALUDAAAAAA==&#10;">
                  <v:fill on="f" focussize="0,0"/>
                  <v:stroke on="f"/>
                  <v:imagedata r:id="rId44" o:title=""/>
                  <o:lock v:ext="edit" aspectratio="f"/>
                </v:shape>
                <v:shape id="Graphic 124" o:spid="_x0000_s1026" o:spt="100" style="position:absolute;left:188848;top:281686;height:459740;width:1270;" filled="f" stroked="t" coordsize="1,459740" o:gfxdata="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rRvfvQAA&#10;ANwAAAAPAAAAAAAAAAEAIAAAACIAAABkcnMvZG93bnJldi54bWxQSwECFAAUAAAACACHTuJAMy8F&#10;njsAAAA5AAAAEAAAAAAAAAABACAAAAAMAQAAZHJzL3NoYXBleG1sLnhtbFBLBQYAAAAABgAGAFsB&#10;AAC2AwAAAAA=&#10;" path="m0,0l0,459613e">
                  <v:fill on="f" focussize="0,0"/>
                  <v:stroke weight="0.5pt" color="#FFC000" joinstyle="round"/>
                  <v:imagedata o:title=""/>
                  <o:lock v:ext="edit" aspectratio="f"/>
                  <v:textbox inset="0mm,0mm,0mm,0mm"/>
                </v:shape>
                <v:shape id="Textbox 125" o:spid="_x0000_s1026" o:spt="202" type="#_x0000_t202" style="position:absolute;left:0;top:0;height:930275;width:3321050;" filled="f" stroked="f" coordsize="21600,21600" o:gfxdata="UEsDBAoAAAAAAIdO4kAAAAAAAAAAAAAAAAAEAAAAZHJzL1BLAwQUAAAACACHTuJA/EKpmr0AAADc&#10;AAAADwAAAGRycy9kb3ducmV2LnhtbEVPS2sCMRC+F/ofwhR6q4lCpa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Qqma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6A11313">
                        <w:pPr>
                          <w:spacing w:before="138" w:line="240" w:lineRule="auto"/>
                          <w:rPr>
                            <w:sz w:val="36"/>
                          </w:rPr>
                        </w:pPr>
                      </w:p>
                      <w:p w14:paraId="4D3FC86F">
                        <w:pPr>
                          <w:spacing w:before="0"/>
                          <w:ind w:left="764"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v:textbox>
                </v:shape>
                <w10:wrap type="topAndBottom"/>
              </v:group>
            </w:pict>
          </mc:Fallback>
        </mc:AlternateContent>
      </w:r>
    </w:p>
    <w:p w14:paraId="5BDB49DF">
      <w:pPr>
        <w:pStyle w:val="9"/>
      </w:pPr>
    </w:p>
    <w:p w14:paraId="418C5F79">
      <w:pPr>
        <w:pStyle w:val="9"/>
        <w:spacing w:before="68"/>
      </w:pPr>
    </w:p>
    <w:p w14:paraId="63D1F117">
      <w:pPr>
        <w:pStyle w:val="4"/>
      </w:pPr>
      <w:r>
        <w:rPr>
          <w:w w:val="90"/>
        </w:rPr>
        <w:t>PANDUAN</w:t>
      </w:r>
      <w:r>
        <w:rPr>
          <w:spacing w:val="30"/>
        </w:rPr>
        <w:t xml:space="preserve"> </w:t>
      </w:r>
      <w:r>
        <w:rPr>
          <w:w w:val="90"/>
        </w:rPr>
        <w:t>CERITA</w:t>
      </w:r>
      <w:r>
        <w:rPr>
          <w:spacing w:val="29"/>
        </w:rPr>
        <w:t xml:space="preserve"> </w:t>
      </w:r>
      <w:r>
        <w:rPr>
          <w:spacing w:val="-2"/>
          <w:w w:val="90"/>
        </w:rPr>
        <w:t>DAERAH</w:t>
      </w:r>
    </w:p>
    <w:p w14:paraId="55F9275D">
      <w:pPr>
        <w:pStyle w:val="9"/>
        <w:spacing w:before="285"/>
        <w:rPr>
          <w:sz w:val="26"/>
        </w:rPr>
      </w:pPr>
    </w:p>
    <w:p w14:paraId="1DC1D7E2">
      <w:pPr>
        <w:pStyle w:val="9"/>
        <w:spacing w:line="360" w:lineRule="auto"/>
        <w:ind w:left="317" w:right="1077" w:firstLine="566"/>
        <w:jc w:val="both"/>
      </w:pPr>
      <w:r>
        <w:t xml:space="preserve">Cerita rakyat dari Medan dan sekitarnya seperti 'Putri Hijau', 'Si Raja Batak', dan kisah 'Kesultanan Deli' dapat dijadikan bahan ajar. Guru disarankan memilih cerita yang sesuai dengan usia siswa, memiliki muatan budaya lokal, dan dapat disampaikan secara visual atau </w:t>
      </w:r>
      <w:r>
        <w:rPr>
          <w:spacing w:val="-2"/>
        </w:rPr>
        <w:t>naratif.</w:t>
      </w:r>
    </w:p>
    <w:p w14:paraId="071683D2">
      <w:pPr>
        <w:pStyle w:val="9"/>
        <w:spacing w:before="3" w:line="360" w:lineRule="auto"/>
        <w:ind w:left="317" w:right="1076" w:firstLine="566"/>
        <w:jc w:val="both"/>
      </w:pPr>
      <w:r>
        <w:t xml:space="preserve">Gunakan media seperti video animasi Canva yang menggambarkan isi cerita secara menarik. Fokuskan kegiatan pada pengenalan tokoh, alur cerita, latar tempat, serta nilai-nilai budaya. Ajak siswa berdiskusi, membuat peta konsep, hingga menyusun cerita versi mereka </w:t>
      </w:r>
      <w:r>
        <w:rPr>
          <w:spacing w:val="-2"/>
        </w:rPr>
        <w:t>sendiri.</w:t>
      </w:r>
    </w:p>
    <w:p w14:paraId="71ECE534">
      <w:pPr>
        <w:pStyle w:val="9"/>
        <w:spacing w:after="0" w:line="360" w:lineRule="auto"/>
        <w:jc w:val="both"/>
        <w:sectPr>
          <w:pgSz w:w="11920" w:h="16850"/>
          <w:pgMar w:top="980" w:right="425" w:bottom="280" w:left="1133" w:header="715" w:footer="0" w:gutter="0"/>
          <w:cols w:space="720" w:num="1"/>
        </w:sectPr>
      </w:pPr>
    </w:p>
    <w:p w14:paraId="1F9A03C3">
      <w:pPr>
        <w:pStyle w:val="9"/>
        <w:rPr>
          <w:sz w:val="20"/>
        </w:rPr>
      </w:pPr>
      <w:r>
        <w:rPr>
          <w:sz w:val="20"/>
        </w:rPr>
        <w:drawing>
          <wp:anchor distT="0" distB="0" distL="0" distR="0" simplePos="0" relativeHeight="251704320"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126" name="Image 126"/>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25" cstate="print"/>
                    <a:stretch>
                      <a:fillRect/>
                    </a:stretch>
                  </pic:blipFill>
                  <pic:spPr>
                    <a:xfrm>
                      <a:off x="0" y="0"/>
                      <a:ext cx="4667249" cy="4591049"/>
                    </a:xfrm>
                    <a:prstGeom prst="rect">
                      <a:avLst/>
                    </a:prstGeom>
                  </pic:spPr>
                </pic:pic>
              </a:graphicData>
            </a:graphic>
          </wp:anchor>
        </w:drawing>
      </w:r>
      <w:r>
        <w:rPr>
          <w:sz w:val="20"/>
        </w:rPr>
        <mc:AlternateContent>
          <mc:Choice Requires="wps">
            <w:drawing>
              <wp:anchor distT="0" distB="0" distL="0" distR="0" simplePos="0" relativeHeight="251659264" behindDoc="0" locked="0" layoutInCell="1" allowOverlap="1">
                <wp:simplePos x="0" y="0"/>
                <wp:positionH relativeFrom="page">
                  <wp:posOffset>6328410</wp:posOffset>
                </wp:positionH>
                <wp:positionV relativeFrom="page">
                  <wp:posOffset>303530</wp:posOffset>
                </wp:positionV>
                <wp:extent cx="464820" cy="227965"/>
                <wp:effectExtent l="0" t="0" r="0" b="0"/>
                <wp:wrapNone/>
                <wp:docPr id="127" name="Graphic 127"/>
                <wp:cNvGraphicFramePr/>
                <a:graphic xmlns:a="http://schemas.openxmlformats.org/drawingml/2006/main">
                  <a:graphicData uri="http://schemas.microsoft.com/office/word/2010/wordprocessingShape">
                    <wps:wsp>
                      <wps:cNvSpPr/>
                      <wps:spPr>
                        <a:xfrm>
                          <a:off x="0" y="0"/>
                          <a:ext cx="464820" cy="227965"/>
                        </a:xfrm>
                        <a:custGeom>
                          <a:avLst/>
                          <a:gdLst/>
                          <a:ahLst/>
                          <a:cxnLst/>
                          <a:rect l="l" t="t" r="r" b="b"/>
                          <a:pathLst>
                            <a:path w="464820" h="227965">
                              <a:moveTo>
                                <a:pt x="231330" y="0"/>
                              </a:moveTo>
                              <a:lnTo>
                                <a:pt x="0" y="0"/>
                              </a:lnTo>
                              <a:lnTo>
                                <a:pt x="0" y="227380"/>
                              </a:lnTo>
                              <a:lnTo>
                                <a:pt x="231330" y="227380"/>
                              </a:lnTo>
                              <a:lnTo>
                                <a:pt x="231330" y="0"/>
                              </a:lnTo>
                              <a:close/>
                            </a:path>
                            <a:path w="464820" h="227965">
                              <a:moveTo>
                                <a:pt x="464515" y="0"/>
                              </a:moveTo>
                              <a:lnTo>
                                <a:pt x="233159" y="0"/>
                              </a:lnTo>
                              <a:lnTo>
                                <a:pt x="233159" y="227380"/>
                              </a:lnTo>
                              <a:lnTo>
                                <a:pt x="464515" y="227380"/>
                              </a:lnTo>
                              <a:lnTo>
                                <a:pt x="464515" y="0"/>
                              </a:lnTo>
                              <a:close/>
                            </a:path>
                          </a:pathLst>
                        </a:custGeom>
                        <a:solidFill>
                          <a:srgbClr val="FFFFFF"/>
                        </a:solidFill>
                      </wps:spPr>
                      <wps:bodyPr wrap="square" lIns="0" tIns="0" rIns="0" bIns="0" rtlCol="0">
                        <a:noAutofit/>
                      </wps:bodyPr>
                    </wps:wsp>
                  </a:graphicData>
                </a:graphic>
              </wp:anchor>
            </w:drawing>
          </mc:Choice>
          <mc:Fallback>
            <w:pict>
              <v:shape id="Graphic 127" o:spid="_x0000_s1026" o:spt="100" style="position:absolute;left:0pt;margin-left:498.3pt;margin-top:23.9pt;height:17.95pt;width:36.6pt;mso-position-horizontal-relative:page;mso-position-vertical-relative:page;z-index:251659264;mso-width-relative:page;mso-height-relative:page;" fillcolor="#FFFFFF" filled="t" stroked="f" coordsize="464820,227965" o:gfxdata="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cXlYTbAAAACgEAAA8AAAAAAAAA&#10;AQAgAAAAIgAAAGRycy9kb3ducmV2LnhtbFBLAQIUABQAAAAIAIdO4kDGTyhNRwIAAO8FAAAOAAAA&#10;AAAAAAEAIAAAACoBAABkcnMvZTJvRG9jLnhtbFBLBQYAAAAABgAGAFkBAADjBQAAAAA=&#10;" path="m231330,0l0,0,0,227380,231330,227380,231330,0xem464515,0l233159,0,233159,227380,464515,227380,464515,0xe">
                <v:fill on="t" focussize="0,0"/>
                <v:stroke on="f"/>
                <v:imagedata o:title=""/>
                <o:lock v:ext="edit" aspectratio="f"/>
                <v:textbox inset="0mm,0mm,0mm,0mm"/>
              </v:shape>
            </w:pict>
          </mc:Fallback>
        </mc:AlternateContent>
      </w:r>
      <w:r>
        <w:rPr>
          <w:sz w:val="20"/>
        </w:rPr>
        <w:drawing>
          <wp:anchor distT="0" distB="0" distL="0" distR="0" simplePos="0" relativeHeight="251659264" behindDoc="0" locked="0" layoutInCell="1" allowOverlap="1">
            <wp:simplePos x="0" y="0"/>
            <wp:positionH relativeFrom="page">
              <wp:posOffset>309245</wp:posOffset>
            </wp:positionH>
            <wp:positionV relativeFrom="page">
              <wp:posOffset>309880</wp:posOffset>
            </wp:positionV>
            <wp:extent cx="6937375" cy="10069195"/>
            <wp:effectExtent l="0" t="0" r="0" b="0"/>
            <wp:wrapNone/>
            <wp:docPr id="128" name="Image 128"/>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45" cstate="print"/>
                    <a:stretch>
                      <a:fillRect/>
                    </a:stretch>
                  </pic:blipFill>
                  <pic:spPr>
                    <a:xfrm>
                      <a:off x="0" y="0"/>
                      <a:ext cx="6937375" cy="10069195"/>
                    </a:xfrm>
                    <a:prstGeom prst="rect">
                      <a:avLst/>
                    </a:prstGeom>
                  </pic:spPr>
                </pic:pic>
              </a:graphicData>
            </a:graphic>
          </wp:anchor>
        </w:drawing>
      </w:r>
    </w:p>
    <w:p w14:paraId="64C2403F">
      <w:pPr>
        <w:pStyle w:val="9"/>
        <w:rPr>
          <w:sz w:val="20"/>
        </w:rPr>
      </w:pPr>
    </w:p>
    <w:p w14:paraId="6A0B3810">
      <w:pPr>
        <w:pStyle w:val="9"/>
        <w:rPr>
          <w:sz w:val="20"/>
        </w:rPr>
      </w:pPr>
    </w:p>
    <w:p w14:paraId="5A415788">
      <w:pPr>
        <w:pStyle w:val="9"/>
        <w:rPr>
          <w:sz w:val="20"/>
        </w:rPr>
      </w:pPr>
    </w:p>
    <w:p w14:paraId="483001A5">
      <w:pPr>
        <w:pStyle w:val="9"/>
        <w:rPr>
          <w:sz w:val="20"/>
        </w:rPr>
      </w:pPr>
    </w:p>
    <w:p w14:paraId="5633D642">
      <w:pPr>
        <w:pStyle w:val="9"/>
        <w:rPr>
          <w:sz w:val="20"/>
        </w:rPr>
      </w:pPr>
    </w:p>
    <w:p w14:paraId="25DA7651">
      <w:pPr>
        <w:pStyle w:val="9"/>
        <w:spacing w:before="6"/>
        <w:rPr>
          <w:sz w:val="20"/>
        </w:rPr>
      </w:pPr>
    </w:p>
    <w:p w14:paraId="270DFCB7">
      <w:pPr>
        <w:spacing w:line="240" w:lineRule="auto"/>
        <w:ind w:left="787" w:right="0" w:firstLine="0"/>
        <w:rPr>
          <w:sz w:val="20"/>
        </w:rPr>
      </w:pPr>
      <w:r>
        <w:rPr>
          <w:sz w:val="20"/>
        </w:rPr>
        <mc:AlternateContent>
          <mc:Choice Requires="wpg">
            <w:drawing>
              <wp:inline distT="0" distB="0" distL="0" distR="0">
                <wp:extent cx="5303520" cy="6680200"/>
                <wp:effectExtent l="0" t="0" r="0" b="6350"/>
                <wp:docPr id="129" name="Group 129"/>
                <wp:cNvGraphicFramePr/>
                <a:graphic xmlns:a="http://schemas.openxmlformats.org/drawingml/2006/main">
                  <a:graphicData uri="http://schemas.microsoft.com/office/word/2010/wordprocessingGroup">
                    <wpg:wgp>
                      <wpg:cNvGrpSpPr/>
                      <wpg:grpSpPr>
                        <a:xfrm>
                          <a:off x="0" y="0"/>
                          <a:ext cx="5303520" cy="6680200"/>
                          <a:chOff x="0" y="0"/>
                          <a:chExt cx="5303520" cy="6680200"/>
                        </a:xfrm>
                      </wpg:grpSpPr>
                      <wps:wsp>
                        <wps:cNvPr id="130" name="Graphic 130"/>
                        <wps:cNvSpPr/>
                        <wps:spPr>
                          <a:xfrm>
                            <a:off x="331470" y="0"/>
                            <a:ext cx="4972050" cy="6680200"/>
                          </a:xfrm>
                          <a:custGeom>
                            <a:avLst/>
                            <a:gdLst/>
                            <a:ahLst/>
                            <a:cxnLst/>
                            <a:rect l="l" t="t" r="r" b="b"/>
                            <a:pathLst>
                              <a:path w="4972050" h="6680200">
                                <a:moveTo>
                                  <a:pt x="4972050" y="331470"/>
                                </a:moveTo>
                                <a:lnTo>
                                  <a:pt x="4968494" y="282575"/>
                                </a:lnTo>
                                <a:lnTo>
                                  <a:pt x="4957953" y="235839"/>
                                </a:lnTo>
                                <a:lnTo>
                                  <a:pt x="4941189" y="191770"/>
                                </a:lnTo>
                                <a:lnTo>
                                  <a:pt x="4918583" y="151003"/>
                                </a:lnTo>
                                <a:lnTo>
                                  <a:pt x="4890770" y="114046"/>
                                </a:lnTo>
                                <a:lnTo>
                                  <a:pt x="4858004" y="81407"/>
                                </a:lnTo>
                                <a:lnTo>
                                  <a:pt x="4821047" y="53467"/>
                                </a:lnTo>
                                <a:lnTo>
                                  <a:pt x="4780280" y="30861"/>
                                </a:lnTo>
                                <a:lnTo>
                                  <a:pt x="4736338" y="14097"/>
                                </a:lnTo>
                                <a:lnTo>
                                  <a:pt x="4689475" y="3683"/>
                                </a:lnTo>
                                <a:lnTo>
                                  <a:pt x="4640580" y="0"/>
                                </a:lnTo>
                                <a:lnTo>
                                  <a:pt x="994410" y="0"/>
                                </a:lnTo>
                                <a:lnTo>
                                  <a:pt x="994410" y="331470"/>
                                </a:lnTo>
                                <a:lnTo>
                                  <a:pt x="990854" y="380492"/>
                                </a:lnTo>
                                <a:lnTo>
                                  <a:pt x="980313" y="427228"/>
                                </a:lnTo>
                                <a:lnTo>
                                  <a:pt x="963549" y="471170"/>
                                </a:lnTo>
                                <a:lnTo>
                                  <a:pt x="940943" y="511937"/>
                                </a:lnTo>
                                <a:lnTo>
                                  <a:pt x="913130" y="548894"/>
                                </a:lnTo>
                                <a:lnTo>
                                  <a:pt x="880364" y="581660"/>
                                </a:lnTo>
                                <a:lnTo>
                                  <a:pt x="843407" y="609600"/>
                                </a:lnTo>
                                <a:lnTo>
                                  <a:pt x="802640" y="632206"/>
                                </a:lnTo>
                                <a:lnTo>
                                  <a:pt x="758698" y="648970"/>
                                </a:lnTo>
                                <a:lnTo>
                                  <a:pt x="711835" y="659384"/>
                                </a:lnTo>
                                <a:lnTo>
                                  <a:pt x="662940" y="662940"/>
                                </a:lnTo>
                                <a:lnTo>
                                  <a:pt x="618871" y="657098"/>
                                </a:lnTo>
                                <a:lnTo>
                                  <a:pt x="579247" y="640334"/>
                                </a:lnTo>
                                <a:lnTo>
                                  <a:pt x="545719" y="614426"/>
                                </a:lnTo>
                                <a:lnTo>
                                  <a:pt x="519811" y="580898"/>
                                </a:lnTo>
                                <a:lnTo>
                                  <a:pt x="503047" y="541274"/>
                                </a:lnTo>
                                <a:lnTo>
                                  <a:pt x="497205" y="497205"/>
                                </a:lnTo>
                                <a:lnTo>
                                  <a:pt x="503047" y="453136"/>
                                </a:lnTo>
                                <a:lnTo>
                                  <a:pt x="519811" y="413639"/>
                                </a:lnTo>
                                <a:lnTo>
                                  <a:pt x="545719" y="379984"/>
                                </a:lnTo>
                                <a:lnTo>
                                  <a:pt x="579247" y="354076"/>
                                </a:lnTo>
                                <a:lnTo>
                                  <a:pt x="618871" y="337439"/>
                                </a:lnTo>
                                <a:lnTo>
                                  <a:pt x="662940" y="331470"/>
                                </a:lnTo>
                                <a:lnTo>
                                  <a:pt x="994410" y="331470"/>
                                </a:lnTo>
                                <a:lnTo>
                                  <a:pt x="994410" y="0"/>
                                </a:lnTo>
                                <a:lnTo>
                                  <a:pt x="662940" y="0"/>
                                </a:lnTo>
                                <a:lnTo>
                                  <a:pt x="613918" y="3683"/>
                                </a:lnTo>
                                <a:lnTo>
                                  <a:pt x="567182" y="14097"/>
                                </a:lnTo>
                                <a:lnTo>
                                  <a:pt x="523240" y="30861"/>
                                </a:lnTo>
                                <a:lnTo>
                                  <a:pt x="482473" y="53467"/>
                                </a:lnTo>
                                <a:lnTo>
                                  <a:pt x="445516" y="81407"/>
                                </a:lnTo>
                                <a:lnTo>
                                  <a:pt x="412750" y="114046"/>
                                </a:lnTo>
                                <a:lnTo>
                                  <a:pt x="384810" y="151003"/>
                                </a:lnTo>
                                <a:lnTo>
                                  <a:pt x="362331" y="191770"/>
                                </a:lnTo>
                                <a:lnTo>
                                  <a:pt x="345440" y="235839"/>
                                </a:lnTo>
                                <a:lnTo>
                                  <a:pt x="335026" y="282575"/>
                                </a:lnTo>
                                <a:lnTo>
                                  <a:pt x="331470" y="331470"/>
                                </a:lnTo>
                                <a:lnTo>
                                  <a:pt x="331470" y="6017260"/>
                                </a:lnTo>
                                <a:lnTo>
                                  <a:pt x="0" y="6017260"/>
                                </a:lnTo>
                                <a:lnTo>
                                  <a:pt x="44069" y="6023229"/>
                                </a:lnTo>
                                <a:lnTo>
                                  <a:pt x="83693" y="6039866"/>
                                </a:lnTo>
                                <a:lnTo>
                                  <a:pt x="117221" y="6065774"/>
                                </a:lnTo>
                                <a:lnTo>
                                  <a:pt x="143129" y="6099429"/>
                                </a:lnTo>
                                <a:lnTo>
                                  <a:pt x="159766" y="6138926"/>
                                </a:lnTo>
                                <a:lnTo>
                                  <a:pt x="165735" y="6182995"/>
                                </a:lnTo>
                                <a:lnTo>
                                  <a:pt x="159766" y="6227064"/>
                                </a:lnTo>
                                <a:lnTo>
                                  <a:pt x="143129" y="6266688"/>
                                </a:lnTo>
                                <a:lnTo>
                                  <a:pt x="117221" y="6300216"/>
                                </a:lnTo>
                                <a:lnTo>
                                  <a:pt x="83693" y="6326124"/>
                                </a:lnTo>
                                <a:lnTo>
                                  <a:pt x="44069" y="6342888"/>
                                </a:lnTo>
                                <a:lnTo>
                                  <a:pt x="0" y="6348730"/>
                                </a:lnTo>
                                <a:lnTo>
                                  <a:pt x="331470" y="6348730"/>
                                </a:lnTo>
                                <a:lnTo>
                                  <a:pt x="327914" y="6397752"/>
                                </a:lnTo>
                                <a:lnTo>
                                  <a:pt x="317373" y="6444488"/>
                                </a:lnTo>
                                <a:lnTo>
                                  <a:pt x="300609" y="6488430"/>
                                </a:lnTo>
                                <a:lnTo>
                                  <a:pt x="278003" y="6529197"/>
                                </a:lnTo>
                                <a:lnTo>
                                  <a:pt x="250190" y="6566154"/>
                                </a:lnTo>
                                <a:lnTo>
                                  <a:pt x="217424" y="6598920"/>
                                </a:lnTo>
                                <a:lnTo>
                                  <a:pt x="180467" y="6626860"/>
                                </a:lnTo>
                                <a:lnTo>
                                  <a:pt x="139700" y="6649466"/>
                                </a:lnTo>
                                <a:lnTo>
                                  <a:pt x="95745" y="6666230"/>
                                </a:lnTo>
                                <a:lnTo>
                                  <a:pt x="48895" y="6676644"/>
                                </a:lnTo>
                                <a:lnTo>
                                  <a:pt x="0" y="6680200"/>
                                </a:lnTo>
                                <a:lnTo>
                                  <a:pt x="3977640" y="6680200"/>
                                </a:lnTo>
                                <a:lnTo>
                                  <a:pt x="4026535" y="6676644"/>
                                </a:lnTo>
                                <a:lnTo>
                                  <a:pt x="4073398" y="6666230"/>
                                </a:lnTo>
                                <a:lnTo>
                                  <a:pt x="4117340" y="6649466"/>
                                </a:lnTo>
                                <a:lnTo>
                                  <a:pt x="4158107" y="6626860"/>
                                </a:lnTo>
                                <a:lnTo>
                                  <a:pt x="4195064" y="6598920"/>
                                </a:lnTo>
                                <a:lnTo>
                                  <a:pt x="4227830" y="6566154"/>
                                </a:lnTo>
                                <a:lnTo>
                                  <a:pt x="4255643" y="6529197"/>
                                </a:lnTo>
                                <a:lnTo>
                                  <a:pt x="4278249" y="6488430"/>
                                </a:lnTo>
                                <a:lnTo>
                                  <a:pt x="4295013" y="6444488"/>
                                </a:lnTo>
                                <a:lnTo>
                                  <a:pt x="4305554" y="6397752"/>
                                </a:lnTo>
                                <a:lnTo>
                                  <a:pt x="4309110" y="6348730"/>
                                </a:lnTo>
                                <a:lnTo>
                                  <a:pt x="4309110" y="662940"/>
                                </a:lnTo>
                                <a:lnTo>
                                  <a:pt x="4640580" y="662940"/>
                                </a:lnTo>
                                <a:lnTo>
                                  <a:pt x="4689475" y="659384"/>
                                </a:lnTo>
                                <a:lnTo>
                                  <a:pt x="4736338" y="648970"/>
                                </a:lnTo>
                                <a:lnTo>
                                  <a:pt x="4780280" y="632206"/>
                                </a:lnTo>
                                <a:lnTo>
                                  <a:pt x="4821047" y="609600"/>
                                </a:lnTo>
                                <a:lnTo>
                                  <a:pt x="4858004" y="581660"/>
                                </a:lnTo>
                                <a:lnTo>
                                  <a:pt x="4890770" y="548894"/>
                                </a:lnTo>
                                <a:lnTo>
                                  <a:pt x="4918583" y="511937"/>
                                </a:lnTo>
                                <a:lnTo>
                                  <a:pt x="4941189" y="471170"/>
                                </a:lnTo>
                                <a:lnTo>
                                  <a:pt x="4957953" y="427228"/>
                                </a:lnTo>
                                <a:lnTo>
                                  <a:pt x="4968494" y="380492"/>
                                </a:lnTo>
                                <a:lnTo>
                                  <a:pt x="4972050" y="331470"/>
                                </a:lnTo>
                                <a:close/>
                              </a:path>
                            </a:pathLst>
                          </a:custGeom>
                          <a:solidFill>
                            <a:srgbClr val="EB7B2F"/>
                          </a:solidFill>
                        </wps:spPr>
                        <wps:bodyPr wrap="square" lIns="0" tIns="0" rIns="0" bIns="0" rtlCol="0">
                          <a:noAutofit/>
                        </wps:bodyPr>
                      </wps:wsp>
                      <wps:wsp>
                        <wps:cNvPr id="131" name="Graphic 131"/>
                        <wps:cNvSpPr/>
                        <wps:spPr>
                          <a:xfrm>
                            <a:off x="0" y="331469"/>
                            <a:ext cx="1325880" cy="6348730"/>
                          </a:xfrm>
                          <a:custGeom>
                            <a:avLst/>
                            <a:gdLst/>
                            <a:ahLst/>
                            <a:cxnLst/>
                            <a:rect l="l" t="t" r="r" b="b"/>
                            <a:pathLst>
                              <a:path w="1325880" h="6348730">
                                <a:moveTo>
                                  <a:pt x="662940" y="6017260"/>
                                </a:moveTo>
                                <a:lnTo>
                                  <a:pt x="331470" y="6017260"/>
                                </a:lnTo>
                                <a:lnTo>
                                  <a:pt x="375539" y="6011418"/>
                                </a:lnTo>
                                <a:lnTo>
                                  <a:pt x="415163" y="5994654"/>
                                </a:lnTo>
                                <a:lnTo>
                                  <a:pt x="448691" y="5968746"/>
                                </a:lnTo>
                                <a:lnTo>
                                  <a:pt x="474599" y="5935218"/>
                                </a:lnTo>
                                <a:lnTo>
                                  <a:pt x="491236" y="5895594"/>
                                </a:lnTo>
                                <a:lnTo>
                                  <a:pt x="497205" y="5851525"/>
                                </a:lnTo>
                                <a:lnTo>
                                  <a:pt x="491236" y="5807456"/>
                                </a:lnTo>
                                <a:lnTo>
                                  <a:pt x="474599" y="5767959"/>
                                </a:lnTo>
                                <a:lnTo>
                                  <a:pt x="448691" y="5734304"/>
                                </a:lnTo>
                                <a:lnTo>
                                  <a:pt x="415163" y="5708396"/>
                                </a:lnTo>
                                <a:lnTo>
                                  <a:pt x="375539" y="5691759"/>
                                </a:lnTo>
                                <a:lnTo>
                                  <a:pt x="331470" y="5685790"/>
                                </a:lnTo>
                                <a:lnTo>
                                  <a:pt x="282448" y="5689473"/>
                                </a:lnTo>
                                <a:lnTo>
                                  <a:pt x="235712" y="5699887"/>
                                </a:lnTo>
                                <a:lnTo>
                                  <a:pt x="191770" y="5716651"/>
                                </a:lnTo>
                                <a:lnTo>
                                  <a:pt x="151003" y="5739257"/>
                                </a:lnTo>
                                <a:lnTo>
                                  <a:pt x="114046" y="5767197"/>
                                </a:lnTo>
                                <a:lnTo>
                                  <a:pt x="81280" y="5799836"/>
                                </a:lnTo>
                                <a:lnTo>
                                  <a:pt x="53467" y="5836793"/>
                                </a:lnTo>
                                <a:lnTo>
                                  <a:pt x="30810" y="5877560"/>
                                </a:lnTo>
                                <a:lnTo>
                                  <a:pt x="14033" y="5921629"/>
                                </a:lnTo>
                                <a:lnTo>
                                  <a:pt x="3594" y="5968365"/>
                                </a:lnTo>
                                <a:lnTo>
                                  <a:pt x="0" y="6017260"/>
                                </a:lnTo>
                                <a:lnTo>
                                  <a:pt x="3594" y="6066282"/>
                                </a:lnTo>
                                <a:lnTo>
                                  <a:pt x="14033" y="6113018"/>
                                </a:lnTo>
                                <a:lnTo>
                                  <a:pt x="30810" y="6156960"/>
                                </a:lnTo>
                                <a:lnTo>
                                  <a:pt x="53467" y="6197727"/>
                                </a:lnTo>
                                <a:lnTo>
                                  <a:pt x="81280" y="6234684"/>
                                </a:lnTo>
                                <a:lnTo>
                                  <a:pt x="114046" y="6267450"/>
                                </a:lnTo>
                                <a:lnTo>
                                  <a:pt x="151003" y="6295390"/>
                                </a:lnTo>
                                <a:lnTo>
                                  <a:pt x="191770" y="6317996"/>
                                </a:lnTo>
                                <a:lnTo>
                                  <a:pt x="235712" y="6334760"/>
                                </a:lnTo>
                                <a:lnTo>
                                  <a:pt x="282448" y="6345174"/>
                                </a:lnTo>
                                <a:lnTo>
                                  <a:pt x="331470" y="6348730"/>
                                </a:lnTo>
                                <a:lnTo>
                                  <a:pt x="380365" y="6345174"/>
                                </a:lnTo>
                                <a:lnTo>
                                  <a:pt x="427215" y="6334760"/>
                                </a:lnTo>
                                <a:lnTo>
                                  <a:pt x="471170" y="6317996"/>
                                </a:lnTo>
                                <a:lnTo>
                                  <a:pt x="511937" y="6295390"/>
                                </a:lnTo>
                                <a:lnTo>
                                  <a:pt x="548894" y="6267450"/>
                                </a:lnTo>
                                <a:lnTo>
                                  <a:pt x="581660" y="6234684"/>
                                </a:lnTo>
                                <a:lnTo>
                                  <a:pt x="609473" y="6197727"/>
                                </a:lnTo>
                                <a:lnTo>
                                  <a:pt x="632079" y="6156960"/>
                                </a:lnTo>
                                <a:lnTo>
                                  <a:pt x="648843" y="6113018"/>
                                </a:lnTo>
                                <a:lnTo>
                                  <a:pt x="659384" y="6066282"/>
                                </a:lnTo>
                                <a:lnTo>
                                  <a:pt x="662940" y="6017260"/>
                                </a:lnTo>
                                <a:close/>
                              </a:path>
                              <a:path w="1325880" h="6348730">
                                <a:moveTo>
                                  <a:pt x="1325880" y="0"/>
                                </a:moveTo>
                                <a:lnTo>
                                  <a:pt x="994410" y="0"/>
                                </a:lnTo>
                                <a:lnTo>
                                  <a:pt x="950341" y="5969"/>
                                </a:lnTo>
                                <a:lnTo>
                                  <a:pt x="910717" y="22606"/>
                                </a:lnTo>
                                <a:lnTo>
                                  <a:pt x="877189" y="48514"/>
                                </a:lnTo>
                                <a:lnTo>
                                  <a:pt x="851281" y="82169"/>
                                </a:lnTo>
                                <a:lnTo>
                                  <a:pt x="834517" y="121666"/>
                                </a:lnTo>
                                <a:lnTo>
                                  <a:pt x="828675" y="165735"/>
                                </a:lnTo>
                                <a:lnTo>
                                  <a:pt x="834517" y="209804"/>
                                </a:lnTo>
                                <a:lnTo>
                                  <a:pt x="851281" y="249428"/>
                                </a:lnTo>
                                <a:lnTo>
                                  <a:pt x="877189" y="282956"/>
                                </a:lnTo>
                                <a:lnTo>
                                  <a:pt x="910717" y="308864"/>
                                </a:lnTo>
                                <a:lnTo>
                                  <a:pt x="950341" y="325628"/>
                                </a:lnTo>
                                <a:lnTo>
                                  <a:pt x="994410" y="331470"/>
                                </a:lnTo>
                                <a:lnTo>
                                  <a:pt x="1043305" y="327914"/>
                                </a:lnTo>
                                <a:lnTo>
                                  <a:pt x="1090168" y="317500"/>
                                </a:lnTo>
                                <a:lnTo>
                                  <a:pt x="1134110" y="300736"/>
                                </a:lnTo>
                                <a:lnTo>
                                  <a:pt x="1174877" y="278130"/>
                                </a:lnTo>
                                <a:lnTo>
                                  <a:pt x="1211834" y="250190"/>
                                </a:lnTo>
                                <a:lnTo>
                                  <a:pt x="1244600" y="217424"/>
                                </a:lnTo>
                                <a:lnTo>
                                  <a:pt x="1272413" y="180467"/>
                                </a:lnTo>
                                <a:lnTo>
                                  <a:pt x="1295019" y="139700"/>
                                </a:lnTo>
                                <a:lnTo>
                                  <a:pt x="1311783" y="95758"/>
                                </a:lnTo>
                                <a:lnTo>
                                  <a:pt x="1322324" y="49022"/>
                                </a:lnTo>
                                <a:lnTo>
                                  <a:pt x="1325880" y="0"/>
                                </a:lnTo>
                                <a:close/>
                              </a:path>
                            </a:pathLst>
                          </a:custGeom>
                          <a:solidFill>
                            <a:srgbClr val="BD6227"/>
                          </a:solidFill>
                        </wps:spPr>
                        <wps:bodyPr wrap="square" lIns="0" tIns="0" rIns="0" bIns="0" rtlCol="0">
                          <a:noAutofit/>
                        </wps:bodyPr>
                      </wps:wsp>
                      <wps:wsp>
                        <wps:cNvPr id="132" name="Graphic 132"/>
                        <wps:cNvSpPr/>
                        <wps:spPr>
                          <a:xfrm>
                            <a:off x="760730" y="2747517"/>
                            <a:ext cx="2030095" cy="1270"/>
                          </a:xfrm>
                          <a:custGeom>
                            <a:avLst/>
                            <a:gdLst/>
                            <a:ahLst/>
                            <a:cxnLst/>
                            <a:rect l="l" t="t" r="r" b="b"/>
                            <a:pathLst>
                              <a:path w="2030095">
                                <a:moveTo>
                                  <a:pt x="0" y="0"/>
                                </a:moveTo>
                                <a:lnTo>
                                  <a:pt x="2029968" y="0"/>
                                </a:lnTo>
                              </a:path>
                            </a:pathLst>
                          </a:custGeom>
                          <a:ln w="11553">
                            <a:solidFill>
                              <a:srgbClr val="000000"/>
                            </a:solidFill>
                            <a:prstDash val="solid"/>
                          </a:ln>
                        </wps:spPr>
                        <wps:bodyPr wrap="square" lIns="0" tIns="0" rIns="0" bIns="0" rtlCol="0">
                          <a:noAutofit/>
                        </wps:bodyPr>
                      </wps:wsp>
                      <pic:pic xmlns:pic="http://schemas.openxmlformats.org/drawingml/2006/picture">
                        <pic:nvPicPr>
                          <pic:cNvPr id="133" name="Image 133"/>
                          <pic:cNvPicPr/>
                        </pic:nvPicPr>
                        <pic:blipFill>
                          <a:blip r:embed="rId46" cstate="print"/>
                          <a:stretch>
                            <a:fillRect/>
                          </a:stretch>
                        </pic:blipFill>
                        <pic:spPr>
                          <a:xfrm>
                            <a:off x="2377439" y="2185289"/>
                            <a:ext cx="1003426" cy="140334"/>
                          </a:xfrm>
                          <a:prstGeom prst="rect">
                            <a:avLst/>
                          </a:prstGeom>
                        </pic:spPr>
                      </pic:pic>
                      <wps:wsp>
                        <wps:cNvPr id="134" name="Graphic 134"/>
                        <wps:cNvSpPr/>
                        <wps:spPr>
                          <a:xfrm>
                            <a:off x="751966" y="2988436"/>
                            <a:ext cx="557530" cy="139700"/>
                          </a:xfrm>
                          <a:custGeom>
                            <a:avLst/>
                            <a:gdLst/>
                            <a:ahLst/>
                            <a:cxnLst/>
                            <a:rect l="l" t="t" r="r" b="b"/>
                            <a:pathLst>
                              <a:path w="557530" h="139700">
                                <a:moveTo>
                                  <a:pt x="53551" y="31368"/>
                                </a:moveTo>
                                <a:lnTo>
                                  <a:pt x="31622" y="31368"/>
                                </a:lnTo>
                                <a:lnTo>
                                  <a:pt x="111251" y="139445"/>
                                </a:lnTo>
                                <a:lnTo>
                                  <a:pt x="114426" y="139445"/>
                                </a:lnTo>
                                <a:lnTo>
                                  <a:pt x="114426" y="103758"/>
                                </a:lnTo>
                                <a:lnTo>
                                  <a:pt x="106680" y="103758"/>
                                </a:lnTo>
                                <a:lnTo>
                                  <a:pt x="53551" y="31368"/>
                                </a:lnTo>
                                <a:close/>
                              </a:path>
                              <a:path w="557530" h="139700">
                                <a:moveTo>
                                  <a:pt x="48768" y="133603"/>
                                </a:moveTo>
                                <a:lnTo>
                                  <a:pt x="6731" y="133603"/>
                                </a:lnTo>
                                <a:lnTo>
                                  <a:pt x="6731" y="137287"/>
                                </a:lnTo>
                                <a:lnTo>
                                  <a:pt x="48768" y="137287"/>
                                </a:lnTo>
                                <a:lnTo>
                                  <a:pt x="48768" y="133603"/>
                                </a:lnTo>
                                <a:close/>
                              </a:path>
                              <a:path w="557530" h="139700">
                                <a:moveTo>
                                  <a:pt x="32765" y="3048"/>
                                </a:moveTo>
                                <a:lnTo>
                                  <a:pt x="0" y="3048"/>
                                </a:lnTo>
                                <a:lnTo>
                                  <a:pt x="0" y="6730"/>
                                </a:lnTo>
                                <a:lnTo>
                                  <a:pt x="3556" y="6730"/>
                                </a:lnTo>
                                <a:lnTo>
                                  <a:pt x="6095" y="6985"/>
                                </a:lnTo>
                                <a:lnTo>
                                  <a:pt x="23749" y="20700"/>
                                </a:lnTo>
                                <a:lnTo>
                                  <a:pt x="23648" y="122300"/>
                                </a:lnTo>
                                <a:lnTo>
                                  <a:pt x="23113" y="126364"/>
                                </a:lnTo>
                                <a:lnTo>
                                  <a:pt x="21843" y="128524"/>
                                </a:lnTo>
                                <a:lnTo>
                                  <a:pt x="19684" y="131952"/>
                                </a:lnTo>
                                <a:lnTo>
                                  <a:pt x="16001" y="133603"/>
                                </a:lnTo>
                                <a:lnTo>
                                  <a:pt x="39750" y="133603"/>
                                </a:lnTo>
                                <a:lnTo>
                                  <a:pt x="36321" y="132206"/>
                                </a:lnTo>
                                <a:lnTo>
                                  <a:pt x="32384" y="127380"/>
                                </a:lnTo>
                                <a:lnTo>
                                  <a:pt x="31622" y="122300"/>
                                </a:lnTo>
                                <a:lnTo>
                                  <a:pt x="31622" y="31368"/>
                                </a:lnTo>
                                <a:lnTo>
                                  <a:pt x="53551" y="31368"/>
                                </a:lnTo>
                                <a:lnTo>
                                  <a:pt x="32765" y="3048"/>
                                </a:lnTo>
                                <a:close/>
                              </a:path>
                              <a:path w="557530" h="139700">
                                <a:moveTo>
                                  <a:pt x="122174" y="6730"/>
                                </a:moveTo>
                                <a:lnTo>
                                  <a:pt x="98425" y="6730"/>
                                </a:lnTo>
                                <a:lnTo>
                                  <a:pt x="101981" y="8127"/>
                                </a:lnTo>
                                <a:lnTo>
                                  <a:pt x="104139" y="10922"/>
                                </a:lnTo>
                                <a:lnTo>
                                  <a:pt x="105790" y="12953"/>
                                </a:lnTo>
                                <a:lnTo>
                                  <a:pt x="106680" y="18033"/>
                                </a:lnTo>
                                <a:lnTo>
                                  <a:pt x="106680" y="103758"/>
                                </a:lnTo>
                                <a:lnTo>
                                  <a:pt x="114426" y="103758"/>
                                </a:lnTo>
                                <a:lnTo>
                                  <a:pt x="114527" y="18033"/>
                                </a:lnTo>
                                <a:lnTo>
                                  <a:pt x="115062" y="13969"/>
                                </a:lnTo>
                                <a:lnTo>
                                  <a:pt x="116458" y="11937"/>
                                </a:lnTo>
                                <a:lnTo>
                                  <a:pt x="118618" y="8508"/>
                                </a:lnTo>
                                <a:lnTo>
                                  <a:pt x="122174" y="6730"/>
                                </a:lnTo>
                                <a:close/>
                              </a:path>
                              <a:path w="557530" h="139700">
                                <a:moveTo>
                                  <a:pt x="131571" y="3048"/>
                                </a:moveTo>
                                <a:lnTo>
                                  <a:pt x="89534" y="3048"/>
                                </a:lnTo>
                                <a:lnTo>
                                  <a:pt x="89534" y="6730"/>
                                </a:lnTo>
                                <a:lnTo>
                                  <a:pt x="131571" y="6730"/>
                                </a:lnTo>
                                <a:lnTo>
                                  <a:pt x="131571" y="3048"/>
                                </a:lnTo>
                                <a:close/>
                              </a:path>
                              <a:path w="557530" h="139700">
                                <a:moveTo>
                                  <a:pt x="200406" y="0"/>
                                </a:moveTo>
                                <a:lnTo>
                                  <a:pt x="197231" y="0"/>
                                </a:lnTo>
                                <a:lnTo>
                                  <a:pt x="154812" y="110489"/>
                                </a:lnTo>
                                <a:lnTo>
                                  <a:pt x="151130" y="120141"/>
                                </a:lnTo>
                                <a:lnTo>
                                  <a:pt x="147700" y="126618"/>
                                </a:lnTo>
                                <a:lnTo>
                                  <a:pt x="144652" y="129793"/>
                                </a:lnTo>
                                <a:lnTo>
                                  <a:pt x="143256" y="131317"/>
                                </a:lnTo>
                                <a:lnTo>
                                  <a:pt x="139953" y="132587"/>
                                </a:lnTo>
                                <a:lnTo>
                                  <a:pt x="134874" y="133603"/>
                                </a:lnTo>
                                <a:lnTo>
                                  <a:pt x="134874" y="137287"/>
                                </a:lnTo>
                                <a:lnTo>
                                  <a:pt x="172974" y="137287"/>
                                </a:lnTo>
                                <a:lnTo>
                                  <a:pt x="172974" y="133603"/>
                                </a:lnTo>
                                <a:lnTo>
                                  <a:pt x="169079" y="133350"/>
                                </a:lnTo>
                                <a:lnTo>
                                  <a:pt x="167608" y="133350"/>
                                </a:lnTo>
                                <a:lnTo>
                                  <a:pt x="163321" y="132206"/>
                                </a:lnTo>
                                <a:lnTo>
                                  <a:pt x="161544" y="130555"/>
                                </a:lnTo>
                                <a:lnTo>
                                  <a:pt x="159914" y="129158"/>
                                </a:lnTo>
                                <a:lnTo>
                                  <a:pt x="159167" y="127635"/>
                                </a:lnTo>
                                <a:lnTo>
                                  <a:pt x="159003" y="127253"/>
                                </a:lnTo>
                                <a:lnTo>
                                  <a:pt x="159003" y="122681"/>
                                </a:lnTo>
                                <a:lnTo>
                                  <a:pt x="160019" y="118744"/>
                                </a:lnTo>
                                <a:lnTo>
                                  <a:pt x="161925" y="113537"/>
                                </a:lnTo>
                                <a:lnTo>
                                  <a:pt x="170180" y="92328"/>
                                </a:lnTo>
                                <a:lnTo>
                                  <a:pt x="235173" y="92328"/>
                                </a:lnTo>
                                <a:lnTo>
                                  <a:pt x="232447" y="85089"/>
                                </a:lnTo>
                                <a:lnTo>
                                  <a:pt x="172974" y="85089"/>
                                </a:lnTo>
                                <a:lnTo>
                                  <a:pt x="193928" y="30733"/>
                                </a:lnTo>
                                <a:lnTo>
                                  <a:pt x="211979" y="30733"/>
                                </a:lnTo>
                                <a:lnTo>
                                  <a:pt x="200406" y="0"/>
                                </a:lnTo>
                                <a:close/>
                              </a:path>
                              <a:path w="557530" h="139700">
                                <a:moveTo>
                                  <a:pt x="235173" y="92328"/>
                                </a:moveTo>
                                <a:lnTo>
                                  <a:pt x="216915" y="92328"/>
                                </a:lnTo>
                                <a:lnTo>
                                  <a:pt x="224281" y="111632"/>
                                </a:lnTo>
                                <a:lnTo>
                                  <a:pt x="226568" y="117982"/>
                                </a:lnTo>
                                <a:lnTo>
                                  <a:pt x="227308" y="120650"/>
                                </a:lnTo>
                                <a:lnTo>
                                  <a:pt x="227837" y="122681"/>
                                </a:lnTo>
                                <a:lnTo>
                                  <a:pt x="227837" y="127635"/>
                                </a:lnTo>
                                <a:lnTo>
                                  <a:pt x="226949" y="129412"/>
                                </a:lnTo>
                                <a:lnTo>
                                  <a:pt x="225297" y="130937"/>
                                </a:lnTo>
                                <a:lnTo>
                                  <a:pt x="223371" y="132587"/>
                                </a:lnTo>
                                <a:lnTo>
                                  <a:pt x="223066" y="132587"/>
                                </a:lnTo>
                                <a:lnTo>
                                  <a:pt x="220344" y="133350"/>
                                </a:lnTo>
                                <a:lnTo>
                                  <a:pt x="215519" y="133603"/>
                                </a:lnTo>
                                <a:lnTo>
                                  <a:pt x="215519" y="137287"/>
                                </a:lnTo>
                                <a:lnTo>
                                  <a:pt x="263144" y="137287"/>
                                </a:lnTo>
                                <a:lnTo>
                                  <a:pt x="263144" y="133603"/>
                                </a:lnTo>
                                <a:lnTo>
                                  <a:pt x="258190" y="133350"/>
                                </a:lnTo>
                                <a:lnTo>
                                  <a:pt x="254381" y="131825"/>
                                </a:lnTo>
                                <a:lnTo>
                                  <a:pt x="242443" y="111632"/>
                                </a:lnTo>
                                <a:lnTo>
                                  <a:pt x="235173" y="92328"/>
                                </a:lnTo>
                                <a:close/>
                              </a:path>
                              <a:path w="557530" h="139700">
                                <a:moveTo>
                                  <a:pt x="211979" y="30733"/>
                                </a:moveTo>
                                <a:lnTo>
                                  <a:pt x="193928" y="30733"/>
                                </a:lnTo>
                                <a:lnTo>
                                  <a:pt x="214502" y="85089"/>
                                </a:lnTo>
                                <a:lnTo>
                                  <a:pt x="232447" y="85089"/>
                                </a:lnTo>
                                <a:lnTo>
                                  <a:pt x="211979" y="30733"/>
                                </a:lnTo>
                                <a:close/>
                              </a:path>
                              <a:path w="557530" h="139700">
                                <a:moveTo>
                                  <a:pt x="311150" y="133603"/>
                                </a:moveTo>
                                <a:lnTo>
                                  <a:pt x="269113" y="133603"/>
                                </a:lnTo>
                                <a:lnTo>
                                  <a:pt x="269113" y="137287"/>
                                </a:lnTo>
                                <a:lnTo>
                                  <a:pt x="311150" y="137287"/>
                                </a:lnTo>
                                <a:lnTo>
                                  <a:pt x="311150" y="133603"/>
                                </a:lnTo>
                                <a:close/>
                              </a:path>
                              <a:path w="557530" h="139700">
                                <a:moveTo>
                                  <a:pt x="312176" y="24383"/>
                                </a:moveTo>
                                <a:lnTo>
                                  <a:pt x="294005" y="24383"/>
                                </a:lnTo>
                                <a:lnTo>
                                  <a:pt x="340740" y="137287"/>
                                </a:lnTo>
                                <a:lnTo>
                                  <a:pt x="343662" y="137287"/>
                                </a:lnTo>
                                <a:lnTo>
                                  <a:pt x="355720" y="108076"/>
                                </a:lnTo>
                                <a:lnTo>
                                  <a:pt x="347090" y="108076"/>
                                </a:lnTo>
                                <a:lnTo>
                                  <a:pt x="312176" y="24383"/>
                                </a:lnTo>
                                <a:close/>
                              </a:path>
                              <a:path w="557530" h="139700">
                                <a:moveTo>
                                  <a:pt x="424433" y="133603"/>
                                </a:moveTo>
                                <a:lnTo>
                                  <a:pt x="373125" y="133603"/>
                                </a:lnTo>
                                <a:lnTo>
                                  <a:pt x="373125" y="137287"/>
                                </a:lnTo>
                                <a:lnTo>
                                  <a:pt x="424433" y="137287"/>
                                </a:lnTo>
                                <a:lnTo>
                                  <a:pt x="424433" y="133603"/>
                                </a:lnTo>
                                <a:close/>
                              </a:path>
                              <a:path w="557530" h="139700">
                                <a:moveTo>
                                  <a:pt x="303275" y="3048"/>
                                </a:moveTo>
                                <a:lnTo>
                                  <a:pt x="269113" y="3048"/>
                                </a:lnTo>
                                <a:lnTo>
                                  <a:pt x="269113" y="6730"/>
                                </a:lnTo>
                                <a:lnTo>
                                  <a:pt x="274065" y="6730"/>
                                </a:lnTo>
                                <a:lnTo>
                                  <a:pt x="277621" y="7365"/>
                                </a:lnTo>
                                <a:lnTo>
                                  <a:pt x="279781" y="8636"/>
                                </a:lnTo>
                                <a:lnTo>
                                  <a:pt x="282066" y="9905"/>
                                </a:lnTo>
                                <a:lnTo>
                                  <a:pt x="283590" y="11556"/>
                                </a:lnTo>
                                <a:lnTo>
                                  <a:pt x="284352" y="13462"/>
                                </a:lnTo>
                                <a:lnTo>
                                  <a:pt x="285622" y="16128"/>
                                </a:lnTo>
                                <a:lnTo>
                                  <a:pt x="286015" y="18795"/>
                                </a:lnTo>
                                <a:lnTo>
                                  <a:pt x="286137" y="122300"/>
                                </a:lnTo>
                                <a:lnTo>
                                  <a:pt x="278510" y="133603"/>
                                </a:lnTo>
                                <a:lnTo>
                                  <a:pt x="302132" y="133603"/>
                                </a:lnTo>
                                <a:lnTo>
                                  <a:pt x="298576" y="132206"/>
                                </a:lnTo>
                                <a:lnTo>
                                  <a:pt x="296418" y="129412"/>
                                </a:lnTo>
                                <a:lnTo>
                                  <a:pt x="294894" y="127380"/>
                                </a:lnTo>
                                <a:lnTo>
                                  <a:pt x="294005" y="122300"/>
                                </a:lnTo>
                                <a:lnTo>
                                  <a:pt x="294005" y="24383"/>
                                </a:lnTo>
                                <a:lnTo>
                                  <a:pt x="312176" y="24383"/>
                                </a:lnTo>
                                <a:lnTo>
                                  <a:pt x="303275" y="3048"/>
                                </a:lnTo>
                                <a:close/>
                              </a:path>
                              <a:path w="557530" h="139700">
                                <a:moveTo>
                                  <a:pt x="407288" y="24383"/>
                                </a:moveTo>
                                <a:lnTo>
                                  <a:pt x="390270" y="24383"/>
                                </a:lnTo>
                                <a:lnTo>
                                  <a:pt x="390170" y="122300"/>
                                </a:lnTo>
                                <a:lnTo>
                                  <a:pt x="389635" y="126364"/>
                                </a:lnTo>
                                <a:lnTo>
                                  <a:pt x="388238" y="128524"/>
                                </a:lnTo>
                                <a:lnTo>
                                  <a:pt x="386206" y="131952"/>
                                </a:lnTo>
                                <a:lnTo>
                                  <a:pt x="382524" y="133603"/>
                                </a:lnTo>
                                <a:lnTo>
                                  <a:pt x="415544" y="133603"/>
                                </a:lnTo>
                                <a:lnTo>
                                  <a:pt x="411988" y="132206"/>
                                </a:lnTo>
                                <a:lnTo>
                                  <a:pt x="409828" y="129412"/>
                                </a:lnTo>
                                <a:lnTo>
                                  <a:pt x="408177" y="127380"/>
                                </a:lnTo>
                                <a:lnTo>
                                  <a:pt x="407288" y="122300"/>
                                </a:lnTo>
                                <a:lnTo>
                                  <a:pt x="407288" y="24383"/>
                                </a:lnTo>
                                <a:close/>
                              </a:path>
                              <a:path w="557530" h="139700">
                                <a:moveTo>
                                  <a:pt x="424433" y="3048"/>
                                </a:moveTo>
                                <a:lnTo>
                                  <a:pt x="390270" y="3048"/>
                                </a:lnTo>
                                <a:lnTo>
                                  <a:pt x="347090" y="108076"/>
                                </a:lnTo>
                                <a:lnTo>
                                  <a:pt x="355720" y="108076"/>
                                </a:lnTo>
                                <a:lnTo>
                                  <a:pt x="390270" y="24383"/>
                                </a:lnTo>
                                <a:lnTo>
                                  <a:pt x="407288" y="24383"/>
                                </a:lnTo>
                                <a:lnTo>
                                  <a:pt x="407288" y="18795"/>
                                </a:lnTo>
                                <a:lnTo>
                                  <a:pt x="408050" y="13969"/>
                                </a:lnTo>
                                <a:lnTo>
                                  <a:pt x="411400" y="8636"/>
                                </a:lnTo>
                                <a:lnTo>
                                  <a:pt x="411480" y="8508"/>
                                </a:lnTo>
                                <a:lnTo>
                                  <a:pt x="415035" y="6730"/>
                                </a:lnTo>
                                <a:lnTo>
                                  <a:pt x="424433" y="6730"/>
                                </a:lnTo>
                                <a:lnTo>
                                  <a:pt x="424433" y="3048"/>
                                </a:lnTo>
                                <a:close/>
                              </a:path>
                              <a:path w="557530" h="139700">
                                <a:moveTo>
                                  <a:pt x="494538" y="0"/>
                                </a:moveTo>
                                <a:lnTo>
                                  <a:pt x="491363" y="0"/>
                                </a:lnTo>
                                <a:lnTo>
                                  <a:pt x="448944" y="110489"/>
                                </a:lnTo>
                                <a:lnTo>
                                  <a:pt x="445262" y="120141"/>
                                </a:lnTo>
                                <a:lnTo>
                                  <a:pt x="441832" y="126618"/>
                                </a:lnTo>
                                <a:lnTo>
                                  <a:pt x="438784" y="129793"/>
                                </a:lnTo>
                                <a:lnTo>
                                  <a:pt x="437388" y="131317"/>
                                </a:lnTo>
                                <a:lnTo>
                                  <a:pt x="434085" y="132587"/>
                                </a:lnTo>
                                <a:lnTo>
                                  <a:pt x="429006" y="133603"/>
                                </a:lnTo>
                                <a:lnTo>
                                  <a:pt x="429006" y="137287"/>
                                </a:lnTo>
                                <a:lnTo>
                                  <a:pt x="467106" y="137287"/>
                                </a:lnTo>
                                <a:lnTo>
                                  <a:pt x="467106" y="133603"/>
                                </a:lnTo>
                                <a:lnTo>
                                  <a:pt x="463211" y="133350"/>
                                </a:lnTo>
                                <a:lnTo>
                                  <a:pt x="461740" y="133350"/>
                                </a:lnTo>
                                <a:lnTo>
                                  <a:pt x="457453" y="132206"/>
                                </a:lnTo>
                                <a:lnTo>
                                  <a:pt x="455675" y="130555"/>
                                </a:lnTo>
                                <a:lnTo>
                                  <a:pt x="454046" y="129158"/>
                                </a:lnTo>
                                <a:lnTo>
                                  <a:pt x="453299" y="127635"/>
                                </a:lnTo>
                                <a:lnTo>
                                  <a:pt x="453135" y="127253"/>
                                </a:lnTo>
                                <a:lnTo>
                                  <a:pt x="453135" y="122681"/>
                                </a:lnTo>
                                <a:lnTo>
                                  <a:pt x="454151" y="118744"/>
                                </a:lnTo>
                                <a:lnTo>
                                  <a:pt x="456056" y="113537"/>
                                </a:lnTo>
                                <a:lnTo>
                                  <a:pt x="464312" y="92328"/>
                                </a:lnTo>
                                <a:lnTo>
                                  <a:pt x="529305" y="92328"/>
                                </a:lnTo>
                                <a:lnTo>
                                  <a:pt x="526579" y="85089"/>
                                </a:lnTo>
                                <a:lnTo>
                                  <a:pt x="467106" y="85089"/>
                                </a:lnTo>
                                <a:lnTo>
                                  <a:pt x="488060" y="30733"/>
                                </a:lnTo>
                                <a:lnTo>
                                  <a:pt x="506111" y="30733"/>
                                </a:lnTo>
                                <a:lnTo>
                                  <a:pt x="494538" y="0"/>
                                </a:lnTo>
                                <a:close/>
                              </a:path>
                              <a:path w="557530" h="139700">
                                <a:moveTo>
                                  <a:pt x="529305" y="92328"/>
                                </a:moveTo>
                                <a:lnTo>
                                  <a:pt x="511047" y="92328"/>
                                </a:lnTo>
                                <a:lnTo>
                                  <a:pt x="518413" y="111632"/>
                                </a:lnTo>
                                <a:lnTo>
                                  <a:pt x="520700" y="117982"/>
                                </a:lnTo>
                                <a:lnTo>
                                  <a:pt x="521440" y="120650"/>
                                </a:lnTo>
                                <a:lnTo>
                                  <a:pt x="521969" y="122681"/>
                                </a:lnTo>
                                <a:lnTo>
                                  <a:pt x="521969" y="127635"/>
                                </a:lnTo>
                                <a:lnTo>
                                  <a:pt x="521081" y="129412"/>
                                </a:lnTo>
                                <a:lnTo>
                                  <a:pt x="519430" y="130937"/>
                                </a:lnTo>
                                <a:lnTo>
                                  <a:pt x="517503" y="132587"/>
                                </a:lnTo>
                                <a:lnTo>
                                  <a:pt x="517198" y="132587"/>
                                </a:lnTo>
                                <a:lnTo>
                                  <a:pt x="514476" y="133350"/>
                                </a:lnTo>
                                <a:lnTo>
                                  <a:pt x="509650" y="133603"/>
                                </a:lnTo>
                                <a:lnTo>
                                  <a:pt x="509650" y="137287"/>
                                </a:lnTo>
                                <a:lnTo>
                                  <a:pt x="557276" y="137287"/>
                                </a:lnTo>
                                <a:lnTo>
                                  <a:pt x="557276" y="133603"/>
                                </a:lnTo>
                                <a:lnTo>
                                  <a:pt x="552322" y="133350"/>
                                </a:lnTo>
                                <a:lnTo>
                                  <a:pt x="548513" y="131825"/>
                                </a:lnTo>
                                <a:lnTo>
                                  <a:pt x="536575" y="111632"/>
                                </a:lnTo>
                                <a:lnTo>
                                  <a:pt x="529305" y="92328"/>
                                </a:lnTo>
                                <a:close/>
                              </a:path>
                              <a:path w="557530" h="139700">
                                <a:moveTo>
                                  <a:pt x="506111" y="30733"/>
                                </a:moveTo>
                                <a:lnTo>
                                  <a:pt x="488060" y="30733"/>
                                </a:lnTo>
                                <a:lnTo>
                                  <a:pt x="508634" y="85089"/>
                                </a:lnTo>
                                <a:lnTo>
                                  <a:pt x="526579" y="85089"/>
                                </a:lnTo>
                                <a:lnTo>
                                  <a:pt x="506111" y="30733"/>
                                </a:lnTo>
                                <a:close/>
                              </a:path>
                            </a:pathLst>
                          </a:custGeom>
                          <a:solidFill>
                            <a:srgbClr val="000000"/>
                          </a:solidFill>
                        </wps:spPr>
                        <wps:bodyPr wrap="square" lIns="0" tIns="0" rIns="0" bIns="0" rtlCol="0">
                          <a:noAutofit/>
                        </wps:bodyPr>
                      </wps:wsp>
                      <pic:pic xmlns:pic="http://schemas.openxmlformats.org/drawingml/2006/picture">
                        <pic:nvPicPr>
                          <pic:cNvPr id="135" name="Image 135"/>
                          <pic:cNvPicPr/>
                        </pic:nvPicPr>
                        <pic:blipFill>
                          <a:blip r:embed="rId47" cstate="print"/>
                          <a:stretch>
                            <a:fillRect/>
                          </a:stretch>
                        </pic:blipFill>
                        <pic:spPr>
                          <a:xfrm>
                            <a:off x="1389761" y="2988436"/>
                            <a:ext cx="899413" cy="140335"/>
                          </a:xfrm>
                          <a:prstGeom prst="rect">
                            <a:avLst/>
                          </a:prstGeom>
                        </pic:spPr>
                      </pic:pic>
                      <wps:wsp>
                        <wps:cNvPr id="136" name="Graphic 136"/>
                        <wps:cNvSpPr/>
                        <wps:spPr>
                          <a:xfrm>
                            <a:off x="2383917" y="3032251"/>
                            <a:ext cx="20320" cy="96520"/>
                          </a:xfrm>
                          <a:custGeom>
                            <a:avLst/>
                            <a:gdLst/>
                            <a:ahLst/>
                            <a:cxnLst/>
                            <a:rect l="l" t="t" r="r" b="b"/>
                            <a:pathLst>
                              <a:path w="20320" h="96520">
                                <a:moveTo>
                                  <a:pt x="12827" y="0"/>
                                </a:moveTo>
                                <a:lnTo>
                                  <a:pt x="7366" y="0"/>
                                </a:lnTo>
                                <a:lnTo>
                                  <a:pt x="5080" y="1142"/>
                                </a:lnTo>
                                <a:lnTo>
                                  <a:pt x="3175" y="3301"/>
                                </a:lnTo>
                                <a:lnTo>
                                  <a:pt x="1143" y="5461"/>
                                </a:lnTo>
                                <a:lnTo>
                                  <a:pt x="254" y="8000"/>
                                </a:lnTo>
                                <a:lnTo>
                                  <a:pt x="254" y="14097"/>
                                </a:lnTo>
                                <a:lnTo>
                                  <a:pt x="1143" y="16637"/>
                                </a:lnTo>
                                <a:lnTo>
                                  <a:pt x="3175" y="18796"/>
                                </a:lnTo>
                                <a:lnTo>
                                  <a:pt x="5080" y="20954"/>
                                </a:lnTo>
                                <a:lnTo>
                                  <a:pt x="7366" y="21971"/>
                                </a:lnTo>
                                <a:lnTo>
                                  <a:pt x="12827" y="21971"/>
                                </a:lnTo>
                                <a:lnTo>
                                  <a:pt x="15240" y="20954"/>
                                </a:lnTo>
                                <a:lnTo>
                                  <a:pt x="19050" y="16637"/>
                                </a:lnTo>
                                <a:lnTo>
                                  <a:pt x="20066" y="14097"/>
                                </a:lnTo>
                                <a:lnTo>
                                  <a:pt x="20066" y="8000"/>
                                </a:lnTo>
                                <a:lnTo>
                                  <a:pt x="19050" y="5461"/>
                                </a:lnTo>
                                <a:lnTo>
                                  <a:pt x="15240" y="1142"/>
                                </a:lnTo>
                                <a:lnTo>
                                  <a:pt x="12827" y="0"/>
                                </a:lnTo>
                                <a:close/>
                              </a:path>
                              <a:path w="20320" h="96520">
                                <a:moveTo>
                                  <a:pt x="12700" y="74167"/>
                                </a:moveTo>
                                <a:lnTo>
                                  <a:pt x="7238" y="74167"/>
                                </a:lnTo>
                                <a:lnTo>
                                  <a:pt x="4825" y="75311"/>
                                </a:lnTo>
                                <a:lnTo>
                                  <a:pt x="1016" y="79628"/>
                                </a:lnTo>
                                <a:lnTo>
                                  <a:pt x="0" y="82168"/>
                                </a:lnTo>
                                <a:lnTo>
                                  <a:pt x="0" y="88264"/>
                                </a:lnTo>
                                <a:lnTo>
                                  <a:pt x="1016" y="90932"/>
                                </a:lnTo>
                                <a:lnTo>
                                  <a:pt x="2921" y="92963"/>
                                </a:lnTo>
                                <a:lnTo>
                                  <a:pt x="4825" y="95123"/>
                                </a:lnTo>
                                <a:lnTo>
                                  <a:pt x="7238" y="96265"/>
                                </a:lnTo>
                                <a:lnTo>
                                  <a:pt x="12700" y="96265"/>
                                </a:lnTo>
                                <a:lnTo>
                                  <a:pt x="14986" y="95123"/>
                                </a:lnTo>
                                <a:lnTo>
                                  <a:pt x="18923" y="90932"/>
                                </a:lnTo>
                                <a:lnTo>
                                  <a:pt x="19938" y="88264"/>
                                </a:lnTo>
                                <a:lnTo>
                                  <a:pt x="19938" y="82168"/>
                                </a:lnTo>
                                <a:lnTo>
                                  <a:pt x="18923" y="79628"/>
                                </a:lnTo>
                                <a:lnTo>
                                  <a:pt x="15112" y="75311"/>
                                </a:lnTo>
                                <a:lnTo>
                                  <a:pt x="12700" y="74167"/>
                                </a:lnTo>
                                <a:close/>
                              </a:path>
                            </a:pathLst>
                          </a:custGeom>
                          <a:solidFill>
                            <a:srgbClr val="000000"/>
                          </a:solidFill>
                        </wps:spPr>
                        <wps:bodyPr wrap="square" lIns="0" tIns="0" rIns="0" bIns="0" rtlCol="0">
                          <a:noAutofit/>
                        </wps:bodyPr>
                      </wps:wsp>
                      <pic:pic xmlns:pic="http://schemas.openxmlformats.org/drawingml/2006/picture">
                        <pic:nvPicPr>
                          <pic:cNvPr id="137" name="Image 137"/>
                          <pic:cNvPicPr/>
                        </pic:nvPicPr>
                        <pic:blipFill>
                          <a:blip r:embed="rId48" cstate="print"/>
                          <a:stretch>
                            <a:fillRect/>
                          </a:stretch>
                        </pic:blipFill>
                        <pic:spPr>
                          <a:xfrm>
                            <a:off x="781684" y="3391027"/>
                            <a:ext cx="131825" cy="139826"/>
                          </a:xfrm>
                          <a:prstGeom prst="rect">
                            <a:avLst/>
                          </a:prstGeom>
                        </pic:spPr>
                      </pic:pic>
                      <wps:wsp>
                        <wps:cNvPr id="138" name="Graphic 138"/>
                        <wps:cNvSpPr/>
                        <wps:spPr>
                          <a:xfrm>
                            <a:off x="987552" y="3549396"/>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139" name="Image 139"/>
                          <pic:cNvPicPr/>
                        </pic:nvPicPr>
                        <pic:blipFill>
                          <a:blip r:embed="rId49" cstate="print"/>
                          <a:stretch>
                            <a:fillRect/>
                          </a:stretch>
                        </pic:blipFill>
                        <pic:spPr>
                          <a:xfrm>
                            <a:off x="759333" y="3793363"/>
                            <a:ext cx="154178" cy="139826"/>
                          </a:xfrm>
                          <a:prstGeom prst="rect">
                            <a:avLst/>
                          </a:prstGeom>
                        </pic:spPr>
                      </pic:pic>
                      <wps:wsp>
                        <wps:cNvPr id="140" name="Graphic 140"/>
                        <wps:cNvSpPr/>
                        <wps:spPr>
                          <a:xfrm>
                            <a:off x="987552" y="3951732"/>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141" name="Image 141"/>
                          <pic:cNvPicPr/>
                        </pic:nvPicPr>
                        <pic:blipFill>
                          <a:blip r:embed="rId50" cstate="print"/>
                          <a:stretch>
                            <a:fillRect/>
                          </a:stretch>
                        </pic:blipFill>
                        <pic:spPr>
                          <a:xfrm>
                            <a:off x="763777" y="4195698"/>
                            <a:ext cx="149733" cy="139826"/>
                          </a:xfrm>
                          <a:prstGeom prst="rect">
                            <a:avLst/>
                          </a:prstGeom>
                        </pic:spPr>
                      </pic:pic>
                      <wps:wsp>
                        <wps:cNvPr id="142" name="Graphic 142"/>
                        <wps:cNvSpPr/>
                        <wps:spPr>
                          <a:xfrm>
                            <a:off x="987552" y="4354067"/>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143" name="Image 143"/>
                          <pic:cNvPicPr/>
                        </pic:nvPicPr>
                        <pic:blipFill>
                          <a:blip r:embed="rId51" cstate="print"/>
                          <a:stretch>
                            <a:fillRect/>
                          </a:stretch>
                        </pic:blipFill>
                        <pic:spPr>
                          <a:xfrm>
                            <a:off x="758062" y="4598034"/>
                            <a:ext cx="155448" cy="139826"/>
                          </a:xfrm>
                          <a:prstGeom prst="rect">
                            <a:avLst/>
                          </a:prstGeom>
                        </pic:spPr>
                      </pic:pic>
                      <wps:wsp>
                        <wps:cNvPr id="144" name="Graphic 144"/>
                        <wps:cNvSpPr/>
                        <wps:spPr>
                          <a:xfrm>
                            <a:off x="987552" y="4756403"/>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145" name="Image 145"/>
                          <pic:cNvPicPr/>
                        </pic:nvPicPr>
                        <pic:blipFill>
                          <a:blip r:embed="rId52" cstate="print"/>
                          <a:stretch>
                            <a:fillRect/>
                          </a:stretch>
                        </pic:blipFill>
                        <pic:spPr>
                          <a:xfrm>
                            <a:off x="765555" y="5003165"/>
                            <a:ext cx="147955" cy="137033"/>
                          </a:xfrm>
                          <a:prstGeom prst="rect">
                            <a:avLst/>
                          </a:prstGeom>
                        </pic:spPr>
                      </pic:pic>
                      <wps:wsp>
                        <wps:cNvPr id="146" name="Graphic 146"/>
                        <wps:cNvSpPr/>
                        <wps:spPr>
                          <a:xfrm>
                            <a:off x="987552" y="5158739"/>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wps:wsp>
                        <wps:cNvPr id="147" name="Textbox 147"/>
                        <wps:cNvSpPr txBox="1"/>
                        <wps:spPr>
                          <a:xfrm>
                            <a:off x="1024763" y="933676"/>
                            <a:ext cx="3227705" cy="627380"/>
                          </a:xfrm>
                          <a:prstGeom prst="rect">
                            <a:avLst/>
                          </a:prstGeom>
                        </wps:spPr>
                        <wps:txbx>
                          <w:txbxContent>
                            <w:p w14:paraId="26DB3526">
                              <w:pPr>
                                <w:spacing w:before="0" w:line="354" w:lineRule="exact"/>
                                <w:ind w:left="0" w:right="18" w:firstLine="0"/>
                                <w:jc w:val="center"/>
                                <w:rPr>
                                  <w:sz w:val="32"/>
                                </w:rPr>
                              </w:pPr>
                              <w:r>
                                <w:rPr>
                                  <w:spacing w:val="-8"/>
                                  <w:sz w:val="32"/>
                                </w:rPr>
                                <w:t>LEMBAR</w:t>
                              </w:r>
                              <w:r>
                                <w:rPr>
                                  <w:spacing w:val="-12"/>
                                  <w:sz w:val="32"/>
                                </w:rPr>
                                <w:t xml:space="preserve"> </w:t>
                              </w:r>
                              <w:r>
                                <w:rPr>
                                  <w:spacing w:val="-8"/>
                                  <w:sz w:val="32"/>
                                </w:rPr>
                                <w:t>KERJA</w:t>
                              </w:r>
                              <w:r>
                                <w:rPr>
                                  <w:spacing w:val="-9"/>
                                  <w:sz w:val="32"/>
                                </w:rPr>
                                <w:t xml:space="preserve"> </w:t>
                              </w:r>
                              <w:r>
                                <w:rPr>
                                  <w:spacing w:val="-8"/>
                                  <w:sz w:val="32"/>
                                </w:rPr>
                                <w:t>PESERTA</w:t>
                              </w:r>
                              <w:r>
                                <w:rPr>
                                  <w:spacing w:val="-12"/>
                                  <w:sz w:val="32"/>
                                </w:rPr>
                                <w:t xml:space="preserve"> </w:t>
                              </w:r>
                              <w:r>
                                <w:rPr>
                                  <w:spacing w:val="-8"/>
                                  <w:sz w:val="32"/>
                                </w:rPr>
                                <w:t>DIDIK</w:t>
                              </w:r>
                              <w:r>
                                <w:rPr>
                                  <w:spacing w:val="-12"/>
                                  <w:sz w:val="32"/>
                                </w:rPr>
                                <w:t xml:space="preserve"> </w:t>
                              </w:r>
                              <w:r>
                                <w:rPr>
                                  <w:spacing w:val="-8"/>
                                  <w:sz w:val="32"/>
                                </w:rPr>
                                <w:t>III</w:t>
                              </w:r>
                            </w:p>
                            <w:p w14:paraId="483F046E">
                              <w:pPr>
                                <w:spacing w:before="265"/>
                                <w:ind w:left="3" w:right="18" w:firstLine="0"/>
                                <w:jc w:val="center"/>
                                <w:rPr>
                                  <w:sz w:val="32"/>
                                </w:rPr>
                              </w:pPr>
                              <w:r>
                                <w:rPr>
                                  <w:spacing w:val="-11"/>
                                  <w:sz w:val="32"/>
                                </w:rPr>
                                <w:t>(PERTEMUAN</w:t>
                              </w:r>
                              <w:r>
                                <w:rPr>
                                  <w:spacing w:val="-6"/>
                                  <w:sz w:val="32"/>
                                </w:rPr>
                                <w:t xml:space="preserve"> </w:t>
                              </w:r>
                              <w:r>
                                <w:rPr>
                                  <w:spacing w:val="-2"/>
                                  <w:sz w:val="32"/>
                                </w:rPr>
                                <w:t>KETIGA)</w:t>
                              </w:r>
                            </w:p>
                          </w:txbxContent>
                        </wps:txbx>
                        <wps:bodyPr wrap="square" lIns="0" tIns="0" rIns="0" bIns="0" rtlCol="0">
                          <a:noAutofit/>
                        </wps:bodyPr>
                      </wps:wsp>
                      <wps:wsp>
                        <wps:cNvPr id="148" name="Textbox 148"/>
                        <wps:cNvSpPr txBox="1"/>
                        <wps:spPr>
                          <a:xfrm>
                            <a:off x="754633" y="2142589"/>
                            <a:ext cx="603885" cy="224790"/>
                          </a:xfrm>
                          <a:prstGeom prst="rect">
                            <a:avLst/>
                          </a:prstGeom>
                        </wps:spPr>
                        <wps:txbx>
                          <w:txbxContent>
                            <w:p w14:paraId="5CE5DE1C">
                              <w:pPr>
                                <w:spacing w:before="0" w:line="353" w:lineRule="exact"/>
                                <w:ind w:left="0" w:right="0" w:firstLine="0"/>
                                <w:jc w:val="left"/>
                                <w:rPr>
                                  <w:sz w:val="32"/>
                                </w:rPr>
                              </w:pPr>
                              <w:r>
                                <w:rPr>
                                  <w:spacing w:val="-11"/>
                                  <w:sz w:val="32"/>
                                </w:rPr>
                                <w:t>NAMA</w:t>
                              </w:r>
                            </w:p>
                          </w:txbxContent>
                        </wps:txbx>
                        <wps:bodyPr wrap="square" lIns="0" tIns="0" rIns="0" bIns="0" rtlCol="0">
                          <a:noAutofit/>
                        </wps:bodyPr>
                      </wps:wsp>
                      <wps:wsp>
                        <wps:cNvPr id="149" name="Textbox 149"/>
                        <wps:cNvSpPr txBox="1"/>
                        <wps:spPr>
                          <a:xfrm>
                            <a:off x="4454397" y="2142589"/>
                            <a:ext cx="69215" cy="224790"/>
                          </a:xfrm>
                          <a:prstGeom prst="rect">
                            <a:avLst/>
                          </a:prstGeom>
                        </wps:spPr>
                        <wps:txbx>
                          <w:txbxContent>
                            <w:p w14:paraId="2343F31B">
                              <w:pPr>
                                <w:spacing w:before="0" w:line="353" w:lineRule="exact"/>
                                <w:ind w:left="0" w:right="0" w:firstLine="0"/>
                                <w:jc w:val="left"/>
                                <w:rPr>
                                  <w:sz w:val="32"/>
                                </w:rPr>
                              </w:pPr>
                              <w:r>
                                <w:rPr>
                                  <w:spacing w:val="-10"/>
                                  <w:sz w:val="32"/>
                                </w:rPr>
                                <w:t>:</w:t>
                              </w:r>
                            </w:p>
                          </w:txbxContent>
                        </wps:txbx>
                        <wps:bodyPr wrap="square" lIns="0" tIns="0" rIns="0" bIns="0" rtlCol="0">
                          <a:noAutofit/>
                        </wps:bodyPr>
                      </wps:wsp>
                      <wps:wsp>
                        <wps:cNvPr id="150" name="Textbox 150"/>
                        <wps:cNvSpPr txBox="1"/>
                        <wps:spPr>
                          <a:xfrm>
                            <a:off x="748537" y="5360007"/>
                            <a:ext cx="678180" cy="627380"/>
                          </a:xfrm>
                          <a:prstGeom prst="rect">
                            <a:avLst/>
                          </a:prstGeom>
                        </wps:spPr>
                        <wps:txbx>
                          <w:txbxContent>
                            <w:p w14:paraId="76F4C27F">
                              <w:pPr>
                                <w:spacing w:before="0" w:line="354" w:lineRule="exact"/>
                                <w:ind w:left="0" w:right="0" w:firstLine="0"/>
                                <w:jc w:val="left"/>
                                <w:rPr>
                                  <w:sz w:val="32"/>
                                </w:rPr>
                              </w:pPr>
                              <w:r>
                                <w:rPr>
                                  <w:spacing w:val="-2"/>
                                  <w:sz w:val="32"/>
                                </w:rPr>
                                <w:t>KELAS</w:t>
                              </w:r>
                            </w:p>
                            <w:p w14:paraId="71FAF4CE">
                              <w:pPr>
                                <w:spacing w:before="265"/>
                                <w:ind w:left="0" w:right="0" w:firstLine="0"/>
                                <w:jc w:val="left"/>
                                <w:rPr>
                                  <w:sz w:val="32"/>
                                </w:rPr>
                              </w:pPr>
                              <w:r>
                                <w:rPr>
                                  <w:spacing w:val="-7"/>
                                  <w:sz w:val="32"/>
                                </w:rPr>
                                <w:t>MAPEL</w:t>
                              </w:r>
                            </w:p>
                          </w:txbxContent>
                        </wps:txbx>
                        <wps:bodyPr wrap="square" lIns="0" tIns="0" rIns="0" bIns="0" rtlCol="0">
                          <a:noAutofit/>
                        </wps:bodyPr>
                      </wps:wsp>
                      <wps:wsp>
                        <wps:cNvPr id="151" name="Textbox 151"/>
                        <wps:cNvSpPr txBox="1"/>
                        <wps:spPr>
                          <a:xfrm>
                            <a:off x="2126614" y="5360007"/>
                            <a:ext cx="548005" cy="627380"/>
                          </a:xfrm>
                          <a:prstGeom prst="rect">
                            <a:avLst/>
                          </a:prstGeom>
                        </wps:spPr>
                        <wps:txbx>
                          <w:txbxContent>
                            <w:p w14:paraId="69F62018">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48655E5C">
                              <w:pPr>
                                <w:spacing w:before="265"/>
                                <w:ind w:left="0" w:right="0" w:firstLine="0"/>
                                <w:jc w:val="left"/>
                                <w:rPr>
                                  <w:sz w:val="32"/>
                                </w:rPr>
                              </w:pPr>
                              <w:r>
                                <w:rPr>
                                  <w:sz w:val="32"/>
                                </w:rPr>
                                <w:t>:</w:t>
                              </w:r>
                              <w:r>
                                <w:rPr>
                                  <w:spacing w:val="-9"/>
                                  <w:sz w:val="32"/>
                                </w:rPr>
                                <w:t xml:space="preserve"> </w:t>
                              </w:r>
                              <w:r>
                                <w:rPr>
                                  <w:spacing w:val="-4"/>
                                  <w:sz w:val="32"/>
                                </w:rPr>
                                <w:t>IPAS</w:t>
                              </w:r>
                            </w:p>
                          </w:txbxContent>
                        </wps:txbx>
                        <wps:bodyPr wrap="square" lIns="0" tIns="0" rIns="0" bIns="0" rtlCol="0">
                          <a:noAutofit/>
                        </wps:bodyPr>
                      </wps:wsp>
                    </wpg:wgp>
                  </a:graphicData>
                </a:graphic>
              </wp:inline>
            </w:drawing>
          </mc:Choice>
          <mc:Fallback>
            <w:pict>
              <v:group id="_x0000_s1026" o:spid="_x0000_s1026" o:spt="203" style="height:526pt;width:417.6pt;" coordsize="5303520,6680200" o:gfxdata="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">
                <o:lock v:ext="edit" aspectratio="f"/>
                <v:shape id="Graphic 130" o:spid="_x0000_s1026" o:spt="100" style="position:absolute;left:331470;top:0;height:6680200;width:4972050;" fillcolor="#EB7B2F" filled="t" stroked="f" coordsize="4972050,6680200" o:gfxdata="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9Qivu&#10;wAAAANwAAAAPAAAAAAAAAAEAIAAAACIAAABkcnMvZG93bnJldi54bWxQSwECFAAUAAAACACHTuJA&#10;My8FnjsAAAA5AAAAEAAAAAAAAAABACAAAAAPAQAAZHJzL3NoYXBleG1sLnhtbFBLBQYAAAAABgAG&#10;AFsBAAC5AwAAAAA=&#10;" path="m4972050,331470l4968494,282575,4957953,235839,4941189,191770,4918583,151003,4890770,114046,4858004,81407,4821047,53467,4780280,30861,4736338,14097,4689475,3683,4640580,0,994410,0,994410,331470,990854,380492,980313,427228,963549,471170,940943,511937,913130,548894,880364,581660,843407,609600,802640,632206,758698,648970,711835,659384,662940,662940,618871,657098,579247,640334,545719,614426,519811,580898,503047,541274,497205,497205,503047,453136,519811,413639,545719,379984,579247,354076,618871,337439,662940,331470,994410,331470,994410,0,662940,0,613918,3683,567182,14097,523240,30861,482473,53467,445516,81407,412750,114046,384810,151003,362331,191770,345440,235839,335026,282575,331470,331470,331470,6017260,0,6017260,44069,6023229,83693,6039866,117221,6065774,143129,6099429,159766,6138926,165735,6182995,159766,6227064,143129,6266688,117221,6300216,83693,6326124,44069,6342888,0,6348730,331470,6348730,327914,6397752,317373,6444488,300609,6488430,278003,6529197,250190,6566154,217424,6598920,180467,6626860,139700,6649466,95745,6666230,48895,6676644,0,6680200,3977640,6680200,4026535,6676644,4073398,6666230,4117340,6649466,4158107,6626860,4195064,6598920,4227830,6566154,4255643,6529197,4278249,6488430,4295013,6444488,4305554,6397752,4309110,6348730,4309110,662940,4640580,662940,4689475,659384,4736338,648970,4780280,632206,4821047,609600,4858004,581660,4890770,548894,4918583,511937,4941189,471170,4957953,427228,4968494,380492,4972050,331470xe">
                  <v:fill on="t" focussize="0,0"/>
                  <v:stroke on="f"/>
                  <v:imagedata o:title=""/>
                  <o:lock v:ext="edit" aspectratio="f"/>
                  <v:textbox inset="0mm,0mm,0mm,0mm"/>
                </v:shape>
                <v:shape id="Graphic 131" o:spid="_x0000_s1026" o:spt="100" style="position:absolute;left:0;top:331469;height:6348730;width:1325880;" fillcolor="#BD6227" filled="t" stroked="f" coordsize="1325880,6348730" o:gfxdata="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w0bo7sAAADc&#10;AAAADwAAAAAAAAABACAAAAAiAAAAZHJzL2Rvd25yZXYueG1sUEsBAhQAFAAAAAgAh07iQDMvBZ47&#10;AAAAOQAAABAAAAAAAAAAAQAgAAAACgEAAGRycy9zaGFwZXhtbC54bWxQSwUGAAAAAAYABgBbAQAA&#10;tAMAAAAA&#10;" path="m662940,6017260l331470,6017260,375539,6011418,415163,5994654,448691,5968746,474599,5935218,491236,5895594,497205,5851525,491236,5807456,474599,5767959,448691,5734304,415163,5708396,375539,5691759,331470,5685790,282448,5689473,235712,5699887,191770,5716651,151003,5739257,114046,5767197,81280,5799836,53467,5836793,30810,5877560,14033,5921629,3594,5968365,0,6017260,3594,6066282,14033,6113018,30810,6156960,53467,6197727,81280,6234684,114046,6267450,151003,6295390,191770,6317996,235712,6334760,282448,6345174,331470,6348730,380365,6345174,427215,6334760,471170,6317996,511937,6295390,548894,6267450,581660,6234684,609473,6197727,632079,6156960,648843,6113018,659384,6066282,662940,6017260xem1325880,0l994410,0,950341,5969,910717,22606,877189,48514,851281,82169,834517,121666,828675,165735,834517,209804,851281,249428,877189,282956,910717,308864,950341,325628,994410,331470,1043305,327914,1090168,317500,1134110,300736,1174877,278130,1211834,250190,1244600,217424,1272413,180467,1295019,139700,1311783,95758,1322324,49022,1325880,0xe">
                  <v:fill on="t" focussize="0,0"/>
                  <v:stroke on="f"/>
                  <v:imagedata o:title=""/>
                  <o:lock v:ext="edit" aspectratio="f"/>
                  <v:textbox inset="0mm,0mm,0mm,0mm"/>
                </v:shape>
                <v:shape id="Graphic 132" o:spid="_x0000_s1026" o:spt="100" style="position:absolute;left:760730;top:2747517;height:1270;width:2030095;" filled="f" stroked="t" coordsize="2030095,1" o:gfxdata="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fgsqbsAAADc&#10;AAAADwAAAAAAAAABACAAAAAiAAAAZHJzL2Rvd25yZXYueG1sUEsBAhQAFAAAAAgAh07iQDMvBZ47&#10;AAAAOQAAABAAAAAAAAAAAQAgAAAACgEAAGRycy9zaGFwZXhtbC54bWxQSwUGAAAAAAYABgBbAQAA&#10;tAMAAAAA&#10;" path="m0,0l2029968,0e">
                  <v:fill on="f" focussize="0,0"/>
                  <v:stroke weight="0.909685039370079pt" color="#000000" joinstyle="round"/>
                  <v:imagedata o:title=""/>
                  <o:lock v:ext="edit" aspectratio="f"/>
                  <v:textbox inset="0mm,0mm,0mm,0mm"/>
                </v:shape>
                <v:shape id="Image 133" o:spid="_x0000_s1026" o:spt="75" type="#_x0000_t75" style="position:absolute;left:2377439;top:2185289;height:140334;width:1003426;" filled="f" o:preferrelative="t" stroked="f" coordsize="21600,21600" o:gfxdata="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TqavQAA&#10;ANwAAAAPAAAAAAAAAAEAIAAAACIAAABkcnMvZG93bnJldi54bWxQSwECFAAUAAAACACHTuJAMy8F&#10;njsAAAA5AAAAEAAAAAAAAAABACAAAAAMAQAAZHJzL3NoYXBleG1sLnhtbFBLBQYAAAAABgAGAFsB&#10;AAC2AwAAAAA=&#10;">
                  <v:fill on="f" focussize="0,0"/>
                  <v:stroke on="f"/>
                  <v:imagedata r:id="rId46" o:title=""/>
                  <o:lock v:ext="edit" aspectratio="f"/>
                </v:shape>
                <v:shape id="Graphic 134" o:spid="_x0000_s1026" o:spt="100" style="position:absolute;left:751966;top:2988436;height:139700;width:557530;" fillcolor="#000000" filled="t" stroked="f" coordsize="557530,139700" o:gfxdata="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0yMKrsAAADc&#10;AAAADwAAAAAAAAABACAAAAAiAAAAZHJzL2Rvd25yZXYueG1sUEsBAhQAFAAAAAgAh07iQDMvBZ47&#10;AAAAOQAAABAAAAAAAAAAAQAgAAAACgEAAGRycy9zaGFwZXhtbC54bWxQSwUGAAAAAAYABgBbAQAA&#10;tAMAAAAA&#10;" path="m53551,31368l31622,31368,111251,139445,114426,139445,114426,103758,106680,103758,53551,31368xem48768,133603l6731,133603,6731,137287,48768,137287,48768,133603xem32765,3048l0,3048,0,6730,3556,6730,6095,6985,23749,20700,23648,122300,23113,126364,21843,128524,19684,131952,16001,133603,39750,133603,36321,132206,32384,127380,31622,122300,31622,31368,53551,31368,32765,3048xem122174,6730l98425,6730,101981,8127,104139,10922,105790,12953,106680,18033,106680,103758,114426,103758,114527,18033,115062,13969,116458,11937,118618,8508,122174,6730xem131571,3048l89534,3048,89534,6730,131571,6730,131571,3048xem200406,0l197231,0,154812,110489,151130,120141,147700,126618,144652,129793,143256,131317,139953,132587,134874,133603,134874,137287,172974,137287,172974,133603,169079,133350,167608,133350,163321,132206,161544,130555,159914,129158,159167,127635,159003,127253,159003,122681,160019,118744,161925,113537,170180,92328,235173,92328,232447,85089,172974,85089,193928,30733,211979,30733,200406,0xem235173,92328l216915,92328,224281,111632,226568,117982,227308,120650,227837,122681,227837,127635,226949,129412,225297,130937,223371,132587,223066,132587,220344,133350,215519,133603,215519,137287,263144,137287,263144,133603,258190,133350,254381,131825,242443,111632,235173,92328xem211979,30733l193928,30733,214502,85089,232447,85089,211979,30733xem311150,133603l269113,133603,269113,137287,311150,137287,311150,133603xem312176,24383l294005,24383,340740,137287,343662,137287,355720,108076,347090,108076,312176,24383xem424433,133603l373125,133603,373125,137287,424433,137287,424433,133603xem303275,3048l269113,3048,269113,6730,274065,6730,277621,7365,279781,8636,282066,9905,283590,11556,284352,13462,285622,16128,286015,18795,286137,122300,278510,133603,302132,133603,298576,132206,296418,129412,294894,127380,294005,122300,294005,24383,312176,24383,303275,3048xem407288,24383l390270,24383,390170,122300,389635,126364,388238,128524,386206,131952,382524,133603,415544,133603,411988,132206,409828,129412,408177,127380,407288,122300,407288,24383xem424433,3048l390270,3048,347090,108076,355720,108076,390270,24383,407288,24383,407288,18795,408050,13969,411400,8636,411480,8508,415035,6730,424433,6730,424433,3048xem494538,0l491363,0,448944,110489,445262,120141,441832,126618,438784,129793,437388,131317,434085,132587,429006,133603,429006,137287,467106,137287,467106,133603,463211,133350,461740,133350,457453,132206,455675,130555,454046,129158,453299,127635,453135,127253,453135,122681,454151,118744,456056,113537,464312,92328,529305,92328,526579,85089,467106,85089,488060,30733,506111,30733,494538,0xem529305,92328l511047,92328,518413,111632,520700,117982,521440,120650,521969,122681,521969,127635,521081,129412,519430,130937,517503,132587,517198,132587,514476,133350,509650,133603,509650,137287,557276,137287,557276,133603,552322,133350,548513,131825,536575,111632,529305,92328xem506111,30733l488060,30733,508634,85089,526579,85089,506111,30733xe">
                  <v:fill on="t" focussize="0,0"/>
                  <v:stroke on="f"/>
                  <v:imagedata o:title=""/>
                  <o:lock v:ext="edit" aspectratio="f"/>
                  <v:textbox inset="0mm,0mm,0mm,0mm"/>
                </v:shape>
                <v:shape id="Image 135" o:spid="_x0000_s1026" o:spt="75" type="#_x0000_t75" style="position:absolute;left:1389761;top:2988436;height:140335;width:899413;" filled="f" o:preferrelative="t" stroked="f" coordsize="21600,21600" o:gfxdata="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VT8bsAAADc&#10;AAAADwAAAAAAAAABACAAAAAiAAAAZHJzL2Rvd25yZXYueG1sUEsBAhQAFAAAAAgAh07iQDMvBZ47&#10;AAAAOQAAABAAAAAAAAAAAQAgAAAACgEAAGRycy9zaGFwZXhtbC54bWxQSwUGAAAAAAYABgBbAQAA&#10;tAMAAAAA&#10;">
                  <v:fill on="f" focussize="0,0"/>
                  <v:stroke on="f"/>
                  <v:imagedata r:id="rId47" o:title=""/>
                  <o:lock v:ext="edit" aspectratio="f"/>
                </v:shape>
                <v:shape id="Graphic 136" o:spid="_x0000_s1026" o:spt="100" style="position:absolute;left:2383917;top:3032251;height:96520;width:20320;" fillcolor="#000000" filled="t" stroked="f" coordsize="20320,96520" o:gfxdata="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bzpy8AAAA&#10;3AAAAA8AAAAAAAAAAQAgAAAAIgAAAGRycy9kb3ducmV2LnhtbFBLAQIUABQAAAAIAIdO4kAzLwWe&#10;OwAAADkAAAAQAAAAAAAAAAEAIAAAAAsBAABkcnMvc2hhcGV4bWwueG1sUEsFBgAAAAAGAAYAWwEA&#10;ALUDAAAAAA==&#10;" path="m12827,0l7366,0,5080,1142,3175,3301,1143,5461,254,8000,254,14097,1143,16637,3175,18796,5080,20954,7366,21971,12827,21971,15240,20954,19050,16637,20066,14097,20066,8000,19050,5461,15240,1142,12827,0xem12700,74167l7238,74167,4825,75311,1016,79628,0,82168,0,88264,1016,90932,2921,92963,4825,95123,7238,96265,12700,96265,14986,95123,18923,90932,19938,88264,19938,82168,18923,79628,15112,75311,12700,74167xe">
                  <v:fill on="t" focussize="0,0"/>
                  <v:stroke on="f"/>
                  <v:imagedata o:title=""/>
                  <o:lock v:ext="edit" aspectratio="f"/>
                  <v:textbox inset="0mm,0mm,0mm,0mm"/>
                </v:shape>
                <v:shape id="Image 137" o:spid="_x0000_s1026" o:spt="75" type="#_x0000_t75" style="position:absolute;left:781684;top:3391027;height:139826;width:131825;" filled="f" o:preferrelative="t" stroked="f" coordsize="21600,21600" o:gfxdata="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ydkvQAA&#10;ANwAAAAPAAAAAAAAAAEAIAAAACIAAABkcnMvZG93bnJldi54bWxQSwECFAAUAAAACACHTuJAMy8F&#10;njsAAAA5AAAAEAAAAAAAAAABACAAAAAMAQAAZHJzL3NoYXBleG1sLnhtbFBLBQYAAAAABgAGAFsB&#10;AAC2AwAAAAA=&#10;">
                  <v:fill on="f" focussize="0,0"/>
                  <v:stroke on="f"/>
                  <v:imagedata r:id="rId48" o:title=""/>
                  <o:lock v:ext="edit" aspectratio="f"/>
                </v:shape>
                <v:shape id="Graphic 138" o:spid="_x0000_s1026" o:spt="100" style="position:absolute;left:987552;top:3549396;height:9525;width:3595370;" fillcolor="#000000" filled="t" stroked="f" coordsize="3595370,9525" o:gfxdata="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CMCsvQAA&#10;ANwAAAAPAAAAAAAAAAEAIAAAACIAAABkcnMvZG93bnJldi54bWxQSwECFAAUAAAACACHTuJAMy8F&#10;njsAAAA5AAAAEAAAAAAAAAABACAAAAAMAQAAZHJzL3NoYXBleG1sLnhtbFBLBQYAAAAABgAGAFsB&#10;AAC2AwAAAAA=&#10;" path="m3595116,0l0,0,0,9144,3595116,9144,3595116,0xe">
                  <v:fill on="t" focussize="0,0"/>
                  <v:stroke on="f"/>
                  <v:imagedata o:title=""/>
                  <o:lock v:ext="edit" aspectratio="f"/>
                  <v:textbox inset="0mm,0mm,0mm,0mm"/>
                </v:shape>
                <v:shape id="Image 139" o:spid="_x0000_s1026" o:spt="75" type="#_x0000_t75" style="position:absolute;left:759333;top:3793363;height:139826;width:154178;" filled="f" o:preferrelative="t" stroked="f" coordsize="21600,21600" o:gfxdata="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OkVugAAANwA&#10;AAAPAAAAAAAAAAEAIAAAACIAAABkcnMvZG93bnJldi54bWxQSwECFAAUAAAACACHTuJAMy8FnjsA&#10;AAA5AAAAEAAAAAAAAAABACAAAAAJAQAAZHJzL3NoYXBleG1sLnhtbFBLBQYAAAAABgAGAFsBAACz&#10;AwAAAAA=&#10;">
                  <v:fill on="f" focussize="0,0"/>
                  <v:stroke on="f"/>
                  <v:imagedata r:id="rId49" o:title=""/>
                  <o:lock v:ext="edit" aspectratio="f"/>
                </v:shape>
                <v:shape id="Graphic 140" o:spid="_x0000_s1026" o:spt="100" style="position:absolute;left:987552;top:3951732;height:9525;width:3595370;" fillcolor="#000000" filled="t" stroked="f" coordsize="3595370,9525" o:gfxdata="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4v9e8AAAA&#10;3AAAAA8AAAAAAAAAAQAgAAAAIgAAAGRycy9kb3ducmV2LnhtbFBLAQIUABQAAAAIAIdO4kAzLwWe&#10;OwAAADkAAAAQAAAAAAAAAAEAIAAAAAsBAABkcnMvc2hhcGV4bWwueG1sUEsFBgAAAAAGAAYAWwEA&#10;ALUDAAAAAA==&#10;" path="m3595116,0l0,0,0,9144,3595116,9144,3595116,0xe">
                  <v:fill on="t" focussize="0,0"/>
                  <v:stroke on="f"/>
                  <v:imagedata o:title=""/>
                  <o:lock v:ext="edit" aspectratio="f"/>
                  <v:textbox inset="0mm,0mm,0mm,0mm"/>
                </v:shape>
                <v:shape id="Image 141" o:spid="_x0000_s1026" o:spt="75" type="#_x0000_t75" style="position:absolute;left:763777;top:4195698;height:139826;width:149733;" filled="f" o:preferrelative="t" stroked="f" coordsize="21600,21600" o:gfxdata="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I/Fm8AAAA&#10;3AAAAA8AAAAAAAAAAQAgAAAAIgAAAGRycy9kb3ducmV2LnhtbFBLAQIUABQAAAAIAIdO4kAzLwWe&#10;OwAAADkAAAAQAAAAAAAAAAEAIAAAAAsBAABkcnMvc2hhcGV4bWwueG1sUEsFBgAAAAAGAAYAWwEA&#10;ALUDAAAAAA==&#10;">
                  <v:fill on="f" focussize="0,0"/>
                  <v:stroke on="f"/>
                  <v:imagedata r:id="rId50" o:title=""/>
                  <o:lock v:ext="edit" aspectratio="f"/>
                </v:shape>
                <v:shape id="Graphic 142" o:spid="_x0000_s1026" o:spt="100" style="position:absolute;left:987552;top:4354067;height:9525;width:3595370;" fillcolor="#000000" filled="t" stroked="f" coordsize="3595370,9525" o:gfxdata="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vmhDu5AAAA3AAA&#10;AA8AAAAAAAAAAQAgAAAAIgAAAGRycy9kb3ducmV2LnhtbFBLAQIUABQAAAAIAIdO4kAzLwWeOwAA&#10;ADkAAAAQAAAAAAAAAAEAIAAAAAgBAABkcnMvc2hhcGV4bWwueG1sUEsFBgAAAAAGAAYAWwEAALID&#10;AAAAAA==&#10;" path="m3595116,0l0,0,0,9144,3595116,9144,3595116,0xe">
                  <v:fill on="t" focussize="0,0"/>
                  <v:stroke on="f"/>
                  <v:imagedata o:title=""/>
                  <o:lock v:ext="edit" aspectratio="f"/>
                  <v:textbox inset="0mm,0mm,0mm,0mm"/>
                </v:shape>
                <v:shape id="Image 143" o:spid="_x0000_s1026" o:spt="75" type="#_x0000_t75" style="position:absolute;left:758062;top:4598034;height:139826;width:155448;" filled="f" o:preferrelative="t" stroked="f" coordsize="21600,21600" o:gfxdata="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AXnLsAAADc&#10;AAAADwAAAAAAAAABACAAAAAiAAAAZHJzL2Rvd25yZXYueG1sUEsBAhQAFAAAAAgAh07iQDMvBZ47&#10;AAAAOQAAABAAAAAAAAAAAQAgAAAACgEAAGRycy9zaGFwZXhtbC54bWxQSwUGAAAAAAYABgBbAQAA&#10;tAMAAAAA&#10;">
                  <v:fill on="f" focussize="0,0"/>
                  <v:stroke on="f"/>
                  <v:imagedata r:id="rId51" o:title=""/>
                  <o:lock v:ext="edit" aspectratio="f"/>
                </v:shape>
                <v:shape id="Graphic 144" o:spid="_x0000_s1026" o:spt="100" style="position:absolute;left:987552;top:4756403;height:9525;width:3595370;" fillcolor="#000000" filled="t" stroked="f" coordsize="3595370,9525" o:gfxdata="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Q7nUugAAANwA&#10;AAAPAAAAAAAAAAEAIAAAACIAAABkcnMvZG93bnJldi54bWxQSwECFAAUAAAACACHTuJAMy8FnjsA&#10;AAA5AAAAEAAAAAAAAAABACAAAAAJAQAAZHJzL3NoYXBleG1sLnhtbFBLBQYAAAAABgAGAFsBAACz&#10;AwAAAAA=&#10;" path="m3595116,0l0,0,0,9144,3595116,9144,3595116,0xe">
                  <v:fill on="t" focussize="0,0"/>
                  <v:stroke on="f"/>
                  <v:imagedata o:title=""/>
                  <o:lock v:ext="edit" aspectratio="f"/>
                  <v:textbox inset="0mm,0mm,0mm,0mm"/>
                </v:shape>
                <v:shape id="Image 145" o:spid="_x0000_s1026" o:spt="75" type="#_x0000_t75" style="position:absolute;left:765555;top:5003165;height:137033;width:147955;" filled="f" o:preferrelative="t" stroked="f" coordsize="21600,21600" o:gfxdata="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FY/E74A&#10;AADcAAAADwAAAAAAAAABACAAAAAiAAAAZHJzL2Rvd25yZXYueG1sUEsBAhQAFAAAAAgAh07iQDMv&#10;BZ47AAAAOQAAABAAAAAAAAAAAQAgAAAADQEAAGRycy9zaGFwZXhtbC54bWxQSwUGAAAAAAYABgBb&#10;AQAAtwMAAAAA&#10;">
                  <v:fill on="f" focussize="0,0"/>
                  <v:stroke on="f"/>
                  <v:imagedata r:id="rId52" o:title=""/>
                  <o:lock v:ext="edit" aspectratio="f"/>
                </v:shape>
                <v:shape id="Graphic 146" o:spid="_x0000_s1026" o:spt="100" style="position:absolute;left:987552;top:5158739;height:9525;width:3595370;" fillcolor="#000000" filled="t" stroked="f" coordsize="3595370,9525" o:gfxdata="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N2COLgAAADcAAAA&#10;DwAAAAAAAAABACAAAAAiAAAAZHJzL2Rvd25yZXYueG1sUEsBAhQAFAAAAAgAh07iQDMvBZ47AAAA&#10;OQAAABAAAAAAAAAAAQAgAAAABwEAAGRycy9zaGFwZXhtbC54bWxQSwUGAAAAAAYABgBbAQAAsQMA&#10;AAAA&#10;" path="m3595116,0l0,0,0,9144,3595116,9144,3595116,0xe">
                  <v:fill on="t" focussize="0,0"/>
                  <v:stroke on="f"/>
                  <v:imagedata o:title=""/>
                  <o:lock v:ext="edit" aspectratio="f"/>
                  <v:textbox inset="0mm,0mm,0mm,0mm"/>
                </v:shape>
                <v:shape id="Textbox 147" o:spid="_x0000_s1026" o:spt="202" type="#_x0000_t202" style="position:absolute;left:1024763;top:933676;height:627380;width:3227705;" filled="f" stroked="f" coordsize="21600,21600" o:gfxdata="UEsDBAoAAAAAAIdO4kAAAAAAAAAAAAAAAAAEAAAAZHJzL1BLAwQUAAAACACHTuJAvgN31rwAAADc&#10;AAAADwAAAGRycy9kb3ducmV2LnhtbEVPS2sCMRC+F/wPYYTeamIp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d9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6DB3526">
                        <w:pPr>
                          <w:spacing w:before="0" w:line="354" w:lineRule="exact"/>
                          <w:ind w:left="0" w:right="18" w:firstLine="0"/>
                          <w:jc w:val="center"/>
                          <w:rPr>
                            <w:sz w:val="32"/>
                          </w:rPr>
                        </w:pPr>
                        <w:r>
                          <w:rPr>
                            <w:spacing w:val="-8"/>
                            <w:sz w:val="32"/>
                          </w:rPr>
                          <w:t>LEMBAR</w:t>
                        </w:r>
                        <w:r>
                          <w:rPr>
                            <w:spacing w:val="-12"/>
                            <w:sz w:val="32"/>
                          </w:rPr>
                          <w:t xml:space="preserve"> </w:t>
                        </w:r>
                        <w:r>
                          <w:rPr>
                            <w:spacing w:val="-8"/>
                            <w:sz w:val="32"/>
                          </w:rPr>
                          <w:t>KERJA</w:t>
                        </w:r>
                        <w:r>
                          <w:rPr>
                            <w:spacing w:val="-9"/>
                            <w:sz w:val="32"/>
                          </w:rPr>
                          <w:t xml:space="preserve"> </w:t>
                        </w:r>
                        <w:r>
                          <w:rPr>
                            <w:spacing w:val="-8"/>
                            <w:sz w:val="32"/>
                          </w:rPr>
                          <w:t>PESERTA</w:t>
                        </w:r>
                        <w:r>
                          <w:rPr>
                            <w:spacing w:val="-12"/>
                            <w:sz w:val="32"/>
                          </w:rPr>
                          <w:t xml:space="preserve"> </w:t>
                        </w:r>
                        <w:r>
                          <w:rPr>
                            <w:spacing w:val="-8"/>
                            <w:sz w:val="32"/>
                          </w:rPr>
                          <w:t>DIDIK</w:t>
                        </w:r>
                        <w:r>
                          <w:rPr>
                            <w:spacing w:val="-12"/>
                            <w:sz w:val="32"/>
                          </w:rPr>
                          <w:t xml:space="preserve"> </w:t>
                        </w:r>
                        <w:r>
                          <w:rPr>
                            <w:spacing w:val="-8"/>
                            <w:sz w:val="32"/>
                          </w:rPr>
                          <w:t>III</w:t>
                        </w:r>
                      </w:p>
                      <w:p w14:paraId="483F046E">
                        <w:pPr>
                          <w:spacing w:before="265"/>
                          <w:ind w:left="3" w:right="18" w:firstLine="0"/>
                          <w:jc w:val="center"/>
                          <w:rPr>
                            <w:sz w:val="32"/>
                          </w:rPr>
                        </w:pPr>
                        <w:r>
                          <w:rPr>
                            <w:spacing w:val="-11"/>
                            <w:sz w:val="32"/>
                          </w:rPr>
                          <w:t>(PERTEMUAN</w:t>
                        </w:r>
                        <w:r>
                          <w:rPr>
                            <w:spacing w:val="-6"/>
                            <w:sz w:val="32"/>
                          </w:rPr>
                          <w:t xml:space="preserve"> </w:t>
                        </w:r>
                        <w:r>
                          <w:rPr>
                            <w:spacing w:val="-2"/>
                            <w:sz w:val="32"/>
                          </w:rPr>
                          <w:t>KETIGA)</w:t>
                        </w:r>
                      </w:p>
                    </w:txbxContent>
                  </v:textbox>
                </v:shape>
                <v:shape id="Textbox 148" o:spid="_x0000_s1026" o:spt="202" type="#_x0000_t202" style="position:absolute;left:754633;top:2142589;height:224790;width:603885;" filled="f" stroked="f" coordsize="21600,21600" o:gfxdata="UEsDBAoAAAAAAIdO4kAAAAAAAAAAAAAAAAAEAAAAZHJzL1BLAwQUAAAACACHTuJAz5zjpL8AAADc&#10;AAAADwAAAGRycy9kb3ducmV2LnhtbEWPQUvDQBCF74L/YZmCN7tbk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46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5CE5DE1C">
                        <w:pPr>
                          <w:spacing w:before="0" w:line="353" w:lineRule="exact"/>
                          <w:ind w:left="0" w:right="0" w:firstLine="0"/>
                          <w:jc w:val="left"/>
                          <w:rPr>
                            <w:sz w:val="32"/>
                          </w:rPr>
                        </w:pPr>
                        <w:r>
                          <w:rPr>
                            <w:spacing w:val="-11"/>
                            <w:sz w:val="32"/>
                          </w:rPr>
                          <w:t>NAMA</w:t>
                        </w:r>
                      </w:p>
                    </w:txbxContent>
                  </v:textbox>
                </v:shape>
                <v:shape id="Textbox 149" o:spid="_x0000_s1026" o:spt="202" type="#_x0000_t202" style="position:absolute;left:4454397;top:2142589;height:224790;width:69215;" filled="f" stroked="f" coordsize="21600,21600" o:gfxdata="UEsDBAoAAAAAAIdO4kAAAAAAAAAAAAAAAAAEAAAAZHJzL1BLAwQUAAAACACHTuJAoNBGP7wAAADc&#10;AAAADwAAAGRycy9kb3ducmV2LnhtbEVPTWsCMRC9C/6HMEJvmliK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QRj+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343F31B">
                        <w:pPr>
                          <w:spacing w:before="0" w:line="353" w:lineRule="exact"/>
                          <w:ind w:left="0" w:right="0" w:firstLine="0"/>
                          <w:jc w:val="left"/>
                          <w:rPr>
                            <w:sz w:val="32"/>
                          </w:rPr>
                        </w:pPr>
                        <w:r>
                          <w:rPr>
                            <w:spacing w:val="-10"/>
                            <w:sz w:val="32"/>
                          </w:rPr>
                          <w:t>:</w:t>
                        </w:r>
                      </w:p>
                    </w:txbxContent>
                  </v:textbox>
                </v:shape>
                <v:shape id="Textbox 150" o:spid="_x0000_s1026" o:spt="202" type="#_x0000_t202" style="position:absolute;left:748537;top:5360007;height:627380;width:678180;" filled="f" stroked="f" coordsize="21600,21600" o:gfxdata="UEsDBAoAAAAAAIdO4kAAAAAAAAAAAAAAAAAEAAAAZHJzL1BLAwQUAAAACACHTuJAtDN5f78AAADc&#10;AAAADwAAAGRycy9kb3ducmV2LnhtbEWPQUvDQBCF74L/YZmCN7tbw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zeX+/&#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6F4C27F">
                        <w:pPr>
                          <w:spacing w:before="0" w:line="354" w:lineRule="exact"/>
                          <w:ind w:left="0" w:right="0" w:firstLine="0"/>
                          <w:jc w:val="left"/>
                          <w:rPr>
                            <w:sz w:val="32"/>
                          </w:rPr>
                        </w:pPr>
                        <w:r>
                          <w:rPr>
                            <w:spacing w:val="-2"/>
                            <w:sz w:val="32"/>
                          </w:rPr>
                          <w:t>KELAS</w:t>
                        </w:r>
                      </w:p>
                      <w:p w14:paraId="71FAF4CE">
                        <w:pPr>
                          <w:spacing w:before="265"/>
                          <w:ind w:left="0" w:right="0" w:firstLine="0"/>
                          <w:jc w:val="left"/>
                          <w:rPr>
                            <w:sz w:val="32"/>
                          </w:rPr>
                        </w:pPr>
                        <w:r>
                          <w:rPr>
                            <w:spacing w:val="-7"/>
                            <w:sz w:val="32"/>
                          </w:rPr>
                          <w:t>MAPEL</w:t>
                        </w:r>
                      </w:p>
                    </w:txbxContent>
                  </v:textbox>
                </v:shape>
                <v:shape id="Textbox 151" o:spid="_x0000_s1026" o:spt="202" type="#_x0000_t202" style="position:absolute;left:2126614;top:5360007;height:627380;width:548005;" filled="f" stroked="f" coordsize="21600,21600" o:gfxdata="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t/3O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9F62018">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48655E5C">
                        <w:pPr>
                          <w:spacing w:before="265"/>
                          <w:ind w:left="0" w:right="0" w:firstLine="0"/>
                          <w:jc w:val="left"/>
                          <w:rPr>
                            <w:sz w:val="32"/>
                          </w:rPr>
                        </w:pPr>
                        <w:r>
                          <w:rPr>
                            <w:sz w:val="32"/>
                          </w:rPr>
                          <w:t>:</w:t>
                        </w:r>
                        <w:r>
                          <w:rPr>
                            <w:spacing w:val="-9"/>
                            <w:sz w:val="32"/>
                          </w:rPr>
                          <w:t xml:space="preserve"> </w:t>
                        </w:r>
                        <w:r>
                          <w:rPr>
                            <w:spacing w:val="-4"/>
                            <w:sz w:val="32"/>
                          </w:rPr>
                          <w:t>IPAS</w:t>
                        </w:r>
                      </w:p>
                    </w:txbxContent>
                  </v:textbox>
                </v:shape>
                <w10:wrap type="none"/>
                <w10:anchorlock/>
              </v:group>
            </w:pict>
          </mc:Fallback>
        </mc:AlternateContent>
      </w:r>
    </w:p>
    <w:p w14:paraId="525F0A5F">
      <w:pPr>
        <w:spacing w:after="0" w:line="240" w:lineRule="auto"/>
        <w:rPr>
          <w:sz w:val="20"/>
        </w:rPr>
        <w:sectPr>
          <w:pgSz w:w="11920" w:h="16850"/>
          <w:pgMar w:top="980" w:right="425" w:bottom="280" w:left="1133" w:header="715" w:footer="0" w:gutter="0"/>
          <w:cols w:space="720" w:num="1"/>
        </w:sectPr>
      </w:pPr>
    </w:p>
    <w:p w14:paraId="6290942B">
      <w:pPr>
        <w:pStyle w:val="9"/>
        <w:rPr>
          <w:sz w:val="20"/>
        </w:rPr>
      </w:pPr>
    </w:p>
    <w:p w14:paraId="143ADFB5">
      <w:pPr>
        <w:pStyle w:val="9"/>
        <w:spacing w:before="51"/>
        <w:rPr>
          <w:sz w:val="20"/>
        </w:rPr>
      </w:pPr>
    </w:p>
    <w:p w14:paraId="2119F361">
      <w:pPr>
        <w:spacing w:line="240" w:lineRule="auto"/>
        <w:ind w:left="1593" w:right="0" w:firstLine="0"/>
        <w:rPr>
          <w:sz w:val="20"/>
        </w:rPr>
      </w:pPr>
      <w:r>
        <w:rPr>
          <w:sz w:val="20"/>
        </w:rPr>
        <mc:AlternateContent>
          <mc:Choice Requires="wpg">
            <w:drawing>
              <wp:inline distT="0" distB="0" distL="0" distR="0">
                <wp:extent cx="4314825" cy="930275"/>
                <wp:effectExtent l="9525" t="0" r="0" b="3175"/>
                <wp:docPr id="152" name="Group 152"/>
                <wp:cNvGraphicFramePr/>
                <a:graphic xmlns:a="http://schemas.openxmlformats.org/drawingml/2006/main">
                  <a:graphicData uri="http://schemas.microsoft.com/office/word/2010/wordprocessingGroup">
                    <wpg:wgp>
                      <wpg:cNvGrpSpPr/>
                      <wpg:grpSpPr>
                        <a:xfrm>
                          <a:off x="0" y="0"/>
                          <a:ext cx="4314825" cy="930275"/>
                          <a:chOff x="0" y="0"/>
                          <a:chExt cx="4314825" cy="930275"/>
                        </a:xfrm>
                      </wpg:grpSpPr>
                      <pic:pic xmlns:pic="http://schemas.openxmlformats.org/drawingml/2006/picture">
                        <pic:nvPicPr>
                          <pic:cNvPr id="153" name="Image 153"/>
                          <pic:cNvPicPr/>
                        </pic:nvPicPr>
                        <pic:blipFill>
                          <a:blip r:embed="rId53" cstate="print"/>
                          <a:stretch>
                            <a:fillRect/>
                          </a:stretch>
                        </pic:blipFill>
                        <pic:spPr>
                          <a:xfrm>
                            <a:off x="3175" y="3175"/>
                            <a:ext cx="4308475" cy="923925"/>
                          </a:xfrm>
                          <a:prstGeom prst="rect">
                            <a:avLst/>
                          </a:prstGeom>
                        </pic:spPr>
                      </pic:pic>
                      <wps:wsp>
                        <wps:cNvPr id="154" name="Graphic 154"/>
                        <wps:cNvSpPr/>
                        <wps:spPr>
                          <a:xfrm>
                            <a:off x="3175" y="3175"/>
                            <a:ext cx="4308475" cy="923925"/>
                          </a:xfrm>
                          <a:custGeom>
                            <a:avLst/>
                            <a:gdLst/>
                            <a:ahLst/>
                            <a:cxnLst/>
                            <a:rect l="l" t="t" r="r" b="b"/>
                            <a:pathLst>
                              <a:path w="4308475" h="923925">
                                <a:moveTo>
                                  <a:pt x="0" y="278511"/>
                                </a:moveTo>
                                <a:lnTo>
                                  <a:pt x="7238" y="242443"/>
                                </a:lnTo>
                                <a:lnTo>
                                  <a:pt x="27177" y="212852"/>
                                </a:lnTo>
                                <a:lnTo>
                                  <a:pt x="56641" y="192913"/>
                                </a:lnTo>
                                <a:lnTo>
                                  <a:pt x="92837" y="185674"/>
                                </a:lnTo>
                                <a:lnTo>
                                  <a:pt x="4122801" y="185674"/>
                                </a:lnTo>
                                <a:lnTo>
                                  <a:pt x="4122801" y="92837"/>
                                </a:lnTo>
                                <a:lnTo>
                                  <a:pt x="4130040" y="56642"/>
                                </a:lnTo>
                                <a:lnTo>
                                  <a:pt x="4149979" y="27178"/>
                                </a:lnTo>
                                <a:lnTo>
                                  <a:pt x="4179442" y="7239"/>
                                </a:lnTo>
                                <a:lnTo>
                                  <a:pt x="4215638" y="0"/>
                                </a:lnTo>
                                <a:lnTo>
                                  <a:pt x="4251833" y="7239"/>
                                </a:lnTo>
                                <a:lnTo>
                                  <a:pt x="4281297" y="27178"/>
                                </a:lnTo>
                                <a:lnTo>
                                  <a:pt x="4301236" y="56642"/>
                                </a:lnTo>
                                <a:lnTo>
                                  <a:pt x="4308475" y="92837"/>
                                </a:lnTo>
                                <a:lnTo>
                                  <a:pt x="4308475" y="645414"/>
                                </a:lnTo>
                                <a:lnTo>
                                  <a:pt x="4301236" y="681482"/>
                                </a:lnTo>
                                <a:lnTo>
                                  <a:pt x="4281297" y="710946"/>
                                </a:lnTo>
                                <a:lnTo>
                                  <a:pt x="4251833" y="730885"/>
                                </a:lnTo>
                                <a:lnTo>
                                  <a:pt x="4215638" y="738251"/>
                                </a:lnTo>
                                <a:lnTo>
                                  <a:pt x="185673" y="738251"/>
                                </a:lnTo>
                                <a:lnTo>
                                  <a:pt x="185673" y="831088"/>
                                </a:lnTo>
                                <a:lnTo>
                                  <a:pt x="178434" y="867156"/>
                                </a:lnTo>
                                <a:lnTo>
                                  <a:pt x="158495" y="896747"/>
                                </a:lnTo>
                                <a:lnTo>
                                  <a:pt x="129031" y="916559"/>
                                </a:lnTo>
                                <a:lnTo>
                                  <a:pt x="92837" y="923925"/>
                                </a:lnTo>
                                <a:lnTo>
                                  <a:pt x="56641"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155" name="Image 155"/>
                          <pic:cNvPicPr/>
                        </pic:nvPicPr>
                        <pic:blipFill>
                          <a:blip r:embed="rId54" cstate="print"/>
                          <a:stretch>
                            <a:fillRect/>
                          </a:stretch>
                        </pic:blipFill>
                        <pic:spPr>
                          <a:xfrm>
                            <a:off x="4122801" y="92836"/>
                            <a:ext cx="192024" cy="99186"/>
                          </a:xfrm>
                          <a:prstGeom prst="rect">
                            <a:avLst/>
                          </a:prstGeom>
                        </pic:spPr>
                      </pic:pic>
                      <pic:pic xmlns:pic="http://schemas.openxmlformats.org/drawingml/2006/picture">
                        <pic:nvPicPr>
                          <pic:cNvPr id="156" name="Image 156"/>
                          <pic:cNvPicPr/>
                        </pic:nvPicPr>
                        <pic:blipFill>
                          <a:blip r:embed="rId36" cstate="print"/>
                          <a:stretch>
                            <a:fillRect/>
                          </a:stretch>
                        </pic:blipFill>
                        <pic:spPr>
                          <a:xfrm>
                            <a:off x="0" y="232156"/>
                            <a:ext cx="192024" cy="145542"/>
                          </a:xfrm>
                          <a:prstGeom prst="rect">
                            <a:avLst/>
                          </a:prstGeom>
                        </pic:spPr>
                      </pic:pic>
                      <wps:wsp>
                        <wps:cNvPr id="157" name="Graphic 157"/>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158" name="Textbox 158"/>
                        <wps:cNvSpPr txBox="1"/>
                        <wps:spPr>
                          <a:xfrm>
                            <a:off x="0" y="0"/>
                            <a:ext cx="4314825" cy="930275"/>
                          </a:xfrm>
                          <a:prstGeom prst="rect">
                            <a:avLst/>
                          </a:prstGeom>
                        </wps:spPr>
                        <wps:txbx>
                          <w:txbxContent>
                            <w:p w14:paraId="3BA1DD0A">
                              <w:pPr>
                                <w:spacing w:before="139" w:line="240" w:lineRule="auto"/>
                                <w:rPr>
                                  <w:sz w:val="36"/>
                                </w:rPr>
                              </w:pPr>
                            </w:p>
                            <w:p w14:paraId="2D43FDAF">
                              <w:pPr>
                                <w:spacing w:before="0"/>
                                <w:ind w:left="526"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III</w:t>
                              </w:r>
                            </w:p>
                          </w:txbxContent>
                        </wps:txbx>
                        <wps:bodyPr wrap="square" lIns="0" tIns="0" rIns="0" bIns="0" rtlCol="0">
                          <a:noAutofit/>
                        </wps:bodyPr>
                      </wps:wsp>
                    </wpg:wgp>
                  </a:graphicData>
                </a:graphic>
              </wp:inline>
            </w:drawing>
          </mc:Choice>
          <mc:Fallback>
            <w:pict>
              <v:group id="_x0000_s1026" o:spid="_x0000_s1026" o:spt="203" style="height:73.25pt;width:339.75pt;" coordsize="4314825,930275" o:gfxdata="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">
                <o:lock v:ext="edit" aspectratio="f"/>
                <v:shape id="Image 153" o:spid="_x0000_s1026" o:spt="75" type="#_x0000_t75" style="position:absolute;left:3175;top:3175;height:923925;width:4308475;" filled="f" o:preferrelative="t" stroked="f" coordsize="21600,21600" o:gfxdata="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wMXvQAA&#10;ANwAAAAPAAAAAAAAAAEAIAAAACIAAABkcnMvZG93bnJldi54bWxQSwECFAAUAAAACACHTuJAMy8F&#10;njsAAAA5AAAAEAAAAAAAAAABACAAAAAMAQAAZHJzL3NoYXBleG1sLnhtbFBLBQYAAAAABgAGAFsB&#10;AAC2AwAAAAA=&#10;">
                  <v:fill on="f" focussize="0,0"/>
                  <v:stroke on="f"/>
                  <v:imagedata r:id="rId53" o:title=""/>
                  <o:lock v:ext="edit" aspectratio="f"/>
                </v:shape>
                <v:shape id="Graphic 154" o:spid="_x0000_s1026" o:spt="100" style="position:absolute;left:3175;top:3175;height:923925;width:4308475;" filled="f" stroked="t" coordsize="4308475,923925" o:gfxdata="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O+2xugAAANwA&#10;AAAPAAAAAAAAAAEAIAAAACIAAABkcnMvZG93bnJldi54bWxQSwECFAAUAAAACACHTuJAMy8FnjsA&#10;AAA5AAAAEAAAAAAAAAABACAAAAAJAQAAZHJzL3NoYXBleG1sLnhtbFBLBQYAAAAABgAGAFsBAACz&#10;AwAAAAA=&#10;" path="m0,278511l7238,242443,27177,212852,56641,192913,92837,185674,4122801,185674,4122801,92837,4130040,56642,4149979,27178,4179442,7239,4215638,0,4251833,7239,4281297,27178,4301236,56642,4308475,92837,4308475,645414,4301236,681482,4281297,710946,4251833,730885,4215638,738251,185673,738251,185673,831088,178434,867156,158495,896747,129031,916559,92837,923925,56641,916559,27177,896747,7238,867156,0,831088,0,278511xe">
                  <v:fill on="f" focussize="0,0"/>
                  <v:stroke weight="0.5pt" color="#FFC000" joinstyle="round"/>
                  <v:imagedata o:title=""/>
                  <o:lock v:ext="edit" aspectratio="f"/>
                  <v:textbox inset="0mm,0mm,0mm,0mm"/>
                </v:shape>
                <v:shape id="Image 155" o:spid="_x0000_s1026" o:spt="75" type="#_x0000_t75" style="position:absolute;left:4122801;top:92836;height:99186;width:192024;" filled="f" o:preferrelative="t" stroked="f" coordsize="21600,21600" o:gfxdata="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T2nK8AAAA&#10;3AAAAA8AAAAAAAAAAQAgAAAAIgAAAGRycy9kb3ducmV2LnhtbFBLAQIUABQAAAAIAIdO4kAzLwWe&#10;OwAAADkAAAAQAAAAAAAAAAEAIAAAAAsBAABkcnMvc2hhcGV4bWwueG1sUEsFBgAAAAAGAAYAWwEA&#10;ALUDAAAAAA==&#10;">
                  <v:fill on="f" focussize="0,0"/>
                  <v:stroke on="f"/>
                  <v:imagedata r:id="rId54" o:title=""/>
                  <o:lock v:ext="edit" aspectratio="f"/>
                </v:shape>
                <v:shape id="Image 156" o:spid="_x0000_s1026" o:spt="75" type="#_x0000_t75" style="position:absolute;left:0;top:232156;height:145542;width:192024;" filled="f" o:preferrelative="t" stroked="f" coordsize="21600,21600" o:gfxdata="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o5MLsAAADc&#10;AAAADwAAAAAAAAABACAAAAAiAAAAZHJzL2Rvd25yZXYueG1sUEsBAhQAFAAAAAgAh07iQDMvBZ47&#10;AAAAOQAAABAAAAAAAAAAAQAgAAAACgEAAGRycy9zaGFwZXhtbC54bWxQSwUGAAAAAAYABgBbAQAA&#10;tAMAAAAA&#10;">
                  <v:fill on="f" focussize="0,0"/>
                  <v:stroke on="f"/>
                  <v:imagedata r:id="rId36" o:title=""/>
                  <o:lock v:ext="edit" aspectratio="f"/>
                </v:shape>
                <v:shape id="Graphic 157" o:spid="_x0000_s1026" o:spt="100" style="position:absolute;left:188848;top:281686;height:459740;width:1270;" filled="f" stroked="t" coordsize="1,459740" o:gfxdata="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59tW8AAAA&#10;3AAAAA8AAAAAAAAAAQAgAAAAIgAAAGRycy9kb3ducmV2LnhtbFBLAQIUABQAAAAIAIdO4kAzLwWe&#10;OwAAADkAAAAQAAAAAAAAAAEAIAAAAAsBAABkcnMvc2hhcGV4bWwueG1sUEsFBgAAAAAGAAYAWwEA&#10;ALUDAAAAAA==&#10;" path="m0,0l0,459740e">
                  <v:fill on="f" focussize="0,0"/>
                  <v:stroke weight="0.5pt" color="#FFC000" joinstyle="round"/>
                  <v:imagedata o:title=""/>
                  <o:lock v:ext="edit" aspectratio="f"/>
                  <v:textbox inset="0mm,0mm,0mm,0mm"/>
                </v:shape>
                <v:shape id="Textbox 158" o:spid="_x0000_s1026" o:spt="202" type="#_x0000_t202" style="position:absolute;left:0;top:0;height:930275;width:4314825;" filled="f" stroked="f" coordsize="21600,21600" o:gfxdata="UEsDBAoAAAAAAIdO4kAAAAAAAAAAAAAAAAAEAAAAZHJzL1BLAwQUAAAACACHTuJASkV1eb8AAADc&#10;AAAADwAAAGRycy9kb3ducmV2LnhtbEWPQUvDQBCF74L/YZmCN7tbw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FdX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BA1DD0A">
                        <w:pPr>
                          <w:spacing w:before="139" w:line="240" w:lineRule="auto"/>
                          <w:rPr>
                            <w:sz w:val="36"/>
                          </w:rPr>
                        </w:pPr>
                      </w:p>
                      <w:p w14:paraId="2D43FDAF">
                        <w:pPr>
                          <w:spacing w:before="0"/>
                          <w:ind w:left="526" w:right="0" w:firstLine="0"/>
                          <w:jc w:val="left"/>
                          <w:rPr>
                            <w:sz w:val="36"/>
                          </w:rPr>
                        </w:pPr>
                        <w:r>
                          <w:rPr>
                            <w:spacing w:val="-2"/>
                            <w:sz w:val="36"/>
                          </w:rPr>
                          <w:t>LEMBAR</w:t>
                        </w:r>
                        <w:r>
                          <w:rPr>
                            <w:spacing w:val="-27"/>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pacing w:val="2"/>
                            <w:sz w:val="36"/>
                          </w:rPr>
                          <w:t xml:space="preserve"> </w:t>
                        </w:r>
                        <w:r>
                          <w:rPr>
                            <w:spacing w:val="-5"/>
                            <w:sz w:val="36"/>
                          </w:rPr>
                          <w:t>III</w:t>
                        </w:r>
                      </w:p>
                    </w:txbxContent>
                  </v:textbox>
                </v:shape>
                <w10:wrap type="none"/>
                <w10:anchorlock/>
              </v:group>
            </w:pict>
          </mc:Fallback>
        </mc:AlternateContent>
      </w:r>
    </w:p>
    <w:p w14:paraId="3E037EFF">
      <w:pPr>
        <w:pStyle w:val="9"/>
        <w:rPr>
          <w:sz w:val="26"/>
        </w:rPr>
      </w:pPr>
    </w:p>
    <w:p w14:paraId="316D460D">
      <w:pPr>
        <w:pStyle w:val="9"/>
        <w:spacing w:before="10"/>
        <w:rPr>
          <w:sz w:val="26"/>
        </w:rPr>
      </w:pPr>
    </w:p>
    <w:p w14:paraId="7A73D1F8">
      <w:pPr>
        <w:pStyle w:val="4"/>
      </w:pPr>
      <w:r>
        <w:rPr>
          <w:spacing w:val="-8"/>
        </w:rPr>
        <w:t>TEMA</w:t>
      </w:r>
      <w:r>
        <w:rPr>
          <w:spacing w:val="-17"/>
        </w:rPr>
        <w:t xml:space="preserve"> </w:t>
      </w:r>
      <w:r>
        <w:rPr>
          <w:spacing w:val="-8"/>
        </w:rPr>
        <w:t>:</w:t>
      </w:r>
      <w:r>
        <w:rPr>
          <w:spacing w:val="-15"/>
        </w:rPr>
        <w:t xml:space="preserve"> </w:t>
      </w:r>
      <w:r>
        <w:rPr>
          <w:spacing w:val="-8"/>
        </w:rPr>
        <w:t>CERITA</w:t>
      </w:r>
      <w:r>
        <w:rPr>
          <w:spacing w:val="-17"/>
        </w:rPr>
        <w:t xml:space="preserve"> </w:t>
      </w:r>
      <w:r>
        <w:rPr>
          <w:spacing w:val="-8"/>
        </w:rPr>
        <w:t>TENTANG</w:t>
      </w:r>
      <w:r>
        <w:rPr>
          <w:spacing w:val="-13"/>
        </w:rPr>
        <w:t xml:space="preserve"> </w:t>
      </w:r>
      <w:r>
        <w:rPr>
          <w:spacing w:val="-8"/>
        </w:rPr>
        <w:t>DAERAHKU</w:t>
      </w:r>
    </w:p>
    <w:p w14:paraId="7DB86794">
      <w:pPr>
        <w:pStyle w:val="9"/>
        <w:spacing w:before="287"/>
        <w:rPr>
          <w:sz w:val="26"/>
        </w:rPr>
      </w:pPr>
    </w:p>
    <w:p w14:paraId="1C0DEA13">
      <w:pPr>
        <w:pStyle w:val="9"/>
        <w:spacing w:line="360" w:lineRule="auto"/>
        <w:ind w:left="1440" w:right="1042" w:hanging="1133"/>
      </w:pPr>
      <w:r>
        <w:drawing>
          <wp:anchor distT="0" distB="0" distL="0" distR="0" simplePos="0" relativeHeight="251705344" behindDoc="1" locked="0" layoutInCell="1" allowOverlap="1">
            <wp:simplePos x="0" y="0"/>
            <wp:positionH relativeFrom="page">
              <wp:posOffset>1457325</wp:posOffset>
            </wp:positionH>
            <wp:positionV relativeFrom="paragraph">
              <wp:posOffset>196850</wp:posOffset>
            </wp:positionV>
            <wp:extent cx="4667250" cy="4591050"/>
            <wp:effectExtent l="0" t="0" r="0" b="0"/>
            <wp:wrapNone/>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25" cstate="print"/>
                    <a:stretch>
                      <a:fillRect/>
                    </a:stretch>
                  </pic:blipFill>
                  <pic:spPr>
                    <a:xfrm>
                      <a:off x="0" y="0"/>
                      <a:ext cx="4667249" cy="4591049"/>
                    </a:xfrm>
                    <a:prstGeom prst="rect">
                      <a:avLst/>
                    </a:prstGeom>
                  </pic:spPr>
                </pic:pic>
              </a:graphicData>
            </a:graphic>
          </wp:anchor>
        </w:drawing>
      </w:r>
      <w:r>
        <mc:AlternateContent>
          <mc:Choice Requires="wps">
            <w:drawing>
              <wp:anchor distT="0" distB="0" distL="0" distR="0" simplePos="0" relativeHeight="251706368" behindDoc="1" locked="0" layoutInCell="1" allowOverlap="1">
                <wp:simplePos x="0" y="0"/>
                <wp:positionH relativeFrom="page">
                  <wp:posOffset>948055</wp:posOffset>
                </wp:positionH>
                <wp:positionV relativeFrom="paragraph">
                  <wp:posOffset>469900</wp:posOffset>
                </wp:positionV>
                <wp:extent cx="5763895" cy="5534660"/>
                <wp:effectExtent l="0" t="0" r="0" b="0"/>
                <wp:wrapNone/>
                <wp:docPr id="160" name="Graphic 160"/>
                <wp:cNvGraphicFramePr/>
                <a:graphic xmlns:a="http://schemas.openxmlformats.org/drawingml/2006/main">
                  <a:graphicData uri="http://schemas.microsoft.com/office/word/2010/wordprocessingShape">
                    <wps:wsp>
                      <wps:cNvSpPr/>
                      <wps:spPr>
                        <a:xfrm>
                          <a:off x="0" y="0"/>
                          <a:ext cx="5763895" cy="5534660"/>
                        </a:xfrm>
                        <a:custGeom>
                          <a:avLst/>
                          <a:gdLst/>
                          <a:ahLst/>
                          <a:cxnLst/>
                          <a:rect l="l" t="t" r="r" b="b"/>
                          <a:pathLst>
                            <a:path w="5763895" h="5534660">
                              <a:moveTo>
                                <a:pt x="0" y="5534660"/>
                              </a:moveTo>
                              <a:lnTo>
                                <a:pt x="5763895" y="5534660"/>
                              </a:lnTo>
                              <a:lnTo>
                                <a:pt x="5763895" y="0"/>
                              </a:lnTo>
                              <a:lnTo>
                                <a:pt x="0" y="0"/>
                              </a:lnTo>
                              <a:lnTo>
                                <a:pt x="0" y="5534660"/>
                              </a:lnTo>
                              <a:close/>
                            </a:path>
                          </a:pathLst>
                        </a:custGeom>
                        <a:ln w="9525">
                          <a:solidFill>
                            <a:srgbClr val="FFC000"/>
                          </a:solidFill>
                          <a:prstDash val="solid"/>
                        </a:ln>
                      </wps:spPr>
                      <wps:bodyPr wrap="square" lIns="0" tIns="0" rIns="0" bIns="0" rtlCol="0">
                        <a:noAutofit/>
                      </wps:bodyPr>
                    </wps:wsp>
                  </a:graphicData>
                </a:graphic>
              </wp:anchor>
            </w:drawing>
          </mc:Choice>
          <mc:Fallback>
            <w:pict>
              <v:shape id="Graphic 160" o:spid="_x0000_s1026" o:spt="100" style="position:absolute;left:0pt;margin-left:74.65pt;margin-top:37pt;height:435.8pt;width:453.85pt;mso-position-horizontal-relative:page;z-index:-251610112;mso-width-relative:page;mso-height-relative:page;" filled="f" stroked="t" coordsize="5763895,5534660" o:gfxdata="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pa8W3ZAAAACwEAAA8AAAAAAAAAAQAgAAAAIgAAAGRycy9kb3du&#10;cmV2LnhtbFBLAQIUABQAAAAIAIdO4kBR34lPNwIAABsFAAAOAAAAAAAAAAEAIAAAACgBAABkcnMv&#10;ZTJvRG9jLnhtbFBLBQYAAAAABgAGAFkBAADRBQAAAAA=&#10;" path="m0,5534660l5763895,5534660,5763895,0,0,0,0,5534660xe">
                <v:fill on="f" focussize="0,0"/>
                <v:stroke color="#FFC000" joinstyle="round"/>
                <v:imagedata o:title=""/>
                <o:lock v:ext="edit" aspectratio="f"/>
                <v:textbox inset="0mm,0mm,0mm,0mm"/>
              </v:shape>
            </w:pict>
          </mc:Fallback>
        </mc:AlternateContent>
      </w:r>
      <w:r>
        <w:t>Petunjuk</w:t>
      </w:r>
      <w:r>
        <w:rPr>
          <w:spacing w:val="-3"/>
        </w:rPr>
        <w:t xml:space="preserve"> </w:t>
      </w:r>
      <w:r>
        <w:t>:</w:t>
      </w:r>
      <w:r>
        <w:rPr>
          <w:spacing w:val="-3"/>
        </w:rPr>
        <w:t xml:space="preserve"> </w:t>
      </w:r>
      <w:r>
        <w:t>Simak</w:t>
      </w:r>
      <w:r>
        <w:rPr>
          <w:spacing w:val="-3"/>
        </w:rPr>
        <w:t xml:space="preserve"> </w:t>
      </w:r>
      <w:r>
        <w:t>video</w:t>
      </w:r>
      <w:r>
        <w:rPr>
          <w:spacing w:val="-3"/>
        </w:rPr>
        <w:t xml:space="preserve"> </w:t>
      </w:r>
      <w:r>
        <w:t>animasi</w:t>
      </w:r>
      <w:r>
        <w:rPr>
          <w:spacing w:val="-3"/>
        </w:rPr>
        <w:t xml:space="preserve"> </w:t>
      </w:r>
      <w:r>
        <w:t>Canva</w:t>
      </w:r>
      <w:r>
        <w:rPr>
          <w:spacing w:val="-4"/>
        </w:rPr>
        <w:t xml:space="preserve"> </w:t>
      </w:r>
      <w:r>
        <w:t>yang</w:t>
      </w:r>
      <w:r>
        <w:rPr>
          <w:spacing w:val="-3"/>
        </w:rPr>
        <w:t xml:space="preserve"> </w:t>
      </w:r>
      <w:r>
        <w:t>ditayangkan</w:t>
      </w:r>
      <w:r>
        <w:rPr>
          <w:spacing w:val="-3"/>
        </w:rPr>
        <w:t xml:space="preserve"> </w:t>
      </w:r>
      <w:r>
        <w:t>oleh</w:t>
      </w:r>
      <w:r>
        <w:rPr>
          <w:spacing w:val="-3"/>
        </w:rPr>
        <w:t xml:space="preserve"> </w:t>
      </w:r>
      <w:r>
        <w:t>guru,</w:t>
      </w:r>
      <w:r>
        <w:rPr>
          <w:spacing w:val="-3"/>
        </w:rPr>
        <w:t xml:space="preserve"> </w:t>
      </w:r>
      <w:r>
        <w:t>lalu</w:t>
      </w:r>
      <w:r>
        <w:rPr>
          <w:spacing w:val="-3"/>
        </w:rPr>
        <w:t xml:space="preserve"> </w:t>
      </w:r>
      <w:r>
        <w:t>isilah</w:t>
      </w:r>
      <w:r>
        <w:rPr>
          <w:spacing w:val="-3"/>
        </w:rPr>
        <w:t xml:space="preserve"> </w:t>
      </w:r>
      <w:r>
        <w:t>tabel</w:t>
      </w:r>
      <w:r>
        <w:rPr>
          <w:spacing w:val="-3"/>
        </w:rPr>
        <w:t xml:space="preserve"> </w:t>
      </w:r>
      <w:r>
        <w:t>berikut berdasarkan informasi dari cerita yang kamu tonton.</w:t>
      </w:r>
    </w:p>
    <w:p w14:paraId="1BC5C71E">
      <w:pPr>
        <w:pStyle w:val="11"/>
        <w:numPr>
          <w:ilvl w:val="0"/>
          <w:numId w:val="39"/>
        </w:numPr>
        <w:tabs>
          <w:tab w:val="left" w:pos="870"/>
          <w:tab w:val="left" w:pos="3391"/>
        </w:tabs>
        <w:spacing w:before="0" w:after="0" w:line="267" w:lineRule="exact"/>
        <w:ind w:left="870" w:right="0" w:hanging="359"/>
        <w:jc w:val="left"/>
        <w:rPr>
          <w:sz w:val="24"/>
        </w:rPr>
      </w:pPr>
      <w:r>
        <w:rPr>
          <w:sz w:val="24"/>
        </w:rPr>
        <w:t>Judul</w:t>
      </w:r>
      <w:r>
        <w:rPr>
          <w:spacing w:val="-2"/>
          <w:sz w:val="24"/>
        </w:rPr>
        <w:t xml:space="preserve"> Cerita</w:t>
      </w:r>
      <w:r>
        <w:rPr>
          <w:sz w:val="24"/>
        </w:rPr>
        <w:tab/>
      </w:r>
      <w:r>
        <w:rPr>
          <w:sz w:val="24"/>
        </w:rPr>
        <w:t>:</w:t>
      </w:r>
      <w:r>
        <w:rPr>
          <w:spacing w:val="-2"/>
          <w:sz w:val="24"/>
        </w:rPr>
        <w:t xml:space="preserve"> ................................................................................................</w:t>
      </w:r>
    </w:p>
    <w:p w14:paraId="429C18D1">
      <w:pPr>
        <w:pStyle w:val="11"/>
        <w:numPr>
          <w:ilvl w:val="0"/>
          <w:numId w:val="39"/>
        </w:numPr>
        <w:tabs>
          <w:tab w:val="left" w:pos="870"/>
          <w:tab w:val="left" w:pos="3391"/>
        </w:tabs>
        <w:spacing w:before="137" w:after="0" w:line="240" w:lineRule="auto"/>
        <w:ind w:left="870" w:right="0" w:hanging="359"/>
        <w:jc w:val="left"/>
        <w:rPr>
          <w:sz w:val="24"/>
        </w:rPr>
      </w:pPr>
      <w:r>
        <w:rPr>
          <w:sz w:val="24"/>
        </w:rPr>
        <w:t>Tokoh</w:t>
      </w:r>
      <w:r>
        <w:rPr>
          <w:spacing w:val="-11"/>
          <w:sz w:val="24"/>
        </w:rPr>
        <w:t xml:space="preserve"> </w:t>
      </w:r>
      <w:r>
        <w:rPr>
          <w:sz w:val="24"/>
        </w:rPr>
        <w:t>dalam</w:t>
      </w:r>
      <w:r>
        <w:rPr>
          <w:spacing w:val="-7"/>
          <w:sz w:val="24"/>
        </w:rPr>
        <w:t xml:space="preserve"> </w:t>
      </w:r>
      <w:r>
        <w:rPr>
          <w:spacing w:val="-2"/>
          <w:sz w:val="24"/>
        </w:rPr>
        <w:t>cerita</w:t>
      </w:r>
      <w:r>
        <w:rPr>
          <w:sz w:val="24"/>
        </w:rPr>
        <w:tab/>
      </w:r>
      <w:r>
        <w:rPr>
          <w:sz w:val="24"/>
        </w:rPr>
        <w:t>:</w:t>
      </w:r>
      <w:r>
        <w:rPr>
          <w:spacing w:val="-2"/>
          <w:sz w:val="24"/>
        </w:rPr>
        <w:t xml:space="preserve"> ................................................................................................</w:t>
      </w:r>
    </w:p>
    <w:p w14:paraId="3C6188CF">
      <w:pPr>
        <w:spacing w:before="139"/>
        <w:ind w:left="2672" w:right="0" w:firstLine="0"/>
        <w:jc w:val="left"/>
        <w:rPr>
          <w:sz w:val="24"/>
        </w:rPr>
      </w:pPr>
      <w:r>
        <w:rPr>
          <w:spacing w:val="-2"/>
          <w:sz w:val="24"/>
        </w:rPr>
        <w:t>..................................................................................................</w:t>
      </w:r>
    </w:p>
    <w:p w14:paraId="35B9C67A">
      <w:pPr>
        <w:spacing w:before="137"/>
        <w:ind w:left="2672" w:right="0" w:firstLine="0"/>
        <w:jc w:val="left"/>
        <w:rPr>
          <w:sz w:val="24"/>
        </w:rPr>
      </w:pPr>
      <w:r>
        <w:rPr>
          <w:spacing w:val="-2"/>
          <w:sz w:val="24"/>
        </w:rPr>
        <w:t>..................................................................................................</w:t>
      </w:r>
    </w:p>
    <w:p w14:paraId="595C0B9D">
      <w:pPr>
        <w:spacing w:before="139"/>
        <w:ind w:left="2672" w:right="0" w:firstLine="0"/>
        <w:jc w:val="left"/>
        <w:rPr>
          <w:sz w:val="24"/>
        </w:rPr>
      </w:pPr>
      <w:r>
        <w:rPr>
          <w:spacing w:val="-2"/>
          <w:sz w:val="24"/>
        </w:rPr>
        <w:t>..................................................................................................</w:t>
      </w:r>
    </w:p>
    <w:p w14:paraId="471BED12">
      <w:pPr>
        <w:spacing w:before="137"/>
        <w:ind w:left="2672" w:right="0" w:firstLine="0"/>
        <w:jc w:val="left"/>
        <w:rPr>
          <w:sz w:val="24"/>
        </w:rPr>
      </w:pPr>
      <w:r>
        <w:rPr>
          <w:spacing w:val="-2"/>
          <w:sz w:val="24"/>
        </w:rPr>
        <w:t>..................................................................................................</w:t>
      </w:r>
    </w:p>
    <w:p w14:paraId="70B27A62">
      <w:pPr>
        <w:pStyle w:val="11"/>
        <w:numPr>
          <w:ilvl w:val="0"/>
          <w:numId w:val="39"/>
        </w:numPr>
        <w:tabs>
          <w:tab w:val="left" w:pos="870"/>
          <w:tab w:val="left" w:pos="3391"/>
        </w:tabs>
        <w:spacing w:before="139" w:after="0" w:line="240" w:lineRule="auto"/>
        <w:ind w:left="870" w:right="0" w:hanging="359"/>
        <w:jc w:val="left"/>
        <w:rPr>
          <w:sz w:val="24"/>
        </w:rPr>
      </w:pPr>
      <w:r>
        <w:rPr>
          <w:spacing w:val="-2"/>
          <w:sz w:val="24"/>
        </w:rPr>
        <w:t>Tempat</w:t>
      </w:r>
      <w:r>
        <w:rPr>
          <w:spacing w:val="-11"/>
          <w:sz w:val="24"/>
        </w:rPr>
        <w:t xml:space="preserve"> </w:t>
      </w:r>
      <w:r>
        <w:rPr>
          <w:spacing w:val="-2"/>
          <w:sz w:val="24"/>
        </w:rPr>
        <w:t>kejadian</w:t>
      </w:r>
      <w:r>
        <w:rPr>
          <w:sz w:val="24"/>
        </w:rPr>
        <w:tab/>
      </w:r>
      <w:r>
        <w:rPr>
          <w:sz w:val="24"/>
        </w:rPr>
        <w:t>:</w:t>
      </w:r>
      <w:r>
        <w:rPr>
          <w:spacing w:val="-2"/>
          <w:sz w:val="24"/>
        </w:rPr>
        <w:t xml:space="preserve"> ................................................................................................</w:t>
      </w:r>
    </w:p>
    <w:p w14:paraId="1FE245ED">
      <w:pPr>
        <w:pStyle w:val="11"/>
        <w:numPr>
          <w:ilvl w:val="0"/>
          <w:numId w:val="39"/>
        </w:numPr>
        <w:tabs>
          <w:tab w:val="left" w:pos="870"/>
          <w:tab w:val="left" w:pos="3391"/>
        </w:tabs>
        <w:spacing w:before="137" w:after="0" w:line="240" w:lineRule="auto"/>
        <w:ind w:left="870" w:right="0" w:hanging="359"/>
        <w:jc w:val="left"/>
        <w:rPr>
          <w:sz w:val="24"/>
        </w:rPr>
      </w:pPr>
      <w:r>
        <w:rPr>
          <w:spacing w:val="-4"/>
          <w:sz w:val="24"/>
        </w:rPr>
        <w:t>Waktu</w:t>
      </w:r>
      <w:r>
        <w:rPr>
          <w:spacing w:val="-5"/>
          <w:sz w:val="24"/>
        </w:rPr>
        <w:t xml:space="preserve"> </w:t>
      </w:r>
      <w:r>
        <w:rPr>
          <w:spacing w:val="-2"/>
          <w:sz w:val="24"/>
        </w:rPr>
        <w:t>kejadian</w:t>
      </w:r>
      <w:r>
        <w:rPr>
          <w:sz w:val="24"/>
        </w:rPr>
        <w:tab/>
      </w:r>
      <w:r>
        <w:rPr>
          <w:sz w:val="24"/>
        </w:rPr>
        <w:t>:</w:t>
      </w:r>
      <w:r>
        <w:rPr>
          <w:spacing w:val="-2"/>
          <w:sz w:val="24"/>
        </w:rPr>
        <w:t xml:space="preserve"> ................................................................................................</w:t>
      </w:r>
    </w:p>
    <w:p w14:paraId="64230C38">
      <w:pPr>
        <w:pStyle w:val="11"/>
        <w:numPr>
          <w:ilvl w:val="0"/>
          <w:numId w:val="39"/>
        </w:numPr>
        <w:tabs>
          <w:tab w:val="left" w:pos="870"/>
          <w:tab w:val="left" w:pos="5552"/>
        </w:tabs>
        <w:spacing w:before="140" w:after="0" w:line="240" w:lineRule="auto"/>
        <w:ind w:left="870" w:right="0" w:hanging="359"/>
        <w:jc w:val="left"/>
        <w:rPr>
          <w:sz w:val="24"/>
        </w:rPr>
      </w:pPr>
      <w:r>
        <w:rPr>
          <w:sz w:val="24"/>
        </w:rPr>
        <w:t>Nilai-nilai</w:t>
      </w:r>
      <w:r>
        <w:rPr>
          <w:spacing w:val="-5"/>
          <w:sz w:val="24"/>
        </w:rPr>
        <w:t xml:space="preserve"> </w:t>
      </w:r>
      <w:r>
        <w:rPr>
          <w:sz w:val="24"/>
        </w:rPr>
        <w:t>budaya</w:t>
      </w:r>
      <w:r>
        <w:rPr>
          <w:spacing w:val="-4"/>
          <w:sz w:val="24"/>
        </w:rPr>
        <w:t xml:space="preserve"> </w:t>
      </w:r>
      <w:r>
        <w:rPr>
          <w:sz w:val="24"/>
        </w:rPr>
        <w:t>yang</w:t>
      </w:r>
      <w:r>
        <w:rPr>
          <w:spacing w:val="-3"/>
          <w:sz w:val="24"/>
        </w:rPr>
        <w:t xml:space="preserve"> </w:t>
      </w:r>
      <w:r>
        <w:rPr>
          <w:sz w:val="24"/>
        </w:rPr>
        <w:t>terdapat</w:t>
      </w:r>
      <w:r>
        <w:rPr>
          <w:spacing w:val="-2"/>
          <w:sz w:val="24"/>
        </w:rPr>
        <w:t xml:space="preserve"> </w:t>
      </w:r>
      <w:r>
        <w:rPr>
          <w:sz w:val="24"/>
        </w:rPr>
        <w:t>dalam</w:t>
      </w:r>
      <w:r>
        <w:rPr>
          <w:spacing w:val="-2"/>
          <w:sz w:val="24"/>
        </w:rPr>
        <w:t xml:space="preserve"> cerita</w:t>
      </w:r>
      <w:r>
        <w:rPr>
          <w:sz w:val="24"/>
        </w:rPr>
        <w:tab/>
      </w:r>
      <w:r>
        <w:rPr>
          <w:sz w:val="24"/>
        </w:rPr>
        <w:t>:</w:t>
      </w:r>
      <w:r>
        <w:rPr>
          <w:spacing w:val="-2"/>
          <w:sz w:val="24"/>
        </w:rPr>
        <w:t xml:space="preserve"> ............................................................</w:t>
      </w:r>
    </w:p>
    <w:p w14:paraId="239665F1">
      <w:pPr>
        <w:spacing w:before="137"/>
        <w:ind w:left="2672" w:right="0" w:firstLine="0"/>
        <w:jc w:val="left"/>
        <w:rPr>
          <w:sz w:val="24"/>
        </w:rPr>
      </w:pPr>
      <w:r>
        <w:rPr>
          <w:spacing w:val="-2"/>
          <w:sz w:val="24"/>
        </w:rPr>
        <w:t>..................................................................................................</w:t>
      </w:r>
    </w:p>
    <w:p w14:paraId="3797A3DB">
      <w:pPr>
        <w:spacing w:before="139"/>
        <w:ind w:left="2672" w:right="0" w:firstLine="0"/>
        <w:jc w:val="left"/>
        <w:rPr>
          <w:sz w:val="24"/>
        </w:rPr>
      </w:pPr>
      <w:r>
        <w:rPr>
          <w:spacing w:val="-2"/>
          <w:sz w:val="24"/>
        </w:rPr>
        <w:t>..................................................................................................</w:t>
      </w:r>
    </w:p>
    <w:p w14:paraId="3CF125D3">
      <w:pPr>
        <w:spacing w:before="137"/>
        <w:ind w:left="2672" w:right="0" w:firstLine="0"/>
        <w:jc w:val="left"/>
        <w:rPr>
          <w:sz w:val="24"/>
        </w:rPr>
      </w:pPr>
      <w:r>
        <w:rPr>
          <w:spacing w:val="-2"/>
          <w:sz w:val="24"/>
        </w:rPr>
        <w:t>..................................................................................................</w:t>
      </w:r>
    </w:p>
    <w:p w14:paraId="011DC236">
      <w:pPr>
        <w:spacing w:before="139"/>
        <w:ind w:left="2672" w:right="0" w:firstLine="0"/>
        <w:jc w:val="left"/>
        <w:rPr>
          <w:sz w:val="24"/>
        </w:rPr>
      </w:pPr>
      <w:r>
        <w:rPr>
          <w:spacing w:val="-2"/>
          <w:sz w:val="24"/>
        </w:rPr>
        <w:t>..................................................................................................</w:t>
      </w:r>
    </w:p>
    <w:p w14:paraId="15541710">
      <w:pPr>
        <w:spacing w:before="137"/>
        <w:ind w:left="2672" w:right="0" w:firstLine="0"/>
        <w:jc w:val="left"/>
        <w:rPr>
          <w:sz w:val="24"/>
        </w:rPr>
      </w:pPr>
      <w:r>
        <w:rPr>
          <w:spacing w:val="-2"/>
          <w:sz w:val="24"/>
        </w:rPr>
        <w:t>..................................................................................................</w:t>
      </w:r>
    </w:p>
    <w:p w14:paraId="795DF057">
      <w:pPr>
        <w:pStyle w:val="11"/>
        <w:numPr>
          <w:ilvl w:val="0"/>
          <w:numId w:val="39"/>
        </w:numPr>
        <w:tabs>
          <w:tab w:val="left" w:pos="870"/>
          <w:tab w:val="left" w:pos="3391"/>
        </w:tabs>
        <w:spacing w:before="139" w:after="0" w:line="240" w:lineRule="auto"/>
        <w:ind w:left="870" w:right="0" w:hanging="359"/>
        <w:jc w:val="left"/>
        <w:rPr>
          <w:sz w:val="24"/>
        </w:rPr>
      </w:pPr>
      <w:r>
        <w:rPr>
          <w:sz w:val="24"/>
        </w:rPr>
        <w:t>Simpulan</w:t>
      </w:r>
      <w:r>
        <w:rPr>
          <w:spacing w:val="-3"/>
          <w:sz w:val="24"/>
        </w:rPr>
        <w:t xml:space="preserve"> </w:t>
      </w:r>
      <w:r>
        <w:rPr>
          <w:sz w:val="24"/>
        </w:rPr>
        <w:t>isi</w:t>
      </w:r>
      <w:r>
        <w:rPr>
          <w:spacing w:val="1"/>
          <w:sz w:val="24"/>
        </w:rPr>
        <w:t xml:space="preserve"> </w:t>
      </w:r>
      <w:r>
        <w:rPr>
          <w:spacing w:val="-2"/>
          <w:sz w:val="24"/>
        </w:rPr>
        <w:t>cerita</w:t>
      </w:r>
      <w:r>
        <w:rPr>
          <w:sz w:val="24"/>
        </w:rPr>
        <w:tab/>
      </w:r>
      <w:r>
        <w:rPr>
          <w:sz w:val="24"/>
        </w:rPr>
        <w:t>:</w:t>
      </w:r>
      <w:r>
        <w:rPr>
          <w:spacing w:val="-2"/>
          <w:sz w:val="24"/>
        </w:rPr>
        <w:t xml:space="preserve"> ................................................................................................</w:t>
      </w:r>
    </w:p>
    <w:p w14:paraId="097E6E7F">
      <w:pPr>
        <w:spacing w:before="137"/>
        <w:ind w:left="2672" w:right="0" w:firstLine="0"/>
        <w:jc w:val="left"/>
        <w:rPr>
          <w:sz w:val="24"/>
        </w:rPr>
      </w:pPr>
      <w:r>
        <w:rPr>
          <w:spacing w:val="-2"/>
          <w:sz w:val="24"/>
        </w:rPr>
        <w:t>..................................................................................................</w:t>
      </w:r>
    </w:p>
    <w:p w14:paraId="75A353B1">
      <w:pPr>
        <w:spacing w:before="139"/>
        <w:ind w:left="2672" w:right="0" w:firstLine="0"/>
        <w:jc w:val="left"/>
        <w:rPr>
          <w:sz w:val="24"/>
        </w:rPr>
      </w:pPr>
      <w:r>
        <w:rPr>
          <w:spacing w:val="-2"/>
          <w:sz w:val="24"/>
        </w:rPr>
        <w:t>..................................................................................................</w:t>
      </w:r>
    </w:p>
    <w:p w14:paraId="35383775">
      <w:pPr>
        <w:spacing w:before="140"/>
        <w:ind w:left="2672" w:right="0" w:firstLine="0"/>
        <w:jc w:val="left"/>
        <w:rPr>
          <w:sz w:val="24"/>
        </w:rPr>
      </w:pPr>
      <w:r>
        <w:rPr>
          <w:spacing w:val="-2"/>
          <w:sz w:val="24"/>
        </w:rPr>
        <w:t>..................................................................................................</w:t>
      </w:r>
    </w:p>
    <w:p w14:paraId="55D23085">
      <w:pPr>
        <w:spacing w:before="137"/>
        <w:ind w:left="2672" w:right="0" w:firstLine="0"/>
        <w:jc w:val="left"/>
        <w:rPr>
          <w:sz w:val="24"/>
        </w:rPr>
      </w:pPr>
      <w:r>
        <w:rPr>
          <w:spacing w:val="-2"/>
          <w:sz w:val="24"/>
        </w:rPr>
        <w:t>..................................................................................................</w:t>
      </w:r>
    </w:p>
    <w:p w14:paraId="5112BB5E">
      <w:pPr>
        <w:spacing w:before="136"/>
        <w:ind w:left="2672" w:right="0" w:firstLine="0"/>
        <w:jc w:val="left"/>
        <w:rPr>
          <w:sz w:val="24"/>
        </w:rPr>
      </w:pPr>
      <w:r>
        <w:rPr>
          <w:spacing w:val="-2"/>
          <w:sz w:val="24"/>
        </w:rPr>
        <w:t>..................................................................................................</w:t>
      </w:r>
    </w:p>
    <w:p w14:paraId="0DC22043">
      <w:pPr>
        <w:spacing w:before="140"/>
        <w:ind w:left="2672" w:right="0" w:firstLine="0"/>
        <w:jc w:val="left"/>
        <w:rPr>
          <w:sz w:val="24"/>
        </w:rPr>
      </w:pPr>
      <w:r>
        <w:rPr>
          <w:spacing w:val="-2"/>
          <w:sz w:val="24"/>
        </w:rPr>
        <w:t>..................................................................................................</w:t>
      </w:r>
    </w:p>
    <w:p w14:paraId="215B9132">
      <w:pPr>
        <w:spacing w:after="0"/>
        <w:jc w:val="left"/>
        <w:rPr>
          <w:sz w:val="24"/>
        </w:rPr>
        <w:sectPr>
          <w:pgSz w:w="11920" w:h="16850"/>
          <w:pgMar w:top="980" w:right="425" w:bottom="280" w:left="1133" w:header="715" w:footer="0" w:gutter="0"/>
          <w:cols w:space="720" w:num="1"/>
        </w:sectPr>
      </w:pPr>
    </w:p>
    <w:p w14:paraId="7F5B3BCB">
      <w:pPr>
        <w:pStyle w:val="9"/>
      </w:pPr>
    </w:p>
    <w:p w14:paraId="5EF9D2F1">
      <w:pPr>
        <w:pStyle w:val="9"/>
      </w:pPr>
    </w:p>
    <w:p w14:paraId="1FA1C8DA">
      <w:pPr>
        <w:pStyle w:val="9"/>
      </w:pPr>
    </w:p>
    <w:p w14:paraId="15EE832D">
      <w:pPr>
        <w:pStyle w:val="9"/>
        <w:spacing w:before="161"/>
      </w:pPr>
    </w:p>
    <w:p w14:paraId="1055C08E">
      <w:pPr>
        <w:pStyle w:val="11"/>
        <w:numPr>
          <w:ilvl w:val="0"/>
          <w:numId w:val="39"/>
        </w:numPr>
        <w:tabs>
          <w:tab w:val="left" w:pos="882"/>
        </w:tabs>
        <w:spacing w:before="0" w:after="0" w:line="240" w:lineRule="auto"/>
        <w:ind w:left="882" w:right="0" w:hanging="357"/>
        <w:jc w:val="left"/>
        <w:rPr>
          <w:sz w:val="24"/>
        </w:rPr>
      </w:pPr>
      <w:r>
        <w:rPr>
          <w:sz w:val="24"/>
        </w:rPr>
        <mc:AlternateContent>
          <mc:Choice Requires="wps">
            <w:drawing>
              <wp:anchor distT="0" distB="0" distL="0" distR="0" simplePos="0" relativeHeight="251707392" behindDoc="1" locked="0" layoutInCell="1" allowOverlap="1">
                <wp:simplePos x="0" y="0"/>
                <wp:positionH relativeFrom="page">
                  <wp:posOffset>957580</wp:posOffset>
                </wp:positionH>
                <wp:positionV relativeFrom="paragraph">
                  <wp:posOffset>-118110</wp:posOffset>
                </wp:positionV>
                <wp:extent cx="5703570" cy="8124825"/>
                <wp:effectExtent l="0" t="0" r="0" b="0"/>
                <wp:wrapNone/>
                <wp:docPr id="161" name="Graphic 161"/>
                <wp:cNvGraphicFramePr/>
                <a:graphic xmlns:a="http://schemas.openxmlformats.org/drawingml/2006/main">
                  <a:graphicData uri="http://schemas.microsoft.com/office/word/2010/wordprocessingShape">
                    <wps:wsp>
                      <wps:cNvSpPr/>
                      <wps:spPr>
                        <a:xfrm>
                          <a:off x="0" y="0"/>
                          <a:ext cx="5703570" cy="8124825"/>
                        </a:xfrm>
                        <a:custGeom>
                          <a:avLst/>
                          <a:gdLst/>
                          <a:ahLst/>
                          <a:cxnLst/>
                          <a:rect l="l" t="t" r="r" b="b"/>
                          <a:pathLst>
                            <a:path w="5703570" h="8124825">
                              <a:moveTo>
                                <a:pt x="0" y="8124825"/>
                              </a:moveTo>
                              <a:lnTo>
                                <a:pt x="5703570" y="8124825"/>
                              </a:lnTo>
                              <a:lnTo>
                                <a:pt x="5703570" y="0"/>
                              </a:lnTo>
                              <a:lnTo>
                                <a:pt x="0" y="0"/>
                              </a:lnTo>
                              <a:lnTo>
                                <a:pt x="0" y="8124825"/>
                              </a:lnTo>
                              <a:close/>
                            </a:path>
                          </a:pathLst>
                        </a:custGeom>
                        <a:ln w="9523">
                          <a:solidFill>
                            <a:srgbClr val="FFC000"/>
                          </a:solidFill>
                          <a:prstDash val="solid"/>
                        </a:ln>
                      </wps:spPr>
                      <wps:bodyPr wrap="square" lIns="0" tIns="0" rIns="0" bIns="0" rtlCol="0">
                        <a:noAutofit/>
                      </wps:bodyPr>
                    </wps:wsp>
                  </a:graphicData>
                </a:graphic>
              </wp:anchor>
            </w:drawing>
          </mc:Choice>
          <mc:Fallback>
            <w:pict>
              <v:shape id="Graphic 161" o:spid="_x0000_s1026" o:spt="100" style="position:absolute;left:0pt;margin-left:75.4pt;margin-top:-9.3pt;height:639.75pt;width:449.1pt;mso-position-horizontal-relative:page;z-index:-251609088;mso-width-relative:page;mso-height-relative:page;" filled="f" stroked="t" coordsize="5703570,8124825" o:gfxdata="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bESj2gAAAA0BAAAPAAAAAAAAAAEAIAAAACIAAABkcnMvZG93&#10;bnJldi54bWxQSwECFAAUAAAACACHTuJAMaCLuDcCAAAbBQAADgAAAAAAAAABACAAAAApAQAAZHJz&#10;L2Uyb0RvYy54bWxQSwUGAAAAAAYABgBZAQAA0gUAAAAA&#10;" path="m0,8124825l5703570,8124825,5703570,0,0,0,0,8124825xe">
                <v:fill on="f" focussize="0,0"/>
                <v:stroke weight="0.749842519685039pt" color="#FFC000" joinstyle="round"/>
                <v:imagedata o:title=""/>
                <o:lock v:ext="edit" aspectratio="f"/>
                <v:textbox inset="0mm,0mm,0mm,0mm"/>
              </v:shape>
            </w:pict>
          </mc:Fallback>
        </mc:AlternateContent>
      </w:r>
      <w:r>
        <w:rPr>
          <w:sz w:val="24"/>
        </w:rPr>
        <w:t>Gambarlah</w:t>
      </w:r>
      <w:r>
        <w:rPr>
          <w:spacing w:val="-5"/>
          <w:sz w:val="24"/>
        </w:rPr>
        <w:t xml:space="preserve"> </w:t>
      </w:r>
      <w:r>
        <w:rPr>
          <w:sz w:val="24"/>
        </w:rPr>
        <w:t>adegan</w:t>
      </w:r>
      <w:r>
        <w:rPr>
          <w:spacing w:val="-3"/>
          <w:sz w:val="24"/>
        </w:rPr>
        <w:t xml:space="preserve"> </w:t>
      </w:r>
      <w:r>
        <w:rPr>
          <w:sz w:val="24"/>
        </w:rPr>
        <w:t>yang</w:t>
      </w:r>
      <w:r>
        <w:rPr>
          <w:spacing w:val="1"/>
          <w:sz w:val="24"/>
        </w:rPr>
        <w:t xml:space="preserve"> </w:t>
      </w:r>
      <w:r>
        <w:rPr>
          <w:sz w:val="24"/>
        </w:rPr>
        <w:t>paling</w:t>
      </w:r>
      <w:r>
        <w:rPr>
          <w:spacing w:val="-4"/>
          <w:sz w:val="24"/>
        </w:rPr>
        <w:t xml:space="preserve"> </w:t>
      </w:r>
      <w:r>
        <w:rPr>
          <w:sz w:val="24"/>
        </w:rPr>
        <w:t>menarik</w:t>
      </w:r>
      <w:r>
        <w:rPr>
          <w:spacing w:val="-1"/>
          <w:sz w:val="24"/>
        </w:rPr>
        <w:t xml:space="preserve"> </w:t>
      </w:r>
      <w:r>
        <w:rPr>
          <w:sz w:val="24"/>
        </w:rPr>
        <w:t>dari</w:t>
      </w:r>
      <w:r>
        <w:rPr>
          <w:spacing w:val="-2"/>
          <w:sz w:val="24"/>
        </w:rPr>
        <w:t xml:space="preserve"> </w:t>
      </w:r>
      <w:r>
        <w:rPr>
          <w:sz w:val="24"/>
        </w:rPr>
        <w:t>cerita</w:t>
      </w:r>
      <w:r>
        <w:rPr>
          <w:spacing w:val="-4"/>
          <w:sz w:val="24"/>
        </w:rPr>
        <w:t xml:space="preserve"> </w:t>
      </w:r>
      <w:r>
        <w:rPr>
          <w:spacing w:val="-2"/>
          <w:sz w:val="24"/>
        </w:rPr>
        <w:t>tersebut:</w:t>
      </w:r>
    </w:p>
    <w:p w14:paraId="113E9942">
      <w:pPr>
        <w:spacing w:before="137"/>
        <w:ind w:left="876" w:right="0" w:firstLine="0"/>
        <w:jc w:val="left"/>
        <w:rPr>
          <w:sz w:val="24"/>
        </w:rPr>
      </w:pPr>
      <w:r>
        <w:rPr>
          <w:spacing w:val="-2"/>
          <w:sz w:val="24"/>
        </w:rPr>
        <w:t>.........................................................................................................................................</w:t>
      </w:r>
    </w:p>
    <w:p w14:paraId="0F7320EE">
      <w:pPr>
        <w:spacing w:before="139"/>
        <w:ind w:left="885" w:right="0" w:firstLine="0"/>
        <w:jc w:val="left"/>
        <w:rPr>
          <w:sz w:val="24"/>
        </w:rPr>
      </w:pPr>
      <w:r>
        <w:rPr>
          <w:spacing w:val="-2"/>
          <w:sz w:val="24"/>
        </w:rPr>
        <w:t>.........................................................................................................................................</w:t>
      </w:r>
    </w:p>
    <w:p w14:paraId="58DB22FD">
      <w:pPr>
        <w:spacing w:before="137"/>
        <w:ind w:left="885" w:right="0" w:firstLine="0"/>
        <w:jc w:val="left"/>
        <w:rPr>
          <w:sz w:val="24"/>
        </w:rPr>
      </w:pPr>
      <w:r>
        <w:rPr>
          <w:spacing w:val="-2"/>
          <w:sz w:val="24"/>
        </w:rPr>
        <w:t>.........................................................................................................................................</w:t>
      </w:r>
    </w:p>
    <w:p w14:paraId="67AB4B3F">
      <w:pPr>
        <w:spacing w:before="139"/>
        <w:ind w:left="885" w:right="0" w:firstLine="0"/>
        <w:jc w:val="left"/>
        <w:rPr>
          <w:sz w:val="24"/>
        </w:rPr>
      </w:pPr>
      <w:r>
        <w:rPr>
          <w:spacing w:val="-2"/>
          <w:sz w:val="24"/>
        </w:rPr>
        <w:t>.........................................................................................................................................</w:t>
      </w:r>
    </w:p>
    <w:p w14:paraId="1AF795B8">
      <w:pPr>
        <w:spacing w:before="137"/>
        <w:ind w:left="885" w:right="0" w:firstLine="0"/>
        <w:jc w:val="left"/>
        <w:rPr>
          <w:sz w:val="24"/>
        </w:rPr>
      </w:pPr>
      <w:r>
        <w:rPr>
          <w:spacing w:val="-2"/>
          <w:sz w:val="24"/>
        </w:rPr>
        <w:t>.........................................................................................................................................</w:t>
      </w:r>
    </w:p>
    <w:p w14:paraId="1D05E11E">
      <w:pPr>
        <w:spacing w:before="139"/>
        <w:ind w:left="885" w:right="0" w:firstLine="0"/>
        <w:jc w:val="left"/>
        <w:rPr>
          <w:sz w:val="24"/>
        </w:rPr>
      </w:pPr>
      <w:r>
        <w:rPr>
          <w:sz w:val="24"/>
        </w:rPr>
        <w:drawing>
          <wp:anchor distT="0" distB="0" distL="0" distR="0" simplePos="0" relativeHeight="251706368" behindDoc="1" locked="0" layoutInCell="1" allowOverlap="1">
            <wp:simplePos x="0" y="0"/>
            <wp:positionH relativeFrom="page">
              <wp:posOffset>1457325</wp:posOffset>
            </wp:positionH>
            <wp:positionV relativeFrom="paragraph">
              <wp:posOffset>126365</wp:posOffset>
            </wp:positionV>
            <wp:extent cx="4667250" cy="4591050"/>
            <wp:effectExtent l="0" t="0" r="0" b="0"/>
            <wp:wrapNone/>
            <wp:docPr id="162" name="Image 162"/>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25" cstate="print"/>
                    <a:stretch>
                      <a:fillRect/>
                    </a:stretch>
                  </pic:blipFill>
                  <pic:spPr>
                    <a:xfrm>
                      <a:off x="0" y="0"/>
                      <a:ext cx="4667249" cy="4591049"/>
                    </a:xfrm>
                    <a:prstGeom prst="rect">
                      <a:avLst/>
                    </a:prstGeom>
                  </pic:spPr>
                </pic:pic>
              </a:graphicData>
            </a:graphic>
          </wp:anchor>
        </w:drawing>
      </w:r>
      <w:r>
        <w:rPr>
          <w:spacing w:val="-2"/>
          <w:sz w:val="24"/>
        </w:rPr>
        <w:t>.........................................................................................................................................</w:t>
      </w:r>
    </w:p>
    <w:p w14:paraId="21B9FA17">
      <w:pPr>
        <w:spacing w:before="140"/>
        <w:ind w:left="885" w:right="0" w:firstLine="0"/>
        <w:jc w:val="left"/>
        <w:rPr>
          <w:sz w:val="24"/>
        </w:rPr>
      </w:pPr>
      <w:r>
        <w:rPr>
          <w:spacing w:val="-2"/>
          <w:sz w:val="24"/>
        </w:rPr>
        <w:t>.........................................................................................................................................</w:t>
      </w:r>
    </w:p>
    <w:p w14:paraId="1A648826">
      <w:pPr>
        <w:spacing w:before="139"/>
        <w:ind w:left="885" w:right="0" w:firstLine="0"/>
        <w:jc w:val="left"/>
        <w:rPr>
          <w:sz w:val="24"/>
        </w:rPr>
      </w:pPr>
      <w:r>
        <w:rPr>
          <w:spacing w:val="-2"/>
          <w:sz w:val="24"/>
        </w:rPr>
        <w:t>.........................................................................................................................................</w:t>
      </w:r>
    </w:p>
    <w:p w14:paraId="731CC658">
      <w:pPr>
        <w:spacing w:before="137"/>
        <w:ind w:left="885" w:right="0" w:firstLine="0"/>
        <w:jc w:val="left"/>
        <w:rPr>
          <w:sz w:val="24"/>
        </w:rPr>
      </w:pPr>
      <w:r>
        <w:rPr>
          <w:spacing w:val="-2"/>
          <w:sz w:val="24"/>
        </w:rPr>
        <w:t>.........................................................................................................................................</w:t>
      </w:r>
    </w:p>
    <w:p w14:paraId="45041C90">
      <w:pPr>
        <w:spacing w:before="139"/>
        <w:ind w:left="885" w:right="0" w:firstLine="0"/>
        <w:jc w:val="left"/>
        <w:rPr>
          <w:sz w:val="24"/>
        </w:rPr>
      </w:pPr>
      <w:r>
        <w:rPr>
          <w:spacing w:val="-2"/>
          <w:sz w:val="24"/>
        </w:rPr>
        <w:t>.........................................................................................................................................</w:t>
      </w:r>
    </w:p>
    <w:p w14:paraId="1DB44BC2">
      <w:pPr>
        <w:spacing w:before="137"/>
        <w:ind w:left="885" w:right="0" w:firstLine="0"/>
        <w:jc w:val="left"/>
        <w:rPr>
          <w:sz w:val="24"/>
        </w:rPr>
      </w:pPr>
      <w:r>
        <w:rPr>
          <w:spacing w:val="-2"/>
          <w:sz w:val="24"/>
        </w:rPr>
        <w:t>.........................................................................................................................................</w:t>
      </w:r>
    </w:p>
    <w:p w14:paraId="1CEC516B">
      <w:pPr>
        <w:spacing w:before="139"/>
        <w:ind w:left="885" w:right="0" w:firstLine="0"/>
        <w:jc w:val="left"/>
        <w:rPr>
          <w:sz w:val="24"/>
        </w:rPr>
      </w:pPr>
      <w:r>
        <w:rPr>
          <w:spacing w:val="-2"/>
          <w:sz w:val="24"/>
        </w:rPr>
        <w:t>.........................................................................................................................................</w:t>
      </w:r>
    </w:p>
    <w:p w14:paraId="7FDA529E">
      <w:pPr>
        <w:spacing w:before="137"/>
        <w:ind w:left="885" w:right="0" w:firstLine="0"/>
        <w:jc w:val="left"/>
        <w:rPr>
          <w:sz w:val="24"/>
        </w:rPr>
      </w:pPr>
      <w:r>
        <w:rPr>
          <w:spacing w:val="-2"/>
          <w:sz w:val="24"/>
        </w:rPr>
        <w:t>.........................................................................................................................................</w:t>
      </w:r>
    </w:p>
    <w:p w14:paraId="1911248A">
      <w:pPr>
        <w:spacing w:before="137"/>
        <w:ind w:left="885" w:right="0" w:firstLine="0"/>
        <w:jc w:val="left"/>
        <w:rPr>
          <w:sz w:val="24"/>
        </w:rPr>
      </w:pPr>
      <w:r>
        <w:rPr>
          <w:spacing w:val="-2"/>
          <w:sz w:val="24"/>
        </w:rPr>
        <w:t>.........................................................................................................................................</w:t>
      </w:r>
    </w:p>
    <w:p w14:paraId="633F005B">
      <w:pPr>
        <w:spacing w:before="137"/>
        <w:ind w:left="885" w:right="0" w:firstLine="0"/>
        <w:jc w:val="left"/>
        <w:rPr>
          <w:sz w:val="24"/>
        </w:rPr>
      </w:pPr>
      <w:r>
        <w:rPr>
          <w:spacing w:val="-2"/>
          <w:sz w:val="24"/>
        </w:rPr>
        <w:t>.........................................................................................................................................</w:t>
      </w:r>
    </w:p>
    <w:p w14:paraId="36B3E7EC">
      <w:pPr>
        <w:spacing w:before="139"/>
        <w:ind w:left="885" w:right="0" w:firstLine="0"/>
        <w:jc w:val="left"/>
        <w:rPr>
          <w:sz w:val="24"/>
        </w:rPr>
      </w:pPr>
      <w:r>
        <w:rPr>
          <w:spacing w:val="-2"/>
          <w:sz w:val="24"/>
        </w:rPr>
        <w:t>.........................................................................................................................................</w:t>
      </w:r>
    </w:p>
    <w:p w14:paraId="5B9268E0">
      <w:pPr>
        <w:spacing w:before="140"/>
        <w:ind w:left="885" w:right="0" w:firstLine="0"/>
        <w:jc w:val="left"/>
        <w:rPr>
          <w:sz w:val="24"/>
        </w:rPr>
      </w:pPr>
      <w:r>
        <w:rPr>
          <w:spacing w:val="-2"/>
          <w:sz w:val="24"/>
        </w:rPr>
        <w:t>.........................................................................................................................................</w:t>
      </w:r>
    </w:p>
    <w:p w14:paraId="56668F51">
      <w:pPr>
        <w:spacing w:before="136"/>
        <w:ind w:left="885" w:right="0" w:firstLine="0"/>
        <w:jc w:val="left"/>
        <w:rPr>
          <w:sz w:val="24"/>
        </w:rPr>
      </w:pPr>
      <w:r>
        <w:rPr>
          <w:spacing w:val="-2"/>
          <w:sz w:val="24"/>
        </w:rPr>
        <w:t>.........................................................................................................................................</w:t>
      </w:r>
    </w:p>
    <w:p w14:paraId="77275B81">
      <w:pPr>
        <w:spacing w:before="140"/>
        <w:ind w:left="885" w:right="0" w:firstLine="0"/>
        <w:jc w:val="left"/>
        <w:rPr>
          <w:sz w:val="24"/>
        </w:rPr>
      </w:pPr>
      <w:r>
        <w:rPr>
          <w:spacing w:val="-2"/>
          <w:sz w:val="24"/>
        </w:rPr>
        <w:t>.........................................................................................................................................</w:t>
      </w:r>
    </w:p>
    <w:p w14:paraId="4D40CE85">
      <w:pPr>
        <w:spacing w:before="136"/>
        <w:ind w:left="885" w:right="0" w:firstLine="0"/>
        <w:jc w:val="left"/>
        <w:rPr>
          <w:sz w:val="24"/>
        </w:rPr>
      </w:pPr>
      <w:r>
        <w:rPr>
          <w:spacing w:val="-2"/>
          <w:sz w:val="24"/>
        </w:rPr>
        <w:t>.........................................................................................................................................</w:t>
      </w:r>
    </w:p>
    <w:p w14:paraId="17087667">
      <w:pPr>
        <w:spacing w:before="140"/>
        <w:ind w:left="885" w:right="0" w:firstLine="0"/>
        <w:jc w:val="left"/>
        <w:rPr>
          <w:sz w:val="24"/>
        </w:rPr>
      </w:pPr>
      <w:r>
        <w:rPr>
          <w:spacing w:val="-2"/>
          <w:sz w:val="24"/>
        </w:rPr>
        <w:t>.........................................................................................................................................</w:t>
      </w:r>
    </w:p>
    <w:p w14:paraId="4A5B56BB">
      <w:pPr>
        <w:spacing w:before="137"/>
        <w:ind w:left="885" w:right="0" w:firstLine="0"/>
        <w:jc w:val="left"/>
        <w:rPr>
          <w:sz w:val="24"/>
        </w:rPr>
      </w:pPr>
      <w:r>
        <w:rPr>
          <w:spacing w:val="-2"/>
          <w:sz w:val="24"/>
        </w:rPr>
        <w:t>.........................................................................................................................................</w:t>
      </w:r>
    </w:p>
    <w:p w14:paraId="45279618">
      <w:pPr>
        <w:spacing w:before="139"/>
        <w:ind w:left="885" w:right="0" w:firstLine="0"/>
        <w:jc w:val="left"/>
        <w:rPr>
          <w:sz w:val="24"/>
        </w:rPr>
      </w:pPr>
      <w:r>
        <w:rPr>
          <w:spacing w:val="-2"/>
          <w:sz w:val="24"/>
        </w:rPr>
        <w:t>.........................................................................................................................................</w:t>
      </w:r>
    </w:p>
    <w:p w14:paraId="732CF2D6">
      <w:pPr>
        <w:spacing w:before="137"/>
        <w:ind w:left="885" w:right="0" w:firstLine="0"/>
        <w:jc w:val="left"/>
        <w:rPr>
          <w:sz w:val="24"/>
        </w:rPr>
      </w:pPr>
      <w:r>
        <w:rPr>
          <w:spacing w:val="-2"/>
          <w:sz w:val="24"/>
        </w:rPr>
        <w:t>.........................................................................................................................................</w:t>
      </w:r>
    </w:p>
    <w:p w14:paraId="6968BA67">
      <w:pPr>
        <w:spacing w:before="139"/>
        <w:ind w:left="885" w:right="0" w:firstLine="0"/>
        <w:jc w:val="left"/>
        <w:rPr>
          <w:sz w:val="24"/>
        </w:rPr>
      </w:pPr>
      <w:r>
        <w:rPr>
          <w:spacing w:val="-2"/>
          <w:sz w:val="24"/>
        </w:rPr>
        <w:t>.........................................................................................................................................</w:t>
      </w:r>
    </w:p>
    <w:p w14:paraId="4044FC9B">
      <w:pPr>
        <w:spacing w:before="137"/>
        <w:ind w:left="885" w:right="0" w:firstLine="0"/>
        <w:jc w:val="left"/>
        <w:rPr>
          <w:sz w:val="24"/>
        </w:rPr>
      </w:pPr>
      <w:r>
        <w:rPr>
          <w:spacing w:val="-2"/>
          <w:sz w:val="24"/>
        </w:rPr>
        <w:t>.........................................................................................................................................</w:t>
      </w:r>
    </w:p>
    <w:p w14:paraId="4591BC9B">
      <w:pPr>
        <w:spacing w:before="139"/>
        <w:ind w:left="885" w:right="0" w:firstLine="0"/>
        <w:jc w:val="left"/>
        <w:rPr>
          <w:sz w:val="24"/>
        </w:rPr>
      </w:pPr>
      <w:r>
        <w:rPr>
          <w:spacing w:val="-2"/>
          <w:sz w:val="24"/>
        </w:rPr>
        <w:t>.........................................................................................................................................</w:t>
      </w:r>
    </w:p>
    <w:p w14:paraId="67C6C908">
      <w:pPr>
        <w:spacing w:before="137"/>
        <w:ind w:left="885" w:right="0" w:firstLine="0"/>
        <w:jc w:val="left"/>
        <w:rPr>
          <w:sz w:val="24"/>
        </w:rPr>
      </w:pPr>
      <w:r>
        <w:rPr>
          <w:spacing w:val="-2"/>
          <w:sz w:val="24"/>
        </w:rPr>
        <w:t>.........................................................................................................................................</w:t>
      </w:r>
    </w:p>
    <w:p w14:paraId="7FE4BC98">
      <w:pPr>
        <w:spacing w:before="139"/>
        <w:ind w:left="885" w:right="0" w:firstLine="0"/>
        <w:jc w:val="left"/>
        <w:rPr>
          <w:sz w:val="24"/>
        </w:rPr>
      </w:pPr>
      <w:r>
        <w:rPr>
          <w:spacing w:val="-2"/>
          <w:sz w:val="24"/>
        </w:rPr>
        <w:t>............................................................................................................................</w:t>
      </w:r>
    </w:p>
    <w:p w14:paraId="76D963D0">
      <w:pPr>
        <w:spacing w:after="0"/>
        <w:jc w:val="left"/>
        <w:rPr>
          <w:sz w:val="24"/>
        </w:rPr>
        <w:sectPr>
          <w:pgSz w:w="11920" w:h="16850"/>
          <w:pgMar w:top="980" w:right="425" w:bottom="280" w:left="1133" w:header="715" w:footer="0" w:gutter="0"/>
          <w:cols w:space="720" w:num="1"/>
        </w:sectPr>
      </w:pPr>
    </w:p>
    <w:p w14:paraId="73C1F470">
      <w:pPr>
        <w:pStyle w:val="9"/>
        <w:rPr>
          <w:sz w:val="20"/>
        </w:rPr>
      </w:pPr>
      <w:r>
        <w:rPr>
          <w:sz w:val="20"/>
        </w:rPr>
        <w:drawing>
          <wp:anchor distT="0" distB="0" distL="0" distR="0" simplePos="0" relativeHeight="251708416"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163" name="Image 163"/>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25" cstate="print"/>
                    <a:stretch>
                      <a:fillRect/>
                    </a:stretch>
                  </pic:blipFill>
                  <pic:spPr>
                    <a:xfrm>
                      <a:off x="0" y="0"/>
                      <a:ext cx="4667249" cy="4591049"/>
                    </a:xfrm>
                    <a:prstGeom prst="rect">
                      <a:avLst/>
                    </a:prstGeom>
                  </pic:spPr>
                </pic:pic>
              </a:graphicData>
            </a:graphic>
          </wp:anchor>
        </w:drawing>
      </w:r>
      <w:r>
        <w:rPr>
          <w:sz w:val="20"/>
        </w:rPr>
        <mc:AlternateContent>
          <mc:Choice Requires="wps">
            <w:drawing>
              <wp:anchor distT="0" distB="0" distL="0" distR="0" simplePos="0" relativeHeight="251660288" behindDoc="0" locked="0" layoutInCell="1" allowOverlap="1">
                <wp:simplePos x="0" y="0"/>
                <wp:positionH relativeFrom="page">
                  <wp:posOffset>6328410</wp:posOffset>
                </wp:positionH>
                <wp:positionV relativeFrom="page">
                  <wp:posOffset>303530</wp:posOffset>
                </wp:positionV>
                <wp:extent cx="464820" cy="227965"/>
                <wp:effectExtent l="0" t="0" r="0" b="0"/>
                <wp:wrapNone/>
                <wp:docPr id="164" name="Graphic 164"/>
                <wp:cNvGraphicFramePr/>
                <a:graphic xmlns:a="http://schemas.openxmlformats.org/drawingml/2006/main">
                  <a:graphicData uri="http://schemas.microsoft.com/office/word/2010/wordprocessingShape">
                    <wps:wsp>
                      <wps:cNvSpPr/>
                      <wps:spPr>
                        <a:xfrm>
                          <a:off x="0" y="0"/>
                          <a:ext cx="464820" cy="227965"/>
                        </a:xfrm>
                        <a:custGeom>
                          <a:avLst/>
                          <a:gdLst/>
                          <a:ahLst/>
                          <a:cxnLst/>
                          <a:rect l="l" t="t" r="r" b="b"/>
                          <a:pathLst>
                            <a:path w="464820" h="227965">
                              <a:moveTo>
                                <a:pt x="231330" y="0"/>
                              </a:moveTo>
                              <a:lnTo>
                                <a:pt x="0" y="0"/>
                              </a:lnTo>
                              <a:lnTo>
                                <a:pt x="0" y="227380"/>
                              </a:lnTo>
                              <a:lnTo>
                                <a:pt x="231330" y="227380"/>
                              </a:lnTo>
                              <a:lnTo>
                                <a:pt x="231330" y="0"/>
                              </a:lnTo>
                              <a:close/>
                            </a:path>
                            <a:path w="464820" h="227965">
                              <a:moveTo>
                                <a:pt x="464515" y="0"/>
                              </a:moveTo>
                              <a:lnTo>
                                <a:pt x="233159" y="0"/>
                              </a:lnTo>
                              <a:lnTo>
                                <a:pt x="233159" y="227380"/>
                              </a:lnTo>
                              <a:lnTo>
                                <a:pt x="464515" y="227380"/>
                              </a:lnTo>
                              <a:lnTo>
                                <a:pt x="464515" y="0"/>
                              </a:lnTo>
                              <a:close/>
                            </a:path>
                          </a:pathLst>
                        </a:custGeom>
                        <a:solidFill>
                          <a:srgbClr val="FFFFFF"/>
                        </a:solidFill>
                      </wps:spPr>
                      <wps:bodyPr wrap="square" lIns="0" tIns="0" rIns="0" bIns="0" rtlCol="0">
                        <a:noAutofit/>
                      </wps:bodyPr>
                    </wps:wsp>
                  </a:graphicData>
                </a:graphic>
              </wp:anchor>
            </w:drawing>
          </mc:Choice>
          <mc:Fallback>
            <w:pict>
              <v:shape id="Graphic 164" o:spid="_x0000_s1026" o:spt="100" style="position:absolute;left:0pt;margin-left:498.3pt;margin-top:23.9pt;height:17.95pt;width:36.6pt;mso-position-horizontal-relative:page;mso-position-vertical-relative:page;z-index:251660288;mso-width-relative:page;mso-height-relative:page;" fillcolor="#FFFFFF" filled="t" stroked="f" coordsize="464820,227965" o:gfxdata="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cXlYTbAAAACgEAAA8AAAAAAAAA&#10;AQAgAAAAIgAAAGRycy9kb3ducmV2LnhtbFBLAQIUABQAAAAIAIdO4kCoprzgRwIAAO8FAAAOAAAA&#10;AAAAAAEAIAAAACoBAABkcnMvZTJvRG9jLnhtbFBLBQYAAAAABgAGAFkBAADjBQAAAAA=&#10;" path="m231330,0l0,0,0,227380,231330,227380,231330,0xem464515,0l233159,0,233159,227380,464515,227380,464515,0xe">
                <v:fill on="t" focussize="0,0"/>
                <v:stroke on="f"/>
                <v:imagedata o:title=""/>
                <o:lock v:ext="edit" aspectratio="f"/>
                <v:textbox inset="0mm,0mm,0mm,0mm"/>
              </v:shape>
            </w:pict>
          </mc:Fallback>
        </mc:AlternateContent>
      </w:r>
      <w:r>
        <w:rPr>
          <w:sz w:val="20"/>
        </w:rPr>
        <w:drawing>
          <wp:anchor distT="0" distB="0" distL="0" distR="0" simplePos="0" relativeHeight="251661312" behindDoc="0" locked="0" layoutInCell="1" allowOverlap="1">
            <wp:simplePos x="0" y="0"/>
            <wp:positionH relativeFrom="page">
              <wp:posOffset>309245</wp:posOffset>
            </wp:positionH>
            <wp:positionV relativeFrom="page">
              <wp:posOffset>309880</wp:posOffset>
            </wp:positionV>
            <wp:extent cx="6937375" cy="10069195"/>
            <wp:effectExtent l="0" t="0" r="0" b="0"/>
            <wp:wrapNone/>
            <wp:docPr id="165" name="Image 165"/>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45" cstate="print"/>
                    <a:stretch>
                      <a:fillRect/>
                    </a:stretch>
                  </pic:blipFill>
                  <pic:spPr>
                    <a:xfrm>
                      <a:off x="0" y="0"/>
                      <a:ext cx="6937375" cy="10069195"/>
                    </a:xfrm>
                    <a:prstGeom prst="rect">
                      <a:avLst/>
                    </a:prstGeom>
                  </pic:spPr>
                </pic:pic>
              </a:graphicData>
            </a:graphic>
          </wp:anchor>
        </w:drawing>
      </w:r>
    </w:p>
    <w:p w14:paraId="32AEA270">
      <w:pPr>
        <w:pStyle w:val="9"/>
        <w:rPr>
          <w:sz w:val="20"/>
        </w:rPr>
      </w:pPr>
    </w:p>
    <w:p w14:paraId="769B7C5D">
      <w:pPr>
        <w:pStyle w:val="9"/>
        <w:rPr>
          <w:sz w:val="20"/>
        </w:rPr>
      </w:pPr>
    </w:p>
    <w:p w14:paraId="3000B87D">
      <w:pPr>
        <w:pStyle w:val="9"/>
        <w:rPr>
          <w:sz w:val="20"/>
        </w:rPr>
      </w:pPr>
    </w:p>
    <w:p w14:paraId="2E3F966E">
      <w:pPr>
        <w:pStyle w:val="9"/>
        <w:rPr>
          <w:sz w:val="20"/>
        </w:rPr>
      </w:pPr>
    </w:p>
    <w:p w14:paraId="74813F89">
      <w:pPr>
        <w:pStyle w:val="9"/>
        <w:rPr>
          <w:sz w:val="20"/>
        </w:rPr>
      </w:pPr>
    </w:p>
    <w:p w14:paraId="2A26BD38">
      <w:pPr>
        <w:pStyle w:val="9"/>
        <w:rPr>
          <w:sz w:val="20"/>
        </w:rPr>
      </w:pPr>
    </w:p>
    <w:p w14:paraId="3A79FB39">
      <w:pPr>
        <w:pStyle w:val="9"/>
        <w:spacing w:before="136"/>
        <w:rPr>
          <w:sz w:val="20"/>
        </w:rPr>
      </w:pPr>
    </w:p>
    <w:p w14:paraId="3F126C0B">
      <w:pPr>
        <w:spacing w:line="240" w:lineRule="auto"/>
        <w:ind w:left="907" w:right="0" w:firstLine="0"/>
        <w:rPr>
          <w:sz w:val="20"/>
        </w:rPr>
      </w:pPr>
      <w:r>
        <w:rPr>
          <w:sz w:val="20"/>
        </w:rPr>
        <mc:AlternateContent>
          <mc:Choice Requires="wpg">
            <w:drawing>
              <wp:inline distT="0" distB="0" distL="0" distR="0">
                <wp:extent cx="5303520" cy="6680200"/>
                <wp:effectExtent l="0" t="0" r="0" b="6350"/>
                <wp:docPr id="166" name="Group 166"/>
                <wp:cNvGraphicFramePr/>
                <a:graphic xmlns:a="http://schemas.openxmlformats.org/drawingml/2006/main">
                  <a:graphicData uri="http://schemas.microsoft.com/office/word/2010/wordprocessingGroup">
                    <wpg:wgp>
                      <wpg:cNvGrpSpPr/>
                      <wpg:grpSpPr>
                        <a:xfrm>
                          <a:off x="0" y="0"/>
                          <a:ext cx="5303520" cy="6680200"/>
                          <a:chOff x="0" y="0"/>
                          <a:chExt cx="5303520" cy="6680200"/>
                        </a:xfrm>
                      </wpg:grpSpPr>
                      <wps:wsp>
                        <wps:cNvPr id="167" name="Graphic 167"/>
                        <wps:cNvSpPr/>
                        <wps:spPr>
                          <a:xfrm>
                            <a:off x="331470" y="0"/>
                            <a:ext cx="4972050" cy="6680200"/>
                          </a:xfrm>
                          <a:custGeom>
                            <a:avLst/>
                            <a:gdLst/>
                            <a:ahLst/>
                            <a:cxnLst/>
                            <a:rect l="l" t="t" r="r" b="b"/>
                            <a:pathLst>
                              <a:path w="4972050" h="6680200">
                                <a:moveTo>
                                  <a:pt x="4972050" y="331470"/>
                                </a:moveTo>
                                <a:lnTo>
                                  <a:pt x="4968494" y="282448"/>
                                </a:lnTo>
                                <a:lnTo>
                                  <a:pt x="4957953" y="235712"/>
                                </a:lnTo>
                                <a:lnTo>
                                  <a:pt x="4941176" y="191770"/>
                                </a:lnTo>
                                <a:lnTo>
                                  <a:pt x="4918583" y="151003"/>
                                </a:lnTo>
                                <a:lnTo>
                                  <a:pt x="4890770" y="114046"/>
                                </a:lnTo>
                                <a:lnTo>
                                  <a:pt x="4858004" y="81280"/>
                                </a:lnTo>
                                <a:lnTo>
                                  <a:pt x="4821047" y="53467"/>
                                </a:lnTo>
                                <a:lnTo>
                                  <a:pt x="4780280" y="30861"/>
                                </a:lnTo>
                                <a:lnTo>
                                  <a:pt x="4736338" y="14097"/>
                                </a:lnTo>
                                <a:lnTo>
                                  <a:pt x="4689602" y="3683"/>
                                </a:lnTo>
                                <a:lnTo>
                                  <a:pt x="4640580" y="0"/>
                                </a:lnTo>
                                <a:lnTo>
                                  <a:pt x="994410" y="0"/>
                                </a:lnTo>
                                <a:lnTo>
                                  <a:pt x="994410" y="331470"/>
                                </a:lnTo>
                                <a:lnTo>
                                  <a:pt x="990854" y="380492"/>
                                </a:lnTo>
                                <a:lnTo>
                                  <a:pt x="980313" y="427228"/>
                                </a:lnTo>
                                <a:lnTo>
                                  <a:pt x="963549" y="471170"/>
                                </a:lnTo>
                                <a:lnTo>
                                  <a:pt x="940943" y="511937"/>
                                </a:lnTo>
                                <a:lnTo>
                                  <a:pt x="913130" y="548894"/>
                                </a:lnTo>
                                <a:lnTo>
                                  <a:pt x="880364" y="581660"/>
                                </a:lnTo>
                                <a:lnTo>
                                  <a:pt x="843407" y="609600"/>
                                </a:lnTo>
                                <a:lnTo>
                                  <a:pt x="802640" y="632206"/>
                                </a:lnTo>
                                <a:lnTo>
                                  <a:pt x="758698" y="648970"/>
                                </a:lnTo>
                                <a:lnTo>
                                  <a:pt x="711962" y="659384"/>
                                </a:lnTo>
                                <a:lnTo>
                                  <a:pt x="662940" y="662940"/>
                                </a:lnTo>
                                <a:lnTo>
                                  <a:pt x="618871" y="657098"/>
                                </a:lnTo>
                                <a:lnTo>
                                  <a:pt x="579247" y="640334"/>
                                </a:lnTo>
                                <a:lnTo>
                                  <a:pt x="545719" y="614426"/>
                                </a:lnTo>
                                <a:lnTo>
                                  <a:pt x="519811" y="580898"/>
                                </a:lnTo>
                                <a:lnTo>
                                  <a:pt x="503174" y="541274"/>
                                </a:lnTo>
                                <a:lnTo>
                                  <a:pt x="497205" y="497205"/>
                                </a:lnTo>
                                <a:lnTo>
                                  <a:pt x="503174" y="453136"/>
                                </a:lnTo>
                                <a:lnTo>
                                  <a:pt x="519811" y="413512"/>
                                </a:lnTo>
                                <a:lnTo>
                                  <a:pt x="545719" y="379984"/>
                                </a:lnTo>
                                <a:lnTo>
                                  <a:pt x="579247" y="354076"/>
                                </a:lnTo>
                                <a:lnTo>
                                  <a:pt x="618871" y="337439"/>
                                </a:lnTo>
                                <a:lnTo>
                                  <a:pt x="662940" y="331470"/>
                                </a:lnTo>
                                <a:lnTo>
                                  <a:pt x="994410" y="331470"/>
                                </a:lnTo>
                                <a:lnTo>
                                  <a:pt x="994410" y="0"/>
                                </a:lnTo>
                                <a:lnTo>
                                  <a:pt x="662940" y="0"/>
                                </a:lnTo>
                                <a:lnTo>
                                  <a:pt x="613918" y="3683"/>
                                </a:lnTo>
                                <a:lnTo>
                                  <a:pt x="567182" y="14097"/>
                                </a:lnTo>
                                <a:lnTo>
                                  <a:pt x="523240" y="30861"/>
                                </a:lnTo>
                                <a:lnTo>
                                  <a:pt x="482473" y="53467"/>
                                </a:lnTo>
                                <a:lnTo>
                                  <a:pt x="445516" y="81280"/>
                                </a:lnTo>
                                <a:lnTo>
                                  <a:pt x="412750" y="114046"/>
                                </a:lnTo>
                                <a:lnTo>
                                  <a:pt x="384937" y="151003"/>
                                </a:lnTo>
                                <a:lnTo>
                                  <a:pt x="362331" y="191770"/>
                                </a:lnTo>
                                <a:lnTo>
                                  <a:pt x="345567" y="235712"/>
                                </a:lnTo>
                                <a:lnTo>
                                  <a:pt x="335026" y="282448"/>
                                </a:lnTo>
                                <a:lnTo>
                                  <a:pt x="331470" y="331470"/>
                                </a:lnTo>
                                <a:lnTo>
                                  <a:pt x="331470" y="6017260"/>
                                </a:lnTo>
                                <a:lnTo>
                                  <a:pt x="0" y="6017260"/>
                                </a:lnTo>
                                <a:lnTo>
                                  <a:pt x="44069" y="6023229"/>
                                </a:lnTo>
                                <a:lnTo>
                                  <a:pt x="83693" y="6039866"/>
                                </a:lnTo>
                                <a:lnTo>
                                  <a:pt x="117221" y="6065774"/>
                                </a:lnTo>
                                <a:lnTo>
                                  <a:pt x="143129" y="6099302"/>
                                </a:lnTo>
                                <a:lnTo>
                                  <a:pt x="159766" y="6138926"/>
                                </a:lnTo>
                                <a:lnTo>
                                  <a:pt x="165735" y="6182995"/>
                                </a:lnTo>
                                <a:lnTo>
                                  <a:pt x="159766" y="6227064"/>
                                </a:lnTo>
                                <a:lnTo>
                                  <a:pt x="143129" y="6266688"/>
                                </a:lnTo>
                                <a:lnTo>
                                  <a:pt x="117221" y="6300216"/>
                                </a:lnTo>
                                <a:lnTo>
                                  <a:pt x="83693" y="6326124"/>
                                </a:lnTo>
                                <a:lnTo>
                                  <a:pt x="44069" y="6342888"/>
                                </a:lnTo>
                                <a:lnTo>
                                  <a:pt x="0" y="6348730"/>
                                </a:lnTo>
                                <a:lnTo>
                                  <a:pt x="331470" y="6348730"/>
                                </a:lnTo>
                                <a:lnTo>
                                  <a:pt x="327914" y="6397752"/>
                                </a:lnTo>
                                <a:lnTo>
                                  <a:pt x="317373" y="6444488"/>
                                </a:lnTo>
                                <a:lnTo>
                                  <a:pt x="300609" y="6488430"/>
                                </a:lnTo>
                                <a:lnTo>
                                  <a:pt x="278003" y="6529197"/>
                                </a:lnTo>
                                <a:lnTo>
                                  <a:pt x="250190" y="6566154"/>
                                </a:lnTo>
                                <a:lnTo>
                                  <a:pt x="217424" y="6598920"/>
                                </a:lnTo>
                                <a:lnTo>
                                  <a:pt x="180467" y="6626860"/>
                                </a:lnTo>
                                <a:lnTo>
                                  <a:pt x="139700" y="6649466"/>
                                </a:lnTo>
                                <a:lnTo>
                                  <a:pt x="95758" y="6666230"/>
                                </a:lnTo>
                                <a:lnTo>
                                  <a:pt x="49022" y="6676644"/>
                                </a:lnTo>
                                <a:lnTo>
                                  <a:pt x="0" y="6680200"/>
                                </a:lnTo>
                                <a:lnTo>
                                  <a:pt x="3977640" y="6680200"/>
                                </a:lnTo>
                                <a:lnTo>
                                  <a:pt x="4026662" y="6676644"/>
                                </a:lnTo>
                                <a:lnTo>
                                  <a:pt x="4073398" y="6666230"/>
                                </a:lnTo>
                                <a:lnTo>
                                  <a:pt x="4117340" y="6649466"/>
                                </a:lnTo>
                                <a:lnTo>
                                  <a:pt x="4158107" y="6626860"/>
                                </a:lnTo>
                                <a:lnTo>
                                  <a:pt x="4195064" y="6598920"/>
                                </a:lnTo>
                                <a:lnTo>
                                  <a:pt x="4227830" y="6566154"/>
                                </a:lnTo>
                                <a:lnTo>
                                  <a:pt x="4255643" y="6529197"/>
                                </a:lnTo>
                                <a:lnTo>
                                  <a:pt x="4278249" y="6488430"/>
                                </a:lnTo>
                                <a:lnTo>
                                  <a:pt x="4295013" y="6444488"/>
                                </a:lnTo>
                                <a:lnTo>
                                  <a:pt x="4305554" y="6397752"/>
                                </a:lnTo>
                                <a:lnTo>
                                  <a:pt x="4309110" y="6348730"/>
                                </a:lnTo>
                                <a:lnTo>
                                  <a:pt x="4309110" y="662940"/>
                                </a:lnTo>
                                <a:lnTo>
                                  <a:pt x="4640580" y="662940"/>
                                </a:lnTo>
                                <a:lnTo>
                                  <a:pt x="4689602" y="659384"/>
                                </a:lnTo>
                                <a:lnTo>
                                  <a:pt x="4736338" y="648970"/>
                                </a:lnTo>
                                <a:lnTo>
                                  <a:pt x="4780280" y="632206"/>
                                </a:lnTo>
                                <a:lnTo>
                                  <a:pt x="4821047" y="609600"/>
                                </a:lnTo>
                                <a:lnTo>
                                  <a:pt x="4858004" y="581660"/>
                                </a:lnTo>
                                <a:lnTo>
                                  <a:pt x="4890770" y="548894"/>
                                </a:lnTo>
                                <a:lnTo>
                                  <a:pt x="4918583" y="511937"/>
                                </a:lnTo>
                                <a:lnTo>
                                  <a:pt x="4941176" y="471170"/>
                                </a:lnTo>
                                <a:lnTo>
                                  <a:pt x="4957953" y="427228"/>
                                </a:lnTo>
                                <a:lnTo>
                                  <a:pt x="4968494" y="380492"/>
                                </a:lnTo>
                                <a:lnTo>
                                  <a:pt x="4972050" y="331470"/>
                                </a:lnTo>
                                <a:close/>
                              </a:path>
                            </a:pathLst>
                          </a:custGeom>
                          <a:solidFill>
                            <a:srgbClr val="EB7B2F"/>
                          </a:solidFill>
                        </wps:spPr>
                        <wps:bodyPr wrap="square" lIns="0" tIns="0" rIns="0" bIns="0" rtlCol="0">
                          <a:noAutofit/>
                        </wps:bodyPr>
                      </wps:wsp>
                      <wps:wsp>
                        <wps:cNvPr id="168" name="Graphic 168"/>
                        <wps:cNvSpPr/>
                        <wps:spPr>
                          <a:xfrm>
                            <a:off x="0" y="331469"/>
                            <a:ext cx="1325880" cy="6348730"/>
                          </a:xfrm>
                          <a:custGeom>
                            <a:avLst/>
                            <a:gdLst/>
                            <a:ahLst/>
                            <a:cxnLst/>
                            <a:rect l="l" t="t" r="r" b="b"/>
                            <a:pathLst>
                              <a:path w="1325880" h="6348730">
                                <a:moveTo>
                                  <a:pt x="662940" y="6017260"/>
                                </a:moveTo>
                                <a:lnTo>
                                  <a:pt x="331470" y="6017260"/>
                                </a:lnTo>
                                <a:lnTo>
                                  <a:pt x="375539" y="6011418"/>
                                </a:lnTo>
                                <a:lnTo>
                                  <a:pt x="415163" y="5994654"/>
                                </a:lnTo>
                                <a:lnTo>
                                  <a:pt x="448691" y="5968746"/>
                                </a:lnTo>
                                <a:lnTo>
                                  <a:pt x="474599" y="5935218"/>
                                </a:lnTo>
                                <a:lnTo>
                                  <a:pt x="491236" y="5895594"/>
                                </a:lnTo>
                                <a:lnTo>
                                  <a:pt x="497205" y="5851525"/>
                                </a:lnTo>
                                <a:lnTo>
                                  <a:pt x="491236" y="5807456"/>
                                </a:lnTo>
                                <a:lnTo>
                                  <a:pt x="474599" y="5767832"/>
                                </a:lnTo>
                                <a:lnTo>
                                  <a:pt x="448691" y="5734304"/>
                                </a:lnTo>
                                <a:lnTo>
                                  <a:pt x="415163" y="5708396"/>
                                </a:lnTo>
                                <a:lnTo>
                                  <a:pt x="375539" y="5691759"/>
                                </a:lnTo>
                                <a:lnTo>
                                  <a:pt x="331470" y="5685790"/>
                                </a:lnTo>
                                <a:lnTo>
                                  <a:pt x="282448" y="5689473"/>
                                </a:lnTo>
                                <a:lnTo>
                                  <a:pt x="235712" y="5699887"/>
                                </a:lnTo>
                                <a:lnTo>
                                  <a:pt x="191770" y="5716651"/>
                                </a:lnTo>
                                <a:lnTo>
                                  <a:pt x="151003" y="5739257"/>
                                </a:lnTo>
                                <a:lnTo>
                                  <a:pt x="114046" y="5767070"/>
                                </a:lnTo>
                                <a:lnTo>
                                  <a:pt x="81280" y="5799836"/>
                                </a:lnTo>
                                <a:lnTo>
                                  <a:pt x="53467" y="5836793"/>
                                </a:lnTo>
                                <a:lnTo>
                                  <a:pt x="30861" y="5877560"/>
                                </a:lnTo>
                                <a:lnTo>
                                  <a:pt x="14097" y="5921502"/>
                                </a:lnTo>
                                <a:lnTo>
                                  <a:pt x="3556" y="5968238"/>
                                </a:lnTo>
                                <a:lnTo>
                                  <a:pt x="0" y="6017260"/>
                                </a:lnTo>
                                <a:lnTo>
                                  <a:pt x="3556" y="6066282"/>
                                </a:lnTo>
                                <a:lnTo>
                                  <a:pt x="14097" y="6113018"/>
                                </a:lnTo>
                                <a:lnTo>
                                  <a:pt x="30861" y="6156960"/>
                                </a:lnTo>
                                <a:lnTo>
                                  <a:pt x="53467" y="6197727"/>
                                </a:lnTo>
                                <a:lnTo>
                                  <a:pt x="81280" y="6234684"/>
                                </a:lnTo>
                                <a:lnTo>
                                  <a:pt x="114046" y="6267450"/>
                                </a:lnTo>
                                <a:lnTo>
                                  <a:pt x="151003" y="6295390"/>
                                </a:lnTo>
                                <a:lnTo>
                                  <a:pt x="191770" y="6317996"/>
                                </a:lnTo>
                                <a:lnTo>
                                  <a:pt x="235712" y="6334760"/>
                                </a:lnTo>
                                <a:lnTo>
                                  <a:pt x="282448" y="6345174"/>
                                </a:lnTo>
                                <a:lnTo>
                                  <a:pt x="331470" y="6348730"/>
                                </a:lnTo>
                                <a:lnTo>
                                  <a:pt x="380492" y="6345174"/>
                                </a:lnTo>
                                <a:lnTo>
                                  <a:pt x="427228" y="6334760"/>
                                </a:lnTo>
                                <a:lnTo>
                                  <a:pt x="471170" y="6317996"/>
                                </a:lnTo>
                                <a:lnTo>
                                  <a:pt x="511937" y="6295390"/>
                                </a:lnTo>
                                <a:lnTo>
                                  <a:pt x="548894" y="6267450"/>
                                </a:lnTo>
                                <a:lnTo>
                                  <a:pt x="581660" y="6234684"/>
                                </a:lnTo>
                                <a:lnTo>
                                  <a:pt x="609473" y="6197727"/>
                                </a:lnTo>
                                <a:lnTo>
                                  <a:pt x="632079" y="6156960"/>
                                </a:lnTo>
                                <a:lnTo>
                                  <a:pt x="648843" y="6113018"/>
                                </a:lnTo>
                                <a:lnTo>
                                  <a:pt x="659384" y="6066282"/>
                                </a:lnTo>
                                <a:lnTo>
                                  <a:pt x="662940" y="6017260"/>
                                </a:lnTo>
                                <a:close/>
                              </a:path>
                              <a:path w="1325880" h="6348730">
                                <a:moveTo>
                                  <a:pt x="1325880" y="0"/>
                                </a:moveTo>
                                <a:lnTo>
                                  <a:pt x="994410" y="0"/>
                                </a:lnTo>
                                <a:lnTo>
                                  <a:pt x="950341" y="5969"/>
                                </a:lnTo>
                                <a:lnTo>
                                  <a:pt x="910717" y="22606"/>
                                </a:lnTo>
                                <a:lnTo>
                                  <a:pt x="877189" y="48514"/>
                                </a:lnTo>
                                <a:lnTo>
                                  <a:pt x="851281" y="82042"/>
                                </a:lnTo>
                                <a:lnTo>
                                  <a:pt x="834644" y="121666"/>
                                </a:lnTo>
                                <a:lnTo>
                                  <a:pt x="828675" y="165735"/>
                                </a:lnTo>
                                <a:lnTo>
                                  <a:pt x="834644" y="209804"/>
                                </a:lnTo>
                                <a:lnTo>
                                  <a:pt x="851281" y="249428"/>
                                </a:lnTo>
                                <a:lnTo>
                                  <a:pt x="877189" y="282956"/>
                                </a:lnTo>
                                <a:lnTo>
                                  <a:pt x="910717" y="308864"/>
                                </a:lnTo>
                                <a:lnTo>
                                  <a:pt x="950341" y="325628"/>
                                </a:lnTo>
                                <a:lnTo>
                                  <a:pt x="994410" y="331470"/>
                                </a:lnTo>
                                <a:lnTo>
                                  <a:pt x="1043432" y="327914"/>
                                </a:lnTo>
                                <a:lnTo>
                                  <a:pt x="1090168" y="317500"/>
                                </a:lnTo>
                                <a:lnTo>
                                  <a:pt x="1134110" y="300736"/>
                                </a:lnTo>
                                <a:lnTo>
                                  <a:pt x="1174877" y="278130"/>
                                </a:lnTo>
                                <a:lnTo>
                                  <a:pt x="1211834" y="250190"/>
                                </a:lnTo>
                                <a:lnTo>
                                  <a:pt x="1244600" y="217424"/>
                                </a:lnTo>
                                <a:lnTo>
                                  <a:pt x="1272413" y="180467"/>
                                </a:lnTo>
                                <a:lnTo>
                                  <a:pt x="1295019" y="139700"/>
                                </a:lnTo>
                                <a:lnTo>
                                  <a:pt x="1311783" y="95758"/>
                                </a:lnTo>
                                <a:lnTo>
                                  <a:pt x="1322324" y="49022"/>
                                </a:lnTo>
                                <a:lnTo>
                                  <a:pt x="1325880" y="0"/>
                                </a:lnTo>
                                <a:close/>
                              </a:path>
                            </a:pathLst>
                          </a:custGeom>
                          <a:solidFill>
                            <a:srgbClr val="BD6227"/>
                          </a:solidFill>
                        </wps:spPr>
                        <wps:bodyPr wrap="square" lIns="0" tIns="0" rIns="0" bIns="0" rtlCol="0">
                          <a:noAutofit/>
                        </wps:bodyPr>
                      </wps:wsp>
                      <wps:wsp>
                        <wps:cNvPr id="169" name="Graphic 169"/>
                        <wps:cNvSpPr/>
                        <wps:spPr>
                          <a:xfrm>
                            <a:off x="754633" y="2564638"/>
                            <a:ext cx="3656965" cy="1270"/>
                          </a:xfrm>
                          <a:custGeom>
                            <a:avLst/>
                            <a:gdLst/>
                            <a:ahLst/>
                            <a:cxnLst/>
                            <a:rect l="l" t="t" r="r" b="b"/>
                            <a:pathLst>
                              <a:path w="3656965">
                                <a:moveTo>
                                  <a:pt x="0" y="0"/>
                                </a:moveTo>
                                <a:lnTo>
                                  <a:pt x="3656583" y="0"/>
                                </a:lnTo>
                              </a:path>
                            </a:pathLst>
                          </a:custGeom>
                          <a:ln w="11553">
                            <a:solidFill>
                              <a:srgbClr val="000000"/>
                            </a:solidFill>
                            <a:prstDash val="solid"/>
                          </a:ln>
                        </wps:spPr>
                        <wps:bodyPr wrap="square" lIns="0" tIns="0" rIns="0" bIns="0" rtlCol="0">
                          <a:noAutofit/>
                        </wps:bodyPr>
                      </wps:wsp>
                      <wps:wsp>
                        <wps:cNvPr id="170" name="Graphic 170"/>
                        <wps:cNvSpPr/>
                        <wps:spPr>
                          <a:xfrm>
                            <a:off x="751966" y="2002408"/>
                            <a:ext cx="557530" cy="139700"/>
                          </a:xfrm>
                          <a:custGeom>
                            <a:avLst/>
                            <a:gdLst/>
                            <a:ahLst/>
                            <a:cxnLst/>
                            <a:rect l="l" t="t" r="r" b="b"/>
                            <a:pathLst>
                              <a:path w="557530" h="139700">
                                <a:moveTo>
                                  <a:pt x="53551" y="31369"/>
                                </a:moveTo>
                                <a:lnTo>
                                  <a:pt x="31622" y="31369"/>
                                </a:lnTo>
                                <a:lnTo>
                                  <a:pt x="111251" y="139446"/>
                                </a:lnTo>
                                <a:lnTo>
                                  <a:pt x="114426" y="139446"/>
                                </a:lnTo>
                                <a:lnTo>
                                  <a:pt x="114426" y="103758"/>
                                </a:lnTo>
                                <a:lnTo>
                                  <a:pt x="106680" y="103758"/>
                                </a:lnTo>
                                <a:lnTo>
                                  <a:pt x="53551" y="31369"/>
                                </a:lnTo>
                                <a:close/>
                              </a:path>
                              <a:path w="557530" h="139700">
                                <a:moveTo>
                                  <a:pt x="48768" y="133603"/>
                                </a:moveTo>
                                <a:lnTo>
                                  <a:pt x="6731" y="133603"/>
                                </a:lnTo>
                                <a:lnTo>
                                  <a:pt x="6731" y="137286"/>
                                </a:lnTo>
                                <a:lnTo>
                                  <a:pt x="48768" y="137286"/>
                                </a:lnTo>
                                <a:lnTo>
                                  <a:pt x="48768" y="133603"/>
                                </a:lnTo>
                                <a:close/>
                              </a:path>
                              <a:path w="557530" h="139700">
                                <a:moveTo>
                                  <a:pt x="32765" y="3048"/>
                                </a:moveTo>
                                <a:lnTo>
                                  <a:pt x="0" y="3048"/>
                                </a:lnTo>
                                <a:lnTo>
                                  <a:pt x="0" y="6730"/>
                                </a:lnTo>
                                <a:lnTo>
                                  <a:pt x="3556" y="6730"/>
                                </a:lnTo>
                                <a:lnTo>
                                  <a:pt x="6095" y="6984"/>
                                </a:lnTo>
                                <a:lnTo>
                                  <a:pt x="23749" y="20700"/>
                                </a:lnTo>
                                <a:lnTo>
                                  <a:pt x="23648" y="122300"/>
                                </a:lnTo>
                                <a:lnTo>
                                  <a:pt x="23113" y="126364"/>
                                </a:lnTo>
                                <a:lnTo>
                                  <a:pt x="21843" y="128524"/>
                                </a:lnTo>
                                <a:lnTo>
                                  <a:pt x="19684" y="131952"/>
                                </a:lnTo>
                                <a:lnTo>
                                  <a:pt x="16001" y="133603"/>
                                </a:lnTo>
                                <a:lnTo>
                                  <a:pt x="39750" y="133603"/>
                                </a:lnTo>
                                <a:lnTo>
                                  <a:pt x="36321" y="132206"/>
                                </a:lnTo>
                                <a:lnTo>
                                  <a:pt x="32384" y="127380"/>
                                </a:lnTo>
                                <a:lnTo>
                                  <a:pt x="31622" y="122300"/>
                                </a:lnTo>
                                <a:lnTo>
                                  <a:pt x="31622" y="31369"/>
                                </a:lnTo>
                                <a:lnTo>
                                  <a:pt x="53551" y="31369"/>
                                </a:lnTo>
                                <a:lnTo>
                                  <a:pt x="32765" y="3048"/>
                                </a:lnTo>
                                <a:close/>
                              </a:path>
                              <a:path w="557530" h="139700">
                                <a:moveTo>
                                  <a:pt x="122174" y="6730"/>
                                </a:moveTo>
                                <a:lnTo>
                                  <a:pt x="98425" y="6730"/>
                                </a:lnTo>
                                <a:lnTo>
                                  <a:pt x="101981" y="8127"/>
                                </a:lnTo>
                                <a:lnTo>
                                  <a:pt x="104139" y="10922"/>
                                </a:lnTo>
                                <a:lnTo>
                                  <a:pt x="104965" y="11937"/>
                                </a:lnTo>
                                <a:lnTo>
                                  <a:pt x="105813" y="13080"/>
                                </a:lnTo>
                                <a:lnTo>
                                  <a:pt x="106680" y="18033"/>
                                </a:lnTo>
                                <a:lnTo>
                                  <a:pt x="106680" y="103758"/>
                                </a:lnTo>
                                <a:lnTo>
                                  <a:pt x="114426" y="103758"/>
                                </a:lnTo>
                                <a:lnTo>
                                  <a:pt x="114527" y="18033"/>
                                </a:lnTo>
                                <a:lnTo>
                                  <a:pt x="115062" y="13970"/>
                                </a:lnTo>
                                <a:lnTo>
                                  <a:pt x="116458" y="11937"/>
                                </a:lnTo>
                                <a:lnTo>
                                  <a:pt x="118618" y="8508"/>
                                </a:lnTo>
                                <a:lnTo>
                                  <a:pt x="122174" y="6730"/>
                                </a:lnTo>
                                <a:close/>
                              </a:path>
                              <a:path w="557530" h="139700">
                                <a:moveTo>
                                  <a:pt x="131571" y="3048"/>
                                </a:moveTo>
                                <a:lnTo>
                                  <a:pt x="89534" y="3048"/>
                                </a:lnTo>
                                <a:lnTo>
                                  <a:pt x="89534" y="6730"/>
                                </a:lnTo>
                                <a:lnTo>
                                  <a:pt x="131571" y="6730"/>
                                </a:lnTo>
                                <a:lnTo>
                                  <a:pt x="131571" y="3048"/>
                                </a:lnTo>
                                <a:close/>
                              </a:path>
                              <a:path w="557530" h="139700">
                                <a:moveTo>
                                  <a:pt x="200406" y="0"/>
                                </a:moveTo>
                                <a:lnTo>
                                  <a:pt x="197231" y="0"/>
                                </a:lnTo>
                                <a:lnTo>
                                  <a:pt x="154812" y="110489"/>
                                </a:lnTo>
                                <a:lnTo>
                                  <a:pt x="151130" y="120141"/>
                                </a:lnTo>
                                <a:lnTo>
                                  <a:pt x="147768" y="126491"/>
                                </a:lnTo>
                                <a:lnTo>
                                  <a:pt x="147700" y="126619"/>
                                </a:lnTo>
                                <a:lnTo>
                                  <a:pt x="144652" y="129794"/>
                                </a:lnTo>
                                <a:lnTo>
                                  <a:pt x="143256" y="131317"/>
                                </a:lnTo>
                                <a:lnTo>
                                  <a:pt x="139953" y="132587"/>
                                </a:lnTo>
                                <a:lnTo>
                                  <a:pt x="134874" y="133603"/>
                                </a:lnTo>
                                <a:lnTo>
                                  <a:pt x="134874" y="137286"/>
                                </a:lnTo>
                                <a:lnTo>
                                  <a:pt x="172974" y="137286"/>
                                </a:lnTo>
                                <a:lnTo>
                                  <a:pt x="172974" y="133603"/>
                                </a:lnTo>
                                <a:lnTo>
                                  <a:pt x="169079" y="133350"/>
                                </a:lnTo>
                                <a:lnTo>
                                  <a:pt x="167608" y="133350"/>
                                </a:lnTo>
                                <a:lnTo>
                                  <a:pt x="163321" y="132206"/>
                                </a:lnTo>
                                <a:lnTo>
                                  <a:pt x="161544" y="130555"/>
                                </a:lnTo>
                                <a:lnTo>
                                  <a:pt x="159914" y="129158"/>
                                </a:lnTo>
                                <a:lnTo>
                                  <a:pt x="159167" y="127634"/>
                                </a:lnTo>
                                <a:lnTo>
                                  <a:pt x="159003" y="127253"/>
                                </a:lnTo>
                                <a:lnTo>
                                  <a:pt x="159003" y="122681"/>
                                </a:lnTo>
                                <a:lnTo>
                                  <a:pt x="160019" y="118745"/>
                                </a:lnTo>
                                <a:lnTo>
                                  <a:pt x="161925" y="113537"/>
                                </a:lnTo>
                                <a:lnTo>
                                  <a:pt x="170180" y="92328"/>
                                </a:lnTo>
                                <a:lnTo>
                                  <a:pt x="235173" y="92328"/>
                                </a:lnTo>
                                <a:lnTo>
                                  <a:pt x="232447" y="85089"/>
                                </a:lnTo>
                                <a:lnTo>
                                  <a:pt x="172974" y="85089"/>
                                </a:lnTo>
                                <a:lnTo>
                                  <a:pt x="193928" y="30733"/>
                                </a:lnTo>
                                <a:lnTo>
                                  <a:pt x="211979" y="30733"/>
                                </a:lnTo>
                                <a:lnTo>
                                  <a:pt x="200406" y="0"/>
                                </a:lnTo>
                                <a:close/>
                              </a:path>
                              <a:path w="557530" h="139700">
                                <a:moveTo>
                                  <a:pt x="235173" y="92328"/>
                                </a:moveTo>
                                <a:lnTo>
                                  <a:pt x="216915" y="92328"/>
                                </a:lnTo>
                                <a:lnTo>
                                  <a:pt x="224281" y="111632"/>
                                </a:lnTo>
                                <a:lnTo>
                                  <a:pt x="226568" y="117982"/>
                                </a:lnTo>
                                <a:lnTo>
                                  <a:pt x="227308" y="120650"/>
                                </a:lnTo>
                                <a:lnTo>
                                  <a:pt x="227837" y="122681"/>
                                </a:lnTo>
                                <a:lnTo>
                                  <a:pt x="227837" y="127634"/>
                                </a:lnTo>
                                <a:lnTo>
                                  <a:pt x="227075" y="129158"/>
                                </a:lnTo>
                                <a:lnTo>
                                  <a:pt x="226949" y="129412"/>
                                </a:lnTo>
                                <a:lnTo>
                                  <a:pt x="225297" y="130936"/>
                                </a:lnTo>
                                <a:lnTo>
                                  <a:pt x="223371" y="132587"/>
                                </a:lnTo>
                                <a:lnTo>
                                  <a:pt x="223066" y="132587"/>
                                </a:lnTo>
                                <a:lnTo>
                                  <a:pt x="220344" y="133350"/>
                                </a:lnTo>
                                <a:lnTo>
                                  <a:pt x="215519" y="133603"/>
                                </a:lnTo>
                                <a:lnTo>
                                  <a:pt x="215519" y="137286"/>
                                </a:lnTo>
                                <a:lnTo>
                                  <a:pt x="263144" y="137286"/>
                                </a:lnTo>
                                <a:lnTo>
                                  <a:pt x="263144" y="133603"/>
                                </a:lnTo>
                                <a:lnTo>
                                  <a:pt x="258190" y="133350"/>
                                </a:lnTo>
                                <a:lnTo>
                                  <a:pt x="254381" y="131825"/>
                                </a:lnTo>
                                <a:lnTo>
                                  <a:pt x="251587" y="129158"/>
                                </a:lnTo>
                                <a:lnTo>
                                  <a:pt x="248919" y="126491"/>
                                </a:lnTo>
                                <a:lnTo>
                                  <a:pt x="245744" y="120650"/>
                                </a:lnTo>
                                <a:lnTo>
                                  <a:pt x="242443" y="111632"/>
                                </a:lnTo>
                                <a:lnTo>
                                  <a:pt x="235173" y="92328"/>
                                </a:lnTo>
                                <a:close/>
                              </a:path>
                              <a:path w="557530" h="139700">
                                <a:moveTo>
                                  <a:pt x="211979" y="30733"/>
                                </a:moveTo>
                                <a:lnTo>
                                  <a:pt x="193928" y="30733"/>
                                </a:lnTo>
                                <a:lnTo>
                                  <a:pt x="214502" y="85089"/>
                                </a:lnTo>
                                <a:lnTo>
                                  <a:pt x="232447" y="85089"/>
                                </a:lnTo>
                                <a:lnTo>
                                  <a:pt x="211979" y="30733"/>
                                </a:lnTo>
                                <a:close/>
                              </a:path>
                              <a:path w="557530" h="139700">
                                <a:moveTo>
                                  <a:pt x="311150" y="133603"/>
                                </a:moveTo>
                                <a:lnTo>
                                  <a:pt x="269113" y="133603"/>
                                </a:lnTo>
                                <a:lnTo>
                                  <a:pt x="269113" y="137286"/>
                                </a:lnTo>
                                <a:lnTo>
                                  <a:pt x="311150" y="137286"/>
                                </a:lnTo>
                                <a:lnTo>
                                  <a:pt x="311150" y="133603"/>
                                </a:lnTo>
                                <a:close/>
                              </a:path>
                              <a:path w="557530" h="139700">
                                <a:moveTo>
                                  <a:pt x="312176" y="24383"/>
                                </a:moveTo>
                                <a:lnTo>
                                  <a:pt x="294005" y="24383"/>
                                </a:lnTo>
                                <a:lnTo>
                                  <a:pt x="340740" y="137286"/>
                                </a:lnTo>
                                <a:lnTo>
                                  <a:pt x="343662" y="137286"/>
                                </a:lnTo>
                                <a:lnTo>
                                  <a:pt x="355720" y="108076"/>
                                </a:lnTo>
                                <a:lnTo>
                                  <a:pt x="347090" y="108076"/>
                                </a:lnTo>
                                <a:lnTo>
                                  <a:pt x="312176" y="24383"/>
                                </a:lnTo>
                                <a:close/>
                              </a:path>
                              <a:path w="557530" h="139700">
                                <a:moveTo>
                                  <a:pt x="424433" y="133603"/>
                                </a:moveTo>
                                <a:lnTo>
                                  <a:pt x="373125" y="133603"/>
                                </a:lnTo>
                                <a:lnTo>
                                  <a:pt x="373125" y="137286"/>
                                </a:lnTo>
                                <a:lnTo>
                                  <a:pt x="424433" y="137286"/>
                                </a:lnTo>
                                <a:lnTo>
                                  <a:pt x="424433" y="133603"/>
                                </a:lnTo>
                                <a:close/>
                              </a:path>
                              <a:path w="557530" h="139700">
                                <a:moveTo>
                                  <a:pt x="303275" y="3048"/>
                                </a:moveTo>
                                <a:lnTo>
                                  <a:pt x="269113" y="3048"/>
                                </a:lnTo>
                                <a:lnTo>
                                  <a:pt x="269113" y="6730"/>
                                </a:lnTo>
                                <a:lnTo>
                                  <a:pt x="274065" y="6730"/>
                                </a:lnTo>
                                <a:lnTo>
                                  <a:pt x="277621" y="7365"/>
                                </a:lnTo>
                                <a:lnTo>
                                  <a:pt x="279781" y="8635"/>
                                </a:lnTo>
                                <a:lnTo>
                                  <a:pt x="282066" y="9905"/>
                                </a:lnTo>
                                <a:lnTo>
                                  <a:pt x="283590" y="11556"/>
                                </a:lnTo>
                                <a:lnTo>
                                  <a:pt x="284352" y="13461"/>
                                </a:lnTo>
                                <a:lnTo>
                                  <a:pt x="285622" y="16128"/>
                                </a:lnTo>
                                <a:lnTo>
                                  <a:pt x="286015" y="18796"/>
                                </a:lnTo>
                                <a:lnTo>
                                  <a:pt x="286137" y="122300"/>
                                </a:lnTo>
                                <a:lnTo>
                                  <a:pt x="278510" y="133603"/>
                                </a:lnTo>
                                <a:lnTo>
                                  <a:pt x="302132" y="133603"/>
                                </a:lnTo>
                                <a:lnTo>
                                  <a:pt x="298576" y="132206"/>
                                </a:lnTo>
                                <a:lnTo>
                                  <a:pt x="296418" y="129412"/>
                                </a:lnTo>
                                <a:lnTo>
                                  <a:pt x="294894" y="127380"/>
                                </a:lnTo>
                                <a:lnTo>
                                  <a:pt x="294005" y="122300"/>
                                </a:lnTo>
                                <a:lnTo>
                                  <a:pt x="294005" y="24383"/>
                                </a:lnTo>
                                <a:lnTo>
                                  <a:pt x="312176" y="24383"/>
                                </a:lnTo>
                                <a:lnTo>
                                  <a:pt x="303275" y="3048"/>
                                </a:lnTo>
                                <a:close/>
                              </a:path>
                              <a:path w="557530" h="139700">
                                <a:moveTo>
                                  <a:pt x="407288" y="24383"/>
                                </a:moveTo>
                                <a:lnTo>
                                  <a:pt x="390270" y="24383"/>
                                </a:lnTo>
                                <a:lnTo>
                                  <a:pt x="390170" y="122300"/>
                                </a:lnTo>
                                <a:lnTo>
                                  <a:pt x="389635" y="126364"/>
                                </a:lnTo>
                                <a:lnTo>
                                  <a:pt x="388238" y="128524"/>
                                </a:lnTo>
                                <a:lnTo>
                                  <a:pt x="386206" y="131952"/>
                                </a:lnTo>
                                <a:lnTo>
                                  <a:pt x="382524" y="133603"/>
                                </a:lnTo>
                                <a:lnTo>
                                  <a:pt x="415544" y="133603"/>
                                </a:lnTo>
                                <a:lnTo>
                                  <a:pt x="411988" y="132206"/>
                                </a:lnTo>
                                <a:lnTo>
                                  <a:pt x="409828" y="129412"/>
                                </a:lnTo>
                                <a:lnTo>
                                  <a:pt x="408177" y="127380"/>
                                </a:lnTo>
                                <a:lnTo>
                                  <a:pt x="407288" y="122300"/>
                                </a:lnTo>
                                <a:lnTo>
                                  <a:pt x="407288" y="24383"/>
                                </a:lnTo>
                                <a:close/>
                              </a:path>
                              <a:path w="557530" h="139700">
                                <a:moveTo>
                                  <a:pt x="424433" y="3048"/>
                                </a:moveTo>
                                <a:lnTo>
                                  <a:pt x="390270" y="3048"/>
                                </a:lnTo>
                                <a:lnTo>
                                  <a:pt x="347090" y="108076"/>
                                </a:lnTo>
                                <a:lnTo>
                                  <a:pt x="355720" y="108076"/>
                                </a:lnTo>
                                <a:lnTo>
                                  <a:pt x="390270" y="24383"/>
                                </a:lnTo>
                                <a:lnTo>
                                  <a:pt x="407288" y="24383"/>
                                </a:lnTo>
                                <a:lnTo>
                                  <a:pt x="407288" y="18796"/>
                                </a:lnTo>
                                <a:lnTo>
                                  <a:pt x="408050" y="13970"/>
                                </a:lnTo>
                                <a:lnTo>
                                  <a:pt x="411400" y="8635"/>
                                </a:lnTo>
                                <a:lnTo>
                                  <a:pt x="411226" y="8635"/>
                                </a:lnTo>
                                <a:lnTo>
                                  <a:pt x="415035" y="6730"/>
                                </a:lnTo>
                                <a:lnTo>
                                  <a:pt x="424433" y="6730"/>
                                </a:lnTo>
                                <a:lnTo>
                                  <a:pt x="424433" y="3048"/>
                                </a:lnTo>
                                <a:close/>
                              </a:path>
                              <a:path w="557530" h="139700">
                                <a:moveTo>
                                  <a:pt x="494538" y="0"/>
                                </a:moveTo>
                                <a:lnTo>
                                  <a:pt x="491363" y="0"/>
                                </a:lnTo>
                                <a:lnTo>
                                  <a:pt x="448944" y="110489"/>
                                </a:lnTo>
                                <a:lnTo>
                                  <a:pt x="445262" y="120141"/>
                                </a:lnTo>
                                <a:lnTo>
                                  <a:pt x="441900" y="126491"/>
                                </a:lnTo>
                                <a:lnTo>
                                  <a:pt x="441832" y="126619"/>
                                </a:lnTo>
                                <a:lnTo>
                                  <a:pt x="438784" y="129794"/>
                                </a:lnTo>
                                <a:lnTo>
                                  <a:pt x="437388" y="131317"/>
                                </a:lnTo>
                                <a:lnTo>
                                  <a:pt x="434085" y="132587"/>
                                </a:lnTo>
                                <a:lnTo>
                                  <a:pt x="429006" y="133603"/>
                                </a:lnTo>
                                <a:lnTo>
                                  <a:pt x="429006" y="137286"/>
                                </a:lnTo>
                                <a:lnTo>
                                  <a:pt x="467106" y="137286"/>
                                </a:lnTo>
                                <a:lnTo>
                                  <a:pt x="467106" y="133603"/>
                                </a:lnTo>
                                <a:lnTo>
                                  <a:pt x="463211" y="133350"/>
                                </a:lnTo>
                                <a:lnTo>
                                  <a:pt x="461740" y="133350"/>
                                </a:lnTo>
                                <a:lnTo>
                                  <a:pt x="457453" y="132206"/>
                                </a:lnTo>
                                <a:lnTo>
                                  <a:pt x="455675" y="130555"/>
                                </a:lnTo>
                                <a:lnTo>
                                  <a:pt x="454046" y="129158"/>
                                </a:lnTo>
                                <a:lnTo>
                                  <a:pt x="453299" y="127634"/>
                                </a:lnTo>
                                <a:lnTo>
                                  <a:pt x="453135" y="127253"/>
                                </a:lnTo>
                                <a:lnTo>
                                  <a:pt x="453135" y="122681"/>
                                </a:lnTo>
                                <a:lnTo>
                                  <a:pt x="454151" y="118745"/>
                                </a:lnTo>
                                <a:lnTo>
                                  <a:pt x="456056" y="113537"/>
                                </a:lnTo>
                                <a:lnTo>
                                  <a:pt x="464312" y="92328"/>
                                </a:lnTo>
                                <a:lnTo>
                                  <a:pt x="529305" y="92328"/>
                                </a:lnTo>
                                <a:lnTo>
                                  <a:pt x="526579" y="85089"/>
                                </a:lnTo>
                                <a:lnTo>
                                  <a:pt x="467106" y="85089"/>
                                </a:lnTo>
                                <a:lnTo>
                                  <a:pt x="488060" y="30733"/>
                                </a:lnTo>
                                <a:lnTo>
                                  <a:pt x="506111" y="30733"/>
                                </a:lnTo>
                                <a:lnTo>
                                  <a:pt x="494538" y="0"/>
                                </a:lnTo>
                                <a:close/>
                              </a:path>
                              <a:path w="557530" h="139700">
                                <a:moveTo>
                                  <a:pt x="529305" y="92328"/>
                                </a:moveTo>
                                <a:lnTo>
                                  <a:pt x="511047" y="92328"/>
                                </a:lnTo>
                                <a:lnTo>
                                  <a:pt x="518413" y="111632"/>
                                </a:lnTo>
                                <a:lnTo>
                                  <a:pt x="520700" y="117982"/>
                                </a:lnTo>
                                <a:lnTo>
                                  <a:pt x="521440" y="120650"/>
                                </a:lnTo>
                                <a:lnTo>
                                  <a:pt x="521969" y="122681"/>
                                </a:lnTo>
                                <a:lnTo>
                                  <a:pt x="521969" y="127634"/>
                                </a:lnTo>
                                <a:lnTo>
                                  <a:pt x="521207" y="129158"/>
                                </a:lnTo>
                                <a:lnTo>
                                  <a:pt x="521081" y="129412"/>
                                </a:lnTo>
                                <a:lnTo>
                                  <a:pt x="519430" y="130936"/>
                                </a:lnTo>
                                <a:lnTo>
                                  <a:pt x="517503" y="132587"/>
                                </a:lnTo>
                                <a:lnTo>
                                  <a:pt x="517198" y="132587"/>
                                </a:lnTo>
                                <a:lnTo>
                                  <a:pt x="514476" y="133350"/>
                                </a:lnTo>
                                <a:lnTo>
                                  <a:pt x="509650" y="133603"/>
                                </a:lnTo>
                                <a:lnTo>
                                  <a:pt x="509650" y="137286"/>
                                </a:lnTo>
                                <a:lnTo>
                                  <a:pt x="557276" y="137286"/>
                                </a:lnTo>
                                <a:lnTo>
                                  <a:pt x="557276" y="133603"/>
                                </a:lnTo>
                                <a:lnTo>
                                  <a:pt x="552322" y="133350"/>
                                </a:lnTo>
                                <a:lnTo>
                                  <a:pt x="548513" y="131825"/>
                                </a:lnTo>
                                <a:lnTo>
                                  <a:pt x="545719" y="129158"/>
                                </a:lnTo>
                                <a:lnTo>
                                  <a:pt x="543051" y="126491"/>
                                </a:lnTo>
                                <a:lnTo>
                                  <a:pt x="539876" y="120650"/>
                                </a:lnTo>
                                <a:lnTo>
                                  <a:pt x="536575" y="111632"/>
                                </a:lnTo>
                                <a:lnTo>
                                  <a:pt x="529305" y="92328"/>
                                </a:lnTo>
                                <a:close/>
                              </a:path>
                              <a:path w="557530" h="139700">
                                <a:moveTo>
                                  <a:pt x="506111" y="30733"/>
                                </a:moveTo>
                                <a:lnTo>
                                  <a:pt x="488060" y="30733"/>
                                </a:lnTo>
                                <a:lnTo>
                                  <a:pt x="508634" y="85089"/>
                                </a:lnTo>
                                <a:lnTo>
                                  <a:pt x="526579" y="85089"/>
                                </a:lnTo>
                                <a:lnTo>
                                  <a:pt x="506111" y="30733"/>
                                </a:lnTo>
                                <a:close/>
                              </a:path>
                            </a:pathLst>
                          </a:custGeom>
                          <a:solidFill>
                            <a:srgbClr val="000000"/>
                          </a:solidFill>
                        </wps:spPr>
                        <wps:bodyPr wrap="square" lIns="0" tIns="0" rIns="0" bIns="0" rtlCol="0">
                          <a:noAutofit/>
                        </wps:bodyPr>
                      </wps:wsp>
                      <pic:pic xmlns:pic="http://schemas.openxmlformats.org/drawingml/2006/picture">
                        <pic:nvPicPr>
                          <pic:cNvPr id="171" name="Image 171"/>
                          <pic:cNvPicPr/>
                        </pic:nvPicPr>
                        <pic:blipFill>
                          <a:blip r:embed="rId55" cstate="print"/>
                          <a:stretch>
                            <a:fillRect/>
                          </a:stretch>
                        </pic:blipFill>
                        <pic:spPr>
                          <a:xfrm>
                            <a:off x="1377696" y="2002408"/>
                            <a:ext cx="1014094" cy="140334"/>
                          </a:xfrm>
                          <a:prstGeom prst="rect">
                            <a:avLst/>
                          </a:prstGeom>
                        </pic:spPr>
                      </pic:pic>
                      <wps:wsp>
                        <wps:cNvPr id="172" name="Graphic 172"/>
                        <wps:cNvSpPr/>
                        <wps:spPr>
                          <a:xfrm>
                            <a:off x="751967" y="2046223"/>
                            <a:ext cx="1736089" cy="1301115"/>
                          </a:xfrm>
                          <a:custGeom>
                            <a:avLst/>
                            <a:gdLst/>
                            <a:ahLst/>
                            <a:cxnLst/>
                            <a:rect l="l" t="t" r="r" b="b"/>
                            <a:pathLst>
                              <a:path w="1736089" h="1301115">
                                <a:moveTo>
                                  <a:pt x="131572" y="1164717"/>
                                </a:moveTo>
                                <a:lnTo>
                                  <a:pt x="89535" y="1164717"/>
                                </a:lnTo>
                                <a:lnTo>
                                  <a:pt x="89535" y="1168400"/>
                                </a:lnTo>
                                <a:lnTo>
                                  <a:pt x="98425" y="1168400"/>
                                </a:lnTo>
                                <a:lnTo>
                                  <a:pt x="101981" y="1169797"/>
                                </a:lnTo>
                                <a:lnTo>
                                  <a:pt x="104140" y="1172591"/>
                                </a:lnTo>
                                <a:lnTo>
                                  <a:pt x="105791" y="1174623"/>
                                </a:lnTo>
                                <a:lnTo>
                                  <a:pt x="106680" y="1179703"/>
                                </a:lnTo>
                                <a:lnTo>
                                  <a:pt x="106680" y="1265428"/>
                                </a:lnTo>
                                <a:lnTo>
                                  <a:pt x="53543" y="1193038"/>
                                </a:lnTo>
                                <a:lnTo>
                                  <a:pt x="32766" y="1164717"/>
                                </a:lnTo>
                                <a:lnTo>
                                  <a:pt x="0" y="1164717"/>
                                </a:lnTo>
                                <a:lnTo>
                                  <a:pt x="0" y="1168400"/>
                                </a:lnTo>
                                <a:lnTo>
                                  <a:pt x="3556" y="1168400"/>
                                </a:lnTo>
                                <a:lnTo>
                                  <a:pt x="6096" y="1168654"/>
                                </a:lnTo>
                                <a:lnTo>
                                  <a:pt x="23749" y="1182370"/>
                                </a:lnTo>
                                <a:lnTo>
                                  <a:pt x="23647" y="1283970"/>
                                </a:lnTo>
                                <a:lnTo>
                                  <a:pt x="23114" y="1288034"/>
                                </a:lnTo>
                                <a:lnTo>
                                  <a:pt x="21844" y="1290193"/>
                                </a:lnTo>
                                <a:lnTo>
                                  <a:pt x="19685" y="1293622"/>
                                </a:lnTo>
                                <a:lnTo>
                                  <a:pt x="16002" y="1295273"/>
                                </a:lnTo>
                                <a:lnTo>
                                  <a:pt x="6731" y="1295273"/>
                                </a:lnTo>
                                <a:lnTo>
                                  <a:pt x="6731" y="1298956"/>
                                </a:lnTo>
                                <a:lnTo>
                                  <a:pt x="48768" y="1298956"/>
                                </a:lnTo>
                                <a:lnTo>
                                  <a:pt x="48768" y="1295273"/>
                                </a:lnTo>
                                <a:lnTo>
                                  <a:pt x="39751" y="1295273"/>
                                </a:lnTo>
                                <a:lnTo>
                                  <a:pt x="36322" y="1293876"/>
                                </a:lnTo>
                                <a:lnTo>
                                  <a:pt x="32385" y="1289050"/>
                                </a:lnTo>
                                <a:lnTo>
                                  <a:pt x="31623" y="1283970"/>
                                </a:lnTo>
                                <a:lnTo>
                                  <a:pt x="31623" y="1193038"/>
                                </a:lnTo>
                                <a:lnTo>
                                  <a:pt x="111252" y="1301115"/>
                                </a:lnTo>
                                <a:lnTo>
                                  <a:pt x="114427" y="1301115"/>
                                </a:lnTo>
                                <a:lnTo>
                                  <a:pt x="114427" y="1265428"/>
                                </a:lnTo>
                                <a:lnTo>
                                  <a:pt x="114515" y="1179703"/>
                                </a:lnTo>
                                <a:lnTo>
                                  <a:pt x="115062" y="1175639"/>
                                </a:lnTo>
                                <a:lnTo>
                                  <a:pt x="116459" y="1173607"/>
                                </a:lnTo>
                                <a:lnTo>
                                  <a:pt x="118618" y="1170178"/>
                                </a:lnTo>
                                <a:lnTo>
                                  <a:pt x="122174" y="1168400"/>
                                </a:lnTo>
                                <a:lnTo>
                                  <a:pt x="131572" y="1168400"/>
                                </a:lnTo>
                                <a:lnTo>
                                  <a:pt x="131572" y="1164717"/>
                                </a:lnTo>
                                <a:close/>
                              </a:path>
                              <a:path w="1736089" h="1301115">
                                <a:moveTo>
                                  <a:pt x="263144" y="1295273"/>
                                </a:moveTo>
                                <a:lnTo>
                                  <a:pt x="242443" y="1273302"/>
                                </a:lnTo>
                                <a:lnTo>
                                  <a:pt x="235165" y="1253998"/>
                                </a:lnTo>
                                <a:lnTo>
                                  <a:pt x="232435" y="1246759"/>
                                </a:lnTo>
                                <a:lnTo>
                                  <a:pt x="214503" y="1199121"/>
                                </a:lnTo>
                                <a:lnTo>
                                  <a:pt x="214503" y="1246759"/>
                                </a:lnTo>
                                <a:lnTo>
                                  <a:pt x="172974" y="1246759"/>
                                </a:lnTo>
                                <a:lnTo>
                                  <a:pt x="193929" y="1192403"/>
                                </a:lnTo>
                                <a:lnTo>
                                  <a:pt x="214503" y="1246759"/>
                                </a:lnTo>
                                <a:lnTo>
                                  <a:pt x="214503" y="1199121"/>
                                </a:lnTo>
                                <a:lnTo>
                                  <a:pt x="211975" y="1192403"/>
                                </a:lnTo>
                                <a:lnTo>
                                  <a:pt x="200406" y="1161669"/>
                                </a:lnTo>
                                <a:lnTo>
                                  <a:pt x="197231" y="1161669"/>
                                </a:lnTo>
                                <a:lnTo>
                                  <a:pt x="154813" y="1272159"/>
                                </a:lnTo>
                                <a:lnTo>
                                  <a:pt x="151130" y="1281811"/>
                                </a:lnTo>
                                <a:lnTo>
                                  <a:pt x="147701" y="1288288"/>
                                </a:lnTo>
                                <a:lnTo>
                                  <a:pt x="144653" y="1291463"/>
                                </a:lnTo>
                                <a:lnTo>
                                  <a:pt x="143256" y="1292987"/>
                                </a:lnTo>
                                <a:lnTo>
                                  <a:pt x="139954" y="1294257"/>
                                </a:lnTo>
                                <a:lnTo>
                                  <a:pt x="134874" y="1295273"/>
                                </a:lnTo>
                                <a:lnTo>
                                  <a:pt x="134874" y="1298956"/>
                                </a:lnTo>
                                <a:lnTo>
                                  <a:pt x="172974" y="1298956"/>
                                </a:lnTo>
                                <a:lnTo>
                                  <a:pt x="172974" y="1295273"/>
                                </a:lnTo>
                                <a:lnTo>
                                  <a:pt x="169075" y="1295019"/>
                                </a:lnTo>
                                <a:lnTo>
                                  <a:pt x="167601" y="1295019"/>
                                </a:lnTo>
                                <a:lnTo>
                                  <a:pt x="163322" y="1293876"/>
                                </a:lnTo>
                                <a:lnTo>
                                  <a:pt x="161544" y="1292225"/>
                                </a:lnTo>
                                <a:lnTo>
                                  <a:pt x="159905" y="1290828"/>
                                </a:lnTo>
                                <a:lnTo>
                                  <a:pt x="159156" y="1289304"/>
                                </a:lnTo>
                                <a:lnTo>
                                  <a:pt x="159004" y="1288923"/>
                                </a:lnTo>
                                <a:lnTo>
                                  <a:pt x="159004" y="1284351"/>
                                </a:lnTo>
                                <a:lnTo>
                                  <a:pt x="160020" y="1280414"/>
                                </a:lnTo>
                                <a:lnTo>
                                  <a:pt x="161925" y="1275207"/>
                                </a:lnTo>
                                <a:lnTo>
                                  <a:pt x="170180" y="1253998"/>
                                </a:lnTo>
                                <a:lnTo>
                                  <a:pt x="216916" y="1253998"/>
                                </a:lnTo>
                                <a:lnTo>
                                  <a:pt x="224282" y="1273302"/>
                                </a:lnTo>
                                <a:lnTo>
                                  <a:pt x="226568" y="1279652"/>
                                </a:lnTo>
                                <a:lnTo>
                                  <a:pt x="227304" y="1282319"/>
                                </a:lnTo>
                                <a:lnTo>
                                  <a:pt x="227838" y="1284351"/>
                                </a:lnTo>
                                <a:lnTo>
                                  <a:pt x="227838" y="1289304"/>
                                </a:lnTo>
                                <a:lnTo>
                                  <a:pt x="227076" y="1290828"/>
                                </a:lnTo>
                                <a:lnTo>
                                  <a:pt x="226949" y="1291082"/>
                                </a:lnTo>
                                <a:lnTo>
                                  <a:pt x="225298" y="1292606"/>
                                </a:lnTo>
                                <a:lnTo>
                                  <a:pt x="223367" y="1294257"/>
                                </a:lnTo>
                                <a:lnTo>
                                  <a:pt x="223062" y="1294257"/>
                                </a:lnTo>
                                <a:lnTo>
                                  <a:pt x="220345" y="1295019"/>
                                </a:lnTo>
                                <a:lnTo>
                                  <a:pt x="215519" y="1295273"/>
                                </a:lnTo>
                                <a:lnTo>
                                  <a:pt x="215519" y="1298956"/>
                                </a:lnTo>
                                <a:lnTo>
                                  <a:pt x="263144" y="1298956"/>
                                </a:lnTo>
                                <a:lnTo>
                                  <a:pt x="263144" y="1295273"/>
                                </a:lnTo>
                                <a:close/>
                              </a:path>
                              <a:path w="1736089" h="1301115">
                                <a:moveTo>
                                  <a:pt x="424434" y="1164717"/>
                                </a:moveTo>
                                <a:lnTo>
                                  <a:pt x="390271" y="1164717"/>
                                </a:lnTo>
                                <a:lnTo>
                                  <a:pt x="347091" y="1269746"/>
                                </a:lnTo>
                                <a:lnTo>
                                  <a:pt x="312166" y="1186053"/>
                                </a:lnTo>
                                <a:lnTo>
                                  <a:pt x="303276" y="1164717"/>
                                </a:lnTo>
                                <a:lnTo>
                                  <a:pt x="269113" y="1164717"/>
                                </a:lnTo>
                                <a:lnTo>
                                  <a:pt x="269113" y="1168400"/>
                                </a:lnTo>
                                <a:lnTo>
                                  <a:pt x="274066" y="1168400"/>
                                </a:lnTo>
                                <a:lnTo>
                                  <a:pt x="277622" y="1169035"/>
                                </a:lnTo>
                                <a:lnTo>
                                  <a:pt x="279781" y="1170305"/>
                                </a:lnTo>
                                <a:lnTo>
                                  <a:pt x="282067" y="1171575"/>
                                </a:lnTo>
                                <a:lnTo>
                                  <a:pt x="283591" y="1173226"/>
                                </a:lnTo>
                                <a:lnTo>
                                  <a:pt x="284353" y="1175131"/>
                                </a:lnTo>
                                <a:lnTo>
                                  <a:pt x="285623" y="1177798"/>
                                </a:lnTo>
                                <a:lnTo>
                                  <a:pt x="286004" y="1180465"/>
                                </a:lnTo>
                                <a:lnTo>
                                  <a:pt x="286131" y="1283970"/>
                                </a:lnTo>
                                <a:lnTo>
                                  <a:pt x="278511" y="1295273"/>
                                </a:lnTo>
                                <a:lnTo>
                                  <a:pt x="269113" y="1295273"/>
                                </a:lnTo>
                                <a:lnTo>
                                  <a:pt x="269113" y="1298956"/>
                                </a:lnTo>
                                <a:lnTo>
                                  <a:pt x="311150" y="1298956"/>
                                </a:lnTo>
                                <a:lnTo>
                                  <a:pt x="311150" y="1295273"/>
                                </a:lnTo>
                                <a:lnTo>
                                  <a:pt x="302133" y="1295273"/>
                                </a:lnTo>
                                <a:lnTo>
                                  <a:pt x="298577" y="1293876"/>
                                </a:lnTo>
                                <a:lnTo>
                                  <a:pt x="296418" y="1291082"/>
                                </a:lnTo>
                                <a:lnTo>
                                  <a:pt x="294894" y="1289050"/>
                                </a:lnTo>
                                <a:lnTo>
                                  <a:pt x="294005" y="1283970"/>
                                </a:lnTo>
                                <a:lnTo>
                                  <a:pt x="294005" y="1186053"/>
                                </a:lnTo>
                                <a:lnTo>
                                  <a:pt x="340741" y="1298956"/>
                                </a:lnTo>
                                <a:lnTo>
                                  <a:pt x="343662" y="1298956"/>
                                </a:lnTo>
                                <a:lnTo>
                                  <a:pt x="355714" y="1269746"/>
                                </a:lnTo>
                                <a:lnTo>
                                  <a:pt x="390271" y="1186053"/>
                                </a:lnTo>
                                <a:lnTo>
                                  <a:pt x="390169" y="1283970"/>
                                </a:lnTo>
                                <a:lnTo>
                                  <a:pt x="389636" y="1288034"/>
                                </a:lnTo>
                                <a:lnTo>
                                  <a:pt x="388239" y="1290193"/>
                                </a:lnTo>
                                <a:lnTo>
                                  <a:pt x="386207" y="1293622"/>
                                </a:lnTo>
                                <a:lnTo>
                                  <a:pt x="382524" y="1295273"/>
                                </a:lnTo>
                                <a:lnTo>
                                  <a:pt x="373126" y="1295273"/>
                                </a:lnTo>
                                <a:lnTo>
                                  <a:pt x="373126" y="1298956"/>
                                </a:lnTo>
                                <a:lnTo>
                                  <a:pt x="424434" y="1298956"/>
                                </a:lnTo>
                                <a:lnTo>
                                  <a:pt x="424434" y="1295273"/>
                                </a:lnTo>
                                <a:lnTo>
                                  <a:pt x="415544" y="1295273"/>
                                </a:lnTo>
                                <a:lnTo>
                                  <a:pt x="411988" y="1293876"/>
                                </a:lnTo>
                                <a:lnTo>
                                  <a:pt x="409829" y="1291082"/>
                                </a:lnTo>
                                <a:lnTo>
                                  <a:pt x="408178" y="1289050"/>
                                </a:lnTo>
                                <a:lnTo>
                                  <a:pt x="407289" y="1283970"/>
                                </a:lnTo>
                                <a:lnTo>
                                  <a:pt x="407289" y="1186053"/>
                                </a:lnTo>
                                <a:lnTo>
                                  <a:pt x="407289" y="1180465"/>
                                </a:lnTo>
                                <a:lnTo>
                                  <a:pt x="408051" y="1175639"/>
                                </a:lnTo>
                                <a:lnTo>
                                  <a:pt x="411391" y="1170305"/>
                                </a:lnTo>
                                <a:lnTo>
                                  <a:pt x="411226" y="1170305"/>
                                </a:lnTo>
                                <a:lnTo>
                                  <a:pt x="415036" y="1168400"/>
                                </a:lnTo>
                                <a:lnTo>
                                  <a:pt x="424434" y="1168400"/>
                                </a:lnTo>
                                <a:lnTo>
                                  <a:pt x="424434" y="1164717"/>
                                </a:lnTo>
                                <a:close/>
                              </a:path>
                              <a:path w="1736089" h="1301115">
                                <a:moveTo>
                                  <a:pt x="557276" y="1295273"/>
                                </a:moveTo>
                                <a:lnTo>
                                  <a:pt x="536575" y="1273302"/>
                                </a:lnTo>
                                <a:lnTo>
                                  <a:pt x="529297" y="1253998"/>
                                </a:lnTo>
                                <a:lnTo>
                                  <a:pt x="526567" y="1246759"/>
                                </a:lnTo>
                                <a:lnTo>
                                  <a:pt x="508635" y="1199121"/>
                                </a:lnTo>
                                <a:lnTo>
                                  <a:pt x="508635" y="1246759"/>
                                </a:lnTo>
                                <a:lnTo>
                                  <a:pt x="467106" y="1246759"/>
                                </a:lnTo>
                                <a:lnTo>
                                  <a:pt x="488061" y="1192403"/>
                                </a:lnTo>
                                <a:lnTo>
                                  <a:pt x="508635" y="1246759"/>
                                </a:lnTo>
                                <a:lnTo>
                                  <a:pt x="508635" y="1199121"/>
                                </a:lnTo>
                                <a:lnTo>
                                  <a:pt x="506107" y="1192403"/>
                                </a:lnTo>
                                <a:lnTo>
                                  <a:pt x="494538" y="1161669"/>
                                </a:lnTo>
                                <a:lnTo>
                                  <a:pt x="491363" y="1161669"/>
                                </a:lnTo>
                                <a:lnTo>
                                  <a:pt x="448945" y="1272159"/>
                                </a:lnTo>
                                <a:lnTo>
                                  <a:pt x="445262" y="1281811"/>
                                </a:lnTo>
                                <a:lnTo>
                                  <a:pt x="441833" y="1288288"/>
                                </a:lnTo>
                                <a:lnTo>
                                  <a:pt x="438785" y="1291463"/>
                                </a:lnTo>
                                <a:lnTo>
                                  <a:pt x="437388" y="1292987"/>
                                </a:lnTo>
                                <a:lnTo>
                                  <a:pt x="434086" y="1294257"/>
                                </a:lnTo>
                                <a:lnTo>
                                  <a:pt x="429006" y="1295273"/>
                                </a:lnTo>
                                <a:lnTo>
                                  <a:pt x="429006" y="1298956"/>
                                </a:lnTo>
                                <a:lnTo>
                                  <a:pt x="467106" y="1298956"/>
                                </a:lnTo>
                                <a:lnTo>
                                  <a:pt x="467106" y="1295273"/>
                                </a:lnTo>
                                <a:lnTo>
                                  <a:pt x="463207" y="1295019"/>
                                </a:lnTo>
                                <a:lnTo>
                                  <a:pt x="461733" y="1295019"/>
                                </a:lnTo>
                                <a:lnTo>
                                  <a:pt x="457454" y="1293876"/>
                                </a:lnTo>
                                <a:lnTo>
                                  <a:pt x="455676" y="1292225"/>
                                </a:lnTo>
                                <a:lnTo>
                                  <a:pt x="454037" y="1290828"/>
                                </a:lnTo>
                                <a:lnTo>
                                  <a:pt x="453288" y="1289304"/>
                                </a:lnTo>
                                <a:lnTo>
                                  <a:pt x="453136" y="1288923"/>
                                </a:lnTo>
                                <a:lnTo>
                                  <a:pt x="453136" y="1284351"/>
                                </a:lnTo>
                                <a:lnTo>
                                  <a:pt x="454152" y="1280414"/>
                                </a:lnTo>
                                <a:lnTo>
                                  <a:pt x="456057" y="1275207"/>
                                </a:lnTo>
                                <a:lnTo>
                                  <a:pt x="464312" y="1253998"/>
                                </a:lnTo>
                                <a:lnTo>
                                  <a:pt x="511048" y="1253998"/>
                                </a:lnTo>
                                <a:lnTo>
                                  <a:pt x="518414" y="1273302"/>
                                </a:lnTo>
                                <a:lnTo>
                                  <a:pt x="520700" y="1279652"/>
                                </a:lnTo>
                                <a:lnTo>
                                  <a:pt x="521436" y="1282319"/>
                                </a:lnTo>
                                <a:lnTo>
                                  <a:pt x="521970" y="1284351"/>
                                </a:lnTo>
                                <a:lnTo>
                                  <a:pt x="521970" y="1289304"/>
                                </a:lnTo>
                                <a:lnTo>
                                  <a:pt x="521208" y="1290828"/>
                                </a:lnTo>
                                <a:lnTo>
                                  <a:pt x="521081" y="1291082"/>
                                </a:lnTo>
                                <a:lnTo>
                                  <a:pt x="519430" y="1292606"/>
                                </a:lnTo>
                                <a:lnTo>
                                  <a:pt x="517499" y="1294257"/>
                                </a:lnTo>
                                <a:lnTo>
                                  <a:pt x="517194" y="1294257"/>
                                </a:lnTo>
                                <a:lnTo>
                                  <a:pt x="514477" y="1295019"/>
                                </a:lnTo>
                                <a:lnTo>
                                  <a:pt x="509651" y="1295273"/>
                                </a:lnTo>
                                <a:lnTo>
                                  <a:pt x="509651" y="1298956"/>
                                </a:lnTo>
                                <a:lnTo>
                                  <a:pt x="557276" y="1298956"/>
                                </a:lnTo>
                                <a:lnTo>
                                  <a:pt x="557276" y="1295273"/>
                                </a:lnTo>
                                <a:close/>
                              </a:path>
                              <a:path w="1736089" h="1301115">
                                <a:moveTo>
                                  <a:pt x="1735709" y="82169"/>
                                </a:moveTo>
                                <a:lnTo>
                                  <a:pt x="1734693" y="79629"/>
                                </a:lnTo>
                                <a:lnTo>
                                  <a:pt x="1730883" y="75311"/>
                                </a:lnTo>
                                <a:lnTo>
                                  <a:pt x="1728470" y="74168"/>
                                </a:lnTo>
                                <a:lnTo>
                                  <a:pt x="1723009" y="74168"/>
                                </a:lnTo>
                                <a:lnTo>
                                  <a:pt x="1720596" y="75311"/>
                                </a:lnTo>
                                <a:lnTo>
                                  <a:pt x="1716786" y="79629"/>
                                </a:lnTo>
                                <a:lnTo>
                                  <a:pt x="1715770" y="82169"/>
                                </a:lnTo>
                                <a:lnTo>
                                  <a:pt x="1715770" y="88265"/>
                                </a:lnTo>
                                <a:lnTo>
                                  <a:pt x="1716786" y="90932"/>
                                </a:lnTo>
                                <a:lnTo>
                                  <a:pt x="1718691" y="92964"/>
                                </a:lnTo>
                                <a:lnTo>
                                  <a:pt x="1720596" y="95123"/>
                                </a:lnTo>
                                <a:lnTo>
                                  <a:pt x="1723009" y="96266"/>
                                </a:lnTo>
                                <a:lnTo>
                                  <a:pt x="1728470" y="96266"/>
                                </a:lnTo>
                                <a:lnTo>
                                  <a:pt x="1730756" y="95123"/>
                                </a:lnTo>
                                <a:lnTo>
                                  <a:pt x="1734693" y="90932"/>
                                </a:lnTo>
                                <a:lnTo>
                                  <a:pt x="1735709" y="88265"/>
                                </a:lnTo>
                                <a:lnTo>
                                  <a:pt x="1735709" y="82169"/>
                                </a:lnTo>
                                <a:close/>
                              </a:path>
                              <a:path w="1736089" h="1301115">
                                <a:moveTo>
                                  <a:pt x="1735836" y="8001"/>
                                </a:moveTo>
                                <a:lnTo>
                                  <a:pt x="1734820" y="5461"/>
                                </a:lnTo>
                                <a:lnTo>
                                  <a:pt x="1731010" y="1143"/>
                                </a:lnTo>
                                <a:lnTo>
                                  <a:pt x="1728597" y="0"/>
                                </a:lnTo>
                                <a:lnTo>
                                  <a:pt x="1723136" y="0"/>
                                </a:lnTo>
                                <a:lnTo>
                                  <a:pt x="1720850" y="1143"/>
                                </a:lnTo>
                                <a:lnTo>
                                  <a:pt x="1718945" y="3302"/>
                                </a:lnTo>
                                <a:lnTo>
                                  <a:pt x="1716913" y="5461"/>
                                </a:lnTo>
                                <a:lnTo>
                                  <a:pt x="1716024" y="8001"/>
                                </a:lnTo>
                                <a:lnTo>
                                  <a:pt x="1716024" y="14097"/>
                                </a:lnTo>
                                <a:lnTo>
                                  <a:pt x="1716913" y="16637"/>
                                </a:lnTo>
                                <a:lnTo>
                                  <a:pt x="1718945" y="18796"/>
                                </a:lnTo>
                                <a:lnTo>
                                  <a:pt x="1720850" y="20955"/>
                                </a:lnTo>
                                <a:lnTo>
                                  <a:pt x="1723136" y="21971"/>
                                </a:lnTo>
                                <a:lnTo>
                                  <a:pt x="1728597" y="21971"/>
                                </a:lnTo>
                                <a:lnTo>
                                  <a:pt x="1731010" y="20955"/>
                                </a:lnTo>
                                <a:lnTo>
                                  <a:pt x="1734820" y="16637"/>
                                </a:lnTo>
                                <a:lnTo>
                                  <a:pt x="1735836" y="14097"/>
                                </a:lnTo>
                                <a:lnTo>
                                  <a:pt x="1735836" y="8001"/>
                                </a:lnTo>
                                <a:close/>
                              </a:path>
                            </a:pathLst>
                          </a:custGeom>
                          <a:solidFill>
                            <a:srgbClr val="000000"/>
                          </a:solidFill>
                        </wps:spPr>
                        <wps:bodyPr wrap="square" lIns="0" tIns="0" rIns="0" bIns="0" rtlCol="0">
                          <a:noAutofit/>
                        </wps:bodyPr>
                      </wps:wsp>
                      <pic:pic xmlns:pic="http://schemas.openxmlformats.org/drawingml/2006/picture">
                        <pic:nvPicPr>
                          <pic:cNvPr id="173" name="Image 173"/>
                          <pic:cNvPicPr/>
                        </pic:nvPicPr>
                        <pic:blipFill>
                          <a:blip r:embed="rId56" cstate="print"/>
                          <a:stretch>
                            <a:fillRect/>
                          </a:stretch>
                        </pic:blipFill>
                        <pic:spPr>
                          <a:xfrm>
                            <a:off x="1389761" y="3207892"/>
                            <a:ext cx="899413" cy="140335"/>
                          </a:xfrm>
                          <a:prstGeom prst="rect">
                            <a:avLst/>
                          </a:prstGeom>
                        </pic:spPr>
                      </pic:pic>
                      <wps:wsp>
                        <wps:cNvPr id="174" name="Graphic 174"/>
                        <wps:cNvSpPr/>
                        <wps:spPr>
                          <a:xfrm>
                            <a:off x="2383917" y="3251708"/>
                            <a:ext cx="20320" cy="96520"/>
                          </a:xfrm>
                          <a:custGeom>
                            <a:avLst/>
                            <a:gdLst/>
                            <a:ahLst/>
                            <a:cxnLst/>
                            <a:rect l="l" t="t" r="r" b="b"/>
                            <a:pathLst>
                              <a:path w="20320" h="96520">
                                <a:moveTo>
                                  <a:pt x="12827" y="0"/>
                                </a:moveTo>
                                <a:lnTo>
                                  <a:pt x="7366" y="0"/>
                                </a:lnTo>
                                <a:lnTo>
                                  <a:pt x="5080" y="1143"/>
                                </a:lnTo>
                                <a:lnTo>
                                  <a:pt x="3175" y="3302"/>
                                </a:lnTo>
                                <a:lnTo>
                                  <a:pt x="1143" y="5461"/>
                                </a:lnTo>
                                <a:lnTo>
                                  <a:pt x="254" y="8001"/>
                                </a:lnTo>
                                <a:lnTo>
                                  <a:pt x="254" y="14097"/>
                                </a:lnTo>
                                <a:lnTo>
                                  <a:pt x="1143" y="16637"/>
                                </a:lnTo>
                                <a:lnTo>
                                  <a:pt x="3175" y="18796"/>
                                </a:lnTo>
                                <a:lnTo>
                                  <a:pt x="5080" y="20955"/>
                                </a:lnTo>
                                <a:lnTo>
                                  <a:pt x="7366" y="21971"/>
                                </a:lnTo>
                                <a:lnTo>
                                  <a:pt x="12827" y="21971"/>
                                </a:lnTo>
                                <a:lnTo>
                                  <a:pt x="15240" y="20955"/>
                                </a:lnTo>
                                <a:lnTo>
                                  <a:pt x="19050" y="16637"/>
                                </a:lnTo>
                                <a:lnTo>
                                  <a:pt x="20066" y="14097"/>
                                </a:lnTo>
                                <a:lnTo>
                                  <a:pt x="20066" y="8001"/>
                                </a:lnTo>
                                <a:lnTo>
                                  <a:pt x="19050" y="5461"/>
                                </a:lnTo>
                                <a:lnTo>
                                  <a:pt x="15240" y="1143"/>
                                </a:lnTo>
                                <a:lnTo>
                                  <a:pt x="12827" y="0"/>
                                </a:lnTo>
                                <a:close/>
                              </a:path>
                              <a:path w="20320" h="96520">
                                <a:moveTo>
                                  <a:pt x="12700" y="74168"/>
                                </a:moveTo>
                                <a:lnTo>
                                  <a:pt x="7238" y="74168"/>
                                </a:lnTo>
                                <a:lnTo>
                                  <a:pt x="4825" y="75311"/>
                                </a:lnTo>
                                <a:lnTo>
                                  <a:pt x="1016" y="79629"/>
                                </a:lnTo>
                                <a:lnTo>
                                  <a:pt x="0" y="82169"/>
                                </a:lnTo>
                                <a:lnTo>
                                  <a:pt x="0" y="88265"/>
                                </a:lnTo>
                                <a:lnTo>
                                  <a:pt x="1016" y="90932"/>
                                </a:lnTo>
                                <a:lnTo>
                                  <a:pt x="2921" y="92964"/>
                                </a:lnTo>
                                <a:lnTo>
                                  <a:pt x="4825" y="95123"/>
                                </a:lnTo>
                                <a:lnTo>
                                  <a:pt x="7238" y="96266"/>
                                </a:lnTo>
                                <a:lnTo>
                                  <a:pt x="12700" y="96266"/>
                                </a:lnTo>
                                <a:lnTo>
                                  <a:pt x="14986" y="95123"/>
                                </a:lnTo>
                                <a:lnTo>
                                  <a:pt x="18923" y="90932"/>
                                </a:lnTo>
                                <a:lnTo>
                                  <a:pt x="19938" y="88265"/>
                                </a:lnTo>
                                <a:lnTo>
                                  <a:pt x="19938" y="82169"/>
                                </a:lnTo>
                                <a:lnTo>
                                  <a:pt x="18923" y="79629"/>
                                </a:lnTo>
                                <a:lnTo>
                                  <a:pt x="15112" y="75311"/>
                                </a:lnTo>
                                <a:lnTo>
                                  <a:pt x="12700" y="74168"/>
                                </a:lnTo>
                                <a:close/>
                              </a:path>
                            </a:pathLst>
                          </a:custGeom>
                          <a:solidFill>
                            <a:srgbClr val="000000"/>
                          </a:solidFill>
                        </wps:spPr>
                        <wps:bodyPr wrap="square" lIns="0" tIns="0" rIns="0" bIns="0" rtlCol="0">
                          <a:noAutofit/>
                        </wps:bodyPr>
                      </wps:wsp>
                      <pic:pic xmlns:pic="http://schemas.openxmlformats.org/drawingml/2006/picture">
                        <pic:nvPicPr>
                          <pic:cNvPr id="175" name="Image 175"/>
                          <pic:cNvPicPr/>
                        </pic:nvPicPr>
                        <pic:blipFill>
                          <a:blip r:embed="rId57" cstate="print"/>
                          <a:stretch>
                            <a:fillRect/>
                          </a:stretch>
                        </pic:blipFill>
                        <pic:spPr>
                          <a:xfrm>
                            <a:off x="781684" y="3610483"/>
                            <a:ext cx="131825" cy="139827"/>
                          </a:xfrm>
                          <a:prstGeom prst="rect">
                            <a:avLst/>
                          </a:prstGeom>
                        </pic:spPr>
                      </pic:pic>
                      <wps:wsp>
                        <wps:cNvPr id="176" name="Graphic 176"/>
                        <wps:cNvSpPr/>
                        <wps:spPr>
                          <a:xfrm>
                            <a:off x="987552" y="3768852"/>
                            <a:ext cx="3595370" cy="9525"/>
                          </a:xfrm>
                          <a:custGeom>
                            <a:avLst/>
                            <a:gdLst/>
                            <a:ahLst/>
                            <a:cxnLst/>
                            <a:rect l="l" t="t" r="r" b="b"/>
                            <a:pathLst>
                              <a:path w="3595370" h="9525">
                                <a:moveTo>
                                  <a:pt x="3595116" y="0"/>
                                </a:moveTo>
                                <a:lnTo>
                                  <a:pt x="0" y="0"/>
                                </a:lnTo>
                                <a:lnTo>
                                  <a:pt x="0" y="9144"/>
                                </a:lnTo>
                                <a:lnTo>
                                  <a:pt x="3595116" y="9144"/>
                                </a:lnTo>
                                <a:lnTo>
                                  <a:pt x="3595116" y="0"/>
                                </a:lnTo>
                                <a:close/>
                              </a:path>
                            </a:pathLst>
                          </a:custGeom>
                          <a:solidFill>
                            <a:srgbClr val="000000"/>
                          </a:solidFill>
                        </wps:spPr>
                        <wps:bodyPr wrap="square" lIns="0" tIns="0" rIns="0" bIns="0" rtlCol="0">
                          <a:noAutofit/>
                        </wps:bodyPr>
                      </wps:wsp>
                      <pic:pic xmlns:pic="http://schemas.openxmlformats.org/drawingml/2006/picture">
                        <pic:nvPicPr>
                          <pic:cNvPr id="177" name="Image 177"/>
                          <pic:cNvPicPr/>
                        </pic:nvPicPr>
                        <pic:blipFill>
                          <a:blip r:embed="rId49" cstate="print"/>
                          <a:stretch>
                            <a:fillRect/>
                          </a:stretch>
                        </pic:blipFill>
                        <pic:spPr>
                          <a:xfrm>
                            <a:off x="759333" y="4012819"/>
                            <a:ext cx="154178" cy="139826"/>
                          </a:xfrm>
                          <a:prstGeom prst="rect">
                            <a:avLst/>
                          </a:prstGeom>
                        </pic:spPr>
                      </pic:pic>
                      <wps:wsp>
                        <wps:cNvPr id="178" name="Graphic 178"/>
                        <wps:cNvSpPr/>
                        <wps:spPr>
                          <a:xfrm>
                            <a:off x="987552" y="4171188"/>
                            <a:ext cx="3596640" cy="9525"/>
                          </a:xfrm>
                          <a:custGeom>
                            <a:avLst/>
                            <a:gdLst/>
                            <a:ahLst/>
                            <a:cxnLst/>
                            <a:rect l="l" t="t" r="r" b="b"/>
                            <a:pathLst>
                              <a:path w="3596640" h="9525">
                                <a:moveTo>
                                  <a:pt x="3596640" y="0"/>
                                </a:moveTo>
                                <a:lnTo>
                                  <a:pt x="0" y="0"/>
                                </a:lnTo>
                                <a:lnTo>
                                  <a:pt x="0" y="9144"/>
                                </a:lnTo>
                                <a:lnTo>
                                  <a:pt x="3596640" y="9144"/>
                                </a:lnTo>
                                <a:lnTo>
                                  <a:pt x="3596640" y="0"/>
                                </a:lnTo>
                                <a:close/>
                              </a:path>
                            </a:pathLst>
                          </a:custGeom>
                          <a:solidFill>
                            <a:srgbClr val="000000"/>
                          </a:solidFill>
                        </wps:spPr>
                        <wps:bodyPr wrap="square" lIns="0" tIns="0" rIns="0" bIns="0" rtlCol="0">
                          <a:noAutofit/>
                        </wps:bodyPr>
                      </wps:wsp>
                      <pic:pic xmlns:pic="http://schemas.openxmlformats.org/drawingml/2006/picture">
                        <pic:nvPicPr>
                          <pic:cNvPr id="179" name="Image 179"/>
                          <pic:cNvPicPr/>
                        </pic:nvPicPr>
                        <pic:blipFill>
                          <a:blip r:embed="rId50" cstate="print"/>
                          <a:stretch>
                            <a:fillRect/>
                          </a:stretch>
                        </pic:blipFill>
                        <pic:spPr>
                          <a:xfrm>
                            <a:off x="763777" y="4415154"/>
                            <a:ext cx="149733" cy="139826"/>
                          </a:xfrm>
                          <a:prstGeom prst="rect">
                            <a:avLst/>
                          </a:prstGeom>
                        </pic:spPr>
                      </pic:pic>
                      <wps:wsp>
                        <wps:cNvPr id="180" name="Graphic 180"/>
                        <wps:cNvSpPr/>
                        <wps:spPr>
                          <a:xfrm>
                            <a:off x="987552" y="4573523"/>
                            <a:ext cx="3599815" cy="9525"/>
                          </a:xfrm>
                          <a:custGeom>
                            <a:avLst/>
                            <a:gdLst/>
                            <a:ahLst/>
                            <a:cxnLst/>
                            <a:rect l="l" t="t" r="r" b="b"/>
                            <a:pathLst>
                              <a:path w="3599815" h="9525">
                                <a:moveTo>
                                  <a:pt x="3599688" y="0"/>
                                </a:moveTo>
                                <a:lnTo>
                                  <a:pt x="0" y="0"/>
                                </a:lnTo>
                                <a:lnTo>
                                  <a:pt x="0" y="9144"/>
                                </a:lnTo>
                                <a:lnTo>
                                  <a:pt x="3599688" y="9144"/>
                                </a:lnTo>
                                <a:lnTo>
                                  <a:pt x="3599688" y="0"/>
                                </a:lnTo>
                                <a:close/>
                              </a:path>
                            </a:pathLst>
                          </a:custGeom>
                          <a:solidFill>
                            <a:srgbClr val="000000"/>
                          </a:solidFill>
                        </wps:spPr>
                        <wps:bodyPr wrap="square" lIns="0" tIns="0" rIns="0" bIns="0" rtlCol="0">
                          <a:noAutofit/>
                        </wps:bodyPr>
                      </wps:wsp>
                      <pic:pic xmlns:pic="http://schemas.openxmlformats.org/drawingml/2006/picture">
                        <pic:nvPicPr>
                          <pic:cNvPr id="181" name="Image 181"/>
                          <pic:cNvPicPr/>
                        </pic:nvPicPr>
                        <pic:blipFill>
                          <a:blip r:embed="rId51" cstate="print"/>
                          <a:stretch>
                            <a:fillRect/>
                          </a:stretch>
                        </pic:blipFill>
                        <pic:spPr>
                          <a:xfrm>
                            <a:off x="758062" y="4817490"/>
                            <a:ext cx="155448" cy="139826"/>
                          </a:xfrm>
                          <a:prstGeom prst="rect">
                            <a:avLst/>
                          </a:prstGeom>
                        </pic:spPr>
                      </pic:pic>
                      <wps:wsp>
                        <wps:cNvPr id="182" name="Graphic 182"/>
                        <wps:cNvSpPr/>
                        <wps:spPr>
                          <a:xfrm>
                            <a:off x="987552" y="4975860"/>
                            <a:ext cx="3599815" cy="9525"/>
                          </a:xfrm>
                          <a:custGeom>
                            <a:avLst/>
                            <a:gdLst/>
                            <a:ahLst/>
                            <a:cxnLst/>
                            <a:rect l="l" t="t" r="r" b="b"/>
                            <a:pathLst>
                              <a:path w="3599815" h="9525">
                                <a:moveTo>
                                  <a:pt x="3599688" y="0"/>
                                </a:moveTo>
                                <a:lnTo>
                                  <a:pt x="0" y="0"/>
                                </a:lnTo>
                                <a:lnTo>
                                  <a:pt x="0" y="9143"/>
                                </a:lnTo>
                                <a:lnTo>
                                  <a:pt x="3599688" y="9143"/>
                                </a:lnTo>
                                <a:lnTo>
                                  <a:pt x="3599688" y="0"/>
                                </a:lnTo>
                                <a:close/>
                              </a:path>
                            </a:pathLst>
                          </a:custGeom>
                          <a:solidFill>
                            <a:srgbClr val="000000"/>
                          </a:solidFill>
                        </wps:spPr>
                        <wps:bodyPr wrap="square" lIns="0" tIns="0" rIns="0" bIns="0" rtlCol="0">
                          <a:noAutofit/>
                        </wps:bodyPr>
                      </wps:wsp>
                      <pic:pic xmlns:pic="http://schemas.openxmlformats.org/drawingml/2006/picture">
                        <pic:nvPicPr>
                          <pic:cNvPr id="183" name="Image 183"/>
                          <pic:cNvPicPr/>
                        </pic:nvPicPr>
                        <pic:blipFill>
                          <a:blip r:embed="rId52" cstate="print"/>
                          <a:stretch>
                            <a:fillRect/>
                          </a:stretch>
                        </pic:blipFill>
                        <pic:spPr>
                          <a:xfrm>
                            <a:off x="765555" y="5224145"/>
                            <a:ext cx="147955" cy="137033"/>
                          </a:xfrm>
                          <a:prstGeom prst="rect">
                            <a:avLst/>
                          </a:prstGeom>
                        </pic:spPr>
                      </pic:pic>
                      <wps:wsp>
                        <wps:cNvPr id="184" name="Graphic 184"/>
                        <wps:cNvSpPr/>
                        <wps:spPr>
                          <a:xfrm>
                            <a:off x="987552" y="5379719"/>
                            <a:ext cx="3599815" cy="9525"/>
                          </a:xfrm>
                          <a:custGeom>
                            <a:avLst/>
                            <a:gdLst/>
                            <a:ahLst/>
                            <a:cxnLst/>
                            <a:rect l="l" t="t" r="r" b="b"/>
                            <a:pathLst>
                              <a:path w="3599815" h="9525">
                                <a:moveTo>
                                  <a:pt x="3599688" y="0"/>
                                </a:moveTo>
                                <a:lnTo>
                                  <a:pt x="0" y="0"/>
                                </a:lnTo>
                                <a:lnTo>
                                  <a:pt x="0" y="9144"/>
                                </a:lnTo>
                                <a:lnTo>
                                  <a:pt x="3599688" y="9144"/>
                                </a:lnTo>
                                <a:lnTo>
                                  <a:pt x="3599688" y="0"/>
                                </a:lnTo>
                                <a:close/>
                              </a:path>
                            </a:pathLst>
                          </a:custGeom>
                          <a:solidFill>
                            <a:srgbClr val="000000"/>
                          </a:solidFill>
                        </wps:spPr>
                        <wps:bodyPr wrap="square" lIns="0" tIns="0" rIns="0" bIns="0" rtlCol="0">
                          <a:noAutofit/>
                        </wps:bodyPr>
                      </wps:wsp>
                      <wps:wsp>
                        <wps:cNvPr id="185" name="Textbox 185"/>
                        <wps:cNvSpPr txBox="1"/>
                        <wps:spPr>
                          <a:xfrm>
                            <a:off x="1017142" y="750796"/>
                            <a:ext cx="3244215" cy="627380"/>
                          </a:xfrm>
                          <a:prstGeom prst="rect">
                            <a:avLst/>
                          </a:prstGeom>
                        </wps:spPr>
                        <wps:txbx>
                          <w:txbxContent>
                            <w:p w14:paraId="63501B4E">
                              <w:pPr>
                                <w:spacing w:before="0" w:line="354" w:lineRule="exact"/>
                                <w:ind w:left="0" w:right="19" w:firstLine="0"/>
                                <w:jc w:val="center"/>
                                <w:rPr>
                                  <w:sz w:val="32"/>
                                </w:rPr>
                              </w:pPr>
                              <w:r>
                                <w:rPr>
                                  <w:spacing w:val="-8"/>
                                  <w:sz w:val="32"/>
                                </w:rPr>
                                <w:t>LEMBAR</w:t>
                              </w:r>
                              <w:r>
                                <w:rPr>
                                  <w:spacing w:val="-13"/>
                                  <w:sz w:val="32"/>
                                </w:rPr>
                                <w:t xml:space="preserve"> </w:t>
                              </w:r>
                              <w:r>
                                <w:rPr>
                                  <w:spacing w:val="-8"/>
                                  <w:sz w:val="32"/>
                                </w:rPr>
                                <w:t>KERJA</w:t>
                              </w:r>
                              <w:r>
                                <w:rPr>
                                  <w:spacing w:val="-10"/>
                                  <w:sz w:val="32"/>
                                </w:rPr>
                                <w:t xml:space="preserve"> </w:t>
                              </w:r>
                              <w:r>
                                <w:rPr>
                                  <w:spacing w:val="-8"/>
                                  <w:sz w:val="32"/>
                                </w:rPr>
                                <w:t>PESERTA</w:t>
                              </w:r>
                              <w:r>
                                <w:rPr>
                                  <w:spacing w:val="-9"/>
                                  <w:sz w:val="32"/>
                                </w:rPr>
                                <w:t xml:space="preserve"> </w:t>
                              </w:r>
                              <w:r>
                                <w:rPr>
                                  <w:spacing w:val="-8"/>
                                  <w:sz w:val="32"/>
                                </w:rPr>
                                <w:t>DIDIK</w:t>
                              </w:r>
                              <w:r>
                                <w:rPr>
                                  <w:spacing w:val="-10"/>
                                  <w:sz w:val="32"/>
                                </w:rPr>
                                <w:t xml:space="preserve"> </w:t>
                              </w:r>
                              <w:r>
                                <w:rPr>
                                  <w:spacing w:val="-8"/>
                                  <w:sz w:val="32"/>
                                </w:rPr>
                                <w:t>IV</w:t>
                              </w:r>
                            </w:p>
                            <w:p w14:paraId="2BFCB791">
                              <w:pPr>
                                <w:spacing w:before="265"/>
                                <w:ind w:left="5" w:right="19" w:firstLine="0"/>
                                <w:jc w:val="center"/>
                                <w:rPr>
                                  <w:sz w:val="32"/>
                                </w:rPr>
                              </w:pPr>
                              <w:r>
                                <w:rPr>
                                  <w:spacing w:val="-10"/>
                                  <w:sz w:val="32"/>
                                </w:rPr>
                                <w:t>(PERTEMUAN</w:t>
                              </w:r>
                              <w:r>
                                <w:rPr>
                                  <w:spacing w:val="-9"/>
                                  <w:sz w:val="32"/>
                                </w:rPr>
                                <w:t xml:space="preserve"> </w:t>
                              </w:r>
                              <w:r>
                                <w:rPr>
                                  <w:spacing w:val="-10"/>
                                  <w:sz w:val="32"/>
                                </w:rPr>
                                <w:t>KE-EMPAT)</w:t>
                              </w:r>
                            </w:p>
                          </w:txbxContent>
                        </wps:txbx>
                        <wps:bodyPr wrap="square" lIns="0" tIns="0" rIns="0" bIns="0" rtlCol="0">
                          <a:noAutofit/>
                        </wps:bodyPr>
                      </wps:wsp>
                      <wps:wsp>
                        <wps:cNvPr id="186" name="Textbox 186"/>
                        <wps:cNvSpPr txBox="1"/>
                        <wps:spPr>
                          <a:xfrm>
                            <a:off x="760730" y="2762857"/>
                            <a:ext cx="114300" cy="224790"/>
                          </a:xfrm>
                          <a:prstGeom prst="rect">
                            <a:avLst/>
                          </a:prstGeom>
                        </wps:spPr>
                        <wps:txbx>
                          <w:txbxContent>
                            <w:p w14:paraId="3A866E20">
                              <w:pPr>
                                <w:spacing w:before="0" w:line="353" w:lineRule="exact"/>
                                <w:ind w:left="0" w:right="0" w:firstLine="0"/>
                                <w:jc w:val="left"/>
                                <w:rPr>
                                  <w:sz w:val="32"/>
                                </w:rPr>
                              </w:pPr>
                              <w:r>
                                <w:rPr>
                                  <w:spacing w:val="-10"/>
                                  <w:sz w:val="32"/>
                                </w:rPr>
                                <w:t>_</w:t>
                              </w:r>
                            </w:p>
                          </w:txbxContent>
                        </wps:txbx>
                        <wps:bodyPr wrap="square" lIns="0" tIns="0" rIns="0" bIns="0" rtlCol="0">
                          <a:noAutofit/>
                        </wps:bodyPr>
                      </wps:wsp>
                      <wps:wsp>
                        <wps:cNvPr id="187" name="Textbox 187"/>
                        <wps:cNvSpPr txBox="1"/>
                        <wps:spPr>
                          <a:xfrm>
                            <a:off x="748537" y="5579463"/>
                            <a:ext cx="679450" cy="627380"/>
                          </a:xfrm>
                          <a:prstGeom prst="rect">
                            <a:avLst/>
                          </a:prstGeom>
                        </wps:spPr>
                        <wps:txbx>
                          <w:txbxContent>
                            <w:p w14:paraId="5CD04533">
                              <w:pPr>
                                <w:spacing w:before="0" w:line="354" w:lineRule="exact"/>
                                <w:ind w:left="0" w:right="0" w:firstLine="0"/>
                                <w:jc w:val="left"/>
                                <w:rPr>
                                  <w:sz w:val="32"/>
                                </w:rPr>
                              </w:pPr>
                              <w:r>
                                <w:rPr>
                                  <w:spacing w:val="-2"/>
                                  <w:sz w:val="32"/>
                                </w:rPr>
                                <w:t>KELAS</w:t>
                              </w:r>
                            </w:p>
                            <w:p w14:paraId="6B00322F">
                              <w:pPr>
                                <w:spacing w:before="266"/>
                                <w:ind w:left="0" w:right="0" w:firstLine="0"/>
                                <w:jc w:val="left"/>
                                <w:rPr>
                                  <w:sz w:val="32"/>
                                </w:rPr>
                              </w:pPr>
                              <w:r>
                                <w:rPr>
                                  <w:spacing w:val="-6"/>
                                  <w:sz w:val="32"/>
                                </w:rPr>
                                <w:t>MAPEL</w:t>
                              </w:r>
                            </w:p>
                          </w:txbxContent>
                        </wps:txbx>
                        <wps:bodyPr wrap="square" lIns="0" tIns="0" rIns="0" bIns="0" rtlCol="0">
                          <a:noAutofit/>
                        </wps:bodyPr>
                      </wps:wsp>
                      <wps:wsp>
                        <wps:cNvPr id="188" name="Textbox 188"/>
                        <wps:cNvSpPr txBox="1"/>
                        <wps:spPr>
                          <a:xfrm>
                            <a:off x="2126614" y="5579463"/>
                            <a:ext cx="401955" cy="627380"/>
                          </a:xfrm>
                          <a:prstGeom prst="rect">
                            <a:avLst/>
                          </a:prstGeom>
                        </wps:spPr>
                        <wps:txbx>
                          <w:txbxContent>
                            <w:p w14:paraId="23A0FB4E">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2D2CB848">
                              <w:pPr>
                                <w:spacing w:before="266"/>
                                <w:ind w:left="0" w:right="0" w:firstLine="0"/>
                                <w:jc w:val="left"/>
                                <w:rPr>
                                  <w:sz w:val="32"/>
                                </w:rPr>
                              </w:pPr>
                              <w:r>
                                <w:rPr>
                                  <w:sz w:val="32"/>
                                </w:rPr>
                                <w:t>:</w:t>
                              </w:r>
                              <w:r>
                                <w:rPr>
                                  <w:spacing w:val="-9"/>
                                  <w:sz w:val="32"/>
                                </w:rPr>
                                <w:t xml:space="preserve"> </w:t>
                              </w:r>
                              <w:r>
                                <w:rPr>
                                  <w:spacing w:val="-5"/>
                                  <w:sz w:val="32"/>
                                </w:rPr>
                                <w:t>IPS</w:t>
                              </w:r>
                            </w:p>
                          </w:txbxContent>
                        </wps:txbx>
                        <wps:bodyPr wrap="square" lIns="0" tIns="0" rIns="0" bIns="0" rtlCol="0">
                          <a:noAutofit/>
                        </wps:bodyPr>
                      </wps:wsp>
                    </wpg:wgp>
                  </a:graphicData>
                </a:graphic>
              </wp:inline>
            </w:drawing>
          </mc:Choice>
          <mc:Fallback>
            <w:pict>
              <v:group id="_x0000_s1026" o:spid="_x0000_s1026" o:spt="203" style="height:526pt;width:417.6pt;" coordsize="5303520,6680200" o:gfxdata="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">
                <o:lock v:ext="edit" aspectratio="f"/>
                <v:shape id="Graphic 167" o:spid="_x0000_s1026" o:spt="100" style="position:absolute;left:331470;top:0;height:6680200;width:4972050;" fillcolor="#EB7B2F" filled="t" stroked="f" coordsize="4972050,6680200" o:gfxdata="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YnIe8AAAA&#10;3AAAAA8AAAAAAAAAAQAgAAAAIgAAAGRycy9kb3ducmV2LnhtbFBLAQIUABQAAAAIAIdO4kAzLwWe&#10;OwAAADkAAAAQAAAAAAAAAAEAIAAAAAsBAABkcnMvc2hhcGV4bWwueG1sUEsFBgAAAAAGAAYAWwEA&#10;ALUDAAAAAA==&#10;" path="m4972050,331470l4968494,282448,4957953,235712,4941176,191770,4918583,151003,4890770,114046,4858004,81280,4821047,53467,4780280,30861,4736338,14097,4689602,3683,4640580,0,994410,0,994410,331470,990854,380492,980313,427228,963549,471170,940943,511937,913130,548894,880364,581660,843407,609600,802640,632206,758698,648970,711962,659384,662940,662940,618871,657098,579247,640334,545719,614426,519811,580898,503174,541274,497205,497205,503174,453136,519811,413512,545719,379984,579247,354076,618871,337439,662940,331470,994410,331470,994410,0,662940,0,613918,3683,567182,14097,523240,30861,482473,53467,445516,81280,412750,114046,384937,151003,362331,191770,345567,235712,335026,282448,331470,331470,331470,6017260,0,6017260,44069,6023229,83693,6039866,117221,6065774,143129,6099302,159766,6138926,165735,6182995,159766,6227064,143129,6266688,117221,6300216,83693,6326124,44069,6342888,0,6348730,331470,6348730,327914,6397752,317373,6444488,300609,6488430,278003,6529197,250190,6566154,217424,6598920,180467,6626860,139700,6649466,95758,6666230,49022,6676644,0,6680200,3977640,6680200,4026662,6676644,4073398,6666230,4117340,6649466,4158107,6626860,4195064,6598920,4227830,6566154,4255643,6529197,4278249,6488430,4295013,6444488,4305554,6397752,4309110,6348730,4309110,662940,4640580,662940,4689602,659384,4736338,648970,4780280,632206,4821047,609600,4858004,581660,4890770,548894,4918583,511937,4941176,471170,4957953,427228,4968494,380492,4972050,331470xe">
                  <v:fill on="t" focussize="0,0"/>
                  <v:stroke on="f"/>
                  <v:imagedata o:title=""/>
                  <o:lock v:ext="edit" aspectratio="f"/>
                  <v:textbox inset="0mm,0mm,0mm,0mm"/>
                </v:shape>
                <v:shape id="Graphic 168" o:spid="_x0000_s1026" o:spt="100" style="position:absolute;left:0;top:331469;height:6348730;width:1325880;" fillcolor="#BD6227" filled="t" stroked="f" coordsize="1325880,6348730" o:gfxdata="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hJ0jvQAA&#10;ANwAAAAPAAAAAAAAAAEAIAAAACIAAABkcnMvZG93bnJldi54bWxQSwECFAAUAAAACACHTuJAMy8F&#10;njsAAAA5AAAAEAAAAAAAAAABACAAAAAMAQAAZHJzL3NoYXBleG1sLnhtbFBLBQYAAAAABgAGAFsB&#10;AAC2AwAAAAA=&#10;" path="m662940,6017260l331470,6017260,375539,6011418,415163,5994654,448691,5968746,474599,5935218,491236,5895594,497205,5851525,491236,5807456,474599,5767832,448691,5734304,415163,5708396,375539,5691759,331470,5685790,282448,5689473,235712,5699887,191770,5716651,151003,5739257,114046,5767070,81280,5799836,53467,5836793,30861,5877560,14097,5921502,3556,5968238,0,6017260,3556,6066282,14097,6113018,30861,6156960,53467,6197727,81280,6234684,114046,6267450,151003,6295390,191770,6317996,235712,6334760,282448,6345174,331470,6348730,380492,6345174,427228,6334760,471170,6317996,511937,6295390,548894,6267450,581660,6234684,609473,6197727,632079,6156960,648843,6113018,659384,6066282,662940,6017260xem1325880,0l994410,0,950341,5969,910717,22606,877189,48514,851281,82042,834644,121666,828675,165735,834644,209804,851281,249428,877189,282956,910717,308864,950341,325628,994410,331470,1043432,327914,1090168,317500,1134110,300736,1174877,278130,1211834,250190,1244600,217424,1272413,180467,1295019,139700,1311783,95758,1322324,49022,1325880,0xe">
                  <v:fill on="t" focussize="0,0"/>
                  <v:stroke on="f"/>
                  <v:imagedata o:title=""/>
                  <o:lock v:ext="edit" aspectratio="f"/>
                  <v:textbox inset="0mm,0mm,0mm,0mm"/>
                </v:shape>
                <v:shape id="Graphic 169" o:spid="_x0000_s1026" o:spt="100" style="position:absolute;left:754633;top:2564638;height:1270;width:3656965;" filled="f" stroked="t" coordsize="3656965,1" o:gfxdata="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1A0PmtwAAANwAAAAP&#10;AAAAAAAAAAEAIAAAACIAAABkcnMvZG93bnJldi54bWxQSwECFAAUAAAACACHTuJAMy8FnjsAAAA5&#10;AAAAEAAAAAAAAAABACAAAAAGAQAAZHJzL3NoYXBleG1sLnhtbFBLBQYAAAAABgAGAFsBAACwAwAA&#10;AAA=&#10;" path="m0,0l3656583,0e">
                  <v:fill on="f" focussize="0,0"/>
                  <v:stroke weight="0.909685039370079pt" color="#000000" joinstyle="round"/>
                  <v:imagedata o:title=""/>
                  <o:lock v:ext="edit" aspectratio="f"/>
                  <v:textbox inset="0mm,0mm,0mm,0mm"/>
                </v:shape>
                <v:shape id="Graphic 170" o:spid="_x0000_s1026" o:spt="100" style="position:absolute;left:751966;top:2002408;height:139700;width:557530;" fillcolor="#000000" filled="t" stroked="f" coordsize="557530,139700" o:gfxdata="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HTPpvQAA&#10;ANwAAAAPAAAAAAAAAAEAIAAAACIAAABkcnMvZG93bnJldi54bWxQSwECFAAUAAAACACHTuJAMy8F&#10;njsAAAA5AAAAEAAAAAAAAAABACAAAAAMAQAAZHJzL3NoYXBleG1sLnhtbFBLBQYAAAAABgAGAFsB&#10;AAC2AwAAAAA=&#10;" path="m53551,31369l31622,31369,111251,139446,114426,139446,114426,103758,106680,103758,53551,31369xem48768,133603l6731,133603,6731,137286,48768,137286,48768,133603xem32765,3048l0,3048,0,6730,3556,6730,6095,6984,23749,20700,23648,122300,23113,126364,21843,128524,19684,131952,16001,133603,39750,133603,36321,132206,32384,127380,31622,122300,31622,31369,53551,31369,32765,3048xem122174,6730l98425,6730,101981,8127,104139,10922,104965,11937,105813,13080,106680,18033,106680,103758,114426,103758,114527,18033,115062,13970,116458,11937,118618,8508,122174,6730xem131571,3048l89534,3048,89534,6730,131571,6730,131571,3048xem200406,0l197231,0,154812,110489,151130,120141,147768,126491,147700,126619,144652,129794,143256,131317,139953,132587,134874,133603,134874,137286,172974,137286,172974,133603,169079,133350,167608,133350,163321,132206,161544,130555,159914,129158,159167,127634,159003,127253,159003,122681,160019,118745,161925,113537,170180,92328,235173,92328,232447,85089,172974,85089,193928,30733,211979,30733,200406,0xem235173,92328l216915,92328,224281,111632,226568,117982,227308,120650,227837,122681,227837,127634,227075,129158,226949,129412,225297,130936,223371,132587,223066,132587,220344,133350,215519,133603,215519,137286,263144,137286,263144,133603,258190,133350,254381,131825,251587,129158,248919,126491,245744,120650,242443,111632,235173,92328xem211979,30733l193928,30733,214502,85089,232447,85089,211979,30733xem311150,133603l269113,133603,269113,137286,311150,137286,311150,133603xem312176,24383l294005,24383,340740,137286,343662,137286,355720,108076,347090,108076,312176,24383xem424433,133603l373125,133603,373125,137286,424433,137286,424433,133603xem303275,3048l269113,3048,269113,6730,274065,6730,277621,7365,279781,8635,282066,9905,283590,11556,284352,13461,285622,16128,286015,18796,286137,122300,278510,133603,302132,133603,298576,132206,296418,129412,294894,127380,294005,122300,294005,24383,312176,24383,303275,3048xem407288,24383l390270,24383,390170,122300,389635,126364,388238,128524,386206,131952,382524,133603,415544,133603,411988,132206,409828,129412,408177,127380,407288,122300,407288,24383xem424433,3048l390270,3048,347090,108076,355720,108076,390270,24383,407288,24383,407288,18796,408050,13970,411400,8635,411226,8635,415035,6730,424433,6730,424433,3048xem494538,0l491363,0,448944,110489,445262,120141,441900,126491,441832,126619,438784,129794,437388,131317,434085,132587,429006,133603,429006,137286,467106,137286,467106,133603,463211,133350,461740,133350,457453,132206,455675,130555,454046,129158,453299,127634,453135,127253,453135,122681,454151,118745,456056,113537,464312,92328,529305,92328,526579,85089,467106,85089,488060,30733,506111,30733,494538,0xem529305,92328l511047,92328,518413,111632,520700,117982,521440,120650,521969,122681,521969,127634,521207,129158,521081,129412,519430,130936,517503,132587,517198,132587,514476,133350,509650,133603,509650,137286,557276,137286,557276,133603,552322,133350,548513,131825,545719,129158,543051,126491,539876,120650,536575,111632,529305,92328xem506111,30733l488060,30733,508634,85089,526579,85089,506111,30733xe">
                  <v:fill on="t" focussize="0,0"/>
                  <v:stroke on="f"/>
                  <v:imagedata o:title=""/>
                  <o:lock v:ext="edit" aspectratio="f"/>
                  <v:textbox inset="0mm,0mm,0mm,0mm"/>
                </v:shape>
                <v:shape id="Image 171" o:spid="_x0000_s1026" o:spt="75" type="#_x0000_t75" style="position:absolute;left:1377696;top:2002408;height:140334;width:1014094;" filled="f" o:preferrelative="t" stroked="f" coordsize="21600,21600" o:gfxdata="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O6gO8AAAA&#10;3AAAAA8AAAAAAAAAAQAgAAAAIgAAAGRycy9kb3ducmV2LnhtbFBLAQIUABQAAAAIAIdO4kAzLwWe&#10;OwAAADkAAAAQAAAAAAAAAAEAIAAAAAsBAABkcnMvc2hhcGV4bWwueG1sUEsFBgAAAAAGAAYAWwEA&#10;ALUDAAAAAA==&#10;">
                  <v:fill on="f" focussize="0,0"/>
                  <v:stroke on="f"/>
                  <v:imagedata r:id="rId55" o:title=""/>
                  <o:lock v:ext="edit" aspectratio="f"/>
                </v:shape>
                <v:shape id="Graphic 172" o:spid="_x0000_s1026" o:spt="100" style="position:absolute;left:751967;top:2046223;height:1301115;width:1736089;" fillcolor="#000000" filled="t" stroked="f" coordsize="1736089,1301115" o:gfxdata="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x1FvugAAANwA&#10;AAAPAAAAAAAAAAEAIAAAACIAAABkcnMvZG93bnJldi54bWxQSwECFAAUAAAACACHTuJAMy8FnjsA&#10;AAA5AAAAEAAAAAAAAAABACAAAAAJAQAAZHJzL3NoYXBleG1sLnhtbFBLBQYAAAAABgAGAFsBAACz&#10;AwAAAAA=&#10;" path="m131572,1164717l89535,1164717,89535,1168400,98425,1168400,101981,1169797,104140,1172591,105791,1174623,106680,1179703,106680,1265428,53543,1193038,32766,1164717,0,1164717,0,1168400,3556,1168400,6096,1168654,23749,1182370,23647,1283970,23114,1288034,21844,1290193,19685,1293622,16002,1295273,6731,1295273,6731,1298956,48768,1298956,48768,1295273,39751,1295273,36322,1293876,32385,1289050,31623,1283970,31623,1193038,111252,1301115,114427,1301115,114427,1265428,114515,1179703,115062,1175639,116459,1173607,118618,1170178,122174,1168400,131572,1168400,131572,1164717xem263144,1295273l242443,1273302,235165,1253998,232435,1246759,214503,1199121,214503,1246759,172974,1246759,193929,1192403,214503,1246759,214503,1199121,211975,1192403,200406,1161669,197231,1161669,154813,1272159,151130,1281811,147701,1288288,144653,1291463,143256,1292987,139954,1294257,134874,1295273,134874,1298956,172974,1298956,172974,1295273,169075,1295019,167601,1295019,163322,1293876,161544,1292225,159905,1290828,159156,1289304,159004,1288923,159004,1284351,160020,1280414,161925,1275207,170180,1253998,216916,1253998,224282,1273302,226568,1279652,227304,1282319,227838,1284351,227838,1289304,227076,1290828,226949,1291082,225298,1292606,223367,1294257,223062,1294257,220345,1295019,215519,1295273,215519,1298956,263144,1298956,263144,1295273xem424434,1164717l390271,1164717,347091,1269746,312166,1186053,303276,1164717,269113,1164717,269113,1168400,274066,1168400,277622,1169035,279781,1170305,282067,1171575,283591,1173226,284353,1175131,285623,1177798,286004,1180465,286131,1283970,278511,1295273,269113,1295273,269113,1298956,311150,1298956,311150,1295273,302133,1295273,298577,1293876,296418,1291082,294894,1289050,294005,1283970,294005,1186053,340741,1298956,343662,1298956,355714,1269746,390271,1186053,390169,1283970,389636,1288034,388239,1290193,386207,1293622,382524,1295273,373126,1295273,373126,1298956,424434,1298956,424434,1295273,415544,1295273,411988,1293876,409829,1291082,408178,1289050,407289,1283970,407289,1186053,407289,1180465,408051,1175639,411391,1170305,411226,1170305,415036,1168400,424434,1168400,424434,1164717xem557276,1295273l536575,1273302,529297,1253998,526567,1246759,508635,1199121,508635,1246759,467106,1246759,488061,1192403,508635,1246759,508635,1199121,506107,1192403,494538,1161669,491363,1161669,448945,1272159,445262,1281811,441833,1288288,438785,1291463,437388,1292987,434086,1294257,429006,1295273,429006,1298956,467106,1298956,467106,1295273,463207,1295019,461733,1295019,457454,1293876,455676,1292225,454037,1290828,453288,1289304,453136,1288923,453136,1284351,454152,1280414,456057,1275207,464312,1253998,511048,1253998,518414,1273302,520700,1279652,521436,1282319,521970,1284351,521970,1289304,521208,1290828,521081,1291082,519430,1292606,517499,1294257,517194,1294257,514477,1295019,509651,1295273,509651,1298956,557276,1298956,557276,1295273xem1735709,82169l1734693,79629,1730883,75311,1728470,74168,1723009,74168,1720596,75311,1716786,79629,1715770,82169,1715770,88265,1716786,90932,1718691,92964,1720596,95123,1723009,96266,1728470,96266,1730756,95123,1734693,90932,1735709,88265,1735709,82169xem1735836,8001l1734820,5461,1731010,1143,1728597,0,1723136,0,1720850,1143,1718945,3302,1716913,5461,1716024,8001,1716024,14097,1716913,16637,1718945,18796,1720850,20955,1723136,21971,1728597,21971,1731010,20955,1734820,16637,1735836,14097,1735836,8001xe">
                  <v:fill on="t" focussize="0,0"/>
                  <v:stroke on="f"/>
                  <v:imagedata o:title=""/>
                  <o:lock v:ext="edit" aspectratio="f"/>
                  <v:textbox inset="0mm,0mm,0mm,0mm"/>
                </v:shape>
                <v:shape id="Image 173" o:spid="_x0000_s1026" o:spt="75" type="#_x0000_t75" style="position:absolute;left:1389761;top:3207892;height:140335;width:899413;" filled="f" o:preferrelative="t" stroked="f" coordsize="21600,21600" o:gfxdata="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oQ0evQAA&#10;ANwAAAAPAAAAAAAAAAEAIAAAACIAAABkcnMvZG93bnJldi54bWxQSwECFAAUAAAACACHTuJAMy8F&#10;njsAAAA5AAAAEAAAAAAAAAABACAAAAAMAQAAZHJzL3NoYXBleG1sLnhtbFBLBQYAAAAABgAGAFsB&#10;AAC2AwAAAAA=&#10;">
                  <v:fill on="f" focussize="0,0"/>
                  <v:stroke on="f"/>
                  <v:imagedata r:id="rId56" o:title=""/>
                  <o:lock v:ext="edit" aspectratio="f"/>
                </v:shape>
                <v:shape id="Graphic 174" o:spid="_x0000_s1026" o:spt="100" style="position:absolute;left:2383917;top:3251708;height:96520;width:20320;" fillcolor="#000000" filled="t" stroked="f" coordsize="20320,96520" o:gfxdata="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b0ywvQAA&#10;ANwAAAAPAAAAAAAAAAEAIAAAACIAAABkcnMvZG93bnJldi54bWxQSwECFAAUAAAACACHTuJAMy8F&#10;njsAAAA5AAAAEAAAAAAAAAABACAAAAAMAQAAZHJzL3NoYXBleG1sLnhtbFBLBQYAAAAABgAGAFsB&#10;AAC2AwAAAAA=&#10;" path="m12827,0l7366,0,5080,1143,3175,3302,1143,5461,254,8001,254,14097,1143,16637,3175,18796,5080,20955,7366,21971,12827,21971,15240,20955,19050,16637,20066,14097,20066,8001,19050,5461,15240,1143,12827,0xem12700,74168l7238,74168,4825,75311,1016,79629,0,82169,0,88265,1016,90932,2921,92964,4825,95123,7238,96266,12700,96266,14986,95123,18923,90932,19938,88265,19938,82169,18923,79629,15112,75311,12700,74168xe">
                  <v:fill on="t" focussize="0,0"/>
                  <v:stroke on="f"/>
                  <v:imagedata o:title=""/>
                  <o:lock v:ext="edit" aspectratio="f"/>
                  <v:textbox inset="0mm,0mm,0mm,0mm"/>
                </v:shape>
                <v:shape id="Image 175" o:spid="_x0000_s1026" o:spt="75" type="#_x0000_t75" style="position:absolute;left:781684;top:3610483;height:139827;width:131825;" filled="f" o:preferrelative="t" stroked="f" coordsize="21600,21600" o:gfxdata="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r7CsO8AAAA&#10;3AAAAA8AAAAAAAAAAQAgAAAAIgAAAGRycy9kb3ducmV2LnhtbFBLAQIUABQAAAAIAIdO4kAzLwWe&#10;OwAAADkAAAAQAAAAAAAAAAEAIAAAAAsBAABkcnMvc2hhcGV4bWwueG1sUEsFBgAAAAAGAAYAWwEA&#10;ALUDAAAAAA==&#10;">
                  <v:fill on="f" focussize="0,0"/>
                  <v:stroke on="f"/>
                  <v:imagedata r:id="rId57" o:title=""/>
                  <o:lock v:ext="edit" aspectratio="f"/>
                </v:shape>
                <v:shape id="Graphic 176" o:spid="_x0000_s1026" o:spt="100" style="position:absolute;left:987552;top:3768852;height:9525;width:3595370;" fillcolor="#000000" filled="t" stroked="f" coordsize="3595370,9525" o:gfxdata="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rFIhbsAAADc&#10;AAAADwAAAAAAAAABACAAAAAiAAAAZHJzL2Rvd25yZXYueG1sUEsBAhQAFAAAAAgAh07iQDMvBZ47&#10;AAAAOQAAABAAAAAAAAAAAQAgAAAACgEAAGRycy9zaGFwZXhtbC54bWxQSwUGAAAAAAYABgBbAQAA&#10;tAMAAAAA&#10;" path="m3595116,0l0,0,0,9144,3595116,9144,3595116,0xe">
                  <v:fill on="t" focussize="0,0"/>
                  <v:stroke on="f"/>
                  <v:imagedata o:title=""/>
                  <o:lock v:ext="edit" aspectratio="f"/>
                  <v:textbox inset="0mm,0mm,0mm,0mm"/>
                </v:shape>
                <v:shape id="Image 177" o:spid="_x0000_s1026" o:spt="75" type="#_x0000_t75" style="position:absolute;left:759333;top:4012819;height:139826;width:154178;" filled="f" o:preferrelative="t" stroked="f" coordsize="21600,21600" o:gfxdata="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YVYTy5AAAA3AAA&#10;AA8AAAAAAAAAAQAgAAAAIgAAAGRycy9kb3ducmV2LnhtbFBLAQIUABQAAAAIAIdO4kAzLwWeOwAA&#10;ADkAAAAQAAAAAAAAAAEAIAAAAAgBAABkcnMvc2hhcGV4bWwueG1sUEsFBgAAAAAGAAYAWwEAALID&#10;AAAAAA==&#10;">
                  <v:fill on="f" focussize="0,0"/>
                  <v:stroke on="f"/>
                  <v:imagedata r:id="rId49" o:title=""/>
                  <o:lock v:ext="edit" aspectratio="f"/>
                </v:shape>
                <v:shape id="Graphic 178" o:spid="_x0000_s1026" o:spt="100" style="position:absolute;left:987552;top:4171188;height:9525;width:3596640;" fillcolor="#000000" filled="t" stroked="f" coordsize="3596640,9525" o:gfxdata="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nNg9L4A&#10;AADcAAAADwAAAAAAAAABACAAAAAiAAAAZHJzL2Rvd25yZXYueG1sUEsBAhQAFAAAAAgAh07iQDMv&#10;BZ47AAAAOQAAABAAAAAAAAAAAQAgAAAADQEAAGRycy9zaGFwZXhtbC54bWxQSwUGAAAAAAYABgBb&#10;AQAAtwMAAAAA&#10;" path="m3596640,0l0,0,0,9144,3596640,9144,3596640,0xe">
                  <v:fill on="t" focussize="0,0"/>
                  <v:stroke on="f"/>
                  <v:imagedata o:title=""/>
                  <o:lock v:ext="edit" aspectratio="f"/>
                  <v:textbox inset="0mm,0mm,0mm,0mm"/>
                </v:shape>
                <v:shape id="Image 179" o:spid="_x0000_s1026" o:spt="75" type="#_x0000_t75" style="position:absolute;left:763777;top:4415154;height:139826;width:149733;" filled="f" o:preferrelative="t" stroked="f" coordsize="21600,21600" o:gfxdata="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lSOuK8AAAA&#10;3AAAAA8AAAAAAAAAAQAgAAAAIgAAAGRycy9kb3ducmV2LnhtbFBLAQIUABQAAAAIAIdO4kAzLwWe&#10;OwAAADkAAAAQAAAAAAAAAAEAIAAAAAsBAABkcnMvc2hhcGV4bWwueG1sUEsFBgAAAAAGAAYAWwEA&#10;ALUDAAAAAA==&#10;">
                  <v:fill on="f" focussize="0,0"/>
                  <v:stroke on="f"/>
                  <v:imagedata r:id="rId50" o:title=""/>
                  <o:lock v:ext="edit" aspectratio="f"/>
                </v:shape>
                <v:shape id="Graphic 180" o:spid="_x0000_s1026" o:spt="100" style="position:absolute;left:987552;top:4573523;height:9525;width:3599815;" fillcolor="#000000" filled="t" stroked="f" coordsize="3599815,9525" o:gfxdata="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sA+&#10;cMEAAADcAAAADwAAAAAAAAABACAAAAAiAAAAZHJzL2Rvd25yZXYueG1sUEsBAhQAFAAAAAgAh07i&#10;QDMvBZ47AAAAOQAAABAAAAAAAAAAAQAgAAAAEAEAAGRycy9zaGFwZXhtbC54bWxQSwUGAAAAAAYA&#10;BgBbAQAAugMAAAAA&#10;" path="m3599688,0l0,0,0,9144,3599688,9144,3599688,0xe">
                  <v:fill on="t" focussize="0,0"/>
                  <v:stroke on="f"/>
                  <v:imagedata o:title=""/>
                  <o:lock v:ext="edit" aspectratio="f"/>
                  <v:textbox inset="0mm,0mm,0mm,0mm"/>
                </v:shape>
                <v:shape id="Image 181" o:spid="_x0000_s1026" o:spt="75" type="#_x0000_t75" style="position:absolute;left:758062;top:4817490;height:139826;width:155448;" filled="f" o:preferrelative="t" stroked="f" coordsize="21600,21600" o:gfxdata="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Hluq8AAAA&#10;3AAAAA8AAAAAAAAAAQAgAAAAIgAAAGRycy9kb3ducmV2LnhtbFBLAQIUABQAAAAIAIdO4kAzLwWe&#10;OwAAADkAAAAQAAAAAAAAAAEAIAAAAAsBAABkcnMvc2hhcGV4bWwueG1sUEsFBgAAAAAGAAYAWwEA&#10;ALUDAAAAAA==&#10;">
                  <v:fill on="f" focussize="0,0"/>
                  <v:stroke on="f"/>
                  <v:imagedata r:id="rId51" o:title=""/>
                  <o:lock v:ext="edit" aspectratio="f"/>
                </v:shape>
                <v:shape id="Graphic 182" o:spid="_x0000_s1026" o:spt="100" style="position:absolute;left:987552;top:4975860;height:9525;width:3599815;" fillcolor="#000000" filled="t" stroked="f" coordsize="3599815,9525" o:gfxdata="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eBZy/&#10;AAAA3AAAAA8AAAAAAAAAAQAgAAAAIgAAAGRycy9kb3ducmV2LnhtbFBLAQIUABQAAAAIAIdO4kAz&#10;LwWeOwAAADkAAAAQAAAAAAAAAAEAIAAAAA4BAABkcnMvc2hhcGV4bWwueG1sUEsFBgAAAAAGAAYA&#10;WwEAALgDAAAAAA==&#10;" path="m3599688,0l0,0,0,9143,3599688,9143,3599688,0xe">
                  <v:fill on="t" focussize="0,0"/>
                  <v:stroke on="f"/>
                  <v:imagedata o:title=""/>
                  <o:lock v:ext="edit" aspectratio="f"/>
                  <v:textbox inset="0mm,0mm,0mm,0mm"/>
                </v:shape>
                <v:shape id="Image 183" o:spid="_x0000_s1026" o:spt="75" type="#_x0000_t75" style="position:absolute;left:765555;top:5224145;height:137033;width:147955;" filled="f" o:preferrelative="t" stroked="f" coordsize="21600,21600" o:gfxdata="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SrhmvQAA&#10;ANwAAAAPAAAAAAAAAAEAIAAAACIAAABkcnMvZG93bnJldi54bWxQSwECFAAUAAAACACHTuJAMy8F&#10;njsAAAA5AAAAEAAAAAAAAAABACAAAAAMAQAAZHJzL3NoYXBleG1sLnhtbFBLBQYAAAAABgAGAFsB&#10;AAC2AwAAAAA=&#10;">
                  <v:fill on="f" focussize="0,0"/>
                  <v:stroke on="f"/>
                  <v:imagedata r:id="rId52" o:title=""/>
                  <o:lock v:ext="edit" aspectratio="f"/>
                </v:shape>
                <v:shape id="Graphic 184" o:spid="_x0000_s1026" o:spt="100" style="position:absolute;left:987552;top:5379719;height:9525;width:3599815;" fillcolor="#000000" filled="t" stroked="f" coordsize="3599815,9525" o:gfxdata="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s4c74A&#10;AADcAAAADwAAAAAAAAABACAAAAAiAAAAZHJzL2Rvd25yZXYueG1sUEsBAhQAFAAAAAgAh07iQDMv&#10;BZ47AAAAOQAAABAAAAAAAAAAAQAgAAAADQEAAGRycy9zaGFwZXhtbC54bWxQSwUGAAAAAAYABgBb&#10;AQAAtwMAAAAA&#10;" path="m3599688,0l0,0,0,9144,3599688,9144,3599688,0xe">
                  <v:fill on="t" focussize="0,0"/>
                  <v:stroke on="f"/>
                  <v:imagedata o:title=""/>
                  <o:lock v:ext="edit" aspectratio="f"/>
                  <v:textbox inset="0mm,0mm,0mm,0mm"/>
                </v:shape>
                <v:shape id="Textbox 185" o:spid="_x0000_s1026" o:spt="202" type="#_x0000_t202" style="position:absolute;left:1017142;top:750796;height:627380;width:3244215;" filled="f" stroked="f" coordsize="21600,21600" o:gfxdata="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k9q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3501B4E">
                        <w:pPr>
                          <w:spacing w:before="0" w:line="354" w:lineRule="exact"/>
                          <w:ind w:left="0" w:right="19" w:firstLine="0"/>
                          <w:jc w:val="center"/>
                          <w:rPr>
                            <w:sz w:val="32"/>
                          </w:rPr>
                        </w:pPr>
                        <w:r>
                          <w:rPr>
                            <w:spacing w:val="-8"/>
                            <w:sz w:val="32"/>
                          </w:rPr>
                          <w:t>LEMBAR</w:t>
                        </w:r>
                        <w:r>
                          <w:rPr>
                            <w:spacing w:val="-13"/>
                            <w:sz w:val="32"/>
                          </w:rPr>
                          <w:t xml:space="preserve"> </w:t>
                        </w:r>
                        <w:r>
                          <w:rPr>
                            <w:spacing w:val="-8"/>
                            <w:sz w:val="32"/>
                          </w:rPr>
                          <w:t>KERJA</w:t>
                        </w:r>
                        <w:r>
                          <w:rPr>
                            <w:spacing w:val="-10"/>
                            <w:sz w:val="32"/>
                          </w:rPr>
                          <w:t xml:space="preserve"> </w:t>
                        </w:r>
                        <w:r>
                          <w:rPr>
                            <w:spacing w:val="-8"/>
                            <w:sz w:val="32"/>
                          </w:rPr>
                          <w:t>PESERTA</w:t>
                        </w:r>
                        <w:r>
                          <w:rPr>
                            <w:spacing w:val="-9"/>
                            <w:sz w:val="32"/>
                          </w:rPr>
                          <w:t xml:space="preserve"> </w:t>
                        </w:r>
                        <w:r>
                          <w:rPr>
                            <w:spacing w:val="-8"/>
                            <w:sz w:val="32"/>
                          </w:rPr>
                          <w:t>DIDIK</w:t>
                        </w:r>
                        <w:r>
                          <w:rPr>
                            <w:spacing w:val="-10"/>
                            <w:sz w:val="32"/>
                          </w:rPr>
                          <w:t xml:space="preserve"> </w:t>
                        </w:r>
                        <w:r>
                          <w:rPr>
                            <w:spacing w:val="-8"/>
                            <w:sz w:val="32"/>
                          </w:rPr>
                          <w:t>IV</w:t>
                        </w:r>
                      </w:p>
                      <w:p w14:paraId="2BFCB791">
                        <w:pPr>
                          <w:spacing w:before="265"/>
                          <w:ind w:left="5" w:right="19" w:firstLine="0"/>
                          <w:jc w:val="center"/>
                          <w:rPr>
                            <w:sz w:val="32"/>
                          </w:rPr>
                        </w:pPr>
                        <w:r>
                          <w:rPr>
                            <w:spacing w:val="-10"/>
                            <w:sz w:val="32"/>
                          </w:rPr>
                          <w:t>(PERTEMUAN</w:t>
                        </w:r>
                        <w:r>
                          <w:rPr>
                            <w:spacing w:val="-9"/>
                            <w:sz w:val="32"/>
                          </w:rPr>
                          <w:t xml:space="preserve"> </w:t>
                        </w:r>
                        <w:r>
                          <w:rPr>
                            <w:spacing w:val="-10"/>
                            <w:sz w:val="32"/>
                          </w:rPr>
                          <w:t>KE-EMPAT)</w:t>
                        </w:r>
                      </w:p>
                    </w:txbxContent>
                  </v:textbox>
                </v:shape>
                <v:shape id="Textbox 186" o:spid="_x0000_s1026" o:spt="202" type="#_x0000_t202" style="position:absolute;left:760730;top:2762857;height:224790;width:114300;" filled="f" stroked="f" coordsize="21600,21600" o:gfxdata="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9mjX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A866E20">
                        <w:pPr>
                          <w:spacing w:before="0" w:line="353" w:lineRule="exact"/>
                          <w:ind w:left="0" w:right="0" w:firstLine="0"/>
                          <w:jc w:val="left"/>
                          <w:rPr>
                            <w:sz w:val="32"/>
                          </w:rPr>
                        </w:pPr>
                        <w:r>
                          <w:rPr>
                            <w:spacing w:val="-10"/>
                            <w:sz w:val="32"/>
                          </w:rPr>
                          <w:t>_</w:t>
                        </w:r>
                      </w:p>
                    </w:txbxContent>
                  </v:textbox>
                </v:shape>
                <v:shape id="Textbox 187" o:spid="_x0000_s1026" o:spt="202" type="#_x0000_t202" style="position:absolute;left:748537;top:5579463;height:627380;width:679450;" filled="f" stroked="f" coordsize="21600,21600" o:gfxdata="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6zUy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CD04533">
                        <w:pPr>
                          <w:spacing w:before="0" w:line="354" w:lineRule="exact"/>
                          <w:ind w:left="0" w:right="0" w:firstLine="0"/>
                          <w:jc w:val="left"/>
                          <w:rPr>
                            <w:sz w:val="32"/>
                          </w:rPr>
                        </w:pPr>
                        <w:r>
                          <w:rPr>
                            <w:spacing w:val="-2"/>
                            <w:sz w:val="32"/>
                          </w:rPr>
                          <w:t>KELAS</w:t>
                        </w:r>
                      </w:p>
                      <w:p w14:paraId="6B00322F">
                        <w:pPr>
                          <w:spacing w:before="266"/>
                          <w:ind w:left="0" w:right="0" w:firstLine="0"/>
                          <w:jc w:val="left"/>
                          <w:rPr>
                            <w:sz w:val="32"/>
                          </w:rPr>
                        </w:pPr>
                        <w:r>
                          <w:rPr>
                            <w:spacing w:val="-6"/>
                            <w:sz w:val="32"/>
                          </w:rPr>
                          <w:t>MAPEL</w:t>
                        </w:r>
                      </w:p>
                    </w:txbxContent>
                  </v:textbox>
                </v:shape>
                <v:shape id="Textbox 188" o:spid="_x0000_s1026" o:spt="202" type="#_x0000_t202" style="position:absolute;left:2126614;top:5579463;height:627380;width:401955;" filled="f" stroked="f" coordsize="21600,21600" o:gfxdata="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lWT6/&#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3A0FB4E">
                        <w:pPr>
                          <w:spacing w:before="0" w:line="354" w:lineRule="exact"/>
                          <w:ind w:left="0" w:right="0" w:firstLine="0"/>
                          <w:jc w:val="left"/>
                          <w:rPr>
                            <w:sz w:val="32"/>
                          </w:rPr>
                        </w:pPr>
                        <w:r>
                          <w:rPr>
                            <w:sz w:val="32"/>
                          </w:rPr>
                          <w:t>:</w:t>
                        </w:r>
                        <w:r>
                          <w:rPr>
                            <w:spacing w:val="-9"/>
                            <w:sz w:val="32"/>
                          </w:rPr>
                          <w:t xml:space="preserve"> </w:t>
                        </w:r>
                        <w:r>
                          <w:rPr>
                            <w:spacing w:val="-5"/>
                            <w:sz w:val="32"/>
                          </w:rPr>
                          <w:t>IV</w:t>
                        </w:r>
                      </w:p>
                      <w:p w14:paraId="2D2CB848">
                        <w:pPr>
                          <w:spacing w:before="266"/>
                          <w:ind w:left="0" w:right="0" w:firstLine="0"/>
                          <w:jc w:val="left"/>
                          <w:rPr>
                            <w:sz w:val="32"/>
                          </w:rPr>
                        </w:pPr>
                        <w:r>
                          <w:rPr>
                            <w:sz w:val="32"/>
                          </w:rPr>
                          <w:t>:</w:t>
                        </w:r>
                        <w:r>
                          <w:rPr>
                            <w:spacing w:val="-9"/>
                            <w:sz w:val="32"/>
                          </w:rPr>
                          <w:t xml:space="preserve"> </w:t>
                        </w:r>
                        <w:r>
                          <w:rPr>
                            <w:spacing w:val="-5"/>
                            <w:sz w:val="32"/>
                          </w:rPr>
                          <w:t>IPS</w:t>
                        </w:r>
                      </w:p>
                    </w:txbxContent>
                  </v:textbox>
                </v:shape>
                <w10:wrap type="none"/>
                <w10:anchorlock/>
              </v:group>
            </w:pict>
          </mc:Fallback>
        </mc:AlternateContent>
      </w:r>
    </w:p>
    <w:p w14:paraId="4405B129">
      <w:pPr>
        <w:spacing w:after="0" w:line="240" w:lineRule="auto"/>
        <w:rPr>
          <w:sz w:val="20"/>
        </w:rPr>
        <w:sectPr>
          <w:pgSz w:w="11920" w:h="16850"/>
          <w:pgMar w:top="980" w:right="425" w:bottom="280" w:left="1133" w:header="715" w:footer="0" w:gutter="0"/>
          <w:cols w:space="720" w:num="1"/>
        </w:sectPr>
      </w:pPr>
    </w:p>
    <w:p w14:paraId="7610EB37">
      <w:pPr>
        <w:pStyle w:val="9"/>
        <w:rPr>
          <w:sz w:val="20"/>
        </w:rPr>
      </w:pPr>
    </w:p>
    <w:p w14:paraId="0D46F709">
      <w:pPr>
        <w:pStyle w:val="9"/>
        <w:spacing w:before="51"/>
        <w:rPr>
          <w:sz w:val="20"/>
        </w:rPr>
      </w:pPr>
    </w:p>
    <w:p w14:paraId="055563C8">
      <w:pPr>
        <w:spacing w:line="240" w:lineRule="auto"/>
        <w:ind w:left="1713" w:right="0" w:firstLine="0"/>
        <w:rPr>
          <w:sz w:val="20"/>
        </w:rPr>
      </w:pPr>
      <w:r>
        <w:rPr>
          <w:sz w:val="20"/>
        </w:rPr>
        <mc:AlternateContent>
          <mc:Choice Requires="wpg">
            <w:drawing>
              <wp:inline distT="0" distB="0" distL="0" distR="0">
                <wp:extent cx="4314825" cy="930275"/>
                <wp:effectExtent l="9525" t="0" r="0" b="3175"/>
                <wp:docPr id="189" name="Group 189"/>
                <wp:cNvGraphicFramePr/>
                <a:graphic xmlns:a="http://schemas.openxmlformats.org/drawingml/2006/main">
                  <a:graphicData uri="http://schemas.microsoft.com/office/word/2010/wordprocessingGroup">
                    <wpg:wgp>
                      <wpg:cNvGrpSpPr/>
                      <wpg:grpSpPr>
                        <a:xfrm>
                          <a:off x="0" y="0"/>
                          <a:ext cx="4314825" cy="930275"/>
                          <a:chOff x="0" y="0"/>
                          <a:chExt cx="4314825" cy="930275"/>
                        </a:xfrm>
                      </wpg:grpSpPr>
                      <pic:pic xmlns:pic="http://schemas.openxmlformats.org/drawingml/2006/picture">
                        <pic:nvPicPr>
                          <pic:cNvPr id="190" name="Image 190"/>
                          <pic:cNvPicPr/>
                        </pic:nvPicPr>
                        <pic:blipFill>
                          <a:blip r:embed="rId53" cstate="print"/>
                          <a:stretch>
                            <a:fillRect/>
                          </a:stretch>
                        </pic:blipFill>
                        <pic:spPr>
                          <a:xfrm>
                            <a:off x="3175" y="3175"/>
                            <a:ext cx="4308475" cy="923925"/>
                          </a:xfrm>
                          <a:prstGeom prst="rect">
                            <a:avLst/>
                          </a:prstGeom>
                        </pic:spPr>
                      </pic:pic>
                      <wps:wsp>
                        <wps:cNvPr id="191" name="Graphic 191"/>
                        <wps:cNvSpPr/>
                        <wps:spPr>
                          <a:xfrm>
                            <a:off x="3175" y="3175"/>
                            <a:ext cx="4308475" cy="923925"/>
                          </a:xfrm>
                          <a:custGeom>
                            <a:avLst/>
                            <a:gdLst/>
                            <a:ahLst/>
                            <a:cxnLst/>
                            <a:rect l="l" t="t" r="r" b="b"/>
                            <a:pathLst>
                              <a:path w="4308475" h="923925">
                                <a:moveTo>
                                  <a:pt x="0" y="278511"/>
                                </a:moveTo>
                                <a:lnTo>
                                  <a:pt x="7238" y="242443"/>
                                </a:lnTo>
                                <a:lnTo>
                                  <a:pt x="27177" y="212852"/>
                                </a:lnTo>
                                <a:lnTo>
                                  <a:pt x="56641" y="192913"/>
                                </a:lnTo>
                                <a:lnTo>
                                  <a:pt x="92837" y="185674"/>
                                </a:lnTo>
                                <a:lnTo>
                                  <a:pt x="4122801" y="185674"/>
                                </a:lnTo>
                                <a:lnTo>
                                  <a:pt x="4122801" y="92837"/>
                                </a:lnTo>
                                <a:lnTo>
                                  <a:pt x="4130040" y="56642"/>
                                </a:lnTo>
                                <a:lnTo>
                                  <a:pt x="4149979" y="27178"/>
                                </a:lnTo>
                                <a:lnTo>
                                  <a:pt x="4179442" y="7239"/>
                                </a:lnTo>
                                <a:lnTo>
                                  <a:pt x="4215638" y="0"/>
                                </a:lnTo>
                                <a:lnTo>
                                  <a:pt x="4251833" y="7239"/>
                                </a:lnTo>
                                <a:lnTo>
                                  <a:pt x="4281297" y="27178"/>
                                </a:lnTo>
                                <a:lnTo>
                                  <a:pt x="4301236" y="56642"/>
                                </a:lnTo>
                                <a:lnTo>
                                  <a:pt x="4308475" y="92837"/>
                                </a:lnTo>
                                <a:lnTo>
                                  <a:pt x="4308475" y="645414"/>
                                </a:lnTo>
                                <a:lnTo>
                                  <a:pt x="4301236" y="681482"/>
                                </a:lnTo>
                                <a:lnTo>
                                  <a:pt x="4281297" y="710946"/>
                                </a:lnTo>
                                <a:lnTo>
                                  <a:pt x="4251833" y="730885"/>
                                </a:lnTo>
                                <a:lnTo>
                                  <a:pt x="4215638" y="738251"/>
                                </a:lnTo>
                                <a:lnTo>
                                  <a:pt x="185673" y="738251"/>
                                </a:lnTo>
                                <a:lnTo>
                                  <a:pt x="185673" y="831088"/>
                                </a:lnTo>
                                <a:lnTo>
                                  <a:pt x="178434" y="867156"/>
                                </a:lnTo>
                                <a:lnTo>
                                  <a:pt x="158495" y="896747"/>
                                </a:lnTo>
                                <a:lnTo>
                                  <a:pt x="129031" y="916559"/>
                                </a:lnTo>
                                <a:lnTo>
                                  <a:pt x="92837" y="923925"/>
                                </a:lnTo>
                                <a:lnTo>
                                  <a:pt x="56641"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192" name="Image 192"/>
                          <pic:cNvPicPr/>
                        </pic:nvPicPr>
                        <pic:blipFill>
                          <a:blip r:embed="rId54" cstate="print"/>
                          <a:stretch>
                            <a:fillRect/>
                          </a:stretch>
                        </pic:blipFill>
                        <pic:spPr>
                          <a:xfrm>
                            <a:off x="4122801" y="92836"/>
                            <a:ext cx="192024" cy="99186"/>
                          </a:xfrm>
                          <a:prstGeom prst="rect">
                            <a:avLst/>
                          </a:prstGeom>
                        </pic:spPr>
                      </pic:pic>
                      <pic:pic xmlns:pic="http://schemas.openxmlformats.org/drawingml/2006/picture">
                        <pic:nvPicPr>
                          <pic:cNvPr id="193" name="Image 193"/>
                          <pic:cNvPicPr/>
                        </pic:nvPicPr>
                        <pic:blipFill>
                          <a:blip r:embed="rId36" cstate="print"/>
                          <a:stretch>
                            <a:fillRect/>
                          </a:stretch>
                        </pic:blipFill>
                        <pic:spPr>
                          <a:xfrm>
                            <a:off x="0" y="232156"/>
                            <a:ext cx="192024" cy="145542"/>
                          </a:xfrm>
                          <a:prstGeom prst="rect">
                            <a:avLst/>
                          </a:prstGeom>
                        </pic:spPr>
                      </pic:pic>
                      <wps:wsp>
                        <wps:cNvPr id="194" name="Graphic 194"/>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195" name="Textbox 195"/>
                        <wps:cNvSpPr txBox="1"/>
                        <wps:spPr>
                          <a:xfrm>
                            <a:off x="0" y="0"/>
                            <a:ext cx="4314825" cy="930275"/>
                          </a:xfrm>
                          <a:prstGeom prst="rect">
                            <a:avLst/>
                          </a:prstGeom>
                        </wps:spPr>
                        <wps:txbx>
                          <w:txbxContent>
                            <w:p w14:paraId="56AD8DCF">
                              <w:pPr>
                                <w:spacing w:before="139" w:line="240" w:lineRule="auto"/>
                                <w:rPr>
                                  <w:sz w:val="36"/>
                                </w:rPr>
                              </w:pPr>
                            </w:p>
                            <w:p w14:paraId="4E2E05B7">
                              <w:pPr>
                                <w:spacing w:before="0"/>
                                <w:ind w:left="52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5"/>
                                  <w:sz w:val="36"/>
                                </w:rPr>
                                <w:t>IV</w:t>
                              </w:r>
                            </w:p>
                          </w:txbxContent>
                        </wps:txbx>
                        <wps:bodyPr wrap="square" lIns="0" tIns="0" rIns="0" bIns="0" rtlCol="0">
                          <a:noAutofit/>
                        </wps:bodyPr>
                      </wps:wsp>
                    </wpg:wgp>
                  </a:graphicData>
                </a:graphic>
              </wp:inline>
            </w:drawing>
          </mc:Choice>
          <mc:Fallback>
            <w:pict>
              <v:group id="_x0000_s1026" o:spid="_x0000_s1026" o:spt="203" style="height:73.25pt;width:339.75pt;" coordsize="4314825,930275" o:gfxdata="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">
                <o:lock v:ext="edit" aspectratio="f"/>
                <v:shape id="Image 190" o:spid="_x0000_s1026" o:spt="75" type="#_x0000_t75" style="position:absolute;left:3175;top:3175;height:923925;width:4308475;" filled="f" o:preferrelative="t" stroked="f" coordsize="21600,21600" o:gfxdata="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XCf6&#10;wAAAANwAAAAPAAAAAAAAAAEAIAAAACIAAABkcnMvZG93bnJldi54bWxQSwECFAAUAAAACACHTuJA&#10;My8FnjsAAAA5AAAAEAAAAAAAAAABACAAAAAPAQAAZHJzL3NoYXBleG1sLnhtbFBLBQYAAAAABgAG&#10;AFsBAAC5AwAAAAA=&#10;">
                  <v:fill on="f" focussize="0,0"/>
                  <v:stroke on="f"/>
                  <v:imagedata r:id="rId53" o:title=""/>
                  <o:lock v:ext="edit" aspectratio="f"/>
                </v:shape>
                <v:shape id="Graphic 191" o:spid="_x0000_s1026" o:spt="100" style="position:absolute;left:3175;top:3175;height:923925;width:4308475;" filled="f" stroked="t" coordsize="4308475,923925" o:gfxdata="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fX0s7sAAADc&#10;AAAADwAAAAAAAAABACAAAAAiAAAAZHJzL2Rvd25yZXYueG1sUEsBAhQAFAAAAAgAh07iQDMvBZ47&#10;AAAAOQAAABAAAAAAAAAAAQAgAAAACgEAAGRycy9zaGFwZXhtbC54bWxQSwUGAAAAAAYABgBbAQAA&#10;tAMAAAAA&#10;" path="m0,278511l7238,242443,27177,212852,56641,192913,92837,185674,4122801,185674,4122801,92837,4130040,56642,4149979,27178,4179442,7239,4215638,0,4251833,7239,4281297,27178,4301236,56642,4308475,92837,4308475,645414,4301236,681482,4281297,710946,4251833,730885,4215638,738251,185673,738251,185673,831088,178434,867156,158495,896747,129031,916559,92837,923925,56641,916559,27177,896747,7238,867156,0,831088,0,278511xe">
                  <v:fill on="f" focussize="0,0"/>
                  <v:stroke weight="0.5pt" color="#FFC000" joinstyle="round"/>
                  <v:imagedata o:title=""/>
                  <o:lock v:ext="edit" aspectratio="f"/>
                  <v:textbox inset="0mm,0mm,0mm,0mm"/>
                </v:shape>
                <v:shape id="Image 192" o:spid="_x0000_s1026" o:spt="75" type="#_x0000_t75" style="position:absolute;left:4122801;top:92836;height:99186;width:192024;" filled="f" o:preferrelative="t" stroked="f" coordsize="21600,21600" o:gfxdata="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D+Jy8AAAA&#10;3AAAAA8AAAAAAAAAAQAgAAAAIgAAAGRycy9kb3ducmV2LnhtbFBLAQIUABQAAAAIAIdO4kAzLwWe&#10;OwAAADkAAAAQAAAAAAAAAAEAIAAAAAsBAABkcnMvc2hhcGV4bWwueG1sUEsFBgAAAAAGAAYAWwEA&#10;ALUDAAAAAA==&#10;">
                  <v:fill on="f" focussize="0,0"/>
                  <v:stroke on="f"/>
                  <v:imagedata r:id="rId54" o:title=""/>
                  <o:lock v:ext="edit" aspectratio="f"/>
                </v:shape>
                <v:shape id="Image 193" o:spid="_x0000_s1026" o:spt="75" type="#_x0000_t75" style="position:absolute;left:0;top:232156;height:145542;width:192024;" filled="f" o:preferrelative="t" stroked="f" coordsize="21600,21600" o:gfxdata="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4QgMrsAAADc&#10;AAAADwAAAAAAAAABACAAAAAiAAAAZHJzL2Rvd25yZXYueG1sUEsBAhQAFAAAAAgAh07iQDMvBZ47&#10;AAAAOQAAABAAAAAAAAAAAQAgAAAACgEAAGRycy9zaGFwZXhtbC54bWxQSwUGAAAAAAYABgBbAQAA&#10;tAMAAAAA&#10;">
                  <v:fill on="f" focussize="0,0"/>
                  <v:stroke on="f"/>
                  <v:imagedata r:id="rId36" o:title=""/>
                  <o:lock v:ext="edit" aspectratio="f"/>
                </v:shape>
                <v:shape id="Graphic 194" o:spid="_x0000_s1026" o:spt="100" style="position:absolute;left:188848;top:281686;height:459740;width:1270;" filled="f" stroked="t" coordsize="1,459740" o:gfxdata="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S0ji8AAAA&#10;3AAAAA8AAAAAAAAAAQAgAAAAIgAAAGRycy9kb3ducmV2LnhtbFBLAQIUABQAAAAIAIdO4kAzLwWe&#10;OwAAADkAAAAQAAAAAAAAAAEAIAAAAAsBAABkcnMvc2hhcGV4bWwueG1sUEsFBgAAAAAGAAYAWwEA&#10;ALUDAAAAAA==&#10;" path="m0,0l0,459740e">
                  <v:fill on="f" focussize="0,0"/>
                  <v:stroke weight="0.5pt" color="#FFC000" joinstyle="round"/>
                  <v:imagedata o:title=""/>
                  <o:lock v:ext="edit" aspectratio="f"/>
                  <v:textbox inset="0mm,0mm,0mm,0mm"/>
                </v:shape>
                <v:shape id="Textbox 195" o:spid="_x0000_s1026" o:spt="202" type="#_x0000_t202" style="position:absolute;left:0;top:0;height:930275;width:4314825;" filled="f" stroked="f" coordsize="21600,21600" o:gfxdata="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H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6AD8DCF">
                        <w:pPr>
                          <w:spacing w:before="139" w:line="240" w:lineRule="auto"/>
                          <w:rPr>
                            <w:sz w:val="36"/>
                          </w:rPr>
                        </w:pPr>
                      </w:p>
                      <w:p w14:paraId="4E2E05B7">
                        <w:pPr>
                          <w:spacing w:before="0"/>
                          <w:ind w:left="526" w:right="0" w:firstLine="0"/>
                          <w:jc w:val="left"/>
                          <w:rPr>
                            <w:sz w:val="36"/>
                          </w:rPr>
                        </w:pPr>
                        <w:r>
                          <w:rPr>
                            <w:spacing w:val="-2"/>
                            <w:sz w:val="36"/>
                          </w:rPr>
                          <w:t>LEMBAR</w:t>
                        </w:r>
                        <w:r>
                          <w:rPr>
                            <w:spacing w:val="-24"/>
                            <w:sz w:val="36"/>
                          </w:rPr>
                          <w:t xml:space="preserve"> </w:t>
                        </w:r>
                        <w:r>
                          <w:rPr>
                            <w:spacing w:val="-2"/>
                            <w:sz w:val="36"/>
                          </w:rPr>
                          <w:t>KERJA</w:t>
                        </w:r>
                        <w:r>
                          <w:rPr>
                            <w:spacing w:val="-22"/>
                            <w:sz w:val="36"/>
                          </w:rPr>
                          <w:t xml:space="preserve"> </w:t>
                        </w:r>
                        <w:r>
                          <w:rPr>
                            <w:spacing w:val="-2"/>
                            <w:sz w:val="36"/>
                          </w:rPr>
                          <w:t>PESERTA</w:t>
                        </w:r>
                        <w:r>
                          <w:rPr>
                            <w:spacing w:val="-25"/>
                            <w:sz w:val="36"/>
                          </w:rPr>
                          <w:t xml:space="preserve"> </w:t>
                        </w:r>
                        <w:r>
                          <w:rPr>
                            <w:spacing w:val="-2"/>
                            <w:sz w:val="36"/>
                          </w:rPr>
                          <w:t>DIDIK</w:t>
                        </w:r>
                        <w:r>
                          <w:rPr>
                            <w:sz w:val="36"/>
                          </w:rPr>
                          <w:t xml:space="preserve"> </w:t>
                        </w:r>
                        <w:r>
                          <w:rPr>
                            <w:spacing w:val="-5"/>
                            <w:sz w:val="36"/>
                          </w:rPr>
                          <w:t>IV</w:t>
                        </w:r>
                      </w:p>
                    </w:txbxContent>
                  </v:textbox>
                </v:shape>
                <w10:wrap type="none"/>
                <w10:anchorlock/>
              </v:group>
            </w:pict>
          </mc:Fallback>
        </mc:AlternateContent>
      </w:r>
    </w:p>
    <w:p w14:paraId="6D056645">
      <w:pPr>
        <w:pStyle w:val="9"/>
        <w:spacing w:before="263"/>
        <w:rPr>
          <w:sz w:val="26"/>
        </w:rPr>
      </w:pPr>
    </w:p>
    <w:p w14:paraId="005A10DA">
      <w:pPr>
        <w:pStyle w:val="4"/>
      </w:pPr>
      <w:r>
        <w:rPr>
          <w:w w:val="90"/>
        </w:rPr>
        <w:t>TEMA:</w:t>
      </w:r>
      <w:r>
        <w:rPr>
          <w:spacing w:val="7"/>
        </w:rPr>
        <w:t xml:space="preserve"> </w:t>
      </w:r>
      <w:r>
        <w:rPr>
          <w:w w:val="90"/>
        </w:rPr>
        <w:t>MENYUSUN</w:t>
      </w:r>
      <w:r>
        <w:rPr>
          <w:spacing w:val="11"/>
        </w:rPr>
        <w:t xml:space="preserve"> </w:t>
      </w:r>
      <w:r>
        <w:rPr>
          <w:w w:val="90"/>
        </w:rPr>
        <w:t>CERITA</w:t>
      </w:r>
      <w:r>
        <w:rPr>
          <w:spacing w:val="14"/>
        </w:rPr>
        <w:t xml:space="preserve"> </w:t>
      </w:r>
      <w:r>
        <w:rPr>
          <w:spacing w:val="-2"/>
          <w:w w:val="90"/>
        </w:rPr>
        <w:t>DAERAHKU</w:t>
      </w:r>
    </w:p>
    <w:p w14:paraId="72899735">
      <w:pPr>
        <w:pStyle w:val="9"/>
        <w:rPr>
          <w:sz w:val="26"/>
        </w:rPr>
      </w:pPr>
    </w:p>
    <w:p w14:paraId="421C23FE">
      <w:pPr>
        <w:pStyle w:val="9"/>
        <w:spacing w:before="87"/>
        <w:rPr>
          <w:sz w:val="26"/>
        </w:rPr>
      </w:pPr>
    </w:p>
    <w:p w14:paraId="1C7B9E4F">
      <w:pPr>
        <w:pStyle w:val="9"/>
        <w:spacing w:line="362" w:lineRule="auto"/>
        <w:ind w:left="1301" w:right="1110" w:hanging="994"/>
      </w:pPr>
      <w:r>
        <w:drawing>
          <wp:anchor distT="0" distB="0" distL="0" distR="0" simplePos="0" relativeHeight="251709440" behindDoc="1" locked="0" layoutInCell="1" allowOverlap="1">
            <wp:simplePos x="0" y="0"/>
            <wp:positionH relativeFrom="page">
              <wp:posOffset>1457325</wp:posOffset>
            </wp:positionH>
            <wp:positionV relativeFrom="paragraph">
              <wp:posOffset>163195</wp:posOffset>
            </wp:positionV>
            <wp:extent cx="4667250" cy="4591050"/>
            <wp:effectExtent l="0" t="0" r="0" b="0"/>
            <wp:wrapNone/>
            <wp:docPr id="196" name="Image 196"/>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25" cstate="print"/>
                    <a:stretch>
                      <a:fillRect/>
                    </a:stretch>
                  </pic:blipFill>
                  <pic:spPr>
                    <a:xfrm>
                      <a:off x="0" y="0"/>
                      <a:ext cx="4667249" cy="4591049"/>
                    </a:xfrm>
                    <a:prstGeom prst="rect">
                      <a:avLst/>
                    </a:prstGeom>
                  </pic:spPr>
                </pic:pic>
              </a:graphicData>
            </a:graphic>
          </wp:anchor>
        </w:drawing>
      </w:r>
      <w:r>
        <w:t>Petunjuk</w:t>
      </w:r>
      <w:r>
        <w:rPr>
          <w:spacing w:val="-15"/>
        </w:rPr>
        <w:t xml:space="preserve"> </w:t>
      </w:r>
      <w:r>
        <w:t>:</w:t>
      </w:r>
      <w:r>
        <w:rPr>
          <w:spacing w:val="-15"/>
        </w:rPr>
        <w:t xml:space="preserve"> </w:t>
      </w:r>
      <w:r>
        <w:t>Gunakan</w:t>
      </w:r>
      <w:r>
        <w:rPr>
          <w:spacing w:val="-15"/>
        </w:rPr>
        <w:t xml:space="preserve"> </w:t>
      </w:r>
      <w:r>
        <w:t>hasil</w:t>
      </w:r>
      <w:r>
        <w:rPr>
          <w:spacing w:val="-15"/>
        </w:rPr>
        <w:t xml:space="preserve"> </w:t>
      </w:r>
      <w:r>
        <w:t>diskusi</w:t>
      </w:r>
      <w:r>
        <w:rPr>
          <w:spacing w:val="-15"/>
        </w:rPr>
        <w:t xml:space="preserve"> </w:t>
      </w:r>
      <w:r>
        <w:t>kelompok</w:t>
      </w:r>
      <w:r>
        <w:rPr>
          <w:spacing w:val="-15"/>
        </w:rPr>
        <w:t xml:space="preserve"> </w:t>
      </w:r>
      <w:r>
        <w:t>dan</w:t>
      </w:r>
      <w:r>
        <w:rPr>
          <w:spacing w:val="-15"/>
        </w:rPr>
        <w:t xml:space="preserve"> </w:t>
      </w:r>
      <w:r>
        <w:t>informasi</w:t>
      </w:r>
      <w:r>
        <w:rPr>
          <w:spacing w:val="-15"/>
        </w:rPr>
        <w:t xml:space="preserve"> </w:t>
      </w:r>
      <w:r>
        <w:t>dari</w:t>
      </w:r>
      <w:r>
        <w:rPr>
          <w:spacing w:val="-15"/>
        </w:rPr>
        <w:t xml:space="preserve"> </w:t>
      </w:r>
      <w:r>
        <w:t>wawancara</w:t>
      </w:r>
      <w:r>
        <w:rPr>
          <w:spacing w:val="-15"/>
        </w:rPr>
        <w:t xml:space="preserve"> </w:t>
      </w:r>
      <w:r>
        <w:t>atau</w:t>
      </w:r>
      <w:r>
        <w:rPr>
          <w:spacing w:val="-15"/>
        </w:rPr>
        <w:t xml:space="preserve"> </w:t>
      </w:r>
      <w:r>
        <w:t>referensi</w:t>
      </w:r>
      <w:r>
        <w:rPr>
          <w:spacing w:val="-15"/>
        </w:rPr>
        <w:t xml:space="preserve"> </w:t>
      </w:r>
      <w:r>
        <w:t>untuk menyusun ringkasan cerita daerahmu.</w:t>
      </w:r>
    </w:p>
    <w:p w14:paraId="3EF9870E">
      <w:pPr>
        <w:pStyle w:val="11"/>
        <w:numPr>
          <w:ilvl w:val="0"/>
          <w:numId w:val="40"/>
        </w:numPr>
        <w:tabs>
          <w:tab w:val="left" w:pos="1026"/>
          <w:tab w:val="left" w:pos="2827"/>
        </w:tabs>
        <w:spacing w:before="192" w:after="0" w:line="240" w:lineRule="auto"/>
        <w:ind w:left="1026" w:right="0" w:hanging="359"/>
        <w:jc w:val="left"/>
        <w:rPr>
          <w:sz w:val="24"/>
        </w:rPr>
      </w:pPr>
      <w:r>
        <w:rPr>
          <w:sz w:val="24"/>
        </w:rPr>
        <mc:AlternateContent>
          <mc:Choice Requires="wps">
            <w:drawing>
              <wp:anchor distT="0" distB="0" distL="0" distR="0" simplePos="0" relativeHeight="251709440" behindDoc="1" locked="0" layoutInCell="1" allowOverlap="1">
                <wp:simplePos x="0" y="0"/>
                <wp:positionH relativeFrom="page">
                  <wp:posOffset>913130</wp:posOffset>
                </wp:positionH>
                <wp:positionV relativeFrom="paragraph">
                  <wp:posOffset>71755</wp:posOffset>
                </wp:positionV>
                <wp:extent cx="5843905" cy="5534660"/>
                <wp:effectExtent l="0" t="0" r="0" b="0"/>
                <wp:wrapNone/>
                <wp:docPr id="197" name="Graphic 197"/>
                <wp:cNvGraphicFramePr/>
                <a:graphic xmlns:a="http://schemas.openxmlformats.org/drawingml/2006/main">
                  <a:graphicData uri="http://schemas.microsoft.com/office/word/2010/wordprocessingShape">
                    <wps:wsp>
                      <wps:cNvSpPr/>
                      <wps:spPr>
                        <a:xfrm>
                          <a:off x="0" y="0"/>
                          <a:ext cx="5843905" cy="5534660"/>
                        </a:xfrm>
                        <a:custGeom>
                          <a:avLst/>
                          <a:gdLst/>
                          <a:ahLst/>
                          <a:cxnLst/>
                          <a:rect l="l" t="t" r="r" b="b"/>
                          <a:pathLst>
                            <a:path w="5843905" h="5534660">
                              <a:moveTo>
                                <a:pt x="0" y="5534660"/>
                              </a:moveTo>
                              <a:lnTo>
                                <a:pt x="5843905" y="5534660"/>
                              </a:lnTo>
                              <a:lnTo>
                                <a:pt x="5843905" y="0"/>
                              </a:lnTo>
                              <a:lnTo>
                                <a:pt x="0" y="0"/>
                              </a:lnTo>
                              <a:lnTo>
                                <a:pt x="0" y="5534660"/>
                              </a:lnTo>
                              <a:close/>
                            </a:path>
                          </a:pathLst>
                        </a:custGeom>
                        <a:ln w="9525">
                          <a:solidFill>
                            <a:srgbClr val="FFC000"/>
                          </a:solidFill>
                          <a:prstDash val="solid"/>
                        </a:ln>
                      </wps:spPr>
                      <wps:bodyPr wrap="square" lIns="0" tIns="0" rIns="0" bIns="0" rtlCol="0">
                        <a:noAutofit/>
                      </wps:bodyPr>
                    </wps:wsp>
                  </a:graphicData>
                </a:graphic>
              </wp:anchor>
            </w:drawing>
          </mc:Choice>
          <mc:Fallback>
            <w:pict>
              <v:shape id="Graphic 197" o:spid="_x0000_s1026" o:spt="100" style="position:absolute;left:0pt;margin-left:71.9pt;margin-top:5.65pt;height:435.8pt;width:460.15pt;mso-position-horizontal-relative:page;z-index:-251607040;mso-width-relative:page;mso-height-relative:page;" filled="f" stroked="t" coordsize="5843905,5534660" o:gfxdata="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&#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Z1cl/bAAAACwEAAA8AAAAAAAAAAQAgAAAAIgAAAGRy&#10;cy9kb3ducmV2LnhtbFBLAQIUABQAAAAIAIdO4kD7gSH0OwIAABsFAAAOAAAAAAAAAAEAIAAAACoB&#10;AABkcnMvZTJvRG9jLnhtbFBLBQYAAAAABgAGAFkBAADXBQAAAAA=&#10;" path="m0,5534660l5843905,5534660,5843905,0,0,0,0,5534660xe">
                <v:fill on="f" focussize="0,0"/>
                <v:stroke color="#FFC000" joinstyle="round"/>
                <v:imagedata o:title=""/>
                <o:lock v:ext="edit" aspectratio="f"/>
                <v:textbox inset="0mm,0mm,0mm,0mm"/>
              </v:shape>
            </w:pict>
          </mc:Fallback>
        </mc:AlternateContent>
      </w:r>
      <w:r>
        <w:rPr>
          <w:sz w:val="24"/>
        </w:rPr>
        <w:t>Judul</w:t>
      </w:r>
      <w:r>
        <w:rPr>
          <w:spacing w:val="-2"/>
          <w:sz w:val="24"/>
        </w:rPr>
        <w:t xml:space="preserve"> Cerita</w:t>
      </w:r>
      <w:r>
        <w:rPr>
          <w:sz w:val="24"/>
        </w:rPr>
        <w:tab/>
      </w:r>
      <w:r>
        <w:rPr>
          <w:sz w:val="24"/>
        </w:rPr>
        <w:t>:</w:t>
      </w:r>
      <w:r>
        <w:rPr>
          <w:spacing w:val="17"/>
          <w:sz w:val="24"/>
        </w:rPr>
        <w:t xml:space="preserve"> </w:t>
      </w:r>
      <w:r>
        <w:rPr>
          <w:spacing w:val="-2"/>
          <w:sz w:val="24"/>
        </w:rPr>
        <w:t>..............................................................................................................</w:t>
      </w:r>
    </w:p>
    <w:p w14:paraId="19A9A457">
      <w:pPr>
        <w:pStyle w:val="11"/>
        <w:numPr>
          <w:ilvl w:val="0"/>
          <w:numId w:val="40"/>
        </w:numPr>
        <w:tabs>
          <w:tab w:val="left" w:pos="359"/>
          <w:tab w:val="left" w:pos="4320"/>
        </w:tabs>
        <w:spacing w:before="139" w:after="0" w:line="240" w:lineRule="auto"/>
        <w:ind w:left="359" w:right="1002" w:hanging="359"/>
        <w:jc w:val="right"/>
        <w:rPr>
          <w:sz w:val="24"/>
        </w:rPr>
      </w:pPr>
      <w:r>
        <w:rPr>
          <w:sz w:val="24"/>
        </w:rPr>
        <w:t>Sumber</w:t>
      </w:r>
      <w:r>
        <w:rPr>
          <w:spacing w:val="-7"/>
          <w:sz w:val="24"/>
        </w:rPr>
        <w:t xml:space="preserve"> </w:t>
      </w:r>
      <w:r>
        <w:rPr>
          <w:sz w:val="24"/>
        </w:rPr>
        <w:t>cerita</w:t>
      </w:r>
      <w:r>
        <w:rPr>
          <w:spacing w:val="-4"/>
          <w:sz w:val="24"/>
        </w:rPr>
        <w:t xml:space="preserve"> </w:t>
      </w:r>
      <w:r>
        <w:rPr>
          <w:sz w:val="24"/>
        </w:rPr>
        <w:t xml:space="preserve">(video/buku/orang </w:t>
      </w:r>
      <w:r>
        <w:rPr>
          <w:spacing w:val="-4"/>
          <w:sz w:val="24"/>
        </w:rPr>
        <w:t>tua)</w:t>
      </w:r>
      <w:r>
        <w:rPr>
          <w:sz w:val="24"/>
        </w:rPr>
        <w:tab/>
      </w:r>
      <w:r>
        <w:rPr>
          <w:sz w:val="24"/>
        </w:rPr>
        <w:t>:</w:t>
      </w:r>
      <w:r>
        <w:rPr>
          <w:spacing w:val="-2"/>
          <w:sz w:val="24"/>
        </w:rPr>
        <w:t xml:space="preserve"> ..........................................................................</w:t>
      </w:r>
    </w:p>
    <w:p w14:paraId="10BABEFA">
      <w:pPr>
        <w:pStyle w:val="11"/>
        <w:numPr>
          <w:ilvl w:val="0"/>
          <w:numId w:val="40"/>
        </w:numPr>
        <w:tabs>
          <w:tab w:val="left" w:pos="866"/>
          <w:tab w:val="left" w:pos="1044"/>
          <w:tab w:val="left" w:pos="2844"/>
        </w:tabs>
        <w:spacing w:before="139" w:after="0" w:line="357" w:lineRule="auto"/>
        <w:ind w:left="1044" w:right="978" w:hanging="538"/>
        <w:jc w:val="right"/>
        <w:rPr>
          <w:sz w:val="24"/>
        </w:rPr>
      </w:pPr>
      <w:r>
        <w:rPr>
          <w:sz w:val="24"/>
        </w:rPr>
        <w:t>Ringkasan</w:t>
      </w:r>
      <w:r>
        <w:rPr>
          <w:spacing w:val="-8"/>
          <w:sz w:val="24"/>
        </w:rPr>
        <w:t xml:space="preserve"> </w:t>
      </w:r>
      <w:r>
        <w:rPr>
          <w:sz w:val="24"/>
        </w:rPr>
        <w:t>Cerita</w:t>
      </w:r>
      <w:r>
        <w:rPr>
          <w:spacing w:val="40"/>
          <w:sz w:val="24"/>
        </w:rPr>
        <w:t xml:space="preserve"> </w:t>
      </w:r>
      <w:r>
        <w:rPr>
          <w:sz w:val="24"/>
        </w:rPr>
        <w:t>(Tuliskan</w:t>
      </w:r>
      <w:r>
        <w:rPr>
          <w:spacing w:val="-6"/>
          <w:sz w:val="24"/>
        </w:rPr>
        <w:t xml:space="preserve"> </w:t>
      </w:r>
      <w:r>
        <w:rPr>
          <w:sz w:val="24"/>
        </w:rPr>
        <w:t>ringkasan</w:t>
      </w:r>
      <w:r>
        <w:rPr>
          <w:spacing w:val="-3"/>
          <w:sz w:val="24"/>
        </w:rPr>
        <w:t xml:space="preserve"> </w:t>
      </w:r>
      <w:r>
        <w:rPr>
          <w:sz w:val="24"/>
        </w:rPr>
        <w:t>cerita</w:t>
      </w:r>
      <w:r>
        <w:rPr>
          <w:spacing w:val="-6"/>
          <w:sz w:val="24"/>
        </w:rPr>
        <w:t xml:space="preserve"> </w:t>
      </w:r>
      <w:r>
        <w:rPr>
          <w:sz w:val="24"/>
        </w:rPr>
        <w:t>daerahmu</w:t>
      </w:r>
      <w:r>
        <w:rPr>
          <w:spacing w:val="-5"/>
          <w:sz w:val="24"/>
        </w:rPr>
        <w:t xml:space="preserve"> </w:t>
      </w:r>
      <w:r>
        <w:rPr>
          <w:sz w:val="24"/>
        </w:rPr>
        <w:t>secara</w:t>
      </w:r>
      <w:r>
        <w:rPr>
          <w:spacing w:val="-7"/>
          <w:sz w:val="24"/>
        </w:rPr>
        <w:t xml:space="preserve"> </w:t>
      </w:r>
      <w:r>
        <w:rPr>
          <w:sz w:val="24"/>
        </w:rPr>
        <w:t>singkat</w:t>
      </w:r>
      <w:r>
        <w:rPr>
          <w:spacing w:val="-5"/>
          <w:sz w:val="24"/>
        </w:rPr>
        <w:t xml:space="preserve"> </w:t>
      </w:r>
      <w:r>
        <w:rPr>
          <w:sz w:val="24"/>
        </w:rPr>
        <w:t>dan</w:t>
      </w:r>
      <w:r>
        <w:rPr>
          <w:spacing w:val="-1"/>
          <w:sz w:val="24"/>
        </w:rPr>
        <w:t xml:space="preserve"> </w:t>
      </w:r>
      <w:r>
        <w:rPr>
          <w:sz w:val="24"/>
        </w:rPr>
        <w:t>jelas</w:t>
      </w:r>
      <w:r>
        <w:rPr>
          <w:spacing w:val="-6"/>
          <w:sz w:val="24"/>
        </w:rPr>
        <w:t xml:space="preserve"> </w:t>
      </w:r>
      <w:r>
        <w:rPr>
          <w:sz w:val="24"/>
        </w:rPr>
        <w:t>dalam</w:t>
      </w:r>
      <w:r>
        <w:rPr>
          <w:spacing w:val="-5"/>
          <w:sz w:val="24"/>
        </w:rPr>
        <w:t xml:space="preserve"> </w:t>
      </w:r>
      <w:r>
        <w:rPr>
          <w:sz w:val="24"/>
        </w:rPr>
        <w:t>6-10 kalimat)</w:t>
      </w:r>
      <w:r>
        <w:rPr>
          <w:sz w:val="24"/>
        </w:rPr>
        <w:tab/>
      </w:r>
      <w:r>
        <w:rPr>
          <w:spacing w:val="-2"/>
          <w:sz w:val="24"/>
        </w:rPr>
        <w:t>:</w:t>
      </w:r>
      <w:r>
        <w:rPr>
          <w:spacing w:val="-5"/>
          <w:sz w:val="24"/>
        </w:rPr>
        <w:t xml:space="preserve"> </w:t>
      </w:r>
      <w:r>
        <w:rPr>
          <w:spacing w:val="-2"/>
          <w:sz w:val="24"/>
        </w:rPr>
        <w:t>..............................................................................................................</w:t>
      </w:r>
    </w:p>
    <w:p w14:paraId="26FB1DEC">
      <w:pPr>
        <w:spacing w:before="4"/>
        <w:ind w:left="0" w:right="1073" w:firstLine="0"/>
        <w:jc w:val="right"/>
        <w:rPr>
          <w:sz w:val="24"/>
        </w:rPr>
      </w:pPr>
      <w:r>
        <w:rPr>
          <w:spacing w:val="-2"/>
          <w:sz w:val="24"/>
        </w:rPr>
        <w:t>.............................................................................................................................................</w:t>
      </w:r>
    </w:p>
    <w:p w14:paraId="017531D9">
      <w:pPr>
        <w:spacing w:before="139"/>
        <w:ind w:left="818" w:right="0" w:firstLine="0"/>
        <w:jc w:val="left"/>
        <w:rPr>
          <w:sz w:val="24"/>
        </w:rPr>
      </w:pPr>
      <w:r>
        <w:rPr>
          <w:spacing w:val="-2"/>
          <w:sz w:val="24"/>
        </w:rPr>
        <w:t>.............................................................................................................................................</w:t>
      </w:r>
    </w:p>
    <w:p w14:paraId="79103439">
      <w:pPr>
        <w:spacing w:before="137"/>
        <w:ind w:left="818" w:right="0" w:firstLine="0"/>
        <w:jc w:val="left"/>
        <w:rPr>
          <w:sz w:val="24"/>
        </w:rPr>
      </w:pPr>
      <w:r>
        <w:rPr>
          <w:spacing w:val="-5"/>
          <w:sz w:val="24"/>
        </w:rPr>
        <w:t>..</w:t>
      </w:r>
    </w:p>
    <w:p w14:paraId="3704D787">
      <w:pPr>
        <w:spacing w:before="139"/>
        <w:ind w:left="809" w:right="0" w:firstLine="0"/>
        <w:jc w:val="left"/>
        <w:rPr>
          <w:sz w:val="24"/>
        </w:rPr>
      </w:pPr>
      <w:r>
        <w:rPr>
          <w:spacing w:val="-2"/>
          <w:sz w:val="24"/>
        </w:rPr>
        <w:t>.............................................................................................................................................</w:t>
      </w:r>
    </w:p>
    <w:p w14:paraId="4CBF3D6F">
      <w:pPr>
        <w:spacing w:before="137"/>
        <w:ind w:left="818" w:right="0" w:firstLine="0"/>
        <w:jc w:val="left"/>
        <w:rPr>
          <w:sz w:val="24"/>
        </w:rPr>
      </w:pPr>
      <w:r>
        <w:rPr>
          <w:spacing w:val="-2"/>
          <w:sz w:val="24"/>
        </w:rPr>
        <w:t>.............................................................................................................................................</w:t>
      </w:r>
    </w:p>
    <w:p w14:paraId="0E6EB283">
      <w:pPr>
        <w:spacing w:before="139"/>
        <w:ind w:left="818" w:right="0" w:firstLine="0"/>
        <w:jc w:val="left"/>
        <w:rPr>
          <w:sz w:val="24"/>
        </w:rPr>
      </w:pPr>
      <w:r>
        <w:rPr>
          <w:spacing w:val="-5"/>
          <w:sz w:val="24"/>
        </w:rPr>
        <w:t>..</w:t>
      </w:r>
    </w:p>
    <w:p w14:paraId="2290DAAD">
      <w:pPr>
        <w:spacing w:before="137"/>
        <w:ind w:left="809" w:right="0" w:firstLine="0"/>
        <w:jc w:val="left"/>
        <w:rPr>
          <w:sz w:val="24"/>
        </w:rPr>
      </w:pPr>
      <w:r>
        <w:rPr>
          <w:spacing w:val="-2"/>
          <w:sz w:val="24"/>
        </w:rPr>
        <w:t>.............................................................................................................................................</w:t>
      </w:r>
    </w:p>
    <w:p w14:paraId="7AEC1B05">
      <w:pPr>
        <w:spacing w:before="139"/>
        <w:ind w:left="818" w:right="0" w:firstLine="0"/>
        <w:jc w:val="left"/>
        <w:rPr>
          <w:sz w:val="24"/>
        </w:rPr>
      </w:pPr>
      <w:r>
        <w:rPr>
          <w:spacing w:val="-2"/>
          <w:sz w:val="24"/>
        </w:rPr>
        <w:t>.............................................................................................................................................</w:t>
      </w:r>
    </w:p>
    <w:p w14:paraId="0EF7B1E1">
      <w:pPr>
        <w:spacing w:before="137"/>
        <w:ind w:left="818" w:right="0" w:firstLine="0"/>
        <w:jc w:val="left"/>
        <w:rPr>
          <w:sz w:val="24"/>
        </w:rPr>
      </w:pPr>
      <w:r>
        <w:rPr>
          <w:spacing w:val="-5"/>
          <w:sz w:val="24"/>
        </w:rPr>
        <w:t>..</w:t>
      </w:r>
    </w:p>
    <w:p w14:paraId="20EE06F5">
      <w:pPr>
        <w:spacing w:before="139"/>
        <w:ind w:left="809" w:right="0" w:firstLine="0"/>
        <w:jc w:val="left"/>
        <w:rPr>
          <w:sz w:val="24"/>
        </w:rPr>
      </w:pPr>
      <w:r>
        <w:rPr>
          <w:spacing w:val="-2"/>
          <w:sz w:val="24"/>
        </w:rPr>
        <w:t>.............................................................................................................................................</w:t>
      </w:r>
    </w:p>
    <w:p w14:paraId="4848E7CE">
      <w:pPr>
        <w:spacing w:before="137"/>
        <w:ind w:left="818" w:right="0" w:firstLine="0"/>
        <w:jc w:val="left"/>
        <w:rPr>
          <w:sz w:val="24"/>
        </w:rPr>
      </w:pPr>
      <w:r>
        <w:rPr>
          <w:spacing w:val="-2"/>
          <w:sz w:val="24"/>
        </w:rPr>
        <w:t>.............................................................................................................................................</w:t>
      </w:r>
    </w:p>
    <w:p w14:paraId="32E3D9FD">
      <w:pPr>
        <w:spacing w:before="139"/>
        <w:ind w:left="818" w:right="0" w:firstLine="0"/>
        <w:jc w:val="left"/>
        <w:rPr>
          <w:sz w:val="24"/>
        </w:rPr>
      </w:pPr>
      <w:r>
        <w:rPr>
          <w:spacing w:val="-5"/>
          <w:sz w:val="24"/>
        </w:rPr>
        <w:t>..</w:t>
      </w:r>
    </w:p>
    <w:p w14:paraId="03022AAB">
      <w:pPr>
        <w:spacing w:before="138"/>
        <w:ind w:left="809" w:right="0" w:firstLine="0"/>
        <w:jc w:val="left"/>
        <w:rPr>
          <w:sz w:val="24"/>
        </w:rPr>
      </w:pPr>
      <w:r>
        <w:rPr>
          <w:spacing w:val="-2"/>
          <w:sz w:val="24"/>
        </w:rPr>
        <w:t>.............................................................................................................................................</w:t>
      </w:r>
    </w:p>
    <w:p w14:paraId="45B399BC">
      <w:pPr>
        <w:spacing w:before="139"/>
        <w:ind w:left="818" w:right="0" w:firstLine="0"/>
        <w:jc w:val="left"/>
        <w:rPr>
          <w:sz w:val="24"/>
        </w:rPr>
      </w:pPr>
      <w:r>
        <w:rPr>
          <w:spacing w:val="-2"/>
          <w:sz w:val="24"/>
        </w:rPr>
        <w:t>.............................................................................................................................................</w:t>
      </w:r>
    </w:p>
    <w:p w14:paraId="3DCCB52C">
      <w:pPr>
        <w:spacing w:before="137"/>
        <w:ind w:left="818" w:right="0" w:firstLine="0"/>
        <w:jc w:val="left"/>
        <w:rPr>
          <w:sz w:val="24"/>
        </w:rPr>
      </w:pPr>
      <w:r>
        <w:rPr>
          <w:spacing w:val="-5"/>
          <w:sz w:val="24"/>
        </w:rPr>
        <w:t>..</w:t>
      </w:r>
    </w:p>
    <w:p w14:paraId="6509028A">
      <w:pPr>
        <w:spacing w:before="139"/>
        <w:ind w:left="809" w:right="0" w:firstLine="0"/>
        <w:jc w:val="left"/>
        <w:rPr>
          <w:sz w:val="24"/>
        </w:rPr>
      </w:pPr>
      <w:r>
        <w:rPr>
          <w:spacing w:val="-2"/>
          <w:sz w:val="24"/>
        </w:rPr>
        <w:t>.............................................................................................................................................</w:t>
      </w:r>
    </w:p>
    <w:p w14:paraId="4ABD9757">
      <w:pPr>
        <w:spacing w:before="137"/>
        <w:ind w:left="818" w:right="0" w:firstLine="0"/>
        <w:jc w:val="left"/>
        <w:rPr>
          <w:sz w:val="24"/>
        </w:rPr>
      </w:pPr>
      <w:r>
        <w:rPr>
          <w:spacing w:val="-2"/>
          <w:sz w:val="24"/>
        </w:rPr>
        <w:t>.............................................................................................................................................</w:t>
      </w:r>
    </w:p>
    <w:p w14:paraId="3A2718EF">
      <w:pPr>
        <w:spacing w:after="0"/>
        <w:jc w:val="left"/>
        <w:rPr>
          <w:sz w:val="24"/>
        </w:rPr>
        <w:sectPr>
          <w:pgSz w:w="11920" w:h="16850"/>
          <w:pgMar w:top="980" w:right="425" w:bottom="280" w:left="1133" w:header="715" w:footer="0" w:gutter="0"/>
          <w:cols w:space="720" w:num="1"/>
        </w:sectPr>
      </w:pPr>
    </w:p>
    <w:p w14:paraId="722DC4A5">
      <w:pPr>
        <w:pStyle w:val="9"/>
      </w:pPr>
    </w:p>
    <w:p w14:paraId="08418CFD">
      <w:pPr>
        <w:pStyle w:val="9"/>
        <w:spacing w:before="242"/>
      </w:pPr>
    </w:p>
    <w:p w14:paraId="5B466E53">
      <w:pPr>
        <w:pStyle w:val="11"/>
        <w:numPr>
          <w:ilvl w:val="0"/>
          <w:numId w:val="40"/>
        </w:numPr>
        <w:tabs>
          <w:tab w:val="left" w:pos="328"/>
          <w:tab w:val="left" w:pos="4366"/>
        </w:tabs>
        <w:spacing w:before="1" w:after="0" w:line="240" w:lineRule="auto"/>
        <w:ind w:left="328" w:right="0" w:hanging="283"/>
        <w:jc w:val="left"/>
        <w:rPr>
          <w:sz w:val="24"/>
        </w:rPr>
      </w:pPr>
      <w:r>
        <w:rPr>
          <w:sz w:val="24"/>
        </w:rPr>
        <mc:AlternateContent>
          <mc:Choice Requires="wps">
            <w:drawing>
              <wp:anchor distT="0" distB="0" distL="0" distR="0" simplePos="0" relativeHeight="251710464" behindDoc="1" locked="0" layoutInCell="1" allowOverlap="1">
                <wp:simplePos x="0" y="0"/>
                <wp:positionH relativeFrom="page">
                  <wp:posOffset>652780</wp:posOffset>
                </wp:positionH>
                <wp:positionV relativeFrom="paragraph">
                  <wp:posOffset>-48260</wp:posOffset>
                </wp:positionV>
                <wp:extent cx="6055995" cy="7919720"/>
                <wp:effectExtent l="0" t="0" r="0" b="0"/>
                <wp:wrapNone/>
                <wp:docPr id="198" name="Graphic 198"/>
                <wp:cNvGraphicFramePr/>
                <a:graphic xmlns:a="http://schemas.openxmlformats.org/drawingml/2006/main">
                  <a:graphicData uri="http://schemas.microsoft.com/office/word/2010/wordprocessingShape">
                    <wps:wsp>
                      <wps:cNvSpPr/>
                      <wps:spPr>
                        <a:xfrm>
                          <a:off x="0" y="0"/>
                          <a:ext cx="6055995" cy="7919720"/>
                        </a:xfrm>
                        <a:custGeom>
                          <a:avLst/>
                          <a:gdLst/>
                          <a:ahLst/>
                          <a:cxnLst/>
                          <a:rect l="l" t="t" r="r" b="b"/>
                          <a:pathLst>
                            <a:path w="6055995" h="7919720">
                              <a:moveTo>
                                <a:pt x="0" y="7919720"/>
                              </a:moveTo>
                              <a:lnTo>
                                <a:pt x="6055995" y="7919720"/>
                              </a:lnTo>
                              <a:lnTo>
                                <a:pt x="6055995" y="0"/>
                              </a:lnTo>
                              <a:lnTo>
                                <a:pt x="0" y="0"/>
                              </a:lnTo>
                              <a:lnTo>
                                <a:pt x="0" y="7919720"/>
                              </a:lnTo>
                              <a:close/>
                            </a:path>
                          </a:pathLst>
                        </a:custGeom>
                        <a:ln w="9523">
                          <a:solidFill>
                            <a:srgbClr val="FFC000"/>
                          </a:solidFill>
                          <a:prstDash val="solid"/>
                        </a:ln>
                      </wps:spPr>
                      <wps:bodyPr wrap="square" lIns="0" tIns="0" rIns="0" bIns="0" rtlCol="0">
                        <a:noAutofit/>
                      </wps:bodyPr>
                    </wps:wsp>
                  </a:graphicData>
                </a:graphic>
              </wp:anchor>
            </w:drawing>
          </mc:Choice>
          <mc:Fallback>
            <w:pict>
              <v:shape id="Graphic 198" o:spid="_x0000_s1026" o:spt="100" style="position:absolute;left:0pt;margin-left:51.4pt;margin-top:-3.8pt;height:623.6pt;width:476.85pt;mso-position-horizontal-relative:page;z-index:-251606016;mso-width-relative:page;mso-height-relative:page;" filled="f" stroked="t" coordsize="6055995,7919720" o:gfxdata="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mJE6f2gAAAAwBAAAPAAAAAAAAAAEAIAAAACIAAABkcnMv&#10;ZG93bnJldi54bWxQSwECFAAUAAAACACHTuJA76N/JDoCAAAbBQAADgAAAAAAAAABACAAAAApAQAA&#10;ZHJzL2Uyb0RvYy54bWxQSwUGAAAAAAYABgBZAQAA1QUAAAAA&#10;" path="m0,7919720l6055995,7919720,6055995,0,0,0,0,7919720xe">
                <v:fill on="f" focussize="0,0"/>
                <v:stroke weight="0.749842519685039pt" color="#FFC000" joinstyle="round"/>
                <v:imagedata o:title=""/>
                <o:lock v:ext="edit" aspectratio="f"/>
                <v:textbox inset="0mm,0mm,0mm,0mm"/>
              </v:shape>
            </w:pict>
          </mc:Fallback>
        </mc:AlternateContent>
      </w:r>
      <w:r>
        <w:rPr>
          <w:sz w:val="24"/>
        </w:rPr>
        <w:t>Nilai-nilai</w:t>
      </w:r>
      <w:r>
        <w:rPr>
          <w:spacing w:val="-4"/>
          <w:sz w:val="24"/>
        </w:rPr>
        <w:t xml:space="preserve"> </w:t>
      </w:r>
      <w:r>
        <w:rPr>
          <w:sz w:val="24"/>
        </w:rPr>
        <w:t>yang</w:t>
      </w:r>
      <w:r>
        <w:rPr>
          <w:spacing w:val="-4"/>
          <w:sz w:val="24"/>
        </w:rPr>
        <w:t xml:space="preserve"> </w:t>
      </w:r>
      <w:r>
        <w:rPr>
          <w:sz w:val="24"/>
        </w:rPr>
        <w:t>dapat</w:t>
      </w:r>
      <w:r>
        <w:rPr>
          <w:spacing w:val="-3"/>
          <w:sz w:val="24"/>
        </w:rPr>
        <w:t xml:space="preserve"> </w:t>
      </w:r>
      <w:r>
        <w:rPr>
          <w:spacing w:val="-2"/>
          <w:sz w:val="24"/>
        </w:rPr>
        <w:t>dipetik</w:t>
      </w:r>
      <w:r>
        <w:rPr>
          <w:sz w:val="24"/>
        </w:rPr>
        <w:tab/>
      </w:r>
      <w:r>
        <w:rPr>
          <w:sz w:val="24"/>
        </w:rPr>
        <w:t>:</w:t>
      </w:r>
      <w:r>
        <w:rPr>
          <w:spacing w:val="-14"/>
          <w:sz w:val="24"/>
        </w:rPr>
        <w:t xml:space="preserve"> </w:t>
      </w:r>
      <w:r>
        <w:rPr>
          <w:spacing w:val="-2"/>
          <w:sz w:val="24"/>
        </w:rPr>
        <w:t>................................................................................</w:t>
      </w:r>
    </w:p>
    <w:p w14:paraId="1FE83BC6">
      <w:pPr>
        <w:spacing w:before="136"/>
        <w:ind w:left="2206" w:right="0" w:firstLine="0"/>
        <w:jc w:val="left"/>
        <w:rPr>
          <w:sz w:val="24"/>
        </w:rPr>
      </w:pPr>
      <w:r>
        <w:rPr>
          <w:spacing w:val="-2"/>
          <w:sz w:val="24"/>
        </w:rPr>
        <w:t>……………….................................................................................</w:t>
      </w:r>
    </w:p>
    <w:p w14:paraId="14D8726E">
      <w:pPr>
        <w:spacing w:before="140"/>
        <w:ind w:left="2206" w:right="0" w:firstLine="0"/>
        <w:jc w:val="left"/>
        <w:rPr>
          <w:sz w:val="24"/>
        </w:rPr>
      </w:pPr>
      <w:r>
        <w:rPr>
          <w:spacing w:val="-2"/>
          <w:sz w:val="24"/>
        </w:rPr>
        <w:t>……………….................................................................................</w:t>
      </w:r>
    </w:p>
    <w:p w14:paraId="1852D803">
      <w:pPr>
        <w:spacing w:before="136"/>
        <w:ind w:left="2206" w:right="0" w:firstLine="0"/>
        <w:jc w:val="left"/>
        <w:rPr>
          <w:sz w:val="24"/>
        </w:rPr>
      </w:pPr>
      <w:r>
        <w:rPr>
          <w:spacing w:val="-2"/>
          <w:sz w:val="24"/>
        </w:rPr>
        <w:t>……………….................................................................................</w:t>
      </w:r>
    </w:p>
    <w:p w14:paraId="7B7255E2">
      <w:pPr>
        <w:spacing w:before="140"/>
        <w:ind w:left="2206" w:right="0" w:firstLine="0"/>
        <w:jc w:val="left"/>
        <w:rPr>
          <w:sz w:val="24"/>
        </w:rPr>
      </w:pPr>
      <w:r>
        <w:rPr>
          <w:spacing w:val="-2"/>
          <w:sz w:val="24"/>
        </w:rPr>
        <w:t>……………….................................................................................</w:t>
      </w:r>
    </w:p>
    <w:p w14:paraId="50B89718">
      <w:pPr>
        <w:spacing w:before="136"/>
        <w:ind w:left="2206" w:right="0" w:firstLine="0"/>
        <w:jc w:val="left"/>
        <w:rPr>
          <w:sz w:val="24"/>
        </w:rPr>
      </w:pPr>
      <w:r>
        <w:rPr>
          <w:spacing w:val="-2"/>
          <w:sz w:val="24"/>
        </w:rPr>
        <w:t>……………….................................................................................</w:t>
      </w:r>
    </w:p>
    <w:p w14:paraId="24BBA51E">
      <w:pPr>
        <w:spacing w:before="140"/>
        <w:ind w:left="2206" w:right="0" w:firstLine="0"/>
        <w:jc w:val="left"/>
        <w:rPr>
          <w:sz w:val="24"/>
        </w:rPr>
      </w:pPr>
      <w:r>
        <w:rPr>
          <w:spacing w:val="-2"/>
          <w:sz w:val="24"/>
        </w:rPr>
        <w:t>……………….................................................................................</w:t>
      </w:r>
    </w:p>
    <w:p w14:paraId="0725366F">
      <w:pPr>
        <w:spacing w:before="137"/>
        <w:ind w:left="2206" w:right="0" w:firstLine="0"/>
        <w:jc w:val="left"/>
        <w:rPr>
          <w:sz w:val="24"/>
        </w:rPr>
      </w:pPr>
      <w:r>
        <w:rPr>
          <w:sz w:val="24"/>
        </w:rPr>
        <w:drawing>
          <wp:anchor distT="0" distB="0" distL="0" distR="0" simplePos="0" relativeHeight="251710464" behindDoc="1" locked="0" layoutInCell="1" allowOverlap="1">
            <wp:simplePos x="0" y="0"/>
            <wp:positionH relativeFrom="page">
              <wp:posOffset>1457325</wp:posOffset>
            </wp:positionH>
            <wp:positionV relativeFrom="paragraph">
              <wp:posOffset>161290</wp:posOffset>
            </wp:positionV>
            <wp:extent cx="4667250" cy="4591050"/>
            <wp:effectExtent l="0" t="0" r="0" b="0"/>
            <wp:wrapNone/>
            <wp:docPr id="199" name="Image 199"/>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25" cstate="print"/>
                    <a:stretch>
                      <a:fillRect/>
                    </a:stretch>
                  </pic:blipFill>
                  <pic:spPr>
                    <a:xfrm>
                      <a:off x="0" y="0"/>
                      <a:ext cx="4667249" cy="4591049"/>
                    </a:xfrm>
                    <a:prstGeom prst="rect">
                      <a:avLst/>
                    </a:prstGeom>
                  </pic:spPr>
                </pic:pic>
              </a:graphicData>
            </a:graphic>
          </wp:anchor>
        </w:drawing>
      </w:r>
      <w:r>
        <w:rPr>
          <w:spacing w:val="-2"/>
          <w:sz w:val="24"/>
        </w:rPr>
        <w:t>……………….................................................................................</w:t>
      </w:r>
    </w:p>
    <w:p w14:paraId="235AD015">
      <w:pPr>
        <w:spacing w:before="139"/>
        <w:ind w:left="2206" w:right="0" w:firstLine="0"/>
        <w:jc w:val="left"/>
        <w:rPr>
          <w:sz w:val="24"/>
        </w:rPr>
      </w:pPr>
      <w:r>
        <w:rPr>
          <w:spacing w:val="-2"/>
          <w:sz w:val="24"/>
        </w:rPr>
        <w:t>……………….................................................................................</w:t>
      </w:r>
    </w:p>
    <w:p w14:paraId="622E0C03">
      <w:pPr>
        <w:spacing w:before="140"/>
        <w:ind w:left="2206" w:right="0" w:firstLine="0"/>
        <w:jc w:val="left"/>
        <w:rPr>
          <w:sz w:val="24"/>
        </w:rPr>
      </w:pPr>
      <w:r>
        <w:rPr>
          <w:spacing w:val="-2"/>
          <w:sz w:val="24"/>
        </w:rPr>
        <w:t>……………….................................................................................</w:t>
      </w:r>
    </w:p>
    <w:p w14:paraId="50D85B09">
      <w:pPr>
        <w:spacing w:before="139"/>
        <w:ind w:left="358" w:right="0" w:firstLine="0"/>
        <w:jc w:val="center"/>
        <w:rPr>
          <w:sz w:val="24"/>
        </w:rPr>
      </w:pPr>
      <w:r>
        <w:rPr>
          <w:spacing w:val="-2"/>
          <w:sz w:val="24"/>
        </w:rPr>
        <w:t>……………….................................................................................</w:t>
      </w:r>
    </w:p>
    <w:p w14:paraId="04E73DBA">
      <w:pPr>
        <w:spacing w:before="137"/>
        <w:ind w:left="358" w:right="0" w:firstLine="0"/>
        <w:jc w:val="center"/>
        <w:rPr>
          <w:sz w:val="24"/>
        </w:rPr>
      </w:pPr>
      <w:r>
        <w:rPr>
          <w:spacing w:val="-2"/>
          <w:sz w:val="24"/>
        </w:rPr>
        <w:t>……………….................................................................................</w:t>
      </w:r>
    </w:p>
    <w:p w14:paraId="1F102DBB">
      <w:pPr>
        <w:spacing w:before="134"/>
        <w:ind w:left="358" w:right="0" w:firstLine="0"/>
        <w:jc w:val="center"/>
        <w:rPr>
          <w:sz w:val="24"/>
        </w:rPr>
      </w:pPr>
      <w:r>
        <w:rPr>
          <w:spacing w:val="-2"/>
          <w:sz w:val="24"/>
        </w:rPr>
        <w:t>……………….................................................................................</w:t>
      </w:r>
    </w:p>
    <w:p w14:paraId="5629ECD9">
      <w:pPr>
        <w:pStyle w:val="11"/>
        <w:numPr>
          <w:ilvl w:val="0"/>
          <w:numId w:val="40"/>
        </w:numPr>
        <w:tabs>
          <w:tab w:val="left" w:pos="328"/>
        </w:tabs>
        <w:spacing w:before="139" w:after="0" w:line="240" w:lineRule="auto"/>
        <w:ind w:left="328" w:right="0" w:hanging="283"/>
        <w:jc w:val="left"/>
        <w:rPr>
          <w:sz w:val="24"/>
        </w:rPr>
      </w:pPr>
      <w:r>
        <w:rPr>
          <w:sz w:val="24"/>
        </w:rPr>
        <w:t>Buatlah</w:t>
      </w:r>
      <w:r>
        <w:rPr>
          <w:spacing w:val="-9"/>
          <w:sz w:val="24"/>
        </w:rPr>
        <w:t xml:space="preserve"> </w:t>
      </w:r>
      <w:r>
        <w:rPr>
          <w:sz w:val="24"/>
        </w:rPr>
        <w:t>ilustrasi</w:t>
      </w:r>
      <w:r>
        <w:rPr>
          <w:spacing w:val="-1"/>
          <w:sz w:val="24"/>
        </w:rPr>
        <w:t xml:space="preserve"> </w:t>
      </w:r>
      <w:r>
        <w:rPr>
          <w:sz w:val="24"/>
        </w:rPr>
        <w:t>sederhana</w:t>
      </w:r>
      <w:r>
        <w:rPr>
          <w:spacing w:val="-4"/>
          <w:sz w:val="24"/>
        </w:rPr>
        <w:t xml:space="preserve"> </w:t>
      </w:r>
      <w:r>
        <w:rPr>
          <w:sz w:val="24"/>
        </w:rPr>
        <w:t>dari</w:t>
      </w:r>
      <w:r>
        <w:rPr>
          <w:spacing w:val="-2"/>
          <w:sz w:val="24"/>
        </w:rPr>
        <w:t xml:space="preserve"> </w:t>
      </w:r>
      <w:r>
        <w:rPr>
          <w:sz w:val="24"/>
        </w:rPr>
        <w:t>cerita</w:t>
      </w:r>
      <w:r>
        <w:rPr>
          <w:spacing w:val="-4"/>
          <w:sz w:val="24"/>
        </w:rPr>
        <w:t xml:space="preserve"> </w:t>
      </w:r>
      <w:r>
        <w:rPr>
          <w:spacing w:val="-2"/>
          <w:sz w:val="24"/>
        </w:rPr>
        <w:t>tersebut:</w:t>
      </w:r>
    </w:p>
    <w:p w14:paraId="5C1D89D7">
      <w:pPr>
        <w:spacing w:before="137"/>
        <w:ind w:left="319" w:right="0" w:firstLine="0"/>
        <w:jc w:val="left"/>
        <w:rPr>
          <w:sz w:val="24"/>
        </w:rPr>
      </w:pPr>
      <w:r>
        <w:rPr>
          <w:spacing w:val="-2"/>
          <w:sz w:val="24"/>
        </w:rPr>
        <w:t>....................................................................................................................................................</w:t>
      </w:r>
    </w:p>
    <w:p w14:paraId="72BEDD48">
      <w:pPr>
        <w:spacing w:before="139"/>
        <w:ind w:left="329" w:right="0" w:firstLine="0"/>
        <w:jc w:val="left"/>
        <w:rPr>
          <w:sz w:val="24"/>
        </w:rPr>
      </w:pPr>
      <w:r>
        <w:rPr>
          <w:spacing w:val="-2"/>
          <w:sz w:val="24"/>
        </w:rPr>
        <w:t>....................................................................................................................................................</w:t>
      </w:r>
    </w:p>
    <w:p w14:paraId="2D11EDD4">
      <w:pPr>
        <w:spacing w:before="140"/>
        <w:ind w:left="329" w:right="0" w:firstLine="0"/>
        <w:jc w:val="left"/>
        <w:rPr>
          <w:sz w:val="24"/>
        </w:rPr>
      </w:pPr>
      <w:r>
        <w:rPr>
          <w:spacing w:val="-2"/>
          <w:sz w:val="24"/>
        </w:rPr>
        <w:t>....................................................................................................................................................</w:t>
      </w:r>
    </w:p>
    <w:p w14:paraId="56A47FE8">
      <w:pPr>
        <w:spacing w:before="139"/>
        <w:ind w:left="329" w:right="0" w:firstLine="0"/>
        <w:jc w:val="left"/>
        <w:rPr>
          <w:sz w:val="24"/>
        </w:rPr>
      </w:pPr>
      <w:r>
        <w:rPr>
          <w:spacing w:val="-2"/>
          <w:sz w:val="24"/>
        </w:rPr>
        <w:t>....................................................................................................................................................</w:t>
      </w:r>
    </w:p>
    <w:p w14:paraId="26931582">
      <w:pPr>
        <w:spacing w:before="137"/>
        <w:ind w:left="329" w:right="0" w:firstLine="0"/>
        <w:jc w:val="left"/>
        <w:rPr>
          <w:sz w:val="24"/>
        </w:rPr>
      </w:pPr>
      <w:r>
        <w:rPr>
          <w:spacing w:val="-2"/>
          <w:sz w:val="24"/>
        </w:rPr>
        <w:t>....................................................................................................................................................</w:t>
      </w:r>
    </w:p>
    <w:p w14:paraId="65EDD437">
      <w:pPr>
        <w:spacing w:before="139"/>
        <w:ind w:left="329" w:right="0" w:firstLine="0"/>
        <w:jc w:val="left"/>
        <w:rPr>
          <w:sz w:val="24"/>
        </w:rPr>
      </w:pPr>
      <w:r>
        <w:rPr>
          <w:spacing w:val="-2"/>
          <w:sz w:val="24"/>
        </w:rPr>
        <w:t>....................................................................................................................................................</w:t>
      </w:r>
    </w:p>
    <w:p w14:paraId="7B81EF06">
      <w:pPr>
        <w:spacing w:before="137"/>
        <w:ind w:left="329" w:right="0" w:firstLine="0"/>
        <w:jc w:val="left"/>
        <w:rPr>
          <w:sz w:val="24"/>
        </w:rPr>
      </w:pPr>
      <w:r>
        <w:rPr>
          <w:spacing w:val="-2"/>
          <w:sz w:val="24"/>
        </w:rPr>
        <w:t>....................................................................................................................................................</w:t>
      </w:r>
    </w:p>
    <w:p w14:paraId="28100D4A">
      <w:pPr>
        <w:spacing w:before="139"/>
        <w:ind w:left="329" w:right="0" w:firstLine="0"/>
        <w:jc w:val="left"/>
        <w:rPr>
          <w:sz w:val="24"/>
        </w:rPr>
      </w:pPr>
      <w:r>
        <w:rPr>
          <w:spacing w:val="-2"/>
          <w:sz w:val="24"/>
        </w:rPr>
        <w:t>....................................................................................................................................................</w:t>
      </w:r>
    </w:p>
    <w:p w14:paraId="5FE37B33">
      <w:pPr>
        <w:spacing w:before="137"/>
        <w:ind w:left="329" w:right="0" w:firstLine="0"/>
        <w:jc w:val="left"/>
        <w:rPr>
          <w:sz w:val="24"/>
        </w:rPr>
      </w:pPr>
      <w:r>
        <w:rPr>
          <w:spacing w:val="-2"/>
          <w:sz w:val="24"/>
        </w:rPr>
        <w:t>....................................................................................................................................................</w:t>
      </w:r>
    </w:p>
    <w:p w14:paraId="67F3C7AE">
      <w:pPr>
        <w:spacing w:before="139"/>
        <w:ind w:left="329" w:right="0" w:firstLine="0"/>
        <w:jc w:val="left"/>
        <w:rPr>
          <w:sz w:val="24"/>
        </w:rPr>
      </w:pPr>
      <w:r>
        <w:rPr>
          <w:spacing w:val="-2"/>
          <w:sz w:val="24"/>
        </w:rPr>
        <w:t>....................................................................................................................................................</w:t>
      </w:r>
    </w:p>
    <w:p w14:paraId="6D54D310">
      <w:pPr>
        <w:spacing w:before="137"/>
        <w:ind w:left="329" w:right="0" w:firstLine="0"/>
        <w:jc w:val="left"/>
        <w:rPr>
          <w:sz w:val="24"/>
        </w:rPr>
      </w:pPr>
      <w:r>
        <w:rPr>
          <w:spacing w:val="-2"/>
          <w:sz w:val="24"/>
        </w:rPr>
        <w:t>....................................................................................................................................................</w:t>
      </w:r>
    </w:p>
    <w:p w14:paraId="069D2DDB">
      <w:pPr>
        <w:spacing w:before="140"/>
        <w:ind w:left="329" w:right="0" w:firstLine="0"/>
        <w:jc w:val="left"/>
        <w:rPr>
          <w:sz w:val="24"/>
        </w:rPr>
      </w:pPr>
      <w:r>
        <w:rPr>
          <w:spacing w:val="-2"/>
          <w:sz w:val="24"/>
        </w:rPr>
        <w:t>....................................................................................................................................................</w:t>
      </w:r>
    </w:p>
    <w:p w14:paraId="5B6F2769">
      <w:pPr>
        <w:spacing w:before="137"/>
        <w:ind w:left="329" w:right="0" w:firstLine="0"/>
        <w:jc w:val="left"/>
        <w:rPr>
          <w:sz w:val="24"/>
        </w:rPr>
      </w:pPr>
      <w:r>
        <w:rPr>
          <w:spacing w:val="-2"/>
          <w:sz w:val="24"/>
        </w:rPr>
        <w:t>....................................................................................................................................................</w:t>
      </w:r>
    </w:p>
    <w:p w14:paraId="5E07B26C">
      <w:pPr>
        <w:spacing w:before="139"/>
        <w:ind w:left="329" w:right="0" w:firstLine="0"/>
        <w:jc w:val="left"/>
        <w:rPr>
          <w:sz w:val="24"/>
        </w:rPr>
      </w:pPr>
      <w:r>
        <w:rPr>
          <w:spacing w:val="-2"/>
          <w:sz w:val="24"/>
        </w:rPr>
        <w:t>....................................................................................................................................................</w:t>
      </w:r>
    </w:p>
    <w:p w14:paraId="79B73F5B">
      <w:pPr>
        <w:spacing w:before="137"/>
        <w:ind w:left="329" w:right="0" w:firstLine="0"/>
        <w:jc w:val="left"/>
        <w:rPr>
          <w:sz w:val="24"/>
        </w:rPr>
      </w:pPr>
      <w:r>
        <w:rPr>
          <w:spacing w:val="-2"/>
          <w:sz w:val="24"/>
        </w:rPr>
        <w:t>....................................................................................................................................................</w:t>
      </w:r>
    </w:p>
    <w:p w14:paraId="08EA0EFA">
      <w:pPr>
        <w:spacing w:before="139"/>
        <w:ind w:left="329" w:right="0" w:firstLine="0"/>
        <w:jc w:val="left"/>
        <w:rPr>
          <w:sz w:val="24"/>
        </w:rPr>
      </w:pPr>
      <w:r>
        <w:rPr>
          <w:spacing w:val="-2"/>
          <w:sz w:val="24"/>
        </w:rPr>
        <w:t>....................................................................................................................................................</w:t>
      </w:r>
    </w:p>
    <w:p w14:paraId="100B9593">
      <w:pPr>
        <w:spacing w:after="0"/>
        <w:jc w:val="left"/>
        <w:rPr>
          <w:sz w:val="24"/>
        </w:rPr>
        <w:sectPr>
          <w:pgSz w:w="11920" w:h="16850"/>
          <w:pgMar w:top="980" w:right="425" w:bottom="280" w:left="1133" w:header="715" w:footer="0" w:gutter="0"/>
          <w:cols w:space="720" w:num="1"/>
        </w:sectPr>
      </w:pPr>
    </w:p>
    <w:p w14:paraId="1B21B1AE">
      <w:pPr>
        <w:pStyle w:val="9"/>
        <w:spacing w:before="221"/>
        <w:rPr>
          <w:sz w:val="20"/>
        </w:rPr>
      </w:pPr>
    </w:p>
    <w:p w14:paraId="4AE6AD1B">
      <w:pPr>
        <w:spacing w:line="240" w:lineRule="auto"/>
        <w:ind w:left="262" w:right="0" w:firstLine="0"/>
        <w:rPr>
          <w:sz w:val="20"/>
        </w:rPr>
      </w:pPr>
      <w:r>
        <w:rPr>
          <w:sz w:val="20"/>
        </w:rPr>
        <mc:AlternateContent>
          <mc:Choice Requires="wpg">
            <w:drawing>
              <wp:inline distT="0" distB="0" distL="0" distR="0">
                <wp:extent cx="5723890" cy="1475740"/>
                <wp:effectExtent l="9525" t="0" r="635" b="10159"/>
                <wp:docPr id="200" name="Group 200"/>
                <wp:cNvGraphicFramePr/>
                <a:graphic xmlns:a="http://schemas.openxmlformats.org/drawingml/2006/main">
                  <a:graphicData uri="http://schemas.microsoft.com/office/word/2010/wordprocessingGroup">
                    <wpg:wgp>
                      <wpg:cNvGrpSpPr/>
                      <wpg:grpSpPr>
                        <a:xfrm>
                          <a:off x="0" y="0"/>
                          <a:ext cx="5723890" cy="1475740"/>
                          <a:chOff x="0" y="0"/>
                          <a:chExt cx="5723890" cy="1475740"/>
                        </a:xfrm>
                      </wpg:grpSpPr>
                      <pic:pic xmlns:pic="http://schemas.openxmlformats.org/drawingml/2006/picture">
                        <pic:nvPicPr>
                          <pic:cNvPr id="201" name="Image 201"/>
                          <pic:cNvPicPr/>
                        </pic:nvPicPr>
                        <pic:blipFill>
                          <a:blip r:embed="rId58" cstate="print"/>
                          <a:stretch>
                            <a:fillRect/>
                          </a:stretch>
                        </pic:blipFill>
                        <pic:spPr>
                          <a:xfrm>
                            <a:off x="3175" y="3175"/>
                            <a:ext cx="5717540" cy="1469390"/>
                          </a:xfrm>
                          <a:prstGeom prst="rect">
                            <a:avLst/>
                          </a:prstGeom>
                        </pic:spPr>
                      </pic:pic>
                      <wps:wsp>
                        <wps:cNvPr id="202" name="Graphic 202"/>
                        <wps:cNvSpPr/>
                        <wps:spPr>
                          <a:xfrm>
                            <a:off x="3175" y="3175"/>
                            <a:ext cx="5717540" cy="1469390"/>
                          </a:xfrm>
                          <a:custGeom>
                            <a:avLst/>
                            <a:gdLst/>
                            <a:ahLst/>
                            <a:cxnLst/>
                            <a:rect l="l" t="t" r="r" b="b"/>
                            <a:pathLst>
                              <a:path w="5717540" h="1469390">
                                <a:moveTo>
                                  <a:pt x="0" y="442976"/>
                                </a:moveTo>
                                <a:lnTo>
                                  <a:pt x="7531" y="396240"/>
                                </a:lnTo>
                                <a:lnTo>
                                  <a:pt x="28486" y="355727"/>
                                </a:lnTo>
                                <a:lnTo>
                                  <a:pt x="60452" y="323723"/>
                                </a:lnTo>
                                <a:lnTo>
                                  <a:pt x="100990" y="302768"/>
                                </a:lnTo>
                                <a:lnTo>
                                  <a:pt x="147662" y="295275"/>
                                </a:lnTo>
                                <a:lnTo>
                                  <a:pt x="5422265" y="295275"/>
                                </a:lnTo>
                                <a:lnTo>
                                  <a:pt x="5422265" y="147701"/>
                                </a:lnTo>
                                <a:lnTo>
                                  <a:pt x="5429758" y="100965"/>
                                </a:lnTo>
                                <a:lnTo>
                                  <a:pt x="5450713" y="60452"/>
                                </a:lnTo>
                                <a:lnTo>
                                  <a:pt x="5482717" y="28448"/>
                                </a:lnTo>
                                <a:lnTo>
                                  <a:pt x="5523230" y="7493"/>
                                </a:lnTo>
                                <a:lnTo>
                                  <a:pt x="5569839" y="0"/>
                                </a:lnTo>
                                <a:lnTo>
                                  <a:pt x="5616448" y="7493"/>
                                </a:lnTo>
                                <a:lnTo>
                                  <a:pt x="5657088" y="28448"/>
                                </a:lnTo>
                                <a:lnTo>
                                  <a:pt x="5689092" y="60452"/>
                                </a:lnTo>
                                <a:lnTo>
                                  <a:pt x="5710047" y="100965"/>
                                </a:lnTo>
                                <a:lnTo>
                                  <a:pt x="5717540" y="147701"/>
                                </a:lnTo>
                                <a:lnTo>
                                  <a:pt x="5717540" y="1026414"/>
                                </a:lnTo>
                                <a:lnTo>
                                  <a:pt x="5710047" y="1073023"/>
                                </a:lnTo>
                                <a:lnTo>
                                  <a:pt x="5689092" y="1113663"/>
                                </a:lnTo>
                                <a:lnTo>
                                  <a:pt x="5657088" y="1145540"/>
                                </a:lnTo>
                                <a:lnTo>
                                  <a:pt x="5616448" y="1166622"/>
                                </a:lnTo>
                                <a:lnTo>
                                  <a:pt x="5569839" y="1174115"/>
                                </a:lnTo>
                                <a:lnTo>
                                  <a:pt x="295325" y="1174115"/>
                                </a:lnTo>
                                <a:lnTo>
                                  <a:pt x="295325" y="1321689"/>
                                </a:lnTo>
                                <a:lnTo>
                                  <a:pt x="287794" y="1368298"/>
                                </a:lnTo>
                                <a:lnTo>
                                  <a:pt x="266839" y="1408938"/>
                                </a:lnTo>
                                <a:lnTo>
                                  <a:pt x="234873" y="1440815"/>
                                </a:lnTo>
                                <a:lnTo>
                                  <a:pt x="194335" y="1461897"/>
                                </a:lnTo>
                                <a:lnTo>
                                  <a:pt x="147662" y="1469390"/>
                                </a:lnTo>
                                <a:lnTo>
                                  <a:pt x="100990" y="1461897"/>
                                </a:lnTo>
                                <a:lnTo>
                                  <a:pt x="60452" y="1440815"/>
                                </a:lnTo>
                                <a:lnTo>
                                  <a:pt x="28486" y="1408938"/>
                                </a:lnTo>
                                <a:lnTo>
                                  <a:pt x="7531" y="1368298"/>
                                </a:lnTo>
                                <a:lnTo>
                                  <a:pt x="0" y="1321689"/>
                                </a:lnTo>
                                <a:lnTo>
                                  <a:pt x="0" y="442976"/>
                                </a:lnTo>
                                <a:close/>
                              </a:path>
                              <a:path w="5717540" h="1469390">
                                <a:moveTo>
                                  <a:pt x="5422265" y="295275"/>
                                </a:moveTo>
                                <a:lnTo>
                                  <a:pt x="5569839" y="295275"/>
                                </a:lnTo>
                                <a:lnTo>
                                  <a:pt x="5616448" y="287782"/>
                                </a:lnTo>
                                <a:lnTo>
                                  <a:pt x="5657088" y="266827"/>
                                </a:lnTo>
                                <a:lnTo>
                                  <a:pt x="5689092" y="234823"/>
                                </a:lnTo>
                                <a:lnTo>
                                  <a:pt x="5710047" y="194310"/>
                                </a:lnTo>
                                <a:lnTo>
                                  <a:pt x="5717540" y="147701"/>
                                </a:lnTo>
                              </a:path>
                            </a:pathLst>
                          </a:custGeom>
                          <a:ln w="6350">
                            <a:solidFill>
                              <a:srgbClr val="FFC000"/>
                            </a:solidFill>
                            <a:prstDash val="solid"/>
                          </a:ln>
                        </wps:spPr>
                        <wps:bodyPr wrap="square" lIns="0" tIns="0" rIns="0" bIns="0" rtlCol="0">
                          <a:noAutofit/>
                        </wps:bodyPr>
                      </wps:wsp>
                      <pic:pic xmlns:pic="http://schemas.openxmlformats.org/drawingml/2006/picture">
                        <pic:nvPicPr>
                          <pic:cNvPr id="203" name="Image 203"/>
                          <pic:cNvPicPr/>
                        </pic:nvPicPr>
                        <pic:blipFill>
                          <a:blip r:embed="rId59" cstate="print"/>
                          <a:stretch>
                            <a:fillRect/>
                          </a:stretch>
                        </pic:blipFill>
                        <pic:spPr>
                          <a:xfrm>
                            <a:off x="5422265" y="147701"/>
                            <a:ext cx="153924" cy="153924"/>
                          </a:xfrm>
                          <a:prstGeom prst="rect">
                            <a:avLst/>
                          </a:prstGeom>
                        </pic:spPr>
                      </pic:pic>
                      <wps:wsp>
                        <wps:cNvPr id="204" name="Graphic 204"/>
                        <wps:cNvSpPr/>
                        <wps:spPr>
                          <a:xfrm>
                            <a:off x="3175" y="372363"/>
                            <a:ext cx="295910" cy="805180"/>
                          </a:xfrm>
                          <a:custGeom>
                            <a:avLst/>
                            <a:gdLst/>
                            <a:ahLst/>
                            <a:cxnLst/>
                            <a:rect l="l" t="t" r="r" b="b"/>
                            <a:pathLst>
                              <a:path w="295910" h="805180">
                                <a:moveTo>
                                  <a:pt x="147662" y="221488"/>
                                </a:moveTo>
                                <a:lnTo>
                                  <a:pt x="147662" y="73787"/>
                                </a:lnTo>
                                <a:lnTo>
                                  <a:pt x="169290" y="21590"/>
                                </a:lnTo>
                                <a:lnTo>
                                  <a:pt x="221500" y="0"/>
                                </a:lnTo>
                                <a:lnTo>
                                  <a:pt x="250240" y="5842"/>
                                </a:lnTo>
                                <a:lnTo>
                                  <a:pt x="273710" y="21590"/>
                                </a:lnTo>
                                <a:lnTo>
                                  <a:pt x="289521" y="45084"/>
                                </a:lnTo>
                                <a:lnTo>
                                  <a:pt x="295325" y="73787"/>
                                </a:lnTo>
                                <a:lnTo>
                                  <a:pt x="287794" y="120396"/>
                                </a:lnTo>
                                <a:lnTo>
                                  <a:pt x="266839" y="161035"/>
                                </a:lnTo>
                                <a:lnTo>
                                  <a:pt x="234873" y="192913"/>
                                </a:lnTo>
                                <a:lnTo>
                                  <a:pt x="194335" y="213995"/>
                                </a:lnTo>
                                <a:lnTo>
                                  <a:pt x="147662" y="221488"/>
                                </a:lnTo>
                                <a:lnTo>
                                  <a:pt x="100990" y="213995"/>
                                </a:lnTo>
                                <a:lnTo>
                                  <a:pt x="60452" y="192913"/>
                                </a:lnTo>
                                <a:lnTo>
                                  <a:pt x="28486" y="161035"/>
                                </a:lnTo>
                                <a:lnTo>
                                  <a:pt x="7531" y="120396"/>
                                </a:lnTo>
                                <a:lnTo>
                                  <a:pt x="0" y="73787"/>
                                </a:lnTo>
                              </a:path>
                              <a:path w="295910" h="805180">
                                <a:moveTo>
                                  <a:pt x="295325" y="73787"/>
                                </a:moveTo>
                                <a:lnTo>
                                  <a:pt x="295325" y="804926"/>
                                </a:lnTo>
                              </a:path>
                            </a:pathLst>
                          </a:custGeom>
                          <a:ln w="6350">
                            <a:solidFill>
                              <a:srgbClr val="FFC000"/>
                            </a:solidFill>
                            <a:prstDash val="solid"/>
                          </a:ln>
                        </wps:spPr>
                        <wps:bodyPr wrap="square" lIns="0" tIns="0" rIns="0" bIns="0" rtlCol="0">
                          <a:noAutofit/>
                        </wps:bodyPr>
                      </wps:wsp>
                      <wps:wsp>
                        <wps:cNvPr id="205" name="Textbox 205"/>
                        <wps:cNvSpPr txBox="1"/>
                        <wps:spPr>
                          <a:xfrm>
                            <a:off x="0" y="0"/>
                            <a:ext cx="5723890" cy="1475740"/>
                          </a:xfrm>
                          <a:prstGeom prst="rect">
                            <a:avLst/>
                          </a:prstGeom>
                        </wps:spPr>
                        <wps:txbx>
                          <w:txbxContent>
                            <w:p w14:paraId="38F6FFBC">
                              <w:pPr>
                                <w:spacing w:before="391" w:line="240" w:lineRule="auto"/>
                                <w:rPr>
                                  <w:sz w:val="36"/>
                                </w:rPr>
                              </w:pPr>
                            </w:p>
                            <w:p w14:paraId="79555FEC">
                              <w:pPr>
                                <w:spacing w:before="0"/>
                                <w:ind w:left="250" w:right="65" w:firstLine="0"/>
                                <w:jc w:val="center"/>
                                <w:rPr>
                                  <w:sz w:val="36"/>
                                </w:rPr>
                              </w:pPr>
                              <w:r>
                                <w:rPr>
                                  <w:spacing w:val="-8"/>
                                  <w:sz w:val="36"/>
                                </w:rPr>
                                <w:t>SIKLUS</w:t>
                              </w:r>
                              <w:r>
                                <w:rPr>
                                  <w:spacing w:val="-23"/>
                                  <w:sz w:val="36"/>
                                </w:rPr>
                                <w:t xml:space="preserve"> </w:t>
                              </w:r>
                              <w:r>
                                <w:rPr>
                                  <w:spacing w:val="-8"/>
                                  <w:sz w:val="36"/>
                                </w:rPr>
                                <w:t>3</w:t>
                              </w:r>
                              <w:r>
                                <w:rPr>
                                  <w:spacing w:val="-22"/>
                                  <w:sz w:val="36"/>
                                </w:rPr>
                                <w:t xml:space="preserve"> </w:t>
                              </w:r>
                              <w:r>
                                <w:rPr>
                                  <w:spacing w:val="-8"/>
                                  <w:sz w:val="36"/>
                                </w:rPr>
                                <w:t>:</w:t>
                              </w:r>
                              <w:r>
                                <w:rPr>
                                  <w:spacing w:val="-18"/>
                                  <w:sz w:val="36"/>
                                </w:rPr>
                                <w:t xml:space="preserve"> </w:t>
                              </w:r>
                              <w:r>
                                <w:rPr>
                                  <w:spacing w:val="-8"/>
                                  <w:sz w:val="36"/>
                                </w:rPr>
                                <w:t>MODUL</w:t>
                              </w:r>
                              <w:r>
                                <w:rPr>
                                  <w:spacing w:val="-21"/>
                                  <w:sz w:val="36"/>
                                </w:rPr>
                                <w:t xml:space="preserve"> </w:t>
                              </w:r>
                              <w:r>
                                <w:rPr>
                                  <w:spacing w:val="-8"/>
                                  <w:sz w:val="36"/>
                                </w:rPr>
                                <w:t>AJAR</w:t>
                              </w:r>
                              <w:r>
                                <w:rPr>
                                  <w:spacing w:val="-19"/>
                                  <w:sz w:val="36"/>
                                </w:rPr>
                                <w:t xml:space="preserve"> </w:t>
                              </w:r>
                              <w:r>
                                <w:rPr>
                                  <w:spacing w:val="-8"/>
                                  <w:sz w:val="36"/>
                                </w:rPr>
                                <w:t>IPAS</w:t>
                              </w:r>
                            </w:p>
                            <w:p w14:paraId="17E6F999">
                              <w:pPr>
                                <w:spacing w:before="49"/>
                                <w:ind w:left="250" w:right="0" w:firstLine="0"/>
                                <w:jc w:val="center"/>
                                <w:rPr>
                                  <w:sz w:val="27"/>
                                </w:rPr>
                              </w:pPr>
                              <w:r>
                                <w:rPr>
                                  <w:spacing w:val="-10"/>
                                  <w:sz w:val="27"/>
                                </w:rPr>
                                <w:t>“EVALUASI MATERI</w:t>
                              </w:r>
                              <w:r>
                                <w:rPr>
                                  <w:spacing w:val="-11"/>
                                  <w:sz w:val="27"/>
                                </w:rPr>
                                <w:t xml:space="preserve"> </w:t>
                              </w:r>
                              <w:r>
                                <w:rPr>
                                  <w:spacing w:val="-10"/>
                                  <w:sz w:val="27"/>
                                </w:rPr>
                                <w:t>KEUNIKAN</w:t>
                              </w:r>
                              <w:r>
                                <w:rPr>
                                  <w:spacing w:val="-12"/>
                                  <w:sz w:val="27"/>
                                </w:rPr>
                                <w:t xml:space="preserve"> </w:t>
                              </w:r>
                              <w:r>
                                <w:rPr>
                                  <w:spacing w:val="-10"/>
                                  <w:sz w:val="27"/>
                                </w:rPr>
                                <w:t>DAERAH TEMPAT</w:t>
                              </w:r>
                              <w:r>
                                <w:rPr>
                                  <w:spacing w:val="-12"/>
                                  <w:sz w:val="27"/>
                                </w:rPr>
                                <w:t xml:space="preserve"> </w:t>
                              </w:r>
                              <w:r>
                                <w:rPr>
                                  <w:spacing w:val="-10"/>
                                  <w:sz w:val="27"/>
                                </w:rPr>
                                <w:t>TINGGALKU”</w:t>
                              </w:r>
                            </w:p>
                          </w:txbxContent>
                        </wps:txbx>
                        <wps:bodyPr wrap="square" lIns="0" tIns="0" rIns="0" bIns="0" rtlCol="0">
                          <a:noAutofit/>
                        </wps:bodyPr>
                      </wps:wsp>
                    </wpg:wgp>
                  </a:graphicData>
                </a:graphic>
              </wp:inline>
            </w:drawing>
          </mc:Choice>
          <mc:Fallback>
            <w:pict>
              <v:group id="_x0000_s1026" o:spid="_x0000_s1026" o:spt="203" style="height:116.2pt;width:450.7pt;" coordsize="5723890,1475740" o:gfxdata="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">
                <o:lock v:ext="edit" aspectratio="f"/>
                <v:shape id="Image 201" o:spid="_x0000_s1026" o:spt="75" type="#_x0000_t75" style="position:absolute;left:3175;top:3175;height:1469390;width:5717540;" filled="f" o:preferrelative="t" stroked="f" coordsize="21600,21600" o:gfxdata="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F30BvQAA&#10;ANwAAAAPAAAAAAAAAAEAIAAAACIAAABkcnMvZG93bnJldi54bWxQSwECFAAUAAAACACHTuJAMy8F&#10;njsAAAA5AAAAEAAAAAAAAAABACAAAAAMAQAAZHJzL3NoYXBleG1sLnhtbFBLBQYAAAAABgAGAFsB&#10;AAC2AwAAAAA=&#10;">
                  <v:fill on="f" focussize="0,0"/>
                  <v:stroke on="f"/>
                  <v:imagedata r:id="rId58" o:title=""/>
                  <o:lock v:ext="edit" aspectratio="f"/>
                </v:shape>
                <v:shape id="Graphic 202" o:spid="_x0000_s1026" o:spt="100" style="position:absolute;left:3175;top:3175;height:1469390;width:5717540;" filled="f" stroked="t" coordsize="5717540,1469390" o:gfxdata="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45Nib4A&#10;AADcAAAADwAAAAAAAAABACAAAAAiAAAAZHJzL2Rvd25yZXYueG1sUEsBAhQAFAAAAAgAh07iQDMv&#10;BZ47AAAAOQAAABAAAAAAAAAAAQAgAAAADQEAAGRycy9zaGFwZXhtbC54bWxQSwUGAAAAAAYABgBb&#10;AQAAtwMAAAAA&#10;" path="m0,442976l7531,396240,28486,355727,60452,323723,100990,302768,147662,295275,5422265,295275,5422265,147701,5429758,100965,5450713,60452,5482717,28448,5523230,7493,5569839,0,5616448,7493,5657088,28448,5689092,60452,5710047,100965,5717540,147701,5717540,1026414,5710047,1073023,5689092,1113663,5657088,1145540,5616448,1166622,5569839,1174115,295325,1174115,295325,1321689,287794,1368298,266839,1408938,234873,1440815,194335,1461897,147662,1469390,100990,1461897,60452,1440815,28486,1408938,7531,1368298,0,1321689,0,442976xem5422265,295275l5569839,295275,5616448,287782,5657088,266827,5689092,234823,5710047,194310,5717540,147701e">
                  <v:fill on="f" focussize="0,0"/>
                  <v:stroke weight="0.5pt" color="#FFC000" joinstyle="round"/>
                  <v:imagedata o:title=""/>
                  <o:lock v:ext="edit" aspectratio="f"/>
                  <v:textbox inset="0mm,0mm,0mm,0mm"/>
                </v:shape>
                <v:shape id="Image 203" o:spid="_x0000_s1026" o:spt="75" type="#_x0000_t75" style="position:absolute;left:5422265;top:147701;height:153924;width:153924;" filled="f" o:preferrelative="t" stroked="f" coordsize="21600,21600" o:gfxdata="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1pQbr4A&#10;AADcAAAADwAAAAAAAAABACAAAAAiAAAAZHJzL2Rvd25yZXYueG1sUEsBAhQAFAAAAAgAh07iQDMv&#10;BZ47AAAAOQAAABAAAAAAAAAAAQAgAAAADQEAAGRycy9zaGFwZXhtbC54bWxQSwUGAAAAAAYABgBb&#10;AQAAtwMAAAAA&#10;">
                  <v:fill on="f" focussize="0,0"/>
                  <v:stroke on="f"/>
                  <v:imagedata r:id="rId59" o:title=""/>
                  <o:lock v:ext="edit" aspectratio="f"/>
                </v:shape>
                <v:shape id="Graphic 204" o:spid="_x0000_s1026" o:spt="100" style="position:absolute;left:3175;top:372363;height:805180;width:295910;" filled="f" stroked="t" coordsize="295910,805180" o:gfxdata="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sV3a&#10;wAAAANwAAAAPAAAAAAAAAAEAIAAAACIAAABkcnMvZG93bnJldi54bWxQSwECFAAUAAAACACHTuJA&#10;My8FnjsAAAA5AAAAEAAAAAAAAAABACAAAAAPAQAAZHJzL3NoYXBleG1sLnhtbFBLBQYAAAAABgAG&#10;AFsBAAC5AwAAAAA=&#10;" path="m147662,221488l147662,73787,169290,21590,221500,0,250240,5842,273710,21590,289521,45084,295325,73787,287794,120396,266839,161035,234873,192913,194335,213995,147662,221488,100990,213995,60452,192913,28486,161035,7531,120396,0,73787em295325,73787l295325,804926e">
                  <v:fill on="f" focussize="0,0"/>
                  <v:stroke weight="0.5pt" color="#FFC000" joinstyle="round"/>
                  <v:imagedata o:title=""/>
                  <o:lock v:ext="edit" aspectratio="f"/>
                  <v:textbox inset="0mm,0mm,0mm,0mm"/>
                </v:shape>
                <v:shape id="Textbox 205" o:spid="_x0000_s1026" o:spt="202" type="#_x0000_t202" style="position:absolute;left:0;top:0;height:1475740;width:5723890;" filled="f" stroked="f" coordsize="21600,21600" o:gfxdata="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KUh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8F6FFBC">
                        <w:pPr>
                          <w:spacing w:before="391" w:line="240" w:lineRule="auto"/>
                          <w:rPr>
                            <w:sz w:val="36"/>
                          </w:rPr>
                        </w:pPr>
                      </w:p>
                      <w:p w14:paraId="79555FEC">
                        <w:pPr>
                          <w:spacing w:before="0"/>
                          <w:ind w:left="250" w:right="65" w:firstLine="0"/>
                          <w:jc w:val="center"/>
                          <w:rPr>
                            <w:sz w:val="36"/>
                          </w:rPr>
                        </w:pPr>
                        <w:r>
                          <w:rPr>
                            <w:spacing w:val="-8"/>
                            <w:sz w:val="36"/>
                          </w:rPr>
                          <w:t>SIKLUS</w:t>
                        </w:r>
                        <w:r>
                          <w:rPr>
                            <w:spacing w:val="-23"/>
                            <w:sz w:val="36"/>
                          </w:rPr>
                          <w:t xml:space="preserve"> </w:t>
                        </w:r>
                        <w:r>
                          <w:rPr>
                            <w:spacing w:val="-8"/>
                            <w:sz w:val="36"/>
                          </w:rPr>
                          <w:t>3</w:t>
                        </w:r>
                        <w:r>
                          <w:rPr>
                            <w:spacing w:val="-22"/>
                            <w:sz w:val="36"/>
                          </w:rPr>
                          <w:t xml:space="preserve"> </w:t>
                        </w:r>
                        <w:r>
                          <w:rPr>
                            <w:spacing w:val="-8"/>
                            <w:sz w:val="36"/>
                          </w:rPr>
                          <w:t>:</w:t>
                        </w:r>
                        <w:r>
                          <w:rPr>
                            <w:spacing w:val="-18"/>
                            <w:sz w:val="36"/>
                          </w:rPr>
                          <w:t xml:space="preserve"> </w:t>
                        </w:r>
                        <w:r>
                          <w:rPr>
                            <w:spacing w:val="-8"/>
                            <w:sz w:val="36"/>
                          </w:rPr>
                          <w:t>MODUL</w:t>
                        </w:r>
                        <w:r>
                          <w:rPr>
                            <w:spacing w:val="-21"/>
                            <w:sz w:val="36"/>
                          </w:rPr>
                          <w:t xml:space="preserve"> </w:t>
                        </w:r>
                        <w:r>
                          <w:rPr>
                            <w:spacing w:val="-8"/>
                            <w:sz w:val="36"/>
                          </w:rPr>
                          <w:t>AJAR</w:t>
                        </w:r>
                        <w:r>
                          <w:rPr>
                            <w:spacing w:val="-19"/>
                            <w:sz w:val="36"/>
                          </w:rPr>
                          <w:t xml:space="preserve"> </w:t>
                        </w:r>
                        <w:r>
                          <w:rPr>
                            <w:spacing w:val="-8"/>
                            <w:sz w:val="36"/>
                          </w:rPr>
                          <w:t>IPAS</w:t>
                        </w:r>
                      </w:p>
                      <w:p w14:paraId="17E6F999">
                        <w:pPr>
                          <w:spacing w:before="49"/>
                          <w:ind w:left="250" w:right="0" w:firstLine="0"/>
                          <w:jc w:val="center"/>
                          <w:rPr>
                            <w:sz w:val="27"/>
                          </w:rPr>
                        </w:pPr>
                        <w:r>
                          <w:rPr>
                            <w:spacing w:val="-10"/>
                            <w:sz w:val="27"/>
                          </w:rPr>
                          <w:t>“EVALUASI MATERI</w:t>
                        </w:r>
                        <w:r>
                          <w:rPr>
                            <w:spacing w:val="-11"/>
                            <w:sz w:val="27"/>
                          </w:rPr>
                          <w:t xml:space="preserve"> </w:t>
                        </w:r>
                        <w:r>
                          <w:rPr>
                            <w:spacing w:val="-10"/>
                            <w:sz w:val="27"/>
                          </w:rPr>
                          <w:t>KEUNIKAN</w:t>
                        </w:r>
                        <w:r>
                          <w:rPr>
                            <w:spacing w:val="-12"/>
                            <w:sz w:val="27"/>
                          </w:rPr>
                          <w:t xml:space="preserve"> </w:t>
                        </w:r>
                        <w:r>
                          <w:rPr>
                            <w:spacing w:val="-10"/>
                            <w:sz w:val="27"/>
                          </w:rPr>
                          <w:t>DAERAH TEMPAT</w:t>
                        </w:r>
                        <w:r>
                          <w:rPr>
                            <w:spacing w:val="-12"/>
                            <w:sz w:val="27"/>
                          </w:rPr>
                          <w:t xml:space="preserve"> </w:t>
                        </w:r>
                        <w:r>
                          <w:rPr>
                            <w:spacing w:val="-10"/>
                            <w:sz w:val="27"/>
                          </w:rPr>
                          <w:t>TINGGALKU”</w:t>
                        </w:r>
                      </w:p>
                    </w:txbxContent>
                  </v:textbox>
                </v:shape>
                <w10:wrap type="none"/>
                <w10:anchorlock/>
              </v:group>
            </w:pict>
          </mc:Fallback>
        </mc:AlternateContent>
      </w:r>
    </w:p>
    <w:p w14:paraId="17F6032D">
      <w:pPr>
        <w:pStyle w:val="9"/>
        <w:spacing w:before="119"/>
      </w:pPr>
    </w:p>
    <w:p w14:paraId="55BFDEB8">
      <w:pPr>
        <w:pStyle w:val="5"/>
        <w:tabs>
          <w:tab w:val="left" w:pos="1135"/>
          <w:tab w:val="left" w:pos="9326"/>
        </w:tabs>
        <w:spacing w:before="1"/>
      </w:pPr>
      <w:r>
        <w:rPr>
          <w:color w:val="000000"/>
          <w:spacing w:val="48"/>
          <w:shd w:val="clear" w:color="auto" w:fill="FFE399"/>
        </w:rPr>
        <w:t xml:space="preserve"> </w:t>
      </w:r>
      <w:r>
        <w:rPr>
          <w:color w:val="000000"/>
          <w:spacing w:val="-5"/>
          <w:shd w:val="clear" w:color="auto" w:fill="FFE399"/>
        </w:rPr>
        <w:t>AA.</w:t>
      </w:r>
      <w:r>
        <w:rPr>
          <w:color w:val="000000"/>
          <w:shd w:val="clear" w:color="auto" w:fill="FFE399"/>
        </w:rPr>
        <w:tab/>
      </w:r>
      <w:r>
        <w:rPr>
          <w:color w:val="000000"/>
          <w:spacing w:val="-2"/>
          <w:shd w:val="clear" w:color="auto" w:fill="FFE399"/>
        </w:rPr>
        <w:t>IDENTITAS</w:t>
      </w:r>
      <w:r>
        <w:rPr>
          <w:color w:val="000000"/>
          <w:spacing w:val="-7"/>
          <w:shd w:val="clear" w:color="auto" w:fill="FFE399"/>
        </w:rPr>
        <w:t xml:space="preserve"> </w:t>
      </w:r>
      <w:r>
        <w:rPr>
          <w:color w:val="000000"/>
          <w:spacing w:val="-4"/>
          <w:shd w:val="clear" w:color="auto" w:fill="FFE399"/>
        </w:rPr>
        <w:t>MODUL</w:t>
      </w:r>
      <w:r>
        <w:rPr>
          <w:color w:val="000000"/>
          <w:shd w:val="clear" w:color="auto" w:fill="FFE399"/>
        </w:rPr>
        <w:tab/>
      </w:r>
    </w:p>
    <w:p w14:paraId="7C6C0686">
      <w:pPr>
        <w:pStyle w:val="9"/>
        <w:tabs>
          <w:tab w:val="left" w:pos="3295"/>
        </w:tabs>
        <w:spacing w:before="43"/>
        <w:ind w:left="717"/>
      </w:pPr>
      <w:r>
        <w:drawing>
          <wp:anchor distT="0" distB="0" distL="0" distR="0" simplePos="0" relativeHeight="251711488" behindDoc="1" locked="0" layoutInCell="1" allowOverlap="1">
            <wp:simplePos x="0" y="0"/>
            <wp:positionH relativeFrom="page">
              <wp:posOffset>1457325</wp:posOffset>
            </wp:positionH>
            <wp:positionV relativeFrom="paragraph">
              <wp:posOffset>213360</wp:posOffset>
            </wp:positionV>
            <wp:extent cx="4667250" cy="4591050"/>
            <wp:effectExtent l="0" t="0" r="0" b="0"/>
            <wp:wrapNone/>
            <wp:docPr id="206" name="Image 206"/>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25" cstate="print"/>
                    <a:stretch>
                      <a:fillRect/>
                    </a:stretch>
                  </pic:blipFill>
                  <pic:spPr>
                    <a:xfrm>
                      <a:off x="0" y="0"/>
                      <a:ext cx="4667249" cy="4591049"/>
                    </a:xfrm>
                    <a:prstGeom prst="rect">
                      <a:avLst/>
                    </a:prstGeom>
                  </pic:spPr>
                </pic:pic>
              </a:graphicData>
            </a:graphic>
          </wp:anchor>
        </w:drawing>
      </w:r>
      <w:r>
        <w:t>Nama</w:t>
      </w:r>
      <w:r>
        <w:rPr>
          <w:spacing w:val="-5"/>
        </w:rPr>
        <w:t xml:space="preserve"> </w:t>
      </w:r>
      <w:r>
        <w:rPr>
          <w:spacing w:val="-2"/>
        </w:rPr>
        <w:t>Penyusun</w:t>
      </w:r>
      <w:r>
        <w:tab/>
      </w:r>
      <w:r>
        <w:t>:</w:t>
      </w:r>
      <w:r>
        <w:rPr>
          <w:spacing w:val="-7"/>
        </w:rPr>
        <w:t xml:space="preserve"> </w:t>
      </w:r>
      <w:r>
        <w:t>Haliza</w:t>
      </w:r>
      <w:r>
        <w:rPr>
          <w:spacing w:val="-2"/>
        </w:rPr>
        <w:t xml:space="preserve"> Luthfia</w:t>
      </w:r>
    </w:p>
    <w:p w14:paraId="76851525">
      <w:pPr>
        <w:pStyle w:val="9"/>
        <w:tabs>
          <w:tab w:val="left" w:pos="3295"/>
        </w:tabs>
        <w:spacing w:before="41" w:line="276" w:lineRule="auto"/>
        <w:ind w:left="725" w:right="4280"/>
      </w:pPr>
      <w:r>
        <w:t>Satuan Pendidikan</w:t>
      </w:r>
      <w:r>
        <w:tab/>
      </w:r>
      <w:r>
        <w:t>:</w:t>
      </w:r>
      <w:r>
        <w:rPr>
          <w:spacing w:val="-15"/>
        </w:rPr>
        <w:t xml:space="preserve"> </w:t>
      </w:r>
      <w:r>
        <w:t>SD</w:t>
      </w:r>
      <w:r>
        <w:rPr>
          <w:spacing w:val="-15"/>
        </w:rPr>
        <w:t xml:space="preserve"> </w:t>
      </w:r>
      <w:r>
        <w:t>Al</w:t>
      </w:r>
      <w:r>
        <w:rPr>
          <w:spacing w:val="-15"/>
        </w:rPr>
        <w:t xml:space="preserve"> </w:t>
      </w:r>
      <w:r>
        <w:t>Washliyah</w:t>
      </w:r>
      <w:r>
        <w:rPr>
          <w:spacing w:val="-15"/>
        </w:rPr>
        <w:t xml:space="preserve"> </w:t>
      </w:r>
      <w:r>
        <w:t>01</w:t>
      </w:r>
      <w:r>
        <w:rPr>
          <w:spacing w:val="-15"/>
        </w:rPr>
        <w:t xml:space="preserve"> </w:t>
      </w:r>
      <w:r>
        <w:t>Medan Kelas / Semester</w:t>
      </w:r>
      <w:r>
        <w:tab/>
      </w:r>
      <w:r>
        <w:t>: IV / Ganjil</w:t>
      </w:r>
    </w:p>
    <w:p w14:paraId="25A39647">
      <w:pPr>
        <w:pStyle w:val="9"/>
        <w:tabs>
          <w:tab w:val="left" w:pos="3295"/>
        </w:tabs>
        <w:spacing w:line="273" w:lineRule="exact"/>
        <w:ind w:left="725"/>
      </w:pPr>
      <w:r>
        <w:rPr>
          <w:spacing w:val="-4"/>
        </w:rPr>
        <w:t>Fase</w:t>
      </w:r>
      <w:r>
        <w:tab/>
      </w:r>
      <w:r>
        <w:t xml:space="preserve">: </w:t>
      </w:r>
      <w:r>
        <w:rPr>
          <w:spacing w:val="-10"/>
        </w:rPr>
        <w:t>B</w:t>
      </w:r>
    </w:p>
    <w:p w14:paraId="7B3A3A9F">
      <w:pPr>
        <w:pStyle w:val="9"/>
        <w:tabs>
          <w:tab w:val="left" w:pos="3295"/>
        </w:tabs>
        <w:spacing w:before="45"/>
        <w:ind w:left="725"/>
      </w:pPr>
      <w:r>
        <w:t>Mata</w:t>
      </w:r>
      <w:r>
        <w:rPr>
          <w:spacing w:val="-2"/>
        </w:rPr>
        <w:t xml:space="preserve"> Pelajaran</w:t>
      </w:r>
      <w:r>
        <w:tab/>
      </w:r>
      <w:r>
        <w:t>:</w:t>
      </w:r>
      <w:r>
        <w:rPr>
          <w:spacing w:val="-5"/>
        </w:rPr>
        <w:t xml:space="preserve"> </w:t>
      </w:r>
      <w:r>
        <w:t>Ilmu</w:t>
      </w:r>
      <w:r>
        <w:rPr>
          <w:spacing w:val="-3"/>
        </w:rPr>
        <w:t xml:space="preserve"> </w:t>
      </w:r>
      <w:r>
        <w:t xml:space="preserve">Pengetahuan </w:t>
      </w:r>
      <w:r>
        <w:rPr>
          <w:spacing w:val="-4"/>
        </w:rPr>
        <w:t>(IPA)</w:t>
      </w:r>
    </w:p>
    <w:p w14:paraId="792A9562">
      <w:pPr>
        <w:pStyle w:val="9"/>
        <w:tabs>
          <w:tab w:val="left" w:pos="3295"/>
        </w:tabs>
        <w:spacing w:before="41" w:line="278" w:lineRule="auto"/>
        <w:ind w:left="725" w:right="1889"/>
      </w:pPr>
      <w:r>
        <w:rPr>
          <w:spacing w:val="-2"/>
        </w:rPr>
        <w:t>Topik</w:t>
      </w:r>
      <w:r>
        <w:tab/>
      </w:r>
      <w:r>
        <w:t>:</w:t>
      </w:r>
      <w:r>
        <w:rPr>
          <w:spacing w:val="-15"/>
        </w:rPr>
        <w:t xml:space="preserve"> </w:t>
      </w:r>
      <w:r>
        <w:t>Evaluasi</w:t>
      </w:r>
      <w:r>
        <w:rPr>
          <w:spacing w:val="-15"/>
        </w:rPr>
        <w:t xml:space="preserve"> </w:t>
      </w:r>
      <w:r>
        <w:t>Materi</w:t>
      </w:r>
      <w:r>
        <w:rPr>
          <w:spacing w:val="-15"/>
        </w:rPr>
        <w:t xml:space="preserve"> </w:t>
      </w:r>
      <w:r>
        <w:t>Keunikan</w:t>
      </w:r>
      <w:r>
        <w:rPr>
          <w:spacing w:val="-15"/>
        </w:rPr>
        <w:t xml:space="preserve"> </w:t>
      </w:r>
      <w:r>
        <w:t>Daerah</w:t>
      </w:r>
      <w:r>
        <w:rPr>
          <w:spacing w:val="-15"/>
        </w:rPr>
        <w:t xml:space="preserve"> </w:t>
      </w:r>
      <w:r>
        <w:t>Tempat</w:t>
      </w:r>
      <w:r>
        <w:rPr>
          <w:spacing w:val="-15"/>
        </w:rPr>
        <w:t xml:space="preserve"> </w:t>
      </w:r>
      <w:r>
        <w:t>Tinggalku Alokasi Waktu</w:t>
      </w:r>
      <w:r>
        <w:tab/>
      </w:r>
      <w:r>
        <w:t>: 1 Pertemuan (1 x 2 JP @30 menit)</w:t>
      </w:r>
    </w:p>
    <w:p w14:paraId="43E7393A">
      <w:pPr>
        <w:pStyle w:val="9"/>
        <w:spacing w:before="37"/>
      </w:pPr>
    </w:p>
    <w:p w14:paraId="5B9FDAE6">
      <w:pPr>
        <w:pStyle w:val="5"/>
        <w:tabs>
          <w:tab w:val="left" w:pos="1135"/>
          <w:tab w:val="left" w:pos="9326"/>
        </w:tabs>
      </w:pPr>
      <w:r>
        <w:rPr>
          <w:color w:val="000000"/>
          <w:spacing w:val="48"/>
          <w:shd w:val="clear" w:color="auto" w:fill="FFE399"/>
        </w:rPr>
        <w:t xml:space="preserve"> </w:t>
      </w:r>
      <w:r>
        <w:rPr>
          <w:color w:val="000000"/>
          <w:spacing w:val="-5"/>
          <w:shd w:val="clear" w:color="auto" w:fill="FFE399"/>
        </w:rPr>
        <w:t>BB.</w:t>
      </w:r>
      <w:r>
        <w:rPr>
          <w:color w:val="000000"/>
          <w:shd w:val="clear" w:color="auto" w:fill="FFE399"/>
        </w:rPr>
        <w:tab/>
      </w:r>
      <w:r>
        <w:rPr>
          <w:color w:val="000000"/>
          <w:spacing w:val="-2"/>
          <w:shd w:val="clear" w:color="auto" w:fill="FFE399"/>
        </w:rPr>
        <w:t>CAPAIAN</w:t>
      </w:r>
      <w:r>
        <w:rPr>
          <w:color w:val="000000"/>
          <w:spacing w:val="-12"/>
          <w:shd w:val="clear" w:color="auto" w:fill="FFE399"/>
        </w:rPr>
        <w:t xml:space="preserve"> </w:t>
      </w:r>
      <w:r>
        <w:rPr>
          <w:color w:val="000000"/>
          <w:spacing w:val="-2"/>
          <w:shd w:val="clear" w:color="auto" w:fill="FFE399"/>
        </w:rPr>
        <w:t>PEMBELAJARAN</w:t>
      </w:r>
      <w:r>
        <w:rPr>
          <w:color w:val="000000"/>
          <w:shd w:val="clear" w:color="auto" w:fill="FFE399"/>
        </w:rPr>
        <w:tab/>
      </w:r>
    </w:p>
    <w:p w14:paraId="078B692D">
      <w:pPr>
        <w:pStyle w:val="11"/>
        <w:numPr>
          <w:ilvl w:val="0"/>
          <w:numId w:val="41"/>
        </w:numPr>
        <w:tabs>
          <w:tab w:val="left" w:pos="1157"/>
        </w:tabs>
        <w:spacing w:before="41" w:after="0" w:line="278" w:lineRule="auto"/>
        <w:ind w:left="1157" w:right="1358" w:hanging="360"/>
        <w:jc w:val="left"/>
        <w:rPr>
          <w:sz w:val="24"/>
        </w:rPr>
      </w:pPr>
      <w:r>
        <w:rPr>
          <w:sz w:val="24"/>
        </w:rPr>
        <w:t>Siswa</w:t>
      </w:r>
      <w:r>
        <w:rPr>
          <w:spacing w:val="-5"/>
          <w:sz w:val="24"/>
        </w:rPr>
        <w:t xml:space="preserve"> </w:t>
      </w:r>
      <w:r>
        <w:rPr>
          <w:sz w:val="24"/>
        </w:rPr>
        <w:t>mengevaluasi</w:t>
      </w:r>
      <w:r>
        <w:rPr>
          <w:spacing w:val="-4"/>
          <w:sz w:val="24"/>
        </w:rPr>
        <w:t xml:space="preserve"> </w:t>
      </w:r>
      <w:r>
        <w:rPr>
          <w:sz w:val="24"/>
        </w:rPr>
        <w:t>pemahamannya</w:t>
      </w:r>
      <w:r>
        <w:rPr>
          <w:spacing w:val="-6"/>
          <w:sz w:val="24"/>
        </w:rPr>
        <w:t xml:space="preserve"> </w:t>
      </w:r>
      <w:r>
        <w:rPr>
          <w:sz w:val="24"/>
        </w:rPr>
        <w:t>terhadap</w:t>
      </w:r>
      <w:r>
        <w:rPr>
          <w:spacing w:val="-4"/>
          <w:sz w:val="24"/>
        </w:rPr>
        <w:t xml:space="preserve"> </w:t>
      </w:r>
      <w:r>
        <w:rPr>
          <w:sz w:val="24"/>
        </w:rPr>
        <w:t>keunikan</w:t>
      </w:r>
      <w:r>
        <w:rPr>
          <w:spacing w:val="-4"/>
          <w:sz w:val="24"/>
        </w:rPr>
        <w:t xml:space="preserve"> </w:t>
      </w:r>
      <w:r>
        <w:rPr>
          <w:sz w:val="24"/>
        </w:rPr>
        <w:t>geografis,</w:t>
      </w:r>
      <w:r>
        <w:rPr>
          <w:spacing w:val="-4"/>
          <w:sz w:val="24"/>
        </w:rPr>
        <w:t xml:space="preserve"> </w:t>
      </w:r>
      <w:r>
        <w:rPr>
          <w:sz w:val="24"/>
        </w:rPr>
        <w:t>sosial,</w:t>
      </w:r>
      <w:r>
        <w:rPr>
          <w:spacing w:val="-4"/>
          <w:sz w:val="24"/>
        </w:rPr>
        <w:t xml:space="preserve"> </w:t>
      </w:r>
      <w:r>
        <w:rPr>
          <w:sz w:val="24"/>
        </w:rPr>
        <w:t>budaya, dan cerita rakyat daerah tempat tinggalnya.</w:t>
      </w:r>
    </w:p>
    <w:p w14:paraId="01B3A94E">
      <w:pPr>
        <w:pStyle w:val="11"/>
        <w:numPr>
          <w:ilvl w:val="0"/>
          <w:numId w:val="41"/>
        </w:numPr>
        <w:tabs>
          <w:tab w:val="left" w:pos="1157"/>
        </w:tabs>
        <w:spacing w:before="0" w:after="0" w:line="278" w:lineRule="auto"/>
        <w:ind w:left="1157" w:right="1216" w:hanging="360"/>
        <w:jc w:val="left"/>
        <w:rPr>
          <w:sz w:val="24"/>
        </w:rPr>
      </w:pPr>
      <w:r>
        <w:rPr>
          <w:sz w:val="24"/>
        </w:rPr>
        <w:t>Siswa</w:t>
      </w:r>
      <w:r>
        <w:rPr>
          <w:spacing w:val="35"/>
          <w:sz w:val="24"/>
        </w:rPr>
        <w:t xml:space="preserve"> </w:t>
      </w:r>
      <w:r>
        <w:rPr>
          <w:sz w:val="24"/>
        </w:rPr>
        <w:t>merefleksikan</w:t>
      </w:r>
      <w:r>
        <w:rPr>
          <w:spacing w:val="35"/>
          <w:sz w:val="24"/>
        </w:rPr>
        <w:t xml:space="preserve"> </w:t>
      </w:r>
      <w:r>
        <w:rPr>
          <w:sz w:val="24"/>
        </w:rPr>
        <w:t>proses</w:t>
      </w:r>
      <w:r>
        <w:rPr>
          <w:spacing w:val="35"/>
          <w:sz w:val="24"/>
        </w:rPr>
        <w:t xml:space="preserve"> </w:t>
      </w:r>
      <w:r>
        <w:rPr>
          <w:sz w:val="24"/>
        </w:rPr>
        <w:t>pembelajaran</w:t>
      </w:r>
      <w:r>
        <w:rPr>
          <w:spacing w:val="35"/>
          <w:sz w:val="24"/>
        </w:rPr>
        <w:t xml:space="preserve"> </w:t>
      </w:r>
      <w:r>
        <w:rPr>
          <w:sz w:val="24"/>
        </w:rPr>
        <w:t>dan</w:t>
      </w:r>
      <w:r>
        <w:rPr>
          <w:spacing w:val="35"/>
          <w:sz w:val="24"/>
        </w:rPr>
        <w:t xml:space="preserve"> </w:t>
      </w:r>
      <w:r>
        <w:rPr>
          <w:sz w:val="24"/>
        </w:rPr>
        <w:t>menyimpulkan</w:t>
      </w:r>
      <w:r>
        <w:rPr>
          <w:spacing w:val="35"/>
          <w:sz w:val="24"/>
        </w:rPr>
        <w:t xml:space="preserve"> </w:t>
      </w:r>
      <w:r>
        <w:rPr>
          <w:sz w:val="24"/>
        </w:rPr>
        <w:t>keterkaitan</w:t>
      </w:r>
      <w:r>
        <w:rPr>
          <w:spacing w:val="37"/>
          <w:sz w:val="24"/>
        </w:rPr>
        <w:t xml:space="preserve"> </w:t>
      </w:r>
      <w:r>
        <w:rPr>
          <w:sz w:val="24"/>
        </w:rPr>
        <w:t>antara keunikan daerahnya dengan identitas bangsa.</w:t>
      </w:r>
    </w:p>
    <w:p w14:paraId="1E2151BA">
      <w:pPr>
        <w:pStyle w:val="11"/>
        <w:numPr>
          <w:ilvl w:val="0"/>
          <w:numId w:val="41"/>
        </w:numPr>
        <w:tabs>
          <w:tab w:val="left" w:pos="1157"/>
        </w:tabs>
        <w:spacing w:before="0" w:after="0" w:line="276" w:lineRule="auto"/>
        <w:ind w:left="1157" w:right="1396" w:hanging="360"/>
        <w:jc w:val="left"/>
        <w:rPr>
          <w:sz w:val="24"/>
        </w:rPr>
      </w:pPr>
      <w:r>
        <w:rPr>
          <w:sz w:val="24"/>
        </w:rPr>
        <w:t>Siswa</w:t>
      </w:r>
      <w:r>
        <w:rPr>
          <w:spacing w:val="-4"/>
          <w:sz w:val="24"/>
        </w:rPr>
        <w:t xml:space="preserve"> </w:t>
      </w:r>
      <w:r>
        <w:rPr>
          <w:sz w:val="24"/>
        </w:rPr>
        <w:t>menunjukkan</w:t>
      </w:r>
      <w:r>
        <w:rPr>
          <w:spacing w:val="-3"/>
          <w:sz w:val="24"/>
        </w:rPr>
        <w:t xml:space="preserve"> </w:t>
      </w:r>
      <w:r>
        <w:rPr>
          <w:sz w:val="24"/>
        </w:rPr>
        <w:t>sikap</w:t>
      </w:r>
      <w:r>
        <w:rPr>
          <w:spacing w:val="-3"/>
          <w:sz w:val="24"/>
        </w:rPr>
        <w:t xml:space="preserve"> </w:t>
      </w:r>
      <w:r>
        <w:rPr>
          <w:sz w:val="24"/>
        </w:rPr>
        <w:t>jujur,</w:t>
      </w:r>
      <w:r>
        <w:rPr>
          <w:spacing w:val="-3"/>
          <w:sz w:val="24"/>
        </w:rPr>
        <w:t xml:space="preserve"> </w:t>
      </w:r>
      <w:r>
        <w:rPr>
          <w:sz w:val="24"/>
        </w:rPr>
        <w:t>tanggung</w:t>
      </w:r>
      <w:r>
        <w:rPr>
          <w:spacing w:val="-3"/>
          <w:sz w:val="24"/>
        </w:rPr>
        <w:t xml:space="preserve"> </w:t>
      </w:r>
      <w:r>
        <w:rPr>
          <w:sz w:val="24"/>
        </w:rPr>
        <w:t>jawab,</w:t>
      </w:r>
      <w:r>
        <w:rPr>
          <w:spacing w:val="-2"/>
          <w:sz w:val="24"/>
        </w:rPr>
        <w:t xml:space="preserve"> </w:t>
      </w:r>
      <w:r>
        <w:rPr>
          <w:sz w:val="24"/>
        </w:rPr>
        <w:t>dan</w:t>
      </w:r>
      <w:r>
        <w:rPr>
          <w:spacing w:val="-3"/>
          <w:sz w:val="24"/>
        </w:rPr>
        <w:t xml:space="preserve"> </w:t>
      </w:r>
      <w:r>
        <w:rPr>
          <w:sz w:val="24"/>
        </w:rPr>
        <w:t>percaya</w:t>
      </w:r>
      <w:r>
        <w:rPr>
          <w:spacing w:val="-4"/>
          <w:sz w:val="24"/>
        </w:rPr>
        <w:t xml:space="preserve"> </w:t>
      </w:r>
      <w:r>
        <w:rPr>
          <w:sz w:val="24"/>
        </w:rPr>
        <w:t>diri</w:t>
      </w:r>
      <w:r>
        <w:rPr>
          <w:spacing w:val="-3"/>
          <w:sz w:val="24"/>
        </w:rPr>
        <w:t xml:space="preserve"> </w:t>
      </w:r>
      <w:r>
        <w:rPr>
          <w:sz w:val="24"/>
        </w:rPr>
        <w:t>saat</w:t>
      </w:r>
      <w:r>
        <w:rPr>
          <w:spacing w:val="-3"/>
          <w:sz w:val="24"/>
        </w:rPr>
        <w:t xml:space="preserve"> </w:t>
      </w:r>
      <w:r>
        <w:rPr>
          <w:sz w:val="24"/>
        </w:rPr>
        <w:t>mengikuti evaluasi tertulis dan refleksi.</w:t>
      </w:r>
    </w:p>
    <w:p w14:paraId="064BC0E7">
      <w:pPr>
        <w:pStyle w:val="9"/>
        <w:spacing w:before="31"/>
      </w:pPr>
    </w:p>
    <w:p w14:paraId="09C48122">
      <w:pPr>
        <w:pStyle w:val="5"/>
        <w:tabs>
          <w:tab w:val="left" w:pos="1135"/>
          <w:tab w:val="left" w:pos="9326"/>
        </w:tabs>
      </w:pPr>
      <w:r>
        <w:rPr>
          <w:color w:val="000000"/>
          <w:spacing w:val="48"/>
          <w:shd w:val="clear" w:color="auto" w:fill="FFE399"/>
        </w:rPr>
        <w:t xml:space="preserve"> </w:t>
      </w:r>
      <w:r>
        <w:rPr>
          <w:color w:val="000000"/>
          <w:spacing w:val="-5"/>
          <w:shd w:val="clear" w:color="auto" w:fill="FFE399"/>
        </w:rPr>
        <w:t>CC.</w:t>
      </w:r>
      <w:r>
        <w:rPr>
          <w:color w:val="000000"/>
          <w:shd w:val="clear" w:color="auto" w:fill="FFE399"/>
        </w:rPr>
        <w:tab/>
      </w:r>
      <w:r>
        <w:rPr>
          <w:color w:val="000000"/>
          <w:shd w:val="clear" w:color="auto" w:fill="FFE399"/>
        </w:rPr>
        <w:t>TUJUAN</w:t>
      </w:r>
      <w:r>
        <w:rPr>
          <w:color w:val="000000"/>
          <w:spacing w:val="-12"/>
          <w:shd w:val="clear" w:color="auto" w:fill="FFE399"/>
        </w:rPr>
        <w:t xml:space="preserve"> </w:t>
      </w:r>
      <w:r>
        <w:rPr>
          <w:color w:val="000000"/>
          <w:spacing w:val="-2"/>
          <w:shd w:val="clear" w:color="auto" w:fill="FFE399"/>
        </w:rPr>
        <w:t>PEMBELAJARAN</w:t>
      </w:r>
      <w:r>
        <w:rPr>
          <w:color w:val="000000"/>
          <w:shd w:val="clear" w:color="auto" w:fill="FFE399"/>
        </w:rPr>
        <w:tab/>
      </w:r>
    </w:p>
    <w:p w14:paraId="265292CB">
      <w:pPr>
        <w:pStyle w:val="11"/>
        <w:numPr>
          <w:ilvl w:val="0"/>
          <w:numId w:val="42"/>
        </w:numPr>
        <w:tabs>
          <w:tab w:val="left" w:pos="1135"/>
        </w:tabs>
        <w:spacing w:before="41" w:after="0" w:line="276" w:lineRule="auto"/>
        <w:ind w:left="1135" w:right="1176" w:hanging="360"/>
        <w:jc w:val="left"/>
        <w:rPr>
          <w:sz w:val="24"/>
        </w:rPr>
      </w:pPr>
      <w:r>
        <w:rPr>
          <w:sz w:val="24"/>
        </w:rPr>
        <w:t>Siswa</w:t>
      </w:r>
      <w:r>
        <w:rPr>
          <w:spacing w:val="-11"/>
          <w:sz w:val="24"/>
        </w:rPr>
        <w:t xml:space="preserve"> </w:t>
      </w:r>
      <w:r>
        <w:rPr>
          <w:sz w:val="24"/>
        </w:rPr>
        <w:t>mampu</w:t>
      </w:r>
      <w:r>
        <w:rPr>
          <w:spacing w:val="-8"/>
          <w:sz w:val="24"/>
        </w:rPr>
        <w:t xml:space="preserve"> </w:t>
      </w:r>
      <w:r>
        <w:rPr>
          <w:sz w:val="24"/>
        </w:rPr>
        <w:t>menjawab</w:t>
      </w:r>
      <w:r>
        <w:rPr>
          <w:spacing w:val="-5"/>
          <w:sz w:val="24"/>
        </w:rPr>
        <w:t xml:space="preserve"> </w:t>
      </w:r>
      <w:r>
        <w:rPr>
          <w:sz w:val="24"/>
        </w:rPr>
        <w:t>soal</w:t>
      </w:r>
      <w:r>
        <w:rPr>
          <w:spacing w:val="-8"/>
          <w:sz w:val="24"/>
        </w:rPr>
        <w:t xml:space="preserve"> </w:t>
      </w:r>
      <w:r>
        <w:rPr>
          <w:sz w:val="24"/>
        </w:rPr>
        <w:t>evaluasi</w:t>
      </w:r>
      <w:r>
        <w:rPr>
          <w:spacing w:val="-9"/>
          <w:sz w:val="24"/>
        </w:rPr>
        <w:t xml:space="preserve"> </w:t>
      </w:r>
      <w:r>
        <w:rPr>
          <w:sz w:val="24"/>
        </w:rPr>
        <w:t>secara</w:t>
      </w:r>
      <w:r>
        <w:rPr>
          <w:spacing w:val="-10"/>
          <w:sz w:val="24"/>
        </w:rPr>
        <w:t xml:space="preserve"> </w:t>
      </w:r>
      <w:r>
        <w:rPr>
          <w:sz w:val="24"/>
        </w:rPr>
        <w:t>individu</w:t>
      </w:r>
      <w:r>
        <w:rPr>
          <w:spacing w:val="-8"/>
          <w:sz w:val="24"/>
        </w:rPr>
        <w:t xml:space="preserve"> </w:t>
      </w:r>
      <w:r>
        <w:rPr>
          <w:sz w:val="24"/>
        </w:rPr>
        <w:t>berdasarkan</w:t>
      </w:r>
      <w:r>
        <w:rPr>
          <w:spacing w:val="-9"/>
          <w:sz w:val="24"/>
        </w:rPr>
        <w:t xml:space="preserve"> </w:t>
      </w:r>
      <w:r>
        <w:rPr>
          <w:sz w:val="24"/>
        </w:rPr>
        <w:t>pemahaman</w:t>
      </w:r>
      <w:r>
        <w:rPr>
          <w:spacing w:val="-8"/>
          <w:sz w:val="24"/>
        </w:rPr>
        <w:t xml:space="preserve"> </w:t>
      </w:r>
      <w:r>
        <w:rPr>
          <w:sz w:val="24"/>
        </w:rPr>
        <w:t>dari 4 pertemuan sebelumnya.</w:t>
      </w:r>
    </w:p>
    <w:p w14:paraId="4FA00C6D">
      <w:pPr>
        <w:pStyle w:val="11"/>
        <w:numPr>
          <w:ilvl w:val="0"/>
          <w:numId w:val="42"/>
        </w:numPr>
        <w:tabs>
          <w:tab w:val="left" w:pos="1135"/>
        </w:tabs>
        <w:spacing w:before="1" w:after="0" w:line="276" w:lineRule="auto"/>
        <w:ind w:left="1135" w:right="1172" w:hanging="360"/>
        <w:jc w:val="left"/>
        <w:rPr>
          <w:sz w:val="24"/>
        </w:rPr>
      </w:pPr>
      <w:r>
        <w:rPr>
          <w:sz w:val="24"/>
        </w:rPr>
        <w:t>Siswa</w:t>
      </w:r>
      <w:r>
        <w:rPr>
          <w:spacing w:val="-7"/>
          <w:sz w:val="24"/>
        </w:rPr>
        <w:t xml:space="preserve"> </w:t>
      </w:r>
      <w:r>
        <w:rPr>
          <w:sz w:val="24"/>
        </w:rPr>
        <w:t>mampu</w:t>
      </w:r>
      <w:r>
        <w:rPr>
          <w:spacing w:val="-4"/>
          <w:sz w:val="24"/>
        </w:rPr>
        <w:t xml:space="preserve"> </w:t>
      </w:r>
      <w:r>
        <w:rPr>
          <w:sz w:val="24"/>
        </w:rPr>
        <w:t>merefleksikan</w:t>
      </w:r>
      <w:r>
        <w:rPr>
          <w:spacing w:val="-4"/>
          <w:sz w:val="24"/>
        </w:rPr>
        <w:t xml:space="preserve"> </w:t>
      </w:r>
      <w:r>
        <w:rPr>
          <w:sz w:val="24"/>
        </w:rPr>
        <w:t>pengalaman</w:t>
      </w:r>
      <w:r>
        <w:rPr>
          <w:spacing w:val="-4"/>
          <w:sz w:val="24"/>
        </w:rPr>
        <w:t xml:space="preserve"> </w:t>
      </w:r>
      <w:r>
        <w:rPr>
          <w:sz w:val="24"/>
        </w:rPr>
        <w:t>belajar</w:t>
      </w:r>
      <w:r>
        <w:rPr>
          <w:spacing w:val="-5"/>
          <w:sz w:val="24"/>
        </w:rPr>
        <w:t xml:space="preserve"> </w:t>
      </w:r>
      <w:r>
        <w:rPr>
          <w:sz w:val="24"/>
        </w:rPr>
        <w:t>mengenai</w:t>
      </w:r>
      <w:r>
        <w:rPr>
          <w:spacing w:val="-4"/>
          <w:sz w:val="24"/>
        </w:rPr>
        <w:t xml:space="preserve"> </w:t>
      </w:r>
      <w:r>
        <w:rPr>
          <w:sz w:val="24"/>
        </w:rPr>
        <w:t>keunikan</w:t>
      </w:r>
      <w:r>
        <w:rPr>
          <w:spacing w:val="-4"/>
          <w:sz w:val="24"/>
        </w:rPr>
        <w:t xml:space="preserve"> </w:t>
      </w:r>
      <w:r>
        <w:rPr>
          <w:sz w:val="24"/>
        </w:rPr>
        <w:t>daerah</w:t>
      </w:r>
      <w:r>
        <w:rPr>
          <w:spacing w:val="-4"/>
          <w:sz w:val="24"/>
        </w:rPr>
        <w:t xml:space="preserve"> </w:t>
      </w:r>
      <w:r>
        <w:rPr>
          <w:sz w:val="24"/>
        </w:rPr>
        <w:t xml:space="preserve">tempat </w:t>
      </w:r>
      <w:r>
        <w:rPr>
          <w:spacing w:val="-2"/>
          <w:sz w:val="24"/>
        </w:rPr>
        <w:t>tinggalnya.</w:t>
      </w:r>
    </w:p>
    <w:p w14:paraId="7142ADEF">
      <w:pPr>
        <w:pStyle w:val="11"/>
        <w:numPr>
          <w:ilvl w:val="0"/>
          <w:numId w:val="42"/>
        </w:numPr>
        <w:tabs>
          <w:tab w:val="left" w:pos="1132"/>
        </w:tabs>
        <w:spacing w:before="0" w:after="0" w:line="275" w:lineRule="exact"/>
        <w:ind w:left="1132" w:right="0" w:hanging="357"/>
        <w:jc w:val="left"/>
        <w:rPr>
          <w:sz w:val="24"/>
        </w:rPr>
      </w:pPr>
      <w:r>
        <w:rPr>
          <w:sz w:val="24"/>
        </w:rPr>
        <w:t>Siswa</w:t>
      </w:r>
      <w:r>
        <w:rPr>
          <w:spacing w:val="-9"/>
          <w:sz w:val="24"/>
        </w:rPr>
        <w:t xml:space="preserve"> </w:t>
      </w:r>
      <w:r>
        <w:rPr>
          <w:sz w:val="24"/>
        </w:rPr>
        <w:t>menunjukkan</w:t>
      </w:r>
      <w:r>
        <w:rPr>
          <w:spacing w:val="-1"/>
          <w:sz w:val="24"/>
        </w:rPr>
        <w:t xml:space="preserve"> </w:t>
      </w:r>
      <w:r>
        <w:rPr>
          <w:sz w:val="24"/>
        </w:rPr>
        <w:t>sikap</w:t>
      </w:r>
      <w:r>
        <w:rPr>
          <w:spacing w:val="-2"/>
          <w:sz w:val="24"/>
        </w:rPr>
        <w:t xml:space="preserve"> </w:t>
      </w:r>
      <w:r>
        <w:rPr>
          <w:sz w:val="24"/>
        </w:rPr>
        <w:t>jujur</w:t>
      </w:r>
      <w:r>
        <w:rPr>
          <w:spacing w:val="-2"/>
          <w:sz w:val="24"/>
        </w:rPr>
        <w:t xml:space="preserve"> </w:t>
      </w:r>
      <w:r>
        <w:rPr>
          <w:sz w:val="24"/>
        </w:rPr>
        <w:t>dan</w:t>
      </w:r>
      <w:r>
        <w:rPr>
          <w:spacing w:val="-4"/>
          <w:sz w:val="24"/>
        </w:rPr>
        <w:t xml:space="preserve"> </w:t>
      </w:r>
      <w:r>
        <w:rPr>
          <w:sz w:val="24"/>
        </w:rPr>
        <w:t>tanggung</w:t>
      </w:r>
      <w:r>
        <w:rPr>
          <w:spacing w:val="-2"/>
          <w:sz w:val="24"/>
        </w:rPr>
        <w:t xml:space="preserve"> </w:t>
      </w:r>
      <w:r>
        <w:rPr>
          <w:sz w:val="24"/>
        </w:rPr>
        <w:t>jawab</w:t>
      </w:r>
      <w:r>
        <w:rPr>
          <w:spacing w:val="-1"/>
          <w:sz w:val="24"/>
        </w:rPr>
        <w:t xml:space="preserve"> </w:t>
      </w:r>
      <w:r>
        <w:rPr>
          <w:sz w:val="24"/>
        </w:rPr>
        <w:t>selama</w:t>
      </w:r>
      <w:r>
        <w:rPr>
          <w:spacing w:val="-4"/>
          <w:sz w:val="24"/>
        </w:rPr>
        <w:t xml:space="preserve"> </w:t>
      </w:r>
      <w:r>
        <w:rPr>
          <w:sz w:val="24"/>
        </w:rPr>
        <w:t>proses</w:t>
      </w:r>
      <w:r>
        <w:rPr>
          <w:spacing w:val="-1"/>
          <w:sz w:val="24"/>
        </w:rPr>
        <w:t xml:space="preserve"> </w:t>
      </w:r>
      <w:r>
        <w:rPr>
          <w:spacing w:val="-2"/>
          <w:sz w:val="24"/>
        </w:rPr>
        <w:t>evaluasi.</w:t>
      </w:r>
    </w:p>
    <w:p w14:paraId="57985377">
      <w:pPr>
        <w:pStyle w:val="9"/>
        <w:spacing w:before="82"/>
      </w:pPr>
    </w:p>
    <w:p w14:paraId="71C37DDB">
      <w:pPr>
        <w:pStyle w:val="5"/>
        <w:tabs>
          <w:tab w:val="left" w:pos="1135"/>
          <w:tab w:val="left" w:pos="9326"/>
        </w:tabs>
      </w:pPr>
      <w:r>
        <w:rPr>
          <w:color w:val="000000"/>
          <w:spacing w:val="48"/>
          <w:shd w:val="clear" w:color="auto" w:fill="FFE399"/>
        </w:rPr>
        <w:t xml:space="preserve"> </w:t>
      </w:r>
      <w:r>
        <w:rPr>
          <w:color w:val="000000"/>
          <w:spacing w:val="-5"/>
          <w:shd w:val="clear" w:color="auto" w:fill="FFE399"/>
        </w:rPr>
        <w:t>DD.</w:t>
      </w:r>
      <w:r>
        <w:rPr>
          <w:color w:val="000000"/>
          <w:shd w:val="clear" w:color="auto" w:fill="FFE399"/>
        </w:rPr>
        <w:tab/>
      </w:r>
      <w:r>
        <w:rPr>
          <w:color w:val="000000"/>
          <w:shd w:val="clear" w:color="auto" w:fill="FFE399"/>
        </w:rPr>
        <w:t>PROFIL</w:t>
      </w:r>
      <w:r>
        <w:rPr>
          <w:color w:val="000000"/>
          <w:spacing w:val="-16"/>
          <w:shd w:val="clear" w:color="auto" w:fill="FFE399"/>
        </w:rPr>
        <w:t xml:space="preserve"> </w:t>
      </w:r>
      <w:r>
        <w:rPr>
          <w:color w:val="000000"/>
          <w:shd w:val="clear" w:color="auto" w:fill="FFE399"/>
        </w:rPr>
        <w:t>PELAJAR</w:t>
      </w:r>
      <w:r>
        <w:rPr>
          <w:color w:val="000000"/>
          <w:spacing w:val="-10"/>
          <w:shd w:val="clear" w:color="auto" w:fill="FFE399"/>
        </w:rPr>
        <w:t xml:space="preserve"> </w:t>
      </w:r>
      <w:r>
        <w:rPr>
          <w:color w:val="000000"/>
          <w:spacing w:val="-2"/>
          <w:shd w:val="clear" w:color="auto" w:fill="FFE399"/>
        </w:rPr>
        <w:t>PANCASILA</w:t>
      </w:r>
      <w:r>
        <w:rPr>
          <w:color w:val="000000"/>
          <w:shd w:val="clear" w:color="auto" w:fill="FFE399"/>
        </w:rPr>
        <w:tab/>
      </w:r>
    </w:p>
    <w:p w14:paraId="7D21EDB1">
      <w:pPr>
        <w:pStyle w:val="11"/>
        <w:numPr>
          <w:ilvl w:val="0"/>
          <w:numId w:val="43"/>
        </w:numPr>
        <w:tabs>
          <w:tab w:val="left" w:pos="1151"/>
        </w:tabs>
        <w:spacing w:before="41" w:after="0" w:line="240" w:lineRule="auto"/>
        <w:ind w:left="1151" w:right="0" w:hanging="359"/>
        <w:jc w:val="left"/>
        <w:rPr>
          <w:sz w:val="24"/>
        </w:rPr>
      </w:pPr>
      <w:r>
        <w:rPr>
          <w:sz w:val="24"/>
        </w:rPr>
        <w:t>Bernalar</w:t>
      </w:r>
      <w:r>
        <w:rPr>
          <w:spacing w:val="-9"/>
          <w:sz w:val="24"/>
        </w:rPr>
        <w:t xml:space="preserve"> </w:t>
      </w:r>
      <w:r>
        <w:rPr>
          <w:spacing w:val="-2"/>
          <w:sz w:val="24"/>
        </w:rPr>
        <w:t>kritis</w:t>
      </w:r>
    </w:p>
    <w:p w14:paraId="04C01F9F">
      <w:pPr>
        <w:pStyle w:val="11"/>
        <w:numPr>
          <w:ilvl w:val="0"/>
          <w:numId w:val="43"/>
        </w:numPr>
        <w:tabs>
          <w:tab w:val="left" w:pos="1151"/>
        </w:tabs>
        <w:spacing w:before="43" w:after="0" w:line="240" w:lineRule="auto"/>
        <w:ind w:left="1151" w:right="0" w:hanging="359"/>
        <w:jc w:val="left"/>
        <w:rPr>
          <w:sz w:val="24"/>
        </w:rPr>
      </w:pPr>
      <w:r>
        <w:rPr>
          <w:sz w:val="24"/>
        </w:rPr>
        <w:t>Berkebhinekaan</w:t>
      </w:r>
      <w:r>
        <w:rPr>
          <w:spacing w:val="-8"/>
          <w:sz w:val="24"/>
        </w:rPr>
        <w:t xml:space="preserve"> </w:t>
      </w:r>
      <w:r>
        <w:rPr>
          <w:spacing w:val="-2"/>
          <w:sz w:val="24"/>
        </w:rPr>
        <w:t>global</w:t>
      </w:r>
    </w:p>
    <w:p w14:paraId="53D32045">
      <w:pPr>
        <w:pStyle w:val="11"/>
        <w:numPr>
          <w:ilvl w:val="0"/>
          <w:numId w:val="43"/>
        </w:numPr>
        <w:tabs>
          <w:tab w:val="left" w:pos="1151"/>
        </w:tabs>
        <w:spacing w:before="41" w:after="0" w:line="240" w:lineRule="auto"/>
        <w:ind w:left="1151" w:right="0" w:hanging="359"/>
        <w:jc w:val="left"/>
        <w:rPr>
          <w:sz w:val="24"/>
        </w:rPr>
      </w:pPr>
      <w:r>
        <w:rPr>
          <w:spacing w:val="-2"/>
          <w:sz w:val="24"/>
        </w:rPr>
        <w:t>Mandiri</w:t>
      </w:r>
    </w:p>
    <w:p w14:paraId="428DE8FB">
      <w:pPr>
        <w:pStyle w:val="9"/>
        <w:spacing w:before="82"/>
      </w:pPr>
    </w:p>
    <w:p w14:paraId="1BEBD4E0">
      <w:pPr>
        <w:pStyle w:val="5"/>
        <w:tabs>
          <w:tab w:val="left" w:pos="1135"/>
          <w:tab w:val="left" w:pos="9326"/>
        </w:tabs>
      </w:pPr>
      <w:r>
        <w:rPr>
          <w:color w:val="000000"/>
          <w:spacing w:val="48"/>
          <w:shd w:val="clear" w:color="auto" w:fill="FFE399"/>
        </w:rPr>
        <w:t xml:space="preserve"> </w:t>
      </w:r>
      <w:r>
        <w:rPr>
          <w:color w:val="000000"/>
          <w:spacing w:val="-5"/>
          <w:shd w:val="clear" w:color="auto" w:fill="FFE399"/>
        </w:rPr>
        <w:t>EE.</w:t>
      </w:r>
      <w:r>
        <w:rPr>
          <w:color w:val="000000"/>
          <w:shd w:val="clear" w:color="auto" w:fill="FFE399"/>
        </w:rPr>
        <w:tab/>
      </w:r>
      <w:r>
        <w:rPr>
          <w:color w:val="000000"/>
          <w:spacing w:val="-4"/>
          <w:shd w:val="clear" w:color="auto" w:fill="FFE399"/>
        </w:rPr>
        <w:t>TARGET</w:t>
      </w:r>
      <w:r>
        <w:rPr>
          <w:color w:val="000000"/>
          <w:spacing w:val="-9"/>
          <w:shd w:val="clear" w:color="auto" w:fill="FFE399"/>
        </w:rPr>
        <w:t xml:space="preserve"> </w:t>
      </w:r>
      <w:r>
        <w:rPr>
          <w:color w:val="000000"/>
          <w:spacing w:val="-4"/>
          <w:shd w:val="clear" w:color="auto" w:fill="FFE399"/>
        </w:rPr>
        <w:t>PESERTA</w:t>
      </w:r>
      <w:r>
        <w:rPr>
          <w:color w:val="000000"/>
          <w:spacing w:val="-15"/>
          <w:shd w:val="clear" w:color="auto" w:fill="FFE399"/>
        </w:rPr>
        <w:t xml:space="preserve"> </w:t>
      </w:r>
      <w:r>
        <w:rPr>
          <w:color w:val="000000"/>
          <w:spacing w:val="-4"/>
          <w:shd w:val="clear" w:color="auto" w:fill="FFE399"/>
        </w:rPr>
        <w:t>DIDIK</w:t>
      </w:r>
      <w:r>
        <w:rPr>
          <w:color w:val="000000"/>
          <w:shd w:val="clear" w:color="auto" w:fill="FFE399"/>
        </w:rPr>
        <w:tab/>
      </w:r>
    </w:p>
    <w:p w14:paraId="02058D28">
      <w:pPr>
        <w:pStyle w:val="9"/>
        <w:spacing w:before="43"/>
        <w:ind w:left="725"/>
      </w:pPr>
      <w:r>
        <w:t>Pada</w:t>
      </w:r>
      <w:r>
        <w:rPr>
          <w:spacing w:val="-8"/>
        </w:rPr>
        <w:t xml:space="preserve"> </w:t>
      </w:r>
      <w:r>
        <w:t>pertemuan</w:t>
      </w:r>
      <w:r>
        <w:rPr>
          <w:spacing w:val="-2"/>
        </w:rPr>
        <w:t xml:space="preserve"> </w:t>
      </w:r>
      <w:r>
        <w:t>ke-5</w:t>
      </w:r>
      <w:r>
        <w:rPr>
          <w:spacing w:val="-1"/>
        </w:rPr>
        <w:t xml:space="preserve"> </w:t>
      </w:r>
      <w:r>
        <w:t>ini, peserta</w:t>
      </w:r>
      <w:r>
        <w:rPr>
          <w:spacing w:val="-5"/>
        </w:rPr>
        <w:t xml:space="preserve"> </w:t>
      </w:r>
      <w:r>
        <w:t>didik</w:t>
      </w:r>
      <w:r>
        <w:rPr>
          <w:spacing w:val="-2"/>
        </w:rPr>
        <w:t xml:space="preserve"> </w:t>
      </w:r>
      <w:r>
        <w:t>diharapkan</w:t>
      </w:r>
      <w:r>
        <w:rPr>
          <w:spacing w:val="2"/>
        </w:rPr>
        <w:t xml:space="preserve"> </w:t>
      </w:r>
      <w:r>
        <w:t>telah</w:t>
      </w:r>
      <w:r>
        <w:rPr>
          <w:spacing w:val="-1"/>
        </w:rPr>
        <w:t xml:space="preserve"> </w:t>
      </w:r>
      <w:r>
        <w:rPr>
          <w:spacing w:val="-2"/>
        </w:rPr>
        <w:t>memiliki:</w:t>
      </w:r>
    </w:p>
    <w:p w14:paraId="60F7EDFA">
      <w:pPr>
        <w:pStyle w:val="11"/>
        <w:numPr>
          <w:ilvl w:val="0"/>
          <w:numId w:val="44"/>
        </w:numPr>
        <w:tabs>
          <w:tab w:val="left" w:pos="1159"/>
        </w:tabs>
        <w:spacing w:before="41" w:after="0" w:line="278" w:lineRule="auto"/>
        <w:ind w:left="1159" w:right="1357" w:hanging="360"/>
        <w:jc w:val="left"/>
        <w:rPr>
          <w:sz w:val="24"/>
        </w:rPr>
      </w:pPr>
      <w:r>
        <w:rPr>
          <w:sz w:val="24"/>
        </w:rPr>
        <w:t>Pengetahuan</w:t>
      </w:r>
      <w:r>
        <w:rPr>
          <w:spacing w:val="-3"/>
          <w:sz w:val="24"/>
        </w:rPr>
        <w:t xml:space="preserve"> </w:t>
      </w:r>
      <w:r>
        <w:rPr>
          <w:sz w:val="24"/>
        </w:rPr>
        <w:t>dasar</w:t>
      </w:r>
      <w:r>
        <w:rPr>
          <w:spacing w:val="-3"/>
          <w:sz w:val="24"/>
        </w:rPr>
        <w:t xml:space="preserve"> </w:t>
      </w:r>
      <w:r>
        <w:rPr>
          <w:sz w:val="24"/>
        </w:rPr>
        <w:t>tentang</w:t>
      </w:r>
      <w:r>
        <w:rPr>
          <w:spacing w:val="-3"/>
          <w:sz w:val="24"/>
        </w:rPr>
        <w:t xml:space="preserve"> </w:t>
      </w:r>
      <w:r>
        <w:rPr>
          <w:sz w:val="24"/>
        </w:rPr>
        <w:t>cerita</w:t>
      </w:r>
      <w:r>
        <w:rPr>
          <w:spacing w:val="-4"/>
          <w:sz w:val="24"/>
        </w:rPr>
        <w:t xml:space="preserve"> </w:t>
      </w:r>
      <w:r>
        <w:rPr>
          <w:sz w:val="24"/>
        </w:rPr>
        <w:t>rakyat,</w:t>
      </w:r>
      <w:r>
        <w:rPr>
          <w:spacing w:val="-3"/>
          <w:sz w:val="24"/>
        </w:rPr>
        <w:t xml:space="preserve"> </w:t>
      </w:r>
      <w:r>
        <w:rPr>
          <w:sz w:val="24"/>
        </w:rPr>
        <w:t>kebudayaan,</w:t>
      </w:r>
      <w:r>
        <w:rPr>
          <w:spacing w:val="-3"/>
          <w:sz w:val="24"/>
        </w:rPr>
        <w:t xml:space="preserve"> </w:t>
      </w:r>
      <w:r>
        <w:rPr>
          <w:sz w:val="24"/>
        </w:rPr>
        <w:t>dan</w:t>
      </w:r>
      <w:r>
        <w:rPr>
          <w:spacing w:val="-3"/>
          <w:sz w:val="24"/>
        </w:rPr>
        <w:t xml:space="preserve"> </w:t>
      </w:r>
      <w:r>
        <w:rPr>
          <w:sz w:val="24"/>
        </w:rPr>
        <w:t>ciri</w:t>
      </w:r>
      <w:r>
        <w:rPr>
          <w:spacing w:val="-3"/>
          <w:sz w:val="24"/>
        </w:rPr>
        <w:t xml:space="preserve"> </w:t>
      </w:r>
      <w:r>
        <w:rPr>
          <w:sz w:val="24"/>
        </w:rPr>
        <w:t>khas</w:t>
      </w:r>
      <w:r>
        <w:rPr>
          <w:spacing w:val="-4"/>
          <w:sz w:val="24"/>
        </w:rPr>
        <w:t xml:space="preserve"> </w:t>
      </w:r>
      <w:r>
        <w:rPr>
          <w:sz w:val="24"/>
        </w:rPr>
        <w:t>daerah</w:t>
      </w:r>
      <w:r>
        <w:rPr>
          <w:spacing w:val="-3"/>
          <w:sz w:val="24"/>
        </w:rPr>
        <w:t xml:space="preserve"> </w:t>
      </w:r>
      <w:r>
        <w:rPr>
          <w:sz w:val="24"/>
        </w:rPr>
        <w:t xml:space="preserve">tempat </w:t>
      </w:r>
      <w:r>
        <w:rPr>
          <w:spacing w:val="-2"/>
          <w:sz w:val="24"/>
        </w:rPr>
        <w:t>tinggalnya.</w:t>
      </w:r>
    </w:p>
    <w:p w14:paraId="7DA4D582">
      <w:pPr>
        <w:pStyle w:val="11"/>
        <w:numPr>
          <w:ilvl w:val="0"/>
          <w:numId w:val="44"/>
        </w:numPr>
        <w:tabs>
          <w:tab w:val="left" w:pos="1156"/>
        </w:tabs>
        <w:spacing w:before="0" w:after="0" w:line="267" w:lineRule="exact"/>
        <w:ind w:left="1156" w:right="0" w:hanging="357"/>
        <w:jc w:val="left"/>
        <w:rPr>
          <w:sz w:val="24"/>
        </w:rPr>
      </w:pPr>
      <w:r>
        <w:rPr>
          <w:sz w:val="24"/>
        </w:rPr>
        <w:t>Kemampuan</w:t>
      </w:r>
      <w:r>
        <w:rPr>
          <w:spacing w:val="-9"/>
          <w:sz w:val="24"/>
        </w:rPr>
        <w:t xml:space="preserve"> </w:t>
      </w:r>
      <w:r>
        <w:rPr>
          <w:sz w:val="24"/>
        </w:rPr>
        <w:t>berpikir</w:t>
      </w:r>
      <w:r>
        <w:rPr>
          <w:spacing w:val="-4"/>
          <w:sz w:val="24"/>
        </w:rPr>
        <w:t xml:space="preserve"> </w:t>
      </w:r>
      <w:r>
        <w:rPr>
          <w:sz w:val="24"/>
        </w:rPr>
        <w:t>reflektif</w:t>
      </w:r>
      <w:r>
        <w:rPr>
          <w:spacing w:val="-2"/>
          <w:sz w:val="24"/>
        </w:rPr>
        <w:t xml:space="preserve"> </w:t>
      </w:r>
      <w:r>
        <w:rPr>
          <w:sz w:val="24"/>
        </w:rPr>
        <w:t>terhadap</w:t>
      </w:r>
      <w:r>
        <w:rPr>
          <w:spacing w:val="-3"/>
          <w:sz w:val="24"/>
        </w:rPr>
        <w:t xml:space="preserve"> </w:t>
      </w:r>
      <w:r>
        <w:rPr>
          <w:sz w:val="24"/>
        </w:rPr>
        <w:t>proses</w:t>
      </w:r>
      <w:r>
        <w:rPr>
          <w:spacing w:val="-4"/>
          <w:sz w:val="24"/>
        </w:rPr>
        <w:t xml:space="preserve"> </w:t>
      </w:r>
      <w:r>
        <w:rPr>
          <w:sz w:val="24"/>
        </w:rPr>
        <w:t>pembelajaran</w:t>
      </w:r>
      <w:r>
        <w:rPr>
          <w:spacing w:val="-1"/>
          <w:sz w:val="24"/>
        </w:rPr>
        <w:t xml:space="preserve"> </w:t>
      </w:r>
      <w:r>
        <w:rPr>
          <w:sz w:val="24"/>
        </w:rPr>
        <w:t>yang</w:t>
      </w:r>
      <w:r>
        <w:rPr>
          <w:spacing w:val="-4"/>
          <w:sz w:val="24"/>
        </w:rPr>
        <w:t xml:space="preserve"> </w:t>
      </w:r>
      <w:r>
        <w:rPr>
          <w:sz w:val="24"/>
        </w:rPr>
        <w:t>telah</w:t>
      </w:r>
      <w:r>
        <w:rPr>
          <w:spacing w:val="-2"/>
          <w:sz w:val="24"/>
        </w:rPr>
        <w:t xml:space="preserve"> dialami.</w:t>
      </w:r>
    </w:p>
    <w:p w14:paraId="3EAD941E">
      <w:pPr>
        <w:pStyle w:val="11"/>
        <w:numPr>
          <w:ilvl w:val="0"/>
          <w:numId w:val="44"/>
        </w:numPr>
        <w:tabs>
          <w:tab w:val="left" w:pos="1156"/>
        </w:tabs>
        <w:spacing w:before="46" w:after="0" w:line="240" w:lineRule="auto"/>
        <w:ind w:left="1156" w:right="0" w:hanging="357"/>
        <w:jc w:val="left"/>
        <w:rPr>
          <w:sz w:val="24"/>
        </w:rPr>
      </w:pPr>
      <w:r>
        <w:rPr>
          <w:sz w:val="24"/>
        </w:rPr>
        <w:t>Kedisiplinan</w:t>
      </w:r>
      <w:r>
        <w:rPr>
          <w:spacing w:val="-6"/>
          <w:sz w:val="24"/>
        </w:rPr>
        <w:t xml:space="preserve"> </w:t>
      </w:r>
      <w:r>
        <w:rPr>
          <w:sz w:val="24"/>
        </w:rPr>
        <w:t>dan</w:t>
      </w:r>
      <w:r>
        <w:rPr>
          <w:spacing w:val="-5"/>
          <w:sz w:val="24"/>
        </w:rPr>
        <w:t xml:space="preserve"> </w:t>
      </w:r>
      <w:r>
        <w:rPr>
          <w:sz w:val="24"/>
        </w:rPr>
        <w:t>kejujuran</w:t>
      </w:r>
      <w:r>
        <w:rPr>
          <w:spacing w:val="-4"/>
          <w:sz w:val="24"/>
        </w:rPr>
        <w:t xml:space="preserve"> </w:t>
      </w:r>
      <w:r>
        <w:rPr>
          <w:sz w:val="24"/>
        </w:rPr>
        <w:t>dalam</w:t>
      </w:r>
      <w:r>
        <w:rPr>
          <w:spacing w:val="-4"/>
          <w:sz w:val="24"/>
        </w:rPr>
        <w:t xml:space="preserve"> </w:t>
      </w:r>
      <w:r>
        <w:rPr>
          <w:sz w:val="24"/>
        </w:rPr>
        <w:t>menyelesaikan</w:t>
      </w:r>
      <w:r>
        <w:rPr>
          <w:spacing w:val="-4"/>
          <w:sz w:val="24"/>
        </w:rPr>
        <w:t xml:space="preserve"> </w:t>
      </w:r>
      <w:r>
        <w:rPr>
          <w:sz w:val="24"/>
        </w:rPr>
        <w:t>tugas</w:t>
      </w:r>
      <w:r>
        <w:rPr>
          <w:spacing w:val="-4"/>
          <w:sz w:val="24"/>
        </w:rPr>
        <w:t xml:space="preserve"> </w:t>
      </w:r>
      <w:r>
        <w:rPr>
          <w:sz w:val="24"/>
        </w:rPr>
        <w:t>evaluasi</w:t>
      </w:r>
      <w:r>
        <w:rPr>
          <w:spacing w:val="-4"/>
          <w:sz w:val="24"/>
        </w:rPr>
        <w:t xml:space="preserve"> </w:t>
      </w:r>
      <w:r>
        <w:rPr>
          <w:sz w:val="24"/>
        </w:rPr>
        <w:t>secara</w:t>
      </w:r>
      <w:r>
        <w:rPr>
          <w:spacing w:val="-4"/>
          <w:sz w:val="24"/>
        </w:rPr>
        <w:t xml:space="preserve"> </w:t>
      </w:r>
      <w:r>
        <w:rPr>
          <w:spacing w:val="-2"/>
          <w:sz w:val="24"/>
        </w:rPr>
        <w:t>individu.</w:t>
      </w:r>
    </w:p>
    <w:p w14:paraId="6914FD47">
      <w:pPr>
        <w:pStyle w:val="11"/>
        <w:spacing w:after="0" w:line="240" w:lineRule="auto"/>
        <w:jc w:val="left"/>
        <w:rPr>
          <w:sz w:val="24"/>
        </w:rPr>
        <w:sectPr>
          <w:pgSz w:w="11920" w:h="16850"/>
          <w:pgMar w:top="980" w:right="425" w:bottom="280" w:left="1133" w:header="715" w:footer="0" w:gutter="0"/>
          <w:cols w:space="720" w:num="1"/>
        </w:sectPr>
      </w:pPr>
    </w:p>
    <w:p w14:paraId="1CCCFDF0">
      <w:pPr>
        <w:pStyle w:val="9"/>
        <w:spacing w:before="177"/>
      </w:pPr>
    </w:p>
    <w:p w14:paraId="31FE7472">
      <w:pPr>
        <w:pStyle w:val="5"/>
        <w:tabs>
          <w:tab w:val="left" w:pos="9326"/>
        </w:tabs>
      </w:pPr>
      <w:r>
        <w:rPr>
          <w:color w:val="000000"/>
          <w:spacing w:val="47"/>
          <w:shd w:val="clear" w:color="auto" w:fill="FFE399"/>
        </w:rPr>
        <w:t xml:space="preserve"> </w:t>
      </w:r>
      <w:r>
        <w:rPr>
          <w:color w:val="000000"/>
          <w:shd w:val="clear" w:color="auto" w:fill="FFE399"/>
        </w:rPr>
        <w:t>FF.SUMBER</w:t>
      </w:r>
      <w:r>
        <w:rPr>
          <w:color w:val="000000"/>
          <w:spacing w:val="-1"/>
          <w:shd w:val="clear" w:color="auto" w:fill="FFE399"/>
        </w:rPr>
        <w:t xml:space="preserve"> </w:t>
      </w:r>
      <w:r>
        <w:rPr>
          <w:color w:val="000000"/>
          <w:spacing w:val="-2"/>
          <w:shd w:val="clear" w:color="auto" w:fill="FFE399"/>
        </w:rPr>
        <w:t>BELAJAR</w:t>
      </w:r>
      <w:r>
        <w:rPr>
          <w:color w:val="000000"/>
          <w:shd w:val="clear" w:color="auto" w:fill="FFE399"/>
        </w:rPr>
        <w:tab/>
      </w:r>
    </w:p>
    <w:p w14:paraId="5F888AC5">
      <w:pPr>
        <w:pStyle w:val="11"/>
        <w:numPr>
          <w:ilvl w:val="0"/>
          <w:numId w:val="45"/>
        </w:numPr>
        <w:tabs>
          <w:tab w:val="left" w:pos="1151"/>
        </w:tabs>
        <w:spacing w:before="42" w:after="0" w:line="240" w:lineRule="auto"/>
        <w:ind w:left="1151" w:right="0" w:hanging="359"/>
        <w:jc w:val="left"/>
        <w:rPr>
          <w:sz w:val="24"/>
        </w:rPr>
      </w:pPr>
      <w:r>
        <w:rPr>
          <w:sz w:val="24"/>
        </w:rPr>
        <w:t>Lembar</w:t>
      </w:r>
      <w:r>
        <w:rPr>
          <w:spacing w:val="-7"/>
          <w:sz w:val="24"/>
        </w:rPr>
        <w:t xml:space="preserve"> </w:t>
      </w:r>
      <w:r>
        <w:rPr>
          <w:sz w:val="24"/>
        </w:rPr>
        <w:t>soal</w:t>
      </w:r>
      <w:r>
        <w:rPr>
          <w:spacing w:val="1"/>
          <w:sz w:val="24"/>
        </w:rPr>
        <w:t xml:space="preserve"> </w:t>
      </w:r>
      <w:r>
        <w:rPr>
          <w:spacing w:val="-2"/>
          <w:sz w:val="24"/>
        </w:rPr>
        <w:t>evaluasi</w:t>
      </w:r>
    </w:p>
    <w:p w14:paraId="328AC3C9">
      <w:pPr>
        <w:pStyle w:val="11"/>
        <w:numPr>
          <w:ilvl w:val="0"/>
          <w:numId w:val="45"/>
        </w:numPr>
        <w:tabs>
          <w:tab w:val="left" w:pos="1151"/>
        </w:tabs>
        <w:spacing w:before="40" w:after="0" w:line="240" w:lineRule="auto"/>
        <w:ind w:left="1151" w:right="0" w:hanging="359"/>
        <w:jc w:val="left"/>
        <w:rPr>
          <w:sz w:val="24"/>
        </w:rPr>
      </w:pPr>
      <w:r>
        <w:rPr>
          <w:sz w:val="24"/>
        </w:rPr>
        <w:t>Alat</w:t>
      </w:r>
      <w:r>
        <w:rPr>
          <w:spacing w:val="-3"/>
          <w:sz w:val="24"/>
        </w:rPr>
        <w:t xml:space="preserve"> </w:t>
      </w:r>
      <w:r>
        <w:rPr>
          <w:sz w:val="24"/>
        </w:rPr>
        <w:t>tulis</w:t>
      </w:r>
      <w:r>
        <w:rPr>
          <w:spacing w:val="-3"/>
          <w:sz w:val="24"/>
        </w:rPr>
        <w:t xml:space="preserve"> </w:t>
      </w:r>
      <w:r>
        <w:rPr>
          <w:sz w:val="24"/>
        </w:rPr>
        <w:t>(pensil,</w:t>
      </w:r>
      <w:r>
        <w:rPr>
          <w:spacing w:val="-3"/>
          <w:sz w:val="24"/>
        </w:rPr>
        <w:t xml:space="preserve"> </w:t>
      </w:r>
      <w:r>
        <w:rPr>
          <w:sz w:val="24"/>
        </w:rPr>
        <w:t>penghapus,</w:t>
      </w:r>
      <w:r>
        <w:rPr>
          <w:spacing w:val="-1"/>
          <w:sz w:val="24"/>
        </w:rPr>
        <w:t xml:space="preserve"> </w:t>
      </w:r>
      <w:r>
        <w:rPr>
          <w:sz w:val="24"/>
        </w:rPr>
        <w:t>dan</w:t>
      </w:r>
      <w:r>
        <w:rPr>
          <w:spacing w:val="-1"/>
          <w:sz w:val="24"/>
        </w:rPr>
        <w:t xml:space="preserve"> </w:t>
      </w:r>
      <w:r>
        <w:rPr>
          <w:spacing w:val="-2"/>
          <w:sz w:val="24"/>
        </w:rPr>
        <w:t>lainnya)</w:t>
      </w:r>
    </w:p>
    <w:p w14:paraId="6BC0F874">
      <w:pPr>
        <w:pStyle w:val="11"/>
        <w:numPr>
          <w:ilvl w:val="0"/>
          <w:numId w:val="45"/>
        </w:numPr>
        <w:tabs>
          <w:tab w:val="left" w:pos="1151"/>
        </w:tabs>
        <w:spacing w:before="44" w:after="0" w:line="240" w:lineRule="auto"/>
        <w:ind w:left="1151" w:right="0" w:hanging="359"/>
        <w:jc w:val="left"/>
        <w:rPr>
          <w:sz w:val="24"/>
        </w:rPr>
      </w:pPr>
      <w:r>
        <w:rPr>
          <w:sz w:val="24"/>
        </w:rPr>
        <w:t>Hasil</w:t>
      </w:r>
      <w:r>
        <w:rPr>
          <w:spacing w:val="-4"/>
          <w:sz w:val="24"/>
        </w:rPr>
        <w:t xml:space="preserve"> </w:t>
      </w:r>
      <w:r>
        <w:rPr>
          <w:sz w:val="24"/>
        </w:rPr>
        <w:t>catatan atau</w:t>
      </w:r>
      <w:r>
        <w:rPr>
          <w:spacing w:val="-4"/>
          <w:sz w:val="24"/>
        </w:rPr>
        <w:t xml:space="preserve"> </w:t>
      </w:r>
      <w:r>
        <w:rPr>
          <w:sz w:val="24"/>
        </w:rPr>
        <w:t xml:space="preserve">LKPD </w:t>
      </w:r>
      <w:r>
        <w:rPr>
          <w:spacing w:val="-2"/>
          <w:sz w:val="24"/>
        </w:rPr>
        <w:t>sebelumnya</w:t>
      </w:r>
    </w:p>
    <w:p w14:paraId="6EE2605D">
      <w:pPr>
        <w:pStyle w:val="9"/>
        <w:spacing w:before="81"/>
      </w:pPr>
    </w:p>
    <w:p w14:paraId="00099456">
      <w:pPr>
        <w:pStyle w:val="5"/>
        <w:tabs>
          <w:tab w:val="left" w:pos="1135"/>
          <w:tab w:val="left" w:pos="9326"/>
        </w:tabs>
      </w:pPr>
      <w:r>
        <w:rPr>
          <w:color w:val="000000"/>
          <w:spacing w:val="48"/>
          <w:shd w:val="clear" w:color="auto" w:fill="FFE399"/>
        </w:rPr>
        <w:t xml:space="preserve"> </w:t>
      </w:r>
      <w:r>
        <w:rPr>
          <w:color w:val="000000"/>
          <w:spacing w:val="-5"/>
          <w:shd w:val="clear" w:color="auto" w:fill="FFE399"/>
        </w:rPr>
        <w:t>GG.</w:t>
      </w:r>
      <w:r>
        <w:rPr>
          <w:color w:val="000000"/>
          <w:shd w:val="clear" w:color="auto" w:fill="FFE399"/>
        </w:rPr>
        <w:tab/>
      </w:r>
      <w:r>
        <w:rPr>
          <w:color w:val="000000"/>
          <w:shd w:val="clear" w:color="auto" w:fill="FFE399"/>
        </w:rPr>
        <w:t>SARANA</w:t>
      </w:r>
      <w:r>
        <w:rPr>
          <w:color w:val="000000"/>
          <w:spacing w:val="-18"/>
          <w:shd w:val="clear" w:color="auto" w:fill="FFE399"/>
        </w:rPr>
        <w:t xml:space="preserve"> </w:t>
      </w:r>
      <w:r>
        <w:rPr>
          <w:color w:val="000000"/>
          <w:shd w:val="clear" w:color="auto" w:fill="FFE399"/>
        </w:rPr>
        <w:t>DAN</w:t>
      </w:r>
      <w:r>
        <w:rPr>
          <w:color w:val="000000"/>
          <w:spacing w:val="-11"/>
          <w:shd w:val="clear" w:color="auto" w:fill="FFE399"/>
        </w:rPr>
        <w:t xml:space="preserve"> </w:t>
      </w:r>
      <w:r>
        <w:rPr>
          <w:color w:val="000000"/>
          <w:spacing w:val="-2"/>
          <w:shd w:val="clear" w:color="auto" w:fill="FFE399"/>
        </w:rPr>
        <w:t>PRASARANA</w:t>
      </w:r>
      <w:r>
        <w:rPr>
          <w:color w:val="000000"/>
          <w:shd w:val="clear" w:color="auto" w:fill="FFE399"/>
        </w:rPr>
        <w:tab/>
      </w:r>
    </w:p>
    <w:p w14:paraId="7707EC5B">
      <w:pPr>
        <w:pStyle w:val="11"/>
        <w:numPr>
          <w:ilvl w:val="0"/>
          <w:numId w:val="46"/>
        </w:numPr>
        <w:tabs>
          <w:tab w:val="left" w:pos="1132"/>
        </w:tabs>
        <w:spacing w:before="41" w:after="0" w:line="240" w:lineRule="auto"/>
        <w:ind w:left="1132" w:right="0" w:hanging="357"/>
        <w:jc w:val="left"/>
        <w:rPr>
          <w:sz w:val="24"/>
        </w:rPr>
      </w:pPr>
      <w:r>
        <w:rPr>
          <w:sz w:val="24"/>
        </w:rPr>
        <w:t>Lembar</w:t>
      </w:r>
      <w:r>
        <w:rPr>
          <w:spacing w:val="-9"/>
          <w:sz w:val="24"/>
        </w:rPr>
        <w:t xml:space="preserve"> </w:t>
      </w:r>
      <w:r>
        <w:rPr>
          <w:sz w:val="24"/>
        </w:rPr>
        <w:t>soal evaluasi</w:t>
      </w:r>
      <w:r>
        <w:rPr>
          <w:spacing w:val="-1"/>
          <w:sz w:val="24"/>
        </w:rPr>
        <w:t xml:space="preserve"> </w:t>
      </w:r>
      <w:r>
        <w:rPr>
          <w:sz w:val="24"/>
        </w:rPr>
        <w:t>dan</w:t>
      </w:r>
      <w:r>
        <w:rPr>
          <w:spacing w:val="1"/>
          <w:sz w:val="24"/>
        </w:rPr>
        <w:t xml:space="preserve"> </w:t>
      </w:r>
      <w:r>
        <w:rPr>
          <w:sz w:val="24"/>
        </w:rPr>
        <w:t>lembar</w:t>
      </w:r>
      <w:r>
        <w:rPr>
          <w:spacing w:val="-2"/>
          <w:sz w:val="24"/>
        </w:rPr>
        <w:t xml:space="preserve"> catatan</w:t>
      </w:r>
    </w:p>
    <w:p w14:paraId="631826F5">
      <w:pPr>
        <w:pStyle w:val="11"/>
        <w:numPr>
          <w:ilvl w:val="0"/>
          <w:numId w:val="46"/>
        </w:numPr>
        <w:tabs>
          <w:tab w:val="left" w:pos="1132"/>
        </w:tabs>
        <w:spacing w:before="43" w:after="0" w:line="240" w:lineRule="auto"/>
        <w:ind w:left="1132" w:right="0" w:hanging="357"/>
        <w:jc w:val="left"/>
        <w:rPr>
          <w:sz w:val="24"/>
        </w:rPr>
      </w:pPr>
      <w:r>
        <w:rPr>
          <w:sz w:val="24"/>
        </w:rPr>
        <w:t>Alat</w:t>
      </w:r>
      <w:r>
        <w:rPr>
          <w:spacing w:val="-3"/>
          <w:sz w:val="24"/>
        </w:rPr>
        <w:t xml:space="preserve"> </w:t>
      </w:r>
      <w:r>
        <w:rPr>
          <w:sz w:val="24"/>
        </w:rPr>
        <w:t>tulis</w:t>
      </w:r>
      <w:r>
        <w:rPr>
          <w:spacing w:val="-3"/>
          <w:sz w:val="24"/>
        </w:rPr>
        <w:t xml:space="preserve"> </w:t>
      </w:r>
      <w:r>
        <w:rPr>
          <w:sz w:val="24"/>
        </w:rPr>
        <w:t>(pensil,</w:t>
      </w:r>
      <w:r>
        <w:rPr>
          <w:spacing w:val="-3"/>
          <w:sz w:val="24"/>
        </w:rPr>
        <w:t xml:space="preserve"> </w:t>
      </w:r>
      <w:r>
        <w:rPr>
          <w:sz w:val="24"/>
        </w:rPr>
        <w:t>penghapus,</w:t>
      </w:r>
      <w:r>
        <w:rPr>
          <w:spacing w:val="-1"/>
          <w:sz w:val="24"/>
        </w:rPr>
        <w:t xml:space="preserve"> </w:t>
      </w:r>
      <w:r>
        <w:rPr>
          <w:sz w:val="24"/>
        </w:rPr>
        <w:t>dan</w:t>
      </w:r>
      <w:r>
        <w:rPr>
          <w:spacing w:val="-1"/>
          <w:sz w:val="24"/>
        </w:rPr>
        <w:t xml:space="preserve"> </w:t>
      </w:r>
      <w:r>
        <w:rPr>
          <w:spacing w:val="-2"/>
          <w:sz w:val="24"/>
        </w:rPr>
        <w:t>lainnya)</w:t>
      </w:r>
    </w:p>
    <w:p w14:paraId="39960F6B">
      <w:pPr>
        <w:pStyle w:val="9"/>
        <w:spacing w:before="82"/>
      </w:pPr>
    </w:p>
    <w:p w14:paraId="0154328A">
      <w:pPr>
        <w:pStyle w:val="5"/>
        <w:tabs>
          <w:tab w:val="left" w:pos="1135"/>
          <w:tab w:val="left" w:pos="9326"/>
        </w:tabs>
      </w:pPr>
      <w:r>
        <w:rPr>
          <w:color w:val="000000"/>
          <w:spacing w:val="48"/>
          <w:shd w:val="clear" w:color="auto" w:fill="FFE399"/>
        </w:rPr>
        <w:t xml:space="preserve"> </w:t>
      </w:r>
      <w:r>
        <w:rPr>
          <w:color w:val="000000"/>
          <w:spacing w:val="-5"/>
          <w:shd w:val="clear" w:color="auto" w:fill="FFE399"/>
        </w:rPr>
        <w:t>HH.</w:t>
      </w:r>
      <w:r>
        <w:rPr>
          <w:color w:val="000000"/>
          <w:shd w:val="clear" w:color="auto" w:fill="FFE399"/>
        </w:rPr>
        <w:tab/>
      </w:r>
      <w:r>
        <w:rPr>
          <w:color w:val="000000"/>
          <w:shd w:val="clear" w:color="auto" w:fill="FFE399"/>
        </w:rPr>
        <w:t>PEMAHAMAN</w:t>
      </w:r>
      <w:r>
        <w:rPr>
          <w:color w:val="000000"/>
          <w:spacing w:val="-14"/>
          <w:shd w:val="clear" w:color="auto" w:fill="FFE399"/>
        </w:rPr>
        <w:t xml:space="preserve"> </w:t>
      </w:r>
      <w:r>
        <w:rPr>
          <w:color w:val="000000"/>
          <w:spacing w:val="-2"/>
          <w:shd w:val="clear" w:color="auto" w:fill="FFE399"/>
        </w:rPr>
        <w:t>BERMAKNA</w:t>
      </w:r>
      <w:r>
        <w:rPr>
          <w:color w:val="000000"/>
          <w:shd w:val="clear" w:color="auto" w:fill="FFE399"/>
        </w:rPr>
        <w:tab/>
      </w:r>
    </w:p>
    <w:p w14:paraId="5D237B0D">
      <w:pPr>
        <w:pStyle w:val="9"/>
        <w:spacing w:before="41" w:line="276" w:lineRule="auto"/>
        <w:ind w:left="732" w:right="1193" w:hanging="10"/>
        <w:jc w:val="both"/>
      </w:pPr>
      <w:r>
        <w:drawing>
          <wp:anchor distT="0" distB="0" distL="0" distR="0" simplePos="0" relativeHeight="251712512" behindDoc="1" locked="0" layoutInCell="1" allowOverlap="1">
            <wp:simplePos x="0" y="0"/>
            <wp:positionH relativeFrom="page">
              <wp:posOffset>1457325</wp:posOffset>
            </wp:positionH>
            <wp:positionV relativeFrom="paragraph">
              <wp:posOffset>141605</wp:posOffset>
            </wp:positionV>
            <wp:extent cx="4667250" cy="4591050"/>
            <wp:effectExtent l="0" t="0" r="0" b="0"/>
            <wp:wrapNone/>
            <wp:docPr id="207" name="Image 207"/>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25" cstate="print"/>
                    <a:stretch>
                      <a:fillRect/>
                    </a:stretch>
                  </pic:blipFill>
                  <pic:spPr>
                    <a:xfrm>
                      <a:off x="0" y="0"/>
                      <a:ext cx="4667249" cy="4591049"/>
                    </a:xfrm>
                    <a:prstGeom prst="rect">
                      <a:avLst/>
                    </a:prstGeom>
                  </pic:spPr>
                </pic:pic>
              </a:graphicData>
            </a:graphic>
          </wp:anchor>
        </w:drawing>
      </w:r>
      <w:r>
        <w:t>Siswa memahami bahwa mengenal dan mencintai keunikan daerah tempat tinggalnya merupakan bagian dari menghargai identitas budaya dan memperkuat rasa kebangsaan. Melalui kegiatan evaluasi dan refleksi, siswa menyadari pentingnya belajar dari pengalaman,</w:t>
      </w:r>
      <w:r>
        <w:rPr>
          <w:spacing w:val="-6"/>
        </w:rPr>
        <w:t xml:space="preserve"> </w:t>
      </w:r>
      <w:r>
        <w:t>bersikap</w:t>
      </w:r>
      <w:r>
        <w:rPr>
          <w:spacing w:val="-5"/>
        </w:rPr>
        <w:t xml:space="preserve"> </w:t>
      </w:r>
      <w:r>
        <w:t>jujur</w:t>
      </w:r>
      <w:r>
        <w:rPr>
          <w:spacing w:val="-6"/>
        </w:rPr>
        <w:t xml:space="preserve"> </w:t>
      </w:r>
      <w:r>
        <w:t>dalam</w:t>
      </w:r>
      <w:r>
        <w:rPr>
          <w:spacing w:val="-6"/>
        </w:rPr>
        <w:t xml:space="preserve"> </w:t>
      </w:r>
      <w:r>
        <w:t>menilai</w:t>
      </w:r>
      <w:r>
        <w:rPr>
          <w:spacing w:val="-5"/>
        </w:rPr>
        <w:t xml:space="preserve"> </w:t>
      </w:r>
      <w:r>
        <w:t>diri,</w:t>
      </w:r>
      <w:r>
        <w:rPr>
          <w:spacing w:val="-6"/>
        </w:rPr>
        <w:t xml:space="preserve"> </w:t>
      </w:r>
      <w:r>
        <w:t>serta</w:t>
      </w:r>
      <w:r>
        <w:rPr>
          <w:spacing w:val="-6"/>
        </w:rPr>
        <w:t xml:space="preserve"> </w:t>
      </w:r>
      <w:r>
        <w:t>bertanggung</w:t>
      </w:r>
      <w:r>
        <w:rPr>
          <w:spacing w:val="-5"/>
        </w:rPr>
        <w:t xml:space="preserve"> </w:t>
      </w:r>
      <w:r>
        <w:t>jawab</w:t>
      </w:r>
      <w:r>
        <w:rPr>
          <w:spacing w:val="-4"/>
        </w:rPr>
        <w:t xml:space="preserve"> </w:t>
      </w:r>
      <w:r>
        <w:t>terhadap</w:t>
      </w:r>
      <w:r>
        <w:rPr>
          <w:spacing w:val="-6"/>
        </w:rPr>
        <w:t xml:space="preserve"> </w:t>
      </w:r>
      <w:r>
        <w:t>proses pembelajaran yang telah dijalani.</w:t>
      </w:r>
    </w:p>
    <w:p w14:paraId="3966A4F1">
      <w:pPr>
        <w:pStyle w:val="9"/>
        <w:spacing w:before="43"/>
      </w:pPr>
    </w:p>
    <w:p w14:paraId="04D4E949">
      <w:pPr>
        <w:pStyle w:val="5"/>
        <w:tabs>
          <w:tab w:val="left" w:pos="9326"/>
        </w:tabs>
      </w:pPr>
      <w:r>
        <w:rPr>
          <w:color w:val="000000"/>
          <w:spacing w:val="23"/>
          <w:shd w:val="clear" w:color="auto" w:fill="FFE399"/>
        </w:rPr>
        <w:t xml:space="preserve"> </w:t>
      </w:r>
      <w:r>
        <w:rPr>
          <w:color w:val="000000"/>
          <w:shd w:val="clear" w:color="auto" w:fill="FFE399"/>
        </w:rPr>
        <w:t>II.</w:t>
      </w:r>
      <w:r>
        <w:rPr>
          <w:color w:val="000000"/>
          <w:spacing w:val="27"/>
          <w:shd w:val="clear" w:color="auto" w:fill="FFE399"/>
        </w:rPr>
        <w:t xml:space="preserve"> </w:t>
      </w:r>
      <w:r>
        <w:rPr>
          <w:color w:val="000000"/>
          <w:shd w:val="clear" w:color="auto" w:fill="FFE399"/>
        </w:rPr>
        <w:t>PERTANYAAN</w:t>
      </w:r>
      <w:r>
        <w:rPr>
          <w:color w:val="000000"/>
          <w:spacing w:val="-15"/>
          <w:shd w:val="clear" w:color="auto" w:fill="FFE399"/>
        </w:rPr>
        <w:t xml:space="preserve"> </w:t>
      </w:r>
      <w:r>
        <w:rPr>
          <w:color w:val="000000"/>
          <w:spacing w:val="-2"/>
          <w:shd w:val="clear" w:color="auto" w:fill="FFE399"/>
        </w:rPr>
        <w:t>PEMANTIK</w:t>
      </w:r>
      <w:r>
        <w:rPr>
          <w:color w:val="000000"/>
          <w:shd w:val="clear" w:color="auto" w:fill="FFE399"/>
        </w:rPr>
        <w:tab/>
      </w:r>
    </w:p>
    <w:p w14:paraId="79258F1D">
      <w:pPr>
        <w:pStyle w:val="11"/>
        <w:numPr>
          <w:ilvl w:val="0"/>
          <w:numId w:val="47"/>
        </w:numPr>
        <w:tabs>
          <w:tab w:val="left" w:pos="1094"/>
        </w:tabs>
        <w:spacing w:before="43" w:after="0" w:line="276" w:lineRule="auto"/>
        <w:ind w:left="1094" w:right="1183" w:hanging="360"/>
        <w:jc w:val="left"/>
        <w:rPr>
          <w:sz w:val="24"/>
        </w:rPr>
      </w:pPr>
      <w:r>
        <w:rPr>
          <w:sz w:val="24"/>
        </w:rPr>
        <w:t>Apa</w:t>
      </w:r>
      <w:r>
        <w:rPr>
          <w:spacing w:val="33"/>
          <w:sz w:val="24"/>
        </w:rPr>
        <w:t xml:space="preserve"> </w:t>
      </w:r>
      <w:r>
        <w:rPr>
          <w:sz w:val="24"/>
        </w:rPr>
        <w:t>hal</w:t>
      </w:r>
      <w:r>
        <w:rPr>
          <w:spacing w:val="38"/>
          <w:sz w:val="24"/>
        </w:rPr>
        <w:t xml:space="preserve"> </w:t>
      </w:r>
      <w:r>
        <w:rPr>
          <w:sz w:val="24"/>
        </w:rPr>
        <w:t>yang</w:t>
      </w:r>
      <w:r>
        <w:rPr>
          <w:spacing w:val="38"/>
          <w:sz w:val="24"/>
        </w:rPr>
        <w:t xml:space="preserve"> </w:t>
      </w:r>
      <w:r>
        <w:rPr>
          <w:sz w:val="24"/>
        </w:rPr>
        <w:t>paling</w:t>
      </w:r>
      <w:r>
        <w:rPr>
          <w:spacing w:val="35"/>
          <w:sz w:val="24"/>
        </w:rPr>
        <w:t xml:space="preserve"> </w:t>
      </w:r>
      <w:r>
        <w:rPr>
          <w:sz w:val="24"/>
        </w:rPr>
        <w:t>kamu</w:t>
      </w:r>
      <w:r>
        <w:rPr>
          <w:spacing w:val="38"/>
          <w:sz w:val="24"/>
        </w:rPr>
        <w:t xml:space="preserve"> </w:t>
      </w:r>
      <w:r>
        <w:rPr>
          <w:sz w:val="24"/>
        </w:rPr>
        <w:t>ingat</w:t>
      </w:r>
      <w:r>
        <w:rPr>
          <w:spacing w:val="38"/>
          <w:sz w:val="24"/>
        </w:rPr>
        <w:t xml:space="preserve"> </w:t>
      </w:r>
      <w:r>
        <w:rPr>
          <w:sz w:val="24"/>
        </w:rPr>
        <w:t>dari</w:t>
      </w:r>
      <w:r>
        <w:rPr>
          <w:spacing w:val="37"/>
          <w:sz w:val="24"/>
        </w:rPr>
        <w:t xml:space="preserve"> </w:t>
      </w:r>
      <w:r>
        <w:rPr>
          <w:sz w:val="24"/>
        </w:rPr>
        <w:t>pembelajaran</w:t>
      </w:r>
      <w:r>
        <w:rPr>
          <w:spacing w:val="37"/>
          <w:sz w:val="24"/>
        </w:rPr>
        <w:t xml:space="preserve"> </w:t>
      </w:r>
      <w:r>
        <w:rPr>
          <w:sz w:val="24"/>
        </w:rPr>
        <w:t>tentang</w:t>
      </w:r>
      <w:r>
        <w:rPr>
          <w:spacing w:val="35"/>
          <w:sz w:val="24"/>
        </w:rPr>
        <w:t xml:space="preserve"> </w:t>
      </w:r>
      <w:r>
        <w:rPr>
          <w:sz w:val="24"/>
        </w:rPr>
        <w:t>keunikan</w:t>
      </w:r>
      <w:r>
        <w:rPr>
          <w:spacing w:val="38"/>
          <w:sz w:val="24"/>
        </w:rPr>
        <w:t xml:space="preserve"> </w:t>
      </w:r>
      <w:r>
        <w:rPr>
          <w:sz w:val="24"/>
        </w:rPr>
        <w:t>daerahmu? Mengapa hal itu berkesan?</w:t>
      </w:r>
    </w:p>
    <w:p w14:paraId="55925B34">
      <w:pPr>
        <w:pStyle w:val="11"/>
        <w:numPr>
          <w:ilvl w:val="0"/>
          <w:numId w:val="47"/>
        </w:numPr>
        <w:tabs>
          <w:tab w:val="left" w:pos="1094"/>
        </w:tabs>
        <w:spacing w:before="2" w:after="0" w:line="276" w:lineRule="auto"/>
        <w:ind w:left="1094" w:right="1268" w:hanging="360"/>
        <w:jc w:val="left"/>
        <w:rPr>
          <w:sz w:val="24"/>
        </w:rPr>
      </w:pPr>
      <w:r>
        <w:rPr>
          <w:sz w:val="24"/>
        </w:rPr>
        <w:t>Apa</w:t>
      </w:r>
      <w:r>
        <w:rPr>
          <w:spacing w:val="-5"/>
          <w:sz w:val="24"/>
        </w:rPr>
        <w:t xml:space="preserve"> </w:t>
      </w:r>
      <w:r>
        <w:rPr>
          <w:sz w:val="24"/>
        </w:rPr>
        <w:t>manfaat</w:t>
      </w:r>
      <w:r>
        <w:rPr>
          <w:spacing w:val="-3"/>
          <w:sz w:val="24"/>
        </w:rPr>
        <w:t xml:space="preserve"> </w:t>
      </w:r>
      <w:r>
        <w:rPr>
          <w:sz w:val="24"/>
        </w:rPr>
        <w:t>mengenal</w:t>
      </w:r>
      <w:r>
        <w:rPr>
          <w:spacing w:val="-3"/>
          <w:sz w:val="24"/>
        </w:rPr>
        <w:t xml:space="preserve"> </w:t>
      </w:r>
      <w:r>
        <w:rPr>
          <w:sz w:val="24"/>
        </w:rPr>
        <w:t>budaya</w:t>
      </w:r>
      <w:r>
        <w:rPr>
          <w:spacing w:val="-5"/>
          <w:sz w:val="24"/>
        </w:rPr>
        <w:t xml:space="preserve"> </w:t>
      </w:r>
      <w:r>
        <w:rPr>
          <w:sz w:val="24"/>
        </w:rPr>
        <w:t>dan</w:t>
      </w:r>
      <w:r>
        <w:rPr>
          <w:spacing w:val="-1"/>
          <w:sz w:val="24"/>
        </w:rPr>
        <w:t xml:space="preserve"> </w:t>
      </w:r>
      <w:r>
        <w:rPr>
          <w:sz w:val="24"/>
        </w:rPr>
        <w:t>cerita</w:t>
      </w:r>
      <w:r>
        <w:rPr>
          <w:spacing w:val="-2"/>
          <w:sz w:val="24"/>
        </w:rPr>
        <w:t xml:space="preserve"> </w:t>
      </w:r>
      <w:r>
        <w:rPr>
          <w:sz w:val="24"/>
        </w:rPr>
        <w:t>rakyat</w:t>
      </w:r>
      <w:r>
        <w:rPr>
          <w:spacing w:val="-3"/>
          <w:sz w:val="24"/>
        </w:rPr>
        <w:t xml:space="preserve"> </w:t>
      </w:r>
      <w:r>
        <w:rPr>
          <w:sz w:val="24"/>
        </w:rPr>
        <w:t>dari</w:t>
      </w:r>
      <w:r>
        <w:rPr>
          <w:spacing w:val="-3"/>
          <w:sz w:val="24"/>
        </w:rPr>
        <w:t xml:space="preserve"> </w:t>
      </w:r>
      <w:r>
        <w:rPr>
          <w:sz w:val="24"/>
        </w:rPr>
        <w:t>daerah</w:t>
      </w:r>
      <w:r>
        <w:rPr>
          <w:spacing w:val="-3"/>
          <w:sz w:val="24"/>
        </w:rPr>
        <w:t xml:space="preserve"> </w:t>
      </w:r>
      <w:r>
        <w:rPr>
          <w:sz w:val="24"/>
        </w:rPr>
        <w:t>tempat</w:t>
      </w:r>
      <w:r>
        <w:rPr>
          <w:spacing w:val="-3"/>
          <w:sz w:val="24"/>
        </w:rPr>
        <w:t xml:space="preserve"> </w:t>
      </w:r>
      <w:r>
        <w:rPr>
          <w:sz w:val="24"/>
        </w:rPr>
        <w:t>tinggalmu</w:t>
      </w:r>
      <w:r>
        <w:rPr>
          <w:spacing w:val="-3"/>
          <w:sz w:val="24"/>
        </w:rPr>
        <w:t xml:space="preserve"> </w:t>
      </w:r>
      <w:r>
        <w:rPr>
          <w:sz w:val="24"/>
        </w:rPr>
        <w:t>bagi kehidupanmu sehari-hari?</w:t>
      </w:r>
    </w:p>
    <w:p w14:paraId="4E47B904">
      <w:pPr>
        <w:pStyle w:val="11"/>
        <w:numPr>
          <w:ilvl w:val="0"/>
          <w:numId w:val="47"/>
        </w:numPr>
        <w:tabs>
          <w:tab w:val="left" w:pos="1094"/>
        </w:tabs>
        <w:spacing w:before="0" w:after="0" w:line="278" w:lineRule="auto"/>
        <w:ind w:left="1094" w:right="1191" w:hanging="360"/>
        <w:jc w:val="left"/>
        <w:rPr>
          <w:sz w:val="24"/>
        </w:rPr>
      </w:pPr>
      <w:r>
        <w:rPr>
          <w:sz w:val="24"/>
        </w:rPr>
        <w:t>Jika</w:t>
      </w:r>
      <w:r>
        <w:rPr>
          <w:spacing w:val="-3"/>
          <w:sz w:val="24"/>
        </w:rPr>
        <w:t xml:space="preserve"> </w:t>
      </w:r>
      <w:r>
        <w:rPr>
          <w:sz w:val="24"/>
        </w:rPr>
        <w:t>kamu</w:t>
      </w:r>
      <w:r>
        <w:rPr>
          <w:spacing w:val="-3"/>
          <w:sz w:val="24"/>
        </w:rPr>
        <w:t xml:space="preserve"> </w:t>
      </w:r>
      <w:r>
        <w:rPr>
          <w:sz w:val="24"/>
        </w:rPr>
        <w:t>diminta</w:t>
      </w:r>
      <w:r>
        <w:rPr>
          <w:spacing w:val="-3"/>
          <w:sz w:val="24"/>
        </w:rPr>
        <w:t xml:space="preserve"> </w:t>
      </w:r>
      <w:r>
        <w:rPr>
          <w:sz w:val="24"/>
        </w:rPr>
        <w:t>menceritakan</w:t>
      </w:r>
      <w:r>
        <w:rPr>
          <w:spacing w:val="-3"/>
          <w:sz w:val="24"/>
        </w:rPr>
        <w:t xml:space="preserve"> </w:t>
      </w:r>
      <w:r>
        <w:rPr>
          <w:sz w:val="24"/>
        </w:rPr>
        <w:t>kembali</w:t>
      </w:r>
      <w:r>
        <w:rPr>
          <w:spacing w:val="-3"/>
          <w:sz w:val="24"/>
        </w:rPr>
        <w:t xml:space="preserve"> </w:t>
      </w:r>
      <w:r>
        <w:rPr>
          <w:sz w:val="24"/>
        </w:rPr>
        <w:t>apa</w:t>
      </w:r>
      <w:r>
        <w:rPr>
          <w:spacing w:val="-4"/>
          <w:sz w:val="24"/>
        </w:rPr>
        <w:t xml:space="preserve"> </w:t>
      </w:r>
      <w:r>
        <w:rPr>
          <w:sz w:val="24"/>
        </w:rPr>
        <w:t>yang</w:t>
      </w:r>
      <w:r>
        <w:rPr>
          <w:spacing w:val="-3"/>
          <w:sz w:val="24"/>
        </w:rPr>
        <w:t xml:space="preserve"> </w:t>
      </w:r>
      <w:r>
        <w:rPr>
          <w:sz w:val="24"/>
        </w:rPr>
        <w:t>kamu</w:t>
      </w:r>
      <w:r>
        <w:rPr>
          <w:spacing w:val="-3"/>
          <w:sz w:val="24"/>
        </w:rPr>
        <w:t xml:space="preserve"> </w:t>
      </w:r>
      <w:r>
        <w:rPr>
          <w:sz w:val="24"/>
        </w:rPr>
        <w:t>pelajari</w:t>
      </w:r>
      <w:r>
        <w:rPr>
          <w:spacing w:val="-3"/>
          <w:sz w:val="24"/>
        </w:rPr>
        <w:t xml:space="preserve"> </w:t>
      </w:r>
      <w:r>
        <w:rPr>
          <w:sz w:val="24"/>
        </w:rPr>
        <w:t>kepada</w:t>
      </w:r>
      <w:r>
        <w:rPr>
          <w:spacing w:val="-4"/>
          <w:sz w:val="24"/>
        </w:rPr>
        <w:t xml:space="preserve"> </w:t>
      </w:r>
      <w:r>
        <w:rPr>
          <w:sz w:val="24"/>
        </w:rPr>
        <w:t>teman</w:t>
      </w:r>
      <w:r>
        <w:rPr>
          <w:spacing w:val="-3"/>
          <w:sz w:val="24"/>
        </w:rPr>
        <w:t xml:space="preserve"> </w:t>
      </w:r>
      <w:r>
        <w:rPr>
          <w:sz w:val="24"/>
        </w:rPr>
        <w:t>dari daerah lain, apa yang akan kamu ceritakan?</w:t>
      </w:r>
    </w:p>
    <w:p w14:paraId="2ED61484">
      <w:pPr>
        <w:pStyle w:val="11"/>
        <w:numPr>
          <w:ilvl w:val="0"/>
          <w:numId w:val="47"/>
        </w:numPr>
        <w:tabs>
          <w:tab w:val="left" w:pos="1094"/>
        </w:tabs>
        <w:spacing w:before="0" w:after="0" w:line="278" w:lineRule="auto"/>
        <w:ind w:left="1094" w:right="1238" w:hanging="360"/>
        <w:jc w:val="left"/>
        <w:rPr>
          <w:sz w:val="24"/>
        </w:rPr>
      </w:pPr>
      <w:r>
        <w:rPr>
          <w:sz w:val="24"/>
        </w:rPr>
        <w:t>Apa</w:t>
      </w:r>
      <w:r>
        <w:rPr>
          <w:spacing w:val="-5"/>
          <w:sz w:val="24"/>
        </w:rPr>
        <w:t xml:space="preserve"> </w:t>
      </w:r>
      <w:r>
        <w:rPr>
          <w:sz w:val="24"/>
        </w:rPr>
        <w:t>yang</w:t>
      </w:r>
      <w:r>
        <w:rPr>
          <w:spacing w:val="-3"/>
          <w:sz w:val="24"/>
        </w:rPr>
        <w:t xml:space="preserve"> </w:t>
      </w:r>
      <w:r>
        <w:rPr>
          <w:sz w:val="24"/>
        </w:rPr>
        <w:t>kamu</w:t>
      </w:r>
      <w:r>
        <w:rPr>
          <w:spacing w:val="-1"/>
          <w:sz w:val="24"/>
        </w:rPr>
        <w:t xml:space="preserve"> </w:t>
      </w:r>
      <w:r>
        <w:rPr>
          <w:sz w:val="24"/>
        </w:rPr>
        <w:t>rasakan</w:t>
      </w:r>
      <w:r>
        <w:rPr>
          <w:spacing w:val="-1"/>
          <w:sz w:val="24"/>
        </w:rPr>
        <w:t xml:space="preserve"> </w:t>
      </w:r>
      <w:r>
        <w:rPr>
          <w:sz w:val="24"/>
        </w:rPr>
        <w:t>saat</w:t>
      </w:r>
      <w:r>
        <w:rPr>
          <w:spacing w:val="-3"/>
          <w:sz w:val="24"/>
        </w:rPr>
        <w:t xml:space="preserve"> </w:t>
      </w:r>
      <w:r>
        <w:rPr>
          <w:sz w:val="24"/>
        </w:rPr>
        <w:t>belajar</w:t>
      </w:r>
      <w:r>
        <w:rPr>
          <w:spacing w:val="-3"/>
          <w:sz w:val="24"/>
        </w:rPr>
        <w:t xml:space="preserve"> </w:t>
      </w:r>
      <w:r>
        <w:rPr>
          <w:sz w:val="24"/>
        </w:rPr>
        <w:t>menggunakan</w:t>
      </w:r>
      <w:r>
        <w:rPr>
          <w:spacing w:val="-3"/>
          <w:sz w:val="24"/>
        </w:rPr>
        <w:t xml:space="preserve"> </w:t>
      </w:r>
      <w:r>
        <w:rPr>
          <w:sz w:val="24"/>
        </w:rPr>
        <w:t>video</w:t>
      </w:r>
      <w:r>
        <w:rPr>
          <w:spacing w:val="-3"/>
          <w:sz w:val="24"/>
        </w:rPr>
        <w:t xml:space="preserve"> </w:t>
      </w:r>
      <w:r>
        <w:rPr>
          <w:sz w:val="24"/>
        </w:rPr>
        <w:t>animasi</w:t>
      </w:r>
      <w:r>
        <w:rPr>
          <w:spacing w:val="-3"/>
          <w:sz w:val="24"/>
        </w:rPr>
        <w:t xml:space="preserve"> </w:t>
      </w:r>
      <w:r>
        <w:rPr>
          <w:sz w:val="24"/>
        </w:rPr>
        <w:t>dan</w:t>
      </w:r>
      <w:r>
        <w:rPr>
          <w:spacing w:val="-3"/>
          <w:sz w:val="24"/>
        </w:rPr>
        <w:t xml:space="preserve"> </w:t>
      </w:r>
      <w:r>
        <w:rPr>
          <w:sz w:val="24"/>
        </w:rPr>
        <w:t>LKPD</w:t>
      </w:r>
      <w:r>
        <w:rPr>
          <w:spacing w:val="-4"/>
          <w:sz w:val="24"/>
        </w:rPr>
        <w:t xml:space="preserve"> </w:t>
      </w:r>
      <w:r>
        <w:rPr>
          <w:sz w:val="24"/>
        </w:rPr>
        <w:t>secara berkelompok? Apa tantangannya?</w:t>
      </w:r>
    </w:p>
    <w:p w14:paraId="4D9184A5">
      <w:pPr>
        <w:pStyle w:val="11"/>
        <w:numPr>
          <w:ilvl w:val="0"/>
          <w:numId w:val="47"/>
        </w:numPr>
        <w:tabs>
          <w:tab w:val="left" w:pos="1094"/>
        </w:tabs>
        <w:spacing w:before="0" w:after="0" w:line="276" w:lineRule="auto"/>
        <w:ind w:left="1094" w:right="1316" w:hanging="360"/>
        <w:jc w:val="left"/>
        <w:rPr>
          <w:sz w:val="24"/>
        </w:rPr>
      </w:pPr>
      <w:r>
        <w:rPr>
          <w:sz w:val="24"/>
        </w:rPr>
        <w:t>Bagaimana</w:t>
      </w:r>
      <w:r>
        <w:rPr>
          <w:spacing w:val="-4"/>
          <w:sz w:val="24"/>
        </w:rPr>
        <w:t xml:space="preserve"> </w:t>
      </w:r>
      <w:r>
        <w:rPr>
          <w:sz w:val="24"/>
        </w:rPr>
        <w:t>kamu</w:t>
      </w:r>
      <w:r>
        <w:rPr>
          <w:spacing w:val="-4"/>
          <w:sz w:val="24"/>
        </w:rPr>
        <w:t xml:space="preserve"> </w:t>
      </w:r>
      <w:r>
        <w:rPr>
          <w:sz w:val="24"/>
        </w:rPr>
        <w:t>bisa</w:t>
      </w:r>
      <w:r>
        <w:rPr>
          <w:spacing w:val="-4"/>
          <w:sz w:val="24"/>
        </w:rPr>
        <w:t xml:space="preserve"> </w:t>
      </w:r>
      <w:r>
        <w:rPr>
          <w:sz w:val="24"/>
        </w:rPr>
        <w:t>menerapkan</w:t>
      </w:r>
      <w:r>
        <w:rPr>
          <w:spacing w:val="-4"/>
          <w:sz w:val="24"/>
        </w:rPr>
        <w:t xml:space="preserve"> </w:t>
      </w:r>
      <w:r>
        <w:rPr>
          <w:sz w:val="24"/>
        </w:rPr>
        <w:t>sikap</w:t>
      </w:r>
      <w:r>
        <w:rPr>
          <w:spacing w:val="-4"/>
          <w:sz w:val="24"/>
        </w:rPr>
        <w:t xml:space="preserve"> </w:t>
      </w:r>
      <w:r>
        <w:rPr>
          <w:sz w:val="24"/>
        </w:rPr>
        <w:t>jujur</w:t>
      </w:r>
      <w:r>
        <w:rPr>
          <w:spacing w:val="-4"/>
          <w:sz w:val="24"/>
        </w:rPr>
        <w:t xml:space="preserve"> </w:t>
      </w:r>
      <w:r>
        <w:rPr>
          <w:sz w:val="24"/>
        </w:rPr>
        <w:t>dan</w:t>
      </w:r>
      <w:r>
        <w:rPr>
          <w:spacing w:val="-4"/>
          <w:sz w:val="24"/>
        </w:rPr>
        <w:t xml:space="preserve"> </w:t>
      </w:r>
      <w:r>
        <w:rPr>
          <w:sz w:val="24"/>
        </w:rPr>
        <w:t>tanggung</w:t>
      </w:r>
      <w:r>
        <w:rPr>
          <w:spacing w:val="-4"/>
          <w:sz w:val="24"/>
        </w:rPr>
        <w:t xml:space="preserve"> </w:t>
      </w:r>
      <w:r>
        <w:rPr>
          <w:sz w:val="24"/>
        </w:rPr>
        <w:t>jawab</w:t>
      </w:r>
      <w:r>
        <w:rPr>
          <w:spacing w:val="-4"/>
          <w:sz w:val="24"/>
        </w:rPr>
        <w:t xml:space="preserve"> </w:t>
      </w:r>
      <w:r>
        <w:rPr>
          <w:sz w:val="24"/>
        </w:rPr>
        <w:t>dalam</w:t>
      </w:r>
      <w:r>
        <w:rPr>
          <w:spacing w:val="-4"/>
          <w:sz w:val="24"/>
        </w:rPr>
        <w:t xml:space="preserve"> </w:t>
      </w:r>
      <w:r>
        <w:rPr>
          <w:sz w:val="24"/>
        </w:rPr>
        <w:t>kegiatan evaluasi hari ini?</w:t>
      </w:r>
    </w:p>
    <w:p w14:paraId="0FBB5A4B">
      <w:pPr>
        <w:pStyle w:val="9"/>
        <w:spacing w:before="27"/>
      </w:pPr>
    </w:p>
    <w:p w14:paraId="0D74D1C0">
      <w:pPr>
        <w:pStyle w:val="5"/>
        <w:tabs>
          <w:tab w:val="left" w:pos="9326"/>
        </w:tabs>
        <w:spacing w:before="1"/>
      </w:pPr>
      <w:r>
        <w:rPr>
          <w:color w:val="000000"/>
          <w:spacing w:val="47"/>
          <w:shd w:val="clear" w:color="auto" w:fill="FFE399"/>
        </w:rPr>
        <w:t xml:space="preserve"> </w:t>
      </w:r>
      <w:r>
        <w:rPr>
          <w:color w:val="000000"/>
          <w:shd w:val="clear" w:color="auto" w:fill="FFE399"/>
        </w:rPr>
        <w:t>JJ. MODEL</w:t>
      </w:r>
      <w:r>
        <w:rPr>
          <w:color w:val="000000"/>
          <w:spacing w:val="-14"/>
          <w:shd w:val="clear" w:color="auto" w:fill="FFE399"/>
        </w:rPr>
        <w:t xml:space="preserve"> </w:t>
      </w:r>
      <w:r>
        <w:rPr>
          <w:color w:val="000000"/>
          <w:spacing w:val="-2"/>
          <w:shd w:val="clear" w:color="auto" w:fill="FFE399"/>
        </w:rPr>
        <w:t>PEMBELAJARAN</w:t>
      </w:r>
      <w:r>
        <w:rPr>
          <w:color w:val="000000"/>
          <w:shd w:val="clear" w:color="auto" w:fill="FFE399"/>
        </w:rPr>
        <w:tab/>
      </w:r>
    </w:p>
    <w:p w14:paraId="510ED25D">
      <w:pPr>
        <w:pStyle w:val="11"/>
        <w:numPr>
          <w:ilvl w:val="0"/>
          <w:numId w:val="48"/>
        </w:numPr>
        <w:tabs>
          <w:tab w:val="left" w:pos="1156"/>
        </w:tabs>
        <w:spacing w:before="40" w:after="0" w:line="240" w:lineRule="auto"/>
        <w:ind w:left="1156" w:right="0" w:hanging="359"/>
        <w:jc w:val="left"/>
        <w:rPr>
          <w:sz w:val="24"/>
        </w:rPr>
      </w:pPr>
      <w:r>
        <w:rPr>
          <w:sz w:val="24"/>
        </w:rPr>
        <w:t>Model</w:t>
      </w:r>
      <w:r>
        <w:rPr>
          <w:spacing w:val="-8"/>
          <w:sz w:val="24"/>
        </w:rPr>
        <w:t xml:space="preserve"> </w:t>
      </w:r>
      <w:r>
        <w:rPr>
          <w:sz w:val="24"/>
        </w:rPr>
        <w:t>pembelajaran</w:t>
      </w:r>
      <w:r>
        <w:rPr>
          <w:spacing w:val="68"/>
          <w:w w:val="150"/>
          <w:sz w:val="24"/>
        </w:rPr>
        <w:t xml:space="preserve"> </w:t>
      </w:r>
      <w:r>
        <w:rPr>
          <w:sz w:val="24"/>
        </w:rPr>
        <w:t>: Discovery</w:t>
      </w:r>
      <w:r>
        <w:rPr>
          <w:spacing w:val="-2"/>
          <w:sz w:val="24"/>
        </w:rPr>
        <w:t xml:space="preserve"> </w:t>
      </w:r>
      <w:r>
        <w:rPr>
          <w:sz w:val="24"/>
        </w:rPr>
        <w:t>Learning</w:t>
      </w:r>
      <w:r>
        <w:rPr>
          <w:spacing w:val="-1"/>
          <w:sz w:val="24"/>
        </w:rPr>
        <w:t xml:space="preserve"> </w:t>
      </w:r>
      <w:r>
        <w:rPr>
          <w:sz w:val="24"/>
        </w:rPr>
        <w:t>berbantuan</w:t>
      </w:r>
      <w:r>
        <w:rPr>
          <w:spacing w:val="-2"/>
          <w:sz w:val="24"/>
        </w:rPr>
        <w:t xml:space="preserve"> </w:t>
      </w:r>
      <w:r>
        <w:rPr>
          <w:sz w:val="24"/>
        </w:rPr>
        <w:t>media</w:t>
      </w:r>
      <w:r>
        <w:rPr>
          <w:spacing w:val="-2"/>
          <w:sz w:val="24"/>
        </w:rPr>
        <w:t xml:space="preserve"> </w:t>
      </w:r>
      <w:r>
        <w:rPr>
          <w:sz w:val="24"/>
        </w:rPr>
        <w:t xml:space="preserve">digital </w:t>
      </w:r>
      <w:r>
        <w:rPr>
          <w:spacing w:val="-2"/>
          <w:sz w:val="24"/>
        </w:rPr>
        <w:t>(Canva)</w:t>
      </w:r>
    </w:p>
    <w:p w14:paraId="0DB55A71">
      <w:pPr>
        <w:pStyle w:val="11"/>
        <w:numPr>
          <w:ilvl w:val="0"/>
          <w:numId w:val="48"/>
        </w:numPr>
        <w:tabs>
          <w:tab w:val="left" w:pos="1156"/>
        </w:tabs>
        <w:spacing w:before="41" w:after="0" w:line="240" w:lineRule="auto"/>
        <w:ind w:left="1156" w:right="0" w:hanging="359"/>
        <w:jc w:val="left"/>
        <w:rPr>
          <w:sz w:val="24"/>
        </w:rPr>
      </w:pPr>
      <w:r>
        <w:rPr>
          <w:sz w:val="24"/>
        </w:rPr>
        <w:t>Metode</w:t>
      </w:r>
      <w:r>
        <w:rPr>
          <w:spacing w:val="-5"/>
          <w:sz w:val="24"/>
        </w:rPr>
        <w:t xml:space="preserve"> </w:t>
      </w:r>
      <w:r>
        <w:rPr>
          <w:sz w:val="24"/>
        </w:rPr>
        <w:t>pembelajaran</w:t>
      </w:r>
      <w:r>
        <w:rPr>
          <w:spacing w:val="-6"/>
          <w:sz w:val="24"/>
        </w:rPr>
        <w:t xml:space="preserve"> </w:t>
      </w:r>
      <w:r>
        <w:rPr>
          <w:sz w:val="24"/>
        </w:rPr>
        <w:t>:</w:t>
      </w:r>
      <w:r>
        <w:rPr>
          <w:spacing w:val="-4"/>
          <w:sz w:val="24"/>
        </w:rPr>
        <w:t xml:space="preserve"> </w:t>
      </w:r>
      <w:r>
        <w:rPr>
          <w:sz w:val="24"/>
        </w:rPr>
        <w:t>Observasi</w:t>
      </w:r>
      <w:r>
        <w:rPr>
          <w:spacing w:val="-1"/>
          <w:sz w:val="24"/>
        </w:rPr>
        <w:t xml:space="preserve"> </w:t>
      </w:r>
      <w:r>
        <w:rPr>
          <w:sz w:val="24"/>
        </w:rPr>
        <w:t>dan</w:t>
      </w:r>
      <w:r>
        <w:rPr>
          <w:spacing w:val="-5"/>
          <w:sz w:val="24"/>
        </w:rPr>
        <w:t xml:space="preserve"> </w:t>
      </w:r>
      <w:r>
        <w:rPr>
          <w:sz w:val="24"/>
        </w:rPr>
        <w:t>pencatatan</w:t>
      </w:r>
      <w:r>
        <w:rPr>
          <w:spacing w:val="-1"/>
          <w:sz w:val="24"/>
        </w:rPr>
        <w:t xml:space="preserve"> </w:t>
      </w:r>
      <w:r>
        <w:rPr>
          <w:spacing w:val="-4"/>
          <w:sz w:val="24"/>
        </w:rPr>
        <w:t>data</w:t>
      </w:r>
    </w:p>
    <w:p w14:paraId="0E96E784">
      <w:pPr>
        <w:pStyle w:val="11"/>
        <w:numPr>
          <w:ilvl w:val="0"/>
          <w:numId w:val="48"/>
        </w:numPr>
        <w:tabs>
          <w:tab w:val="left" w:pos="1156"/>
          <w:tab w:val="left" w:pos="3295"/>
        </w:tabs>
        <w:spacing w:before="41" w:after="0" w:line="240" w:lineRule="auto"/>
        <w:ind w:left="1156" w:right="0" w:hanging="359"/>
        <w:jc w:val="left"/>
        <w:rPr>
          <w:b/>
          <w:sz w:val="24"/>
        </w:rPr>
      </w:pPr>
      <w:r>
        <w:rPr>
          <w:spacing w:val="-2"/>
          <w:sz w:val="24"/>
        </w:rPr>
        <w:t>Pendekatan</w:t>
      </w:r>
      <w:r>
        <w:rPr>
          <w:sz w:val="24"/>
        </w:rPr>
        <w:tab/>
      </w:r>
      <w:r>
        <w:rPr>
          <w:sz w:val="24"/>
        </w:rPr>
        <w:t xml:space="preserve">: </w:t>
      </w:r>
      <w:r>
        <w:rPr>
          <w:b/>
          <w:spacing w:val="-2"/>
          <w:sz w:val="24"/>
        </w:rPr>
        <w:t>Saintifik</w:t>
      </w:r>
    </w:p>
    <w:p w14:paraId="2A35D11F">
      <w:pPr>
        <w:pStyle w:val="9"/>
        <w:spacing w:before="124"/>
        <w:rPr>
          <w:b/>
          <w:sz w:val="20"/>
        </w:rPr>
      </w:pPr>
    </w:p>
    <w:tbl>
      <w:tblPr>
        <w:tblStyle w:val="8"/>
        <w:tblW w:w="0" w:type="auto"/>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3"/>
      </w:tblGrid>
      <w:tr w14:paraId="7B9CF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9017" w:type="dxa"/>
            <w:gridSpan w:val="3"/>
            <w:tcBorders>
              <w:top w:val="nil"/>
              <w:left w:val="nil"/>
              <w:right w:val="nil"/>
            </w:tcBorders>
            <w:shd w:val="clear" w:color="auto" w:fill="FFE399"/>
          </w:tcPr>
          <w:p w14:paraId="5DBE920E">
            <w:pPr>
              <w:pStyle w:val="12"/>
              <w:tabs>
                <w:tab w:val="left" w:pos="832"/>
              </w:tabs>
              <w:spacing w:line="273" w:lineRule="exact"/>
              <w:ind w:left="112"/>
              <w:rPr>
                <w:b/>
                <w:sz w:val="24"/>
              </w:rPr>
            </w:pPr>
            <w:r>
              <w:rPr>
                <w:b/>
                <w:spacing w:val="-5"/>
                <w:sz w:val="24"/>
              </w:rPr>
              <w:t>KK.</w:t>
            </w:r>
            <w:r>
              <w:rPr>
                <w:b/>
                <w:sz w:val="24"/>
              </w:rPr>
              <w:tab/>
            </w:r>
            <w:r>
              <w:rPr>
                <w:b/>
                <w:sz w:val="24"/>
              </w:rPr>
              <w:t>LANGKAH</w:t>
            </w:r>
            <w:r>
              <w:rPr>
                <w:b/>
                <w:spacing w:val="-6"/>
                <w:sz w:val="24"/>
              </w:rPr>
              <w:t xml:space="preserve"> </w:t>
            </w:r>
            <w:r>
              <w:rPr>
                <w:b/>
                <w:spacing w:val="-2"/>
                <w:sz w:val="24"/>
              </w:rPr>
              <w:t>PEMBELAJARAN</w:t>
            </w:r>
          </w:p>
        </w:tc>
      </w:tr>
      <w:tr w14:paraId="764E5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017" w:type="dxa"/>
            <w:gridSpan w:val="3"/>
            <w:shd w:val="clear" w:color="auto" w:fill="BD8F00"/>
          </w:tcPr>
          <w:p w14:paraId="46498AD0">
            <w:pPr>
              <w:pStyle w:val="12"/>
              <w:spacing w:line="271" w:lineRule="exact"/>
              <w:ind w:left="5" w:right="44"/>
              <w:jc w:val="center"/>
              <w:rPr>
                <w:b/>
                <w:sz w:val="24"/>
              </w:rPr>
            </w:pPr>
            <w:r>
              <w:rPr>
                <w:b/>
                <w:color w:val="FFFFFF"/>
                <w:spacing w:val="-2"/>
                <w:sz w:val="24"/>
              </w:rPr>
              <w:t>PERTEMUAN</w:t>
            </w:r>
            <w:r>
              <w:rPr>
                <w:b/>
                <w:color w:val="FFFFFF"/>
                <w:spacing w:val="1"/>
                <w:sz w:val="24"/>
              </w:rPr>
              <w:t xml:space="preserve"> </w:t>
            </w:r>
            <w:r>
              <w:rPr>
                <w:b/>
                <w:color w:val="FFFFFF"/>
                <w:spacing w:val="-2"/>
                <w:sz w:val="24"/>
              </w:rPr>
              <w:t>KELIMA</w:t>
            </w:r>
            <w:r>
              <w:rPr>
                <w:b/>
                <w:color w:val="FFFFFF"/>
                <w:spacing w:val="2"/>
                <w:sz w:val="24"/>
              </w:rPr>
              <w:t xml:space="preserve"> </w:t>
            </w:r>
            <w:r>
              <w:rPr>
                <w:b/>
                <w:color w:val="FFFFFF"/>
                <w:spacing w:val="-2"/>
                <w:sz w:val="24"/>
              </w:rPr>
              <w:t>(KE-</w:t>
            </w:r>
            <w:r>
              <w:rPr>
                <w:b/>
                <w:color w:val="FFFFFF"/>
                <w:spacing w:val="-5"/>
                <w:sz w:val="24"/>
              </w:rPr>
              <w:t>5)</w:t>
            </w:r>
          </w:p>
        </w:tc>
      </w:tr>
      <w:tr w14:paraId="0C489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519" w:type="dxa"/>
            <w:shd w:val="clear" w:color="auto" w:fill="FFD966"/>
          </w:tcPr>
          <w:p w14:paraId="4BC6B761">
            <w:pPr>
              <w:pStyle w:val="12"/>
              <w:spacing w:before="157"/>
              <w:ind w:left="1" w:right="42"/>
              <w:jc w:val="center"/>
              <w:rPr>
                <w:b/>
                <w:sz w:val="24"/>
              </w:rPr>
            </w:pPr>
            <w:r>
              <w:rPr>
                <w:b/>
                <w:spacing w:val="-2"/>
                <w:sz w:val="24"/>
              </w:rPr>
              <w:t>Tahapan</w:t>
            </w:r>
          </w:p>
        </w:tc>
        <w:tc>
          <w:tcPr>
            <w:tcW w:w="5725" w:type="dxa"/>
            <w:shd w:val="clear" w:color="auto" w:fill="FFD966"/>
          </w:tcPr>
          <w:p w14:paraId="27B90650">
            <w:pPr>
              <w:pStyle w:val="12"/>
              <w:spacing w:line="273" w:lineRule="exact"/>
              <w:ind w:right="44"/>
              <w:jc w:val="center"/>
              <w:rPr>
                <w:b/>
                <w:sz w:val="24"/>
              </w:rPr>
            </w:pPr>
            <w:r>
              <w:rPr>
                <w:b/>
                <w:spacing w:val="-2"/>
                <w:sz w:val="24"/>
              </w:rPr>
              <w:t>Kegiatan</w:t>
            </w:r>
          </w:p>
        </w:tc>
        <w:tc>
          <w:tcPr>
            <w:tcW w:w="1773" w:type="dxa"/>
            <w:shd w:val="clear" w:color="auto" w:fill="FFD966"/>
          </w:tcPr>
          <w:p w14:paraId="1B7F618D">
            <w:pPr>
              <w:pStyle w:val="12"/>
              <w:spacing w:line="273" w:lineRule="exact"/>
              <w:ind w:left="470"/>
              <w:rPr>
                <w:b/>
                <w:sz w:val="24"/>
              </w:rPr>
            </w:pPr>
            <w:r>
              <w:rPr>
                <w:b/>
                <w:spacing w:val="-2"/>
                <w:sz w:val="24"/>
              </w:rPr>
              <w:t>Alokasi</w:t>
            </w:r>
          </w:p>
          <w:p w14:paraId="1B361BA9">
            <w:pPr>
              <w:pStyle w:val="12"/>
              <w:spacing w:before="43"/>
              <w:ind w:left="516"/>
              <w:rPr>
                <w:b/>
                <w:sz w:val="24"/>
              </w:rPr>
            </w:pPr>
            <w:r>
              <w:rPr>
                <w:b/>
                <w:spacing w:val="-2"/>
                <w:sz w:val="24"/>
              </w:rPr>
              <w:t>Waktu</w:t>
            </w:r>
          </w:p>
        </w:tc>
      </w:tr>
      <w:tr w14:paraId="2B27B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2" w:hRule="atLeast"/>
        </w:trPr>
        <w:tc>
          <w:tcPr>
            <w:tcW w:w="1519" w:type="dxa"/>
          </w:tcPr>
          <w:p w14:paraId="1D294DE6">
            <w:pPr>
              <w:pStyle w:val="12"/>
              <w:rPr>
                <w:b/>
                <w:sz w:val="24"/>
              </w:rPr>
            </w:pPr>
          </w:p>
          <w:p w14:paraId="386A62D3">
            <w:pPr>
              <w:pStyle w:val="12"/>
              <w:spacing w:before="238"/>
              <w:rPr>
                <w:b/>
                <w:sz w:val="24"/>
              </w:rPr>
            </w:pPr>
          </w:p>
          <w:p w14:paraId="6A3E07A7">
            <w:pPr>
              <w:pStyle w:val="12"/>
              <w:spacing w:before="1"/>
              <w:ind w:right="42"/>
              <w:jc w:val="center"/>
              <w:rPr>
                <w:sz w:val="24"/>
              </w:rPr>
            </w:pPr>
            <w:r>
              <w:rPr>
                <w:spacing w:val="-2"/>
                <w:sz w:val="24"/>
              </w:rPr>
              <w:t>Pendahuluan</w:t>
            </w:r>
          </w:p>
        </w:tc>
        <w:tc>
          <w:tcPr>
            <w:tcW w:w="5725" w:type="dxa"/>
          </w:tcPr>
          <w:p w14:paraId="793F7CC2">
            <w:pPr>
              <w:pStyle w:val="12"/>
              <w:numPr>
                <w:ilvl w:val="0"/>
                <w:numId w:val="49"/>
              </w:numPr>
              <w:tabs>
                <w:tab w:val="left" w:pos="437"/>
                <w:tab w:val="left" w:pos="473"/>
              </w:tabs>
              <w:spacing w:before="0" w:after="0" w:line="278" w:lineRule="auto"/>
              <w:ind w:left="473" w:right="158" w:hanging="363"/>
              <w:jc w:val="left"/>
              <w:rPr>
                <w:sz w:val="24"/>
              </w:rPr>
            </w:pPr>
            <w:r>
              <w:rPr>
                <w:sz w:val="24"/>
              </w:rPr>
              <w:t xml:space="preserve">Guru membuka pembelajaran dengan mengucapkan </w:t>
            </w:r>
            <w:r>
              <w:rPr>
                <w:spacing w:val="-2"/>
                <w:sz w:val="24"/>
              </w:rPr>
              <w:t>salam.</w:t>
            </w:r>
          </w:p>
          <w:p w14:paraId="268AA622">
            <w:pPr>
              <w:pStyle w:val="12"/>
              <w:numPr>
                <w:ilvl w:val="0"/>
                <w:numId w:val="49"/>
              </w:numPr>
              <w:tabs>
                <w:tab w:val="left" w:pos="456"/>
                <w:tab w:val="left" w:pos="473"/>
              </w:tabs>
              <w:spacing w:before="0" w:after="0" w:line="276" w:lineRule="auto"/>
              <w:ind w:left="473" w:right="140" w:hanging="363"/>
              <w:jc w:val="left"/>
              <w:rPr>
                <w:sz w:val="24"/>
              </w:rPr>
            </w:pPr>
            <w:r>
              <w:rPr>
                <w:sz w:val="24"/>
              </w:rPr>
              <w:t>Guru</w:t>
            </w:r>
            <w:r>
              <w:rPr>
                <w:spacing w:val="-15"/>
                <w:sz w:val="24"/>
              </w:rPr>
              <w:t xml:space="preserve"> </w:t>
            </w:r>
            <w:r>
              <w:rPr>
                <w:sz w:val="24"/>
              </w:rPr>
              <w:t>meminta</w:t>
            </w:r>
            <w:r>
              <w:rPr>
                <w:spacing w:val="-16"/>
                <w:sz w:val="24"/>
              </w:rPr>
              <w:t xml:space="preserve"> </w:t>
            </w:r>
            <w:r>
              <w:rPr>
                <w:sz w:val="24"/>
              </w:rPr>
              <w:t>seorang</w:t>
            </w:r>
            <w:r>
              <w:rPr>
                <w:spacing w:val="-15"/>
                <w:sz w:val="24"/>
              </w:rPr>
              <w:t xml:space="preserve"> </w:t>
            </w:r>
            <w:r>
              <w:rPr>
                <w:sz w:val="24"/>
              </w:rPr>
              <w:t>peserta</w:t>
            </w:r>
            <w:r>
              <w:rPr>
                <w:spacing w:val="-15"/>
                <w:sz w:val="24"/>
              </w:rPr>
              <w:t xml:space="preserve"> </w:t>
            </w:r>
            <w:r>
              <w:rPr>
                <w:sz w:val="24"/>
              </w:rPr>
              <w:t>didik</w:t>
            </w:r>
            <w:r>
              <w:rPr>
                <w:spacing w:val="-15"/>
                <w:sz w:val="24"/>
              </w:rPr>
              <w:t xml:space="preserve"> </w:t>
            </w:r>
            <w:r>
              <w:rPr>
                <w:sz w:val="24"/>
              </w:rPr>
              <w:t>untuk</w:t>
            </w:r>
            <w:r>
              <w:rPr>
                <w:spacing w:val="-15"/>
                <w:sz w:val="24"/>
              </w:rPr>
              <w:t xml:space="preserve"> </w:t>
            </w:r>
            <w:r>
              <w:rPr>
                <w:sz w:val="24"/>
              </w:rPr>
              <w:t>memimpin doa sesuai agama dan kepercayaan masing-masing.</w:t>
            </w:r>
          </w:p>
          <w:p w14:paraId="06B273DE">
            <w:pPr>
              <w:pStyle w:val="12"/>
              <w:numPr>
                <w:ilvl w:val="0"/>
                <w:numId w:val="49"/>
              </w:numPr>
              <w:tabs>
                <w:tab w:val="left" w:pos="492"/>
              </w:tabs>
              <w:spacing w:before="0" w:after="0" w:line="275" w:lineRule="exact"/>
              <w:ind w:left="492" w:right="0" w:hanging="381"/>
              <w:jc w:val="left"/>
              <w:rPr>
                <w:sz w:val="24"/>
              </w:rPr>
            </w:pPr>
            <w:r>
              <w:rPr>
                <w:spacing w:val="-2"/>
                <w:sz w:val="24"/>
              </w:rPr>
              <w:t>Guru</w:t>
            </w:r>
            <w:r>
              <w:rPr>
                <w:spacing w:val="-6"/>
                <w:sz w:val="24"/>
              </w:rPr>
              <w:t xml:space="preserve"> </w:t>
            </w:r>
            <w:r>
              <w:rPr>
                <w:spacing w:val="-2"/>
                <w:sz w:val="24"/>
              </w:rPr>
              <w:t>mengecek</w:t>
            </w:r>
            <w:r>
              <w:rPr>
                <w:spacing w:val="-5"/>
                <w:sz w:val="24"/>
              </w:rPr>
              <w:t xml:space="preserve"> </w:t>
            </w:r>
            <w:r>
              <w:rPr>
                <w:spacing w:val="-2"/>
                <w:sz w:val="24"/>
              </w:rPr>
              <w:t>kehadiran</w:t>
            </w:r>
            <w:r>
              <w:rPr>
                <w:spacing w:val="-6"/>
                <w:sz w:val="24"/>
              </w:rPr>
              <w:t xml:space="preserve"> </w:t>
            </w:r>
            <w:r>
              <w:rPr>
                <w:spacing w:val="-2"/>
                <w:sz w:val="24"/>
              </w:rPr>
              <w:t>siswa</w:t>
            </w:r>
            <w:r>
              <w:rPr>
                <w:spacing w:val="-7"/>
                <w:sz w:val="24"/>
              </w:rPr>
              <w:t xml:space="preserve"> </w:t>
            </w:r>
            <w:r>
              <w:rPr>
                <w:spacing w:val="-2"/>
                <w:sz w:val="24"/>
              </w:rPr>
              <w:t>sembari</w:t>
            </w:r>
            <w:r>
              <w:rPr>
                <w:spacing w:val="-5"/>
                <w:sz w:val="24"/>
              </w:rPr>
              <w:t xml:space="preserve"> </w:t>
            </w:r>
            <w:r>
              <w:rPr>
                <w:spacing w:val="-2"/>
                <w:sz w:val="24"/>
              </w:rPr>
              <w:t>menanyakan</w:t>
            </w:r>
          </w:p>
          <w:p w14:paraId="4DD10EE3">
            <w:pPr>
              <w:pStyle w:val="12"/>
              <w:spacing w:before="33"/>
              <w:ind w:left="473"/>
              <w:rPr>
                <w:sz w:val="24"/>
              </w:rPr>
            </w:pPr>
            <w:r>
              <w:rPr>
                <w:sz w:val="24"/>
              </w:rPr>
              <w:t>kabar</w:t>
            </w:r>
            <w:r>
              <w:rPr>
                <w:spacing w:val="-6"/>
                <w:sz w:val="24"/>
              </w:rPr>
              <w:t xml:space="preserve"> </w:t>
            </w:r>
            <w:r>
              <w:rPr>
                <w:spacing w:val="-2"/>
                <w:sz w:val="24"/>
              </w:rPr>
              <w:t>siswa.</w:t>
            </w:r>
          </w:p>
        </w:tc>
        <w:tc>
          <w:tcPr>
            <w:tcW w:w="1773" w:type="dxa"/>
          </w:tcPr>
          <w:p w14:paraId="32473964">
            <w:pPr>
              <w:pStyle w:val="12"/>
              <w:rPr>
                <w:b/>
                <w:sz w:val="24"/>
              </w:rPr>
            </w:pPr>
          </w:p>
          <w:p w14:paraId="70C59E59">
            <w:pPr>
              <w:pStyle w:val="12"/>
              <w:spacing w:before="238"/>
              <w:rPr>
                <w:b/>
                <w:sz w:val="24"/>
              </w:rPr>
            </w:pPr>
          </w:p>
          <w:p w14:paraId="0B1C0741">
            <w:pPr>
              <w:pStyle w:val="12"/>
              <w:spacing w:before="1"/>
              <w:ind w:left="434"/>
              <w:rPr>
                <w:sz w:val="24"/>
              </w:rPr>
            </w:pPr>
            <w:r>
              <w:rPr>
                <w:sz w:val="24"/>
              </w:rPr>
              <w:t>10</w:t>
            </w:r>
            <w:r>
              <w:rPr>
                <w:spacing w:val="-2"/>
                <w:sz w:val="24"/>
              </w:rPr>
              <w:t xml:space="preserve"> menit</w:t>
            </w:r>
          </w:p>
        </w:tc>
      </w:tr>
    </w:tbl>
    <w:p w14:paraId="3E4EAEB2">
      <w:pPr>
        <w:pStyle w:val="12"/>
        <w:spacing w:after="0"/>
        <w:rPr>
          <w:sz w:val="24"/>
        </w:rPr>
        <w:sectPr>
          <w:pgSz w:w="11920" w:h="16850"/>
          <w:pgMar w:top="980" w:right="425" w:bottom="280" w:left="1133" w:header="715" w:footer="0" w:gutter="0"/>
          <w:cols w:space="720" w:num="1"/>
        </w:sectPr>
      </w:pPr>
    </w:p>
    <w:p w14:paraId="20B21740">
      <w:pPr>
        <w:pStyle w:val="9"/>
        <w:spacing w:before="226" w:after="1"/>
        <w:rPr>
          <w:b/>
          <w:sz w:val="20"/>
        </w:rPr>
      </w:pPr>
    </w:p>
    <w:tbl>
      <w:tblPr>
        <w:tblStyle w:val="8"/>
        <w:tblW w:w="0" w:type="auto"/>
        <w:tblInd w:w="3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9"/>
        <w:gridCol w:w="5725"/>
        <w:gridCol w:w="1776"/>
      </w:tblGrid>
      <w:tr w14:paraId="5FD9E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2" w:hRule="atLeast"/>
        </w:trPr>
        <w:tc>
          <w:tcPr>
            <w:tcW w:w="1519" w:type="dxa"/>
          </w:tcPr>
          <w:p w14:paraId="68D24229">
            <w:pPr>
              <w:pStyle w:val="12"/>
              <w:rPr>
                <w:sz w:val="24"/>
              </w:rPr>
            </w:pPr>
          </w:p>
        </w:tc>
        <w:tc>
          <w:tcPr>
            <w:tcW w:w="5725" w:type="dxa"/>
          </w:tcPr>
          <w:p w14:paraId="611ED880">
            <w:pPr>
              <w:pStyle w:val="12"/>
              <w:numPr>
                <w:ilvl w:val="0"/>
                <w:numId w:val="50"/>
              </w:numPr>
              <w:tabs>
                <w:tab w:val="left" w:pos="446"/>
                <w:tab w:val="left" w:pos="473"/>
              </w:tabs>
              <w:spacing w:before="0" w:after="0" w:line="276" w:lineRule="auto"/>
              <w:ind w:left="473" w:right="92" w:hanging="363"/>
              <w:jc w:val="both"/>
              <w:rPr>
                <w:sz w:val="24"/>
              </w:rPr>
            </w:pPr>
            <w:r>
              <w:rPr>
                <w:sz w:val="24"/>
              </w:rPr>
              <w:t>Guru melakukan Ice</w:t>
            </w:r>
            <w:r>
              <w:rPr>
                <w:spacing w:val="-3"/>
                <w:sz w:val="24"/>
              </w:rPr>
              <w:t xml:space="preserve"> </w:t>
            </w:r>
            <w:r>
              <w:rPr>
                <w:sz w:val="24"/>
              </w:rPr>
              <w:t>breaking bisa</w:t>
            </w:r>
            <w:r>
              <w:rPr>
                <w:spacing w:val="-3"/>
                <w:sz w:val="24"/>
              </w:rPr>
              <w:t xml:space="preserve"> </w:t>
            </w:r>
            <w:r>
              <w:rPr>
                <w:sz w:val="24"/>
              </w:rPr>
              <w:t>dengan bernyanyi, tepuk-tepukan,</w:t>
            </w:r>
            <w:r>
              <w:rPr>
                <w:spacing w:val="-12"/>
                <w:sz w:val="24"/>
              </w:rPr>
              <w:t xml:space="preserve"> </w:t>
            </w:r>
            <w:r>
              <w:rPr>
                <w:sz w:val="24"/>
              </w:rPr>
              <w:t>permainan</w:t>
            </w:r>
            <w:r>
              <w:rPr>
                <w:spacing w:val="-12"/>
                <w:sz w:val="24"/>
              </w:rPr>
              <w:t xml:space="preserve"> </w:t>
            </w:r>
            <w:r>
              <w:rPr>
                <w:sz w:val="24"/>
              </w:rPr>
              <w:t>atau</w:t>
            </w:r>
            <w:r>
              <w:rPr>
                <w:spacing w:val="-12"/>
                <w:sz w:val="24"/>
              </w:rPr>
              <w:t xml:space="preserve"> </w:t>
            </w:r>
            <w:r>
              <w:rPr>
                <w:sz w:val="24"/>
              </w:rPr>
              <w:t>apa</w:t>
            </w:r>
            <w:r>
              <w:rPr>
                <w:spacing w:val="-12"/>
                <w:sz w:val="24"/>
              </w:rPr>
              <w:t xml:space="preserve"> </w:t>
            </w:r>
            <w:r>
              <w:rPr>
                <w:sz w:val="24"/>
              </w:rPr>
              <w:t>saja</w:t>
            </w:r>
            <w:r>
              <w:rPr>
                <w:spacing w:val="-12"/>
                <w:sz w:val="24"/>
              </w:rPr>
              <w:t xml:space="preserve"> </w:t>
            </w:r>
            <w:r>
              <w:rPr>
                <w:sz w:val="24"/>
              </w:rPr>
              <w:t>yang</w:t>
            </w:r>
            <w:r>
              <w:rPr>
                <w:spacing w:val="-12"/>
                <w:sz w:val="24"/>
              </w:rPr>
              <w:t xml:space="preserve"> </w:t>
            </w:r>
            <w:r>
              <w:rPr>
                <w:sz w:val="24"/>
              </w:rPr>
              <w:t>dikuasai guru yang dapat memberikan semangat belajar.</w:t>
            </w:r>
          </w:p>
          <w:p w14:paraId="58332CBA">
            <w:pPr>
              <w:pStyle w:val="12"/>
              <w:numPr>
                <w:ilvl w:val="0"/>
                <w:numId w:val="50"/>
              </w:numPr>
              <w:tabs>
                <w:tab w:val="left" w:pos="446"/>
                <w:tab w:val="left" w:pos="473"/>
              </w:tabs>
              <w:spacing w:before="0" w:after="0" w:line="276" w:lineRule="auto"/>
              <w:ind w:left="473" w:right="92" w:hanging="363"/>
              <w:jc w:val="both"/>
              <w:rPr>
                <w:sz w:val="24"/>
              </w:rPr>
            </w:pPr>
            <w:r>
              <w:rPr>
                <w:sz w:val="24"/>
              </w:rPr>
              <w:t>Guru</w:t>
            </w:r>
            <w:r>
              <w:rPr>
                <w:spacing w:val="-5"/>
                <w:sz w:val="24"/>
              </w:rPr>
              <w:t xml:space="preserve"> </w:t>
            </w:r>
            <w:r>
              <w:rPr>
                <w:sz w:val="24"/>
              </w:rPr>
              <w:t>menyapa</w:t>
            </w:r>
            <w:r>
              <w:rPr>
                <w:spacing w:val="-6"/>
                <w:sz w:val="24"/>
              </w:rPr>
              <w:t xml:space="preserve"> </w:t>
            </w:r>
            <w:r>
              <w:rPr>
                <w:sz w:val="24"/>
              </w:rPr>
              <w:t>siswa</w:t>
            </w:r>
            <w:r>
              <w:rPr>
                <w:spacing w:val="-6"/>
                <w:sz w:val="24"/>
              </w:rPr>
              <w:t xml:space="preserve"> </w:t>
            </w:r>
            <w:r>
              <w:rPr>
                <w:sz w:val="24"/>
              </w:rPr>
              <w:t>dan</w:t>
            </w:r>
            <w:r>
              <w:rPr>
                <w:spacing w:val="-2"/>
                <w:sz w:val="24"/>
              </w:rPr>
              <w:t xml:space="preserve"> </w:t>
            </w:r>
            <w:r>
              <w:rPr>
                <w:sz w:val="24"/>
              </w:rPr>
              <w:t>melakukan</w:t>
            </w:r>
            <w:r>
              <w:rPr>
                <w:spacing w:val="-5"/>
                <w:sz w:val="24"/>
              </w:rPr>
              <w:t xml:space="preserve"> </w:t>
            </w:r>
            <w:r>
              <w:rPr>
                <w:sz w:val="24"/>
              </w:rPr>
              <w:t>apersepsi</w:t>
            </w:r>
            <w:r>
              <w:rPr>
                <w:spacing w:val="-1"/>
                <w:sz w:val="24"/>
              </w:rPr>
              <w:t xml:space="preserve"> </w:t>
            </w:r>
            <w:r>
              <w:rPr>
                <w:sz w:val="24"/>
              </w:rPr>
              <w:t>ringan tentang materi sebelumnya.</w:t>
            </w:r>
          </w:p>
          <w:p w14:paraId="7D3FEE07">
            <w:pPr>
              <w:pStyle w:val="12"/>
              <w:numPr>
                <w:ilvl w:val="0"/>
                <w:numId w:val="50"/>
              </w:numPr>
              <w:tabs>
                <w:tab w:val="left" w:pos="463"/>
              </w:tabs>
              <w:spacing w:before="0" w:after="0" w:line="272" w:lineRule="exact"/>
              <w:ind w:left="463" w:right="0" w:hanging="352"/>
              <w:jc w:val="both"/>
              <w:rPr>
                <w:sz w:val="24"/>
              </w:rPr>
            </w:pPr>
            <w:r>
              <w:rPr>
                <w:sz w:val="24"/>
              </w:rPr>
              <w:t>Guru</w:t>
            </w:r>
            <w:r>
              <w:rPr>
                <w:spacing w:val="25"/>
                <w:sz w:val="24"/>
              </w:rPr>
              <w:t xml:space="preserve"> </w:t>
            </w:r>
            <w:r>
              <w:rPr>
                <w:sz w:val="24"/>
              </w:rPr>
              <w:t>menyampaikan</w:t>
            </w:r>
            <w:r>
              <w:rPr>
                <w:spacing w:val="24"/>
                <w:sz w:val="24"/>
              </w:rPr>
              <w:t xml:space="preserve"> </w:t>
            </w:r>
            <w:r>
              <w:rPr>
                <w:sz w:val="24"/>
              </w:rPr>
              <w:t>tujuan</w:t>
            </w:r>
            <w:r>
              <w:rPr>
                <w:spacing w:val="24"/>
                <w:sz w:val="24"/>
              </w:rPr>
              <w:t xml:space="preserve"> </w:t>
            </w:r>
            <w:r>
              <w:rPr>
                <w:sz w:val="24"/>
              </w:rPr>
              <w:t>evaluasi</w:t>
            </w:r>
            <w:r>
              <w:rPr>
                <w:spacing w:val="25"/>
                <w:sz w:val="24"/>
              </w:rPr>
              <w:t xml:space="preserve"> </w:t>
            </w:r>
            <w:r>
              <w:rPr>
                <w:sz w:val="24"/>
              </w:rPr>
              <w:t>dan</w:t>
            </w:r>
            <w:r>
              <w:rPr>
                <w:spacing w:val="23"/>
                <w:sz w:val="24"/>
              </w:rPr>
              <w:t xml:space="preserve"> </w:t>
            </w:r>
            <w:r>
              <w:rPr>
                <w:spacing w:val="-2"/>
                <w:sz w:val="24"/>
              </w:rPr>
              <w:t>pentingnya</w:t>
            </w:r>
          </w:p>
          <w:p w14:paraId="31786355">
            <w:pPr>
              <w:pStyle w:val="12"/>
              <w:spacing w:before="45"/>
              <w:ind w:left="473"/>
              <w:jc w:val="both"/>
              <w:rPr>
                <w:sz w:val="24"/>
              </w:rPr>
            </w:pPr>
            <w:r>
              <w:rPr>
                <w:sz w:val="24"/>
              </w:rPr>
              <w:t>kejujuran</w:t>
            </w:r>
            <w:r>
              <w:rPr>
                <w:spacing w:val="-5"/>
                <w:sz w:val="24"/>
              </w:rPr>
              <w:t xml:space="preserve"> </w:t>
            </w:r>
            <w:r>
              <w:rPr>
                <w:sz w:val="24"/>
              </w:rPr>
              <w:t>dalam</w:t>
            </w:r>
            <w:r>
              <w:rPr>
                <w:spacing w:val="-5"/>
                <w:sz w:val="24"/>
              </w:rPr>
              <w:t xml:space="preserve"> </w:t>
            </w:r>
            <w:r>
              <w:rPr>
                <w:sz w:val="24"/>
              </w:rPr>
              <w:t>mengerjakan</w:t>
            </w:r>
            <w:r>
              <w:rPr>
                <w:spacing w:val="-1"/>
                <w:sz w:val="24"/>
              </w:rPr>
              <w:t xml:space="preserve"> </w:t>
            </w:r>
            <w:r>
              <w:rPr>
                <w:spacing w:val="-4"/>
                <w:sz w:val="24"/>
              </w:rPr>
              <w:t>soal.</w:t>
            </w:r>
          </w:p>
        </w:tc>
        <w:tc>
          <w:tcPr>
            <w:tcW w:w="1776" w:type="dxa"/>
          </w:tcPr>
          <w:p w14:paraId="5895731F">
            <w:pPr>
              <w:pStyle w:val="12"/>
              <w:rPr>
                <w:sz w:val="24"/>
              </w:rPr>
            </w:pPr>
          </w:p>
        </w:tc>
      </w:tr>
      <w:tr w14:paraId="0CC4C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1519" w:type="dxa"/>
          </w:tcPr>
          <w:p w14:paraId="68561E65">
            <w:pPr>
              <w:pStyle w:val="12"/>
              <w:spacing w:before="195"/>
              <w:rPr>
                <w:b/>
                <w:sz w:val="24"/>
              </w:rPr>
            </w:pPr>
          </w:p>
          <w:p w14:paraId="0A3D7BCF">
            <w:pPr>
              <w:pStyle w:val="12"/>
              <w:spacing w:line="280" w:lineRule="auto"/>
              <w:ind w:left="570" w:right="358" w:hanging="274"/>
              <w:rPr>
                <w:sz w:val="24"/>
              </w:rPr>
            </w:pPr>
            <w:r>
              <w:rPr>
                <w:spacing w:val="-4"/>
                <w:sz w:val="24"/>
              </w:rPr>
              <w:t>Kegiatan Inti</w:t>
            </w:r>
          </w:p>
        </w:tc>
        <w:tc>
          <w:tcPr>
            <w:tcW w:w="5725" w:type="dxa"/>
          </w:tcPr>
          <w:p w14:paraId="5335F4D6">
            <w:pPr>
              <w:pStyle w:val="12"/>
              <w:numPr>
                <w:ilvl w:val="0"/>
                <w:numId w:val="51"/>
              </w:numPr>
              <w:tabs>
                <w:tab w:val="left" w:pos="471"/>
                <w:tab w:val="left" w:pos="473"/>
              </w:tabs>
              <w:spacing w:before="0" w:after="0" w:line="276" w:lineRule="auto"/>
              <w:ind w:left="473" w:right="88" w:hanging="361"/>
              <w:jc w:val="both"/>
              <w:rPr>
                <w:sz w:val="24"/>
              </w:rPr>
            </w:pPr>
            <w:r>
              <w:rPr>
                <w:sz w:val="24"/>
              </w:rPr>
              <w:t>Siswa</w:t>
            </w:r>
            <w:r>
              <w:rPr>
                <w:spacing w:val="-15"/>
                <w:sz w:val="24"/>
              </w:rPr>
              <w:t xml:space="preserve"> </w:t>
            </w:r>
            <w:r>
              <w:rPr>
                <w:sz w:val="24"/>
              </w:rPr>
              <w:t>mengerjakan</w:t>
            </w:r>
            <w:r>
              <w:rPr>
                <w:spacing w:val="-15"/>
                <w:sz w:val="24"/>
              </w:rPr>
              <w:t xml:space="preserve"> </w:t>
            </w:r>
            <w:r>
              <w:rPr>
                <w:sz w:val="24"/>
              </w:rPr>
              <w:t>soal</w:t>
            </w:r>
            <w:r>
              <w:rPr>
                <w:spacing w:val="-15"/>
                <w:sz w:val="24"/>
              </w:rPr>
              <w:t xml:space="preserve"> </w:t>
            </w:r>
            <w:r>
              <w:rPr>
                <w:sz w:val="24"/>
              </w:rPr>
              <w:t>evaluasi</w:t>
            </w:r>
            <w:r>
              <w:rPr>
                <w:spacing w:val="-15"/>
                <w:sz w:val="24"/>
              </w:rPr>
              <w:t xml:space="preserve"> </w:t>
            </w:r>
            <w:r>
              <w:rPr>
                <w:sz w:val="24"/>
              </w:rPr>
              <w:t>secara</w:t>
            </w:r>
            <w:r>
              <w:rPr>
                <w:spacing w:val="-15"/>
                <w:sz w:val="24"/>
              </w:rPr>
              <w:t xml:space="preserve"> </w:t>
            </w:r>
            <w:r>
              <w:rPr>
                <w:sz w:val="24"/>
              </w:rPr>
              <w:t>individu</w:t>
            </w:r>
            <w:r>
              <w:rPr>
                <w:spacing w:val="-15"/>
                <w:sz w:val="24"/>
              </w:rPr>
              <w:t xml:space="preserve"> </w:t>
            </w:r>
            <w:r>
              <w:rPr>
                <w:sz w:val="24"/>
              </w:rPr>
              <w:t>yang mencakup materi dari pertemuan 1 sampai dengan pertemuan 4.</w:t>
            </w:r>
          </w:p>
          <w:p w14:paraId="1834377E">
            <w:pPr>
              <w:pStyle w:val="12"/>
              <w:numPr>
                <w:ilvl w:val="0"/>
                <w:numId w:val="51"/>
              </w:numPr>
              <w:tabs>
                <w:tab w:val="left" w:pos="469"/>
              </w:tabs>
              <w:spacing w:before="0" w:after="0" w:line="240" w:lineRule="auto"/>
              <w:ind w:left="469" w:right="0" w:hanging="357"/>
              <w:jc w:val="both"/>
              <w:rPr>
                <w:sz w:val="24"/>
              </w:rPr>
            </w:pPr>
            <w:r>
              <w:rPr>
                <w:sz w:val="24"/>
              </w:rPr>
              <w:t>Guru</w:t>
            </w:r>
            <w:r>
              <w:rPr>
                <w:spacing w:val="35"/>
                <w:sz w:val="24"/>
              </w:rPr>
              <w:t xml:space="preserve"> </w:t>
            </w:r>
            <w:r>
              <w:rPr>
                <w:sz w:val="24"/>
              </w:rPr>
              <w:t>mendampingi</w:t>
            </w:r>
            <w:r>
              <w:rPr>
                <w:spacing w:val="36"/>
                <w:sz w:val="24"/>
              </w:rPr>
              <w:t xml:space="preserve"> </w:t>
            </w:r>
            <w:r>
              <w:rPr>
                <w:sz w:val="24"/>
              </w:rPr>
              <w:t>dan</w:t>
            </w:r>
            <w:r>
              <w:rPr>
                <w:spacing w:val="41"/>
                <w:sz w:val="24"/>
              </w:rPr>
              <w:t xml:space="preserve"> </w:t>
            </w:r>
            <w:r>
              <w:rPr>
                <w:sz w:val="24"/>
              </w:rPr>
              <w:t>mengawasi</w:t>
            </w:r>
            <w:r>
              <w:rPr>
                <w:spacing w:val="36"/>
                <w:sz w:val="24"/>
              </w:rPr>
              <w:t xml:space="preserve"> </w:t>
            </w:r>
            <w:r>
              <w:rPr>
                <w:sz w:val="24"/>
              </w:rPr>
              <w:t>proses</w:t>
            </w:r>
            <w:r>
              <w:rPr>
                <w:spacing w:val="41"/>
                <w:sz w:val="24"/>
              </w:rPr>
              <w:t xml:space="preserve"> </w:t>
            </w:r>
            <w:r>
              <w:rPr>
                <w:spacing w:val="-2"/>
                <w:sz w:val="24"/>
              </w:rPr>
              <w:t>evaluasi</w:t>
            </w:r>
          </w:p>
          <w:p w14:paraId="1A8F476B">
            <w:pPr>
              <w:pStyle w:val="12"/>
              <w:spacing w:before="40"/>
              <w:ind w:left="473"/>
              <w:jc w:val="both"/>
              <w:rPr>
                <w:sz w:val="24"/>
              </w:rPr>
            </w:pPr>
            <w:r>
              <w:rPr>
                <w:sz w:val="24"/>
              </w:rPr>
              <w:t>sambil</w:t>
            </w:r>
            <w:r>
              <w:rPr>
                <w:spacing w:val="-4"/>
                <w:sz w:val="24"/>
              </w:rPr>
              <w:t xml:space="preserve"> </w:t>
            </w:r>
            <w:r>
              <w:rPr>
                <w:sz w:val="24"/>
              </w:rPr>
              <w:t>mencatat</w:t>
            </w:r>
            <w:r>
              <w:rPr>
                <w:spacing w:val="-4"/>
                <w:sz w:val="24"/>
              </w:rPr>
              <w:t xml:space="preserve"> </w:t>
            </w:r>
            <w:r>
              <w:rPr>
                <w:sz w:val="24"/>
              </w:rPr>
              <w:t>sikap</w:t>
            </w:r>
            <w:r>
              <w:rPr>
                <w:spacing w:val="-1"/>
                <w:sz w:val="24"/>
              </w:rPr>
              <w:t xml:space="preserve"> </w:t>
            </w:r>
            <w:r>
              <w:rPr>
                <w:spacing w:val="-2"/>
                <w:sz w:val="24"/>
              </w:rPr>
              <w:t>siswa.</w:t>
            </w:r>
          </w:p>
        </w:tc>
        <w:tc>
          <w:tcPr>
            <w:tcW w:w="1776" w:type="dxa"/>
          </w:tcPr>
          <w:p w14:paraId="41B4CDB7">
            <w:pPr>
              <w:pStyle w:val="12"/>
              <w:rPr>
                <w:b/>
                <w:sz w:val="24"/>
              </w:rPr>
            </w:pPr>
          </w:p>
          <w:p w14:paraId="40ABEE9A">
            <w:pPr>
              <w:pStyle w:val="12"/>
              <w:spacing w:before="78"/>
              <w:rPr>
                <w:b/>
                <w:sz w:val="24"/>
              </w:rPr>
            </w:pPr>
          </w:p>
          <w:p w14:paraId="5F693B2A">
            <w:pPr>
              <w:pStyle w:val="12"/>
              <w:ind w:right="47"/>
              <w:jc w:val="center"/>
              <w:rPr>
                <w:sz w:val="24"/>
              </w:rPr>
            </w:pPr>
            <w:r>
              <w:rPr>
                <w:sz w:val="24"/>
              </w:rPr>
              <w:t>35</w:t>
            </w:r>
            <w:r>
              <w:rPr>
                <w:spacing w:val="-2"/>
                <w:sz w:val="24"/>
              </w:rPr>
              <w:t xml:space="preserve"> menit</w:t>
            </w:r>
          </w:p>
        </w:tc>
      </w:tr>
      <w:tr w14:paraId="56B9B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1" w:hRule="atLeast"/>
        </w:trPr>
        <w:tc>
          <w:tcPr>
            <w:tcW w:w="1519" w:type="dxa"/>
          </w:tcPr>
          <w:p w14:paraId="164280AB">
            <w:pPr>
              <w:pStyle w:val="12"/>
              <w:rPr>
                <w:b/>
                <w:sz w:val="24"/>
              </w:rPr>
            </w:pPr>
          </w:p>
          <w:p w14:paraId="2A250306">
            <w:pPr>
              <w:pStyle w:val="12"/>
              <w:rPr>
                <w:b/>
                <w:sz w:val="24"/>
              </w:rPr>
            </w:pPr>
          </w:p>
          <w:p w14:paraId="0A3AA937">
            <w:pPr>
              <w:pStyle w:val="12"/>
              <w:rPr>
                <w:b/>
                <w:sz w:val="24"/>
              </w:rPr>
            </w:pPr>
          </w:p>
          <w:p w14:paraId="440C0C77">
            <w:pPr>
              <w:pStyle w:val="12"/>
              <w:rPr>
                <w:b/>
                <w:sz w:val="24"/>
              </w:rPr>
            </w:pPr>
          </w:p>
          <w:p w14:paraId="4924359C">
            <w:pPr>
              <w:pStyle w:val="12"/>
              <w:spacing w:before="205"/>
              <w:rPr>
                <w:b/>
                <w:sz w:val="24"/>
              </w:rPr>
            </w:pPr>
          </w:p>
          <w:p w14:paraId="0C5DDA43">
            <w:pPr>
              <w:pStyle w:val="12"/>
              <w:ind w:left="338"/>
              <w:rPr>
                <w:sz w:val="24"/>
              </w:rPr>
            </w:pPr>
            <w:r>
              <w:rPr>
                <w:spacing w:val="-2"/>
                <w:sz w:val="24"/>
              </w:rPr>
              <w:t>Penutup</w:t>
            </w:r>
          </w:p>
        </w:tc>
        <w:tc>
          <w:tcPr>
            <w:tcW w:w="5725" w:type="dxa"/>
          </w:tcPr>
          <w:p w14:paraId="2D0720AB">
            <w:pPr>
              <w:pStyle w:val="12"/>
              <w:numPr>
                <w:ilvl w:val="0"/>
                <w:numId w:val="52"/>
              </w:numPr>
              <w:tabs>
                <w:tab w:val="left" w:pos="469"/>
              </w:tabs>
              <w:spacing w:before="0" w:after="0" w:line="270" w:lineRule="exact"/>
              <w:ind w:left="469" w:right="0" w:hanging="357"/>
              <w:jc w:val="both"/>
              <w:rPr>
                <w:sz w:val="24"/>
              </w:rPr>
            </w:pPr>
            <w:r>
              <w:rPr>
                <w:sz w:val="24"/>
              </w:rPr>
              <w:t>Siswa</w:t>
            </w:r>
            <w:r>
              <w:rPr>
                <w:spacing w:val="-4"/>
                <w:sz w:val="24"/>
              </w:rPr>
              <w:t xml:space="preserve"> </w:t>
            </w:r>
            <w:r>
              <w:rPr>
                <w:sz w:val="24"/>
              </w:rPr>
              <w:t>mengumpulkan</w:t>
            </w:r>
            <w:r>
              <w:rPr>
                <w:spacing w:val="-1"/>
                <w:sz w:val="24"/>
              </w:rPr>
              <w:t xml:space="preserve"> </w:t>
            </w:r>
            <w:r>
              <w:rPr>
                <w:sz w:val="24"/>
              </w:rPr>
              <w:t xml:space="preserve">hasil evaluasi </w:t>
            </w:r>
            <w:r>
              <w:rPr>
                <w:spacing w:val="-2"/>
                <w:sz w:val="24"/>
              </w:rPr>
              <w:t>siswa.</w:t>
            </w:r>
          </w:p>
          <w:p w14:paraId="4F4A3544">
            <w:pPr>
              <w:pStyle w:val="12"/>
              <w:numPr>
                <w:ilvl w:val="0"/>
                <w:numId w:val="52"/>
              </w:numPr>
              <w:tabs>
                <w:tab w:val="left" w:pos="471"/>
                <w:tab w:val="left" w:pos="473"/>
              </w:tabs>
              <w:spacing w:before="45" w:after="0" w:line="278" w:lineRule="auto"/>
              <w:ind w:left="473" w:right="93" w:hanging="361"/>
              <w:jc w:val="both"/>
              <w:rPr>
                <w:sz w:val="24"/>
              </w:rPr>
            </w:pPr>
            <w:r>
              <w:rPr>
                <w:sz w:val="24"/>
              </w:rPr>
              <w:t>Guru memberikan umpan balik awal dan membimbing siswa melakukan refleksi sederhana.</w:t>
            </w:r>
          </w:p>
          <w:p w14:paraId="22E43787">
            <w:pPr>
              <w:pStyle w:val="12"/>
              <w:numPr>
                <w:ilvl w:val="0"/>
                <w:numId w:val="52"/>
              </w:numPr>
              <w:tabs>
                <w:tab w:val="left" w:pos="471"/>
                <w:tab w:val="left" w:pos="473"/>
              </w:tabs>
              <w:spacing w:before="0" w:after="0" w:line="276" w:lineRule="auto"/>
              <w:ind w:left="473" w:right="86" w:hanging="361"/>
              <w:jc w:val="both"/>
              <w:rPr>
                <w:i/>
                <w:sz w:val="24"/>
              </w:rPr>
            </w:pPr>
            <w:r>
              <w:rPr>
                <w:sz w:val="24"/>
              </w:rPr>
              <w:t xml:space="preserve">Siswa mengisi kolom refleksi : </w:t>
            </w:r>
            <w:r>
              <w:rPr>
                <w:i/>
                <w:sz w:val="24"/>
              </w:rPr>
              <w:t>“Apa yang saya pelajari?</w:t>
            </w:r>
            <w:r>
              <w:rPr>
                <w:i/>
                <w:spacing w:val="-15"/>
                <w:sz w:val="24"/>
              </w:rPr>
              <w:t xml:space="preserve"> </w:t>
            </w:r>
            <w:r>
              <w:rPr>
                <w:i/>
                <w:sz w:val="24"/>
              </w:rPr>
              <w:t>Apa</w:t>
            </w:r>
            <w:r>
              <w:rPr>
                <w:i/>
                <w:spacing w:val="-15"/>
                <w:sz w:val="24"/>
              </w:rPr>
              <w:t xml:space="preserve"> </w:t>
            </w:r>
            <w:r>
              <w:rPr>
                <w:i/>
                <w:sz w:val="24"/>
              </w:rPr>
              <w:t>yang</w:t>
            </w:r>
            <w:r>
              <w:rPr>
                <w:i/>
                <w:spacing w:val="-15"/>
                <w:sz w:val="24"/>
              </w:rPr>
              <w:t xml:space="preserve"> </w:t>
            </w:r>
            <w:r>
              <w:rPr>
                <w:i/>
                <w:sz w:val="24"/>
              </w:rPr>
              <w:t>paling</w:t>
            </w:r>
            <w:r>
              <w:rPr>
                <w:i/>
                <w:spacing w:val="-15"/>
                <w:sz w:val="24"/>
              </w:rPr>
              <w:t xml:space="preserve"> </w:t>
            </w:r>
            <w:r>
              <w:rPr>
                <w:i/>
                <w:sz w:val="24"/>
              </w:rPr>
              <w:t>saya</w:t>
            </w:r>
            <w:r>
              <w:rPr>
                <w:i/>
                <w:spacing w:val="-15"/>
                <w:sz w:val="24"/>
              </w:rPr>
              <w:t xml:space="preserve"> </w:t>
            </w:r>
            <w:r>
              <w:rPr>
                <w:i/>
                <w:sz w:val="24"/>
              </w:rPr>
              <w:t>sukai?</w:t>
            </w:r>
            <w:r>
              <w:rPr>
                <w:i/>
                <w:spacing w:val="-15"/>
                <w:sz w:val="24"/>
              </w:rPr>
              <w:t xml:space="preserve"> </w:t>
            </w:r>
            <w:r>
              <w:rPr>
                <w:i/>
                <w:sz w:val="24"/>
              </w:rPr>
              <w:t>Apa</w:t>
            </w:r>
            <w:r>
              <w:rPr>
                <w:i/>
                <w:spacing w:val="-15"/>
                <w:sz w:val="24"/>
              </w:rPr>
              <w:t xml:space="preserve"> </w:t>
            </w:r>
            <w:r>
              <w:rPr>
                <w:i/>
                <w:sz w:val="24"/>
              </w:rPr>
              <w:t>yang</w:t>
            </w:r>
            <w:r>
              <w:rPr>
                <w:i/>
                <w:spacing w:val="-15"/>
                <w:sz w:val="24"/>
              </w:rPr>
              <w:t xml:space="preserve"> </w:t>
            </w:r>
            <w:r>
              <w:rPr>
                <w:i/>
                <w:sz w:val="24"/>
              </w:rPr>
              <w:t>ingin saya pelajari lebih lanjut?”</w:t>
            </w:r>
          </w:p>
          <w:p w14:paraId="791816C7">
            <w:pPr>
              <w:pStyle w:val="12"/>
              <w:numPr>
                <w:ilvl w:val="0"/>
                <w:numId w:val="52"/>
              </w:numPr>
              <w:tabs>
                <w:tab w:val="left" w:pos="471"/>
                <w:tab w:val="left" w:pos="473"/>
              </w:tabs>
              <w:spacing w:before="0" w:after="0" w:line="276" w:lineRule="auto"/>
              <w:ind w:left="473" w:right="96" w:hanging="361"/>
              <w:jc w:val="both"/>
              <w:rPr>
                <w:sz w:val="24"/>
              </w:rPr>
            </w:pPr>
            <w:r>
              <w:rPr>
                <w:sz w:val="24"/>
              </w:rPr>
              <w:t xml:space="preserve">Guru memberi penguatan materi dan motivasi </w:t>
            </w:r>
            <w:r>
              <w:rPr>
                <w:spacing w:val="-2"/>
                <w:sz w:val="24"/>
              </w:rPr>
              <w:t>kembali.</w:t>
            </w:r>
          </w:p>
          <w:p w14:paraId="2341F139">
            <w:pPr>
              <w:pStyle w:val="12"/>
              <w:numPr>
                <w:ilvl w:val="0"/>
                <w:numId w:val="52"/>
              </w:numPr>
              <w:tabs>
                <w:tab w:val="left" w:pos="469"/>
              </w:tabs>
              <w:spacing w:before="0" w:after="0" w:line="272" w:lineRule="exact"/>
              <w:ind w:left="469" w:right="0" w:hanging="357"/>
              <w:jc w:val="both"/>
              <w:rPr>
                <w:sz w:val="24"/>
              </w:rPr>
            </w:pPr>
            <w:r>
              <w:rPr>
                <w:sz w:val="24"/>
              </w:rPr>
              <w:t>Siswa</w:t>
            </w:r>
            <w:r>
              <w:rPr>
                <w:spacing w:val="-4"/>
                <w:sz w:val="24"/>
              </w:rPr>
              <w:t xml:space="preserve"> </w:t>
            </w:r>
            <w:r>
              <w:rPr>
                <w:sz w:val="24"/>
              </w:rPr>
              <w:t>dan</w:t>
            </w:r>
            <w:r>
              <w:rPr>
                <w:spacing w:val="-2"/>
                <w:sz w:val="24"/>
              </w:rPr>
              <w:t xml:space="preserve"> </w:t>
            </w:r>
            <w:r>
              <w:rPr>
                <w:sz w:val="24"/>
              </w:rPr>
              <w:t>guru</w:t>
            </w:r>
            <w:r>
              <w:rPr>
                <w:spacing w:val="-2"/>
                <w:sz w:val="24"/>
              </w:rPr>
              <w:t xml:space="preserve"> </w:t>
            </w:r>
            <w:r>
              <w:rPr>
                <w:sz w:val="24"/>
              </w:rPr>
              <w:t>menyimpulkan</w:t>
            </w:r>
            <w:r>
              <w:rPr>
                <w:spacing w:val="-1"/>
                <w:sz w:val="24"/>
              </w:rPr>
              <w:t xml:space="preserve"> </w:t>
            </w:r>
            <w:r>
              <w:rPr>
                <w:sz w:val="24"/>
              </w:rPr>
              <w:t>pembelajaran</w:t>
            </w:r>
            <w:r>
              <w:rPr>
                <w:spacing w:val="-1"/>
                <w:sz w:val="24"/>
              </w:rPr>
              <w:t xml:space="preserve"> </w:t>
            </w:r>
            <w:r>
              <w:rPr>
                <w:sz w:val="24"/>
              </w:rPr>
              <w:t>hari</w:t>
            </w:r>
            <w:r>
              <w:rPr>
                <w:spacing w:val="-1"/>
                <w:sz w:val="24"/>
              </w:rPr>
              <w:t xml:space="preserve"> </w:t>
            </w:r>
            <w:r>
              <w:rPr>
                <w:spacing w:val="-4"/>
                <w:sz w:val="24"/>
              </w:rPr>
              <w:t>ini.</w:t>
            </w:r>
          </w:p>
          <w:p w14:paraId="5A62E167">
            <w:pPr>
              <w:pStyle w:val="12"/>
              <w:numPr>
                <w:ilvl w:val="0"/>
                <w:numId w:val="52"/>
              </w:numPr>
              <w:tabs>
                <w:tab w:val="left" w:pos="471"/>
                <w:tab w:val="left" w:pos="473"/>
              </w:tabs>
              <w:spacing w:before="8" w:after="0" w:line="310" w:lineRule="atLeast"/>
              <w:ind w:left="473" w:right="93" w:hanging="361"/>
              <w:jc w:val="both"/>
              <w:rPr>
                <w:sz w:val="24"/>
              </w:rPr>
            </w:pPr>
            <w:r>
              <w:rPr>
                <w:sz w:val="24"/>
              </w:rPr>
              <w:t xml:space="preserve">Guru menutup pembelajaran dengan mengucapkan </w:t>
            </w:r>
            <w:r>
              <w:rPr>
                <w:spacing w:val="-2"/>
                <w:sz w:val="24"/>
              </w:rPr>
              <w:t>salam.</w:t>
            </w:r>
          </w:p>
        </w:tc>
        <w:tc>
          <w:tcPr>
            <w:tcW w:w="1776" w:type="dxa"/>
          </w:tcPr>
          <w:p w14:paraId="314DCE8F">
            <w:pPr>
              <w:pStyle w:val="12"/>
              <w:rPr>
                <w:b/>
                <w:sz w:val="24"/>
              </w:rPr>
            </w:pPr>
          </w:p>
          <w:p w14:paraId="54CE2768">
            <w:pPr>
              <w:pStyle w:val="12"/>
              <w:rPr>
                <w:b/>
                <w:sz w:val="24"/>
              </w:rPr>
            </w:pPr>
          </w:p>
          <w:p w14:paraId="27A68B92">
            <w:pPr>
              <w:pStyle w:val="12"/>
              <w:rPr>
                <w:b/>
                <w:sz w:val="24"/>
              </w:rPr>
            </w:pPr>
          </w:p>
          <w:p w14:paraId="5722A740">
            <w:pPr>
              <w:pStyle w:val="12"/>
              <w:rPr>
                <w:b/>
                <w:sz w:val="24"/>
              </w:rPr>
            </w:pPr>
          </w:p>
          <w:p w14:paraId="56378F4E">
            <w:pPr>
              <w:pStyle w:val="12"/>
              <w:spacing w:before="205"/>
              <w:rPr>
                <w:b/>
                <w:sz w:val="24"/>
              </w:rPr>
            </w:pPr>
          </w:p>
          <w:p w14:paraId="7C6FF85D">
            <w:pPr>
              <w:pStyle w:val="12"/>
              <w:ind w:right="47"/>
              <w:jc w:val="center"/>
              <w:rPr>
                <w:sz w:val="24"/>
              </w:rPr>
            </w:pPr>
            <w:r>
              <w:rPr>
                <w:sz w:val="24"/>
              </w:rPr>
              <w:t>15</w:t>
            </w:r>
            <w:r>
              <w:rPr>
                <w:spacing w:val="-2"/>
                <w:sz w:val="24"/>
              </w:rPr>
              <w:t xml:space="preserve"> menit</w:t>
            </w:r>
          </w:p>
        </w:tc>
      </w:tr>
    </w:tbl>
    <w:p w14:paraId="22460485">
      <w:pPr>
        <w:pStyle w:val="9"/>
        <w:spacing w:before="139"/>
        <w:rPr>
          <w:b/>
        </w:rPr>
      </w:pPr>
    </w:p>
    <w:p w14:paraId="2F8AFC88">
      <w:pPr>
        <w:pStyle w:val="5"/>
        <w:tabs>
          <w:tab w:val="left" w:pos="1135"/>
          <w:tab w:val="left" w:pos="9326"/>
        </w:tabs>
        <w:spacing w:before="1"/>
      </w:pPr>
      <w:r>
        <w:drawing>
          <wp:anchor distT="0" distB="0" distL="0" distR="0" simplePos="0" relativeHeight="251712512" behindDoc="1" locked="0" layoutInCell="1" allowOverlap="1">
            <wp:simplePos x="0" y="0"/>
            <wp:positionH relativeFrom="page">
              <wp:posOffset>1457325</wp:posOffset>
            </wp:positionH>
            <wp:positionV relativeFrom="paragraph">
              <wp:posOffset>-2794635</wp:posOffset>
            </wp:positionV>
            <wp:extent cx="4667250" cy="4591050"/>
            <wp:effectExtent l="0" t="0" r="0" b="0"/>
            <wp:wrapNone/>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5" cstate="print"/>
                    <a:stretch>
                      <a:fillRect/>
                    </a:stretch>
                  </pic:blipFill>
                  <pic:spPr>
                    <a:xfrm>
                      <a:off x="0" y="0"/>
                      <a:ext cx="4667249" cy="4591049"/>
                    </a:xfrm>
                    <a:prstGeom prst="rect">
                      <a:avLst/>
                    </a:prstGeom>
                  </pic:spPr>
                </pic:pic>
              </a:graphicData>
            </a:graphic>
          </wp:anchor>
        </w:drawing>
      </w:r>
      <w:r>
        <w:rPr>
          <w:color w:val="000000"/>
          <w:spacing w:val="48"/>
          <w:shd w:val="clear" w:color="auto" w:fill="FFE399"/>
        </w:rPr>
        <w:t xml:space="preserve"> </w:t>
      </w:r>
      <w:r>
        <w:rPr>
          <w:color w:val="000000"/>
          <w:spacing w:val="-5"/>
          <w:shd w:val="clear" w:color="auto" w:fill="FFE399"/>
        </w:rPr>
        <w:t>LL.</w:t>
      </w:r>
      <w:r>
        <w:rPr>
          <w:color w:val="000000"/>
          <w:shd w:val="clear" w:color="auto" w:fill="FFE399"/>
        </w:rPr>
        <w:tab/>
      </w:r>
      <w:r>
        <w:rPr>
          <w:color w:val="000000"/>
          <w:spacing w:val="-2"/>
          <w:shd w:val="clear" w:color="auto" w:fill="FFE399"/>
        </w:rPr>
        <w:t>ASSESMEN</w:t>
      </w:r>
      <w:r>
        <w:rPr>
          <w:color w:val="000000"/>
          <w:shd w:val="clear" w:color="auto" w:fill="FFE399"/>
        </w:rPr>
        <w:tab/>
      </w:r>
    </w:p>
    <w:p w14:paraId="02D803A4">
      <w:pPr>
        <w:pStyle w:val="6"/>
        <w:tabs>
          <w:tab w:val="left" w:pos="4015"/>
        </w:tabs>
        <w:spacing w:before="40"/>
        <w:ind w:left="725"/>
      </w:pPr>
      <w:r>
        <w:t>Asesmen</w:t>
      </w:r>
      <w:r>
        <w:rPr>
          <w:spacing w:val="-6"/>
        </w:rPr>
        <w:t xml:space="preserve"> </w:t>
      </w:r>
      <w:r>
        <w:rPr>
          <w:spacing w:val="-2"/>
        </w:rPr>
        <w:t>Sumatif</w:t>
      </w:r>
      <w:r>
        <w:tab/>
      </w:r>
      <w:r>
        <w:rPr>
          <w:spacing w:val="-10"/>
        </w:rPr>
        <w:t>:</w:t>
      </w:r>
    </w:p>
    <w:p w14:paraId="49057B15">
      <w:pPr>
        <w:pStyle w:val="11"/>
        <w:numPr>
          <w:ilvl w:val="0"/>
          <w:numId w:val="53"/>
        </w:numPr>
        <w:tabs>
          <w:tab w:val="left" w:pos="1159"/>
        </w:tabs>
        <w:spacing w:before="41" w:after="0" w:line="276" w:lineRule="auto"/>
        <w:ind w:left="1159" w:right="1179" w:hanging="360"/>
        <w:jc w:val="left"/>
        <w:rPr>
          <w:sz w:val="24"/>
        </w:rPr>
      </w:pPr>
      <w:r>
        <w:rPr>
          <w:sz w:val="24"/>
        </w:rPr>
        <w:t>Tes</w:t>
      </w:r>
      <w:r>
        <w:rPr>
          <w:spacing w:val="-13"/>
          <w:sz w:val="24"/>
        </w:rPr>
        <w:t xml:space="preserve"> </w:t>
      </w:r>
      <w:r>
        <w:rPr>
          <w:sz w:val="24"/>
        </w:rPr>
        <w:t>tertulis</w:t>
      </w:r>
      <w:r>
        <w:rPr>
          <w:spacing w:val="-9"/>
          <w:sz w:val="24"/>
        </w:rPr>
        <w:t xml:space="preserve"> </w:t>
      </w:r>
      <w:r>
        <w:rPr>
          <w:sz w:val="24"/>
        </w:rPr>
        <w:t>berisi</w:t>
      </w:r>
      <w:r>
        <w:rPr>
          <w:spacing w:val="-10"/>
          <w:sz w:val="24"/>
        </w:rPr>
        <w:t xml:space="preserve"> </w:t>
      </w:r>
      <w:r>
        <w:rPr>
          <w:sz w:val="24"/>
        </w:rPr>
        <w:t>pilihan</w:t>
      </w:r>
      <w:r>
        <w:rPr>
          <w:spacing w:val="-15"/>
          <w:sz w:val="24"/>
        </w:rPr>
        <w:t xml:space="preserve"> </w:t>
      </w:r>
      <w:r>
        <w:rPr>
          <w:sz w:val="24"/>
        </w:rPr>
        <w:t>ganda</w:t>
      </w:r>
      <w:r>
        <w:rPr>
          <w:spacing w:val="-14"/>
          <w:sz w:val="24"/>
        </w:rPr>
        <w:t xml:space="preserve"> </w:t>
      </w:r>
      <w:r>
        <w:rPr>
          <w:sz w:val="24"/>
        </w:rPr>
        <w:t>dan</w:t>
      </w:r>
      <w:r>
        <w:rPr>
          <w:spacing w:val="-13"/>
          <w:sz w:val="24"/>
        </w:rPr>
        <w:t xml:space="preserve"> </w:t>
      </w:r>
      <w:r>
        <w:rPr>
          <w:sz w:val="24"/>
        </w:rPr>
        <w:t>isian</w:t>
      </w:r>
      <w:r>
        <w:rPr>
          <w:spacing w:val="-13"/>
          <w:sz w:val="24"/>
        </w:rPr>
        <w:t xml:space="preserve"> </w:t>
      </w:r>
      <w:r>
        <w:rPr>
          <w:sz w:val="24"/>
        </w:rPr>
        <w:t>singkat</w:t>
      </w:r>
      <w:r>
        <w:rPr>
          <w:spacing w:val="-10"/>
          <w:sz w:val="24"/>
        </w:rPr>
        <w:t xml:space="preserve"> </w:t>
      </w:r>
      <w:r>
        <w:rPr>
          <w:sz w:val="24"/>
        </w:rPr>
        <w:t>berdasarkan</w:t>
      </w:r>
      <w:r>
        <w:rPr>
          <w:spacing w:val="-13"/>
          <w:sz w:val="24"/>
        </w:rPr>
        <w:t xml:space="preserve"> </w:t>
      </w:r>
      <w:r>
        <w:rPr>
          <w:sz w:val="24"/>
        </w:rPr>
        <w:t>topik</w:t>
      </w:r>
      <w:r>
        <w:rPr>
          <w:spacing w:val="-13"/>
          <w:sz w:val="24"/>
        </w:rPr>
        <w:t xml:space="preserve"> </w:t>
      </w:r>
      <w:r>
        <w:rPr>
          <w:sz w:val="24"/>
        </w:rPr>
        <w:t>keunikan</w:t>
      </w:r>
      <w:r>
        <w:rPr>
          <w:spacing w:val="-13"/>
          <w:sz w:val="24"/>
        </w:rPr>
        <w:t xml:space="preserve"> </w:t>
      </w:r>
      <w:r>
        <w:rPr>
          <w:sz w:val="24"/>
        </w:rPr>
        <w:t>daerah (budaya, geografis, cerita rakyat).</w:t>
      </w:r>
    </w:p>
    <w:p w14:paraId="7C0E0D7A">
      <w:pPr>
        <w:pStyle w:val="11"/>
        <w:numPr>
          <w:ilvl w:val="0"/>
          <w:numId w:val="53"/>
        </w:numPr>
        <w:tabs>
          <w:tab w:val="left" w:pos="1156"/>
        </w:tabs>
        <w:spacing w:before="2" w:after="0" w:line="240" w:lineRule="auto"/>
        <w:ind w:left="1156" w:right="0" w:hanging="357"/>
        <w:jc w:val="left"/>
        <w:rPr>
          <w:sz w:val="24"/>
        </w:rPr>
      </w:pPr>
      <w:r>
        <w:rPr>
          <w:sz w:val="24"/>
        </w:rPr>
        <w:t>Penilaian</w:t>
      </w:r>
      <w:r>
        <w:rPr>
          <w:spacing w:val="-9"/>
          <w:sz w:val="24"/>
        </w:rPr>
        <w:t xml:space="preserve"> </w:t>
      </w:r>
      <w:r>
        <w:rPr>
          <w:sz w:val="24"/>
        </w:rPr>
        <w:t>sikap</w:t>
      </w:r>
      <w:r>
        <w:rPr>
          <w:spacing w:val="-4"/>
          <w:sz w:val="24"/>
        </w:rPr>
        <w:t xml:space="preserve"> </w:t>
      </w:r>
      <w:r>
        <w:rPr>
          <w:sz w:val="24"/>
        </w:rPr>
        <w:t>:</w:t>
      </w:r>
      <w:r>
        <w:rPr>
          <w:spacing w:val="-1"/>
          <w:sz w:val="24"/>
        </w:rPr>
        <w:t xml:space="preserve"> </w:t>
      </w:r>
      <w:r>
        <w:rPr>
          <w:sz w:val="24"/>
        </w:rPr>
        <w:t>kejujuran</w:t>
      </w:r>
      <w:r>
        <w:rPr>
          <w:spacing w:val="-2"/>
          <w:sz w:val="24"/>
        </w:rPr>
        <w:t xml:space="preserve"> </w:t>
      </w:r>
      <w:r>
        <w:rPr>
          <w:sz w:val="24"/>
        </w:rPr>
        <w:t>dan</w:t>
      </w:r>
      <w:r>
        <w:rPr>
          <w:spacing w:val="-4"/>
          <w:sz w:val="24"/>
        </w:rPr>
        <w:t xml:space="preserve"> </w:t>
      </w:r>
      <w:r>
        <w:rPr>
          <w:sz w:val="24"/>
        </w:rPr>
        <w:t>kemandirian</w:t>
      </w:r>
      <w:r>
        <w:rPr>
          <w:spacing w:val="-2"/>
          <w:sz w:val="24"/>
        </w:rPr>
        <w:t xml:space="preserve"> </w:t>
      </w:r>
      <w:r>
        <w:rPr>
          <w:sz w:val="24"/>
        </w:rPr>
        <w:t>saat mengerjakan</w:t>
      </w:r>
      <w:r>
        <w:rPr>
          <w:spacing w:val="-1"/>
          <w:sz w:val="24"/>
        </w:rPr>
        <w:t xml:space="preserve"> </w:t>
      </w:r>
      <w:r>
        <w:rPr>
          <w:spacing w:val="-2"/>
          <w:sz w:val="24"/>
        </w:rPr>
        <w:t>soal.</w:t>
      </w:r>
    </w:p>
    <w:p w14:paraId="60AE2B8D">
      <w:pPr>
        <w:pStyle w:val="6"/>
        <w:spacing w:before="40"/>
        <w:ind w:left="725"/>
      </w:pPr>
      <w:r>
        <w:t>Asesmen</w:t>
      </w:r>
      <w:r>
        <w:rPr>
          <w:spacing w:val="-8"/>
        </w:rPr>
        <w:t xml:space="preserve"> </w:t>
      </w:r>
      <w:r>
        <w:t>Diagnostik</w:t>
      </w:r>
      <w:r>
        <w:rPr>
          <w:spacing w:val="-4"/>
        </w:rPr>
        <w:t xml:space="preserve"> </w:t>
      </w:r>
      <w:r>
        <w:t>(Refleksi)</w:t>
      </w:r>
      <w:r>
        <w:rPr>
          <w:spacing w:val="64"/>
          <w:w w:val="150"/>
        </w:rPr>
        <w:t xml:space="preserve"> </w:t>
      </w:r>
      <w:r>
        <w:rPr>
          <w:spacing w:val="-10"/>
        </w:rPr>
        <w:t>:</w:t>
      </w:r>
    </w:p>
    <w:p w14:paraId="0F7699B4">
      <w:pPr>
        <w:pStyle w:val="11"/>
        <w:numPr>
          <w:ilvl w:val="0"/>
          <w:numId w:val="54"/>
        </w:numPr>
        <w:tabs>
          <w:tab w:val="left" w:pos="1156"/>
        </w:tabs>
        <w:spacing w:before="41" w:after="0" w:line="240" w:lineRule="auto"/>
        <w:ind w:left="1156" w:right="0" w:hanging="357"/>
        <w:jc w:val="left"/>
        <w:rPr>
          <w:sz w:val="24"/>
        </w:rPr>
      </w:pPr>
      <w:r>
        <w:rPr>
          <w:sz w:val="24"/>
        </w:rPr>
        <w:t>Refleksi</w:t>
      </w:r>
      <w:r>
        <w:rPr>
          <w:spacing w:val="-6"/>
          <w:sz w:val="24"/>
        </w:rPr>
        <w:t xml:space="preserve"> </w:t>
      </w:r>
      <w:r>
        <w:rPr>
          <w:sz w:val="24"/>
        </w:rPr>
        <w:t>siswa</w:t>
      </w:r>
      <w:r>
        <w:rPr>
          <w:spacing w:val="-4"/>
          <w:sz w:val="24"/>
        </w:rPr>
        <w:t xml:space="preserve"> </w:t>
      </w:r>
      <w:r>
        <w:rPr>
          <w:sz w:val="24"/>
        </w:rPr>
        <w:t>tentang</w:t>
      </w:r>
      <w:r>
        <w:rPr>
          <w:spacing w:val="-2"/>
          <w:sz w:val="24"/>
        </w:rPr>
        <w:t xml:space="preserve"> </w:t>
      </w:r>
      <w:r>
        <w:rPr>
          <w:sz w:val="24"/>
        </w:rPr>
        <w:t>materi</w:t>
      </w:r>
      <w:r>
        <w:rPr>
          <w:spacing w:val="-2"/>
          <w:sz w:val="24"/>
        </w:rPr>
        <w:t xml:space="preserve"> </w:t>
      </w:r>
      <w:r>
        <w:rPr>
          <w:sz w:val="24"/>
        </w:rPr>
        <w:t>dan</w:t>
      </w:r>
      <w:r>
        <w:rPr>
          <w:spacing w:val="-1"/>
          <w:sz w:val="24"/>
        </w:rPr>
        <w:t xml:space="preserve"> </w:t>
      </w:r>
      <w:r>
        <w:rPr>
          <w:sz w:val="24"/>
        </w:rPr>
        <w:t>pengalaman</w:t>
      </w:r>
      <w:r>
        <w:rPr>
          <w:spacing w:val="-1"/>
          <w:sz w:val="24"/>
        </w:rPr>
        <w:t xml:space="preserve"> </w:t>
      </w:r>
      <w:r>
        <w:rPr>
          <w:sz w:val="24"/>
        </w:rPr>
        <w:t>belajar</w:t>
      </w:r>
      <w:r>
        <w:rPr>
          <w:spacing w:val="-2"/>
          <w:sz w:val="24"/>
        </w:rPr>
        <w:t xml:space="preserve"> </w:t>
      </w:r>
      <w:r>
        <w:rPr>
          <w:sz w:val="24"/>
        </w:rPr>
        <w:t>selama</w:t>
      </w:r>
      <w:r>
        <w:rPr>
          <w:spacing w:val="-4"/>
          <w:sz w:val="24"/>
        </w:rPr>
        <w:t xml:space="preserve"> </w:t>
      </w:r>
      <w:r>
        <w:rPr>
          <w:sz w:val="24"/>
        </w:rPr>
        <w:t>4</w:t>
      </w:r>
      <w:r>
        <w:rPr>
          <w:spacing w:val="-1"/>
          <w:sz w:val="24"/>
        </w:rPr>
        <w:t xml:space="preserve"> </w:t>
      </w:r>
      <w:r>
        <w:rPr>
          <w:spacing w:val="-2"/>
          <w:sz w:val="24"/>
        </w:rPr>
        <w:t>pertemuan.</w:t>
      </w:r>
    </w:p>
    <w:p w14:paraId="0AF29F8C">
      <w:pPr>
        <w:pStyle w:val="9"/>
        <w:spacing w:before="84"/>
      </w:pPr>
    </w:p>
    <w:p w14:paraId="2D14E77B">
      <w:pPr>
        <w:pStyle w:val="5"/>
        <w:tabs>
          <w:tab w:val="left" w:pos="9326"/>
        </w:tabs>
      </w:pPr>
      <w:r>
        <w:rPr>
          <w:color w:val="000000"/>
          <w:spacing w:val="37"/>
          <w:shd w:val="clear" w:color="auto" w:fill="FFE399"/>
        </w:rPr>
        <w:t xml:space="preserve"> </w:t>
      </w:r>
      <w:r>
        <w:rPr>
          <w:color w:val="000000"/>
          <w:shd w:val="clear" w:color="auto" w:fill="FFE399"/>
        </w:rPr>
        <w:t>JJ.</w:t>
      </w:r>
      <w:r>
        <w:rPr>
          <w:color w:val="000000"/>
          <w:spacing w:val="-4"/>
          <w:shd w:val="clear" w:color="auto" w:fill="FFE399"/>
        </w:rPr>
        <w:t xml:space="preserve"> </w:t>
      </w:r>
      <w:r>
        <w:rPr>
          <w:color w:val="000000"/>
          <w:shd w:val="clear" w:color="auto" w:fill="FFE399"/>
        </w:rPr>
        <w:t>RUBRIK</w:t>
      </w:r>
      <w:r>
        <w:rPr>
          <w:color w:val="000000"/>
          <w:spacing w:val="-5"/>
          <w:shd w:val="clear" w:color="auto" w:fill="FFE399"/>
        </w:rPr>
        <w:t xml:space="preserve"> </w:t>
      </w:r>
      <w:r>
        <w:rPr>
          <w:color w:val="000000"/>
          <w:shd w:val="clear" w:color="auto" w:fill="FFE399"/>
        </w:rPr>
        <w:t>PENILAIAN</w:t>
      </w:r>
      <w:r>
        <w:rPr>
          <w:color w:val="000000"/>
          <w:spacing w:val="-4"/>
          <w:shd w:val="clear" w:color="auto" w:fill="FFE399"/>
        </w:rPr>
        <w:t xml:space="preserve"> </w:t>
      </w:r>
      <w:r>
        <w:rPr>
          <w:color w:val="000000"/>
          <w:shd w:val="clear" w:color="auto" w:fill="FFE399"/>
        </w:rPr>
        <w:t>KINERJA</w:t>
      </w:r>
      <w:r>
        <w:rPr>
          <w:color w:val="000000"/>
          <w:spacing w:val="-16"/>
          <w:shd w:val="clear" w:color="auto" w:fill="FFE399"/>
        </w:rPr>
        <w:t xml:space="preserve"> </w:t>
      </w:r>
      <w:r>
        <w:rPr>
          <w:color w:val="000000"/>
          <w:shd w:val="clear" w:color="auto" w:fill="FFE399"/>
        </w:rPr>
        <w:t>DAN</w:t>
      </w:r>
      <w:r>
        <w:rPr>
          <w:color w:val="000000"/>
          <w:spacing w:val="-9"/>
          <w:shd w:val="clear" w:color="auto" w:fill="FFE399"/>
        </w:rPr>
        <w:t xml:space="preserve"> </w:t>
      </w:r>
      <w:r>
        <w:rPr>
          <w:color w:val="000000"/>
          <w:spacing w:val="-2"/>
          <w:shd w:val="clear" w:color="auto" w:fill="FFE399"/>
        </w:rPr>
        <w:t>TULISAN</w:t>
      </w:r>
      <w:r>
        <w:rPr>
          <w:color w:val="000000"/>
          <w:shd w:val="clear" w:color="auto" w:fill="FFE399"/>
        </w:rPr>
        <w:tab/>
      </w:r>
    </w:p>
    <w:p w14:paraId="0697284F">
      <w:pPr>
        <w:spacing w:before="45"/>
        <w:ind w:left="722" w:right="0" w:firstLine="0"/>
        <w:jc w:val="left"/>
        <w:rPr>
          <w:b/>
          <w:i/>
          <w:sz w:val="24"/>
        </w:rPr>
      </w:pPr>
      <w:r>
        <w:rPr>
          <w:rFonts w:ascii="Segoe UI Symbol" w:eastAsia="Segoe UI Symbol"/>
          <w:sz w:val="24"/>
        </w:rPr>
        <w:t>📌</w:t>
      </w:r>
      <w:r>
        <w:rPr>
          <w:rFonts w:ascii="Segoe UI Symbol" w:eastAsia="Segoe UI Symbol"/>
          <w:spacing w:val="-11"/>
          <w:sz w:val="24"/>
        </w:rPr>
        <w:t xml:space="preserve"> </w:t>
      </w:r>
      <w:r>
        <w:rPr>
          <w:b/>
          <w:i/>
          <w:sz w:val="24"/>
        </w:rPr>
        <w:t>Rubrik</w:t>
      </w:r>
      <w:r>
        <w:rPr>
          <w:b/>
          <w:i/>
          <w:spacing w:val="-4"/>
          <w:sz w:val="24"/>
        </w:rPr>
        <w:t xml:space="preserve"> </w:t>
      </w:r>
      <w:r>
        <w:rPr>
          <w:b/>
          <w:i/>
          <w:sz w:val="24"/>
        </w:rPr>
        <w:t>Penilaian</w:t>
      </w:r>
      <w:r>
        <w:rPr>
          <w:b/>
          <w:i/>
          <w:spacing w:val="-11"/>
          <w:sz w:val="24"/>
        </w:rPr>
        <w:t xml:space="preserve"> </w:t>
      </w:r>
      <w:r>
        <w:rPr>
          <w:b/>
          <w:i/>
          <w:sz w:val="24"/>
        </w:rPr>
        <w:t>Asesmen</w:t>
      </w:r>
      <w:r>
        <w:rPr>
          <w:b/>
          <w:i/>
          <w:spacing w:val="-4"/>
          <w:sz w:val="24"/>
        </w:rPr>
        <w:t xml:space="preserve"> </w:t>
      </w:r>
      <w:r>
        <w:rPr>
          <w:b/>
          <w:i/>
          <w:sz w:val="24"/>
        </w:rPr>
        <w:t>Sumatif</w:t>
      </w:r>
      <w:r>
        <w:rPr>
          <w:b/>
          <w:i/>
          <w:spacing w:val="50"/>
          <w:sz w:val="24"/>
        </w:rPr>
        <w:t xml:space="preserve"> </w:t>
      </w:r>
      <w:r>
        <w:rPr>
          <w:b/>
          <w:i/>
          <w:spacing w:val="-10"/>
          <w:sz w:val="24"/>
        </w:rPr>
        <w:t>:</w:t>
      </w:r>
    </w:p>
    <w:p w14:paraId="70DBA72A">
      <w:pPr>
        <w:pStyle w:val="6"/>
        <w:numPr>
          <w:ilvl w:val="1"/>
          <w:numId w:val="54"/>
        </w:numPr>
        <w:tabs>
          <w:tab w:val="left" w:pos="1439"/>
        </w:tabs>
        <w:spacing w:before="47" w:after="42" w:line="240" w:lineRule="auto"/>
        <w:ind w:left="1439" w:right="0" w:hanging="359"/>
        <w:jc w:val="left"/>
      </w:pPr>
      <w:r>
        <w:t>Tes</w:t>
      </w:r>
      <w:r>
        <w:rPr>
          <w:spacing w:val="-14"/>
        </w:rPr>
        <w:t xml:space="preserve"> </w:t>
      </w:r>
      <w:r>
        <w:t>Tertulis</w:t>
      </w:r>
      <w:r>
        <w:rPr>
          <w:spacing w:val="-10"/>
        </w:rPr>
        <w:t xml:space="preserve"> </w:t>
      </w:r>
      <w:r>
        <w:t>(Pilihan</w:t>
      </w:r>
      <w:r>
        <w:rPr>
          <w:spacing w:val="-11"/>
        </w:rPr>
        <w:t xml:space="preserve"> </w:t>
      </w:r>
      <w:r>
        <w:t>Ganda</w:t>
      </w:r>
      <w:r>
        <w:rPr>
          <w:spacing w:val="-8"/>
        </w:rPr>
        <w:t xml:space="preserve"> </w:t>
      </w:r>
      <w:r>
        <w:t>&amp;</w:t>
      </w:r>
      <w:r>
        <w:rPr>
          <w:spacing w:val="-12"/>
        </w:rPr>
        <w:t xml:space="preserve"> </w:t>
      </w:r>
      <w:r>
        <w:t>Isian</w:t>
      </w:r>
      <w:r>
        <w:rPr>
          <w:spacing w:val="-10"/>
        </w:rPr>
        <w:t xml:space="preserve"> </w:t>
      </w:r>
      <w:r>
        <w:rPr>
          <w:spacing w:val="-2"/>
        </w:rPr>
        <w:t>Singkat)</w:t>
      </w:r>
    </w:p>
    <w:tbl>
      <w:tblPr>
        <w:tblStyle w:val="8"/>
        <w:tblW w:w="0" w:type="auto"/>
        <w:tblInd w:w="10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53"/>
        <w:gridCol w:w="1666"/>
        <w:gridCol w:w="1788"/>
        <w:gridCol w:w="1306"/>
        <w:gridCol w:w="1507"/>
      </w:tblGrid>
      <w:tr w14:paraId="13676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2053" w:type="dxa"/>
            <w:shd w:val="clear" w:color="auto" w:fill="FFD966"/>
          </w:tcPr>
          <w:p w14:paraId="04B15682">
            <w:pPr>
              <w:pStyle w:val="12"/>
              <w:spacing w:before="37"/>
              <w:rPr>
                <w:b/>
                <w:sz w:val="24"/>
              </w:rPr>
            </w:pPr>
          </w:p>
          <w:p w14:paraId="4568B772">
            <w:pPr>
              <w:pStyle w:val="12"/>
              <w:ind w:left="676"/>
              <w:rPr>
                <w:b/>
                <w:sz w:val="24"/>
              </w:rPr>
            </w:pPr>
            <w:r>
              <w:rPr>
                <w:b/>
                <w:spacing w:val="-2"/>
                <w:sz w:val="24"/>
              </w:rPr>
              <w:t>Aspek</w:t>
            </w:r>
          </w:p>
        </w:tc>
        <w:tc>
          <w:tcPr>
            <w:tcW w:w="1666" w:type="dxa"/>
            <w:shd w:val="clear" w:color="auto" w:fill="FFD966"/>
          </w:tcPr>
          <w:p w14:paraId="28FAF017">
            <w:pPr>
              <w:pStyle w:val="12"/>
              <w:spacing w:line="276" w:lineRule="auto"/>
              <w:ind w:left="412" w:right="465" w:firstLine="52"/>
              <w:rPr>
                <w:b/>
                <w:sz w:val="24"/>
              </w:rPr>
            </w:pPr>
            <w:r>
              <w:rPr>
                <w:b/>
                <w:sz w:val="24"/>
              </w:rPr>
              <w:t xml:space="preserve">Skor 4 </w:t>
            </w:r>
            <w:r>
              <w:rPr>
                <w:b/>
                <w:spacing w:val="-4"/>
                <w:sz w:val="24"/>
              </w:rPr>
              <w:t>(Sangat</w:t>
            </w:r>
          </w:p>
          <w:p w14:paraId="4F773030">
            <w:pPr>
              <w:pStyle w:val="12"/>
              <w:spacing w:line="275" w:lineRule="exact"/>
              <w:ind w:left="527"/>
              <w:rPr>
                <w:b/>
                <w:sz w:val="24"/>
              </w:rPr>
            </w:pPr>
            <w:r>
              <w:rPr>
                <w:b/>
                <w:spacing w:val="-2"/>
                <w:sz w:val="24"/>
              </w:rPr>
              <w:t>Baik)</w:t>
            </w:r>
          </w:p>
        </w:tc>
        <w:tc>
          <w:tcPr>
            <w:tcW w:w="1788" w:type="dxa"/>
            <w:shd w:val="clear" w:color="auto" w:fill="FFD966"/>
          </w:tcPr>
          <w:p w14:paraId="3FCB2ECF">
            <w:pPr>
              <w:pStyle w:val="12"/>
              <w:spacing w:before="37"/>
              <w:rPr>
                <w:b/>
                <w:sz w:val="24"/>
              </w:rPr>
            </w:pPr>
          </w:p>
          <w:p w14:paraId="4ED6583F">
            <w:pPr>
              <w:pStyle w:val="12"/>
              <w:ind w:left="179"/>
              <w:rPr>
                <w:b/>
                <w:sz w:val="24"/>
              </w:rPr>
            </w:pPr>
            <w:r>
              <w:rPr>
                <w:b/>
                <w:sz w:val="24"/>
              </w:rPr>
              <w:t>Skor</w:t>
            </w:r>
            <w:r>
              <w:rPr>
                <w:b/>
                <w:spacing w:val="-6"/>
                <w:sz w:val="24"/>
              </w:rPr>
              <w:t xml:space="preserve"> </w:t>
            </w:r>
            <w:r>
              <w:rPr>
                <w:b/>
                <w:sz w:val="24"/>
              </w:rPr>
              <w:t xml:space="preserve">3 </w:t>
            </w:r>
            <w:r>
              <w:rPr>
                <w:b/>
                <w:spacing w:val="-2"/>
                <w:sz w:val="24"/>
              </w:rPr>
              <w:t>(Baik)</w:t>
            </w:r>
          </w:p>
        </w:tc>
        <w:tc>
          <w:tcPr>
            <w:tcW w:w="1306" w:type="dxa"/>
            <w:shd w:val="clear" w:color="auto" w:fill="FFD966"/>
          </w:tcPr>
          <w:p w14:paraId="668C0C08">
            <w:pPr>
              <w:pStyle w:val="12"/>
              <w:spacing w:before="157" w:line="278" w:lineRule="auto"/>
              <w:ind w:left="194" w:right="242" w:firstLine="93"/>
              <w:rPr>
                <w:b/>
                <w:sz w:val="24"/>
              </w:rPr>
            </w:pPr>
            <w:r>
              <w:rPr>
                <w:b/>
                <w:sz w:val="24"/>
              </w:rPr>
              <w:t xml:space="preserve">Skor 2 </w:t>
            </w:r>
            <w:r>
              <w:rPr>
                <w:b/>
                <w:spacing w:val="-4"/>
                <w:sz w:val="24"/>
              </w:rPr>
              <w:t>(Cukup)</w:t>
            </w:r>
          </w:p>
        </w:tc>
        <w:tc>
          <w:tcPr>
            <w:tcW w:w="1507" w:type="dxa"/>
            <w:shd w:val="clear" w:color="auto" w:fill="FFD966"/>
          </w:tcPr>
          <w:p w14:paraId="2DAB00FE">
            <w:pPr>
              <w:pStyle w:val="12"/>
              <w:spacing w:line="276" w:lineRule="auto"/>
              <w:ind w:left="106" w:right="154"/>
              <w:jc w:val="center"/>
              <w:rPr>
                <w:b/>
                <w:sz w:val="24"/>
              </w:rPr>
            </w:pPr>
            <w:r>
              <w:rPr>
                <w:b/>
                <w:spacing w:val="-2"/>
                <w:sz w:val="24"/>
              </w:rPr>
              <w:t>Skor</w:t>
            </w:r>
            <w:r>
              <w:rPr>
                <w:b/>
                <w:spacing w:val="-15"/>
                <w:sz w:val="24"/>
              </w:rPr>
              <w:t xml:space="preserve"> </w:t>
            </w:r>
            <w:r>
              <w:rPr>
                <w:b/>
                <w:spacing w:val="-2"/>
                <w:sz w:val="24"/>
              </w:rPr>
              <w:t>1 (Perlu</w:t>
            </w:r>
          </w:p>
          <w:p w14:paraId="1BBAA610">
            <w:pPr>
              <w:pStyle w:val="12"/>
              <w:spacing w:line="275" w:lineRule="exact"/>
              <w:ind w:left="106" w:right="139"/>
              <w:jc w:val="center"/>
              <w:rPr>
                <w:b/>
                <w:sz w:val="24"/>
              </w:rPr>
            </w:pPr>
            <w:r>
              <w:rPr>
                <w:b/>
                <w:spacing w:val="-2"/>
                <w:sz w:val="24"/>
              </w:rPr>
              <w:t>Bimbingan)</w:t>
            </w:r>
          </w:p>
        </w:tc>
      </w:tr>
      <w:tr w14:paraId="3AA64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2053" w:type="dxa"/>
            <w:shd w:val="clear" w:color="auto" w:fill="FFD966"/>
          </w:tcPr>
          <w:p w14:paraId="6C532F3D">
            <w:pPr>
              <w:pStyle w:val="12"/>
              <w:spacing w:line="276" w:lineRule="auto"/>
              <w:ind w:left="138" w:right="174" w:hanging="13"/>
              <w:jc w:val="center"/>
              <w:rPr>
                <w:b/>
                <w:sz w:val="24"/>
              </w:rPr>
            </w:pPr>
            <w:r>
              <w:rPr>
                <w:b/>
                <w:spacing w:val="-2"/>
                <w:sz w:val="24"/>
              </w:rPr>
              <w:t xml:space="preserve">Pemahaman konsep </w:t>
            </w:r>
            <w:r>
              <w:rPr>
                <w:b/>
                <w:spacing w:val="-4"/>
                <w:sz w:val="24"/>
              </w:rPr>
              <w:t>budaya/geografis</w:t>
            </w:r>
          </w:p>
        </w:tc>
        <w:tc>
          <w:tcPr>
            <w:tcW w:w="1666" w:type="dxa"/>
          </w:tcPr>
          <w:p w14:paraId="08082316">
            <w:pPr>
              <w:pStyle w:val="12"/>
              <w:spacing w:line="276" w:lineRule="auto"/>
              <w:ind w:left="203" w:right="240" w:hanging="10"/>
              <w:jc w:val="center"/>
              <w:rPr>
                <w:sz w:val="24"/>
              </w:rPr>
            </w:pPr>
            <w:r>
              <w:rPr>
                <w:spacing w:val="-2"/>
                <w:sz w:val="24"/>
              </w:rPr>
              <w:t>Jawaban benar, lengkap,</w:t>
            </w:r>
            <w:r>
              <w:rPr>
                <w:spacing w:val="-17"/>
                <w:sz w:val="24"/>
              </w:rPr>
              <w:t xml:space="preserve"> </w:t>
            </w:r>
            <w:r>
              <w:rPr>
                <w:spacing w:val="-2"/>
                <w:sz w:val="24"/>
              </w:rPr>
              <w:t>dan sesuai</w:t>
            </w:r>
          </w:p>
          <w:p w14:paraId="500FDCE0">
            <w:pPr>
              <w:pStyle w:val="12"/>
              <w:ind w:left="43" w:right="83"/>
              <w:jc w:val="center"/>
              <w:rPr>
                <w:sz w:val="24"/>
              </w:rPr>
            </w:pPr>
            <w:r>
              <w:rPr>
                <w:spacing w:val="-2"/>
                <w:sz w:val="24"/>
              </w:rPr>
              <w:t>konteks</w:t>
            </w:r>
          </w:p>
        </w:tc>
        <w:tc>
          <w:tcPr>
            <w:tcW w:w="1788" w:type="dxa"/>
          </w:tcPr>
          <w:p w14:paraId="7A6741C8">
            <w:pPr>
              <w:pStyle w:val="12"/>
              <w:spacing w:line="276" w:lineRule="auto"/>
              <w:ind w:left="157" w:right="192" w:hanging="9"/>
              <w:jc w:val="center"/>
              <w:rPr>
                <w:sz w:val="24"/>
              </w:rPr>
            </w:pPr>
            <w:r>
              <w:rPr>
                <w:sz w:val="24"/>
              </w:rPr>
              <w:t>Jawaban</w:t>
            </w:r>
            <w:r>
              <w:rPr>
                <w:spacing w:val="-15"/>
                <w:sz w:val="24"/>
              </w:rPr>
              <w:t xml:space="preserve"> </w:t>
            </w:r>
            <w:r>
              <w:rPr>
                <w:sz w:val="24"/>
              </w:rPr>
              <w:t xml:space="preserve">benar </w:t>
            </w:r>
            <w:r>
              <w:rPr>
                <w:spacing w:val="-4"/>
                <w:sz w:val="24"/>
              </w:rPr>
              <w:t>sebagian</w:t>
            </w:r>
            <w:r>
              <w:rPr>
                <w:spacing w:val="-17"/>
                <w:sz w:val="24"/>
              </w:rPr>
              <w:t xml:space="preserve"> </w:t>
            </w:r>
            <w:r>
              <w:rPr>
                <w:spacing w:val="-4"/>
                <w:sz w:val="24"/>
              </w:rPr>
              <w:t xml:space="preserve">besar, </w:t>
            </w:r>
            <w:r>
              <w:rPr>
                <w:sz w:val="24"/>
              </w:rPr>
              <w:t>konteks</w:t>
            </w:r>
            <w:r>
              <w:rPr>
                <w:spacing w:val="-5"/>
                <w:sz w:val="24"/>
              </w:rPr>
              <w:t xml:space="preserve"> </w:t>
            </w:r>
            <w:r>
              <w:rPr>
                <w:sz w:val="24"/>
              </w:rPr>
              <w:t xml:space="preserve">cukup </w:t>
            </w:r>
            <w:r>
              <w:rPr>
                <w:spacing w:val="-2"/>
                <w:sz w:val="24"/>
              </w:rPr>
              <w:t>tepat</w:t>
            </w:r>
          </w:p>
        </w:tc>
        <w:tc>
          <w:tcPr>
            <w:tcW w:w="1306" w:type="dxa"/>
          </w:tcPr>
          <w:p w14:paraId="475AA978">
            <w:pPr>
              <w:pStyle w:val="12"/>
              <w:spacing w:line="276" w:lineRule="auto"/>
              <w:ind w:left="206" w:right="237" w:hanging="16"/>
              <w:jc w:val="center"/>
              <w:rPr>
                <w:sz w:val="24"/>
              </w:rPr>
            </w:pPr>
            <w:r>
              <w:rPr>
                <w:spacing w:val="-2"/>
                <w:sz w:val="24"/>
              </w:rPr>
              <w:t xml:space="preserve">Jawaban kurang lengkap, </w:t>
            </w:r>
            <w:r>
              <w:rPr>
                <w:spacing w:val="-4"/>
                <w:sz w:val="24"/>
              </w:rPr>
              <w:t>beberapa</w:t>
            </w:r>
          </w:p>
        </w:tc>
        <w:tc>
          <w:tcPr>
            <w:tcW w:w="1507" w:type="dxa"/>
          </w:tcPr>
          <w:p w14:paraId="4C162660">
            <w:pPr>
              <w:pStyle w:val="12"/>
              <w:spacing w:line="276" w:lineRule="auto"/>
              <w:ind w:left="285" w:right="326" w:hanging="10"/>
              <w:jc w:val="center"/>
              <w:rPr>
                <w:sz w:val="24"/>
              </w:rPr>
            </w:pPr>
            <w:r>
              <w:rPr>
                <w:spacing w:val="-2"/>
                <w:sz w:val="24"/>
              </w:rPr>
              <w:t>Jawaban banyak salah</w:t>
            </w:r>
            <w:r>
              <w:rPr>
                <w:spacing w:val="-17"/>
                <w:sz w:val="24"/>
              </w:rPr>
              <w:t xml:space="preserve"> </w:t>
            </w:r>
            <w:r>
              <w:rPr>
                <w:spacing w:val="-2"/>
                <w:sz w:val="24"/>
              </w:rPr>
              <w:t>dan tidak</w:t>
            </w:r>
          </w:p>
          <w:p w14:paraId="21E73220">
            <w:pPr>
              <w:pStyle w:val="12"/>
              <w:ind w:left="113" w:right="154"/>
              <w:jc w:val="center"/>
              <w:rPr>
                <w:sz w:val="24"/>
              </w:rPr>
            </w:pPr>
            <w:r>
              <w:rPr>
                <w:spacing w:val="-2"/>
                <w:sz w:val="24"/>
              </w:rPr>
              <w:t>relevan</w:t>
            </w:r>
          </w:p>
        </w:tc>
      </w:tr>
    </w:tbl>
    <w:p w14:paraId="6A78AE40">
      <w:pPr>
        <w:pStyle w:val="12"/>
        <w:spacing w:after="0"/>
        <w:jc w:val="center"/>
        <w:rPr>
          <w:sz w:val="24"/>
        </w:rPr>
        <w:sectPr>
          <w:pgSz w:w="11920" w:h="16850"/>
          <w:pgMar w:top="980" w:right="425" w:bottom="280" w:left="1133" w:header="715" w:footer="0" w:gutter="0"/>
          <w:cols w:space="720" w:num="1"/>
        </w:sectPr>
      </w:pPr>
    </w:p>
    <w:p w14:paraId="24C06570">
      <w:pPr>
        <w:pStyle w:val="9"/>
        <w:spacing w:before="226" w:after="1"/>
        <w:rPr>
          <w:b/>
          <w:sz w:val="20"/>
        </w:rPr>
      </w:pPr>
    </w:p>
    <w:tbl>
      <w:tblPr>
        <w:tblStyle w:val="8"/>
        <w:tblW w:w="0" w:type="auto"/>
        <w:tblInd w:w="10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53"/>
        <w:gridCol w:w="1666"/>
        <w:gridCol w:w="1788"/>
        <w:gridCol w:w="1306"/>
        <w:gridCol w:w="1507"/>
      </w:tblGrid>
      <w:tr w14:paraId="7FE16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053" w:type="dxa"/>
            <w:shd w:val="clear" w:color="auto" w:fill="FFD966"/>
          </w:tcPr>
          <w:p w14:paraId="3040EEA7">
            <w:pPr>
              <w:pStyle w:val="12"/>
              <w:rPr>
                <w:sz w:val="24"/>
              </w:rPr>
            </w:pPr>
          </w:p>
        </w:tc>
        <w:tc>
          <w:tcPr>
            <w:tcW w:w="1666" w:type="dxa"/>
          </w:tcPr>
          <w:p w14:paraId="02BB1A25">
            <w:pPr>
              <w:pStyle w:val="12"/>
              <w:spacing w:line="270" w:lineRule="exact"/>
              <w:ind w:left="368"/>
              <w:rPr>
                <w:sz w:val="24"/>
              </w:rPr>
            </w:pPr>
            <w:r>
              <w:rPr>
                <w:spacing w:val="-2"/>
                <w:sz w:val="24"/>
              </w:rPr>
              <w:t>keunikan</w:t>
            </w:r>
          </w:p>
          <w:p w14:paraId="1A6C2D01">
            <w:pPr>
              <w:pStyle w:val="12"/>
              <w:spacing w:before="43"/>
              <w:ind w:left="488"/>
              <w:rPr>
                <w:sz w:val="24"/>
              </w:rPr>
            </w:pPr>
            <w:r>
              <w:rPr>
                <w:spacing w:val="-2"/>
                <w:sz w:val="24"/>
              </w:rPr>
              <w:t>daerah</w:t>
            </w:r>
          </w:p>
        </w:tc>
        <w:tc>
          <w:tcPr>
            <w:tcW w:w="1788" w:type="dxa"/>
          </w:tcPr>
          <w:p w14:paraId="07EFF1E4">
            <w:pPr>
              <w:pStyle w:val="12"/>
              <w:rPr>
                <w:sz w:val="24"/>
              </w:rPr>
            </w:pPr>
          </w:p>
        </w:tc>
        <w:tc>
          <w:tcPr>
            <w:tcW w:w="1306" w:type="dxa"/>
          </w:tcPr>
          <w:p w14:paraId="5D432DE3">
            <w:pPr>
              <w:pStyle w:val="12"/>
              <w:spacing w:line="270" w:lineRule="exact"/>
              <w:ind w:left="388"/>
              <w:rPr>
                <w:sz w:val="24"/>
              </w:rPr>
            </w:pPr>
            <w:r>
              <w:rPr>
                <w:spacing w:val="-2"/>
                <w:sz w:val="24"/>
              </w:rPr>
              <w:t>tidak</w:t>
            </w:r>
          </w:p>
          <w:p w14:paraId="5501A7EC">
            <w:pPr>
              <w:pStyle w:val="12"/>
              <w:spacing w:before="43"/>
              <w:ind w:left="336"/>
              <w:rPr>
                <w:sz w:val="24"/>
              </w:rPr>
            </w:pPr>
            <w:r>
              <w:rPr>
                <w:spacing w:val="-2"/>
                <w:sz w:val="24"/>
              </w:rPr>
              <w:t>sesuai</w:t>
            </w:r>
          </w:p>
        </w:tc>
        <w:tc>
          <w:tcPr>
            <w:tcW w:w="1507" w:type="dxa"/>
          </w:tcPr>
          <w:p w14:paraId="7CFB363B">
            <w:pPr>
              <w:pStyle w:val="12"/>
              <w:rPr>
                <w:sz w:val="24"/>
              </w:rPr>
            </w:pPr>
          </w:p>
        </w:tc>
      </w:tr>
      <w:tr w14:paraId="2269F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2053" w:type="dxa"/>
            <w:shd w:val="clear" w:color="auto" w:fill="FFD966"/>
          </w:tcPr>
          <w:p w14:paraId="60C78861">
            <w:pPr>
              <w:pStyle w:val="12"/>
              <w:spacing w:before="198"/>
              <w:rPr>
                <w:b/>
                <w:sz w:val="24"/>
              </w:rPr>
            </w:pPr>
          </w:p>
          <w:p w14:paraId="69546579">
            <w:pPr>
              <w:pStyle w:val="12"/>
              <w:spacing w:line="276" w:lineRule="auto"/>
              <w:ind w:left="338" w:hanging="125"/>
              <w:rPr>
                <w:b/>
                <w:sz w:val="24"/>
              </w:rPr>
            </w:pPr>
            <w:r>
              <w:rPr>
                <w:b/>
                <w:spacing w:val="-2"/>
                <w:sz w:val="24"/>
              </w:rPr>
              <w:t>Pemahaman</w:t>
            </w:r>
            <w:r>
              <w:rPr>
                <w:b/>
                <w:spacing w:val="-13"/>
                <w:sz w:val="24"/>
              </w:rPr>
              <w:t xml:space="preserve"> </w:t>
            </w:r>
            <w:r>
              <w:rPr>
                <w:b/>
                <w:spacing w:val="-2"/>
                <w:sz w:val="24"/>
              </w:rPr>
              <w:t xml:space="preserve">isi </w:t>
            </w:r>
            <w:r>
              <w:rPr>
                <w:b/>
                <w:sz w:val="24"/>
              </w:rPr>
              <w:t>cerita rakyat</w:t>
            </w:r>
          </w:p>
        </w:tc>
        <w:tc>
          <w:tcPr>
            <w:tcW w:w="1666" w:type="dxa"/>
          </w:tcPr>
          <w:p w14:paraId="7AFF19CA">
            <w:pPr>
              <w:pStyle w:val="12"/>
              <w:spacing w:line="276" w:lineRule="auto"/>
              <w:ind w:left="33" w:right="83"/>
              <w:jc w:val="center"/>
              <w:rPr>
                <w:sz w:val="24"/>
              </w:rPr>
            </w:pPr>
            <w:r>
              <w:rPr>
                <w:spacing w:val="-2"/>
                <w:sz w:val="24"/>
              </w:rPr>
              <w:t>Menjawab</w:t>
            </w:r>
            <w:r>
              <w:rPr>
                <w:spacing w:val="-15"/>
                <w:sz w:val="24"/>
              </w:rPr>
              <w:t xml:space="preserve"> </w:t>
            </w:r>
            <w:r>
              <w:rPr>
                <w:spacing w:val="-2"/>
                <w:sz w:val="24"/>
              </w:rPr>
              <w:t xml:space="preserve">isi </w:t>
            </w:r>
            <w:r>
              <w:rPr>
                <w:sz w:val="24"/>
              </w:rPr>
              <w:t>dan makna cerita</w:t>
            </w:r>
            <w:r>
              <w:rPr>
                <w:spacing w:val="-16"/>
                <w:sz w:val="24"/>
              </w:rPr>
              <w:t xml:space="preserve"> </w:t>
            </w:r>
            <w:r>
              <w:rPr>
                <w:sz w:val="24"/>
              </w:rPr>
              <w:t xml:space="preserve">dengan </w:t>
            </w:r>
            <w:r>
              <w:rPr>
                <w:spacing w:val="-2"/>
                <w:sz w:val="24"/>
              </w:rPr>
              <w:t>tepat</w:t>
            </w:r>
          </w:p>
        </w:tc>
        <w:tc>
          <w:tcPr>
            <w:tcW w:w="1788" w:type="dxa"/>
          </w:tcPr>
          <w:p w14:paraId="337F9CB9">
            <w:pPr>
              <w:pStyle w:val="12"/>
              <w:spacing w:line="276" w:lineRule="auto"/>
              <w:ind w:left="53" w:right="101"/>
              <w:jc w:val="center"/>
              <w:rPr>
                <w:sz w:val="24"/>
              </w:rPr>
            </w:pPr>
            <w:r>
              <w:rPr>
                <w:spacing w:val="-2"/>
                <w:sz w:val="24"/>
              </w:rPr>
              <w:t>Memahami</w:t>
            </w:r>
            <w:r>
              <w:rPr>
                <w:spacing w:val="-14"/>
                <w:sz w:val="24"/>
              </w:rPr>
              <w:t xml:space="preserve"> </w:t>
            </w:r>
            <w:r>
              <w:rPr>
                <w:spacing w:val="-2"/>
                <w:sz w:val="24"/>
              </w:rPr>
              <w:t xml:space="preserve">isi </w:t>
            </w:r>
            <w:r>
              <w:rPr>
                <w:sz w:val="24"/>
              </w:rPr>
              <w:t xml:space="preserve">tapi kurang </w:t>
            </w:r>
            <w:r>
              <w:rPr>
                <w:spacing w:val="-2"/>
                <w:sz w:val="24"/>
              </w:rPr>
              <w:t>dalam</w:t>
            </w:r>
          </w:p>
        </w:tc>
        <w:tc>
          <w:tcPr>
            <w:tcW w:w="1306" w:type="dxa"/>
          </w:tcPr>
          <w:p w14:paraId="039087D1">
            <w:pPr>
              <w:pStyle w:val="12"/>
              <w:spacing w:line="276" w:lineRule="auto"/>
              <w:ind w:left="162" w:right="193" w:hanging="5"/>
              <w:jc w:val="center"/>
              <w:rPr>
                <w:sz w:val="24"/>
              </w:rPr>
            </w:pPr>
            <w:r>
              <w:rPr>
                <w:spacing w:val="-2"/>
                <w:sz w:val="24"/>
              </w:rPr>
              <w:t>Hanya menyebut alur</w:t>
            </w:r>
            <w:r>
              <w:rPr>
                <w:spacing w:val="-16"/>
                <w:sz w:val="24"/>
              </w:rPr>
              <w:t xml:space="preserve"> </w:t>
            </w:r>
            <w:r>
              <w:rPr>
                <w:spacing w:val="-2"/>
                <w:sz w:val="24"/>
              </w:rPr>
              <w:t>tanpa makna</w:t>
            </w:r>
          </w:p>
          <w:p w14:paraId="195E0731">
            <w:pPr>
              <w:pStyle w:val="12"/>
              <w:ind w:right="36"/>
              <w:jc w:val="center"/>
              <w:rPr>
                <w:sz w:val="24"/>
              </w:rPr>
            </w:pPr>
            <w:r>
              <w:rPr>
                <w:sz w:val="24"/>
              </w:rPr>
              <w:t>atau</w:t>
            </w:r>
            <w:r>
              <w:rPr>
                <w:spacing w:val="-4"/>
                <w:sz w:val="24"/>
              </w:rPr>
              <w:t xml:space="preserve"> </w:t>
            </w:r>
            <w:r>
              <w:rPr>
                <w:spacing w:val="-2"/>
                <w:sz w:val="24"/>
              </w:rPr>
              <w:t>pesan</w:t>
            </w:r>
          </w:p>
        </w:tc>
        <w:tc>
          <w:tcPr>
            <w:tcW w:w="1507" w:type="dxa"/>
          </w:tcPr>
          <w:p w14:paraId="0EF932A7">
            <w:pPr>
              <w:pStyle w:val="12"/>
              <w:spacing w:line="276" w:lineRule="auto"/>
              <w:ind w:left="138" w:right="177" w:hanging="10"/>
              <w:jc w:val="center"/>
              <w:rPr>
                <w:sz w:val="24"/>
              </w:rPr>
            </w:pPr>
            <w:r>
              <w:rPr>
                <w:sz w:val="24"/>
              </w:rPr>
              <w:t xml:space="preserve">Tidak bisa </w:t>
            </w:r>
            <w:r>
              <w:rPr>
                <w:spacing w:val="-4"/>
                <w:sz w:val="24"/>
              </w:rPr>
              <w:t xml:space="preserve">menjelaskan </w:t>
            </w:r>
            <w:r>
              <w:rPr>
                <w:sz w:val="24"/>
              </w:rPr>
              <w:t xml:space="preserve">isi cerita </w:t>
            </w:r>
            <w:r>
              <w:rPr>
                <w:spacing w:val="-2"/>
                <w:sz w:val="24"/>
              </w:rPr>
              <w:t>rakyat</w:t>
            </w:r>
          </w:p>
        </w:tc>
      </w:tr>
    </w:tbl>
    <w:p w14:paraId="62C84E9E">
      <w:pPr>
        <w:pStyle w:val="9"/>
        <w:tabs>
          <w:tab w:val="left" w:pos="3187"/>
        </w:tabs>
        <w:ind w:left="1430"/>
      </w:pPr>
      <w:r>
        <w:t>Skor</w:t>
      </w:r>
      <w:r>
        <w:rPr>
          <w:spacing w:val="-1"/>
        </w:rPr>
        <w:t xml:space="preserve"> </w:t>
      </w:r>
      <w:r>
        <w:rPr>
          <w:spacing w:val="-2"/>
        </w:rPr>
        <w:t>maksimal</w:t>
      </w:r>
      <w:r>
        <w:tab/>
      </w:r>
      <w:r>
        <w:t>:</w:t>
      </w:r>
      <w:r>
        <w:rPr>
          <w:spacing w:val="-1"/>
        </w:rPr>
        <w:t xml:space="preserve"> </w:t>
      </w:r>
      <w:r>
        <w:t>8 (2</w:t>
      </w:r>
      <w:r>
        <w:rPr>
          <w:spacing w:val="-1"/>
        </w:rPr>
        <w:t xml:space="preserve"> </w:t>
      </w:r>
      <w:r>
        <w:t>aspek</w:t>
      </w:r>
      <w:r>
        <w:rPr>
          <w:spacing w:val="-1"/>
        </w:rPr>
        <w:t xml:space="preserve"> </w:t>
      </w:r>
      <w:r>
        <w:t>×</w:t>
      </w:r>
      <w:r>
        <w:rPr>
          <w:spacing w:val="-4"/>
        </w:rPr>
        <w:t xml:space="preserve"> </w:t>
      </w:r>
      <w:r>
        <w:t xml:space="preserve">4 </w:t>
      </w:r>
      <w:r>
        <w:rPr>
          <w:spacing w:val="-4"/>
        </w:rPr>
        <w:t>skor)</w:t>
      </w:r>
    </w:p>
    <w:p w14:paraId="5AFB81BE">
      <w:pPr>
        <w:pStyle w:val="9"/>
        <w:spacing w:before="82"/>
      </w:pPr>
    </w:p>
    <w:p w14:paraId="61740A6B">
      <w:pPr>
        <w:pStyle w:val="6"/>
        <w:numPr>
          <w:ilvl w:val="1"/>
          <w:numId w:val="54"/>
        </w:numPr>
        <w:tabs>
          <w:tab w:val="left" w:pos="1439"/>
        </w:tabs>
        <w:spacing w:before="0" w:after="35" w:line="240" w:lineRule="auto"/>
        <w:ind w:left="1439" w:right="0" w:hanging="359"/>
        <w:jc w:val="left"/>
      </w:pPr>
      <w:r>
        <w:drawing>
          <wp:anchor distT="0" distB="0" distL="0" distR="0" simplePos="0" relativeHeight="251713536" behindDoc="1" locked="0" layoutInCell="1" allowOverlap="1">
            <wp:simplePos x="0" y="0"/>
            <wp:positionH relativeFrom="page">
              <wp:posOffset>1457325</wp:posOffset>
            </wp:positionH>
            <wp:positionV relativeFrom="paragraph">
              <wp:posOffset>297180</wp:posOffset>
            </wp:positionV>
            <wp:extent cx="4667250" cy="4591050"/>
            <wp:effectExtent l="0" t="0" r="0" b="0"/>
            <wp:wrapNone/>
            <wp:docPr id="209" name="Image 209"/>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25" cstate="print"/>
                    <a:stretch>
                      <a:fillRect/>
                    </a:stretch>
                  </pic:blipFill>
                  <pic:spPr>
                    <a:xfrm>
                      <a:off x="0" y="0"/>
                      <a:ext cx="4667249" cy="4591049"/>
                    </a:xfrm>
                    <a:prstGeom prst="rect">
                      <a:avLst/>
                    </a:prstGeom>
                  </pic:spPr>
                </pic:pic>
              </a:graphicData>
            </a:graphic>
          </wp:anchor>
        </w:drawing>
      </w:r>
      <w:r>
        <w:t>Sikap</w:t>
      </w:r>
      <w:r>
        <w:rPr>
          <w:spacing w:val="-8"/>
        </w:rPr>
        <w:t xml:space="preserve"> </w:t>
      </w:r>
      <w:r>
        <w:t>(Kejujuran</w:t>
      </w:r>
      <w:r>
        <w:rPr>
          <w:spacing w:val="-7"/>
        </w:rPr>
        <w:t xml:space="preserve"> </w:t>
      </w:r>
      <w:r>
        <w:t>dan</w:t>
      </w:r>
      <w:r>
        <w:rPr>
          <w:spacing w:val="-10"/>
        </w:rPr>
        <w:t xml:space="preserve"> </w:t>
      </w:r>
      <w:r>
        <w:t>Kemandirian</w:t>
      </w:r>
      <w:r>
        <w:rPr>
          <w:spacing w:val="-6"/>
        </w:rPr>
        <w:t xml:space="preserve"> </w:t>
      </w:r>
      <w:r>
        <w:t>saat</w:t>
      </w:r>
      <w:r>
        <w:rPr>
          <w:spacing w:val="-6"/>
        </w:rPr>
        <w:t xml:space="preserve"> </w:t>
      </w:r>
      <w:r>
        <w:rPr>
          <w:spacing w:val="-2"/>
        </w:rPr>
        <w:t>Ujian)</w:t>
      </w:r>
    </w:p>
    <w:tbl>
      <w:tblPr>
        <w:tblStyle w:val="8"/>
        <w:tblW w:w="0" w:type="auto"/>
        <w:tblInd w:w="10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3"/>
        <w:gridCol w:w="1774"/>
        <w:gridCol w:w="1721"/>
        <w:gridCol w:w="1609"/>
        <w:gridCol w:w="1532"/>
      </w:tblGrid>
      <w:tr w14:paraId="6A86C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3" w:hRule="atLeast"/>
        </w:trPr>
        <w:tc>
          <w:tcPr>
            <w:tcW w:w="1693" w:type="dxa"/>
            <w:tcBorders>
              <w:top w:val="nil"/>
              <w:left w:val="nil"/>
              <w:bottom w:val="nil"/>
              <w:right w:val="nil"/>
            </w:tcBorders>
            <w:shd w:val="clear" w:color="auto" w:fill="FFD966"/>
          </w:tcPr>
          <w:p w14:paraId="025CEAFD">
            <w:pPr>
              <w:pStyle w:val="12"/>
              <w:spacing w:before="39"/>
              <w:rPr>
                <w:b/>
                <w:sz w:val="24"/>
              </w:rPr>
            </w:pPr>
          </w:p>
          <w:p w14:paraId="2C32DB9F">
            <w:pPr>
              <w:pStyle w:val="12"/>
              <w:spacing w:before="1"/>
              <w:ind w:right="38"/>
              <w:jc w:val="center"/>
              <w:rPr>
                <w:b/>
                <w:sz w:val="24"/>
              </w:rPr>
            </w:pPr>
            <w:r>
              <w:rPr>
                <w:b/>
                <w:sz w:val="24"/>
              </w:rPr>
              <w:t>Aspek</w:t>
            </w:r>
            <w:r>
              <w:rPr>
                <w:b/>
                <w:spacing w:val="-13"/>
                <w:sz w:val="24"/>
              </w:rPr>
              <w:t xml:space="preserve"> </w:t>
            </w:r>
            <w:r>
              <w:rPr>
                <w:b/>
                <w:spacing w:val="-2"/>
                <w:sz w:val="24"/>
              </w:rPr>
              <w:t>Sikap</w:t>
            </w:r>
          </w:p>
        </w:tc>
        <w:tc>
          <w:tcPr>
            <w:tcW w:w="1774" w:type="dxa"/>
            <w:tcBorders>
              <w:top w:val="nil"/>
              <w:left w:val="nil"/>
              <w:right w:val="nil"/>
            </w:tcBorders>
            <w:shd w:val="clear" w:color="auto" w:fill="FFD966"/>
          </w:tcPr>
          <w:p w14:paraId="78E7E277">
            <w:pPr>
              <w:pStyle w:val="12"/>
              <w:spacing w:before="157" w:line="276" w:lineRule="auto"/>
              <w:ind w:left="467" w:right="533" w:firstLine="57"/>
              <w:rPr>
                <w:b/>
                <w:sz w:val="24"/>
              </w:rPr>
            </w:pPr>
            <w:r>
              <w:rPr>
                <w:b/>
                <w:sz w:val="24"/>
              </w:rPr>
              <w:t xml:space="preserve">Skor 4 </w:t>
            </w:r>
            <w:r>
              <w:rPr>
                <w:b/>
                <w:spacing w:val="-4"/>
                <w:sz w:val="24"/>
              </w:rPr>
              <w:t>(Selalu)</w:t>
            </w:r>
          </w:p>
        </w:tc>
        <w:tc>
          <w:tcPr>
            <w:tcW w:w="1721" w:type="dxa"/>
            <w:tcBorders>
              <w:top w:val="nil"/>
              <w:left w:val="nil"/>
              <w:right w:val="nil"/>
            </w:tcBorders>
            <w:shd w:val="clear" w:color="auto" w:fill="FFD966"/>
          </w:tcPr>
          <w:p w14:paraId="6E378B2E">
            <w:pPr>
              <w:pStyle w:val="12"/>
              <w:spacing w:before="157" w:line="276" w:lineRule="auto"/>
              <w:ind w:left="424" w:right="482" w:firstLine="74"/>
              <w:rPr>
                <w:b/>
                <w:sz w:val="24"/>
              </w:rPr>
            </w:pPr>
            <w:r>
              <w:rPr>
                <w:b/>
                <w:sz w:val="24"/>
              </w:rPr>
              <w:t xml:space="preserve">Skor 3 </w:t>
            </w:r>
            <w:r>
              <w:rPr>
                <w:b/>
                <w:spacing w:val="-4"/>
                <w:sz w:val="24"/>
              </w:rPr>
              <w:t>(Sering)</w:t>
            </w:r>
          </w:p>
        </w:tc>
        <w:tc>
          <w:tcPr>
            <w:tcW w:w="1609" w:type="dxa"/>
            <w:tcBorders>
              <w:top w:val="nil"/>
              <w:left w:val="nil"/>
              <w:right w:val="nil"/>
            </w:tcBorders>
            <w:shd w:val="clear" w:color="auto" w:fill="FFD966"/>
          </w:tcPr>
          <w:p w14:paraId="5C1B065D">
            <w:pPr>
              <w:pStyle w:val="12"/>
              <w:spacing w:line="273" w:lineRule="exact"/>
              <w:ind w:left="297" w:firstLine="146"/>
              <w:rPr>
                <w:b/>
                <w:sz w:val="24"/>
              </w:rPr>
            </w:pPr>
            <w:r>
              <w:rPr>
                <w:b/>
                <w:sz w:val="24"/>
              </w:rPr>
              <w:t>Skor</w:t>
            </w:r>
            <w:r>
              <w:rPr>
                <w:b/>
                <w:spacing w:val="-5"/>
                <w:sz w:val="24"/>
              </w:rPr>
              <w:t xml:space="preserve"> </w:t>
            </w:r>
            <w:r>
              <w:rPr>
                <w:b/>
                <w:spacing w:val="-10"/>
                <w:sz w:val="24"/>
              </w:rPr>
              <w:t>2</w:t>
            </w:r>
          </w:p>
          <w:p w14:paraId="22C4613D">
            <w:pPr>
              <w:pStyle w:val="12"/>
              <w:spacing w:before="9" w:line="310" w:lineRule="atLeast"/>
              <w:ind w:left="364" w:right="351" w:hanging="68"/>
              <w:rPr>
                <w:b/>
                <w:sz w:val="24"/>
              </w:rPr>
            </w:pPr>
            <w:r>
              <w:rPr>
                <w:b/>
                <w:spacing w:val="-2"/>
                <w:sz w:val="24"/>
              </w:rPr>
              <w:t>(Kadang-kadang)</w:t>
            </w:r>
          </w:p>
        </w:tc>
        <w:tc>
          <w:tcPr>
            <w:tcW w:w="1532" w:type="dxa"/>
            <w:tcBorders>
              <w:top w:val="nil"/>
              <w:left w:val="nil"/>
              <w:right w:val="nil"/>
            </w:tcBorders>
            <w:shd w:val="clear" w:color="auto" w:fill="FFD966"/>
          </w:tcPr>
          <w:p w14:paraId="40C07AE0">
            <w:pPr>
              <w:pStyle w:val="12"/>
              <w:spacing w:line="273" w:lineRule="exact"/>
              <w:ind w:left="426" w:hanging="20"/>
              <w:rPr>
                <w:b/>
                <w:sz w:val="24"/>
              </w:rPr>
            </w:pPr>
            <w:r>
              <w:rPr>
                <w:b/>
                <w:sz w:val="24"/>
              </w:rPr>
              <w:t>Skor</w:t>
            </w:r>
            <w:r>
              <w:rPr>
                <w:b/>
                <w:spacing w:val="-6"/>
                <w:sz w:val="24"/>
              </w:rPr>
              <w:t xml:space="preserve"> </w:t>
            </w:r>
            <w:r>
              <w:rPr>
                <w:b/>
                <w:spacing w:val="-10"/>
                <w:sz w:val="24"/>
              </w:rPr>
              <w:t>1</w:t>
            </w:r>
          </w:p>
          <w:p w14:paraId="056605ED">
            <w:pPr>
              <w:pStyle w:val="12"/>
              <w:spacing w:before="9" w:line="310" w:lineRule="atLeast"/>
              <w:ind w:left="332" w:right="381" w:firstLine="93"/>
              <w:rPr>
                <w:b/>
                <w:sz w:val="24"/>
              </w:rPr>
            </w:pPr>
            <w:r>
              <w:rPr>
                <w:b/>
                <w:spacing w:val="-2"/>
                <w:sz w:val="24"/>
              </w:rPr>
              <w:t xml:space="preserve">(Tidak </w:t>
            </w:r>
            <w:r>
              <w:rPr>
                <w:b/>
                <w:spacing w:val="-4"/>
                <w:sz w:val="24"/>
              </w:rPr>
              <w:t>Pernah)</w:t>
            </w:r>
          </w:p>
        </w:tc>
      </w:tr>
      <w:tr w14:paraId="63CA0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5" w:hRule="atLeast"/>
        </w:trPr>
        <w:tc>
          <w:tcPr>
            <w:tcW w:w="1693" w:type="dxa"/>
            <w:tcBorders>
              <w:top w:val="nil"/>
              <w:left w:val="nil"/>
            </w:tcBorders>
            <w:shd w:val="clear" w:color="auto" w:fill="FFD966"/>
          </w:tcPr>
          <w:p w14:paraId="316C3ABC">
            <w:pPr>
              <w:pStyle w:val="12"/>
              <w:rPr>
                <w:b/>
                <w:sz w:val="24"/>
              </w:rPr>
            </w:pPr>
          </w:p>
          <w:p w14:paraId="35500230">
            <w:pPr>
              <w:pStyle w:val="12"/>
              <w:spacing w:before="80"/>
              <w:rPr>
                <w:b/>
                <w:sz w:val="24"/>
              </w:rPr>
            </w:pPr>
          </w:p>
          <w:p w14:paraId="68BB9EA8">
            <w:pPr>
              <w:pStyle w:val="12"/>
              <w:ind w:right="38"/>
              <w:jc w:val="center"/>
              <w:rPr>
                <w:b/>
                <w:sz w:val="24"/>
              </w:rPr>
            </w:pPr>
            <w:r>
              <w:rPr>
                <w:b/>
                <w:spacing w:val="-2"/>
                <w:sz w:val="24"/>
              </w:rPr>
              <w:t>Kejujuran</w:t>
            </w:r>
          </w:p>
        </w:tc>
        <w:tc>
          <w:tcPr>
            <w:tcW w:w="1774" w:type="dxa"/>
          </w:tcPr>
          <w:p w14:paraId="62579644">
            <w:pPr>
              <w:pStyle w:val="12"/>
              <w:spacing w:line="276" w:lineRule="auto"/>
              <w:ind w:left="309" w:right="346" w:hanging="10"/>
              <w:jc w:val="center"/>
              <w:rPr>
                <w:sz w:val="24"/>
              </w:rPr>
            </w:pPr>
            <w:r>
              <w:rPr>
                <w:spacing w:val="-2"/>
                <w:sz w:val="24"/>
              </w:rPr>
              <w:t xml:space="preserve">Tidak </w:t>
            </w:r>
            <w:r>
              <w:rPr>
                <w:spacing w:val="-4"/>
                <w:sz w:val="24"/>
              </w:rPr>
              <w:t xml:space="preserve">menyontek, </w:t>
            </w:r>
            <w:r>
              <w:rPr>
                <w:sz w:val="24"/>
              </w:rPr>
              <w:t xml:space="preserve">fokus pada </w:t>
            </w:r>
            <w:r>
              <w:rPr>
                <w:spacing w:val="-2"/>
                <w:sz w:val="24"/>
              </w:rPr>
              <w:t>pekerjaan</w:t>
            </w:r>
          </w:p>
          <w:p w14:paraId="355ABABC">
            <w:pPr>
              <w:pStyle w:val="12"/>
              <w:ind w:right="40"/>
              <w:jc w:val="center"/>
              <w:rPr>
                <w:sz w:val="24"/>
              </w:rPr>
            </w:pPr>
            <w:r>
              <w:rPr>
                <w:spacing w:val="-2"/>
                <w:sz w:val="24"/>
              </w:rPr>
              <w:t>sendiri</w:t>
            </w:r>
          </w:p>
        </w:tc>
        <w:tc>
          <w:tcPr>
            <w:tcW w:w="1721" w:type="dxa"/>
          </w:tcPr>
          <w:p w14:paraId="7120F683">
            <w:pPr>
              <w:pStyle w:val="12"/>
              <w:spacing w:line="276" w:lineRule="auto"/>
              <w:ind w:left="148" w:right="185" w:hanging="2"/>
              <w:jc w:val="center"/>
              <w:rPr>
                <w:sz w:val="24"/>
              </w:rPr>
            </w:pPr>
            <w:r>
              <w:rPr>
                <w:spacing w:val="-2"/>
                <w:sz w:val="24"/>
              </w:rPr>
              <w:t>Hanya</w:t>
            </w:r>
            <w:r>
              <w:rPr>
                <w:spacing w:val="40"/>
                <w:sz w:val="24"/>
              </w:rPr>
              <w:t xml:space="preserve"> </w:t>
            </w:r>
            <w:r>
              <w:rPr>
                <w:spacing w:val="-2"/>
                <w:sz w:val="24"/>
              </w:rPr>
              <w:t>sesekali menengok atau</w:t>
            </w:r>
            <w:r>
              <w:rPr>
                <w:spacing w:val="-15"/>
                <w:sz w:val="24"/>
              </w:rPr>
              <w:t xml:space="preserve"> </w:t>
            </w:r>
            <w:r>
              <w:rPr>
                <w:spacing w:val="-2"/>
                <w:sz w:val="24"/>
              </w:rPr>
              <w:t>ragu-ragu</w:t>
            </w:r>
          </w:p>
        </w:tc>
        <w:tc>
          <w:tcPr>
            <w:tcW w:w="1609" w:type="dxa"/>
          </w:tcPr>
          <w:p w14:paraId="6E940268">
            <w:pPr>
              <w:pStyle w:val="12"/>
              <w:spacing w:line="276" w:lineRule="auto"/>
              <w:ind w:left="119" w:firstLine="401"/>
              <w:rPr>
                <w:sz w:val="24"/>
              </w:rPr>
            </w:pPr>
            <w:r>
              <w:rPr>
                <w:spacing w:val="-2"/>
                <w:sz w:val="24"/>
              </w:rPr>
              <w:t xml:space="preserve">Perlu </w:t>
            </w:r>
            <w:r>
              <w:rPr>
                <w:spacing w:val="-4"/>
                <w:sz w:val="24"/>
              </w:rPr>
              <w:t xml:space="preserve">diperingatkan </w:t>
            </w:r>
            <w:r>
              <w:rPr>
                <w:sz w:val="24"/>
              </w:rPr>
              <w:t>beberapa</w:t>
            </w:r>
            <w:r>
              <w:rPr>
                <w:spacing w:val="-7"/>
                <w:sz w:val="24"/>
              </w:rPr>
              <w:t xml:space="preserve"> </w:t>
            </w:r>
            <w:r>
              <w:rPr>
                <w:spacing w:val="-4"/>
                <w:sz w:val="24"/>
              </w:rPr>
              <w:t>kali</w:t>
            </w:r>
          </w:p>
        </w:tc>
        <w:tc>
          <w:tcPr>
            <w:tcW w:w="1532" w:type="dxa"/>
          </w:tcPr>
          <w:p w14:paraId="0BE2F4A9">
            <w:pPr>
              <w:pStyle w:val="12"/>
              <w:spacing w:line="276" w:lineRule="auto"/>
              <w:ind w:left="217" w:right="254" w:hanging="8"/>
              <w:jc w:val="center"/>
              <w:rPr>
                <w:sz w:val="24"/>
              </w:rPr>
            </w:pPr>
            <w:r>
              <w:rPr>
                <w:spacing w:val="-2"/>
                <w:sz w:val="24"/>
              </w:rPr>
              <w:t xml:space="preserve">Sering </w:t>
            </w:r>
            <w:r>
              <w:rPr>
                <w:spacing w:val="-4"/>
                <w:sz w:val="24"/>
              </w:rPr>
              <w:t xml:space="preserve">menyontek atau </w:t>
            </w:r>
            <w:r>
              <w:rPr>
                <w:spacing w:val="-2"/>
                <w:sz w:val="24"/>
              </w:rPr>
              <w:t>bertanya</w:t>
            </w:r>
          </w:p>
          <w:p w14:paraId="2D4F87C2">
            <w:pPr>
              <w:pStyle w:val="12"/>
              <w:ind w:right="41"/>
              <w:jc w:val="center"/>
              <w:rPr>
                <w:sz w:val="24"/>
              </w:rPr>
            </w:pPr>
            <w:r>
              <w:rPr>
                <w:sz w:val="24"/>
              </w:rPr>
              <w:t>pada</w:t>
            </w:r>
            <w:r>
              <w:rPr>
                <w:spacing w:val="-7"/>
                <w:sz w:val="24"/>
              </w:rPr>
              <w:t xml:space="preserve"> </w:t>
            </w:r>
            <w:r>
              <w:rPr>
                <w:spacing w:val="-2"/>
                <w:sz w:val="24"/>
              </w:rPr>
              <w:t>teman</w:t>
            </w:r>
          </w:p>
        </w:tc>
      </w:tr>
      <w:tr w14:paraId="39D12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1693" w:type="dxa"/>
            <w:shd w:val="clear" w:color="auto" w:fill="FFD966"/>
          </w:tcPr>
          <w:p w14:paraId="7EEC026F">
            <w:pPr>
              <w:pStyle w:val="12"/>
              <w:spacing w:before="195"/>
              <w:rPr>
                <w:b/>
                <w:sz w:val="24"/>
              </w:rPr>
            </w:pPr>
          </w:p>
          <w:p w14:paraId="3884AC82">
            <w:pPr>
              <w:pStyle w:val="12"/>
              <w:ind w:left="86" w:right="126"/>
              <w:jc w:val="center"/>
              <w:rPr>
                <w:b/>
                <w:sz w:val="24"/>
              </w:rPr>
            </w:pPr>
            <w:r>
              <w:rPr>
                <w:b/>
                <w:spacing w:val="-2"/>
                <w:sz w:val="24"/>
              </w:rPr>
              <w:t>Kemandirian</w:t>
            </w:r>
          </w:p>
        </w:tc>
        <w:tc>
          <w:tcPr>
            <w:tcW w:w="1774" w:type="dxa"/>
          </w:tcPr>
          <w:p w14:paraId="79035F70">
            <w:pPr>
              <w:pStyle w:val="12"/>
              <w:spacing w:line="276" w:lineRule="auto"/>
              <w:ind w:left="241" w:right="281" w:firstLine="24"/>
              <w:jc w:val="both"/>
              <w:rPr>
                <w:sz w:val="24"/>
              </w:rPr>
            </w:pPr>
            <w:r>
              <w:rPr>
                <w:sz w:val="24"/>
              </w:rPr>
              <w:t>Mandiri</w:t>
            </w:r>
            <w:r>
              <w:rPr>
                <w:spacing w:val="-2"/>
                <w:sz w:val="24"/>
              </w:rPr>
              <w:t xml:space="preserve"> </w:t>
            </w:r>
            <w:r>
              <w:rPr>
                <w:sz w:val="24"/>
              </w:rPr>
              <w:t xml:space="preserve">dan percaya diri </w:t>
            </w:r>
            <w:r>
              <w:rPr>
                <w:spacing w:val="-2"/>
                <w:sz w:val="24"/>
              </w:rPr>
              <w:t>mengerjakan</w:t>
            </w:r>
          </w:p>
          <w:p w14:paraId="7C058034">
            <w:pPr>
              <w:pStyle w:val="12"/>
              <w:ind w:left="2" w:right="40"/>
              <w:jc w:val="center"/>
              <w:rPr>
                <w:sz w:val="24"/>
              </w:rPr>
            </w:pPr>
            <w:r>
              <w:rPr>
                <w:spacing w:val="-4"/>
                <w:sz w:val="24"/>
              </w:rPr>
              <w:t>soal</w:t>
            </w:r>
          </w:p>
        </w:tc>
        <w:tc>
          <w:tcPr>
            <w:tcW w:w="1721" w:type="dxa"/>
          </w:tcPr>
          <w:p w14:paraId="19DF76F1">
            <w:pPr>
              <w:pStyle w:val="12"/>
              <w:spacing w:line="276" w:lineRule="auto"/>
              <w:ind w:left="155" w:right="189" w:hanging="10"/>
              <w:jc w:val="center"/>
              <w:rPr>
                <w:sz w:val="24"/>
              </w:rPr>
            </w:pPr>
            <w:r>
              <w:rPr>
                <w:spacing w:val="-2"/>
                <w:sz w:val="24"/>
              </w:rPr>
              <w:t xml:space="preserve">Bertanya </w:t>
            </w:r>
            <w:r>
              <w:rPr>
                <w:sz w:val="24"/>
              </w:rPr>
              <w:t xml:space="preserve">sedikit tapi </w:t>
            </w:r>
            <w:r>
              <w:rPr>
                <w:spacing w:val="-2"/>
                <w:sz w:val="24"/>
              </w:rPr>
              <w:t>tetap</w:t>
            </w:r>
            <w:r>
              <w:rPr>
                <w:spacing w:val="-15"/>
                <w:sz w:val="24"/>
              </w:rPr>
              <w:t xml:space="preserve"> </w:t>
            </w:r>
            <w:r>
              <w:rPr>
                <w:spacing w:val="-2"/>
                <w:sz w:val="24"/>
              </w:rPr>
              <w:t>berusaha</w:t>
            </w:r>
          </w:p>
          <w:p w14:paraId="6038A949">
            <w:pPr>
              <w:pStyle w:val="12"/>
              <w:ind w:right="35"/>
              <w:jc w:val="center"/>
              <w:rPr>
                <w:sz w:val="24"/>
              </w:rPr>
            </w:pPr>
            <w:r>
              <w:rPr>
                <w:spacing w:val="-2"/>
                <w:sz w:val="24"/>
              </w:rPr>
              <w:t>sendiri</w:t>
            </w:r>
          </w:p>
        </w:tc>
        <w:tc>
          <w:tcPr>
            <w:tcW w:w="1609" w:type="dxa"/>
          </w:tcPr>
          <w:p w14:paraId="733E768C">
            <w:pPr>
              <w:pStyle w:val="12"/>
              <w:spacing w:line="276" w:lineRule="auto"/>
              <w:ind w:left="397" w:hanging="240"/>
              <w:rPr>
                <w:sz w:val="24"/>
              </w:rPr>
            </w:pPr>
            <w:r>
              <w:rPr>
                <w:spacing w:val="-2"/>
                <w:sz w:val="24"/>
              </w:rPr>
              <w:t>Sering</w:t>
            </w:r>
            <w:r>
              <w:rPr>
                <w:spacing w:val="-14"/>
                <w:sz w:val="24"/>
              </w:rPr>
              <w:t xml:space="preserve"> </w:t>
            </w:r>
            <w:r>
              <w:rPr>
                <w:spacing w:val="-2"/>
                <w:sz w:val="24"/>
              </w:rPr>
              <w:t>butuh bantuan</w:t>
            </w:r>
          </w:p>
        </w:tc>
        <w:tc>
          <w:tcPr>
            <w:tcW w:w="1532" w:type="dxa"/>
          </w:tcPr>
          <w:p w14:paraId="63763156">
            <w:pPr>
              <w:pStyle w:val="12"/>
              <w:spacing w:line="276" w:lineRule="auto"/>
              <w:ind w:left="135" w:right="167" w:hanging="15"/>
              <w:jc w:val="center"/>
              <w:rPr>
                <w:sz w:val="24"/>
              </w:rPr>
            </w:pPr>
            <w:r>
              <w:rPr>
                <w:sz w:val="24"/>
              </w:rPr>
              <w:t xml:space="preserve">Tidak bisa </w:t>
            </w:r>
            <w:r>
              <w:rPr>
                <w:spacing w:val="-4"/>
                <w:sz w:val="24"/>
              </w:rPr>
              <w:t xml:space="preserve">mengerjakan </w:t>
            </w:r>
            <w:r>
              <w:rPr>
                <w:spacing w:val="-2"/>
                <w:sz w:val="24"/>
              </w:rPr>
              <w:t>tanpa</w:t>
            </w:r>
          </w:p>
          <w:p w14:paraId="191D24F5">
            <w:pPr>
              <w:pStyle w:val="12"/>
              <w:ind w:left="5" w:right="41"/>
              <w:jc w:val="center"/>
              <w:rPr>
                <w:sz w:val="24"/>
              </w:rPr>
            </w:pPr>
            <w:r>
              <w:rPr>
                <w:spacing w:val="-2"/>
                <w:sz w:val="24"/>
              </w:rPr>
              <w:t>bantuan</w:t>
            </w:r>
          </w:p>
        </w:tc>
      </w:tr>
    </w:tbl>
    <w:p w14:paraId="31B383D5">
      <w:pPr>
        <w:pStyle w:val="9"/>
        <w:tabs>
          <w:tab w:val="left" w:pos="3187"/>
        </w:tabs>
        <w:spacing w:before="10"/>
        <w:ind w:left="1430"/>
      </w:pPr>
      <w:r>
        <w:t>Skor</w:t>
      </w:r>
      <w:r>
        <w:rPr>
          <w:spacing w:val="-1"/>
        </w:rPr>
        <w:t xml:space="preserve"> </w:t>
      </w:r>
      <w:r>
        <w:rPr>
          <w:spacing w:val="-2"/>
        </w:rPr>
        <w:t>maksimal</w:t>
      </w:r>
      <w:r>
        <w:tab/>
      </w:r>
      <w:r>
        <w:t>:</w:t>
      </w:r>
      <w:r>
        <w:rPr>
          <w:spacing w:val="-1"/>
        </w:rPr>
        <w:t xml:space="preserve"> </w:t>
      </w:r>
      <w:r>
        <w:t>8 (2</w:t>
      </w:r>
      <w:r>
        <w:rPr>
          <w:spacing w:val="-1"/>
        </w:rPr>
        <w:t xml:space="preserve"> </w:t>
      </w:r>
      <w:r>
        <w:t>aspek</w:t>
      </w:r>
      <w:r>
        <w:rPr>
          <w:spacing w:val="-1"/>
        </w:rPr>
        <w:t xml:space="preserve"> </w:t>
      </w:r>
      <w:r>
        <w:t>×</w:t>
      </w:r>
      <w:r>
        <w:rPr>
          <w:spacing w:val="-4"/>
        </w:rPr>
        <w:t xml:space="preserve"> </w:t>
      </w:r>
      <w:r>
        <w:t xml:space="preserve">4 </w:t>
      </w:r>
      <w:r>
        <w:rPr>
          <w:spacing w:val="-4"/>
        </w:rPr>
        <w:t>skor)</w:t>
      </w:r>
    </w:p>
    <w:p w14:paraId="665A4008">
      <w:pPr>
        <w:pStyle w:val="9"/>
        <w:spacing w:before="85"/>
      </w:pPr>
    </w:p>
    <w:p w14:paraId="5639818C">
      <w:pPr>
        <w:spacing w:before="0" w:after="41"/>
        <w:ind w:left="581" w:right="0" w:firstLine="0"/>
        <w:jc w:val="left"/>
        <w:rPr>
          <w:b/>
          <w:i/>
          <w:sz w:val="24"/>
        </w:rPr>
      </w:pPr>
      <w:r>
        <w:rPr>
          <w:rFonts w:ascii="Segoe UI Symbol" w:eastAsia="Segoe UI Symbol"/>
          <w:sz w:val="24"/>
        </w:rPr>
        <w:t>📌</w:t>
      </w:r>
      <w:r>
        <w:rPr>
          <w:rFonts w:ascii="Segoe UI Symbol" w:eastAsia="Segoe UI Symbol"/>
          <w:spacing w:val="-16"/>
          <w:sz w:val="24"/>
        </w:rPr>
        <w:t xml:space="preserve"> </w:t>
      </w:r>
      <w:r>
        <w:rPr>
          <w:b/>
          <w:i/>
          <w:sz w:val="24"/>
        </w:rPr>
        <w:t>Rubrik</w:t>
      </w:r>
      <w:r>
        <w:rPr>
          <w:b/>
          <w:i/>
          <w:spacing w:val="-6"/>
          <w:sz w:val="24"/>
        </w:rPr>
        <w:t xml:space="preserve"> </w:t>
      </w:r>
      <w:r>
        <w:rPr>
          <w:b/>
          <w:i/>
          <w:sz w:val="24"/>
        </w:rPr>
        <w:t>Penilaian</w:t>
      </w:r>
      <w:r>
        <w:rPr>
          <w:b/>
          <w:i/>
          <w:spacing w:val="-12"/>
          <w:sz w:val="24"/>
        </w:rPr>
        <w:t xml:space="preserve"> </w:t>
      </w:r>
      <w:r>
        <w:rPr>
          <w:b/>
          <w:i/>
          <w:sz w:val="24"/>
        </w:rPr>
        <w:t>Asesmen</w:t>
      </w:r>
      <w:r>
        <w:rPr>
          <w:b/>
          <w:i/>
          <w:spacing w:val="-7"/>
          <w:sz w:val="24"/>
        </w:rPr>
        <w:t xml:space="preserve"> </w:t>
      </w:r>
      <w:r>
        <w:rPr>
          <w:b/>
          <w:i/>
          <w:sz w:val="24"/>
        </w:rPr>
        <w:t>Diagnostik</w:t>
      </w:r>
      <w:r>
        <w:rPr>
          <w:b/>
          <w:i/>
          <w:spacing w:val="-5"/>
          <w:sz w:val="24"/>
        </w:rPr>
        <w:t xml:space="preserve"> </w:t>
      </w:r>
      <w:r>
        <w:rPr>
          <w:b/>
          <w:i/>
          <w:sz w:val="24"/>
        </w:rPr>
        <w:t>(Refleksi</w:t>
      </w:r>
      <w:r>
        <w:rPr>
          <w:b/>
          <w:i/>
          <w:spacing w:val="-5"/>
          <w:sz w:val="24"/>
        </w:rPr>
        <w:t xml:space="preserve"> </w:t>
      </w:r>
      <w:r>
        <w:rPr>
          <w:b/>
          <w:i/>
          <w:spacing w:val="-2"/>
          <w:sz w:val="24"/>
        </w:rPr>
        <w:t>Siswa)</w:t>
      </w:r>
    </w:p>
    <w:tbl>
      <w:tblPr>
        <w:tblStyle w:val="8"/>
        <w:tblW w:w="0" w:type="auto"/>
        <w:tblInd w:w="6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4"/>
        <w:gridCol w:w="2459"/>
        <w:gridCol w:w="1693"/>
        <w:gridCol w:w="1583"/>
        <w:gridCol w:w="1729"/>
      </w:tblGrid>
      <w:tr w14:paraId="7FF5B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trPr>
        <w:tc>
          <w:tcPr>
            <w:tcW w:w="1294" w:type="dxa"/>
            <w:tcBorders>
              <w:top w:val="nil"/>
              <w:left w:val="nil"/>
              <w:right w:val="nil"/>
            </w:tcBorders>
            <w:shd w:val="clear" w:color="auto" w:fill="FFD966"/>
          </w:tcPr>
          <w:p w14:paraId="7E0A09E9">
            <w:pPr>
              <w:pStyle w:val="12"/>
              <w:spacing w:line="270" w:lineRule="exact"/>
              <w:ind w:left="302"/>
              <w:rPr>
                <w:b/>
                <w:sz w:val="24"/>
              </w:rPr>
            </w:pPr>
            <w:r>
              <w:rPr>
                <w:b/>
                <w:spacing w:val="-2"/>
                <w:sz w:val="24"/>
              </w:rPr>
              <w:t>Aspek</w:t>
            </w:r>
          </w:p>
          <w:p w14:paraId="6E7A2A9B">
            <w:pPr>
              <w:pStyle w:val="12"/>
              <w:spacing w:before="43"/>
              <w:ind w:left="216"/>
              <w:rPr>
                <w:b/>
                <w:sz w:val="24"/>
              </w:rPr>
            </w:pPr>
            <w:r>
              <w:rPr>
                <w:b/>
                <w:spacing w:val="-2"/>
                <w:sz w:val="24"/>
              </w:rPr>
              <w:t>Refleksi</w:t>
            </w:r>
          </w:p>
        </w:tc>
        <w:tc>
          <w:tcPr>
            <w:tcW w:w="2459" w:type="dxa"/>
            <w:tcBorders>
              <w:top w:val="nil"/>
              <w:left w:val="nil"/>
              <w:right w:val="nil"/>
            </w:tcBorders>
            <w:shd w:val="clear" w:color="auto" w:fill="FFD966"/>
          </w:tcPr>
          <w:p w14:paraId="1A4EA35A">
            <w:pPr>
              <w:pStyle w:val="12"/>
              <w:spacing w:before="155"/>
              <w:ind w:left="136"/>
              <w:rPr>
                <w:b/>
                <w:sz w:val="24"/>
              </w:rPr>
            </w:pPr>
            <w:r>
              <w:rPr>
                <w:b/>
                <w:sz w:val="24"/>
              </w:rPr>
              <w:t>Skor</w:t>
            </w:r>
            <w:r>
              <w:rPr>
                <w:b/>
                <w:spacing w:val="-8"/>
                <w:sz w:val="24"/>
              </w:rPr>
              <w:t xml:space="preserve"> </w:t>
            </w:r>
            <w:r>
              <w:rPr>
                <w:b/>
                <w:sz w:val="24"/>
              </w:rPr>
              <w:t>4</w:t>
            </w:r>
            <w:r>
              <w:rPr>
                <w:b/>
                <w:spacing w:val="-1"/>
                <w:sz w:val="24"/>
              </w:rPr>
              <w:t xml:space="preserve"> </w:t>
            </w:r>
            <w:r>
              <w:rPr>
                <w:b/>
                <w:sz w:val="24"/>
              </w:rPr>
              <w:t>(Sangat</w:t>
            </w:r>
            <w:r>
              <w:rPr>
                <w:b/>
                <w:spacing w:val="-2"/>
                <w:sz w:val="24"/>
              </w:rPr>
              <w:t xml:space="preserve"> </w:t>
            </w:r>
            <w:r>
              <w:rPr>
                <w:b/>
                <w:spacing w:val="-4"/>
                <w:sz w:val="24"/>
              </w:rPr>
              <w:t>Baik)</w:t>
            </w:r>
          </w:p>
        </w:tc>
        <w:tc>
          <w:tcPr>
            <w:tcW w:w="1693" w:type="dxa"/>
            <w:tcBorders>
              <w:top w:val="nil"/>
              <w:left w:val="nil"/>
              <w:right w:val="nil"/>
            </w:tcBorders>
            <w:shd w:val="clear" w:color="auto" w:fill="FFD966"/>
          </w:tcPr>
          <w:p w14:paraId="51BBAB36">
            <w:pPr>
              <w:pStyle w:val="12"/>
              <w:spacing w:before="155"/>
              <w:ind w:left="135"/>
              <w:rPr>
                <w:b/>
                <w:sz w:val="24"/>
              </w:rPr>
            </w:pPr>
            <w:r>
              <w:rPr>
                <w:b/>
                <w:sz w:val="24"/>
              </w:rPr>
              <w:t>Skor</w:t>
            </w:r>
            <w:r>
              <w:rPr>
                <w:b/>
                <w:spacing w:val="-6"/>
                <w:sz w:val="24"/>
              </w:rPr>
              <w:t xml:space="preserve"> </w:t>
            </w:r>
            <w:r>
              <w:rPr>
                <w:b/>
                <w:sz w:val="24"/>
              </w:rPr>
              <w:t xml:space="preserve">3 </w:t>
            </w:r>
            <w:r>
              <w:rPr>
                <w:b/>
                <w:spacing w:val="-2"/>
                <w:sz w:val="24"/>
              </w:rPr>
              <w:t>(Baik)</w:t>
            </w:r>
          </w:p>
        </w:tc>
        <w:tc>
          <w:tcPr>
            <w:tcW w:w="1583" w:type="dxa"/>
            <w:tcBorders>
              <w:top w:val="nil"/>
              <w:left w:val="nil"/>
              <w:right w:val="nil"/>
            </w:tcBorders>
            <w:shd w:val="clear" w:color="auto" w:fill="FFD966"/>
          </w:tcPr>
          <w:p w14:paraId="2E1AB7A7">
            <w:pPr>
              <w:pStyle w:val="12"/>
              <w:spacing w:line="270" w:lineRule="exact"/>
              <w:ind w:left="425"/>
              <w:rPr>
                <w:b/>
                <w:sz w:val="24"/>
              </w:rPr>
            </w:pPr>
            <w:r>
              <w:rPr>
                <w:b/>
                <w:sz w:val="24"/>
              </w:rPr>
              <w:t>Skor</w:t>
            </w:r>
            <w:r>
              <w:rPr>
                <w:b/>
                <w:spacing w:val="-5"/>
                <w:sz w:val="24"/>
              </w:rPr>
              <w:t xml:space="preserve"> </w:t>
            </w:r>
            <w:r>
              <w:rPr>
                <w:b/>
                <w:spacing w:val="-10"/>
                <w:sz w:val="24"/>
              </w:rPr>
              <w:t>2</w:t>
            </w:r>
          </w:p>
          <w:p w14:paraId="6EFF3F08">
            <w:pPr>
              <w:pStyle w:val="12"/>
              <w:spacing w:before="43"/>
              <w:ind w:left="334"/>
              <w:rPr>
                <w:b/>
                <w:sz w:val="24"/>
              </w:rPr>
            </w:pPr>
            <w:r>
              <w:rPr>
                <w:b/>
                <w:spacing w:val="-2"/>
                <w:sz w:val="24"/>
              </w:rPr>
              <w:t>(Cukup)</w:t>
            </w:r>
          </w:p>
        </w:tc>
        <w:tc>
          <w:tcPr>
            <w:tcW w:w="1729" w:type="dxa"/>
            <w:tcBorders>
              <w:top w:val="nil"/>
              <w:left w:val="nil"/>
              <w:right w:val="nil"/>
            </w:tcBorders>
            <w:shd w:val="clear" w:color="auto" w:fill="FFD966"/>
          </w:tcPr>
          <w:p w14:paraId="114A1800">
            <w:pPr>
              <w:pStyle w:val="12"/>
              <w:spacing w:line="270" w:lineRule="exact"/>
              <w:ind w:left="148"/>
              <w:rPr>
                <w:b/>
                <w:sz w:val="24"/>
              </w:rPr>
            </w:pPr>
            <w:r>
              <w:rPr>
                <w:b/>
                <w:sz w:val="24"/>
              </w:rPr>
              <w:t>Skor</w:t>
            </w:r>
            <w:r>
              <w:rPr>
                <w:b/>
                <w:spacing w:val="-8"/>
                <w:sz w:val="24"/>
              </w:rPr>
              <w:t xml:space="preserve"> </w:t>
            </w:r>
            <w:r>
              <w:rPr>
                <w:b/>
                <w:sz w:val="24"/>
              </w:rPr>
              <w:t xml:space="preserve">1 </w:t>
            </w:r>
            <w:r>
              <w:rPr>
                <w:b/>
                <w:spacing w:val="-2"/>
                <w:sz w:val="24"/>
              </w:rPr>
              <w:t>(Perlu</w:t>
            </w:r>
          </w:p>
          <w:p w14:paraId="56BCDB40">
            <w:pPr>
              <w:pStyle w:val="12"/>
              <w:spacing w:before="43"/>
              <w:ind w:left="232"/>
              <w:rPr>
                <w:b/>
                <w:sz w:val="24"/>
              </w:rPr>
            </w:pPr>
            <w:r>
              <w:rPr>
                <w:b/>
                <w:spacing w:val="-2"/>
                <w:sz w:val="24"/>
              </w:rPr>
              <w:t>Bimbingan)</w:t>
            </w:r>
          </w:p>
        </w:tc>
      </w:tr>
      <w:tr w14:paraId="67CFF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1294" w:type="dxa"/>
            <w:shd w:val="clear" w:color="auto" w:fill="FFD966"/>
          </w:tcPr>
          <w:p w14:paraId="51D060B2">
            <w:pPr>
              <w:pStyle w:val="12"/>
              <w:spacing w:before="200"/>
              <w:rPr>
                <w:b/>
                <w:i/>
                <w:sz w:val="24"/>
              </w:rPr>
            </w:pPr>
          </w:p>
          <w:p w14:paraId="0D2278EF">
            <w:pPr>
              <w:pStyle w:val="12"/>
              <w:spacing w:line="276" w:lineRule="auto"/>
              <w:ind w:left="218" w:right="251" w:firstLine="283"/>
              <w:rPr>
                <w:b/>
                <w:sz w:val="24"/>
              </w:rPr>
            </w:pPr>
            <w:r>
              <w:rPr>
                <w:b/>
                <w:spacing w:val="-4"/>
                <w:sz w:val="24"/>
              </w:rPr>
              <w:t>Isi Refleksi</w:t>
            </w:r>
          </w:p>
        </w:tc>
        <w:tc>
          <w:tcPr>
            <w:tcW w:w="2459" w:type="dxa"/>
          </w:tcPr>
          <w:p w14:paraId="3214C6DB">
            <w:pPr>
              <w:pStyle w:val="12"/>
              <w:spacing w:before="1" w:line="276" w:lineRule="auto"/>
              <w:ind w:left="176" w:right="215" w:hanging="9"/>
              <w:jc w:val="center"/>
              <w:rPr>
                <w:sz w:val="24"/>
              </w:rPr>
            </w:pPr>
            <w:r>
              <w:rPr>
                <w:spacing w:val="-2"/>
                <w:sz w:val="24"/>
              </w:rPr>
              <w:t>Menyampaikan pendapat</w:t>
            </w:r>
            <w:r>
              <w:rPr>
                <w:spacing w:val="-13"/>
                <w:sz w:val="24"/>
              </w:rPr>
              <w:t xml:space="preserve"> </w:t>
            </w:r>
            <w:r>
              <w:rPr>
                <w:spacing w:val="-2"/>
                <w:sz w:val="24"/>
              </w:rPr>
              <w:t>secara</w:t>
            </w:r>
            <w:r>
              <w:rPr>
                <w:spacing w:val="-15"/>
                <w:sz w:val="24"/>
              </w:rPr>
              <w:t xml:space="preserve"> </w:t>
            </w:r>
            <w:r>
              <w:rPr>
                <w:spacing w:val="-2"/>
                <w:sz w:val="24"/>
              </w:rPr>
              <w:t xml:space="preserve">jelas, </w:t>
            </w:r>
            <w:r>
              <w:rPr>
                <w:sz w:val="24"/>
              </w:rPr>
              <w:t xml:space="preserve">mendalam, dan </w:t>
            </w:r>
            <w:r>
              <w:rPr>
                <w:spacing w:val="-2"/>
                <w:sz w:val="24"/>
              </w:rPr>
              <w:t>menyentuh</w:t>
            </w:r>
          </w:p>
          <w:p w14:paraId="62B7822E">
            <w:pPr>
              <w:pStyle w:val="12"/>
              <w:spacing w:line="274" w:lineRule="exact"/>
              <w:ind w:left="7" w:right="50"/>
              <w:jc w:val="center"/>
              <w:rPr>
                <w:sz w:val="24"/>
              </w:rPr>
            </w:pPr>
            <w:r>
              <w:rPr>
                <w:sz w:val="24"/>
              </w:rPr>
              <w:t>pengalaman</w:t>
            </w:r>
            <w:r>
              <w:rPr>
                <w:spacing w:val="-5"/>
                <w:sz w:val="24"/>
              </w:rPr>
              <w:t xml:space="preserve"> </w:t>
            </w:r>
            <w:r>
              <w:rPr>
                <w:spacing w:val="-2"/>
                <w:sz w:val="24"/>
              </w:rPr>
              <w:t>pribadi</w:t>
            </w:r>
          </w:p>
        </w:tc>
        <w:tc>
          <w:tcPr>
            <w:tcW w:w="1693" w:type="dxa"/>
          </w:tcPr>
          <w:p w14:paraId="639ED43A">
            <w:pPr>
              <w:pStyle w:val="12"/>
              <w:spacing w:before="1" w:line="276" w:lineRule="auto"/>
              <w:ind w:left="77" w:right="126"/>
              <w:jc w:val="center"/>
              <w:rPr>
                <w:sz w:val="24"/>
              </w:rPr>
            </w:pPr>
            <w:r>
              <w:rPr>
                <w:spacing w:val="-2"/>
                <w:sz w:val="24"/>
              </w:rPr>
              <w:t>Isi</w:t>
            </w:r>
            <w:r>
              <w:rPr>
                <w:spacing w:val="-16"/>
                <w:sz w:val="24"/>
              </w:rPr>
              <w:t xml:space="preserve"> </w:t>
            </w:r>
            <w:r>
              <w:rPr>
                <w:spacing w:val="-2"/>
                <w:sz w:val="24"/>
              </w:rPr>
              <w:t>sesuai</w:t>
            </w:r>
            <w:r>
              <w:rPr>
                <w:spacing w:val="-15"/>
                <w:sz w:val="24"/>
              </w:rPr>
              <w:t xml:space="preserve"> </w:t>
            </w:r>
            <w:r>
              <w:rPr>
                <w:spacing w:val="-2"/>
                <w:sz w:val="24"/>
              </w:rPr>
              <w:t>tapi kurang mendalam</w:t>
            </w:r>
          </w:p>
        </w:tc>
        <w:tc>
          <w:tcPr>
            <w:tcW w:w="1583" w:type="dxa"/>
          </w:tcPr>
          <w:p w14:paraId="20B66DB9">
            <w:pPr>
              <w:pStyle w:val="12"/>
              <w:spacing w:before="1" w:line="276" w:lineRule="auto"/>
              <w:ind w:left="127" w:right="171" w:hanging="10"/>
              <w:jc w:val="center"/>
              <w:rPr>
                <w:sz w:val="24"/>
              </w:rPr>
            </w:pPr>
            <w:r>
              <w:rPr>
                <w:sz w:val="24"/>
              </w:rPr>
              <w:t xml:space="preserve">Isi kurang relevan atau </w:t>
            </w:r>
            <w:r>
              <w:rPr>
                <w:spacing w:val="-2"/>
                <w:sz w:val="24"/>
              </w:rPr>
              <w:t>terlalu</w:t>
            </w:r>
            <w:r>
              <w:rPr>
                <w:spacing w:val="-13"/>
                <w:sz w:val="24"/>
              </w:rPr>
              <w:t xml:space="preserve"> </w:t>
            </w:r>
            <w:r>
              <w:rPr>
                <w:spacing w:val="-2"/>
                <w:sz w:val="24"/>
              </w:rPr>
              <w:t>umum</w:t>
            </w:r>
          </w:p>
        </w:tc>
        <w:tc>
          <w:tcPr>
            <w:tcW w:w="1729" w:type="dxa"/>
          </w:tcPr>
          <w:p w14:paraId="2D85BCBC">
            <w:pPr>
              <w:pStyle w:val="12"/>
              <w:spacing w:before="1" w:line="278" w:lineRule="auto"/>
              <w:ind w:left="256" w:right="315" w:hanging="27"/>
              <w:rPr>
                <w:sz w:val="24"/>
              </w:rPr>
            </w:pPr>
            <w:r>
              <w:rPr>
                <w:spacing w:val="-4"/>
                <w:sz w:val="24"/>
              </w:rPr>
              <w:t>Tidak</w:t>
            </w:r>
            <w:r>
              <w:rPr>
                <w:spacing w:val="-17"/>
                <w:sz w:val="24"/>
              </w:rPr>
              <w:t xml:space="preserve"> </w:t>
            </w:r>
            <w:r>
              <w:rPr>
                <w:spacing w:val="-4"/>
                <w:sz w:val="24"/>
              </w:rPr>
              <w:t xml:space="preserve">sesuai </w:t>
            </w:r>
            <w:r>
              <w:rPr>
                <w:sz w:val="24"/>
              </w:rPr>
              <w:t>atau</w:t>
            </w:r>
            <w:r>
              <w:rPr>
                <w:spacing w:val="-2"/>
                <w:sz w:val="24"/>
              </w:rPr>
              <w:t xml:space="preserve"> </w:t>
            </w:r>
            <w:r>
              <w:rPr>
                <w:spacing w:val="-4"/>
                <w:sz w:val="24"/>
              </w:rPr>
              <w:t>kosong</w:t>
            </w:r>
          </w:p>
        </w:tc>
      </w:tr>
      <w:tr w14:paraId="6619C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3" w:hRule="atLeast"/>
        </w:trPr>
        <w:tc>
          <w:tcPr>
            <w:tcW w:w="1294" w:type="dxa"/>
            <w:shd w:val="clear" w:color="auto" w:fill="FFD966"/>
          </w:tcPr>
          <w:p w14:paraId="0919BC1F">
            <w:pPr>
              <w:pStyle w:val="12"/>
              <w:spacing w:before="198"/>
              <w:rPr>
                <w:b/>
                <w:i/>
                <w:sz w:val="24"/>
              </w:rPr>
            </w:pPr>
          </w:p>
          <w:p w14:paraId="7E94E40A">
            <w:pPr>
              <w:pStyle w:val="12"/>
              <w:spacing w:line="276" w:lineRule="auto"/>
              <w:ind w:left="247" w:hanging="135"/>
              <w:rPr>
                <w:b/>
                <w:sz w:val="24"/>
              </w:rPr>
            </w:pPr>
            <w:r>
              <w:rPr>
                <w:b/>
                <w:spacing w:val="-4"/>
                <w:sz w:val="24"/>
              </w:rPr>
              <w:t xml:space="preserve">Kejelasan </w:t>
            </w:r>
            <w:r>
              <w:rPr>
                <w:b/>
                <w:spacing w:val="-2"/>
                <w:sz w:val="24"/>
              </w:rPr>
              <w:t>Bahasa Tulisan</w:t>
            </w:r>
          </w:p>
        </w:tc>
        <w:tc>
          <w:tcPr>
            <w:tcW w:w="2459" w:type="dxa"/>
          </w:tcPr>
          <w:p w14:paraId="455395CC">
            <w:pPr>
              <w:pStyle w:val="12"/>
              <w:spacing w:line="276" w:lineRule="auto"/>
              <w:ind w:left="169" w:right="212" w:hanging="5"/>
              <w:jc w:val="both"/>
              <w:rPr>
                <w:sz w:val="24"/>
              </w:rPr>
            </w:pPr>
            <w:r>
              <w:rPr>
                <w:spacing w:val="-2"/>
                <w:sz w:val="24"/>
              </w:rPr>
              <w:t>Bahasa</w:t>
            </w:r>
            <w:r>
              <w:rPr>
                <w:spacing w:val="-13"/>
                <w:sz w:val="24"/>
              </w:rPr>
              <w:t xml:space="preserve"> </w:t>
            </w:r>
            <w:r>
              <w:rPr>
                <w:spacing w:val="-2"/>
                <w:sz w:val="24"/>
              </w:rPr>
              <w:t>runtut,</w:t>
            </w:r>
            <w:r>
              <w:rPr>
                <w:spacing w:val="-13"/>
                <w:sz w:val="24"/>
              </w:rPr>
              <w:t xml:space="preserve"> </w:t>
            </w:r>
            <w:r>
              <w:rPr>
                <w:spacing w:val="-2"/>
                <w:sz w:val="24"/>
              </w:rPr>
              <w:t xml:space="preserve">mudah </w:t>
            </w:r>
            <w:r>
              <w:rPr>
                <w:sz w:val="24"/>
              </w:rPr>
              <w:t>dipahami, dan tanpa kesalahan</w:t>
            </w:r>
            <w:r>
              <w:rPr>
                <w:spacing w:val="-5"/>
                <w:sz w:val="24"/>
              </w:rPr>
              <w:t xml:space="preserve"> </w:t>
            </w:r>
            <w:r>
              <w:rPr>
                <w:sz w:val="24"/>
              </w:rPr>
              <w:t>tata</w:t>
            </w:r>
            <w:r>
              <w:rPr>
                <w:spacing w:val="-5"/>
                <w:sz w:val="24"/>
              </w:rPr>
              <w:t xml:space="preserve"> </w:t>
            </w:r>
            <w:r>
              <w:rPr>
                <w:spacing w:val="-2"/>
                <w:sz w:val="24"/>
              </w:rPr>
              <w:t>bahasa</w:t>
            </w:r>
          </w:p>
        </w:tc>
        <w:tc>
          <w:tcPr>
            <w:tcW w:w="1693" w:type="dxa"/>
          </w:tcPr>
          <w:p w14:paraId="55A90BD1">
            <w:pPr>
              <w:pStyle w:val="12"/>
              <w:spacing w:line="276" w:lineRule="auto"/>
              <w:ind w:left="77" w:right="126"/>
              <w:jc w:val="center"/>
              <w:rPr>
                <w:sz w:val="24"/>
              </w:rPr>
            </w:pPr>
            <w:r>
              <w:rPr>
                <w:spacing w:val="-2"/>
                <w:sz w:val="24"/>
              </w:rPr>
              <w:t>Bahasa</w:t>
            </w:r>
            <w:r>
              <w:rPr>
                <w:spacing w:val="-15"/>
                <w:sz w:val="24"/>
              </w:rPr>
              <w:t xml:space="preserve"> </w:t>
            </w:r>
            <w:r>
              <w:rPr>
                <w:spacing w:val="-2"/>
                <w:sz w:val="24"/>
              </w:rPr>
              <w:t xml:space="preserve">cukup </w:t>
            </w:r>
            <w:r>
              <w:rPr>
                <w:sz w:val="24"/>
              </w:rPr>
              <w:t xml:space="preserve">jelas, ada </w:t>
            </w:r>
            <w:r>
              <w:rPr>
                <w:spacing w:val="-2"/>
                <w:sz w:val="24"/>
              </w:rPr>
              <w:t>sedikit kesalahan</w:t>
            </w:r>
          </w:p>
        </w:tc>
        <w:tc>
          <w:tcPr>
            <w:tcW w:w="1583" w:type="dxa"/>
          </w:tcPr>
          <w:p w14:paraId="3D979B23">
            <w:pPr>
              <w:pStyle w:val="12"/>
              <w:spacing w:line="276" w:lineRule="auto"/>
              <w:ind w:left="204" w:right="250" w:hanging="8"/>
              <w:jc w:val="center"/>
              <w:rPr>
                <w:sz w:val="24"/>
              </w:rPr>
            </w:pPr>
            <w:r>
              <w:rPr>
                <w:spacing w:val="-2"/>
                <w:sz w:val="24"/>
              </w:rPr>
              <w:t>Banyak kesalahan ejaan/tata bahasa,</w:t>
            </w:r>
            <w:r>
              <w:rPr>
                <w:spacing w:val="-14"/>
                <w:sz w:val="24"/>
              </w:rPr>
              <w:t xml:space="preserve"> </w:t>
            </w:r>
            <w:r>
              <w:rPr>
                <w:spacing w:val="-2"/>
                <w:sz w:val="24"/>
              </w:rPr>
              <w:t xml:space="preserve">tapi </w:t>
            </w:r>
            <w:r>
              <w:rPr>
                <w:sz w:val="24"/>
              </w:rPr>
              <w:t>masih bisa</w:t>
            </w:r>
          </w:p>
          <w:p w14:paraId="727AB958">
            <w:pPr>
              <w:pStyle w:val="12"/>
              <w:spacing w:before="1"/>
              <w:ind w:left="4" w:right="46"/>
              <w:jc w:val="center"/>
              <w:rPr>
                <w:sz w:val="24"/>
              </w:rPr>
            </w:pPr>
            <w:r>
              <w:rPr>
                <w:spacing w:val="-2"/>
                <w:sz w:val="24"/>
              </w:rPr>
              <w:t>dimengerti</w:t>
            </w:r>
          </w:p>
        </w:tc>
        <w:tc>
          <w:tcPr>
            <w:tcW w:w="1729" w:type="dxa"/>
          </w:tcPr>
          <w:p w14:paraId="1D7DFE07">
            <w:pPr>
              <w:pStyle w:val="12"/>
              <w:spacing w:line="276" w:lineRule="auto"/>
              <w:ind w:left="55" w:right="110"/>
              <w:jc w:val="center"/>
              <w:rPr>
                <w:sz w:val="24"/>
              </w:rPr>
            </w:pPr>
            <w:r>
              <w:rPr>
                <w:spacing w:val="-2"/>
                <w:sz w:val="24"/>
              </w:rPr>
              <w:t>Tulisan</w:t>
            </w:r>
            <w:r>
              <w:rPr>
                <w:spacing w:val="-14"/>
                <w:sz w:val="24"/>
              </w:rPr>
              <w:t xml:space="preserve"> </w:t>
            </w:r>
            <w:r>
              <w:rPr>
                <w:spacing w:val="-2"/>
                <w:sz w:val="24"/>
              </w:rPr>
              <w:t xml:space="preserve">tidak </w:t>
            </w:r>
            <w:r>
              <w:rPr>
                <w:sz w:val="24"/>
              </w:rPr>
              <w:t xml:space="preserve">runtut dan sangat sulit </w:t>
            </w:r>
            <w:r>
              <w:rPr>
                <w:spacing w:val="-2"/>
                <w:sz w:val="24"/>
              </w:rPr>
              <w:t>dipahami</w:t>
            </w:r>
          </w:p>
        </w:tc>
      </w:tr>
      <w:tr w14:paraId="4381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1294" w:type="dxa"/>
            <w:shd w:val="clear" w:color="auto" w:fill="FFD966"/>
          </w:tcPr>
          <w:p w14:paraId="7E42081E">
            <w:pPr>
              <w:pStyle w:val="12"/>
              <w:spacing w:before="42"/>
              <w:rPr>
                <w:b/>
                <w:i/>
                <w:sz w:val="24"/>
              </w:rPr>
            </w:pPr>
          </w:p>
          <w:p w14:paraId="7B592505">
            <w:pPr>
              <w:pStyle w:val="12"/>
              <w:spacing w:line="276" w:lineRule="auto"/>
              <w:ind w:left="249" w:hanging="125"/>
              <w:rPr>
                <w:b/>
                <w:sz w:val="24"/>
              </w:rPr>
            </w:pPr>
            <w:r>
              <w:rPr>
                <w:b/>
                <w:spacing w:val="-4"/>
                <w:sz w:val="24"/>
              </w:rPr>
              <w:t xml:space="preserve">Relevansi </w:t>
            </w:r>
            <w:r>
              <w:rPr>
                <w:b/>
                <w:spacing w:val="-2"/>
                <w:sz w:val="24"/>
              </w:rPr>
              <w:t>dengan Materi</w:t>
            </w:r>
          </w:p>
        </w:tc>
        <w:tc>
          <w:tcPr>
            <w:tcW w:w="2459" w:type="dxa"/>
          </w:tcPr>
          <w:p w14:paraId="3EC8097C">
            <w:pPr>
              <w:pStyle w:val="12"/>
              <w:spacing w:line="276" w:lineRule="auto"/>
              <w:ind w:right="50"/>
              <w:jc w:val="center"/>
              <w:rPr>
                <w:sz w:val="24"/>
              </w:rPr>
            </w:pPr>
            <w:r>
              <w:rPr>
                <w:spacing w:val="-2"/>
                <w:sz w:val="24"/>
              </w:rPr>
              <w:t>Refleksi</w:t>
            </w:r>
            <w:r>
              <w:rPr>
                <w:spacing w:val="-13"/>
                <w:sz w:val="24"/>
              </w:rPr>
              <w:t xml:space="preserve"> </w:t>
            </w:r>
            <w:r>
              <w:rPr>
                <w:spacing w:val="-2"/>
                <w:sz w:val="24"/>
              </w:rPr>
              <w:t xml:space="preserve">benar-benar mencerminkan </w:t>
            </w:r>
            <w:r>
              <w:rPr>
                <w:sz w:val="24"/>
              </w:rPr>
              <w:t xml:space="preserve">pembelajaran dari 4 </w:t>
            </w:r>
            <w:r>
              <w:rPr>
                <w:spacing w:val="-2"/>
                <w:sz w:val="24"/>
              </w:rPr>
              <w:t>pertemuan</w:t>
            </w:r>
          </w:p>
        </w:tc>
        <w:tc>
          <w:tcPr>
            <w:tcW w:w="1693" w:type="dxa"/>
          </w:tcPr>
          <w:p w14:paraId="5984BA48">
            <w:pPr>
              <w:pStyle w:val="12"/>
              <w:spacing w:line="276" w:lineRule="auto"/>
              <w:ind w:left="174" w:right="215" w:hanging="12"/>
              <w:jc w:val="center"/>
              <w:rPr>
                <w:sz w:val="24"/>
              </w:rPr>
            </w:pPr>
            <w:r>
              <w:rPr>
                <w:sz w:val="24"/>
              </w:rPr>
              <w:t xml:space="preserve">Ada kaitan </w:t>
            </w:r>
            <w:r>
              <w:rPr>
                <w:spacing w:val="-2"/>
                <w:sz w:val="24"/>
              </w:rPr>
              <w:t>dengan materi,</w:t>
            </w:r>
            <w:r>
              <w:rPr>
                <w:spacing w:val="-15"/>
                <w:sz w:val="24"/>
              </w:rPr>
              <w:t xml:space="preserve"> </w:t>
            </w:r>
            <w:r>
              <w:rPr>
                <w:spacing w:val="-2"/>
                <w:sz w:val="24"/>
              </w:rPr>
              <w:t>meski tidak</w:t>
            </w:r>
          </w:p>
        </w:tc>
        <w:tc>
          <w:tcPr>
            <w:tcW w:w="1583" w:type="dxa"/>
          </w:tcPr>
          <w:p w14:paraId="730B63CB">
            <w:pPr>
              <w:pStyle w:val="12"/>
              <w:spacing w:line="276" w:lineRule="auto"/>
              <w:ind w:left="338" w:right="382" w:hanging="8"/>
              <w:jc w:val="center"/>
              <w:rPr>
                <w:sz w:val="24"/>
              </w:rPr>
            </w:pPr>
            <w:r>
              <w:rPr>
                <w:spacing w:val="-2"/>
                <w:sz w:val="24"/>
              </w:rPr>
              <w:t xml:space="preserve">Kurang terkait </w:t>
            </w:r>
            <w:r>
              <w:rPr>
                <w:spacing w:val="-4"/>
                <w:sz w:val="24"/>
              </w:rPr>
              <w:t xml:space="preserve">langsung </w:t>
            </w:r>
            <w:r>
              <w:rPr>
                <w:spacing w:val="-2"/>
                <w:sz w:val="24"/>
              </w:rPr>
              <w:t>dengan</w:t>
            </w:r>
          </w:p>
          <w:p w14:paraId="222A7AF3">
            <w:pPr>
              <w:pStyle w:val="12"/>
              <w:ind w:right="46"/>
              <w:jc w:val="center"/>
              <w:rPr>
                <w:sz w:val="24"/>
              </w:rPr>
            </w:pPr>
            <w:r>
              <w:rPr>
                <w:spacing w:val="-2"/>
                <w:sz w:val="24"/>
              </w:rPr>
              <w:t>pembelajaran</w:t>
            </w:r>
          </w:p>
        </w:tc>
        <w:tc>
          <w:tcPr>
            <w:tcW w:w="1729" w:type="dxa"/>
          </w:tcPr>
          <w:p w14:paraId="5B556005">
            <w:pPr>
              <w:pStyle w:val="12"/>
              <w:spacing w:line="276" w:lineRule="auto"/>
              <w:ind w:left="133" w:right="181" w:hanging="8"/>
              <w:jc w:val="center"/>
              <w:rPr>
                <w:sz w:val="24"/>
              </w:rPr>
            </w:pPr>
            <w:r>
              <w:rPr>
                <w:spacing w:val="-2"/>
                <w:sz w:val="24"/>
              </w:rPr>
              <w:t xml:space="preserve">Tidak </w:t>
            </w:r>
            <w:r>
              <w:rPr>
                <w:spacing w:val="-4"/>
                <w:sz w:val="24"/>
              </w:rPr>
              <w:t xml:space="preserve">mencerminkan </w:t>
            </w:r>
            <w:r>
              <w:rPr>
                <w:spacing w:val="-2"/>
                <w:sz w:val="24"/>
              </w:rPr>
              <w:t xml:space="preserve">pembelajaran </w:t>
            </w:r>
            <w:r>
              <w:rPr>
                <w:sz w:val="24"/>
              </w:rPr>
              <w:t>sama sekali</w:t>
            </w:r>
          </w:p>
        </w:tc>
      </w:tr>
    </w:tbl>
    <w:p w14:paraId="4E7BF515">
      <w:pPr>
        <w:pStyle w:val="12"/>
        <w:spacing w:after="0" w:line="276" w:lineRule="auto"/>
        <w:jc w:val="center"/>
        <w:rPr>
          <w:sz w:val="24"/>
        </w:rPr>
        <w:sectPr>
          <w:pgSz w:w="11920" w:h="16850"/>
          <w:pgMar w:top="980" w:right="425" w:bottom="280" w:left="1133" w:header="715" w:footer="0" w:gutter="0"/>
          <w:cols w:space="720" w:num="1"/>
        </w:sectPr>
      </w:pPr>
    </w:p>
    <w:p w14:paraId="2419C682">
      <w:pPr>
        <w:pStyle w:val="9"/>
        <w:spacing w:before="226" w:after="1"/>
        <w:rPr>
          <w:b/>
          <w:i/>
          <w:sz w:val="20"/>
        </w:rPr>
      </w:pPr>
    </w:p>
    <w:tbl>
      <w:tblPr>
        <w:tblStyle w:val="8"/>
        <w:tblW w:w="0" w:type="auto"/>
        <w:tblInd w:w="5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4"/>
        <w:gridCol w:w="2459"/>
        <w:gridCol w:w="1693"/>
        <w:gridCol w:w="1583"/>
        <w:gridCol w:w="1729"/>
      </w:tblGrid>
      <w:tr w14:paraId="6039B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294" w:type="dxa"/>
            <w:shd w:val="clear" w:color="auto" w:fill="FFD966"/>
          </w:tcPr>
          <w:p w14:paraId="631537C3">
            <w:pPr>
              <w:pStyle w:val="12"/>
              <w:rPr>
                <w:sz w:val="24"/>
              </w:rPr>
            </w:pPr>
          </w:p>
        </w:tc>
        <w:tc>
          <w:tcPr>
            <w:tcW w:w="2459" w:type="dxa"/>
          </w:tcPr>
          <w:p w14:paraId="51896EDF">
            <w:pPr>
              <w:pStyle w:val="12"/>
              <w:rPr>
                <w:sz w:val="24"/>
              </w:rPr>
            </w:pPr>
          </w:p>
        </w:tc>
        <w:tc>
          <w:tcPr>
            <w:tcW w:w="1693" w:type="dxa"/>
          </w:tcPr>
          <w:p w14:paraId="2D8CE0F8">
            <w:pPr>
              <w:pStyle w:val="12"/>
              <w:spacing w:line="270" w:lineRule="exact"/>
              <w:ind w:left="91" w:right="126"/>
              <w:jc w:val="center"/>
              <w:rPr>
                <w:sz w:val="24"/>
              </w:rPr>
            </w:pPr>
            <w:r>
              <w:rPr>
                <w:spacing w:val="-2"/>
                <w:sz w:val="24"/>
              </w:rPr>
              <w:t>sepenuhnya</w:t>
            </w:r>
          </w:p>
          <w:p w14:paraId="747BD6E0">
            <w:pPr>
              <w:pStyle w:val="12"/>
              <w:spacing w:before="43"/>
              <w:ind w:left="87" w:right="126"/>
              <w:jc w:val="center"/>
              <w:rPr>
                <w:sz w:val="24"/>
              </w:rPr>
            </w:pPr>
            <w:r>
              <w:rPr>
                <w:spacing w:val="-2"/>
                <w:sz w:val="24"/>
              </w:rPr>
              <w:t>jelas</w:t>
            </w:r>
          </w:p>
        </w:tc>
        <w:tc>
          <w:tcPr>
            <w:tcW w:w="1583" w:type="dxa"/>
          </w:tcPr>
          <w:p w14:paraId="1C82E6E3">
            <w:pPr>
              <w:pStyle w:val="12"/>
              <w:rPr>
                <w:sz w:val="24"/>
              </w:rPr>
            </w:pPr>
          </w:p>
        </w:tc>
        <w:tc>
          <w:tcPr>
            <w:tcW w:w="1729" w:type="dxa"/>
          </w:tcPr>
          <w:p w14:paraId="78FD9B48">
            <w:pPr>
              <w:pStyle w:val="12"/>
              <w:rPr>
                <w:sz w:val="24"/>
              </w:rPr>
            </w:pPr>
          </w:p>
        </w:tc>
      </w:tr>
    </w:tbl>
    <w:p w14:paraId="619D3EF3">
      <w:pPr>
        <w:pStyle w:val="9"/>
        <w:tabs>
          <w:tab w:val="left" w:pos="3187"/>
        </w:tabs>
        <w:ind w:left="1005"/>
      </w:pPr>
      <w:r>
        <w:t>Skor</w:t>
      </w:r>
      <w:r>
        <w:rPr>
          <w:spacing w:val="-1"/>
        </w:rPr>
        <w:t xml:space="preserve"> </w:t>
      </w:r>
      <w:r>
        <w:rPr>
          <w:spacing w:val="-2"/>
        </w:rPr>
        <w:t>maksimal</w:t>
      </w:r>
      <w:r>
        <w:tab/>
      </w:r>
      <w:r>
        <w:t>:</w:t>
      </w:r>
      <w:r>
        <w:rPr>
          <w:spacing w:val="-1"/>
        </w:rPr>
        <w:t xml:space="preserve"> </w:t>
      </w:r>
      <w:r>
        <w:t>12 (3</w:t>
      </w:r>
      <w:r>
        <w:rPr>
          <w:spacing w:val="-1"/>
        </w:rPr>
        <w:t xml:space="preserve"> </w:t>
      </w:r>
      <w:r>
        <w:t>aspek</w:t>
      </w:r>
      <w:r>
        <w:rPr>
          <w:spacing w:val="-1"/>
        </w:rPr>
        <w:t xml:space="preserve"> </w:t>
      </w:r>
      <w:r>
        <w:t>×</w:t>
      </w:r>
      <w:r>
        <w:rPr>
          <w:spacing w:val="-4"/>
        </w:rPr>
        <w:t xml:space="preserve"> </w:t>
      </w:r>
      <w:r>
        <w:t xml:space="preserve">4 </w:t>
      </w:r>
      <w:r>
        <w:rPr>
          <w:spacing w:val="-4"/>
        </w:rPr>
        <w:t>skor)</w:t>
      </w:r>
    </w:p>
    <w:p w14:paraId="30EAF740">
      <w:pPr>
        <w:spacing w:before="41"/>
        <w:ind w:left="581" w:right="0" w:firstLine="0"/>
        <w:jc w:val="left"/>
        <w:rPr>
          <w:b/>
          <w:i/>
          <w:sz w:val="24"/>
        </w:rPr>
      </w:pPr>
      <w:r>
        <w:rPr>
          <w:rFonts w:ascii="Segoe UI Symbol" w:eastAsia="Segoe UI Symbol"/>
          <w:sz w:val="24"/>
        </w:rPr>
        <w:t>📌</w:t>
      </w:r>
      <w:r>
        <w:rPr>
          <w:rFonts w:ascii="Segoe UI Symbol" w:eastAsia="Segoe UI Symbol"/>
          <w:spacing w:val="-15"/>
          <w:sz w:val="24"/>
        </w:rPr>
        <w:t xml:space="preserve"> </w:t>
      </w:r>
      <w:r>
        <w:rPr>
          <w:b/>
          <w:i/>
          <w:sz w:val="24"/>
        </w:rPr>
        <w:t>Keterangan</w:t>
      </w:r>
      <w:r>
        <w:rPr>
          <w:b/>
          <w:i/>
          <w:spacing w:val="-4"/>
          <w:sz w:val="24"/>
        </w:rPr>
        <w:t xml:space="preserve"> </w:t>
      </w:r>
      <w:r>
        <w:rPr>
          <w:b/>
          <w:i/>
          <w:sz w:val="24"/>
        </w:rPr>
        <w:t>Konversi</w:t>
      </w:r>
      <w:r>
        <w:rPr>
          <w:b/>
          <w:i/>
          <w:spacing w:val="-9"/>
          <w:sz w:val="24"/>
        </w:rPr>
        <w:t xml:space="preserve"> </w:t>
      </w:r>
      <w:r>
        <w:rPr>
          <w:b/>
          <w:i/>
          <w:sz w:val="24"/>
        </w:rPr>
        <w:t>Skor</w:t>
      </w:r>
      <w:r>
        <w:rPr>
          <w:b/>
          <w:i/>
          <w:spacing w:val="-8"/>
          <w:sz w:val="24"/>
        </w:rPr>
        <w:t xml:space="preserve"> </w:t>
      </w:r>
      <w:r>
        <w:rPr>
          <w:b/>
          <w:i/>
          <w:spacing w:val="-4"/>
          <w:sz w:val="24"/>
        </w:rPr>
        <w:t>Total</w:t>
      </w:r>
    </w:p>
    <w:p w14:paraId="4CE927F4">
      <w:pPr>
        <w:pStyle w:val="9"/>
        <w:spacing w:before="47" w:line="276" w:lineRule="auto"/>
        <w:ind w:left="1147" w:right="6571"/>
      </w:pPr>
      <w:r>
        <w:t>24</w:t>
      </w:r>
      <w:r>
        <w:rPr>
          <w:spacing w:val="-13"/>
        </w:rPr>
        <w:t xml:space="preserve"> </w:t>
      </w:r>
      <w:r>
        <w:t>-</w:t>
      </w:r>
      <w:r>
        <w:rPr>
          <w:spacing w:val="-13"/>
        </w:rPr>
        <w:t xml:space="preserve"> </w:t>
      </w:r>
      <w:r>
        <w:t>28</w:t>
      </w:r>
      <w:r>
        <w:rPr>
          <w:spacing w:val="-10"/>
        </w:rPr>
        <w:t xml:space="preserve"> </w:t>
      </w:r>
      <w:r>
        <w:t>=</w:t>
      </w:r>
      <w:r>
        <w:rPr>
          <w:spacing w:val="-14"/>
        </w:rPr>
        <w:t xml:space="preserve"> </w:t>
      </w:r>
      <w:r>
        <w:t>Sangat</w:t>
      </w:r>
      <w:r>
        <w:rPr>
          <w:spacing w:val="-9"/>
        </w:rPr>
        <w:t xml:space="preserve"> </w:t>
      </w:r>
      <w:r>
        <w:t>Baik</w:t>
      </w:r>
      <w:r>
        <w:rPr>
          <w:spacing w:val="-12"/>
        </w:rPr>
        <w:t xml:space="preserve"> </w:t>
      </w:r>
      <w:r>
        <w:t>(A) 19 - 23 = Baik (B)</w:t>
      </w:r>
    </w:p>
    <w:p w14:paraId="010F6076">
      <w:pPr>
        <w:pStyle w:val="9"/>
        <w:spacing w:line="270" w:lineRule="exact"/>
        <w:ind w:left="1147"/>
      </w:pPr>
      <w:r>
        <w:t>13 -</w:t>
      </w:r>
      <w:r>
        <w:rPr>
          <w:spacing w:val="-1"/>
        </w:rPr>
        <w:t xml:space="preserve"> </w:t>
      </w:r>
      <w:r>
        <w:t>18 =</w:t>
      </w:r>
      <w:r>
        <w:rPr>
          <w:spacing w:val="-1"/>
        </w:rPr>
        <w:t xml:space="preserve"> </w:t>
      </w:r>
      <w:r>
        <w:t xml:space="preserve">Cukup </w:t>
      </w:r>
      <w:r>
        <w:rPr>
          <w:spacing w:val="-5"/>
        </w:rPr>
        <w:t>(C)</w:t>
      </w:r>
    </w:p>
    <w:p w14:paraId="24492BA5">
      <w:pPr>
        <w:pStyle w:val="9"/>
        <w:spacing w:before="46"/>
        <w:ind w:left="1387"/>
      </w:pPr>
      <w:r>
        <w:t>≤</w:t>
      </w:r>
      <w:r>
        <w:rPr>
          <w:spacing w:val="-1"/>
        </w:rPr>
        <w:t xml:space="preserve"> </w:t>
      </w:r>
      <w:r>
        <w:t>12 =</w:t>
      </w:r>
      <w:r>
        <w:rPr>
          <w:spacing w:val="-5"/>
        </w:rPr>
        <w:t xml:space="preserve"> </w:t>
      </w:r>
      <w:r>
        <w:t>Perlu Bimbingan</w:t>
      </w:r>
      <w:r>
        <w:rPr>
          <w:spacing w:val="1"/>
        </w:rPr>
        <w:t xml:space="preserve"> </w:t>
      </w:r>
      <w:r>
        <w:rPr>
          <w:spacing w:val="-5"/>
        </w:rPr>
        <w:t>(D)</w:t>
      </w:r>
    </w:p>
    <w:p w14:paraId="55210751">
      <w:pPr>
        <w:pStyle w:val="9"/>
        <w:rPr>
          <w:sz w:val="20"/>
        </w:rPr>
      </w:pPr>
    </w:p>
    <w:p w14:paraId="1A372314">
      <w:pPr>
        <w:pStyle w:val="9"/>
        <w:spacing w:before="225"/>
        <w:rPr>
          <w:sz w:val="20"/>
        </w:rPr>
      </w:pPr>
    </w:p>
    <w:p w14:paraId="2E277B2B">
      <w:pPr>
        <w:pStyle w:val="9"/>
        <w:spacing w:after="0"/>
        <w:rPr>
          <w:sz w:val="20"/>
        </w:rPr>
        <w:sectPr>
          <w:pgSz w:w="11920" w:h="16850"/>
          <w:pgMar w:top="980" w:right="425" w:bottom="280" w:left="1133" w:header="715" w:footer="0" w:gutter="0"/>
          <w:cols w:space="720" w:num="1"/>
        </w:sectPr>
      </w:pPr>
    </w:p>
    <w:p w14:paraId="60232C32">
      <w:pPr>
        <w:pStyle w:val="9"/>
        <w:spacing w:before="227"/>
      </w:pPr>
    </w:p>
    <w:p w14:paraId="74DF37A9">
      <w:pPr>
        <w:pStyle w:val="9"/>
        <w:spacing w:before="1"/>
        <w:ind w:left="415"/>
      </w:pPr>
      <w:r>
        <w:rPr>
          <w:spacing w:val="-2"/>
        </w:rPr>
        <w:t>Mengetahui,</w:t>
      </w:r>
    </w:p>
    <w:p w14:paraId="1FDD76FD">
      <w:pPr>
        <w:pStyle w:val="9"/>
        <w:spacing w:before="139"/>
        <w:ind w:left="415"/>
      </w:pPr>
      <w:r>
        <w:t>Kepala</w:t>
      </w:r>
      <w:r>
        <w:rPr>
          <w:spacing w:val="-8"/>
        </w:rPr>
        <w:t xml:space="preserve"> </w:t>
      </w:r>
      <w:r>
        <w:t>Sekolah</w:t>
      </w:r>
      <w:r>
        <w:rPr>
          <w:spacing w:val="-6"/>
        </w:rPr>
        <w:t xml:space="preserve"> </w:t>
      </w:r>
      <w:r>
        <w:t>SD</w:t>
      </w:r>
      <w:r>
        <w:rPr>
          <w:spacing w:val="-15"/>
        </w:rPr>
        <w:t xml:space="preserve"> </w:t>
      </w:r>
      <w:r>
        <w:t>Al</w:t>
      </w:r>
      <w:r>
        <w:rPr>
          <w:spacing w:val="-8"/>
        </w:rPr>
        <w:t xml:space="preserve"> </w:t>
      </w:r>
      <w:r>
        <w:t>Washliyah</w:t>
      </w:r>
      <w:r>
        <w:rPr>
          <w:spacing w:val="-6"/>
        </w:rPr>
        <w:t xml:space="preserve"> </w:t>
      </w:r>
      <w:r>
        <w:t>01</w:t>
      </w:r>
      <w:r>
        <w:rPr>
          <w:spacing w:val="-5"/>
        </w:rPr>
        <w:t xml:space="preserve"> </w:t>
      </w:r>
      <w:r>
        <w:rPr>
          <w:spacing w:val="-4"/>
        </w:rPr>
        <w:t>Medan</w:t>
      </w:r>
    </w:p>
    <w:p w14:paraId="2E674B3F">
      <w:pPr>
        <w:pStyle w:val="9"/>
      </w:pPr>
    </w:p>
    <w:p w14:paraId="19D62186">
      <w:pPr>
        <w:pStyle w:val="9"/>
      </w:pPr>
    </w:p>
    <w:p w14:paraId="28702B2C">
      <w:pPr>
        <w:pStyle w:val="9"/>
      </w:pPr>
    </w:p>
    <w:p w14:paraId="41E6BEC5">
      <w:pPr>
        <w:pStyle w:val="9"/>
      </w:pPr>
    </w:p>
    <w:p w14:paraId="52392680">
      <w:pPr>
        <w:pStyle w:val="9"/>
      </w:pPr>
    </w:p>
    <w:p w14:paraId="04709F0F">
      <w:pPr>
        <w:pStyle w:val="9"/>
        <w:spacing w:line="360" w:lineRule="auto"/>
        <w:ind w:left="415" w:right="2937"/>
      </w:pPr>
      <w:r>
        <w:rPr>
          <w:spacing w:val="-2"/>
        </w:rPr>
        <w:t>Nama</w:t>
      </w:r>
      <w:r>
        <w:rPr>
          <w:spacing w:val="-15"/>
        </w:rPr>
        <w:t xml:space="preserve"> </w:t>
      </w:r>
      <w:r>
        <w:rPr>
          <w:spacing w:val="-2"/>
        </w:rPr>
        <w:t xml:space="preserve">Kepsek </w:t>
      </w:r>
      <w:r>
        <w:t>NIP. -</w:t>
      </w:r>
    </w:p>
    <w:p w14:paraId="2E47D48D">
      <w:pPr>
        <w:pStyle w:val="9"/>
        <w:spacing w:before="90" w:line="717" w:lineRule="auto"/>
        <w:ind w:left="415" w:right="1291"/>
      </w:pPr>
      <w:r>
        <w:br w:type="column"/>
      </w:r>
      <w:r>
        <w:t>Medan,</w:t>
      </w:r>
      <w:r>
        <w:rPr>
          <w:spacing w:val="-15"/>
        </w:rPr>
        <w:t xml:space="preserve"> </w:t>
      </w:r>
      <w:r>
        <w:t>30</w:t>
      </w:r>
      <w:r>
        <w:rPr>
          <w:spacing w:val="-15"/>
        </w:rPr>
        <w:t xml:space="preserve"> </w:t>
      </w:r>
      <w:r>
        <w:t>Mei</w:t>
      </w:r>
      <w:r>
        <w:rPr>
          <w:spacing w:val="-15"/>
        </w:rPr>
        <w:t xml:space="preserve"> </w:t>
      </w:r>
      <w:r>
        <w:t>2025 Guru</w:t>
      </w:r>
      <w:r>
        <w:rPr>
          <w:spacing w:val="-5"/>
        </w:rPr>
        <w:t xml:space="preserve"> </w:t>
      </w:r>
      <w:r>
        <w:t>Mata</w:t>
      </w:r>
      <w:r>
        <w:rPr>
          <w:spacing w:val="-2"/>
        </w:rPr>
        <w:t xml:space="preserve"> Pelajaran</w:t>
      </w:r>
    </w:p>
    <w:p w14:paraId="287B221E">
      <w:pPr>
        <w:pStyle w:val="9"/>
      </w:pPr>
    </w:p>
    <w:p w14:paraId="6D2E0CC0">
      <w:pPr>
        <w:pStyle w:val="9"/>
      </w:pPr>
    </w:p>
    <w:p w14:paraId="40F753C6">
      <w:pPr>
        <w:pStyle w:val="9"/>
        <w:spacing w:before="6"/>
      </w:pPr>
    </w:p>
    <w:p w14:paraId="3E4E300C">
      <w:pPr>
        <w:pStyle w:val="9"/>
        <w:spacing w:line="360" w:lineRule="auto"/>
        <w:ind w:left="415" w:right="1897"/>
      </w:pPr>
      <w:r>
        <w:drawing>
          <wp:anchor distT="0" distB="0" distL="0" distR="0" simplePos="0" relativeHeight="251713536" behindDoc="1" locked="0" layoutInCell="1" allowOverlap="1">
            <wp:simplePos x="0" y="0"/>
            <wp:positionH relativeFrom="page">
              <wp:posOffset>1457325</wp:posOffset>
            </wp:positionH>
            <wp:positionV relativeFrom="paragraph">
              <wp:posOffset>-1569085</wp:posOffset>
            </wp:positionV>
            <wp:extent cx="4667250" cy="4591050"/>
            <wp:effectExtent l="0" t="0" r="0" b="0"/>
            <wp:wrapNone/>
            <wp:docPr id="210" name="Image 210"/>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25" cstate="print"/>
                    <a:stretch>
                      <a:fillRect/>
                    </a:stretch>
                  </pic:blipFill>
                  <pic:spPr>
                    <a:xfrm>
                      <a:off x="0" y="0"/>
                      <a:ext cx="4667249" cy="4591049"/>
                    </a:xfrm>
                    <a:prstGeom prst="rect">
                      <a:avLst/>
                    </a:prstGeom>
                  </pic:spPr>
                </pic:pic>
              </a:graphicData>
            </a:graphic>
          </wp:anchor>
        </w:drawing>
      </w:r>
      <w:r>
        <w:t>Haliza</w:t>
      </w:r>
      <w:r>
        <w:rPr>
          <w:spacing w:val="-16"/>
        </w:rPr>
        <w:t xml:space="preserve"> </w:t>
      </w:r>
      <w:r>
        <w:t>Luthfia NIP. -</w:t>
      </w:r>
    </w:p>
    <w:p w14:paraId="6CCA2E43">
      <w:pPr>
        <w:pStyle w:val="9"/>
        <w:spacing w:after="0" w:line="360" w:lineRule="auto"/>
        <w:sectPr>
          <w:type w:val="continuous"/>
          <w:pgSz w:w="11920" w:h="16850"/>
          <w:pgMar w:top="1600" w:right="425" w:bottom="280" w:left="1133" w:header="715" w:footer="0" w:gutter="0"/>
          <w:cols w:equalWidth="0" w:num="2">
            <w:col w:w="4690" w:space="1971"/>
            <w:col w:w="3701"/>
          </w:cols>
        </w:sectPr>
      </w:pPr>
    </w:p>
    <w:p w14:paraId="32F9652E">
      <w:pPr>
        <w:pStyle w:val="9"/>
        <w:rPr>
          <w:sz w:val="20"/>
        </w:rPr>
      </w:pPr>
    </w:p>
    <w:p w14:paraId="1D4C369E">
      <w:pPr>
        <w:pStyle w:val="9"/>
        <w:spacing w:before="91"/>
        <w:rPr>
          <w:sz w:val="20"/>
        </w:rPr>
      </w:pPr>
    </w:p>
    <w:p w14:paraId="41FD939A">
      <w:pPr>
        <w:spacing w:line="240" w:lineRule="auto"/>
        <w:ind w:left="2237" w:right="0" w:firstLine="0"/>
        <w:rPr>
          <w:sz w:val="20"/>
        </w:rPr>
      </w:pPr>
      <w:r>
        <w:rPr>
          <w:sz w:val="20"/>
        </w:rPr>
        <mc:AlternateContent>
          <mc:Choice Requires="wpg">
            <w:drawing>
              <wp:inline distT="0" distB="0" distL="0" distR="0">
                <wp:extent cx="3321050" cy="930275"/>
                <wp:effectExtent l="9525" t="0" r="3175" b="3175"/>
                <wp:docPr id="211" name="Group 211"/>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212" name="Image 212"/>
                          <pic:cNvPicPr/>
                        </pic:nvPicPr>
                        <pic:blipFill>
                          <a:blip r:embed="rId41" cstate="print"/>
                          <a:stretch>
                            <a:fillRect/>
                          </a:stretch>
                        </pic:blipFill>
                        <pic:spPr>
                          <a:xfrm>
                            <a:off x="3175" y="3175"/>
                            <a:ext cx="3314700" cy="923925"/>
                          </a:xfrm>
                          <a:prstGeom prst="rect">
                            <a:avLst/>
                          </a:prstGeom>
                        </pic:spPr>
                      </pic:pic>
                      <wps:wsp>
                        <wps:cNvPr id="213" name="Graphic 213"/>
                        <wps:cNvSpPr/>
                        <wps:spPr>
                          <a:xfrm>
                            <a:off x="3175" y="3175"/>
                            <a:ext cx="3314700" cy="923925"/>
                          </a:xfrm>
                          <a:custGeom>
                            <a:avLst/>
                            <a:gdLst/>
                            <a:ahLst/>
                            <a:cxnLst/>
                            <a:rect l="l" t="t" r="r" b="b"/>
                            <a:pathLst>
                              <a:path w="3314700" h="923925">
                                <a:moveTo>
                                  <a:pt x="0" y="278511"/>
                                </a:moveTo>
                                <a:lnTo>
                                  <a:pt x="7238" y="242443"/>
                                </a:lnTo>
                                <a:lnTo>
                                  <a:pt x="27177" y="212852"/>
                                </a:lnTo>
                                <a:lnTo>
                                  <a:pt x="56642" y="192913"/>
                                </a:lnTo>
                                <a:lnTo>
                                  <a:pt x="92837" y="185674"/>
                                </a:lnTo>
                                <a:lnTo>
                                  <a:pt x="3129026" y="185674"/>
                                </a:lnTo>
                                <a:lnTo>
                                  <a:pt x="3129026" y="92837"/>
                                </a:lnTo>
                                <a:lnTo>
                                  <a:pt x="3136265" y="56642"/>
                                </a:lnTo>
                                <a:lnTo>
                                  <a:pt x="3156204" y="27178"/>
                                </a:lnTo>
                                <a:lnTo>
                                  <a:pt x="3185667" y="7239"/>
                                </a:lnTo>
                                <a:lnTo>
                                  <a:pt x="3221863" y="0"/>
                                </a:lnTo>
                                <a:lnTo>
                                  <a:pt x="3258058" y="7239"/>
                                </a:lnTo>
                                <a:lnTo>
                                  <a:pt x="3287522" y="27178"/>
                                </a:lnTo>
                                <a:lnTo>
                                  <a:pt x="3307461" y="56642"/>
                                </a:lnTo>
                                <a:lnTo>
                                  <a:pt x="3314700" y="92837"/>
                                </a:lnTo>
                                <a:lnTo>
                                  <a:pt x="3314700" y="645414"/>
                                </a:lnTo>
                                <a:lnTo>
                                  <a:pt x="3307461" y="681482"/>
                                </a:lnTo>
                                <a:lnTo>
                                  <a:pt x="3287522" y="710946"/>
                                </a:lnTo>
                                <a:lnTo>
                                  <a:pt x="3258058" y="730885"/>
                                </a:lnTo>
                                <a:lnTo>
                                  <a:pt x="3221863" y="738251"/>
                                </a:lnTo>
                                <a:lnTo>
                                  <a:pt x="185674" y="738251"/>
                                </a:lnTo>
                                <a:lnTo>
                                  <a:pt x="185674" y="831088"/>
                                </a:lnTo>
                                <a:lnTo>
                                  <a:pt x="178435" y="867156"/>
                                </a:lnTo>
                                <a:lnTo>
                                  <a:pt x="158495" y="896747"/>
                                </a:lnTo>
                                <a:lnTo>
                                  <a:pt x="129031" y="916559"/>
                                </a:lnTo>
                                <a:lnTo>
                                  <a:pt x="92837" y="923925"/>
                                </a:lnTo>
                                <a:lnTo>
                                  <a:pt x="56642" y="916559"/>
                                </a:lnTo>
                                <a:lnTo>
                                  <a:pt x="27177" y="896747"/>
                                </a:lnTo>
                                <a:lnTo>
                                  <a:pt x="7238" y="867156"/>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14" name="Image 214"/>
                          <pic:cNvPicPr/>
                        </pic:nvPicPr>
                        <pic:blipFill>
                          <a:blip r:embed="rId35" cstate="print"/>
                          <a:stretch>
                            <a:fillRect/>
                          </a:stretch>
                        </pic:blipFill>
                        <pic:spPr>
                          <a:xfrm>
                            <a:off x="3129026" y="92836"/>
                            <a:ext cx="192024" cy="99186"/>
                          </a:xfrm>
                          <a:prstGeom prst="rect">
                            <a:avLst/>
                          </a:prstGeom>
                        </pic:spPr>
                      </pic:pic>
                      <pic:pic xmlns:pic="http://schemas.openxmlformats.org/drawingml/2006/picture">
                        <pic:nvPicPr>
                          <pic:cNvPr id="215" name="Image 215"/>
                          <pic:cNvPicPr/>
                        </pic:nvPicPr>
                        <pic:blipFill>
                          <a:blip r:embed="rId36" cstate="print"/>
                          <a:stretch>
                            <a:fillRect/>
                          </a:stretch>
                        </pic:blipFill>
                        <pic:spPr>
                          <a:xfrm>
                            <a:off x="0" y="232156"/>
                            <a:ext cx="192024" cy="145542"/>
                          </a:xfrm>
                          <a:prstGeom prst="rect">
                            <a:avLst/>
                          </a:prstGeom>
                        </pic:spPr>
                      </pic:pic>
                      <wps:wsp>
                        <wps:cNvPr id="216" name="Graphic 216"/>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217" name="Textbox 217"/>
                        <wps:cNvSpPr txBox="1"/>
                        <wps:spPr>
                          <a:xfrm>
                            <a:off x="0" y="0"/>
                            <a:ext cx="3321050" cy="930275"/>
                          </a:xfrm>
                          <a:prstGeom prst="rect">
                            <a:avLst/>
                          </a:prstGeom>
                        </wps:spPr>
                        <wps:txbx>
                          <w:txbxContent>
                            <w:p w14:paraId="1C939A66">
                              <w:pPr>
                                <w:spacing w:before="142" w:line="240" w:lineRule="auto"/>
                                <w:rPr>
                                  <w:sz w:val="36"/>
                                </w:rPr>
                              </w:pPr>
                            </w:p>
                            <w:p w14:paraId="574AB3E3">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wps:txbx>
                        <wps:bodyPr wrap="square" lIns="0" tIns="0" rIns="0" bIns="0" rtlCol="0">
                          <a:noAutofit/>
                        </wps:bodyPr>
                      </wps:wsp>
                    </wpg:wgp>
                  </a:graphicData>
                </a:graphic>
              </wp:inline>
            </w:drawing>
          </mc:Choice>
          <mc:Fallback>
            <w:pict>
              <v:group id="_x0000_s1026" o:spid="_x0000_s1026" o:spt="203" style="height:73.25pt;width:261.5pt;" coordsize="3321050,930275" o:gfxdata="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NydHYcYAAAApAgAAGQAAAGRy&#10;cy9fcmVscy9lMm9Eb2MueG1sLnJlbHO9kcFqAjEQhu9C3yHMvZvdFYqIWS8ieBX7AEMymw1uJiGJ&#10;pb69gVKoIPXmcWb4v/+D2Wy//Sy+KGUXWEHXtCCIdTCOrYLP0/59BSIXZINzYFJwpQzb4W2xOdKM&#10;pYby5GIWlcJZwVRKXEuZ9UQecxMicb2MIXksdUxWRtRntCT7tv2Q6S8DhjumOBgF6WCWIE7XWJuf&#10;s8M4Ok27oC+euDyokM7X7grEZKko8GQc/iyXTWQL8rFD/xqH/j+H7jUO3a+DvHvwcAN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">
                <o:lock v:ext="edit" aspectratio="f"/>
                <v:shape id="Image 212" o:spid="_x0000_s1026" o:spt="75" type="#_x0000_t75" style="position:absolute;left:3175;top:3175;height:923925;width:3314700;" filled="f" o:preferrelative="t" stroked="f" coordsize="21600,21600" o:gfxdata="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yv2b4A&#10;AADcAAAADwAAAAAAAAABACAAAAAiAAAAZHJzL2Rvd25yZXYueG1sUEsBAhQAFAAAAAgAh07iQDMv&#10;BZ47AAAAOQAAABAAAAAAAAAAAQAgAAAADQEAAGRycy9zaGFwZXhtbC54bWxQSwUGAAAAAAYABgBb&#10;AQAAtwMAAAAA&#10;">
                  <v:fill on="f" focussize="0,0"/>
                  <v:stroke on="f"/>
                  <v:imagedata r:id="rId41" o:title=""/>
                  <o:lock v:ext="edit" aspectratio="f"/>
                </v:shape>
                <v:shape id="Graphic 213" o:spid="_x0000_s1026" o:spt="100" style="position:absolute;left:3175;top:3175;height:923925;width:3314700;" filled="f" stroked="t" coordsize="3314700,923925" o:gfxdata="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GdGVb4A&#10;AADcAAAADwAAAAAAAAABACAAAAAiAAAAZHJzL2Rvd25yZXYueG1sUEsBAhQAFAAAAAgAh07iQDMv&#10;BZ47AAAAOQAAABAAAAAAAAAAAQAgAAAADQEAAGRycy9zaGFwZXhtbC54bWxQSwUGAAAAAAYABgBb&#10;AQAAtwMAAAAA&#10;" path="m0,278511l7238,242443,27177,212852,56642,192913,92837,185674,3129026,185674,3129026,92837,3136265,56642,3156204,27178,3185667,7239,3221863,0,3258058,7239,3287522,27178,3307461,56642,3314700,92837,3314700,645414,3307461,681482,3287522,710946,3258058,730885,3221863,738251,185674,738251,185674,831088,178435,867156,158495,896747,129031,916559,92837,923925,56642,916559,27177,896747,7238,867156,0,831088,0,278511xe">
                  <v:fill on="f" focussize="0,0"/>
                  <v:stroke weight="0.5pt" color="#FFC000" joinstyle="round"/>
                  <v:imagedata o:title=""/>
                  <o:lock v:ext="edit" aspectratio="f"/>
                  <v:textbox inset="0mm,0mm,0mm,0mm"/>
                </v:shape>
                <v:shape id="Image 214" o:spid="_x0000_s1026" o:spt="75" type="#_x0000_t75" style="position:absolute;left:3129026;top:92836;height:99186;width:192024;" filled="f" o:preferrelative="t" stroked="f" coordsize="21600,21600" o:gfxdata="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IWBOa5AAAA3AAA&#10;AA8AAAAAAAAAAQAgAAAAIgAAAGRycy9kb3ducmV2LnhtbFBLAQIUABQAAAAIAIdO4kAzLwWeOwAA&#10;ADkAAAAQAAAAAAAAAAEAIAAAAAgBAABkcnMvc2hhcGV4bWwueG1sUEsFBgAAAAAGAAYAWwEAALID&#10;AAAAAA==&#10;">
                  <v:fill on="f" focussize="0,0"/>
                  <v:stroke on="f"/>
                  <v:imagedata r:id="rId35" o:title=""/>
                  <o:lock v:ext="edit" aspectratio="f"/>
                </v:shape>
                <v:shape id="Image 215" o:spid="_x0000_s1026" o:spt="75" type="#_x0000_t75" style="position:absolute;left:0;top:232156;height:145542;width:192024;" filled="f" o:preferrelative="t" stroked="f" coordsize="21600,21600" o:gfxdata="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d/+74A&#10;AADcAAAADwAAAAAAAAABACAAAAAiAAAAZHJzL2Rvd25yZXYueG1sUEsBAhQAFAAAAAgAh07iQDMv&#10;BZ47AAAAOQAAABAAAAAAAAAAAQAgAAAADQEAAGRycy9zaGFwZXhtbC54bWxQSwUGAAAAAAYABgBb&#10;AQAAtwMAAAAA&#10;">
                  <v:fill on="f" focussize="0,0"/>
                  <v:stroke on="f"/>
                  <v:imagedata r:id="rId36" o:title=""/>
                  <o:lock v:ext="edit" aspectratio="f"/>
                </v:shape>
                <v:shape id="Graphic 216" o:spid="_x0000_s1026" o:spt="100" style="position:absolute;left:188848;top:281686;height:459740;width:1270;" filled="f" stroked="t" coordsize="1,459740" o:gfxdata="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3qL8r4A&#10;AADcAAAADwAAAAAAAAABACAAAAAiAAAAZHJzL2Rvd25yZXYueG1sUEsBAhQAFAAAAAgAh07iQDMv&#10;BZ47AAAAOQAAABAAAAAAAAAAAQAgAAAADQEAAGRycy9zaGFwZXhtbC54bWxQSwUGAAAAAAYABgBb&#10;AQAAtwMAAAAA&#10;" path="m0,0l0,459740e">
                  <v:fill on="f" focussize="0,0"/>
                  <v:stroke weight="0.5pt" color="#FFC000" joinstyle="round"/>
                  <v:imagedata o:title=""/>
                  <o:lock v:ext="edit" aspectratio="f"/>
                  <v:textbox inset="0mm,0mm,0mm,0mm"/>
                </v:shape>
                <v:shape id="Textbox 217" o:spid="_x0000_s1026" o:spt="202" type="#_x0000_t202" style="position:absolute;left:0;top:0;height:930275;width:3321050;" filled="f" stroked="f" coordsize="21600,21600" o:gfxdata="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VObe/&#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C939A66">
                        <w:pPr>
                          <w:spacing w:before="142" w:line="240" w:lineRule="auto"/>
                          <w:rPr>
                            <w:sz w:val="36"/>
                          </w:rPr>
                        </w:pPr>
                      </w:p>
                      <w:p w14:paraId="574AB3E3">
                        <w:pPr>
                          <w:spacing w:before="0"/>
                          <w:ind w:left="686" w:right="0" w:firstLine="0"/>
                          <w:jc w:val="left"/>
                          <w:rPr>
                            <w:sz w:val="36"/>
                          </w:rPr>
                        </w:pPr>
                        <w:r>
                          <w:rPr>
                            <w:spacing w:val="-8"/>
                            <w:sz w:val="36"/>
                          </w:rPr>
                          <w:t>BAHAN</w:t>
                        </w:r>
                        <w:r>
                          <w:rPr>
                            <w:spacing w:val="-12"/>
                            <w:sz w:val="36"/>
                          </w:rPr>
                          <w:t xml:space="preserve"> </w:t>
                        </w:r>
                        <w:r>
                          <w:rPr>
                            <w:spacing w:val="-8"/>
                            <w:sz w:val="36"/>
                          </w:rPr>
                          <w:t>BACAAN</w:t>
                        </w:r>
                        <w:r>
                          <w:rPr>
                            <w:spacing w:val="-17"/>
                            <w:sz w:val="36"/>
                          </w:rPr>
                          <w:t xml:space="preserve"> </w:t>
                        </w:r>
                        <w:r>
                          <w:rPr>
                            <w:spacing w:val="-8"/>
                            <w:sz w:val="36"/>
                          </w:rPr>
                          <w:t>SISWA</w:t>
                        </w:r>
                      </w:p>
                    </w:txbxContent>
                  </v:textbox>
                </v:shape>
                <w10:wrap type="none"/>
                <w10:anchorlock/>
              </v:group>
            </w:pict>
          </mc:Fallback>
        </mc:AlternateContent>
      </w:r>
    </w:p>
    <w:p w14:paraId="39C13041">
      <w:pPr>
        <w:pStyle w:val="9"/>
        <w:spacing w:before="221"/>
        <w:rPr>
          <w:sz w:val="30"/>
        </w:rPr>
      </w:pPr>
    </w:p>
    <w:p w14:paraId="1B6CC7FE">
      <w:pPr>
        <w:pStyle w:val="2"/>
        <w:spacing w:before="1" w:line="415" w:lineRule="auto"/>
        <w:ind w:left="2722" w:right="1042" w:hanging="2281"/>
      </w:pPr>
      <w:r>
        <w:drawing>
          <wp:anchor distT="0" distB="0" distL="0" distR="0" simplePos="0" relativeHeight="251714560" behindDoc="1" locked="0" layoutInCell="1" allowOverlap="1">
            <wp:simplePos x="0" y="0"/>
            <wp:positionH relativeFrom="page">
              <wp:posOffset>1457325</wp:posOffset>
            </wp:positionH>
            <wp:positionV relativeFrom="paragraph">
              <wp:posOffset>760095</wp:posOffset>
            </wp:positionV>
            <wp:extent cx="4667250" cy="4591050"/>
            <wp:effectExtent l="0" t="0" r="0" b="0"/>
            <wp:wrapNone/>
            <wp:docPr id="218" name="Image 218"/>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25" cstate="print"/>
                    <a:stretch>
                      <a:fillRect/>
                    </a:stretch>
                  </pic:blipFill>
                  <pic:spPr>
                    <a:xfrm>
                      <a:off x="0" y="0"/>
                      <a:ext cx="4667249" cy="4591049"/>
                    </a:xfrm>
                    <a:prstGeom prst="rect">
                      <a:avLst/>
                    </a:prstGeom>
                  </pic:spPr>
                </pic:pic>
              </a:graphicData>
            </a:graphic>
          </wp:anchor>
        </w:drawing>
      </w:r>
      <w:r>
        <w:rPr>
          <w:spacing w:val="-12"/>
        </w:rPr>
        <w:t xml:space="preserve">REFLEKSI DAN PENGUATAN PEMAHAMAN TENTANG KEUNIKAN </w:t>
      </w:r>
      <w:r>
        <w:t>DAERAH TEMPAT TINGGALKU</w:t>
      </w:r>
    </w:p>
    <w:p w14:paraId="0398D3CD">
      <w:pPr>
        <w:pStyle w:val="9"/>
        <w:spacing w:before="15"/>
        <w:rPr>
          <w:sz w:val="30"/>
        </w:rPr>
      </w:pPr>
    </w:p>
    <w:p w14:paraId="53D46CCD">
      <w:pPr>
        <w:pStyle w:val="9"/>
        <w:spacing w:line="360" w:lineRule="auto"/>
        <w:ind w:left="317" w:right="1073" w:firstLine="566"/>
        <w:jc w:val="both"/>
      </w:pPr>
      <w:r>
        <w:t>Selama empat pertemuan terakhir, kamu telah mempelajari berbagai keunikan dari daerah</w:t>
      </w:r>
      <w:r>
        <w:rPr>
          <w:spacing w:val="-15"/>
        </w:rPr>
        <w:t xml:space="preserve"> </w:t>
      </w:r>
      <w:r>
        <w:t>tempat</w:t>
      </w:r>
      <w:r>
        <w:rPr>
          <w:spacing w:val="-15"/>
        </w:rPr>
        <w:t xml:space="preserve"> </w:t>
      </w:r>
      <w:r>
        <w:t>tinggalmu,</w:t>
      </w:r>
      <w:r>
        <w:rPr>
          <w:spacing w:val="-15"/>
        </w:rPr>
        <w:t xml:space="preserve"> </w:t>
      </w:r>
      <w:r>
        <w:t>yaitu</w:t>
      </w:r>
      <w:r>
        <w:rPr>
          <w:spacing w:val="-15"/>
        </w:rPr>
        <w:t xml:space="preserve"> </w:t>
      </w:r>
      <w:r>
        <w:t>Sumatera</w:t>
      </w:r>
      <w:r>
        <w:rPr>
          <w:spacing w:val="-15"/>
        </w:rPr>
        <w:t xml:space="preserve"> </w:t>
      </w:r>
      <w:r>
        <w:t>Utara,</w:t>
      </w:r>
      <w:r>
        <w:rPr>
          <w:spacing w:val="-15"/>
        </w:rPr>
        <w:t xml:space="preserve"> </w:t>
      </w:r>
      <w:r>
        <w:t>khususnya</w:t>
      </w:r>
      <w:r>
        <w:rPr>
          <w:spacing w:val="-15"/>
        </w:rPr>
        <w:t xml:space="preserve"> </w:t>
      </w:r>
      <w:r>
        <w:t>Medan</w:t>
      </w:r>
      <w:r>
        <w:rPr>
          <w:spacing w:val="-15"/>
        </w:rPr>
        <w:t xml:space="preserve"> </w:t>
      </w:r>
      <w:r>
        <w:t>dan</w:t>
      </w:r>
      <w:r>
        <w:rPr>
          <w:spacing w:val="-13"/>
        </w:rPr>
        <w:t xml:space="preserve"> </w:t>
      </w:r>
      <w:r>
        <w:t>sekitarnya.</w:t>
      </w:r>
      <w:r>
        <w:rPr>
          <w:spacing w:val="-15"/>
        </w:rPr>
        <w:t xml:space="preserve"> </w:t>
      </w:r>
      <w:r>
        <w:t>Kamu</w:t>
      </w:r>
      <w:r>
        <w:rPr>
          <w:spacing w:val="-15"/>
        </w:rPr>
        <w:t xml:space="preserve"> </w:t>
      </w:r>
      <w:r>
        <w:t>telah mengenal kekayaan budaya, kondisi geografis, cerita rakyat, dan keragaman sosial yang menjadi</w:t>
      </w:r>
      <w:r>
        <w:rPr>
          <w:spacing w:val="-3"/>
        </w:rPr>
        <w:t xml:space="preserve"> </w:t>
      </w:r>
      <w:r>
        <w:t>ciri</w:t>
      </w:r>
      <w:r>
        <w:rPr>
          <w:spacing w:val="-3"/>
        </w:rPr>
        <w:t xml:space="preserve"> </w:t>
      </w:r>
      <w:r>
        <w:t>khas</w:t>
      </w:r>
      <w:r>
        <w:rPr>
          <w:spacing w:val="-3"/>
        </w:rPr>
        <w:t xml:space="preserve"> </w:t>
      </w:r>
      <w:r>
        <w:t>daerah kita.</w:t>
      </w:r>
      <w:r>
        <w:rPr>
          <w:spacing w:val="-3"/>
        </w:rPr>
        <w:t xml:space="preserve"> </w:t>
      </w:r>
      <w:r>
        <w:t>Pertemuan</w:t>
      </w:r>
      <w:r>
        <w:rPr>
          <w:spacing w:val="-4"/>
        </w:rPr>
        <w:t xml:space="preserve"> </w:t>
      </w:r>
      <w:r>
        <w:t>kali</w:t>
      </w:r>
      <w:r>
        <w:rPr>
          <w:spacing w:val="-2"/>
        </w:rPr>
        <w:t xml:space="preserve"> </w:t>
      </w:r>
      <w:r>
        <w:t>ini</w:t>
      </w:r>
      <w:r>
        <w:rPr>
          <w:spacing w:val="-5"/>
        </w:rPr>
        <w:t xml:space="preserve"> </w:t>
      </w:r>
      <w:r>
        <w:t>bertujuan</w:t>
      </w:r>
      <w:r>
        <w:rPr>
          <w:spacing w:val="-4"/>
        </w:rPr>
        <w:t xml:space="preserve"> </w:t>
      </w:r>
      <w:r>
        <w:t>untuk</w:t>
      </w:r>
      <w:r>
        <w:rPr>
          <w:spacing w:val="-3"/>
        </w:rPr>
        <w:t xml:space="preserve"> </w:t>
      </w:r>
      <w:r>
        <w:t>membantu</w:t>
      </w:r>
      <w:r>
        <w:rPr>
          <w:spacing w:val="-2"/>
        </w:rPr>
        <w:t xml:space="preserve"> </w:t>
      </w:r>
      <w:r>
        <w:t>kamu</w:t>
      </w:r>
      <w:r>
        <w:rPr>
          <w:spacing w:val="-3"/>
        </w:rPr>
        <w:t xml:space="preserve"> </w:t>
      </w:r>
      <w:r>
        <w:t>mengingat kembali apa yang telah kamu pelajari, serta mengevaluasi sejauh mana kamu memahami materi tersebut.</w:t>
      </w:r>
    </w:p>
    <w:p w14:paraId="5C8D47C0">
      <w:pPr>
        <w:pStyle w:val="9"/>
        <w:spacing w:before="1" w:line="360" w:lineRule="auto"/>
        <w:ind w:left="317" w:right="1071" w:firstLine="566"/>
        <w:jc w:val="both"/>
      </w:pPr>
      <w:r>
        <w:t>Salah</w:t>
      </w:r>
      <w:r>
        <w:rPr>
          <w:spacing w:val="-7"/>
        </w:rPr>
        <w:t xml:space="preserve"> </w:t>
      </w:r>
      <w:r>
        <w:t>satu</w:t>
      </w:r>
      <w:r>
        <w:rPr>
          <w:spacing w:val="-2"/>
        </w:rPr>
        <w:t xml:space="preserve"> </w:t>
      </w:r>
      <w:r>
        <w:t>hal</w:t>
      </w:r>
      <w:r>
        <w:rPr>
          <w:spacing w:val="-4"/>
        </w:rPr>
        <w:t xml:space="preserve"> </w:t>
      </w:r>
      <w:r>
        <w:t>penting</w:t>
      </w:r>
      <w:r>
        <w:rPr>
          <w:spacing w:val="-7"/>
        </w:rPr>
        <w:t xml:space="preserve"> </w:t>
      </w:r>
      <w:r>
        <w:t>yang</w:t>
      </w:r>
      <w:r>
        <w:rPr>
          <w:spacing w:val="-7"/>
        </w:rPr>
        <w:t xml:space="preserve"> </w:t>
      </w:r>
      <w:r>
        <w:t>kita</w:t>
      </w:r>
      <w:r>
        <w:rPr>
          <w:spacing w:val="-6"/>
        </w:rPr>
        <w:t xml:space="preserve"> </w:t>
      </w:r>
      <w:r>
        <w:t>pelajari</w:t>
      </w:r>
      <w:r>
        <w:rPr>
          <w:spacing w:val="-5"/>
        </w:rPr>
        <w:t xml:space="preserve"> </w:t>
      </w:r>
      <w:r>
        <w:t>adalah</w:t>
      </w:r>
      <w:r>
        <w:rPr>
          <w:spacing w:val="-5"/>
        </w:rPr>
        <w:t xml:space="preserve"> </w:t>
      </w:r>
      <w:r>
        <w:t>bahwa</w:t>
      </w:r>
      <w:r>
        <w:rPr>
          <w:spacing w:val="-8"/>
        </w:rPr>
        <w:t xml:space="preserve"> </w:t>
      </w:r>
      <w:r>
        <w:t>setiap</w:t>
      </w:r>
      <w:r>
        <w:rPr>
          <w:spacing w:val="-4"/>
        </w:rPr>
        <w:t xml:space="preserve"> </w:t>
      </w:r>
      <w:r>
        <w:t>daerah</w:t>
      </w:r>
      <w:r>
        <w:rPr>
          <w:spacing w:val="-4"/>
        </w:rPr>
        <w:t xml:space="preserve"> </w:t>
      </w:r>
      <w:r>
        <w:t>memiliki</w:t>
      </w:r>
      <w:r>
        <w:rPr>
          <w:spacing w:val="-4"/>
        </w:rPr>
        <w:t xml:space="preserve"> </w:t>
      </w:r>
      <w:r>
        <w:t>kekayaan budaya yang unik. Di Sumatera Utara, misalnya, terdapat rumah adat Bolon yang memiliki bentuk khas dengan atap menjulang dan ukiran yang bermakna filosofis. Tari Tor-Tor juga menjadi bagian penting dari budaya Batak Toba. Tarian ini bukan hanya hiburan, melainkan sarana komunikasi dalam upacara adat, seperti pernikahan atau syukuran. Alat musik tradisional seperti gondang dan taganing turut memperkaya ekspresi budaya masyarakat.</w:t>
      </w:r>
    </w:p>
    <w:p w14:paraId="53094E06">
      <w:pPr>
        <w:pStyle w:val="9"/>
        <w:spacing w:line="360" w:lineRule="auto"/>
        <w:ind w:left="317" w:right="1079" w:firstLine="566"/>
        <w:jc w:val="both"/>
      </w:pPr>
      <w:r>
        <w:t>Secara geografis, Sumatera Utara memiliki kondisi alam yang beragam. Danau Toba adalah salah satu danau terbesar di dunia yang terbentuk dari letusan gunung berapi purba. Pulau Samosir di tengah danau juga menyimpan banyak nilai sejarah dan budaya. Pegunungan, dataran tinggi, serta wilayah pantai menjadikan Sumatera Utara kaya akan sumber</w:t>
      </w:r>
      <w:r>
        <w:rPr>
          <w:spacing w:val="-10"/>
        </w:rPr>
        <w:t xml:space="preserve"> </w:t>
      </w:r>
      <w:r>
        <w:t>daya</w:t>
      </w:r>
      <w:r>
        <w:rPr>
          <w:spacing w:val="-8"/>
        </w:rPr>
        <w:t xml:space="preserve"> </w:t>
      </w:r>
      <w:r>
        <w:t>alam</w:t>
      </w:r>
      <w:r>
        <w:rPr>
          <w:spacing w:val="-7"/>
        </w:rPr>
        <w:t xml:space="preserve"> </w:t>
      </w:r>
      <w:r>
        <w:t>dan</w:t>
      </w:r>
      <w:r>
        <w:rPr>
          <w:spacing w:val="-7"/>
        </w:rPr>
        <w:t xml:space="preserve"> </w:t>
      </w:r>
      <w:r>
        <w:t>potensi</w:t>
      </w:r>
      <w:r>
        <w:rPr>
          <w:spacing w:val="-7"/>
        </w:rPr>
        <w:t xml:space="preserve"> </w:t>
      </w:r>
      <w:r>
        <w:t>wisata.</w:t>
      </w:r>
      <w:r>
        <w:rPr>
          <w:spacing w:val="-10"/>
        </w:rPr>
        <w:t xml:space="preserve"> </w:t>
      </w:r>
      <w:r>
        <w:t>Semua</w:t>
      </w:r>
      <w:r>
        <w:rPr>
          <w:spacing w:val="-7"/>
        </w:rPr>
        <w:t xml:space="preserve"> </w:t>
      </w:r>
      <w:r>
        <w:t>keunikan</w:t>
      </w:r>
      <w:r>
        <w:rPr>
          <w:spacing w:val="-10"/>
        </w:rPr>
        <w:t xml:space="preserve"> </w:t>
      </w:r>
      <w:r>
        <w:t>ini</w:t>
      </w:r>
      <w:r>
        <w:rPr>
          <w:spacing w:val="-6"/>
        </w:rPr>
        <w:t xml:space="preserve"> </w:t>
      </w:r>
      <w:r>
        <w:t>membuat</w:t>
      </w:r>
      <w:r>
        <w:rPr>
          <w:spacing w:val="-6"/>
        </w:rPr>
        <w:t xml:space="preserve"> </w:t>
      </w:r>
      <w:r>
        <w:t>daerah</w:t>
      </w:r>
      <w:r>
        <w:rPr>
          <w:spacing w:val="-5"/>
        </w:rPr>
        <w:t xml:space="preserve"> </w:t>
      </w:r>
      <w:r>
        <w:t>kita</w:t>
      </w:r>
      <w:r>
        <w:rPr>
          <w:spacing w:val="-10"/>
        </w:rPr>
        <w:t xml:space="preserve"> </w:t>
      </w:r>
      <w:r>
        <w:t>layak</w:t>
      </w:r>
      <w:r>
        <w:rPr>
          <w:spacing w:val="-7"/>
        </w:rPr>
        <w:t xml:space="preserve"> </w:t>
      </w:r>
      <w:r>
        <w:t>dikenal dan dibanggakan.</w:t>
      </w:r>
    </w:p>
    <w:p w14:paraId="2F23684B">
      <w:pPr>
        <w:pStyle w:val="9"/>
        <w:spacing w:before="1" w:line="360" w:lineRule="auto"/>
        <w:ind w:left="317" w:right="1074" w:firstLine="566"/>
        <w:jc w:val="both"/>
      </w:pPr>
      <w:r>
        <w:t>Cerita rakyat seperti Asal Usul Danau Toba adalah bagian dari warisan budaya yang mengandung pesan moral. Dalam cerita tersebut, kita belajar tentang pentingnya menepati janji, bersikap jujur, dan menghargai perbedaan. Cerita rakyat tidak hanya untuk hiburan, tetapi</w:t>
      </w:r>
      <w:r>
        <w:rPr>
          <w:spacing w:val="-15"/>
        </w:rPr>
        <w:t xml:space="preserve"> </w:t>
      </w:r>
      <w:r>
        <w:t>juga</w:t>
      </w:r>
      <w:r>
        <w:rPr>
          <w:spacing w:val="-15"/>
        </w:rPr>
        <w:t xml:space="preserve"> </w:t>
      </w:r>
      <w:r>
        <w:t>menjadi</w:t>
      </w:r>
      <w:r>
        <w:rPr>
          <w:spacing w:val="-15"/>
        </w:rPr>
        <w:t xml:space="preserve"> </w:t>
      </w:r>
      <w:r>
        <w:t>media</w:t>
      </w:r>
      <w:r>
        <w:rPr>
          <w:spacing w:val="-15"/>
        </w:rPr>
        <w:t xml:space="preserve"> </w:t>
      </w:r>
      <w:r>
        <w:t>pembelajaran</w:t>
      </w:r>
      <w:r>
        <w:rPr>
          <w:spacing w:val="-15"/>
        </w:rPr>
        <w:t xml:space="preserve"> </w:t>
      </w:r>
      <w:r>
        <w:t>nilai-nilai</w:t>
      </w:r>
      <w:r>
        <w:rPr>
          <w:spacing w:val="-13"/>
        </w:rPr>
        <w:t xml:space="preserve"> </w:t>
      </w:r>
      <w:r>
        <w:t>kehidupan.</w:t>
      </w:r>
      <w:r>
        <w:rPr>
          <w:spacing w:val="-15"/>
        </w:rPr>
        <w:t xml:space="preserve"> </w:t>
      </w:r>
      <w:r>
        <w:t>Pada</w:t>
      </w:r>
      <w:r>
        <w:rPr>
          <w:spacing w:val="-13"/>
        </w:rPr>
        <w:t xml:space="preserve"> </w:t>
      </w:r>
      <w:r>
        <w:t>akhirnya,</w:t>
      </w:r>
      <w:r>
        <w:rPr>
          <w:spacing w:val="-15"/>
        </w:rPr>
        <w:t xml:space="preserve"> </w:t>
      </w:r>
      <w:r>
        <w:t>sebagai</w:t>
      </w:r>
      <w:r>
        <w:rPr>
          <w:spacing w:val="-15"/>
        </w:rPr>
        <w:t xml:space="preserve"> </w:t>
      </w:r>
      <w:r>
        <w:t>generasi muda,</w:t>
      </w:r>
      <w:r>
        <w:rPr>
          <w:spacing w:val="-15"/>
        </w:rPr>
        <w:t xml:space="preserve"> </w:t>
      </w:r>
      <w:r>
        <w:t>kamu</w:t>
      </w:r>
      <w:r>
        <w:rPr>
          <w:spacing w:val="-14"/>
        </w:rPr>
        <w:t xml:space="preserve"> </w:t>
      </w:r>
      <w:r>
        <w:t>memiliki</w:t>
      </w:r>
      <w:r>
        <w:rPr>
          <w:spacing w:val="-13"/>
        </w:rPr>
        <w:t xml:space="preserve"> </w:t>
      </w:r>
      <w:r>
        <w:t>peran</w:t>
      </w:r>
      <w:r>
        <w:rPr>
          <w:spacing w:val="-14"/>
        </w:rPr>
        <w:t xml:space="preserve"> </w:t>
      </w:r>
      <w:r>
        <w:t>penting</w:t>
      </w:r>
      <w:r>
        <w:rPr>
          <w:spacing w:val="-14"/>
        </w:rPr>
        <w:t xml:space="preserve"> </w:t>
      </w:r>
      <w:r>
        <w:t>untuk</w:t>
      </w:r>
      <w:r>
        <w:rPr>
          <w:spacing w:val="-15"/>
        </w:rPr>
        <w:t xml:space="preserve"> </w:t>
      </w:r>
      <w:r>
        <w:t>melestarikan</w:t>
      </w:r>
      <w:r>
        <w:rPr>
          <w:spacing w:val="-14"/>
        </w:rPr>
        <w:t xml:space="preserve"> </w:t>
      </w:r>
      <w:r>
        <w:t>dan</w:t>
      </w:r>
      <w:r>
        <w:rPr>
          <w:spacing w:val="-14"/>
        </w:rPr>
        <w:t xml:space="preserve"> </w:t>
      </w:r>
      <w:r>
        <w:t>mengenalkan</w:t>
      </w:r>
      <w:r>
        <w:rPr>
          <w:spacing w:val="-14"/>
        </w:rPr>
        <w:t xml:space="preserve"> </w:t>
      </w:r>
      <w:r>
        <w:t>keunikan</w:t>
      </w:r>
      <w:r>
        <w:rPr>
          <w:spacing w:val="-15"/>
        </w:rPr>
        <w:t xml:space="preserve"> </w:t>
      </w:r>
      <w:r>
        <w:t>daerahmu kepada orang lain.</w:t>
      </w:r>
    </w:p>
    <w:p w14:paraId="1BCEEA0A">
      <w:pPr>
        <w:pStyle w:val="9"/>
        <w:spacing w:after="0" w:line="360" w:lineRule="auto"/>
        <w:jc w:val="both"/>
        <w:sectPr>
          <w:pgSz w:w="11920" w:h="16850"/>
          <w:pgMar w:top="980" w:right="425" w:bottom="280" w:left="1133" w:header="715" w:footer="0" w:gutter="0"/>
          <w:cols w:space="720" w:num="1"/>
        </w:sectPr>
      </w:pPr>
    </w:p>
    <w:p w14:paraId="73BDD4CF">
      <w:pPr>
        <w:pStyle w:val="9"/>
        <w:rPr>
          <w:sz w:val="20"/>
        </w:rPr>
      </w:pPr>
    </w:p>
    <w:p w14:paraId="679DC092">
      <w:pPr>
        <w:pStyle w:val="9"/>
        <w:rPr>
          <w:sz w:val="20"/>
        </w:rPr>
      </w:pPr>
    </w:p>
    <w:p w14:paraId="1CF98150">
      <w:pPr>
        <w:pStyle w:val="9"/>
        <w:rPr>
          <w:sz w:val="20"/>
        </w:rPr>
      </w:pPr>
    </w:p>
    <w:p w14:paraId="70DF3F28">
      <w:pPr>
        <w:pStyle w:val="9"/>
        <w:spacing w:before="130"/>
        <w:rPr>
          <w:sz w:val="20"/>
        </w:rPr>
      </w:pPr>
    </w:p>
    <w:p w14:paraId="18E03183">
      <w:pPr>
        <w:spacing w:line="240" w:lineRule="auto"/>
        <w:ind w:left="1997" w:right="0" w:firstLine="0"/>
        <w:rPr>
          <w:sz w:val="20"/>
        </w:rPr>
      </w:pPr>
      <w:r>
        <w:rPr>
          <w:sz w:val="20"/>
        </w:rPr>
        <mc:AlternateContent>
          <mc:Choice Requires="wpg">
            <w:drawing>
              <wp:inline distT="0" distB="0" distL="0" distR="0">
                <wp:extent cx="3321050" cy="930275"/>
                <wp:effectExtent l="9525" t="0" r="3175" b="3175"/>
                <wp:docPr id="219" name="Group 219"/>
                <wp:cNvGraphicFramePr/>
                <a:graphic xmlns:a="http://schemas.openxmlformats.org/drawingml/2006/main">
                  <a:graphicData uri="http://schemas.microsoft.com/office/word/2010/wordprocessingGroup">
                    <wpg:wgp>
                      <wpg:cNvGrpSpPr/>
                      <wpg:grpSpPr>
                        <a:xfrm>
                          <a:off x="0" y="0"/>
                          <a:ext cx="3321050" cy="930275"/>
                          <a:chOff x="0" y="0"/>
                          <a:chExt cx="3321050" cy="930275"/>
                        </a:xfrm>
                      </wpg:grpSpPr>
                      <pic:pic xmlns:pic="http://schemas.openxmlformats.org/drawingml/2006/picture">
                        <pic:nvPicPr>
                          <pic:cNvPr id="220" name="Image 220"/>
                          <pic:cNvPicPr/>
                        </pic:nvPicPr>
                        <pic:blipFill>
                          <a:blip r:embed="rId41" cstate="print"/>
                          <a:stretch>
                            <a:fillRect/>
                          </a:stretch>
                        </pic:blipFill>
                        <pic:spPr>
                          <a:xfrm>
                            <a:off x="3175" y="3175"/>
                            <a:ext cx="3314700" cy="923925"/>
                          </a:xfrm>
                          <a:prstGeom prst="rect">
                            <a:avLst/>
                          </a:prstGeom>
                        </pic:spPr>
                      </pic:pic>
                      <wps:wsp>
                        <wps:cNvPr id="221" name="Graphic 221"/>
                        <wps:cNvSpPr/>
                        <wps:spPr>
                          <a:xfrm>
                            <a:off x="3175" y="3175"/>
                            <a:ext cx="3314700" cy="923925"/>
                          </a:xfrm>
                          <a:custGeom>
                            <a:avLst/>
                            <a:gdLst/>
                            <a:ahLst/>
                            <a:cxnLst/>
                            <a:rect l="l" t="t" r="r" b="b"/>
                            <a:pathLst>
                              <a:path w="3314700" h="923925">
                                <a:moveTo>
                                  <a:pt x="0" y="278511"/>
                                </a:moveTo>
                                <a:lnTo>
                                  <a:pt x="7238" y="242316"/>
                                </a:lnTo>
                                <a:lnTo>
                                  <a:pt x="27177" y="212851"/>
                                </a:lnTo>
                                <a:lnTo>
                                  <a:pt x="56642" y="192913"/>
                                </a:lnTo>
                                <a:lnTo>
                                  <a:pt x="92837" y="185674"/>
                                </a:lnTo>
                                <a:lnTo>
                                  <a:pt x="3129026" y="185674"/>
                                </a:lnTo>
                                <a:lnTo>
                                  <a:pt x="3129026" y="92837"/>
                                </a:lnTo>
                                <a:lnTo>
                                  <a:pt x="3136265" y="56642"/>
                                </a:lnTo>
                                <a:lnTo>
                                  <a:pt x="3156204" y="27177"/>
                                </a:lnTo>
                                <a:lnTo>
                                  <a:pt x="3185667" y="7239"/>
                                </a:lnTo>
                                <a:lnTo>
                                  <a:pt x="3221863" y="0"/>
                                </a:lnTo>
                                <a:lnTo>
                                  <a:pt x="3258058" y="7239"/>
                                </a:lnTo>
                                <a:lnTo>
                                  <a:pt x="3287522" y="27177"/>
                                </a:lnTo>
                                <a:lnTo>
                                  <a:pt x="3307461" y="56642"/>
                                </a:lnTo>
                                <a:lnTo>
                                  <a:pt x="3314700" y="92837"/>
                                </a:lnTo>
                                <a:lnTo>
                                  <a:pt x="3314700" y="645414"/>
                                </a:lnTo>
                                <a:lnTo>
                                  <a:pt x="3307461" y="681481"/>
                                </a:lnTo>
                                <a:lnTo>
                                  <a:pt x="3287522" y="710946"/>
                                </a:lnTo>
                                <a:lnTo>
                                  <a:pt x="3258058" y="730884"/>
                                </a:lnTo>
                                <a:lnTo>
                                  <a:pt x="3221863" y="738251"/>
                                </a:lnTo>
                                <a:lnTo>
                                  <a:pt x="185674" y="738251"/>
                                </a:lnTo>
                                <a:lnTo>
                                  <a:pt x="185674" y="831088"/>
                                </a:lnTo>
                                <a:lnTo>
                                  <a:pt x="178435" y="867155"/>
                                </a:lnTo>
                                <a:lnTo>
                                  <a:pt x="158495" y="896747"/>
                                </a:lnTo>
                                <a:lnTo>
                                  <a:pt x="129031" y="916558"/>
                                </a:lnTo>
                                <a:lnTo>
                                  <a:pt x="92837" y="923925"/>
                                </a:lnTo>
                                <a:lnTo>
                                  <a:pt x="56642" y="916558"/>
                                </a:lnTo>
                                <a:lnTo>
                                  <a:pt x="27177" y="896747"/>
                                </a:lnTo>
                                <a:lnTo>
                                  <a:pt x="7238" y="867155"/>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22" name="Image 222"/>
                          <pic:cNvPicPr/>
                        </pic:nvPicPr>
                        <pic:blipFill>
                          <a:blip r:embed="rId60" cstate="print"/>
                          <a:stretch>
                            <a:fillRect/>
                          </a:stretch>
                        </pic:blipFill>
                        <pic:spPr>
                          <a:xfrm>
                            <a:off x="3129026" y="92838"/>
                            <a:ext cx="192024" cy="99185"/>
                          </a:xfrm>
                          <a:prstGeom prst="rect">
                            <a:avLst/>
                          </a:prstGeom>
                        </pic:spPr>
                      </pic:pic>
                      <pic:pic xmlns:pic="http://schemas.openxmlformats.org/drawingml/2006/picture">
                        <pic:nvPicPr>
                          <pic:cNvPr id="223" name="Image 223"/>
                          <pic:cNvPicPr/>
                        </pic:nvPicPr>
                        <pic:blipFill>
                          <a:blip r:embed="rId61" cstate="print"/>
                          <a:stretch>
                            <a:fillRect/>
                          </a:stretch>
                        </pic:blipFill>
                        <pic:spPr>
                          <a:xfrm>
                            <a:off x="0" y="232156"/>
                            <a:ext cx="192024" cy="145542"/>
                          </a:xfrm>
                          <a:prstGeom prst="rect">
                            <a:avLst/>
                          </a:prstGeom>
                        </pic:spPr>
                      </pic:pic>
                      <wps:wsp>
                        <wps:cNvPr id="224" name="Graphic 224"/>
                        <wps:cNvSpPr/>
                        <wps:spPr>
                          <a:xfrm>
                            <a:off x="188848" y="281686"/>
                            <a:ext cx="1270" cy="459740"/>
                          </a:xfrm>
                          <a:custGeom>
                            <a:avLst/>
                            <a:gdLst/>
                            <a:ahLst/>
                            <a:cxnLst/>
                            <a:rect l="l" t="t" r="r" b="b"/>
                            <a:pathLst>
                              <a:path h="459740">
                                <a:moveTo>
                                  <a:pt x="0" y="0"/>
                                </a:moveTo>
                                <a:lnTo>
                                  <a:pt x="0" y="459739"/>
                                </a:lnTo>
                              </a:path>
                            </a:pathLst>
                          </a:custGeom>
                          <a:ln w="6350">
                            <a:solidFill>
                              <a:srgbClr val="FFC000"/>
                            </a:solidFill>
                            <a:prstDash val="solid"/>
                          </a:ln>
                        </wps:spPr>
                        <wps:bodyPr wrap="square" lIns="0" tIns="0" rIns="0" bIns="0" rtlCol="0">
                          <a:noAutofit/>
                        </wps:bodyPr>
                      </wps:wsp>
                      <wps:wsp>
                        <wps:cNvPr id="225" name="Textbox 225"/>
                        <wps:cNvSpPr txBox="1"/>
                        <wps:spPr>
                          <a:xfrm>
                            <a:off x="0" y="0"/>
                            <a:ext cx="3321050" cy="930275"/>
                          </a:xfrm>
                          <a:prstGeom prst="rect">
                            <a:avLst/>
                          </a:prstGeom>
                        </wps:spPr>
                        <wps:txbx>
                          <w:txbxContent>
                            <w:p w14:paraId="72384ABF">
                              <w:pPr>
                                <w:spacing w:before="142" w:line="240" w:lineRule="auto"/>
                                <w:rPr>
                                  <w:sz w:val="36"/>
                                </w:rPr>
                              </w:pPr>
                            </w:p>
                            <w:p w14:paraId="6430BE35">
                              <w:pPr>
                                <w:spacing w:before="0"/>
                                <w:ind w:left="763"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wps:txbx>
                        <wps:bodyPr wrap="square" lIns="0" tIns="0" rIns="0" bIns="0" rtlCol="0">
                          <a:noAutofit/>
                        </wps:bodyPr>
                      </wps:wsp>
                    </wpg:wgp>
                  </a:graphicData>
                </a:graphic>
              </wp:inline>
            </w:drawing>
          </mc:Choice>
          <mc:Fallback>
            <w:pict>
              <v:group id="_x0000_s1026" o:spid="_x0000_s1026" o:spt="203" style="height:73.25pt;width:261.5pt;" coordsize="3321050,930275" o:gfxdata="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">
                <o:lock v:ext="edit" aspectratio="f"/>
                <v:shape id="Image 220" o:spid="_x0000_s1026" o:spt="75" type="#_x0000_t75" style="position:absolute;left:3175;top:3175;height:923925;width:3314700;" filled="f" o:preferrelative="t" stroked="f" coordsize="21600,21600" o:gfxdata="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7l6IugAAANwA&#10;AAAPAAAAAAAAAAEAIAAAACIAAABkcnMvZG93bnJldi54bWxQSwECFAAUAAAACACHTuJAMy8FnjsA&#10;AAA5AAAAEAAAAAAAAAABACAAAAAJAQAAZHJzL3NoYXBleG1sLnhtbFBLBQYAAAAABgAGAFsBAACz&#10;AwAAAAA=&#10;">
                  <v:fill on="f" focussize="0,0"/>
                  <v:stroke on="f"/>
                  <v:imagedata r:id="rId41" o:title=""/>
                  <o:lock v:ext="edit" aspectratio="f"/>
                </v:shape>
                <v:shape id="Graphic 221" o:spid="_x0000_s1026" o:spt="100" style="position:absolute;left:3175;top:3175;height:923925;width:3314700;" filled="f" stroked="t" coordsize="3314700,923925" o:gfxdata="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ZW3BL4A&#10;AADcAAAADwAAAAAAAAABACAAAAAiAAAAZHJzL2Rvd25yZXYueG1sUEsBAhQAFAAAAAgAh07iQDMv&#10;BZ47AAAAOQAAABAAAAAAAAAAAQAgAAAADQEAAGRycy9zaGFwZXhtbC54bWxQSwUGAAAAAAYABgBb&#10;AQAAtwMAAAAA&#10;" path="m0,278511l7238,242316,27177,212851,56642,192913,92837,185674,3129026,185674,3129026,92837,3136265,56642,3156204,27177,3185667,7239,3221863,0,3258058,7239,3287522,27177,3307461,56642,3314700,92837,3314700,645414,3307461,681481,3287522,710946,3258058,730884,3221863,738251,185674,738251,185674,831088,178435,867155,158495,896747,129031,916558,92837,923925,56642,916558,27177,896747,7238,867155,0,831088,0,278511xe">
                  <v:fill on="f" focussize="0,0"/>
                  <v:stroke weight="0.5pt" color="#FFC000" joinstyle="round"/>
                  <v:imagedata o:title=""/>
                  <o:lock v:ext="edit" aspectratio="f"/>
                  <v:textbox inset="0mm,0mm,0mm,0mm"/>
                </v:shape>
                <v:shape id="Image 222" o:spid="_x0000_s1026" o:spt="75" type="#_x0000_t75" style="position:absolute;left:3129026;top:92838;height:99185;width:192024;" filled="f" o:preferrelative="t" stroked="f" coordsize="21600,21600" o:gfxdata="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RGLi8AAAA&#10;3AAAAA8AAAAAAAAAAQAgAAAAIgAAAGRycy9kb3ducmV2LnhtbFBLAQIUABQAAAAIAIdO4kAzLwWe&#10;OwAAADkAAAAQAAAAAAAAAAEAIAAAAAsBAABkcnMvc2hhcGV4bWwueG1sUEsFBgAAAAAGAAYAWwEA&#10;ALUDAAAAAA==&#10;">
                  <v:fill on="f" focussize="0,0"/>
                  <v:stroke on="f"/>
                  <v:imagedata r:id="rId60" o:title=""/>
                  <o:lock v:ext="edit" aspectratio="f"/>
                </v:shape>
                <v:shape id="Image 223" o:spid="_x0000_s1026" o:spt="75" type="#_x0000_t75" style="position:absolute;left:0;top:232156;height:145542;width:192024;" filled="f" o:preferrelative="t" stroked="f" coordsize="21600,21600" o:gfxdata="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vnQRvQAA&#10;ANwAAAAPAAAAAAAAAAEAIAAAACIAAABkcnMvZG93bnJldi54bWxQSwECFAAUAAAACACHTuJAMy8F&#10;njsAAAA5AAAAEAAAAAAAAAABACAAAAAMAQAAZHJzL3NoYXBleG1sLnhtbFBLBQYAAAAABgAGAFsB&#10;AAC2AwAAAAA=&#10;">
                  <v:fill on="f" focussize="0,0"/>
                  <v:stroke on="f"/>
                  <v:imagedata r:id="rId61" o:title=""/>
                  <o:lock v:ext="edit" aspectratio="f"/>
                </v:shape>
                <v:shape id="Graphic 224" o:spid="_x0000_s1026" o:spt="100" style="position:absolute;left:188848;top:281686;height:459740;width:1270;" filled="f" stroked="t" coordsize="1,459740" o:gfxdata="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IeqO/&#10;AAAA3AAAAA8AAAAAAAAAAQAgAAAAIgAAAGRycy9kb3ducmV2LnhtbFBLAQIUABQAAAAIAIdO4kAz&#10;LwWeOwAAADkAAAAQAAAAAAAAAAEAIAAAAA4BAABkcnMvc2hhcGV4bWwueG1sUEsFBgAAAAAGAAYA&#10;WwEAALgDAAAAAA==&#10;" path="m0,0l0,459739e">
                  <v:fill on="f" focussize="0,0"/>
                  <v:stroke weight="0.5pt" color="#FFC000" joinstyle="round"/>
                  <v:imagedata o:title=""/>
                  <o:lock v:ext="edit" aspectratio="f"/>
                  <v:textbox inset="0mm,0mm,0mm,0mm"/>
                </v:shape>
                <v:shape id="Textbox 225" o:spid="_x0000_s1026" o:spt="202" type="#_x0000_t202" style="position:absolute;left:0;top:0;height:930275;width:3321050;" filled="f" stroked="f" coordsize="21600,21600" o:gfxdata="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dnyO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2384ABF">
                        <w:pPr>
                          <w:spacing w:before="142" w:line="240" w:lineRule="auto"/>
                          <w:rPr>
                            <w:sz w:val="36"/>
                          </w:rPr>
                        </w:pPr>
                      </w:p>
                      <w:p w14:paraId="6430BE35">
                        <w:pPr>
                          <w:spacing w:before="0"/>
                          <w:ind w:left="763" w:right="0" w:firstLine="0"/>
                          <w:jc w:val="left"/>
                          <w:rPr>
                            <w:sz w:val="36"/>
                          </w:rPr>
                        </w:pPr>
                        <w:r>
                          <w:rPr>
                            <w:spacing w:val="-8"/>
                            <w:sz w:val="36"/>
                          </w:rPr>
                          <w:t>BAHAN</w:t>
                        </w:r>
                        <w:r>
                          <w:rPr>
                            <w:spacing w:val="-14"/>
                            <w:sz w:val="36"/>
                          </w:rPr>
                          <w:t xml:space="preserve"> </w:t>
                        </w:r>
                        <w:r>
                          <w:rPr>
                            <w:spacing w:val="-8"/>
                            <w:sz w:val="36"/>
                          </w:rPr>
                          <w:t>BACAAN</w:t>
                        </w:r>
                        <w:r>
                          <w:rPr>
                            <w:spacing w:val="-16"/>
                            <w:sz w:val="36"/>
                          </w:rPr>
                          <w:t xml:space="preserve"> </w:t>
                        </w:r>
                        <w:r>
                          <w:rPr>
                            <w:spacing w:val="-8"/>
                            <w:sz w:val="36"/>
                          </w:rPr>
                          <w:t>GURU</w:t>
                        </w:r>
                      </w:p>
                    </w:txbxContent>
                  </v:textbox>
                </v:shape>
                <w10:wrap type="none"/>
                <w10:anchorlock/>
              </v:group>
            </w:pict>
          </mc:Fallback>
        </mc:AlternateContent>
      </w:r>
    </w:p>
    <w:p w14:paraId="4279C2C6">
      <w:pPr>
        <w:pStyle w:val="9"/>
        <w:spacing w:before="204"/>
        <w:rPr>
          <w:sz w:val="32"/>
        </w:rPr>
      </w:pPr>
    </w:p>
    <w:p w14:paraId="37DF1EDE">
      <w:pPr>
        <w:spacing w:before="0" w:line="410" w:lineRule="auto"/>
        <w:ind w:left="3485" w:right="1042" w:hanging="2835"/>
        <w:jc w:val="left"/>
        <w:rPr>
          <w:sz w:val="32"/>
        </w:rPr>
      </w:pPr>
      <w:r>
        <w:rPr>
          <w:sz w:val="32"/>
        </w:rPr>
        <w:drawing>
          <wp:anchor distT="0" distB="0" distL="0" distR="0" simplePos="0" relativeHeight="251715584" behindDoc="1" locked="0" layoutInCell="1" allowOverlap="1">
            <wp:simplePos x="0" y="0"/>
            <wp:positionH relativeFrom="page">
              <wp:posOffset>1457325</wp:posOffset>
            </wp:positionH>
            <wp:positionV relativeFrom="paragraph">
              <wp:posOffset>439420</wp:posOffset>
            </wp:positionV>
            <wp:extent cx="4667250" cy="4591050"/>
            <wp:effectExtent l="0" t="0" r="0" b="0"/>
            <wp:wrapNone/>
            <wp:docPr id="226" name="Image 226"/>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5" cstate="print"/>
                    <a:stretch>
                      <a:fillRect/>
                    </a:stretch>
                  </pic:blipFill>
                  <pic:spPr>
                    <a:xfrm>
                      <a:off x="0" y="0"/>
                      <a:ext cx="4667249" cy="4591049"/>
                    </a:xfrm>
                    <a:prstGeom prst="rect">
                      <a:avLst/>
                    </a:prstGeom>
                  </pic:spPr>
                </pic:pic>
              </a:graphicData>
            </a:graphic>
          </wp:anchor>
        </w:drawing>
      </w:r>
      <w:r>
        <w:rPr>
          <w:spacing w:val="-12"/>
          <w:sz w:val="32"/>
        </w:rPr>
        <w:t xml:space="preserve">TUJUAN, PENGUATAN MATERI, DAN PANDUAN REFLEKSI </w:t>
      </w:r>
      <w:r>
        <w:rPr>
          <w:sz w:val="32"/>
        </w:rPr>
        <w:t>SERTA EVALUASI</w:t>
      </w:r>
    </w:p>
    <w:p w14:paraId="7FB7EF8C">
      <w:pPr>
        <w:pStyle w:val="9"/>
        <w:spacing w:before="365" w:line="360" w:lineRule="auto"/>
        <w:ind w:left="317" w:right="1082" w:firstLine="566"/>
        <w:jc w:val="both"/>
      </w:pPr>
      <w:r>
        <w:t xml:space="preserve">Pertemuan kelima dalam rangkaian pembelajaran ini difokuskan pada evaluasi dan refleksi siswa terhadap materi yang telah diajarkan pada empat pertemuan sebelumnya. Pada tahap ini, guru berperan sebagai fasilitator yang membantu siswa mengingat kembali, menghubungkan, dan merefleksikan pengalaman belajar mereka tentang keunikan daerah tempat tinggal. Pendekatan yang digunakan menekankan pembelajaran bermakna dan </w:t>
      </w:r>
      <w:r>
        <w:rPr>
          <w:spacing w:val="-2"/>
        </w:rPr>
        <w:t>menyeluruh.</w:t>
      </w:r>
    </w:p>
    <w:p w14:paraId="2BBAD9CF">
      <w:pPr>
        <w:pStyle w:val="9"/>
        <w:spacing w:line="360" w:lineRule="auto"/>
        <w:ind w:left="317" w:right="1075" w:firstLine="566"/>
        <w:jc w:val="both"/>
      </w:pPr>
      <w:r>
        <w:t>Materi yang telah diajarkan mencakup tiga komponen utama: budaya (rumah adat, pakaian adat, tarian, dan musik tradisional), kondisi geografis (danau, pegunungan, pantai), serta cerita rakyat (nilai moral dan pesan budaya). Guru dapat mengingatkan siswa bahwa setiap</w:t>
      </w:r>
      <w:r>
        <w:rPr>
          <w:spacing w:val="-9"/>
        </w:rPr>
        <w:t xml:space="preserve"> </w:t>
      </w:r>
      <w:r>
        <w:t>komponen</w:t>
      </w:r>
      <w:r>
        <w:rPr>
          <w:spacing w:val="-10"/>
        </w:rPr>
        <w:t xml:space="preserve"> </w:t>
      </w:r>
      <w:r>
        <w:t>tersebut</w:t>
      </w:r>
      <w:r>
        <w:rPr>
          <w:spacing w:val="-3"/>
        </w:rPr>
        <w:t xml:space="preserve"> </w:t>
      </w:r>
      <w:r>
        <w:t>saling</w:t>
      </w:r>
      <w:r>
        <w:rPr>
          <w:spacing w:val="-9"/>
        </w:rPr>
        <w:t xml:space="preserve"> </w:t>
      </w:r>
      <w:r>
        <w:t>berhubungan</w:t>
      </w:r>
      <w:r>
        <w:rPr>
          <w:spacing w:val="-9"/>
        </w:rPr>
        <w:t xml:space="preserve"> </w:t>
      </w:r>
      <w:r>
        <w:t>dan</w:t>
      </w:r>
      <w:r>
        <w:rPr>
          <w:spacing w:val="-5"/>
        </w:rPr>
        <w:t xml:space="preserve"> </w:t>
      </w:r>
      <w:r>
        <w:t>membentuk</w:t>
      </w:r>
      <w:r>
        <w:rPr>
          <w:spacing w:val="-9"/>
        </w:rPr>
        <w:t xml:space="preserve"> </w:t>
      </w:r>
      <w:r>
        <w:t>identitas</w:t>
      </w:r>
      <w:r>
        <w:rPr>
          <w:spacing w:val="-8"/>
        </w:rPr>
        <w:t xml:space="preserve"> </w:t>
      </w:r>
      <w:r>
        <w:t>suatu</w:t>
      </w:r>
      <w:r>
        <w:rPr>
          <w:spacing w:val="-9"/>
        </w:rPr>
        <w:t xml:space="preserve"> </w:t>
      </w:r>
      <w:r>
        <w:t>daerah.</w:t>
      </w:r>
      <w:r>
        <w:rPr>
          <w:spacing w:val="-7"/>
        </w:rPr>
        <w:t xml:space="preserve"> </w:t>
      </w:r>
      <w:r>
        <w:t>Dengan memahami hal ini, siswa tidak hanya mengetahui fakta, tetapi juga menyadari pentingnya melestarikan warisan daerahnya.</w:t>
      </w:r>
    </w:p>
    <w:p w14:paraId="717562C4">
      <w:pPr>
        <w:pStyle w:val="9"/>
        <w:spacing w:before="1"/>
        <w:ind w:left="883"/>
        <w:jc w:val="both"/>
      </w:pPr>
      <w:r>
        <w:t>Pada</w:t>
      </w:r>
      <w:r>
        <w:rPr>
          <w:spacing w:val="-6"/>
        </w:rPr>
        <w:t xml:space="preserve"> </w:t>
      </w:r>
      <w:r>
        <w:t>saat</w:t>
      </w:r>
      <w:r>
        <w:rPr>
          <w:spacing w:val="-2"/>
        </w:rPr>
        <w:t xml:space="preserve"> </w:t>
      </w:r>
      <w:r>
        <w:t>evaluasi,</w:t>
      </w:r>
      <w:r>
        <w:rPr>
          <w:spacing w:val="-1"/>
        </w:rPr>
        <w:t xml:space="preserve"> </w:t>
      </w:r>
      <w:r>
        <w:t>guru</w:t>
      </w:r>
      <w:r>
        <w:rPr>
          <w:spacing w:val="-1"/>
        </w:rPr>
        <w:t xml:space="preserve"> </w:t>
      </w:r>
      <w:r>
        <w:t>disarankan</w:t>
      </w:r>
      <w:r>
        <w:rPr>
          <w:spacing w:val="-1"/>
        </w:rPr>
        <w:t xml:space="preserve"> </w:t>
      </w:r>
      <w:r>
        <w:rPr>
          <w:spacing w:val="-2"/>
        </w:rPr>
        <w:t>untuk:</w:t>
      </w:r>
    </w:p>
    <w:p w14:paraId="5486F6C2">
      <w:pPr>
        <w:pStyle w:val="11"/>
        <w:numPr>
          <w:ilvl w:val="0"/>
          <w:numId w:val="55"/>
        </w:numPr>
        <w:tabs>
          <w:tab w:val="left" w:pos="734"/>
        </w:tabs>
        <w:spacing w:before="141" w:after="0" w:line="360" w:lineRule="auto"/>
        <w:ind w:left="734" w:right="1203" w:hanging="360"/>
        <w:jc w:val="left"/>
        <w:rPr>
          <w:sz w:val="24"/>
        </w:rPr>
      </w:pPr>
      <w:r>
        <w:rPr>
          <w:sz w:val="24"/>
        </w:rPr>
        <w:t>Memberikan</w:t>
      </w:r>
      <w:r>
        <w:rPr>
          <w:spacing w:val="-3"/>
          <w:sz w:val="24"/>
        </w:rPr>
        <w:t xml:space="preserve"> </w:t>
      </w:r>
      <w:r>
        <w:rPr>
          <w:sz w:val="24"/>
        </w:rPr>
        <w:t>Tes</w:t>
      </w:r>
      <w:r>
        <w:rPr>
          <w:spacing w:val="-4"/>
          <w:sz w:val="24"/>
        </w:rPr>
        <w:t xml:space="preserve"> </w:t>
      </w:r>
      <w:r>
        <w:rPr>
          <w:sz w:val="24"/>
        </w:rPr>
        <w:t>Tertulis</w:t>
      </w:r>
      <w:r>
        <w:rPr>
          <w:spacing w:val="-3"/>
          <w:sz w:val="24"/>
        </w:rPr>
        <w:t xml:space="preserve"> </w:t>
      </w:r>
      <w:r>
        <w:rPr>
          <w:sz w:val="24"/>
        </w:rPr>
        <w:t>yang</w:t>
      </w:r>
      <w:r>
        <w:rPr>
          <w:spacing w:val="-3"/>
          <w:sz w:val="24"/>
        </w:rPr>
        <w:t xml:space="preserve"> </w:t>
      </w:r>
      <w:r>
        <w:rPr>
          <w:sz w:val="24"/>
        </w:rPr>
        <w:t>mencakup</w:t>
      </w:r>
      <w:r>
        <w:rPr>
          <w:spacing w:val="-3"/>
          <w:sz w:val="24"/>
        </w:rPr>
        <w:t xml:space="preserve"> </w:t>
      </w:r>
      <w:r>
        <w:rPr>
          <w:sz w:val="24"/>
        </w:rPr>
        <w:t>pilihan</w:t>
      </w:r>
      <w:r>
        <w:rPr>
          <w:spacing w:val="-2"/>
          <w:sz w:val="24"/>
        </w:rPr>
        <w:t xml:space="preserve"> </w:t>
      </w:r>
      <w:r>
        <w:rPr>
          <w:sz w:val="24"/>
        </w:rPr>
        <w:t>ganda</w:t>
      </w:r>
      <w:r>
        <w:rPr>
          <w:spacing w:val="-4"/>
          <w:sz w:val="24"/>
        </w:rPr>
        <w:t xml:space="preserve"> </w:t>
      </w:r>
      <w:r>
        <w:rPr>
          <w:sz w:val="24"/>
        </w:rPr>
        <w:t>dan</w:t>
      </w:r>
      <w:r>
        <w:rPr>
          <w:spacing w:val="-3"/>
          <w:sz w:val="24"/>
        </w:rPr>
        <w:t xml:space="preserve"> </w:t>
      </w:r>
      <w:r>
        <w:rPr>
          <w:sz w:val="24"/>
        </w:rPr>
        <w:t>isian</w:t>
      </w:r>
      <w:r>
        <w:rPr>
          <w:spacing w:val="-3"/>
          <w:sz w:val="24"/>
        </w:rPr>
        <w:t xml:space="preserve"> </w:t>
      </w:r>
      <w:r>
        <w:rPr>
          <w:sz w:val="24"/>
        </w:rPr>
        <w:t>singkat</w:t>
      </w:r>
      <w:r>
        <w:rPr>
          <w:spacing w:val="-3"/>
          <w:sz w:val="24"/>
        </w:rPr>
        <w:t xml:space="preserve"> </w:t>
      </w:r>
      <w:r>
        <w:rPr>
          <w:sz w:val="24"/>
        </w:rPr>
        <w:t>tentang</w:t>
      </w:r>
      <w:r>
        <w:rPr>
          <w:spacing w:val="-3"/>
          <w:sz w:val="24"/>
        </w:rPr>
        <w:t xml:space="preserve"> </w:t>
      </w:r>
      <w:r>
        <w:rPr>
          <w:sz w:val="24"/>
        </w:rPr>
        <w:t>aspek budaya, geografis, dan cerita rakyat.</w:t>
      </w:r>
    </w:p>
    <w:p w14:paraId="5782CF22">
      <w:pPr>
        <w:pStyle w:val="11"/>
        <w:numPr>
          <w:ilvl w:val="0"/>
          <w:numId w:val="55"/>
        </w:numPr>
        <w:tabs>
          <w:tab w:val="left" w:pos="734"/>
        </w:tabs>
        <w:spacing w:before="1" w:after="0" w:line="360" w:lineRule="auto"/>
        <w:ind w:left="734" w:right="1330" w:hanging="360"/>
        <w:jc w:val="left"/>
        <w:rPr>
          <w:sz w:val="24"/>
        </w:rPr>
      </w:pPr>
      <w:r>
        <w:rPr>
          <w:sz w:val="24"/>
        </w:rPr>
        <w:t>Menilai</w:t>
      </w:r>
      <w:r>
        <w:rPr>
          <w:spacing w:val="-4"/>
          <w:sz w:val="24"/>
        </w:rPr>
        <w:t xml:space="preserve"> </w:t>
      </w:r>
      <w:r>
        <w:rPr>
          <w:sz w:val="24"/>
        </w:rPr>
        <w:t>Sikap</w:t>
      </w:r>
      <w:r>
        <w:rPr>
          <w:spacing w:val="-4"/>
          <w:sz w:val="24"/>
        </w:rPr>
        <w:t xml:space="preserve"> </w:t>
      </w:r>
      <w:r>
        <w:rPr>
          <w:sz w:val="24"/>
        </w:rPr>
        <w:t>Siswa</w:t>
      </w:r>
      <w:r>
        <w:rPr>
          <w:spacing w:val="-6"/>
          <w:sz w:val="24"/>
        </w:rPr>
        <w:t xml:space="preserve"> </w:t>
      </w:r>
      <w:r>
        <w:rPr>
          <w:sz w:val="24"/>
        </w:rPr>
        <w:t>terutama</w:t>
      </w:r>
      <w:r>
        <w:rPr>
          <w:spacing w:val="-5"/>
          <w:sz w:val="24"/>
        </w:rPr>
        <w:t xml:space="preserve"> </w:t>
      </w:r>
      <w:r>
        <w:rPr>
          <w:sz w:val="24"/>
        </w:rPr>
        <w:t>dari</w:t>
      </w:r>
      <w:r>
        <w:rPr>
          <w:spacing w:val="-4"/>
          <w:sz w:val="24"/>
        </w:rPr>
        <w:t xml:space="preserve"> </w:t>
      </w:r>
      <w:r>
        <w:rPr>
          <w:sz w:val="24"/>
        </w:rPr>
        <w:t>aspek</w:t>
      </w:r>
      <w:r>
        <w:rPr>
          <w:spacing w:val="-4"/>
          <w:sz w:val="24"/>
        </w:rPr>
        <w:t xml:space="preserve"> </w:t>
      </w:r>
      <w:r>
        <w:rPr>
          <w:sz w:val="24"/>
        </w:rPr>
        <w:t>kejujuran</w:t>
      </w:r>
      <w:r>
        <w:rPr>
          <w:spacing w:val="-4"/>
          <w:sz w:val="24"/>
        </w:rPr>
        <w:t xml:space="preserve"> </w:t>
      </w:r>
      <w:r>
        <w:rPr>
          <w:sz w:val="24"/>
        </w:rPr>
        <w:t>dan</w:t>
      </w:r>
      <w:r>
        <w:rPr>
          <w:spacing w:val="-4"/>
          <w:sz w:val="24"/>
        </w:rPr>
        <w:t xml:space="preserve"> </w:t>
      </w:r>
      <w:r>
        <w:rPr>
          <w:sz w:val="24"/>
        </w:rPr>
        <w:t>kemandirian</w:t>
      </w:r>
      <w:r>
        <w:rPr>
          <w:spacing w:val="-4"/>
          <w:sz w:val="24"/>
        </w:rPr>
        <w:t xml:space="preserve"> </w:t>
      </w:r>
      <w:r>
        <w:rPr>
          <w:sz w:val="24"/>
        </w:rPr>
        <w:t>saat</w:t>
      </w:r>
      <w:r>
        <w:rPr>
          <w:spacing w:val="-2"/>
          <w:sz w:val="24"/>
        </w:rPr>
        <w:t xml:space="preserve"> </w:t>
      </w:r>
      <w:r>
        <w:rPr>
          <w:sz w:val="24"/>
        </w:rPr>
        <w:t xml:space="preserve">mengerjakan </w:t>
      </w:r>
      <w:r>
        <w:rPr>
          <w:spacing w:val="-2"/>
          <w:sz w:val="24"/>
        </w:rPr>
        <w:t>soal.</w:t>
      </w:r>
    </w:p>
    <w:p w14:paraId="40F68435">
      <w:pPr>
        <w:pStyle w:val="11"/>
        <w:numPr>
          <w:ilvl w:val="0"/>
          <w:numId w:val="55"/>
        </w:numPr>
        <w:tabs>
          <w:tab w:val="left" w:pos="734"/>
        </w:tabs>
        <w:spacing w:before="0" w:after="0" w:line="240" w:lineRule="auto"/>
        <w:ind w:left="734" w:right="0" w:hanging="360"/>
        <w:jc w:val="left"/>
        <w:rPr>
          <w:sz w:val="24"/>
        </w:rPr>
      </w:pPr>
      <w:r>
        <w:rPr>
          <w:sz w:val="24"/>
        </w:rPr>
        <w:t>Mendorong</w:t>
      </w:r>
      <w:r>
        <w:rPr>
          <w:spacing w:val="-9"/>
          <w:sz w:val="24"/>
        </w:rPr>
        <w:t xml:space="preserve"> </w:t>
      </w:r>
      <w:r>
        <w:rPr>
          <w:sz w:val="24"/>
        </w:rPr>
        <w:t>Refleksi</w:t>
      </w:r>
      <w:r>
        <w:rPr>
          <w:spacing w:val="-3"/>
          <w:sz w:val="24"/>
        </w:rPr>
        <w:t xml:space="preserve"> </w:t>
      </w:r>
      <w:r>
        <w:rPr>
          <w:sz w:val="24"/>
        </w:rPr>
        <w:t>Personal</w:t>
      </w:r>
      <w:r>
        <w:rPr>
          <w:spacing w:val="-2"/>
          <w:sz w:val="24"/>
        </w:rPr>
        <w:t xml:space="preserve"> </w:t>
      </w:r>
      <w:r>
        <w:rPr>
          <w:sz w:val="24"/>
        </w:rPr>
        <w:t>melalui</w:t>
      </w:r>
      <w:r>
        <w:rPr>
          <w:spacing w:val="-4"/>
          <w:sz w:val="24"/>
        </w:rPr>
        <w:t xml:space="preserve"> </w:t>
      </w:r>
      <w:r>
        <w:rPr>
          <w:sz w:val="24"/>
        </w:rPr>
        <w:t>pertanyaan</w:t>
      </w:r>
      <w:r>
        <w:rPr>
          <w:spacing w:val="-2"/>
          <w:sz w:val="24"/>
        </w:rPr>
        <w:t xml:space="preserve"> </w:t>
      </w:r>
      <w:r>
        <w:rPr>
          <w:sz w:val="24"/>
        </w:rPr>
        <w:t>terbuka</w:t>
      </w:r>
      <w:r>
        <w:rPr>
          <w:spacing w:val="-5"/>
          <w:sz w:val="24"/>
        </w:rPr>
        <w:t xml:space="preserve"> </w:t>
      </w:r>
      <w:r>
        <w:rPr>
          <w:spacing w:val="-2"/>
          <w:sz w:val="24"/>
        </w:rPr>
        <w:t>seperti:</w:t>
      </w:r>
    </w:p>
    <w:p w14:paraId="77FF49F8">
      <w:pPr>
        <w:pStyle w:val="9"/>
        <w:spacing w:before="139"/>
        <w:ind w:left="734"/>
      </w:pPr>
      <w:r>
        <w:rPr>
          <w:rFonts w:ascii="Symbol" w:hAnsi="Symbol"/>
        </w:rPr>
        <w:t></w:t>
      </w:r>
      <w:r>
        <w:rPr>
          <w:spacing w:val="58"/>
        </w:rPr>
        <w:t xml:space="preserve"> </w:t>
      </w:r>
      <w:r>
        <w:t>Apa</w:t>
      </w:r>
      <w:r>
        <w:rPr>
          <w:spacing w:val="-5"/>
        </w:rPr>
        <w:t xml:space="preserve"> </w:t>
      </w:r>
      <w:r>
        <w:t>pelajaran</w:t>
      </w:r>
      <w:r>
        <w:rPr>
          <w:spacing w:val="-1"/>
        </w:rPr>
        <w:t xml:space="preserve"> </w:t>
      </w:r>
      <w:r>
        <w:t>paling</w:t>
      </w:r>
      <w:r>
        <w:rPr>
          <w:spacing w:val="-1"/>
        </w:rPr>
        <w:t xml:space="preserve"> </w:t>
      </w:r>
      <w:r>
        <w:t>berkesan</w:t>
      </w:r>
      <w:r>
        <w:rPr>
          <w:spacing w:val="-1"/>
        </w:rPr>
        <w:t xml:space="preserve"> </w:t>
      </w:r>
      <w:r>
        <w:t>yang</w:t>
      </w:r>
      <w:r>
        <w:rPr>
          <w:spacing w:val="-1"/>
        </w:rPr>
        <w:t xml:space="preserve"> </w:t>
      </w:r>
      <w:r>
        <w:t xml:space="preserve">kamu </w:t>
      </w:r>
      <w:r>
        <w:rPr>
          <w:spacing w:val="-2"/>
        </w:rPr>
        <w:t>dapatkan?</w:t>
      </w:r>
    </w:p>
    <w:p w14:paraId="5A90D948">
      <w:pPr>
        <w:pStyle w:val="9"/>
        <w:spacing w:before="138"/>
        <w:ind w:left="734"/>
      </w:pPr>
      <w:r>
        <w:rPr>
          <w:rFonts w:ascii="Symbol" w:hAnsi="Symbol"/>
        </w:rPr>
        <w:t></w:t>
      </w:r>
      <w:r>
        <w:rPr>
          <w:spacing w:val="61"/>
        </w:rPr>
        <w:t xml:space="preserve"> </w:t>
      </w:r>
      <w:r>
        <w:t>Bagaimana kamu</w:t>
      </w:r>
      <w:r>
        <w:rPr>
          <w:spacing w:val="-1"/>
        </w:rPr>
        <w:t xml:space="preserve"> </w:t>
      </w:r>
      <w:r>
        <w:t>akan menjaga</w:t>
      </w:r>
      <w:r>
        <w:rPr>
          <w:spacing w:val="-5"/>
        </w:rPr>
        <w:t xml:space="preserve"> </w:t>
      </w:r>
      <w:r>
        <w:t>budaya</w:t>
      </w:r>
      <w:r>
        <w:rPr>
          <w:spacing w:val="-1"/>
        </w:rPr>
        <w:t xml:space="preserve"> </w:t>
      </w:r>
      <w:r>
        <w:rPr>
          <w:spacing w:val="-2"/>
        </w:rPr>
        <w:t>daerahmu?</w:t>
      </w:r>
    </w:p>
    <w:p w14:paraId="57315598">
      <w:pPr>
        <w:pStyle w:val="9"/>
        <w:spacing w:before="138"/>
        <w:ind w:left="734"/>
      </w:pPr>
      <w:r>
        <w:rPr>
          <w:rFonts w:ascii="Symbol" w:hAnsi="Symbol"/>
        </w:rPr>
        <w:t></w:t>
      </w:r>
      <w:r>
        <w:rPr>
          <w:spacing w:val="55"/>
        </w:rPr>
        <w:t xml:space="preserve"> </w:t>
      </w:r>
      <w:r>
        <w:t>Apakah</w:t>
      </w:r>
      <w:r>
        <w:rPr>
          <w:spacing w:val="-1"/>
        </w:rPr>
        <w:t xml:space="preserve"> </w:t>
      </w:r>
      <w:r>
        <w:t>kamu</w:t>
      </w:r>
      <w:r>
        <w:rPr>
          <w:spacing w:val="-1"/>
        </w:rPr>
        <w:t xml:space="preserve"> </w:t>
      </w:r>
      <w:r>
        <w:t>bangga dengan</w:t>
      </w:r>
      <w:r>
        <w:rPr>
          <w:spacing w:val="-1"/>
        </w:rPr>
        <w:t xml:space="preserve"> </w:t>
      </w:r>
      <w:r>
        <w:t>tempat</w:t>
      </w:r>
      <w:r>
        <w:rPr>
          <w:spacing w:val="-1"/>
        </w:rPr>
        <w:t xml:space="preserve"> </w:t>
      </w:r>
      <w:r>
        <w:t>tinggalmu?</w:t>
      </w:r>
      <w:r>
        <w:rPr>
          <w:spacing w:val="-2"/>
        </w:rPr>
        <w:t xml:space="preserve"> Mengapa?</w:t>
      </w:r>
    </w:p>
    <w:p w14:paraId="7F3CBE22">
      <w:pPr>
        <w:pStyle w:val="9"/>
        <w:spacing w:after="0"/>
        <w:sectPr>
          <w:pgSz w:w="11920" w:h="16850"/>
          <w:pgMar w:top="980" w:right="425" w:bottom="280" w:left="1133" w:header="715" w:footer="0" w:gutter="0"/>
          <w:cols w:space="720" w:num="1"/>
        </w:sectPr>
      </w:pPr>
    </w:p>
    <w:p w14:paraId="7201AC68">
      <w:pPr>
        <w:pStyle w:val="9"/>
        <w:spacing w:before="177"/>
      </w:pPr>
    </w:p>
    <w:p w14:paraId="5B4191CA">
      <w:pPr>
        <w:pStyle w:val="9"/>
        <w:spacing w:line="360" w:lineRule="auto"/>
        <w:ind w:left="374" w:right="1078" w:firstLine="499"/>
        <w:jc w:val="both"/>
      </w:pPr>
      <w:r>
        <w:drawing>
          <wp:anchor distT="0" distB="0" distL="0" distR="0" simplePos="0" relativeHeight="251716608" behindDoc="1" locked="0" layoutInCell="1" allowOverlap="1">
            <wp:simplePos x="0" y="0"/>
            <wp:positionH relativeFrom="page">
              <wp:posOffset>1457325</wp:posOffset>
            </wp:positionH>
            <wp:positionV relativeFrom="paragraph">
              <wp:posOffset>2131060</wp:posOffset>
            </wp:positionV>
            <wp:extent cx="4667250" cy="4591050"/>
            <wp:effectExtent l="0" t="0" r="0" b="0"/>
            <wp:wrapNone/>
            <wp:docPr id="227" name="Image 227"/>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5" cstate="print"/>
                    <a:stretch>
                      <a:fillRect/>
                    </a:stretch>
                  </pic:blipFill>
                  <pic:spPr>
                    <a:xfrm>
                      <a:off x="0" y="0"/>
                      <a:ext cx="4667249" cy="4591049"/>
                    </a:xfrm>
                    <a:prstGeom prst="rect">
                      <a:avLst/>
                    </a:prstGeom>
                  </pic:spPr>
                </pic:pic>
              </a:graphicData>
            </a:graphic>
          </wp:anchor>
        </w:drawing>
      </w:r>
      <w:r>
        <w:t>Refleksi ini bukan sekadar pengulangan materi, tetapi sarana siswa untuk menilai diri mereka secara pribadi dan sosial. Guru juga bisa memberikan umpan balik positif untuk memperkuat rasa percaya diri siswa. Ini adalah momen yang baik untuk mengembangkan karakter</w:t>
      </w:r>
      <w:r>
        <w:rPr>
          <w:spacing w:val="-8"/>
        </w:rPr>
        <w:t xml:space="preserve"> </w:t>
      </w:r>
      <w:r>
        <w:t>Profil</w:t>
      </w:r>
      <w:r>
        <w:rPr>
          <w:spacing w:val="-6"/>
        </w:rPr>
        <w:t xml:space="preserve"> </w:t>
      </w:r>
      <w:r>
        <w:t>Pelajar</w:t>
      </w:r>
      <w:r>
        <w:rPr>
          <w:spacing w:val="-7"/>
        </w:rPr>
        <w:t xml:space="preserve"> </w:t>
      </w:r>
      <w:r>
        <w:t>Pancasila,</w:t>
      </w:r>
      <w:r>
        <w:rPr>
          <w:spacing w:val="-7"/>
        </w:rPr>
        <w:t xml:space="preserve"> </w:t>
      </w:r>
      <w:r>
        <w:t>khususnya</w:t>
      </w:r>
      <w:r>
        <w:rPr>
          <w:spacing w:val="-7"/>
        </w:rPr>
        <w:t xml:space="preserve"> </w:t>
      </w:r>
      <w:r>
        <w:t>dalam</w:t>
      </w:r>
      <w:r>
        <w:rPr>
          <w:spacing w:val="-4"/>
        </w:rPr>
        <w:t xml:space="preserve"> </w:t>
      </w:r>
      <w:r>
        <w:t>hal</w:t>
      </w:r>
      <w:r>
        <w:rPr>
          <w:spacing w:val="-6"/>
        </w:rPr>
        <w:t xml:space="preserve"> </w:t>
      </w:r>
      <w:r>
        <w:t>beriman</w:t>
      </w:r>
      <w:r>
        <w:rPr>
          <w:spacing w:val="-7"/>
        </w:rPr>
        <w:t xml:space="preserve"> </w:t>
      </w:r>
      <w:r>
        <w:t>dan</w:t>
      </w:r>
      <w:r>
        <w:rPr>
          <w:spacing w:val="-6"/>
        </w:rPr>
        <w:t xml:space="preserve"> </w:t>
      </w:r>
      <w:r>
        <w:t>bertakwa,</w:t>
      </w:r>
      <w:r>
        <w:rPr>
          <w:spacing w:val="-7"/>
        </w:rPr>
        <w:t xml:space="preserve"> </w:t>
      </w:r>
      <w:r>
        <w:t>berkebinekaan global, serta bergotong royong dan mandiri.</w:t>
      </w:r>
    </w:p>
    <w:p w14:paraId="3316E01F">
      <w:pPr>
        <w:pStyle w:val="9"/>
        <w:spacing w:after="0" w:line="360" w:lineRule="auto"/>
        <w:jc w:val="both"/>
        <w:sectPr>
          <w:pgSz w:w="11920" w:h="16850"/>
          <w:pgMar w:top="980" w:right="425" w:bottom="280" w:left="1133" w:header="715" w:footer="0" w:gutter="0"/>
          <w:cols w:space="720" w:num="1"/>
        </w:sectPr>
      </w:pPr>
    </w:p>
    <w:p w14:paraId="7E2BE969">
      <w:pPr>
        <w:pStyle w:val="9"/>
        <w:spacing w:before="221"/>
        <w:rPr>
          <w:sz w:val="20"/>
        </w:rPr>
      </w:pPr>
    </w:p>
    <w:p w14:paraId="28880B5B">
      <w:pPr>
        <w:spacing w:line="240" w:lineRule="auto"/>
        <w:ind w:left="1979" w:right="0" w:firstLine="0"/>
        <w:rPr>
          <w:sz w:val="20"/>
        </w:rPr>
      </w:pPr>
      <w:r>
        <w:rPr>
          <w:sz w:val="20"/>
        </w:rPr>
        <mc:AlternateContent>
          <mc:Choice Requires="wpg">
            <w:drawing>
              <wp:inline distT="0" distB="0" distL="0" distR="0">
                <wp:extent cx="3994785" cy="930275"/>
                <wp:effectExtent l="9525" t="0" r="0" b="3175"/>
                <wp:docPr id="228" name="Group 228"/>
                <wp:cNvGraphicFramePr/>
                <a:graphic xmlns:a="http://schemas.openxmlformats.org/drawingml/2006/main">
                  <a:graphicData uri="http://schemas.microsoft.com/office/word/2010/wordprocessingGroup">
                    <wpg:wgp>
                      <wpg:cNvGrpSpPr/>
                      <wpg:grpSpPr>
                        <a:xfrm>
                          <a:off x="0" y="0"/>
                          <a:ext cx="3994785" cy="930275"/>
                          <a:chOff x="0" y="0"/>
                          <a:chExt cx="3994785" cy="930275"/>
                        </a:xfrm>
                      </wpg:grpSpPr>
                      <pic:pic xmlns:pic="http://schemas.openxmlformats.org/drawingml/2006/picture">
                        <pic:nvPicPr>
                          <pic:cNvPr id="229" name="Image 229"/>
                          <pic:cNvPicPr/>
                        </pic:nvPicPr>
                        <pic:blipFill>
                          <a:blip r:embed="rId62" cstate="print"/>
                          <a:stretch>
                            <a:fillRect/>
                          </a:stretch>
                        </pic:blipFill>
                        <pic:spPr>
                          <a:xfrm>
                            <a:off x="3175" y="3175"/>
                            <a:ext cx="3988434" cy="923925"/>
                          </a:xfrm>
                          <a:prstGeom prst="rect">
                            <a:avLst/>
                          </a:prstGeom>
                        </pic:spPr>
                      </pic:pic>
                      <wps:wsp>
                        <wps:cNvPr id="230" name="Graphic 230"/>
                        <wps:cNvSpPr/>
                        <wps:spPr>
                          <a:xfrm>
                            <a:off x="3175" y="3175"/>
                            <a:ext cx="3988435" cy="923925"/>
                          </a:xfrm>
                          <a:custGeom>
                            <a:avLst/>
                            <a:gdLst/>
                            <a:ahLst/>
                            <a:cxnLst/>
                            <a:rect l="l" t="t" r="r" b="b"/>
                            <a:pathLst>
                              <a:path w="3988435" h="923925">
                                <a:moveTo>
                                  <a:pt x="0" y="278511"/>
                                </a:moveTo>
                                <a:lnTo>
                                  <a:pt x="7238" y="242443"/>
                                </a:lnTo>
                                <a:lnTo>
                                  <a:pt x="27178" y="212852"/>
                                </a:lnTo>
                                <a:lnTo>
                                  <a:pt x="56642" y="192913"/>
                                </a:lnTo>
                                <a:lnTo>
                                  <a:pt x="92837" y="185674"/>
                                </a:lnTo>
                                <a:lnTo>
                                  <a:pt x="3802760" y="185674"/>
                                </a:lnTo>
                                <a:lnTo>
                                  <a:pt x="3802760" y="92837"/>
                                </a:lnTo>
                                <a:lnTo>
                                  <a:pt x="3810000" y="56642"/>
                                </a:lnTo>
                                <a:lnTo>
                                  <a:pt x="3829939" y="27178"/>
                                </a:lnTo>
                                <a:lnTo>
                                  <a:pt x="3859403" y="7239"/>
                                </a:lnTo>
                                <a:lnTo>
                                  <a:pt x="3895598" y="0"/>
                                </a:lnTo>
                                <a:lnTo>
                                  <a:pt x="3931793" y="7239"/>
                                </a:lnTo>
                                <a:lnTo>
                                  <a:pt x="3961256" y="27178"/>
                                </a:lnTo>
                                <a:lnTo>
                                  <a:pt x="3981196" y="56642"/>
                                </a:lnTo>
                                <a:lnTo>
                                  <a:pt x="3988434" y="92837"/>
                                </a:lnTo>
                                <a:lnTo>
                                  <a:pt x="3988434" y="645414"/>
                                </a:lnTo>
                                <a:lnTo>
                                  <a:pt x="3981196" y="681482"/>
                                </a:lnTo>
                                <a:lnTo>
                                  <a:pt x="3961256" y="711073"/>
                                </a:lnTo>
                                <a:lnTo>
                                  <a:pt x="3931793" y="730885"/>
                                </a:lnTo>
                                <a:lnTo>
                                  <a:pt x="3895598" y="738251"/>
                                </a:lnTo>
                                <a:lnTo>
                                  <a:pt x="185674" y="738251"/>
                                </a:lnTo>
                                <a:lnTo>
                                  <a:pt x="185674" y="831088"/>
                                </a:lnTo>
                                <a:lnTo>
                                  <a:pt x="178435" y="867283"/>
                                </a:lnTo>
                                <a:lnTo>
                                  <a:pt x="158496" y="896747"/>
                                </a:lnTo>
                                <a:lnTo>
                                  <a:pt x="129031" y="916686"/>
                                </a:lnTo>
                                <a:lnTo>
                                  <a:pt x="92837" y="923925"/>
                                </a:lnTo>
                                <a:lnTo>
                                  <a:pt x="56642" y="916686"/>
                                </a:lnTo>
                                <a:lnTo>
                                  <a:pt x="27178" y="896747"/>
                                </a:lnTo>
                                <a:lnTo>
                                  <a:pt x="7238" y="867283"/>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31" name="Image 231"/>
                          <pic:cNvPicPr/>
                        </pic:nvPicPr>
                        <pic:blipFill>
                          <a:blip r:embed="rId35" cstate="print"/>
                          <a:stretch>
                            <a:fillRect/>
                          </a:stretch>
                        </pic:blipFill>
                        <pic:spPr>
                          <a:xfrm>
                            <a:off x="3802760" y="92836"/>
                            <a:ext cx="192024" cy="99186"/>
                          </a:xfrm>
                          <a:prstGeom prst="rect">
                            <a:avLst/>
                          </a:prstGeom>
                        </pic:spPr>
                      </pic:pic>
                      <pic:pic xmlns:pic="http://schemas.openxmlformats.org/drawingml/2006/picture">
                        <pic:nvPicPr>
                          <pic:cNvPr id="232" name="Image 232"/>
                          <pic:cNvPicPr/>
                        </pic:nvPicPr>
                        <pic:blipFill>
                          <a:blip r:embed="rId63" cstate="print"/>
                          <a:stretch>
                            <a:fillRect/>
                          </a:stretch>
                        </pic:blipFill>
                        <pic:spPr>
                          <a:xfrm>
                            <a:off x="0" y="232156"/>
                            <a:ext cx="192024" cy="145542"/>
                          </a:xfrm>
                          <a:prstGeom prst="rect">
                            <a:avLst/>
                          </a:prstGeom>
                        </pic:spPr>
                      </pic:pic>
                      <wps:wsp>
                        <wps:cNvPr id="233" name="Graphic 233"/>
                        <wps:cNvSpPr/>
                        <wps:spPr>
                          <a:xfrm>
                            <a:off x="188848" y="281686"/>
                            <a:ext cx="1270" cy="459740"/>
                          </a:xfrm>
                          <a:custGeom>
                            <a:avLst/>
                            <a:gdLst/>
                            <a:ahLst/>
                            <a:cxnLst/>
                            <a:rect l="l" t="t" r="r" b="b"/>
                            <a:pathLst>
                              <a:path h="459740">
                                <a:moveTo>
                                  <a:pt x="0" y="0"/>
                                </a:moveTo>
                                <a:lnTo>
                                  <a:pt x="0" y="459740"/>
                                </a:lnTo>
                              </a:path>
                            </a:pathLst>
                          </a:custGeom>
                          <a:ln w="6350">
                            <a:solidFill>
                              <a:srgbClr val="FFC000"/>
                            </a:solidFill>
                            <a:prstDash val="solid"/>
                          </a:ln>
                        </wps:spPr>
                        <wps:bodyPr wrap="square" lIns="0" tIns="0" rIns="0" bIns="0" rtlCol="0">
                          <a:noAutofit/>
                        </wps:bodyPr>
                      </wps:wsp>
                      <wps:wsp>
                        <wps:cNvPr id="234" name="Textbox 234"/>
                        <wps:cNvSpPr txBox="1"/>
                        <wps:spPr>
                          <a:xfrm>
                            <a:off x="0" y="0"/>
                            <a:ext cx="3994785" cy="930275"/>
                          </a:xfrm>
                          <a:prstGeom prst="rect">
                            <a:avLst/>
                          </a:prstGeom>
                        </wps:spPr>
                        <wps:txbx>
                          <w:txbxContent>
                            <w:p w14:paraId="36797386">
                              <w:pPr>
                                <w:spacing w:before="139" w:line="240" w:lineRule="auto"/>
                                <w:rPr>
                                  <w:sz w:val="36"/>
                                </w:rPr>
                              </w:pPr>
                            </w:p>
                            <w:p w14:paraId="34E67B63">
                              <w:pPr>
                                <w:spacing w:before="0"/>
                                <w:ind w:left="534" w:right="0" w:firstLine="0"/>
                                <w:jc w:val="left"/>
                                <w:rPr>
                                  <w:sz w:val="36"/>
                                </w:rPr>
                              </w:pPr>
                              <w:r>
                                <w:rPr>
                                  <w:spacing w:val="-2"/>
                                  <w:sz w:val="36"/>
                                </w:rPr>
                                <w:t>LEMBAR</w:t>
                              </w:r>
                              <w:r>
                                <w:rPr>
                                  <w:spacing w:val="-15"/>
                                  <w:sz w:val="36"/>
                                </w:rPr>
                                <w:t xml:space="preserve"> </w:t>
                              </w:r>
                              <w:r>
                                <w:rPr>
                                  <w:spacing w:val="-2"/>
                                  <w:sz w:val="36"/>
                                </w:rPr>
                                <w:t>KERJA</w:t>
                              </w:r>
                              <w:r>
                                <w:rPr>
                                  <w:spacing w:val="-11"/>
                                  <w:sz w:val="36"/>
                                </w:rPr>
                                <w:t xml:space="preserve"> </w:t>
                              </w:r>
                              <w:r>
                                <w:rPr>
                                  <w:spacing w:val="-2"/>
                                  <w:sz w:val="36"/>
                                </w:rPr>
                                <w:t>PESERTA</w:t>
                              </w:r>
                              <w:r>
                                <w:rPr>
                                  <w:spacing w:val="-12"/>
                                  <w:sz w:val="36"/>
                                </w:rPr>
                                <w:t xml:space="preserve"> </w:t>
                              </w:r>
                              <w:r>
                                <w:rPr>
                                  <w:spacing w:val="-2"/>
                                  <w:sz w:val="36"/>
                                </w:rPr>
                                <w:t>DIDIK</w:t>
                              </w:r>
                            </w:p>
                          </w:txbxContent>
                        </wps:txbx>
                        <wps:bodyPr wrap="square" lIns="0" tIns="0" rIns="0" bIns="0" rtlCol="0">
                          <a:noAutofit/>
                        </wps:bodyPr>
                      </wps:wsp>
                    </wpg:wgp>
                  </a:graphicData>
                </a:graphic>
              </wp:inline>
            </w:drawing>
          </mc:Choice>
          <mc:Fallback>
            <w:pict>
              <v:group id="_x0000_s1026" o:spid="_x0000_s1026" o:spt="203" style="height:73.25pt;width:314.55pt;" coordsize="3994785,930275" o:gfxdata="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">
                <o:lock v:ext="edit" aspectratio="f"/>
                <v:shape id="Image 229" o:spid="_x0000_s1026" o:spt="75" type="#_x0000_t75" style="position:absolute;left:3175;top:3175;height:923925;width:3988434;" filled="f" o:preferrelative="t" stroked="f" coordsize="21600,21600" o:gfxdata="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Fc5Ir4A&#10;AADcAAAADwAAAAAAAAABACAAAAAiAAAAZHJzL2Rvd25yZXYueG1sUEsBAhQAFAAAAAgAh07iQDMv&#10;BZ47AAAAOQAAABAAAAAAAAAAAQAgAAAADQEAAGRycy9zaGFwZXhtbC54bWxQSwUGAAAAAAYABgBb&#10;AQAAtwMAAAAA&#10;">
                  <v:fill on="f" focussize="0,0"/>
                  <v:stroke on="f"/>
                  <v:imagedata r:id="rId62" o:title=""/>
                  <o:lock v:ext="edit" aspectratio="f"/>
                </v:shape>
                <v:shape id="Graphic 230" o:spid="_x0000_s1026" o:spt="100" style="position:absolute;left:3175;top:3175;height:923925;width:3988435;" filled="f" stroked="t" coordsize="3988435,923925" o:gfxdata="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W7hi8AAAA&#10;3AAAAA8AAAAAAAAAAQAgAAAAIgAAAGRycy9kb3ducmV2LnhtbFBLAQIUABQAAAAIAIdO4kAzLwWe&#10;OwAAADkAAAAQAAAAAAAAAAEAIAAAAAsBAABkcnMvc2hhcGV4bWwueG1sUEsFBgAAAAAGAAYAWwEA&#10;ALUDAAAAAA==&#10;" path="m0,278511l7238,242443,27178,212852,56642,192913,92837,185674,3802760,185674,3802760,92837,3810000,56642,3829939,27178,3859403,7239,3895598,0,3931793,7239,3961256,27178,3981196,56642,3988434,92837,3988434,645414,3981196,681482,3961256,711073,3931793,730885,3895598,738251,185674,738251,185674,831088,178435,867283,158496,896747,129031,916686,92837,923925,56642,916686,27178,896747,7238,867283,0,831088,0,278511xe">
                  <v:fill on="f" focussize="0,0"/>
                  <v:stroke weight="0.5pt" color="#FFC000" joinstyle="round"/>
                  <v:imagedata o:title=""/>
                  <o:lock v:ext="edit" aspectratio="f"/>
                  <v:textbox inset="0mm,0mm,0mm,0mm"/>
                </v:shape>
                <v:shape id="Image 231" o:spid="_x0000_s1026" o:spt="75" type="#_x0000_t75" style="position:absolute;left:3802760;top:92836;height:99186;width:192024;" filled="f" o:preferrelative="t" stroked="f" coordsize="21600,21600" o:gfxdata="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dT7HrsAAADc&#10;AAAADwAAAAAAAAABACAAAAAiAAAAZHJzL2Rvd25yZXYueG1sUEsBAhQAFAAAAAgAh07iQDMvBZ47&#10;AAAAOQAAABAAAAAAAAAAAQAgAAAACgEAAGRycy9zaGFwZXhtbC54bWxQSwUGAAAAAAYABgBbAQAA&#10;tAMAAAAA&#10;">
                  <v:fill on="f" focussize="0,0"/>
                  <v:stroke on="f"/>
                  <v:imagedata r:id="rId35" o:title=""/>
                  <o:lock v:ext="edit" aspectratio="f"/>
                </v:shape>
                <v:shape id="Image 232" o:spid="_x0000_s1026" o:spt="75" type="#_x0000_t75" style="position:absolute;left:0;top:232156;height:145542;width:192024;" filled="f" o:preferrelative="t" stroked="f" coordsize="21600,21600" o:gfxdata="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YyXur4A&#10;AADcAAAADwAAAAAAAAABACAAAAAiAAAAZHJzL2Rvd25yZXYueG1sUEsBAhQAFAAAAAgAh07iQDMv&#10;BZ47AAAAOQAAABAAAAAAAAAAAQAgAAAADQEAAGRycy9zaGFwZXhtbC54bWxQSwUGAAAAAAYABgBb&#10;AQAAtwMAAAAA&#10;">
                  <v:fill on="f" focussize="0,0"/>
                  <v:stroke on="f"/>
                  <v:imagedata r:id="rId63" o:title=""/>
                  <o:lock v:ext="edit" aspectratio="f"/>
                </v:shape>
                <v:shape id="Graphic 233" o:spid="_x0000_s1026" o:spt="100" style="position:absolute;left:188848;top:281686;height:459740;width:1270;" filled="f" stroked="t" coordsize="1,459740" o:gfxdata="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Lh0Cr4A&#10;AADcAAAADwAAAAAAAAABACAAAAAiAAAAZHJzL2Rvd25yZXYueG1sUEsBAhQAFAAAAAgAh07iQDMv&#10;BZ47AAAAOQAAABAAAAAAAAAAAQAgAAAADQEAAGRycy9zaGFwZXhtbC54bWxQSwUGAAAAAAYABgBb&#10;AQAAtwMAAAAA&#10;" path="m0,0l0,459740e">
                  <v:fill on="f" focussize="0,0"/>
                  <v:stroke weight="0.5pt" color="#FFC000" joinstyle="round"/>
                  <v:imagedata o:title=""/>
                  <o:lock v:ext="edit" aspectratio="f"/>
                  <v:textbox inset="0mm,0mm,0mm,0mm"/>
                </v:shape>
                <v:shape id="Textbox 234" o:spid="_x0000_s1026" o:spt="202" type="#_x0000_t202" style="position:absolute;left:0;top:0;height:930275;width:3994785;" filled="f" stroked="f" coordsize="21600,21600" o:gfxdata="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3y+6C/&#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36797386">
                        <w:pPr>
                          <w:spacing w:before="139" w:line="240" w:lineRule="auto"/>
                          <w:rPr>
                            <w:sz w:val="36"/>
                          </w:rPr>
                        </w:pPr>
                      </w:p>
                      <w:p w14:paraId="34E67B63">
                        <w:pPr>
                          <w:spacing w:before="0"/>
                          <w:ind w:left="534" w:right="0" w:firstLine="0"/>
                          <w:jc w:val="left"/>
                          <w:rPr>
                            <w:sz w:val="36"/>
                          </w:rPr>
                        </w:pPr>
                        <w:r>
                          <w:rPr>
                            <w:spacing w:val="-2"/>
                            <w:sz w:val="36"/>
                          </w:rPr>
                          <w:t>LEMBAR</w:t>
                        </w:r>
                        <w:r>
                          <w:rPr>
                            <w:spacing w:val="-15"/>
                            <w:sz w:val="36"/>
                          </w:rPr>
                          <w:t xml:space="preserve"> </w:t>
                        </w:r>
                        <w:r>
                          <w:rPr>
                            <w:spacing w:val="-2"/>
                            <w:sz w:val="36"/>
                          </w:rPr>
                          <w:t>KERJA</w:t>
                        </w:r>
                        <w:r>
                          <w:rPr>
                            <w:spacing w:val="-11"/>
                            <w:sz w:val="36"/>
                          </w:rPr>
                          <w:t xml:space="preserve"> </w:t>
                        </w:r>
                        <w:r>
                          <w:rPr>
                            <w:spacing w:val="-2"/>
                            <w:sz w:val="36"/>
                          </w:rPr>
                          <w:t>PESERTA</w:t>
                        </w:r>
                        <w:r>
                          <w:rPr>
                            <w:spacing w:val="-12"/>
                            <w:sz w:val="36"/>
                          </w:rPr>
                          <w:t xml:space="preserve"> </w:t>
                        </w:r>
                        <w:r>
                          <w:rPr>
                            <w:spacing w:val="-2"/>
                            <w:sz w:val="36"/>
                          </w:rPr>
                          <w:t>DIDIK</w:t>
                        </w:r>
                      </w:p>
                    </w:txbxContent>
                  </v:textbox>
                </v:shape>
                <w10:wrap type="none"/>
                <w10:anchorlock/>
              </v:group>
            </w:pict>
          </mc:Fallback>
        </mc:AlternateContent>
      </w:r>
    </w:p>
    <w:p w14:paraId="3C591F43">
      <w:pPr>
        <w:pStyle w:val="9"/>
        <w:spacing w:before="120"/>
      </w:pPr>
    </w:p>
    <w:p w14:paraId="488866EE">
      <w:pPr>
        <w:spacing w:before="0"/>
        <w:ind w:left="307" w:right="0" w:firstLine="0"/>
        <w:jc w:val="left"/>
        <w:rPr>
          <w:b/>
          <w:sz w:val="24"/>
        </w:rPr>
      </w:pPr>
      <w:r>
        <w:rPr>
          <w:b/>
          <w:sz w:val="24"/>
        </w:rPr>
        <w:t>Nama</w:t>
      </w:r>
      <w:r>
        <w:rPr>
          <w:b/>
          <w:spacing w:val="-1"/>
          <w:sz w:val="24"/>
        </w:rPr>
        <w:t xml:space="preserve"> </w:t>
      </w:r>
      <w:r>
        <w:rPr>
          <w:b/>
          <w:sz w:val="24"/>
        </w:rPr>
        <w:t>Siswa</w:t>
      </w:r>
      <w:r>
        <w:rPr>
          <w:b/>
          <w:spacing w:val="28"/>
          <w:sz w:val="24"/>
        </w:rPr>
        <w:t xml:space="preserve">  </w:t>
      </w:r>
      <w:r>
        <w:rPr>
          <w:b/>
          <w:sz w:val="24"/>
        </w:rPr>
        <w:t>:</w:t>
      </w:r>
      <w:r>
        <w:rPr>
          <w:b/>
          <w:spacing w:val="-1"/>
          <w:sz w:val="24"/>
        </w:rPr>
        <w:t xml:space="preserve"> </w:t>
      </w:r>
      <w:r>
        <w:rPr>
          <w:b/>
          <w:spacing w:val="-2"/>
          <w:sz w:val="24"/>
        </w:rPr>
        <w:t>..........................................................</w:t>
      </w:r>
    </w:p>
    <w:p w14:paraId="6147DD97">
      <w:pPr>
        <w:tabs>
          <w:tab w:val="right" w:pos="2144"/>
        </w:tabs>
        <w:spacing w:before="139"/>
        <w:ind w:left="307" w:right="0" w:firstLine="0"/>
        <w:jc w:val="left"/>
        <w:rPr>
          <w:b/>
          <w:sz w:val="24"/>
        </w:rPr>
      </w:pPr>
      <w:r>
        <w:rPr>
          <w:b/>
          <w:spacing w:val="-2"/>
          <w:sz w:val="24"/>
        </w:rPr>
        <w:t>Kelas</w:t>
      </w:r>
      <w:r>
        <w:rPr>
          <w:b/>
          <w:sz w:val="24"/>
        </w:rPr>
        <w:tab/>
      </w:r>
      <w:r>
        <w:rPr>
          <w:b/>
          <w:spacing w:val="-5"/>
          <w:sz w:val="24"/>
        </w:rPr>
        <w:t>IV</w:t>
      </w:r>
    </w:p>
    <w:p w14:paraId="581F93DC">
      <w:pPr>
        <w:tabs>
          <w:tab w:val="left" w:pos="1747"/>
        </w:tabs>
        <w:spacing w:before="137"/>
        <w:ind w:left="307" w:right="0" w:firstLine="0"/>
        <w:jc w:val="left"/>
        <w:rPr>
          <w:b/>
          <w:sz w:val="24"/>
        </w:rPr>
      </w:pPr>
      <w:r>
        <w:rPr>
          <w:b/>
          <w:spacing w:val="-2"/>
          <w:sz w:val="24"/>
        </w:rPr>
        <w:t>Sekolah</w:t>
      </w:r>
      <w:r>
        <w:rPr>
          <w:b/>
          <w:sz w:val="24"/>
        </w:rPr>
        <w:tab/>
      </w:r>
      <w:r>
        <w:rPr>
          <w:b/>
          <w:sz w:val="24"/>
        </w:rPr>
        <w:t>:</w:t>
      </w:r>
      <w:r>
        <w:rPr>
          <w:b/>
          <w:spacing w:val="-11"/>
          <w:sz w:val="24"/>
        </w:rPr>
        <w:t xml:space="preserve"> </w:t>
      </w:r>
      <w:r>
        <w:rPr>
          <w:b/>
          <w:sz w:val="24"/>
        </w:rPr>
        <w:t>SD</w:t>
      </w:r>
      <w:r>
        <w:rPr>
          <w:b/>
          <w:spacing w:val="-15"/>
          <w:sz w:val="24"/>
        </w:rPr>
        <w:t xml:space="preserve"> </w:t>
      </w:r>
      <w:r>
        <w:rPr>
          <w:b/>
          <w:sz w:val="24"/>
        </w:rPr>
        <w:t>Al</w:t>
      </w:r>
      <w:r>
        <w:rPr>
          <w:b/>
          <w:spacing w:val="-11"/>
          <w:sz w:val="24"/>
        </w:rPr>
        <w:t xml:space="preserve"> </w:t>
      </w:r>
      <w:r>
        <w:rPr>
          <w:b/>
          <w:sz w:val="24"/>
        </w:rPr>
        <w:t>Washliyah</w:t>
      </w:r>
      <w:r>
        <w:rPr>
          <w:b/>
          <w:spacing w:val="-5"/>
          <w:sz w:val="24"/>
        </w:rPr>
        <w:t xml:space="preserve"> </w:t>
      </w:r>
      <w:r>
        <w:rPr>
          <w:b/>
          <w:sz w:val="24"/>
        </w:rPr>
        <w:t>01</w:t>
      </w:r>
      <w:r>
        <w:rPr>
          <w:b/>
          <w:spacing w:val="-6"/>
          <w:sz w:val="24"/>
        </w:rPr>
        <w:t xml:space="preserve"> </w:t>
      </w:r>
      <w:r>
        <w:rPr>
          <w:b/>
          <w:spacing w:val="-4"/>
          <w:sz w:val="24"/>
        </w:rPr>
        <w:t>Medan</w:t>
      </w:r>
    </w:p>
    <w:p w14:paraId="5F65B0C2">
      <w:pPr>
        <w:tabs>
          <w:tab w:val="left" w:pos="1747"/>
        </w:tabs>
        <w:spacing w:before="140"/>
        <w:ind w:left="307" w:right="0" w:firstLine="0"/>
        <w:jc w:val="left"/>
        <w:rPr>
          <w:b/>
          <w:sz w:val="24"/>
        </w:rPr>
      </w:pPr>
      <w:r>
        <w:rPr>
          <w:b/>
          <w:sz w:val="24"/>
        </w:rPr>
        <w:drawing>
          <wp:anchor distT="0" distB="0" distL="0" distR="0" simplePos="0" relativeHeight="251717632" behindDoc="1" locked="0" layoutInCell="1" allowOverlap="1">
            <wp:simplePos x="0" y="0"/>
            <wp:positionH relativeFrom="page">
              <wp:posOffset>1457325</wp:posOffset>
            </wp:positionH>
            <wp:positionV relativeFrom="paragraph">
              <wp:posOffset>230505</wp:posOffset>
            </wp:positionV>
            <wp:extent cx="4667250" cy="4591050"/>
            <wp:effectExtent l="0" t="0" r="0" b="0"/>
            <wp:wrapNone/>
            <wp:docPr id="235" name="Image 235"/>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25" cstate="print"/>
                    <a:stretch>
                      <a:fillRect/>
                    </a:stretch>
                  </pic:blipFill>
                  <pic:spPr>
                    <a:xfrm>
                      <a:off x="0" y="0"/>
                      <a:ext cx="4667249" cy="4591049"/>
                    </a:xfrm>
                    <a:prstGeom prst="rect">
                      <a:avLst/>
                    </a:prstGeom>
                  </pic:spPr>
                </pic:pic>
              </a:graphicData>
            </a:graphic>
          </wp:anchor>
        </w:drawing>
      </w:r>
      <w:r>
        <w:rPr>
          <w:b/>
          <w:spacing w:val="-2"/>
          <w:sz w:val="24"/>
        </w:rPr>
        <w:t>Topik</w:t>
      </w:r>
      <w:r>
        <w:rPr>
          <w:b/>
          <w:sz w:val="24"/>
        </w:rPr>
        <w:tab/>
      </w:r>
      <w:r>
        <w:rPr>
          <w:b/>
          <w:sz w:val="24"/>
        </w:rPr>
        <w:t>:</w:t>
      </w:r>
      <w:r>
        <w:rPr>
          <w:b/>
          <w:spacing w:val="-16"/>
          <w:sz w:val="24"/>
        </w:rPr>
        <w:t xml:space="preserve"> </w:t>
      </w:r>
      <w:r>
        <w:rPr>
          <w:b/>
          <w:sz w:val="24"/>
        </w:rPr>
        <w:t>Evaluasi</w:t>
      </w:r>
      <w:r>
        <w:rPr>
          <w:b/>
          <w:spacing w:val="-9"/>
          <w:sz w:val="24"/>
        </w:rPr>
        <w:t xml:space="preserve"> </w:t>
      </w:r>
      <w:r>
        <w:rPr>
          <w:b/>
          <w:sz w:val="24"/>
        </w:rPr>
        <w:t>Keunikan</w:t>
      </w:r>
      <w:r>
        <w:rPr>
          <w:b/>
          <w:spacing w:val="-9"/>
          <w:sz w:val="24"/>
        </w:rPr>
        <w:t xml:space="preserve"> </w:t>
      </w:r>
      <w:r>
        <w:rPr>
          <w:b/>
          <w:sz w:val="24"/>
        </w:rPr>
        <w:t>Daerah</w:t>
      </w:r>
      <w:r>
        <w:rPr>
          <w:b/>
          <w:spacing w:val="-13"/>
          <w:sz w:val="24"/>
        </w:rPr>
        <w:t xml:space="preserve"> </w:t>
      </w:r>
      <w:r>
        <w:rPr>
          <w:b/>
          <w:sz w:val="24"/>
        </w:rPr>
        <w:t>Tempat</w:t>
      </w:r>
      <w:r>
        <w:rPr>
          <w:b/>
          <w:spacing w:val="-14"/>
          <w:sz w:val="24"/>
        </w:rPr>
        <w:t xml:space="preserve"> </w:t>
      </w:r>
      <w:r>
        <w:rPr>
          <w:b/>
          <w:spacing w:val="-2"/>
          <w:sz w:val="24"/>
        </w:rPr>
        <w:t>Tinggalku</w:t>
      </w:r>
    </w:p>
    <w:p w14:paraId="47FF7E89">
      <w:pPr>
        <w:tabs>
          <w:tab w:val="left" w:pos="1747"/>
        </w:tabs>
        <w:spacing w:before="139" w:line="360" w:lineRule="auto"/>
        <w:ind w:left="1725" w:right="1325" w:hanging="1419"/>
        <w:jc w:val="left"/>
        <w:rPr>
          <w:b/>
          <w:sz w:val="24"/>
        </w:rPr>
      </w:pPr>
      <w:r>
        <w:rPr>
          <w:b/>
          <w:spacing w:val="-2"/>
          <w:sz w:val="24"/>
        </w:rPr>
        <w:t>Tujuan</w:t>
      </w:r>
      <w:r>
        <w:rPr>
          <w:b/>
          <w:sz w:val="24"/>
        </w:rPr>
        <w:tab/>
      </w:r>
      <w:r>
        <w:rPr>
          <w:b/>
          <w:sz w:val="24"/>
        </w:rPr>
        <w:tab/>
      </w:r>
      <w:r>
        <w:rPr>
          <w:b/>
          <w:sz w:val="24"/>
        </w:rPr>
        <w:t>:</w:t>
      </w:r>
      <w:r>
        <w:rPr>
          <w:b/>
          <w:spacing w:val="-4"/>
          <w:sz w:val="24"/>
        </w:rPr>
        <w:t xml:space="preserve"> </w:t>
      </w:r>
      <w:r>
        <w:rPr>
          <w:b/>
          <w:sz w:val="24"/>
        </w:rPr>
        <w:t>Mengukur</w:t>
      </w:r>
      <w:r>
        <w:rPr>
          <w:b/>
          <w:spacing w:val="-5"/>
          <w:sz w:val="24"/>
        </w:rPr>
        <w:t xml:space="preserve"> </w:t>
      </w:r>
      <w:r>
        <w:rPr>
          <w:b/>
          <w:sz w:val="24"/>
        </w:rPr>
        <w:t>pemahaman</w:t>
      </w:r>
      <w:r>
        <w:rPr>
          <w:b/>
          <w:spacing w:val="-4"/>
          <w:sz w:val="24"/>
        </w:rPr>
        <w:t xml:space="preserve"> </w:t>
      </w:r>
      <w:r>
        <w:rPr>
          <w:b/>
          <w:sz w:val="24"/>
        </w:rPr>
        <w:t>siswa</w:t>
      </w:r>
      <w:r>
        <w:rPr>
          <w:b/>
          <w:spacing w:val="-4"/>
          <w:sz w:val="24"/>
        </w:rPr>
        <w:t xml:space="preserve"> </w:t>
      </w:r>
      <w:r>
        <w:rPr>
          <w:b/>
          <w:sz w:val="24"/>
        </w:rPr>
        <w:t>terhadap</w:t>
      </w:r>
      <w:r>
        <w:rPr>
          <w:b/>
          <w:spacing w:val="-4"/>
          <w:sz w:val="24"/>
        </w:rPr>
        <w:t xml:space="preserve"> </w:t>
      </w:r>
      <w:r>
        <w:rPr>
          <w:b/>
          <w:sz w:val="24"/>
        </w:rPr>
        <w:t>materi</w:t>
      </w:r>
      <w:r>
        <w:rPr>
          <w:b/>
          <w:spacing w:val="-4"/>
          <w:sz w:val="24"/>
        </w:rPr>
        <w:t xml:space="preserve"> </w:t>
      </w:r>
      <w:r>
        <w:rPr>
          <w:b/>
          <w:sz w:val="24"/>
        </w:rPr>
        <w:t>budaya,</w:t>
      </w:r>
      <w:r>
        <w:rPr>
          <w:b/>
          <w:spacing w:val="-4"/>
          <w:sz w:val="24"/>
        </w:rPr>
        <w:t xml:space="preserve"> </w:t>
      </w:r>
      <w:r>
        <w:rPr>
          <w:b/>
          <w:sz w:val="24"/>
        </w:rPr>
        <w:t>geografis,</w:t>
      </w:r>
      <w:r>
        <w:rPr>
          <w:b/>
          <w:spacing w:val="-4"/>
          <w:sz w:val="24"/>
        </w:rPr>
        <w:t xml:space="preserve"> </w:t>
      </w:r>
      <w:r>
        <w:rPr>
          <w:b/>
          <w:sz w:val="24"/>
        </w:rPr>
        <w:t>dan cerita rakyat dari daerah tempat tinggal.</w:t>
      </w:r>
    </w:p>
    <w:p w14:paraId="27D6F93F">
      <w:pPr>
        <w:pStyle w:val="9"/>
        <w:spacing w:before="177"/>
        <w:rPr>
          <w:b/>
          <w:sz w:val="20"/>
        </w:rPr>
      </w:pPr>
      <w:r>
        <w:rPr>
          <w:b/>
          <w:sz w:val="20"/>
        </w:rPr>
        <mc:AlternateContent>
          <mc:Choice Requires="wps">
            <w:drawing>
              <wp:anchor distT="0" distB="0" distL="0" distR="0" simplePos="0" relativeHeight="251758592" behindDoc="1" locked="0" layoutInCell="1" allowOverlap="1">
                <wp:simplePos x="0" y="0"/>
                <wp:positionH relativeFrom="page">
                  <wp:posOffset>895985</wp:posOffset>
                </wp:positionH>
                <wp:positionV relativeFrom="paragraph">
                  <wp:posOffset>273685</wp:posOffset>
                </wp:positionV>
                <wp:extent cx="5728335" cy="27940"/>
                <wp:effectExtent l="0" t="0" r="0" b="0"/>
                <wp:wrapTopAndBottom/>
                <wp:docPr id="236" name="Graphic 236"/>
                <wp:cNvGraphicFramePr/>
                <a:graphic xmlns:a="http://schemas.openxmlformats.org/drawingml/2006/main">
                  <a:graphicData uri="http://schemas.microsoft.com/office/word/2010/wordprocessingShape">
                    <wps:wsp>
                      <wps:cNvSpPr/>
                      <wps:spPr>
                        <a:xfrm>
                          <a:off x="0" y="0"/>
                          <a:ext cx="5728335" cy="27940"/>
                        </a:xfrm>
                        <a:custGeom>
                          <a:avLst/>
                          <a:gdLst/>
                          <a:ahLst/>
                          <a:cxnLst/>
                          <a:rect l="l" t="t" r="r" b="b"/>
                          <a:pathLst>
                            <a:path w="5728335" h="27940">
                              <a:moveTo>
                                <a:pt x="5728068" y="18288"/>
                              </a:moveTo>
                              <a:lnTo>
                                <a:pt x="0" y="18288"/>
                              </a:lnTo>
                              <a:lnTo>
                                <a:pt x="0" y="27432"/>
                              </a:lnTo>
                              <a:lnTo>
                                <a:pt x="5728068" y="27432"/>
                              </a:lnTo>
                              <a:lnTo>
                                <a:pt x="5728068" y="18288"/>
                              </a:lnTo>
                              <a:close/>
                            </a:path>
                            <a:path w="5728335" h="27940">
                              <a:moveTo>
                                <a:pt x="5728068" y="0"/>
                              </a:moveTo>
                              <a:lnTo>
                                <a:pt x="0" y="0"/>
                              </a:lnTo>
                              <a:lnTo>
                                <a:pt x="0" y="9144"/>
                              </a:lnTo>
                              <a:lnTo>
                                <a:pt x="5728068" y="9144"/>
                              </a:lnTo>
                              <a:lnTo>
                                <a:pt x="5728068" y="0"/>
                              </a:lnTo>
                              <a:close/>
                            </a:path>
                          </a:pathLst>
                        </a:custGeom>
                        <a:solidFill>
                          <a:srgbClr val="000000"/>
                        </a:solidFill>
                      </wps:spPr>
                      <wps:bodyPr wrap="square" lIns="0" tIns="0" rIns="0" bIns="0" rtlCol="0">
                        <a:noAutofit/>
                      </wps:bodyPr>
                    </wps:wsp>
                  </a:graphicData>
                </a:graphic>
              </wp:anchor>
            </w:drawing>
          </mc:Choice>
          <mc:Fallback>
            <w:pict>
              <v:shape id="Graphic 236" o:spid="_x0000_s1026" o:spt="100" style="position:absolute;left:0pt;margin-left:70.55pt;margin-top:21.55pt;height:2.2pt;width:451.05pt;mso-position-horizontal-relative:page;mso-wrap-distance-bottom:0pt;mso-wrap-distance-top:0pt;z-index:-251557888;mso-width-relative:page;mso-height-relative:page;" fillcolor="#000000" filled="t" stroked="f" coordsize="5728335,27940" o:gfxdata="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a04o9gAAAAKAQAADwAAAAAAAAAB&#10;ACAAAAAiAAAAZHJzL2Rvd25yZXYueG1sUEsBAhQAFAAAAAgAh07iQHYcdk1JAgAA8QUAAA4AAAAA&#10;AAAAAQAgAAAAJwEAAGRycy9lMm9Eb2MueG1sUEsFBgAAAAAGAAYAWQEAAOIFAAAAAA==&#10;" path="m5728068,18288l0,18288,0,27432,5728068,27432,5728068,18288xem5728068,0l0,0,0,9144,5728068,9144,5728068,0xe">
                <v:fill on="t" focussize="0,0"/>
                <v:stroke on="f"/>
                <v:imagedata o:title=""/>
                <o:lock v:ext="edit" aspectratio="f"/>
                <v:textbox inset="0mm,0mm,0mm,0mm"/>
                <w10:wrap type="topAndBottom"/>
              </v:shape>
            </w:pict>
          </mc:Fallback>
        </mc:AlternateContent>
      </w:r>
    </w:p>
    <w:p w14:paraId="32A00D7A">
      <w:pPr>
        <w:pStyle w:val="9"/>
        <w:spacing w:before="189"/>
        <w:rPr>
          <w:b/>
        </w:rPr>
      </w:pPr>
    </w:p>
    <w:p w14:paraId="340504BC">
      <w:pPr>
        <w:pStyle w:val="3"/>
        <w:numPr>
          <w:ilvl w:val="0"/>
          <w:numId w:val="56"/>
        </w:numPr>
        <w:tabs>
          <w:tab w:val="left" w:pos="730"/>
        </w:tabs>
        <w:spacing w:before="1" w:after="0" w:line="240" w:lineRule="auto"/>
        <w:ind w:left="730" w:right="0" w:hanging="356"/>
        <w:jc w:val="left"/>
      </w:pPr>
      <w:r>
        <w:rPr>
          <w:spacing w:val="-9"/>
        </w:rPr>
        <w:t>PETUNJUK</w:t>
      </w:r>
      <w:r>
        <w:rPr>
          <w:spacing w:val="-6"/>
        </w:rPr>
        <w:t xml:space="preserve"> </w:t>
      </w:r>
      <w:r>
        <w:rPr>
          <w:spacing w:val="-2"/>
        </w:rPr>
        <w:t>PENGERJAAN</w:t>
      </w:r>
    </w:p>
    <w:p w14:paraId="48B414E5">
      <w:pPr>
        <w:pStyle w:val="11"/>
        <w:numPr>
          <w:ilvl w:val="1"/>
          <w:numId w:val="56"/>
        </w:numPr>
        <w:tabs>
          <w:tab w:val="left" w:pos="1156"/>
        </w:tabs>
        <w:spacing w:before="183" w:after="0" w:line="240" w:lineRule="auto"/>
        <w:ind w:left="1156" w:right="0" w:hanging="357"/>
        <w:jc w:val="left"/>
        <w:rPr>
          <w:sz w:val="24"/>
        </w:rPr>
      </w:pPr>
      <w:r>
        <w:rPr>
          <w:sz w:val="24"/>
        </w:rPr>
        <w:t>Bacalah</w:t>
      </w:r>
      <w:r>
        <w:rPr>
          <w:spacing w:val="-5"/>
          <w:sz w:val="24"/>
        </w:rPr>
        <w:t xml:space="preserve"> </w:t>
      </w:r>
      <w:r>
        <w:rPr>
          <w:sz w:val="24"/>
        </w:rPr>
        <w:t>setiap soal</w:t>
      </w:r>
      <w:r>
        <w:rPr>
          <w:spacing w:val="-2"/>
          <w:sz w:val="24"/>
        </w:rPr>
        <w:t xml:space="preserve"> </w:t>
      </w:r>
      <w:r>
        <w:rPr>
          <w:sz w:val="24"/>
        </w:rPr>
        <w:t>dengan</w:t>
      </w:r>
      <w:r>
        <w:rPr>
          <w:spacing w:val="-2"/>
          <w:sz w:val="24"/>
        </w:rPr>
        <w:t xml:space="preserve"> cermat.</w:t>
      </w:r>
    </w:p>
    <w:p w14:paraId="0A378E7D">
      <w:pPr>
        <w:pStyle w:val="11"/>
        <w:numPr>
          <w:ilvl w:val="1"/>
          <w:numId w:val="56"/>
        </w:numPr>
        <w:tabs>
          <w:tab w:val="left" w:pos="1156"/>
        </w:tabs>
        <w:spacing w:before="139" w:after="0" w:line="240" w:lineRule="auto"/>
        <w:ind w:left="1156" w:right="0" w:hanging="357"/>
        <w:jc w:val="left"/>
        <w:rPr>
          <w:sz w:val="24"/>
        </w:rPr>
      </w:pPr>
      <w:r>
        <w:rPr>
          <w:sz w:val="24"/>
        </w:rPr>
        <w:t>Kerjakan</w:t>
      </w:r>
      <w:r>
        <w:rPr>
          <w:spacing w:val="-3"/>
          <w:sz w:val="24"/>
        </w:rPr>
        <w:t xml:space="preserve"> </w:t>
      </w:r>
      <w:r>
        <w:rPr>
          <w:sz w:val="24"/>
        </w:rPr>
        <w:t>dengan</w:t>
      </w:r>
      <w:r>
        <w:rPr>
          <w:spacing w:val="-2"/>
          <w:sz w:val="24"/>
        </w:rPr>
        <w:t xml:space="preserve"> </w:t>
      </w:r>
      <w:r>
        <w:rPr>
          <w:sz w:val="24"/>
        </w:rPr>
        <w:t>jujur</w:t>
      </w:r>
      <w:r>
        <w:rPr>
          <w:spacing w:val="-2"/>
          <w:sz w:val="24"/>
        </w:rPr>
        <w:t xml:space="preserve"> </w:t>
      </w:r>
      <w:r>
        <w:rPr>
          <w:sz w:val="24"/>
        </w:rPr>
        <w:t>dan</w:t>
      </w:r>
      <w:r>
        <w:rPr>
          <w:spacing w:val="-2"/>
          <w:sz w:val="24"/>
        </w:rPr>
        <w:t xml:space="preserve"> mandiri.</w:t>
      </w:r>
    </w:p>
    <w:p w14:paraId="032500EC">
      <w:pPr>
        <w:pStyle w:val="11"/>
        <w:numPr>
          <w:ilvl w:val="1"/>
          <w:numId w:val="56"/>
        </w:numPr>
        <w:tabs>
          <w:tab w:val="left" w:pos="1156"/>
        </w:tabs>
        <w:spacing w:before="137" w:after="0" w:line="240" w:lineRule="auto"/>
        <w:ind w:left="1156" w:right="0" w:hanging="357"/>
        <w:jc w:val="left"/>
        <w:rPr>
          <w:sz w:val="24"/>
        </w:rPr>
      </w:pPr>
      <w:r>
        <w:rPr>
          <w:sz w:val="24"/>
        </w:rPr>
        <w:t>Pilih</w:t>
      </w:r>
      <w:r>
        <w:rPr>
          <w:spacing w:val="-6"/>
          <w:sz w:val="24"/>
        </w:rPr>
        <w:t xml:space="preserve"> </w:t>
      </w:r>
      <w:r>
        <w:rPr>
          <w:sz w:val="24"/>
        </w:rPr>
        <w:t>jawaban</w:t>
      </w:r>
      <w:r>
        <w:rPr>
          <w:spacing w:val="-2"/>
          <w:sz w:val="24"/>
        </w:rPr>
        <w:t xml:space="preserve"> </w:t>
      </w:r>
      <w:r>
        <w:rPr>
          <w:sz w:val="24"/>
        </w:rPr>
        <w:t>yang</w:t>
      </w:r>
      <w:r>
        <w:rPr>
          <w:spacing w:val="-2"/>
          <w:sz w:val="24"/>
        </w:rPr>
        <w:t xml:space="preserve"> </w:t>
      </w:r>
      <w:r>
        <w:rPr>
          <w:sz w:val="24"/>
        </w:rPr>
        <w:t>paling</w:t>
      </w:r>
      <w:r>
        <w:rPr>
          <w:spacing w:val="-2"/>
          <w:sz w:val="24"/>
        </w:rPr>
        <w:t xml:space="preserve"> </w:t>
      </w:r>
      <w:r>
        <w:rPr>
          <w:sz w:val="24"/>
        </w:rPr>
        <w:t>tepat</w:t>
      </w:r>
      <w:r>
        <w:rPr>
          <w:spacing w:val="-2"/>
          <w:sz w:val="24"/>
        </w:rPr>
        <w:t xml:space="preserve"> </w:t>
      </w:r>
      <w:r>
        <w:rPr>
          <w:sz w:val="24"/>
        </w:rPr>
        <w:t>untuk</w:t>
      </w:r>
      <w:r>
        <w:rPr>
          <w:spacing w:val="-1"/>
          <w:sz w:val="24"/>
        </w:rPr>
        <w:t xml:space="preserve"> </w:t>
      </w:r>
      <w:r>
        <w:rPr>
          <w:sz w:val="24"/>
        </w:rPr>
        <w:t>soal</w:t>
      </w:r>
      <w:r>
        <w:rPr>
          <w:spacing w:val="-2"/>
          <w:sz w:val="24"/>
        </w:rPr>
        <w:t xml:space="preserve"> </w:t>
      </w:r>
      <w:r>
        <w:rPr>
          <w:sz w:val="24"/>
        </w:rPr>
        <w:t>pilihan</w:t>
      </w:r>
      <w:r>
        <w:rPr>
          <w:spacing w:val="-4"/>
          <w:sz w:val="24"/>
        </w:rPr>
        <w:t xml:space="preserve"> </w:t>
      </w:r>
      <w:r>
        <w:rPr>
          <w:spacing w:val="-2"/>
          <w:sz w:val="24"/>
        </w:rPr>
        <w:t>ganda.</w:t>
      </w:r>
    </w:p>
    <w:p w14:paraId="5D85FE92">
      <w:pPr>
        <w:pStyle w:val="11"/>
        <w:numPr>
          <w:ilvl w:val="1"/>
          <w:numId w:val="56"/>
        </w:numPr>
        <w:tabs>
          <w:tab w:val="left" w:pos="1156"/>
        </w:tabs>
        <w:spacing w:before="139" w:after="0" w:line="240" w:lineRule="auto"/>
        <w:ind w:left="1156" w:right="0" w:hanging="357"/>
        <w:jc w:val="left"/>
        <w:rPr>
          <w:sz w:val="24"/>
        </w:rPr>
      </w:pPr>
      <w:r>
        <w:rPr>
          <w:sz w:val="24"/>
        </w:rPr>
        <w:t>Jawablah</w:t>
      </w:r>
      <w:r>
        <w:rPr>
          <w:spacing w:val="-5"/>
          <w:sz w:val="24"/>
        </w:rPr>
        <w:t xml:space="preserve"> </w:t>
      </w:r>
      <w:r>
        <w:rPr>
          <w:sz w:val="24"/>
        </w:rPr>
        <w:t>soal isian</w:t>
      </w:r>
      <w:r>
        <w:rPr>
          <w:spacing w:val="-1"/>
          <w:sz w:val="24"/>
        </w:rPr>
        <w:t xml:space="preserve"> </w:t>
      </w:r>
      <w:r>
        <w:rPr>
          <w:sz w:val="24"/>
        </w:rPr>
        <w:t>singkat</w:t>
      </w:r>
      <w:r>
        <w:rPr>
          <w:spacing w:val="-2"/>
          <w:sz w:val="24"/>
        </w:rPr>
        <w:t xml:space="preserve"> </w:t>
      </w:r>
      <w:r>
        <w:rPr>
          <w:sz w:val="24"/>
        </w:rPr>
        <w:t>dengan</w:t>
      </w:r>
      <w:r>
        <w:rPr>
          <w:spacing w:val="-1"/>
          <w:sz w:val="24"/>
        </w:rPr>
        <w:t xml:space="preserve"> </w:t>
      </w:r>
      <w:r>
        <w:rPr>
          <w:sz w:val="24"/>
        </w:rPr>
        <w:t>jelas</w:t>
      </w:r>
      <w:r>
        <w:rPr>
          <w:spacing w:val="-4"/>
          <w:sz w:val="24"/>
        </w:rPr>
        <w:t xml:space="preserve"> </w:t>
      </w:r>
      <w:r>
        <w:rPr>
          <w:sz w:val="24"/>
        </w:rPr>
        <w:t>dan</w:t>
      </w:r>
      <w:r>
        <w:rPr>
          <w:spacing w:val="-2"/>
          <w:sz w:val="24"/>
        </w:rPr>
        <w:t xml:space="preserve"> benar.</w:t>
      </w:r>
    </w:p>
    <w:p w14:paraId="197085ED">
      <w:pPr>
        <w:pStyle w:val="9"/>
      </w:pPr>
    </w:p>
    <w:p w14:paraId="30B9A26A">
      <w:pPr>
        <w:pStyle w:val="9"/>
        <w:spacing w:before="49"/>
      </w:pPr>
    </w:p>
    <w:p w14:paraId="5A1482BC">
      <w:pPr>
        <w:pStyle w:val="3"/>
        <w:numPr>
          <w:ilvl w:val="0"/>
          <w:numId w:val="56"/>
        </w:numPr>
        <w:tabs>
          <w:tab w:val="left" w:pos="731"/>
        </w:tabs>
        <w:spacing w:before="1" w:after="0" w:line="240" w:lineRule="auto"/>
        <w:ind w:left="731" w:right="0" w:hanging="357"/>
        <w:jc w:val="left"/>
      </w:pPr>
      <w:r>
        <w:rPr>
          <w:spacing w:val="-10"/>
        </w:rPr>
        <w:t>SOAL</w:t>
      </w:r>
      <w:r>
        <w:rPr>
          <w:spacing w:val="-7"/>
        </w:rPr>
        <w:t xml:space="preserve"> </w:t>
      </w:r>
      <w:r>
        <w:rPr>
          <w:spacing w:val="-10"/>
        </w:rPr>
        <w:t>PILIHAN</w:t>
      </w:r>
      <w:r>
        <w:rPr>
          <w:spacing w:val="-11"/>
        </w:rPr>
        <w:t xml:space="preserve"> </w:t>
      </w:r>
      <w:r>
        <w:rPr>
          <w:spacing w:val="-10"/>
        </w:rPr>
        <w:t>GANDA</w:t>
      </w:r>
    </w:p>
    <w:p w14:paraId="7B46C4E3">
      <w:pPr>
        <w:pStyle w:val="6"/>
        <w:spacing w:before="185" w:line="360" w:lineRule="auto"/>
        <w:ind w:left="734" w:right="1042" w:hanging="12"/>
      </w:pPr>
      <w:r>
        <w:t>Pilih</w:t>
      </w:r>
      <w:r>
        <w:rPr>
          <w:spacing w:val="-4"/>
        </w:rPr>
        <w:t xml:space="preserve"> </w:t>
      </w:r>
      <w:r>
        <w:t>jawaban</w:t>
      </w:r>
      <w:r>
        <w:rPr>
          <w:spacing w:val="-2"/>
        </w:rPr>
        <w:t xml:space="preserve"> </w:t>
      </w:r>
      <w:r>
        <w:t>yang</w:t>
      </w:r>
      <w:r>
        <w:rPr>
          <w:spacing w:val="-3"/>
        </w:rPr>
        <w:t xml:space="preserve"> </w:t>
      </w:r>
      <w:r>
        <w:t>paling</w:t>
      </w:r>
      <w:r>
        <w:rPr>
          <w:spacing w:val="-2"/>
        </w:rPr>
        <w:t xml:space="preserve"> </w:t>
      </w:r>
      <w:r>
        <w:t>tepat</w:t>
      </w:r>
      <w:r>
        <w:rPr>
          <w:spacing w:val="-3"/>
        </w:rPr>
        <w:t xml:space="preserve"> </w:t>
      </w:r>
      <w:r>
        <w:t>dengan</w:t>
      </w:r>
      <w:r>
        <w:rPr>
          <w:spacing w:val="-4"/>
        </w:rPr>
        <w:t xml:space="preserve"> </w:t>
      </w:r>
      <w:r>
        <w:t>memberi</w:t>
      </w:r>
      <w:r>
        <w:rPr>
          <w:spacing w:val="-2"/>
        </w:rPr>
        <w:t xml:space="preserve"> </w:t>
      </w:r>
      <w:r>
        <w:t>tanda</w:t>
      </w:r>
      <w:r>
        <w:rPr>
          <w:spacing w:val="-2"/>
        </w:rPr>
        <w:t xml:space="preserve"> </w:t>
      </w:r>
      <w:r>
        <w:t>silang</w:t>
      </w:r>
      <w:r>
        <w:rPr>
          <w:spacing w:val="-2"/>
        </w:rPr>
        <w:t xml:space="preserve"> </w:t>
      </w:r>
      <w:r>
        <w:t>(X) pada</w:t>
      </w:r>
      <w:r>
        <w:rPr>
          <w:spacing w:val="-7"/>
        </w:rPr>
        <w:t xml:space="preserve"> </w:t>
      </w:r>
      <w:r>
        <w:t>huruf</w:t>
      </w:r>
      <w:r>
        <w:rPr>
          <w:spacing w:val="-15"/>
        </w:rPr>
        <w:t xml:space="preserve"> </w:t>
      </w:r>
      <w:r>
        <w:t>A,</w:t>
      </w:r>
      <w:r>
        <w:rPr>
          <w:spacing w:val="-2"/>
        </w:rPr>
        <w:t xml:space="preserve"> </w:t>
      </w:r>
      <w:r>
        <w:t>B, C, atau D!</w:t>
      </w:r>
    </w:p>
    <w:p w14:paraId="238B2325">
      <w:pPr>
        <w:pStyle w:val="11"/>
        <w:numPr>
          <w:ilvl w:val="1"/>
          <w:numId w:val="56"/>
        </w:numPr>
        <w:tabs>
          <w:tab w:val="left" w:pos="1156"/>
        </w:tabs>
        <w:spacing w:before="0" w:after="0" w:line="274" w:lineRule="exact"/>
        <w:ind w:left="1156" w:right="0" w:hanging="357"/>
        <w:jc w:val="left"/>
        <w:rPr>
          <w:sz w:val="24"/>
        </w:rPr>
      </w:pPr>
      <w:r>
        <w:rPr>
          <w:sz w:val="24"/>
        </w:rPr>
        <w:t>Salah</w:t>
      </w:r>
      <w:r>
        <w:rPr>
          <w:spacing w:val="-7"/>
          <w:sz w:val="24"/>
        </w:rPr>
        <w:t xml:space="preserve"> </w:t>
      </w:r>
      <w:r>
        <w:rPr>
          <w:sz w:val="24"/>
        </w:rPr>
        <w:t>satu</w:t>
      </w:r>
      <w:r>
        <w:rPr>
          <w:spacing w:val="-1"/>
          <w:sz w:val="24"/>
        </w:rPr>
        <w:t xml:space="preserve"> </w:t>
      </w:r>
      <w:r>
        <w:rPr>
          <w:sz w:val="24"/>
        </w:rPr>
        <w:t>ciri</w:t>
      </w:r>
      <w:r>
        <w:rPr>
          <w:spacing w:val="-2"/>
          <w:sz w:val="24"/>
        </w:rPr>
        <w:t xml:space="preserve"> </w:t>
      </w:r>
      <w:r>
        <w:rPr>
          <w:sz w:val="24"/>
        </w:rPr>
        <w:t>geografis Provinsi</w:t>
      </w:r>
      <w:r>
        <w:rPr>
          <w:spacing w:val="-1"/>
          <w:sz w:val="24"/>
        </w:rPr>
        <w:t xml:space="preserve"> </w:t>
      </w:r>
      <w:r>
        <w:rPr>
          <w:sz w:val="24"/>
        </w:rPr>
        <w:t>Sumatera</w:t>
      </w:r>
      <w:r>
        <w:rPr>
          <w:spacing w:val="-6"/>
          <w:sz w:val="24"/>
        </w:rPr>
        <w:t xml:space="preserve"> </w:t>
      </w:r>
      <w:r>
        <w:rPr>
          <w:sz w:val="24"/>
        </w:rPr>
        <w:t>Utara</w:t>
      </w:r>
      <w:r>
        <w:rPr>
          <w:spacing w:val="-3"/>
          <w:sz w:val="24"/>
        </w:rPr>
        <w:t xml:space="preserve"> </w:t>
      </w:r>
      <w:r>
        <w:rPr>
          <w:sz w:val="24"/>
        </w:rPr>
        <w:t>adalah</w:t>
      </w:r>
      <w:r>
        <w:rPr>
          <w:spacing w:val="-2"/>
          <w:sz w:val="24"/>
        </w:rPr>
        <w:t xml:space="preserve"> </w:t>
      </w:r>
      <w:r>
        <w:rPr>
          <w:spacing w:val="-5"/>
          <w:sz w:val="24"/>
        </w:rPr>
        <w:t>….</w:t>
      </w:r>
    </w:p>
    <w:p w14:paraId="6A4C704E">
      <w:pPr>
        <w:pStyle w:val="11"/>
        <w:numPr>
          <w:ilvl w:val="2"/>
          <w:numId w:val="56"/>
        </w:numPr>
        <w:tabs>
          <w:tab w:val="left" w:pos="1438"/>
        </w:tabs>
        <w:spacing w:before="137" w:after="0" w:line="240" w:lineRule="auto"/>
        <w:ind w:left="1438" w:right="0" w:hanging="291"/>
        <w:jc w:val="left"/>
        <w:rPr>
          <w:sz w:val="24"/>
        </w:rPr>
      </w:pPr>
      <w:r>
        <w:rPr>
          <w:sz w:val="24"/>
        </w:rPr>
        <w:t>Pegunungan</w:t>
      </w:r>
      <w:r>
        <w:rPr>
          <w:spacing w:val="-6"/>
          <w:sz w:val="24"/>
        </w:rPr>
        <w:t xml:space="preserve"> </w:t>
      </w:r>
      <w:r>
        <w:rPr>
          <w:spacing w:val="-4"/>
          <w:sz w:val="24"/>
        </w:rPr>
        <w:t>Dieng</w:t>
      </w:r>
    </w:p>
    <w:p w14:paraId="31CDAC6C">
      <w:pPr>
        <w:pStyle w:val="11"/>
        <w:numPr>
          <w:ilvl w:val="2"/>
          <w:numId w:val="56"/>
        </w:numPr>
        <w:tabs>
          <w:tab w:val="left" w:pos="1427"/>
        </w:tabs>
        <w:spacing w:before="140" w:after="0" w:line="240" w:lineRule="auto"/>
        <w:ind w:left="1427" w:right="0" w:hanging="280"/>
        <w:jc w:val="left"/>
        <w:rPr>
          <w:sz w:val="24"/>
        </w:rPr>
      </w:pPr>
      <w:r>
        <w:rPr>
          <w:sz w:val="24"/>
        </w:rPr>
        <w:t>Danau</w:t>
      </w:r>
      <w:r>
        <w:rPr>
          <w:spacing w:val="-15"/>
          <w:sz w:val="24"/>
        </w:rPr>
        <w:t xml:space="preserve"> </w:t>
      </w:r>
      <w:r>
        <w:rPr>
          <w:spacing w:val="-4"/>
          <w:sz w:val="24"/>
        </w:rPr>
        <w:t>Toba</w:t>
      </w:r>
    </w:p>
    <w:p w14:paraId="59541549">
      <w:pPr>
        <w:pStyle w:val="11"/>
        <w:numPr>
          <w:ilvl w:val="2"/>
          <w:numId w:val="56"/>
        </w:numPr>
        <w:tabs>
          <w:tab w:val="left" w:pos="1427"/>
        </w:tabs>
        <w:spacing w:before="136" w:after="0" w:line="240" w:lineRule="auto"/>
        <w:ind w:left="1427" w:right="0" w:hanging="280"/>
        <w:jc w:val="left"/>
        <w:rPr>
          <w:sz w:val="24"/>
        </w:rPr>
      </w:pPr>
      <w:r>
        <w:rPr>
          <w:sz w:val="24"/>
        </w:rPr>
        <w:t>Gunung</w:t>
      </w:r>
      <w:r>
        <w:rPr>
          <w:spacing w:val="-3"/>
          <w:sz w:val="24"/>
        </w:rPr>
        <w:t xml:space="preserve"> </w:t>
      </w:r>
      <w:r>
        <w:rPr>
          <w:spacing w:val="-2"/>
          <w:sz w:val="24"/>
        </w:rPr>
        <w:t>Merapi</w:t>
      </w:r>
    </w:p>
    <w:p w14:paraId="465027B2">
      <w:pPr>
        <w:pStyle w:val="11"/>
        <w:numPr>
          <w:ilvl w:val="2"/>
          <w:numId w:val="56"/>
        </w:numPr>
        <w:tabs>
          <w:tab w:val="left" w:pos="1438"/>
        </w:tabs>
        <w:spacing w:before="143" w:after="0" w:line="240" w:lineRule="auto"/>
        <w:ind w:left="1438" w:right="0" w:hanging="291"/>
        <w:jc w:val="left"/>
        <w:rPr>
          <w:sz w:val="24"/>
        </w:rPr>
      </w:pPr>
      <w:r>
        <w:rPr>
          <w:sz w:val="24"/>
        </w:rPr>
        <w:t>Sungai</w:t>
      </w:r>
      <w:r>
        <w:rPr>
          <w:spacing w:val="-1"/>
          <w:sz w:val="24"/>
        </w:rPr>
        <w:t xml:space="preserve"> </w:t>
      </w:r>
      <w:r>
        <w:rPr>
          <w:spacing w:val="-2"/>
          <w:sz w:val="24"/>
        </w:rPr>
        <w:t>Kapuas</w:t>
      </w:r>
    </w:p>
    <w:p w14:paraId="0275897E">
      <w:pPr>
        <w:pStyle w:val="11"/>
        <w:numPr>
          <w:ilvl w:val="1"/>
          <w:numId w:val="56"/>
        </w:numPr>
        <w:tabs>
          <w:tab w:val="left" w:pos="1156"/>
        </w:tabs>
        <w:spacing w:before="136" w:after="0" w:line="240" w:lineRule="auto"/>
        <w:ind w:left="1156" w:right="0" w:hanging="357"/>
        <w:jc w:val="left"/>
        <w:rPr>
          <w:sz w:val="24"/>
        </w:rPr>
      </w:pPr>
      <w:r>
        <w:rPr>
          <w:sz w:val="24"/>
        </w:rPr>
        <w:t>Rumah</w:t>
      </w:r>
      <w:r>
        <w:rPr>
          <w:spacing w:val="-8"/>
          <w:sz w:val="24"/>
        </w:rPr>
        <w:t xml:space="preserve"> </w:t>
      </w:r>
      <w:r>
        <w:rPr>
          <w:sz w:val="24"/>
        </w:rPr>
        <w:t>adat</w:t>
      </w:r>
      <w:r>
        <w:rPr>
          <w:spacing w:val="-3"/>
          <w:sz w:val="24"/>
        </w:rPr>
        <w:t xml:space="preserve"> </w:t>
      </w:r>
      <w:r>
        <w:rPr>
          <w:sz w:val="24"/>
        </w:rPr>
        <w:t>khas</w:t>
      </w:r>
      <w:r>
        <w:rPr>
          <w:spacing w:val="-5"/>
          <w:sz w:val="24"/>
        </w:rPr>
        <w:t xml:space="preserve"> </w:t>
      </w:r>
      <w:r>
        <w:rPr>
          <w:sz w:val="24"/>
        </w:rPr>
        <w:t>suku</w:t>
      </w:r>
      <w:r>
        <w:rPr>
          <w:spacing w:val="-4"/>
          <w:sz w:val="24"/>
        </w:rPr>
        <w:t xml:space="preserve"> </w:t>
      </w:r>
      <w:r>
        <w:rPr>
          <w:sz w:val="24"/>
        </w:rPr>
        <w:t>Batak</w:t>
      </w:r>
      <w:r>
        <w:rPr>
          <w:spacing w:val="-10"/>
          <w:sz w:val="24"/>
        </w:rPr>
        <w:t xml:space="preserve"> </w:t>
      </w:r>
      <w:r>
        <w:rPr>
          <w:sz w:val="24"/>
        </w:rPr>
        <w:t>Toba</w:t>
      </w:r>
      <w:r>
        <w:rPr>
          <w:spacing w:val="-7"/>
          <w:sz w:val="24"/>
        </w:rPr>
        <w:t xml:space="preserve"> </w:t>
      </w:r>
      <w:r>
        <w:rPr>
          <w:sz w:val="24"/>
        </w:rPr>
        <w:t>disebut</w:t>
      </w:r>
      <w:r>
        <w:rPr>
          <w:spacing w:val="-3"/>
          <w:sz w:val="24"/>
        </w:rPr>
        <w:t xml:space="preserve"> </w:t>
      </w:r>
      <w:r>
        <w:rPr>
          <w:spacing w:val="-5"/>
          <w:sz w:val="24"/>
        </w:rPr>
        <w:t>….</w:t>
      </w:r>
    </w:p>
    <w:p w14:paraId="3C09E3DC">
      <w:pPr>
        <w:pStyle w:val="11"/>
        <w:numPr>
          <w:ilvl w:val="2"/>
          <w:numId w:val="56"/>
        </w:numPr>
        <w:tabs>
          <w:tab w:val="left" w:pos="1431"/>
        </w:tabs>
        <w:spacing w:before="140" w:after="0" w:line="240" w:lineRule="auto"/>
        <w:ind w:left="1431" w:right="0" w:hanging="284"/>
        <w:jc w:val="left"/>
        <w:rPr>
          <w:sz w:val="24"/>
        </w:rPr>
      </w:pPr>
      <w:r>
        <w:rPr>
          <w:spacing w:val="-2"/>
          <w:sz w:val="24"/>
        </w:rPr>
        <w:t>Tongkonan</w:t>
      </w:r>
    </w:p>
    <w:p w14:paraId="041DDF80">
      <w:pPr>
        <w:pStyle w:val="11"/>
        <w:numPr>
          <w:ilvl w:val="2"/>
          <w:numId w:val="56"/>
        </w:numPr>
        <w:tabs>
          <w:tab w:val="left" w:pos="1427"/>
        </w:tabs>
        <w:spacing w:before="136" w:after="0" w:line="240" w:lineRule="auto"/>
        <w:ind w:left="1427" w:right="0" w:hanging="280"/>
        <w:jc w:val="left"/>
        <w:rPr>
          <w:sz w:val="24"/>
        </w:rPr>
      </w:pPr>
      <w:r>
        <w:rPr>
          <w:sz w:val="24"/>
        </w:rPr>
        <w:t>Rumah</w:t>
      </w:r>
      <w:r>
        <w:rPr>
          <w:spacing w:val="-3"/>
          <w:sz w:val="24"/>
        </w:rPr>
        <w:t xml:space="preserve"> </w:t>
      </w:r>
      <w:r>
        <w:rPr>
          <w:spacing w:val="-2"/>
          <w:sz w:val="24"/>
        </w:rPr>
        <w:t>Gadang</w:t>
      </w:r>
    </w:p>
    <w:p w14:paraId="52DCF730">
      <w:pPr>
        <w:pStyle w:val="11"/>
        <w:numPr>
          <w:ilvl w:val="2"/>
          <w:numId w:val="56"/>
        </w:numPr>
        <w:tabs>
          <w:tab w:val="left" w:pos="1427"/>
        </w:tabs>
        <w:spacing w:before="140" w:after="0" w:line="240" w:lineRule="auto"/>
        <w:ind w:left="1427" w:right="0" w:hanging="280"/>
        <w:jc w:val="left"/>
        <w:rPr>
          <w:sz w:val="24"/>
        </w:rPr>
      </w:pPr>
      <w:r>
        <w:rPr>
          <w:spacing w:val="-2"/>
          <w:sz w:val="24"/>
        </w:rPr>
        <w:t>Bolon</w:t>
      </w:r>
    </w:p>
    <w:p w14:paraId="6F19E320">
      <w:pPr>
        <w:pStyle w:val="11"/>
        <w:numPr>
          <w:ilvl w:val="2"/>
          <w:numId w:val="56"/>
        </w:numPr>
        <w:tabs>
          <w:tab w:val="left" w:pos="1438"/>
        </w:tabs>
        <w:spacing w:before="136" w:after="0" w:line="240" w:lineRule="auto"/>
        <w:ind w:left="1438" w:right="0" w:hanging="291"/>
        <w:jc w:val="left"/>
        <w:rPr>
          <w:sz w:val="24"/>
        </w:rPr>
      </w:pPr>
      <w:r>
        <w:rPr>
          <w:spacing w:val="-2"/>
          <w:sz w:val="24"/>
        </w:rPr>
        <w:t>Honai</w:t>
      </w:r>
    </w:p>
    <w:p w14:paraId="68B7585B">
      <w:pPr>
        <w:pStyle w:val="11"/>
        <w:numPr>
          <w:ilvl w:val="1"/>
          <w:numId w:val="56"/>
        </w:numPr>
        <w:tabs>
          <w:tab w:val="left" w:pos="1156"/>
        </w:tabs>
        <w:spacing w:before="140" w:after="0" w:line="240" w:lineRule="auto"/>
        <w:ind w:left="1156" w:right="0" w:hanging="357"/>
        <w:jc w:val="left"/>
        <w:rPr>
          <w:sz w:val="24"/>
        </w:rPr>
      </w:pPr>
      <w:r>
        <w:rPr>
          <w:sz w:val="24"/>
        </w:rPr>
        <w:t>Tari</w:t>
      </w:r>
      <w:r>
        <w:rPr>
          <w:spacing w:val="-17"/>
          <w:sz w:val="24"/>
        </w:rPr>
        <w:t xml:space="preserve"> </w:t>
      </w:r>
      <w:r>
        <w:rPr>
          <w:sz w:val="24"/>
        </w:rPr>
        <w:t>Tor-Tor</w:t>
      </w:r>
      <w:r>
        <w:rPr>
          <w:spacing w:val="-11"/>
          <w:sz w:val="24"/>
        </w:rPr>
        <w:t xml:space="preserve"> </w:t>
      </w:r>
      <w:r>
        <w:rPr>
          <w:sz w:val="24"/>
        </w:rPr>
        <w:t>biasanya</w:t>
      </w:r>
      <w:r>
        <w:rPr>
          <w:spacing w:val="-14"/>
          <w:sz w:val="24"/>
        </w:rPr>
        <w:t xml:space="preserve"> </w:t>
      </w:r>
      <w:r>
        <w:rPr>
          <w:sz w:val="24"/>
        </w:rPr>
        <w:t>ditampilkan</w:t>
      </w:r>
      <w:r>
        <w:rPr>
          <w:spacing w:val="-10"/>
          <w:sz w:val="24"/>
        </w:rPr>
        <w:t xml:space="preserve"> </w:t>
      </w:r>
      <w:r>
        <w:rPr>
          <w:sz w:val="24"/>
        </w:rPr>
        <w:t>pada</w:t>
      </w:r>
      <w:r>
        <w:rPr>
          <w:spacing w:val="-14"/>
          <w:sz w:val="24"/>
        </w:rPr>
        <w:t xml:space="preserve"> </w:t>
      </w:r>
      <w:r>
        <w:rPr>
          <w:sz w:val="24"/>
        </w:rPr>
        <w:t>saat</w:t>
      </w:r>
      <w:r>
        <w:rPr>
          <w:spacing w:val="-9"/>
          <w:sz w:val="24"/>
        </w:rPr>
        <w:t xml:space="preserve"> </w:t>
      </w:r>
      <w:r>
        <w:rPr>
          <w:spacing w:val="-5"/>
          <w:sz w:val="24"/>
        </w:rPr>
        <w:t>….</w:t>
      </w:r>
    </w:p>
    <w:p w14:paraId="7E497041">
      <w:pPr>
        <w:pStyle w:val="11"/>
        <w:spacing w:after="0" w:line="240" w:lineRule="auto"/>
        <w:jc w:val="left"/>
        <w:rPr>
          <w:sz w:val="24"/>
        </w:rPr>
        <w:sectPr>
          <w:pgSz w:w="11920" w:h="16850"/>
          <w:pgMar w:top="980" w:right="425" w:bottom="280" w:left="1133" w:header="715" w:footer="0" w:gutter="0"/>
          <w:cols w:space="720" w:num="1"/>
        </w:sectPr>
      </w:pPr>
    </w:p>
    <w:p w14:paraId="29511F96">
      <w:pPr>
        <w:pStyle w:val="9"/>
        <w:spacing w:before="177"/>
      </w:pPr>
    </w:p>
    <w:p w14:paraId="0E00F0F2">
      <w:pPr>
        <w:pStyle w:val="11"/>
        <w:numPr>
          <w:ilvl w:val="2"/>
          <w:numId w:val="56"/>
        </w:numPr>
        <w:tabs>
          <w:tab w:val="left" w:pos="1438"/>
        </w:tabs>
        <w:spacing w:before="0" w:after="0" w:line="240" w:lineRule="auto"/>
        <w:ind w:left="1438" w:right="0" w:hanging="291"/>
        <w:jc w:val="left"/>
        <w:rPr>
          <w:sz w:val="24"/>
        </w:rPr>
      </w:pPr>
      <w:r>
        <w:rPr>
          <w:sz w:val="24"/>
        </w:rPr>
        <w:t>Hari</w:t>
      </w:r>
      <w:r>
        <w:rPr>
          <w:spacing w:val="-3"/>
          <w:sz w:val="24"/>
        </w:rPr>
        <w:t xml:space="preserve"> </w:t>
      </w:r>
      <w:r>
        <w:rPr>
          <w:sz w:val="24"/>
        </w:rPr>
        <w:t>raya</w:t>
      </w:r>
      <w:r>
        <w:rPr>
          <w:spacing w:val="-3"/>
          <w:sz w:val="24"/>
        </w:rPr>
        <w:t xml:space="preserve"> </w:t>
      </w:r>
      <w:r>
        <w:rPr>
          <w:spacing w:val="-2"/>
          <w:sz w:val="24"/>
        </w:rPr>
        <w:t>keagamaan</w:t>
      </w:r>
    </w:p>
    <w:p w14:paraId="658D69EB">
      <w:pPr>
        <w:pStyle w:val="11"/>
        <w:numPr>
          <w:ilvl w:val="2"/>
          <w:numId w:val="56"/>
        </w:numPr>
        <w:tabs>
          <w:tab w:val="left" w:pos="1410"/>
        </w:tabs>
        <w:spacing w:before="138" w:after="0" w:line="240" w:lineRule="auto"/>
        <w:ind w:left="1410" w:right="0" w:hanging="263"/>
        <w:jc w:val="left"/>
        <w:rPr>
          <w:sz w:val="24"/>
        </w:rPr>
      </w:pPr>
      <w:r>
        <w:rPr>
          <w:sz w:val="24"/>
        </w:rPr>
        <w:t>Acara</w:t>
      </w:r>
      <w:r>
        <w:rPr>
          <w:spacing w:val="-5"/>
          <w:sz w:val="24"/>
        </w:rPr>
        <w:t xml:space="preserve"> </w:t>
      </w:r>
      <w:r>
        <w:rPr>
          <w:sz w:val="24"/>
        </w:rPr>
        <w:t>adat dan</w:t>
      </w:r>
      <w:r>
        <w:rPr>
          <w:spacing w:val="-2"/>
          <w:sz w:val="24"/>
        </w:rPr>
        <w:t xml:space="preserve"> </w:t>
      </w:r>
      <w:r>
        <w:rPr>
          <w:sz w:val="24"/>
        </w:rPr>
        <w:t>pesta</w:t>
      </w:r>
      <w:r>
        <w:rPr>
          <w:spacing w:val="-2"/>
          <w:sz w:val="24"/>
        </w:rPr>
        <w:t xml:space="preserve"> pernikahan</w:t>
      </w:r>
    </w:p>
    <w:p w14:paraId="59B16A7F">
      <w:pPr>
        <w:pStyle w:val="11"/>
        <w:numPr>
          <w:ilvl w:val="2"/>
          <w:numId w:val="56"/>
        </w:numPr>
        <w:tabs>
          <w:tab w:val="left" w:pos="1427"/>
        </w:tabs>
        <w:spacing w:before="139" w:after="0" w:line="240" w:lineRule="auto"/>
        <w:ind w:left="1427" w:right="0" w:hanging="280"/>
        <w:jc w:val="left"/>
        <w:rPr>
          <w:sz w:val="24"/>
        </w:rPr>
      </w:pPr>
      <w:r>
        <w:rPr>
          <w:sz w:val="24"/>
        </w:rPr>
        <w:t>Upacara</w:t>
      </w:r>
      <w:r>
        <w:rPr>
          <w:spacing w:val="-7"/>
          <w:sz w:val="24"/>
        </w:rPr>
        <w:t xml:space="preserve"> </w:t>
      </w:r>
      <w:r>
        <w:rPr>
          <w:sz w:val="24"/>
        </w:rPr>
        <w:t>kelulusan</w:t>
      </w:r>
      <w:r>
        <w:rPr>
          <w:spacing w:val="-4"/>
          <w:sz w:val="24"/>
        </w:rPr>
        <w:t xml:space="preserve"> </w:t>
      </w:r>
      <w:r>
        <w:rPr>
          <w:spacing w:val="-2"/>
          <w:sz w:val="24"/>
        </w:rPr>
        <w:t>sekolah</w:t>
      </w:r>
    </w:p>
    <w:p w14:paraId="625C3860">
      <w:pPr>
        <w:pStyle w:val="11"/>
        <w:numPr>
          <w:ilvl w:val="2"/>
          <w:numId w:val="56"/>
        </w:numPr>
        <w:tabs>
          <w:tab w:val="left" w:pos="1438"/>
        </w:tabs>
        <w:spacing w:before="137" w:after="0" w:line="240" w:lineRule="auto"/>
        <w:ind w:left="1438" w:right="0" w:hanging="291"/>
        <w:jc w:val="left"/>
        <w:rPr>
          <w:sz w:val="24"/>
        </w:rPr>
      </w:pPr>
      <w:r>
        <w:rPr>
          <w:sz w:val="24"/>
        </w:rPr>
        <w:t>Kegiatan</w:t>
      </w:r>
      <w:r>
        <w:rPr>
          <w:spacing w:val="-5"/>
          <w:sz w:val="24"/>
        </w:rPr>
        <w:t xml:space="preserve"> </w:t>
      </w:r>
      <w:r>
        <w:rPr>
          <w:spacing w:val="-2"/>
          <w:sz w:val="24"/>
        </w:rPr>
        <w:t>olahraga</w:t>
      </w:r>
    </w:p>
    <w:p w14:paraId="5404A133">
      <w:pPr>
        <w:pStyle w:val="11"/>
        <w:numPr>
          <w:ilvl w:val="1"/>
          <w:numId w:val="56"/>
        </w:numPr>
        <w:tabs>
          <w:tab w:val="left" w:pos="1156"/>
        </w:tabs>
        <w:spacing w:before="139" w:after="0" w:line="240" w:lineRule="auto"/>
        <w:ind w:left="1156" w:right="0" w:hanging="357"/>
        <w:jc w:val="left"/>
        <w:rPr>
          <w:sz w:val="24"/>
        </w:rPr>
      </w:pPr>
      <w:r>
        <w:rPr>
          <w:sz w:val="24"/>
        </w:rPr>
        <w:t>Berikut</w:t>
      </w:r>
      <w:r>
        <w:rPr>
          <w:spacing w:val="-2"/>
          <w:sz w:val="24"/>
        </w:rPr>
        <w:t xml:space="preserve"> </w:t>
      </w:r>
      <w:r>
        <w:rPr>
          <w:sz w:val="24"/>
        </w:rPr>
        <w:t>ini adalah</w:t>
      </w:r>
      <w:r>
        <w:rPr>
          <w:spacing w:val="-2"/>
          <w:sz w:val="24"/>
        </w:rPr>
        <w:t xml:space="preserve"> </w:t>
      </w:r>
      <w:r>
        <w:rPr>
          <w:sz w:val="24"/>
        </w:rPr>
        <w:t>salah</w:t>
      </w:r>
      <w:r>
        <w:rPr>
          <w:spacing w:val="-3"/>
          <w:sz w:val="24"/>
        </w:rPr>
        <w:t xml:space="preserve"> </w:t>
      </w:r>
      <w:r>
        <w:rPr>
          <w:sz w:val="24"/>
        </w:rPr>
        <w:t>satu</w:t>
      </w:r>
      <w:r>
        <w:rPr>
          <w:spacing w:val="-1"/>
          <w:sz w:val="24"/>
        </w:rPr>
        <w:t xml:space="preserve"> </w:t>
      </w:r>
      <w:r>
        <w:rPr>
          <w:sz w:val="24"/>
        </w:rPr>
        <w:t>cerita</w:t>
      </w:r>
      <w:r>
        <w:rPr>
          <w:spacing w:val="-2"/>
          <w:sz w:val="24"/>
        </w:rPr>
        <w:t xml:space="preserve"> </w:t>
      </w:r>
      <w:r>
        <w:rPr>
          <w:sz w:val="24"/>
        </w:rPr>
        <w:t>rakyat</w:t>
      </w:r>
      <w:r>
        <w:rPr>
          <w:spacing w:val="-1"/>
          <w:sz w:val="24"/>
        </w:rPr>
        <w:t xml:space="preserve"> </w:t>
      </w:r>
      <w:r>
        <w:rPr>
          <w:sz w:val="24"/>
        </w:rPr>
        <w:t>dari</w:t>
      </w:r>
      <w:r>
        <w:rPr>
          <w:spacing w:val="-2"/>
          <w:sz w:val="24"/>
        </w:rPr>
        <w:t xml:space="preserve"> </w:t>
      </w:r>
      <w:r>
        <w:rPr>
          <w:sz w:val="24"/>
        </w:rPr>
        <w:t>Sumatera</w:t>
      </w:r>
      <w:r>
        <w:rPr>
          <w:spacing w:val="-5"/>
          <w:sz w:val="24"/>
        </w:rPr>
        <w:t xml:space="preserve"> </w:t>
      </w:r>
      <w:r>
        <w:rPr>
          <w:sz w:val="24"/>
        </w:rPr>
        <w:t>Utara</w:t>
      </w:r>
      <w:r>
        <w:rPr>
          <w:spacing w:val="-4"/>
          <w:sz w:val="24"/>
        </w:rPr>
        <w:t xml:space="preserve"> </w:t>
      </w:r>
      <w:r>
        <w:rPr>
          <w:spacing w:val="-5"/>
          <w:sz w:val="24"/>
        </w:rPr>
        <w:t>….</w:t>
      </w:r>
    </w:p>
    <w:p w14:paraId="6B7D065F">
      <w:pPr>
        <w:pStyle w:val="11"/>
        <w:numPr>
          <w:ilvl w:val="2"/>
          <w:numId w:val="56"/>
        </w:numPr>
        <w:tabs>
          <w:tab w:val="left" w:pos="1438"/>
        </w:tabs>
        <w:spacing w:before="137" w:after="0" w:line="240" w:lineRule="auto"/>
        <w:ind w:left="1438" w:right="0" w:hanging="291"/>
        <w:jc w:val="left"/>
        <w:rPr>
          <w:sz w:val="24"/>
        </w:rPr>
      </w:pPr>
      <w:r>
        <w:rPr>
          <w:spacing w:val="-2"/>
          <w:sz w:val="24"/>
        </w:rPr>
        <w:t>Sangkuriang</w:t>
      </w:r>
    </w:p>
    <w:p w14:paraId="0BB68001">
      <w:pPr>
        <w:pStyle w:val="11"/>
        <w:numPr>
          <w:ilvl w:val="2"/>
          <w:numId w:val="56"/>
        </w:numPr>
        <w:tabs>
          <w:tab w:val="left" w:pos="1422"/>
        </w:tabs>
        <w:spacing w:before="139" w:after="0" w:line="240" w:lineRule="auto"/>
        <w:ind w:left="1422" w:right="0" w:hanging="275"/>
        <w:jc w:val="left"/>
        <w:rPr>
          <w:sz w:val="24"/>
        </w:rPr>
      </w:pPr>
      <w:r>
        <w:rPr>
          <w:sz w:val="24"/>
        </w:rPr>
        <w:t>Timun</w:t>
      </w:r>
      <w:r>
        <w:rPr>
          <w:spacing w:val="-7"/>
          <w:sz w:val="24"/>
        </w:rPr>
        <w:t xml:space="preserve"> </w:t>
      </w:r>
      <w:r>
        <w:rPr>
          <w:spacing w:val="-5"/>
          <w:sz w:val="24"/>
        </w:rPr>
        <w:t>Mas</w:t>
      </w:r>
    </w:p>
    <w:p w14:paraId="4AF64F71">
      <w:pPr>
        <w:pStyle w:val="11"/>
        <w:numPr>
          <w:ilvl w:val="2"/>
          <w:numId w:val="56"/>
        </w:numPr>
        <w:tabs>
          <w:tab w:val="left" w:pos="1427"/>
        </w:tabs>
        <w:spacing w:before="137" w:after="0" w:line="240" w:lineRule="auto"/>
        <w:ind w:left="1427" w:right="0" w:hanging="280"/>
        <w:jc w:val="left"/>
        <w:rPr>
          <w:sz w:val="24"/>
        </w:rPr>
      </w:pPr>
      <w:r>
        <w:rPr>
          <w:sz w:val="24"/>
        </w:rPr>
        <w:t>Malin</w:t>
      </w:r>
      <w:r>
        <w:rPr>
          <w:spacing w:val="-1"/>
          <w:sz w:val="24"/>
        </w:rPr>
        <w:t xml:space="preserve"> </w:t>
      </w:r>
      <w:r>
        <w:rPr>
          <w:spacing w:val="-2"/>
          <w:sz w:val="24"/>
        </w:rPr>
        <w:t>Kundang</w:t>
      </w:r>
    </w:p>
    <w:p w14:paraId="071DCE2A">
      <w:pPr>
        <w:pStyle w:val="11"/>
        <w:numPr>
          <w:ilvl w:val="2"/>
          <w:numId w:val="56"/>
        </w:numPr>
        <w:tabs>
          <w:tab w:val="left" w:pos="1424"/>
        </w:tabs>
        <w:spacing w:before="139" w:after="0" w:line="240" w:lineRule="auto"/>
        <w:ind w:left="1424" w:right="0" w:hanging="277"/>
        <w:jc w:val="left"/>
        <w:rPr>
          <w:sz w:val="24"/>
        </w:rPr>
      </w:pPr>
      <w:r>
        <w:rPr>
          <w:sz w:val="24"/>
        </w:rPr>
        <w:drawing>
          <wp:anchor distT="0" distB="0" distL="0" distR="0" simplePos="0" relativeHeight="251718656" behindDoc="1" locked="0" layoutInCell="1" allowOverlap="1">
            <wp:simplePos x="0" y="0"/>
            <wp:positionH relativeFrom="page">
              <wp:posOffset>1457325</wp:posOffset>
            </wp:positionH>
            <wp:positionV relativeFrom="paragraph">
              <wp:posOffset>115570</wp:posOffset>
            </wp:positionV>
            <wp:extent cx="4667250" cy="4591050"/>
            <wp:effectExtent l="0" t="0" r="0" b="0"/>
            <wp:wrapNone/>
            <wp:docPr id="237" name="Image 237"/>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Asal</w:t>
      </w:r>
      <w:r>
        <w:rPr>
          <w:spacing w:val="-7"/>
          <w:sz w:val="24"/>
        </w:rPr>
        <w:t xml:space="preserve"> </w:t>
      </w:r>
      <w:r>
        <w:rPr>
          <w:sz w:val="24"/>
        </w:rPr>
        <w:t>Usul</w:t>
      </w:r>
      <w:r>
        <w:rPr>
          <w:spacing w:val="-2"/>
          <w:sz w:val="24"/>
        </w:rPr>
        <w:t xml:space="preserve"> </w:t>
      </w:r>
      <w:r>
        <w:rPr>
          <w:sz w:val="24"/>
        </w:rPr>
        <w:t>Danau</w:t>
      </w:r>
      <w:r>
        <w:rPr>
          <w:spacing w:val="-6"/>
          <w:sz w:val="24"/>
        </w:rPr>
        <w:t xml:space="preserve"> </w:t>
      </w:r>
      <w:r>
        <w:rPr>
          <w:spacing w:val="-4"/>
          <w:sz w:val="24"/>
        </w:rPr>
        <w:t>Toba</w:t>
      </w:r>
    </w:p>
    <w:p w14:paraId="7C53C949">
      <w:pPr>
        <w:pStyle w:val="11"/>
        <w:numPr>
          <w:ilvl w:val="1"/>
          <w:numId w:val="56"/>
        </w:numPr>
        <w:tabs>
          <w:tab w:val="left" w:pos="1156"/>
        </w:tabs>
        <w:spacing w:before="137" w:after="0" w:line="240" w:lineRule="auto"/>
        <w:ind w:left="1156" w:right="0" w:hanging="357"/>
        <w:jc w:val="left"/>
        <w:rPr>
          <w:sz w:val="24"/>
        </w:rPr>
      </w:pPr>
      <w:r>
        <w:rPr>
          <w:sz w:val="24"/>
        </w:rPr>
        <w:t>Contoh</w:t>
      </w:r>
      <w:r>
        <w:rPr>
          <w:spacing w:val="-4"/>
          <w:sz w:val="24"/>
        </w:rPr>
        <w:t xml:space="preserve"> </w:t>
      </w:r>
      <w:r>
        <w:rPr>
          <w:sz w:val="24"/>
        </w:rPr>
        <w:t>keunikan</w:t>
      </w:r>
      <w:r>
        <w:rPr>
          <w:spacing w:val="-2"/>
          <w:sz w:val="24"/>
        </w:rPr>
        <w:t xml:space="preserve"> </w:t>
      </w:r>
      <w:r>
        <w:rPr>
          <w:sz w:val="24"/>
        </w:rPr>
        <w:t>budaya</w:t>
      </w:r>
      <w:r>
        <w:rPr>
          <w:spacing w:val="-3"/>
          <w:sz w:val="24"/>
        </w:rPr>
        <w:t xml:space="preserve"> </w:t>
      </w:r>
      <w:r>
        <w:rPr>
          <w:sz w:val="24"/>
        </w:rPr>
        <w:t>lokal</w:t>
      </w:r>
      <w:r>
        <w:rPr>
          <w:spacing w:val="-3"/>
          <w:sz w:val="24"/>
        </w:rPr>
        <w:t xml:space="preserve"> </w:t>
      </w:r>
      <w:r>
        <w:rPr>
          <w:sz w:val="24"/>
        </w:rPr>
        <w:t>yang</w:t>
      </w:r>
      <w:r>
        <w:rPr>
          <w:spacing w:val="-1"/>
          <w:sz w:val="24"/>
        </w:rPr>
        <w:t xml:space="preserve"> </w:t>
      </w:r>
      <w:r>
        <w:rPr>
          <w:sz w:val="24"/>
        </w:rPr>
        <w:t>harus</w:t>
      </w:r>
      <w:r>
        <w:rPr>
          <w:spacing w:val="-3"/>
          <w:sz w:val="24"/>
        </w:rPr>
        <w:t xml:space="preserve"> </w:t>
      </w:r>
      <w:r>
        <w:rPr>
          <w:sz w:val="24"/>
        </w:rPr>
        <w:t>kita</w:t>
      </w:r>
      <w:r>
        <w:rPr>
          <w:spacing w:val="-2"/>
          <w:sz w:val="24"/>
        </w:rPr>
        <w:t xml:space="preserve"> </w:t>
      </w:r>
      <w:r>
        <w:rPr>
          <w:sz w:val="24"/>
        </w:rPr>
        <w:t>lestarikan</w:t>
      </w:r>
      <w:r>
        <w:rPr>
          <w:spacing w:val="-3"/>
          <w:sz w:val="24"/>
        </w:rPr>
        <w:t xml:space="preserve"> </w:t>
      </w:r>
      <w:r>
        <w:rPr>
          <w:sz w:val="24"/>
        </w:rPr>
        <w:t>adalah</w:t>
      </w:r>
      <w:r>
        <w:rPr>
          <w:spacing w:val="-1"/>
          <w:sz w:val="24"/>
        </w:rPr>
        <w:t xml:space="preserve"> </w:t>
      </w:r>
      <w:r>
        <w:rPr>
          <w:spacing w:val="-5"/>
          <w:sz w:val="24"/>
        </w:rPr>
        <w:t>….</w:t>
      </w:r>
    </w:p>
    <w:p w14:paraId="7EC7D61A">
      <w:pPr>
        <w:pStyle w:val="11"/>
        <w:numPr>
          <w:ilvl w:val="2"/>
          <w:numId w:val="56"/>
        </w:numPr>
        <w:tabs>
          <w:tab w:val="left" w:pos="1438"/>
        </w:tabs>
        <w:spacing w:before="142" w:after="0" w:line="240" w:lineRule="auto"/>
        <w:ind w:left="1438" w:right="0" w:hanging="291"/>
        <w:jc w:val="left"/>
        <w:rPr>
          <w:sz w:val="24"/>
        </w:rPr>
      </w:pPr>
      <w:r>
        <w:rPr>
          <w:sz w:val="24"/>
        </w:rPr>
        <w:t>Belanja</w:t>
      </w:r>
      <w:r>
        <w:rPr>
          <w:spacing w:val="-4"/>
          <w:sz w:val="24"/>
        </w:rPr>
        <w:t xml:space="preserve"> </w:t>
      </w:r>
      <w:r>
        <w:rPr>
          <w:spacing w:val="-2"/>
          <w:sz w:val="24"/>
        </w:rPr>
        <w:t>daring</w:t>
      </w:r>
    </w:p>
    <w:p w14:paraId="34B69877">
      <w:pPr>
        <w:pStyle w:val="11"/>
        <w:numPr>
          <w:ilvl w:val="2"/>
          <w:numId w:val="56"/>
        </w:numPr>
        <w:tabs>
          <w:tab w:val="left" w:pos="1427"/>
        </w:tabs>
        <w:spacing w:before="137" w:after="0" w:line="240" w:lineRule="auto"/>
        <w:ind w:left="1427" w:right="0" w:hanging="280"/>
        <w:jc w:val="left"/>
        <w:rPr>
          <w:sz w:val="24"/>
        </w:rPr>
      </w:pPr>
      <w:r>
        <w:rPr>
          <w:sz w:val="24"/>
        </w:rPr>
        <w:t>Bermain</w:t>
      </w:r>
      <w:r>
        <w:rPr>
          <w:spacing w:val="-8"/>
          <w:sz w:val="24"/>
        </w:rPr>
        <w:t xml:space="preserve"> </w:t>
      </w:r>
      <w:r>
        <w:rPr>
          <w:sz w:val="24"/>
        </w:rPr>
        <w:t>video</w:t>
      </w:r>
      <w:r>
        <w:rPr>
          <w:spacing w:val="-4"/>
          <w:sz w:val="24"/>
        </w:rPr>
        <w:t xml:space="preserve"> game</w:t>
      </w:r>
    </w:p>
    <w:p w14:paraId="0AA7CB1C">
      <w:pPr>
        <w:pStyle w:val="11"/>
        <w:numPr>
          <w:ilvl w:val="2"/>
          <w:numId w:val="56"/>
        </w:numPr>
        <w:tabs>
          <w:tab w:val="left" w:pos="1427"/>
        </w:tabs>
        <w:spacing w:before="139" w:after="0" w:line="240" w:lineRule="auto"/>
        <w:ind w:left="1427" w:right="0" w:hanging="280"/>
        <w:jc w:val="left"/>
        <w:rPr>
          <w:sz w:val="24"/>
        </w:rPr>
      </w:pPr>
      <w:r>
        <w:rPr>
          <w:sz w:val="24"/>
        </w:rPr>
        <w:t>Memainkan</w:t>
      </w:r>
      <w:r>
        <w:rPr>
          <w:spacing w:val="-3"/>
          <w:sz w:val="24"/>
        </w:rPr>
        <w:t xml:space="preserve"> </w:t>
      </w:r>
      <w:r>
        <w:rPr>
          <w:sz w:val="24"/>
        </w:rPr>
        <w:t>alat</w:t>
      </w:r>
      <w:r>
        <w:rPr>
          <w:spacing w:val="-4"/>
          <w:sz w:val="24"/>
        </w:rPr>
        <w:t xml:space="preserve"> </w:t>
      </w:r>
      <w:r>
        <w:rPr>
          <w:sz w:val="24"/>
        </w:rPr>
        <w:t xml:space="preserve">musik </w:t>
      </w:r>
      <w:r>
        <w:rPr>
          <w:spacing w:val="-2"/>
          <w:sz w:val="24"/>
        </w:rPr>
        <w:t>tradisional</w:t>
      </w:r>
    </w:p>
    <w:p w14:paraId="756E2841">
      <w:pPr>
        <w:pStyle w:val="11"/>
        <w:numPr>
          <w:ilvl w:val="2"/>
          <w:numId w:val="56"/>
        </w:numPr>
        <w:tabs>
          <w:tab w:val="left" w:pos="1438"/>
        </w:tabs>
        <w:spacing w:before="137" w:after="0" w:line="240" w:lineRule="auto"/>
        <w:ind w:left="1438" w:right="0" w:hanging="291"/>
        <w:jc w:val="left"/>
        <w:rPr>
          <w:sz w:val="24"/>
        </w:rPr>
      </w:pPr>
      <w:r>
        <w:rPr>
          <w:sz w:val="24"/>
        </w:rPr>
        <w:t>Menggunakan</w:t>
      </w:r>
      <w:r>
        <w:rPr>
          <w:spacing w:val="-4"/>
          <w:sz w:val="24"/>
        </w:rPr>
        <w:t xml:space="preserve"> </w:t>
      </w:r>
      <w:r>
        <w:rPr>
          <w:sz w:val="24"/>
        </w:rPr>
        <w:t>media</w:t>
      </w:r>
      <w:r>
        <w:rPr>
          <w:spacing w:val="-1"/>
          <w:sz w:val="24"/>
        </w:rPr>
        <w:t xml:space="preserve"> </w:t>
      </w:r>
      <w:r>
        <w:rPr>
          <w:spacing w:val="-2"/>
          <w:sz w:val="24"/>
        </w:rPr>
        <w:t>sosial</w:t>
      </w:r>
    </w:p>
    <w:p w14:paraId="692980A7">
      <w:pPr>
        <w:pStyle w:val="9"/>
      </w:pPr>
    </w:p>
    <w:p w14:paraId="1A086DF5">
      <w:pPr>
        <w:pStyle w:val="9"/>
        <w:spacing w:before="46"/>
      </w:pPr>
    </w:p>
    <w:p w14:paraId="7F20FF7B">
      <w:pPr>
        <w:pStyle w:val="3"/>
        <w:numPr>
          <w:ilvl w:val="0"/>
          <w:numId w:val="56"/>
        </w:numPr>
        <w:tabs>
          <w:tab w:val="left" w:pos="731"/>
        </w:tabs>
        <w:spacing w:before="1" w:after="0" w:line="240" w:lineRule="auto"/>
        <w:ind w:left="731" w:right="0" w:hanging="357"/>
        <w:jc w:val="left"/>
      </w:pPr>
      <w:r>
        <w:rPr>
          <w:spacing w:val="-8"/>
        </w:rPr>
        <w:t>SOAL</w:t>
      </w:r>
      <w:r>
        <w:rPr>
          <w:spacing w:val="-10"/>
        </w:rPr>
        <w:t xml:space="preserve"> </w:t>
      </w:r>
      <w:r>
        <w:rPr>
          <w:spacing w:val="-8"/>
        </w:rPr>
        <w:t>ISIAN</w:t>
      </w:r>
      <w:r>
        <w:rPr>
          <w:spacing w:val="-9"/>
        </w:rPr>
        <w:t xml:space="preserve"> </w:t>
      </w:r>
      <w:r>
        <w:rPr>
          <w:spacing w:val="-8"/>
        </w:rPr>
        <w:t>SINGKAT</w:t>
      </w:r>
    </w:p>
    <w:p w14:paraId="143DCE19">
      <w:pPr>
        <w:pStyle w:val="11"/>
        <w:numPr>
          <w:ilvl w:val="1"/>
          <w:numId w:val="56"/>
        </w:numPr>
        <w:tabs>
          <w:tab w:val="left" w:pos="1159"/>
        </w:tabs>
        <w:spacing w:before="185" w:after="0" w:line="362" w:lineRule="auto"/>
        <w:ind w:left="1159" w:right="1069" w:hanging="360"/>
        <w:jc w:val="left"/>
        <w:rPr>
          <w:sz w:val="24"/>
        </w:rPr>
      </w:pPr>
      <w:r>
        <w:rPr>
          <w:sz w:val="24"/>
        </w:rPr>
        <w:t>Tuliskan</w:t>
      </w:r>
      <w:r>
        <w:rPr>
          <w:spacing w:val="-3"/>
          <w:sz w:val="24"/>
        </w:rPr>
        <w:t xml:space="preserve"> </w:t>
      </w:r>
      <w:r>
        <w:rPr>
          <w:sz w:val="24"/>
        </w:rPr>
        <w:t>nama</w:t>
      </w:r>
      <w:r>
        <w:rPr>
          <w:spacing w:val="-3"/>
          <w:sz w:val="24"/>
        </w:rPr>
        <w:t xml:space="preserve"> </w:t>
      </w:r>
      <w:r>
        <w:rPr>
          <w:sz w:val="24"/>
        </w:rPr>
        <w:t>danau</w:t>
      </w:r>
      <w:r>
        <w:rPr>
          <w:spacing w:val="-3"/>
          <w:sz w:val="24"/>
        </w:rPr>
        <w:t xml:space="preserve"> </w:t>
      </w:r>
      <w:r>
        <w:rPr>
          <w:sz w:val="24"/>
        </w:rPr>
        <w:t>terbesar</w:t>
      </w:r>
      <w:r>
        <w:rPr>
          <w:spacing w:val="-3"/>
          <w:sz w:val="24"/>
        </w:rPr>
        <w:t xml:space="preserve"> </w:t>
      </w:r>
      <w:r>
        <w:rPr>
          <w:sz w:val="24"/>
        </w:rPr>
        <w:t>di</w:t>
      </w:r>
      <w:r>
        <w:rPr>
          <w:spacing w:val="-3"/>
          <w:sz w:val="24"/>
        </w:rPr>
        <w:t xml:space="preserve"> </w:t>
      </w:r>
      <w:r>
        <w:rPr>
          <w:sz w:val="24"/>
        </w:rPr>
        <w:t>Sumatera</w:t>
      </w:r>
      <w:r>
        <w:rPr>
          <w:spacing w:val="-3"/>
          <w:sz w:val="24"/>
        </w:rPr>
        <w:t xml:space="preserve"> </w:t>
      </w:r>
      <w:r>
        <w:rPr>
          <w:sz w:val="24"/>
        </w:rPr>
        <w:t>Utara</w:t>
      </w:r>
      <w:r>
        <w:rPr>
          <w:spacing w:val="-3"/>
          <w:sz w:val="24"/>
        </w:rPr>
        <w:t xml:space="preserve"> </w:t>
      </w:r>
      <w:r>
        <w:rPr>
          <w:sz w:val="24"/>
        </w:rPr>
        <w:t>yang</w:t>
      </w:r>
      <w:r>
        <w:rPr>
          <w:spacing w:val="-3"/>
          <w:sz w:val="24"/>
        </w:rPr>
        <w:t xml:space="preserve"> </w:t>
      </w:r>
      <w:r>
        <w:rPr>
          <w:sz w:val="24"/>
        </w:rPr>
        <w:t>terbentuk</w:t>
      </w:r>
      <w:r>
        <w:rPr>
          <w:spacing w:val="-3"/>
          <w:sz w:val="24"/>
        </w:rPr>
        <w:t xml:space="preserve"> </w:t>
      </w:r>
      <w:r>
        <w:rPr>
          <w:sz w:val="24"/>
        </w:rPr>
        <w:t>dari</w:t>
      </w:r>
      <w:r>
        <w:rPr>
          <w:spacing w:val="-3"/>
          <w:sz w:val="24"/>
        </w:rPr>
        <w:t xml:space="preserve"> </w:t>
      </w:r>
      <w:r>
        <w:rPr>
          <w:sz w:val="24"/>
        </w:rPr>
        <w:t>letusan</w:t>
      </w:r>
      <w:r>
        <w:rPr>
          <w:spacing w:val="-3"/>
          <w:sz w:val="24"/>
        </w:rPr>
        <w:t xml:space="preserve"> </w:t>
      </w:r>
      <w:r>
        <w:rPr>
          <w:sz w:val="24"/>
        </w:rPr>
        <w:t xml:space="preserve">gunung </w:t>
      </w:r>
      <w:r>
        <w:rPr>
          <w:spacing w:val="-2"/>
          <w:sz w:val="24"/>
        </w:rPr>
        <w:t>berapi!</w:t>
      </w:r>
    </w:p>
    <w:p w14:paraId="53342AE7">
      <w:pPr>
        <w:pStyle w:val="9"/>
        <w:spacing w:line="266" w:lineRule="exact"/>
        <w:ind w:left="1147"/>
      </w:pPr>
      <w:r>
        <w:rPr>
          <w:spacing w:val="-2"/>
        </w:rPr>
        <w:t>Jawaban:</w:t>
      </w:r>
    </w:p>
    <w:p w14:paraId="3BEB07C7">
      <w:pPr>
        <w:spacing w:before="142"/>
        <w:ind w:left="1159" w:right="0" w:firstLine="0"/>
        <w:jc w:val="left"/>
        <w:rPr>
          <w:sz w:val="24"/>
        </w:rPr>
      </w:pPr>
      <w:r>
        <w:rPr>
          <w:spacing w:val="-2"/>
          <w:sz w:val="24"/>
        </w:rPr>
        <w:t>........................................................................................................................</w:t>
      </w:r>
    </w:p>
    <w:p w14:paraId="0A907EA7">
      <w:pPr>
        <w:spacing w:before="137"/>
        <w:ind w:left="1147" w:right="0" w:firstLine="0"/>
        <w:jc w:val="left"/>
        <w:rPr>
          <w:sz w:val="24"/>
        </w:rPr>
      </w:pPr>
      <w:r>
        <w:rPr>
          <w:spacing w:val="-2"/>
          <w:sz w:val="24"/>
        </w:rPr>
        <w:t>.......................................................................................................................................</w:t>
      </w:r>
    </w:p>
    <w:p w14:paraId="2B8F3BAB">
      <w:pPr>
        <w:spacing w:before="139"/>
        <w:ind w:left="1159" w:right="0" w:firstLine="0"/>
        <w:jc w:val="left"/>
        <w:rPr>
          <w:sz w:val="24"/>
        </w:rPr>
      </w:pPr>
      <w:r>
        <w:rPr>
          <w:spacing w:val="-10"/>
          <w:sz w:val="24"/>
        </w:rPr>
        <w:t>.</w:t>
      </w:r>
    </w:p>
    <w:p w14:paraId="4D4159BE">
      <w:pPr>
        <w:pStyle w:val="11"/>
        <w:numPr>
          <w:ilvl w:val="1"/>
          <w:numId w:val="56"/>
        </w:numPr>
        <w:tabs>
          <w:tab w:val="left" w:pos="1147"/>
        </w:tabs>
        <w:spacing w:before="139" w:after="0" w:line="360" w:lineRule="auto"/>
        <w:ind w:left="1147" w:right="2996" w:hanging="348"/>
        <w:jc w:val="left"/>
        <w:rPr>
          <w:sz w:val="24"/>
        </w:rPr>
      </w:pPr>
      <w:r>
        <w:rPr>
          <w:sz w:val="24"/>
        </w:rPr>
        <w:t>Sebutkan</w:t>
      </w:r>
      <w:r>
        <w:rPr>
          <w:spacing w:val="-4"/>
          <w:sz w:val="24"/>
        </w:rPr>
        <w:t xml:space="preserve"> </w:t>
      </w:r>
      <w:r>
        <w:rPr>
          <w:sz w:val="24"/>
        </w:rPr>
        <w:t>dua</w:t>
      </w:r>
      <w:r>
        <w:rPr>
          <w:spacing w:val="-11"/>
          <w:sz w:val="24"/>
        </w:rPr>
        <w:t xml:space="preserve"> </w:t>
      </w:r>
      <w:r>
        <w:rPr>
          <w:sz w:val="24"/>
        </w:rPr>
        <w:t>contoh</w:t>
      </w:r>
      <w:r>
        <w:rPr>
          <w:spacing w:val="-6"/>
          <w:sz w:val="24"/>
        </w:rPr>
        <w:t xml:space="preserve"> </w:t>
      </w:r>
      <w:r>
        <w:rPr>
          <w:sz w:val="24"/>
        </w:rPr>
        <w:t>hasil</w:t>
      </w:r>
      <w:r>
        <w:rPr>
          <w:spacing w:val="-8"/>
          <w:sz w:val="24"/>
        </w:rPr>
        <w:t xml:space="preserve"> </w:t>
      </w:r>
      <w:r>
        <w:rPr>
          <w:sz w:val="24"/>
        </w:rPr>
        <w:t>budaya</w:t>
      </w:r>
      <w:r>
        <w:rPr>
          <w:spacing w:val="-9"/>
          <w:sz w:val="24"/>
        </w:rPr>
        <w:t xml:space="preserve"> </w:t>
      </w:r>
      <w:r>
        <w:rPr>
          <w:sz w:val="24"/>
        </w:rPr>
        <w:t>dari</w:t>
      </w:r>
      <w:r>
        <w:rPr>
          <w:spacing w:val="-8"/>
          <w:sz w:val="24"/>
        </w:rPr>
        <w:t xml:space="preserve"> </w:t>
      </w:r>
      <w:r>
        <w:rPr>
          <w:sz w:val="24"/>
        </w:rPr>
        <w:t>daerah</w:t>
      </w:r>
      <w:r>
        <w:rPr>
          <w:spacing w:val="-8"/>
          <w:sz w:val="24"/>
        </w:rPr>
        <w:t xml:space="preserve"> </w:t>
      </w:r>
      <w:r>
        <w:rPr>
          <w:sz w:val="24"/>
        </w:rPr>
        <w:t>tempat</w:t>
      </w:r>
      <w:r>
        <w:rPr>
          <w:spacing w:val="-8"/>
          <w:sz w:val="24"/>
        </w:rPr>
        <w:t xml:space="preserve"> </w:t>
      </w:r>
      <w:r>
        <w:rPr>
          <w:sz w:val="24"/>
        </w:rPr>
        <w:t xml:space="preserve">tinggalmu! </w:t>
      </w:r>
      <w:r>
        <w:rPr>
          <w:spacing w:val="-2"/>
          <w:sz w:val="24"/>
        </w:rPr>
        <w:t>Jawaban:</w:t>
      </w:r>
    </w:p>
    <w:p w14:paraId="40B148ED">
      <w:pPr>
        <w:spacing w:before="0" w:line="274" w:lineRule="exact"/>
        <w:ind w:left="1159" w:right="0" w:firstLine="0"/>
        <w:jc w:val="left"/>
        <w:rPr>
          <w:sz w:val="24"/>
        </w:rPr>
      </w:pPr>
      <w:r>
        <w:rPr>
          <w:spacing w:val="-2"/>
          <w:sz w:val="24"/>
        </w:rPr>
        <w:t>........................................................................................................................</w:t>
      </w:r>
    </w:p>
    <w:p w14:paraId="0551E0C4">
      <w:pPr>
        <w:spacing w:before="142"/>
        <w:ind w:left="1147" w:right="0" w:firstLine="0"/>
        <w:jc w:val="left"/>
        <w:rPr>
          <w:sz w:val="24"/>
        </w:rPr>
      </w:pPr>
      <w:r>
        <w:rPr>
          <w:spacing w:val="-2"/>
          <w:sz w:val="24"/>
        </w:rPr>
        <w:t>.......................................................................................................................................</w:t>
      </w:r>
    </w:p>
    <w:p w14:paraId="544CB556">
      <w:pPr>
        <w:spacing w:before="137"/>
        <w:ind w:left="1159" w:right="0" w:firstLine="0"/>
        <w:jc w:val="left"/>
        <w:rPr>
          <w:sz w:val="24"/>
        </w:rPr>
      </w:pPr>
      <w:r>
        <w:rPr>
          <w:spacing w:val="-2"/>
          <w:sz w:val="24"/>
        </w:rPr>
        <w:t>.......................................................................................................................................</w:t>
      </w:r>
    </w:p>
    <w:p w14:paraId="4A3766E4">
      <w:pPr>
        <w:spacing w:before="140"/>
        <w:ind w:left="1159" w:right="0" w:firstLine="0"/>
        <w:jc w:val="left"/>
        <w:rPr>
          <w:sz w:val="24"/>
        </w:rPr>
      </w:pPr>
      <w:r>
        <w:rPr>
          <w:spacing w:val="-2"/>
          <w:sz w:val="24"/>
        </w:rPr>
        <w:t>.......................................................................................................................................</w:t>
      </w:r>
    </w:p>
    <w:p w14:paraId="78FA3A2D">
      <w:pPr>
        <w:spacing w:before="136"/>
        <w:ind w:left="1159" w:right="0" w:firstLine="0"/>
        <w:jc w:val="left"/>
        <w:rPr>
          <w:sz w:val="24"/>
        </w:rPr>
      </w:pPr>
      <w:r>
        <w:rPr>
          <w:spacing w:val="-2"/>
          <w:sz w:val="24"/>
        </w:rPr>
        <w:t>.......................................................................................................................................</w:t>
      </w:r>
    </w:p>
    <w:p w14:paraId="7D13FBB2">
      <w:pPr>
        <w:spacing w:before="140"/>
        <w:ind w:left="1159" w:right="0" w:firstLine="0"/>
        <w:jc w:val="left"/>
        <w:rPr>
          <w:sz w:val="24"/>
        </w:rPr>
      </w:pPr>
      <w:r>
        <w:rPr>
          <w:spacing w:val="-2"/>
          <w:sz w:val="24"/>
        </w:rPr>
        <w:t>.......................................................................................................................................</w:t>
      </w:r>
    </w:p>
    <w:p w14:paraId="7825EBB2">
      <w:pPr>
        <w:spacing w:before="136"/>
        <w:ind w:left="1159" w:right="0" w:firstLine="0"/>
        <w:jc w:val="left"/>
        <w:rPr>
          <w:sz w:val="24"/>
        </w:rPr>
      </w:pPr>
      <w:r>
        <w:rPr>
          <w:spacing w:val="-2"/>
          <w:sz w:val="24"/>
        </w:rPr>
        <w:t>.......................................................................................................................................</w:t>
      </w:r>
    </w:p>
    <w:p w14:paraId="6A9AA41A">
      <w:pPr>
        <w:spacing w:before="137"/>
        <w:ind w:left="1159" w:right="0" w:firstLine="0"/>
        <w:jc w:val="left"/>
        <w:rPr>
          <w:sz w:val="24"/>
        </w:rPr>
      </w:pPr>
      <w:r>
        <w:rPr>
          <w:spacing w:val="-2"/>
          <w:sz w:val="24"/>
        </w:rPr>
        <w:t>......</w:t>
      </w:r>
    </w:p>
    <w:p w14:paraId="1C4CEBE5">
      <w:pPr>
        <w:pStyle w:val="11"/>
        <w:numPr>
          <w:ilvl w:val="1"/>
          <w:numId w:val="56"/>
        </w:numPr>
        <w:tabs>
          <w:tab w:val="left" w:pos="1156"/>
        </w:tabs>
        <w:spacing w:before="137" w:after="0" w:line="240" w:lineRule="auto"/>
        <w:ind w:left="1156" w:right="0" w:hanging="357"/>
        <w:jc w:val="left"/>
        <w:rPr>
          <w:sz w:val="24"/>
        </w:rPr>
      </w:pPr>
      <w:r>
        <w:rPr>
          <w:sz w:val="24"/>
        </w:rPr>
        <w:t>Apa</w:t>
      </w:r>
      <w:r>
        <w:rPr>
          <w:spacing w:val="-8"/>
          <w:sz w:val="24"/>
        </w:rPr>
        <w:t xml:space="preserve"> </w:t>
      </w:r>
      <w:r>
        <w:rPr>
          <w:sz w:val="24"/>
        </w:rPr>
        <w:t>pesan</w:t>
      </w:r>
      <w:r>
        <w:rPr>
          <w:spacing w:val="-1"/>
          <w:sz w:val="24"/>
        </w:rPr>
        <w:t xml:space="preserve"> </w:t>
      </w:r>
      <w:r>
        <w:rPr>
          <w:sz w:val="24"/>
        </w:rPr>
        <w:t>moral</w:t>
      </w:r>
      <w:r>
        <w:rPr>
          <w:spacing w:val="-1"/>
          <w:sz w:val="24"/>
        </w:rPr>
        <w:t xml:space="preserve"> </w:t>
      </w:r>
      <w:r>
        <w:rPr>
          <w:sz w:val="24"/>
        </w:rPr>
        <w:t>yang</w:t>
      </w:r>
      <w:r>
        <w:rPr>
          <w:spacing w:val="-2"/>
          <w:sz w:val="24"/>
        </w:rPr>
        <w:t xml:space="preserve"> </w:t>
      </w:r>
      <w:r>
        <w:rPr>
          <w:sz w:val="24"/>
        </w:rPr>
        <w:t>kamu</w:t>
      </w:r>
      <w:r>
        <w:rPr>
          <w:spacing w:val="-1"/>
          <w:sz w:val="24"/>
        </w:rPr>
        <w:t xml:space="preserve"> </w:t>
      </w:r>
      <w:r>
        <w:rPr>
          <w:sz w:val="24"/>
        </w:rPr>
        <w:t>dapat dari</w:t>
      </w:r>
      <w:r>
        <w:rPr>
          <w:spacing w:val="-2"/>
          <w:sz w:val="24"/>
        </w:rPr>
        <w:t xml:space="preserve"> </w:t>
      </w:r>
      <w:r>
        <w:rPr>
          <w:sz w:val="24"/>
        </w:rPr>
        <w:t>cerita</w:t>
      </w:r>
      <w:r>
        <w:rPr>
          <w:spacing w:val="-2"/>
          <w:sz w:val="24"/>
        </w:rPr>
        <w:t xml:space="preserve"> </w:t>
      </w:r>
      <w:r>
        <w:rPr>
          <w:sz w:val="24"/>
        </w:rPr>
        <w:t>rakyat</w:t>
      </w:r>
      <w:r>
        <w:rPr>
          <w:spacing w:val="-1"/>
          <w:sz w:val="24"/>
        </w:rPr>
        <w:t xml:space="preserve"> </w:t>
      </w:r>
      <w:r>
        <w:rPr>
          <w:sz w:val="24"/>
        </w:rPr>
        <w:t>tentang</w:t>
      </w:r>
      <w:r>
        <w:rPr>
          <w:spacing w:val="-1"/>
          <w:sz w:val="24"/>
        </w:rPr>
        <w:t xml:space="preserve"> </w:t>
      </w:r>
      <w:r>
        <w:rPr>
          <w:sz w:val="24"/>
        </w:rPr>
        <w:t>asal-usul</w:t>
      </w:r>
      <w:r>
        <w:rPr>
          <w:spacing w:val="-1"/>
          <w:sz w:val="24"/>
        </w:rPr>
        <w:t xml:space="preserve"> </w:t>
      </w:r>
      <w:r>
        <w:rPr>
          <w:sz w:val="24"/>
        </w:rPr>
        <w:t>Danau</w:t>
      </w:r>
      <w:r>
        <w:rPr>
          <w:spacing w:val="-6"/>
          <w:sz w:val="24"/>
        </w:rPr>
        <w:t xml:space="preserve"> </w:t>
      </w:r>
      <w:r>
        <w:rPr>
          <w:spacing w:val="-2"/>
          <w:sz w:val="24"/>
        </w:rPr>
        <w:t>Toba?</w:t>
      </w:r>
    </w:p>
    <w:p w14:paraId="25A70AB5">
      <w:pPr>
        <w:pStyle w:val="11"/>
        <w:spacing w:after="0" w:line="240" w:lineRule="auto"/>
        <w:jc w:val="left"/>
        <w:rPr>
          <w:sz w:val="24"/>
        </w:rPr>
        <w:sectPr>
          <w:pgSz w:w="11920" w:h="16850"/>
          <w:pgMar w:top="980" w:right="425" w:bottom="280" w:left="1133" w:header="715" w:footer="0" w:gutter="0"/>
          <w:cols w:space="720" w:num="1"/>
        </w:sectPr>
      </w:pPr>
    </w:p>
    <w:p w14:paraId="1977C4E3">
      <w:pPr>
        <w:pStyle w:val="9"/>
        <w:spacing w:before="177"/>
      </w:pPr>
    </w:p>
    <w:p w14:paraId="7B8DBFD5">
      <w:pPr>
        <w:pStyle w:val="9"/>
        <w:ind w:left="1147"/>
      </w:pPr>
      <w:r>
        <w:rPr>
          <w:spacing w:val="-2"/>
        </w:rPr>
        <w:t>Jawaban:</w:t>
      </w:r>
    </w:p>
    <w:p w14:paraId="61180470">
      <w:pPr>
        <w:spacing w:before="138"/>
        <w:ind w:left="1159" w:right="0" w:firstLine="0"/>
        <w:jc w:val="left"/>
        <w:rPr>
          <w:sz w:val="24"/>
        </w:rPr>
      </w:pPr>
      <w:r>
        <w:rPr>
          <w:spacing w:val="-2"/>
          <w:sz w:val="24"/>
        </w:rPr>
        <w:t>........................................................................................................................</w:t>
      </w:r>
    </w:p>
    <w:p w14:paraId="201E7A08">
      <w:pPr>
        <w:spacing w:before="139"/>
        <w:ind w:left="1147" w:right="0" w:firstLine="0"/>
        <w:jc w:val="left"/>
        <w:rPr>
          <w:sz w:val="24"/>
        </w:rPr>
      </w:pPr>
      <w:r>
        <w:rPr>
          <w:spacing w:val="-2"/>
          <w:sz w:val="24"/>
        </w:rPr>
        <w:t>.......................................................................................................................................</w:t>
      </w:r>
    </w:p>
    <w:p w14:paraId="696F6509">
      <w:pPr>
        <w:spacing w:before="137"/>
        <w:ind w:left="1159" w:right="0" w:firstLine="0"/>
        <w:jc w:val="left"/>
        <w:rPr>
          <w:sz w:val="24"/>
        </w:rPr>
      </w:pPr>
      <w:r>
        <w:rPr>
          <w:spacing w:val="-2"/>
          <w:sz w:val="24"/>
        </w:rPr>
        <w:t>.......................................................................................................................................</w:t>
      </w:r>
    </w:p>
    <w:p w14:paraId="197DF4F4">
      <w:pPr>
        <w:spacing w:before="139"/>
        <w:ind w:left="1159" w:right="0" w:firstLine="0"/>
        <w:jc w:val="left"/>
        <w:rPr>
          <w:sz w:val="24"/>
        </w:rPr>
      </w:pPr>
      <w:r>
        <w:rPr>
          <w:spacing w:val="-2"/>
          <w:sz w:val="24"/>
        </w:rPr>
        <w:t>.......................................................................................................................................</w:t>
      </w:r>
    </w:p>
    <w:p w14:paraId="3E484B88">
      <w:pPr>
        <w:spacing w:before="137"/>
        <w:ind w:left="1159" w:right="0" w:firstLine="0"/>
        <w:jc w:val="left"/>
        <w:rPr>
          <w:sz w:val="24"/>
        </w:rPr>
      </w:pPr>
      <w:r>
        <w:rPr>
          <w:spacing w:val="-2"/>
          <w:sz w:val="24"/>
        </w:rPr>
        <w:t>.......................................................................................................................................</w:t>
      </w:r>
    </w:p>
    <w:p w14:paraId="4814A315">
      <w:pPr>
        <w:spacing w:before="139"/>
        <w:ind w:left="1159" w:right="0" w:firstLine="0"/>
        <w:jc w:val="left"/>
        <w:rPr>
          <w:sz w:val="24"/>
        </w:rPr>
      </w:pPr>
      <w:r>
        <w:rPr>
          <w:spacing w:val="-4"/>
          <w:sz w:val="24"/>
        </w:rPr>
        <w:t>....</w:t>
      </w:r>
    </w:p>
    <w:p w14:paraId="1A05381E">
      <w:pPr>
        <w:pStyle w:val="11"/>
        <w:numPr>
          <w:ilvl w:val="1"/>
          <w:numId w:val="56"/>
        </w:numPr>
        <w:tabs>
          <w:tab w:val="left" w:pos="1147"/>
        </w:tabs>
        <w:spacing w:before="139" w:after="0" w:line="360" w:lineRule="auto"/>
        <w:ind w:left="1147" w:right="3243" w:hanging="348"/>
        <w:jc w:val="left"/>
        <w:rPr>
          <w:sz w:val="24"/>
        </w:rPr>
      </w:pPr>
      <w:r>
        <w:rPr>
          <w:sz w:val="24"/>
        </w:rPr>
        <w:drawing>
          <wp:anchor distT="0" distB="0" distL="0" distR="0" simplePos="0" relativeHeight="251718656" behindDoc="1" locked="0" layoutInCell="1" allowOverlap="1">
            <wp:simplePos x="0" y="0"/>
            <wp:positionH relativeFrom="page">
              <wp:posOffset>1457325</wp:posOffset>
            </wp:positionH>
            <wp:positionV relativeFrom="paragraph">
              <wp:posOffset>377825</wp:posOffset>
            </wp:positionV>
            <wp:extent cx="4667250" cy="4591050"/>
            <wp:effectExtent l="0" t="0" r="0" b="0"/>
            <wp:wrapNone/>
            <wp:docPr id="238" name="Image 238"/>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25" cstate="print"/>
                    <a:stretch>
                      <a:fillRect/>
                    </a:stretch>
                  </pic:blipFill>
                  <pic:spPr>
                    <a:xfrm>
                      <a:off x="0" y="0"/>
                      <a:ext cx="4667249" cy="4591049"/>
                    </a:xfrm>
                    <a:prstGeom prst="rect">
                      <a:avLst/>
                    </a:prstGeom>
                  </pic:spPr>
                </pic:pic>
              </a:graphicData>
            </a:graphic>
          </wp:anchor>
        </w:drawing>
      </w:r>
      <w:r>
        <w:rPr>
          <w:sz w:val="24"/>
        </w:rPr>
        <w:t>Mengapa</w:t>
      </w:r>
      <w:r>
        <w:rPr>
          <w:spacing w:val="-5"/>
          <w:sz w:val="24"/>
        </w:rPr>
        <w:t xml:space="preserve"> </w:t>
      </w:r>
      <w:r>
        <w:rPr>
          <w:sz w:val="24"/>
        </w:rPr>
        <w:t>kita</w:t>
      </w:r>
      <w:r>
        <w:rPr>
          <w:spacing w:val="-10"/>
          <w:sz w:val="24"/>
        </w:rPr>
        <w:t xml:space="preserve"> </w:t>
      </w:r>
      <w:r>
        <w:rPr>
          <w:sz w:val="24"/>
        </w:rPr>
        <w:t>perlu</w:t>
      </w:r>
      <w:r>
        <w:rPr>
          <w:spacing w:val="-9"/>
          <w:sz w:val="24"/>
        </w:rPr>
        <w:t xml:space="preserve"> </w:t>
      </w:r>
      <w:r>
        <w:rPr>
          <w:sz w:val="24"/>
        </w:rPr>
        <w:t>menjaga</w:t>
      </w:r>
      <w:r>
        <w:rPr>
          <w:spacing w:val="-10"/>
          <w:sz w:val="24"/>
        </w:rPr>
        <w:t xml:space="preserve"> </w:t>
      </w:r>
      <w:r>
        <w:rPr>
          <w:sz w:val="24"/>
        </w:rPr>
        <w:t>dan</w:t>
      </w:r>
      <w:r>
        <w:rPr>
          <w:spacing w:val="-9"/>
          <w:sz w:val="24"/>
        </w:rPr>
        <w:t xml:space="preserve"> </w:t>
      </w:r>
      <w:r>
        <w:rPr>
          <w:sz w:val="24"/>
        </w:rPr>
        <w:t>melestarikan</w:t>
      </w:r>
      <w:r>
        <w:rPr>
          <w:spacing w:val="-9"/>
          <w:sz w:val="24"/>
        </w:rPr>
        <w:t xml:space="preserve"> </w:t>
      </w:r>
      <w:r>
        <w:rPr>
          <w:sz w:val="24"/>
        </w:rPr>
        <w:t>budaya</w:t>
      </w:r>
      <w:r>
        <w:rPr>
          <w:spacing w:val="-10"/>
          <w:sz w:val="24"/>
        </w:rPr>
        <w:t xml:space="preserve"> </w:t>
      </w:r>
      <w:r>
        <w:rPr>
          <w:sz w:val="24"/>
        </w:rPr>
        <w:t xml:space="preserve">daerah? </w:t>
      </w:r>
      <w:r>
        <w:rPr>
          <w:spacing w:val="-2"/>
          <w:sz w:val="24"/>
        </w:rPr>
        <w:t>Jawaban:</w:t>
      </w:r>
    </w:p>
    <w:p w14:paraId="461953CB">
      <w:pPr>
        <w:spacing w:before="0" w:line="274" w:lineRule="exact"/>
        <w:ind w:left="1159" w:right="0" w:firstLine="0"/>
        <w:jc w:val="left"/>
        <w:rPr>
          <w:sz w:val="24"/>
        </w:rPr>
      </w:pPr>
      <w:r>
        <w:rPr>
          <w:spacing w:val="-2"/>
          <w:sz w:val="24"/>
        </w:rPr>
        <w:t>........................................................................................................................</w:t>
      </w:r>
    </w:p>
    <w:p w14:paraId="1B77472C">
      <w:pPr>
        <w:spacing w:before="142"/>
        <w:ind w:left="1147" w:right="0" w:firstLine="0"/>
        <w:jc w:val="left"/>
        <w:rPr>
          <w:sz w:val="24"/>
        </w:rPr>
      </w:pPr>
      <w:r>
        <w:rPr>
          <w:spacing w:val="-2"/>
          <w:sz w:val="24"/>
        </w:rPr>
        <w:t>.......................................................................................................................................</w:t>
      </w:r>
    </w:p>
    <w:p w14:paraId="243BE689">
      <w:pPr>
        <w:spacing w:before="137"/>
        <w:ind w:left="1159" w:right="0" w:firstLine="0"/>
        <w:jc w:val="left"/>
        <w:rPr>
          <w:sz w:val="24"/>
        </w:rPr>
      </w:pPr>
      <w:r>
        <w:rPr>
          <w:spacing w:val="-2"/>
          <w:sz w:val="24"/>
        </w:rPr>
        <w:t>.......................................................................................................................................</w:t>
      </w:r>
    </w:p>
    <w:p w14:paraId="52F46CD7">
      <w:pPr>
        <w:spacing w:before="139"/>
        <w:ind w:left="1159" w:right="0" w:firstLine="0"/>
        <w:jc w:val="left"/>
        <w:rPr>
          <w:sz w:val="24"/>
        </w:rPr>
      </w:pPr>
      <w:r>
        <w:rPr>
          <w:spacing w:val="-2"/>
          <w:sz w:val="24"/>
        </w:rPr>
        <w:t>.......................................................................................................................................</w:t>
      </w:r>
    </w:p>
    <w:p w14:paraId="4F6F549A">
      <w:pPr>
        <w:spacing w:before="137"/>
        <w:ind w:left="1159" w:right="0" w:firstLine="0"/>
        <w:jc w:val="left"/>
        <w:rPr>
          <w:sz w:val="24"/>
        </w:rPr>
      </w:pPr>
      <w:r>
        <w:rPr>
          <w:spacing w:val="-2"/>
          <w:sz w:val="24"/>
        </w:rPr>
        <w:t>.......................................................................................................................................</w:t>
      </w:r>
    </w:p>
    <w:p w14:paraId="7EBCECCD">
      <w:pPr>
        <w:spacing w:before="139"/>
        <w:ind w:left="1159" w:right="0" w:firstLine="0"/>
        <w:jc w:val="left"/>
        <w:rPr>
          <w:sz w:val="24"/>
        </w:rPr>
      </w:pPr>
      <w:r>
        <w:rPr>
          <w:spacing w:val="-2"/>
          <w:sz w:val="24"/>
        </w:rPr>
        <w:t>.......................................................................................................................................</w:t>
      </w:r>
    </w:p>
    <w:p w14:paraId="7E84DBD0">
      <w:pPr>
        <w:spacing w:before="137"/>
        <w:ind w:left="1159" w:right="0" w:firstLine="0"/>
        <w:jc w:val="left"/>
        <w:rPr>
          <w:sz w:val="24"/>
        </w:rPr>
      </w:pPr>
      <w:r>
        <w:rPr>
          <w:spacing w:val="-2"/>
          <w:sz w:val="24"/>
        </w:rPr>
        <w:t>.......................................................................................................................................</w:t>
      </w:r>
    </w:p>
    <w:p w14:paraId="43ED54F3">
      <w:pPr>
        <w:spacing w:before="139"/>
        <w:ind w:left="1159" w:right="0" w:firstLine="0"/>
        <w:jc w:val="left"/>
        <w:rPr>
          <w:sz w:val="24"/>
        </w:rPr>
      </w:pPr>
      <w:r>
        <w:rPr>
          <w:spacing w:val="-2"/>
          <w:sz w:val="24"/>
        </w:rPr>
        <w:t>.......................................................................................................................................</w:t>
      </w:r>
    </w:p>
    <w:p w14:paraId="2CA63C98">
      <w:pPr>
        <w:spacing w:before="137"/>
        <w:ind w:left="1159" w:right="0" w:firstLine="0"/>
        <w:jc w:val="left"/>
        <w:rPr>
          <w:sz w:val="24"/>
        </w:rPr>
      </w:pPr>
      <w:r>
        <w:rPr>
          <w:spacing w:val="-2"/>
          <w:sz w:val="24"/>
        </w:rPr>
        <w:t>.......................................................................................................................................</w:t>
      </w:r>
    </w:p>
    <w:p w14:paraId="2B76E558">
      <w:pPr>
        <w:spacing w:before="139"/>
        <w:ind w:left="1159" w:right="0" w:firstLine="0"/>
        <w:jc w:val="left"/>
        <w:rPr>
          <w:sz w:val="24"/>
        </w:rPr>
      </w:pPr>
      <w:r>
        <w:rPr>
          <w:spacing w:val="-2"/>
          <w:sz w:val="24"/>
        </w:rPr>
        <w:t>.......................................................................................................................................</w:t>
      </w:r>
    </w:p>
    <w:p w14:paraId="32E57F79">
      <w:pPr>
        <w:spacing w:before="137"/>
        <w:ind w:left="1159" w:right="0" w:firstLine="0"/>
        <w:jc w:val="left"/>
        <w:rPr>
          <w:sz w:val="24"/>
        </w:rPr>
      </w:pPr>
      <w:r>
        <w:rPr>
          <w:spacing w:val="-2"/>
          <w:sz w:val="24"/>
        </w:rPr>
        <w:t>.........</w:t>
      </w:r>
    </w:p>
    <w:p w14:paraId="76B1368A">
      <w:pPr>
        <w:pStyle w:val="11"/>
        <w:numPr>
          <w:ilvl w:val="1"/>
          <w:numId w:val="56"/>
        </w:numPr>
        <w:tabs>
          <w:tab w:val="left" w:pos="1147"/>
        </w:tabs>
        <w:spacing w:before="142" w:after="0" w:line="357" w:lineRule="auto"/>
        <w:ind w:left="1147" w:right="1907" w:hanging="348"/>
        <w:jc w:val="left"/>
        <w:rPr>
          <w:sz w:val="24"/>
        </w:rPr>
      </w:pPr>
      <w:r>
        <w:rPr>
          <w:sz w:val="24"/>
        </w:rPr>
        <w:t>Apa</w:t>
      </w:r>
      <w:r>
        <w:rPr>
          <w:spacing w:val="-5"/>
          <w:sz w:val="24"/>
        </w:rPr>
        <w:t xml:space="preserve"> </w:t>
      </w:r>
      <w:r>
        <w:rPr>
          <w:sz w:val="24"/>
        </w:rPr>
        <w:t>nama</w:t>
      </w:r>
      <w:r>
        <w:rPr>
          <w:spacing w:val="-6"/>
          <w:sz w:val="24"/>
        </w:rPr>
        <w:t xml:space="preserve"> </w:t>
      </w:r>
      <w:r>
        <w:rPr>
          <w:sz w:val="24"/>
        </w:rPr>
        <w:t>pakaian</w:t>
      </w:r>
      <w:r>
        <w:rPr>
          <w:spacing w:val="-5"/>
          <w:sz w:val="24"/>
        </w:rPr>
        <w:t xml:space="preserve"> </w:t>
      </w:r>
      <w:r>
        <w:rPr>
          <w:sz w:val="24"/>
        </w:rPr>
        <w:t>adat</w:t>
      </w:r>
      <w:r>
        <w:rPr>
          <w:spacing w:val="-5"/>
          <w:sz w:val="24"/>
        </w:rPr>
        <w:t xml:space="preserve"> </w:t>
      </w:r>
      <w:r>
        <w:rPr>
          <w:sz w:val="24"/>
        </w:rPr>
        <w:t>suku</w:t>
      </w:r>
      <w:r>
        <w:rPr>
          <w:spacing w:val="-6"/>
          <w:sz w:val="24"/>
        </w:rPr>
        <w:t xml:space="preserve"> </w:t>
      </w:r>
      <w:r>
        <w:rPr>
          <w:sz w:val="24"/>
        </w:rPr>
        <w:t>Batak</w:t>
      </w:r>
      <w:r>
        <w:rPr>
          <w:spacing w:val="-6"/>
          <w:sz w:val="24"/>
        </w:rPr>
        <w:t xml:space="preserve"> </w:t>
      </w:r>
      <w:r>
        <w:rPr>
          <w:sz w:val="24"/>
        </w:rPr>
        <w:t>yang</w:t>
      </w:r>
      <w:r>
        <w:rPr>
          <w:spacing w:val="-6"/>
          <w:sz w:val="24"/>
        </w:rPr>
        <w:t xml:space="preserve"> </w:t>
      </w:r>
      <w:r>
        <w:rPr>
          <w:sz w:val="24"/>
        </w:rPr>
        <w:t>biasa</w:t>
      </w:r>
      <w:r>
        <w:rPr>
          <w:spacing w:val="-9"/>
          <w:sz w:val="24"/>
        </w:rPr>
        <w:t xml:space="preserve"> </w:t>
      </w:r>
      <w:r>
        <w:rPr>
          <w:sz w:val="24"/>
        </w:rPr>
        <w:t>digunakan</w:t>
      </w:r>
      <w:r>
        <w:rPr>
          <w:spacing w:val="-6"/>
          <w:sz w:val="24"/>
        </w:rPr>
        <w:t xml:space="preserve"> </w:t>
      </w:r>
      <w:r>
        <w:rPr>
          <w:sz w:val="24"/>
        </w:rPr>
        <w:t>saat</w:t>
      </w:r>
      <w:r>
        <w:rPr>
          <w:spacing w:val="-5"/>
          <w:sz w:val="24"/>
        </w:rPr>
        <w:t xml:space="preserve"> </w:t>
      </w:r>
      <w:r>
        <w:rPr>
          <w:sz w:val="24"/>
        </w:rPr>
        <w:t>upacara</w:t>
      </w:r>
      <w:r>
        <w:rPr>
          <w:spacing w:val="-6"/>
          <w:sz w:val="24"/>
        </w:rPr>
        <w:t xml:space="preserve"> </w:t>
      </w:r>
      <w:r>
        <w:rPr>
          <w:sz w:val="24"/>
        </w:rPr>
        <w:t xml:space="preserve">adat? </w:t>
      </w:r>
      <w:r>
        <w:rPr>
          <w:spacing w:val="-2"/>
          <w:sz w:val="24"/>
        </w:rPr>
        <w:t>Jawaban:</w:t>
      </w:r>
    </w:p>
    <w:p w14:paraId="3CCCEF15">
      <w:pPr>
        <w:spacing w:before="3"/>
        <w:ind w:left="1159" w:right="0" w:firstLine="0"/>
        <w:jc w:val="left"/>
        <w:rPr>
          <w:sz w:val="24"/>
        </w:rPr>
      </w:pPr>
      <w:r>
        <w:rPr>
          <w:spacing w:val="-2"/>
          <w:sz w:val="24"/>
        </w:rPr>
        <w:t>........................................................................................................................</w:t>
      </w:r>
    </w:p>
    <w:p w14:paraId="0A5745FB">
      <w:pPr>
        <w:spacing w:before="137"/>
        <w:ind w:left="1147" w:right="0" w:firstLine="0"/>
        <w:jc w:val="left"/>
        <w:rPr>
          <w:sz w:val="24"/>
        </w:rPr>
      </w:pPr>
      <w:r>
        <w:rPr>
          <w:spacing w:val="-2"/>
          <w:sz w:val="24"/>
        </w:rPr>
        <w:t>.......................................................................................................................................</w:t>
      </w:r>
    </w:p>
    <w:p w14:paraId="644C103D">
      <w:pPr>
        <w:spacing w:before="139"/>
        <w:ind w:left="1159" w:right="0" w:firstLine="0"/>
        <w:jc w:val="left"/>
        <w:rPr>
          <w:sz w:val="24"/>
        </w:rPr>
      </w:pPr>
      <w:r>
        <w:rPr>
          <w:spacing w:val="-2"/>
          <w:sz w:val="24"/>
        </w:rPr>
        <w:t>.......................................................................................................................................</w:t>
      </w:r>
    </w:p>
    <w:p w14:paraId="1985A991">
      <w:pPr>
        <w:spacing w:before="137"/>
        <w:ind w:left="1159" w:right="0" w:firstLine="0"/>
        <w:jc w:val="left"/>
        <w:rPr>
          <w:sz w:val="24"/>
        </w:rPr>
      </w:pPr>
      <w:r>
        <w:rPr>
          <w:spacing w:val="-5"/>
          <w:sz w:val="24"/>
        </w:rPr>
        <w:t>..</w:t>
      </w:r>
    </w:p>
    <w:p w14:paraId="2C19573B">
      <w:pPr>
        <w:spacing w:after="0"/>
        <w:jc w:val="left"/>
        <w:rPr>
          <w:sz w:val="24"/>
        </w:rPr>
        <w:sectPr>
          <w:pgSz w:w="11920" w:h="16850"/>
          <w:pgMar w:top="980" w:right="425" w:bottom="280" w:left="1133" w:header="715" w:footer="0" w:gutter="0"/>
          <w:cols w:space="720" w:num="1"/>
        </w:sectPr>
      </w:pPr>
    </w:p>
    <w:p w14:paraId="6B09347C">
      <w:pPr>
        <w:pStyle w:val="9"/>
        <w:rPr>
          <w:sz w:val="20"/>
        </w:rPr>
      </w:pPr>
    </w:p>
    <w:p w14:paraId="56527F67">
      <w:pPr>
        <w:pStyle w:val="9"/>
        <w:spacing w:before="75"/>
        <w:rPr>
          <w:sz w:val="20"/>
        </w:rPr>
      </w:pPr>
    </w:p>
    <w:p w14:paraId="4B7DA3A4">
      <w:pPr>
        <w:spacing w:line="240" w:lineRule="auto"/>
        <w:ind w:left="1629" w:right="0" w:firstLine="0"/>
        <w:rPr>
          <w:sz w:val="20"/>
        </w:rPr>
      </w:pPr>
      <w:r>
        <w:rPr>
          <w:sz w:val="20"/>
        </w:rPr>
        <mc:AlternateContent>
          <mc:Choice Requires="wpg">
            <w:drawing>
              <wp:inline distT="0" distB="0" distL="0" distR="0">
                <wp:extent cx="3994785" cy="930275"/>
                <wp:effectExtent l="9525" t="0" r="0" b="3175"/>
                <wp:docPr id="239" name="Group 239"/>
                <wp:cNvGraphicFramePr/>
                <a:graphic xmlns:a="http://schemas.openxmlformats.org/drawingml/2006/main">
                  <a:graphicData uri="http://schemas.microsoft.com/office/word/2010/wordprocessingGroup">
                    <wpg:wgp>
                      <wpg:cNvGrpSpPr/>
                      <wpg:grpSpPr>
                        <a:xfrm>
                          <a:off x="0" y="0"/>
                          <a:ext cx="3994785" cy="930275"/>
                          <a:chOff x="0" y="0"/>
                          <a:chExt cx="3994785" cy="930275"/>
                        </a:xfrm>
                      </wpg:grpSpPr>
                      <pic:pic xmlns:pic="http://schemas.openxmlformats.org/drawingml/2006/picture">
                        <pic:nvPicPr>
                          <pic:cNvPr id="240" name="Image 240"/>
                          <pic:cNvPicPr/>
                        </pic:nvPicPr>
                        <pic:blipFill>
                          <a:blip r:embed="rId64" cstate="print"/>
                          <a:stretch>
                            <a:fillRect/>
                          </a:stretch>
                        </pic:blipFill>
                        <pic:spPr>
                          <a:xfrm>
                            <a:off x="3175" y="3175"/>
                            <a:ext cx="3988434" cy="923925"/>
                          </a:xfrm>
                          <a:prstGeom prst="rect">
                            <a:avLst/>
                          </a:prstGeom>
                        </pic:spPr>
                      </pic:pic>
                      <wps:wsp>
                        <wps:cNvPr id="241" name="Graphic 241"/>
                        <wps:cNvSpPr/>
                        <wps:spPr>
                          <a:xfrm>
                            <a:off x="3175" y="3175"/>
                            <a:ext cx="3988435" cy="923925"/>
                          </a:xfrm>
                          <a:custGeom>
                            <a:avLst/>
                            <a:gdLst/>
                            <a:ahLst/>
                            <a:cxnLst/>
                            <a:rect l="l" t="t" r="r" b="b"/>
                            <a:pathLst>
                              <a:path w="3988435" h="923925">
                                <a:moveTo>
                                  <a:pt x="0" y="278511"/>
                                </a:moveTo>
                                <a:lnTo>
                                  <a:pt x="7238" y="242443"/>
                                </a:lnTo>
                                <a:lnTo>
                                  <a:pt x="27178" y="212851"/>
                                </a:lnTo>
                                <a:lnTo>
                                  <a:pt x="56642" y="192913"/>
                                </a:lnTo>
                                <a:lnTo>
                                  <a:pt x="92837" y="185674"/>
                                </a:lnTo>
                                <a:lnTo>
                                  <a:pt x="3802760" y="185674"/>
                                </a:lnTo>
                                <a:lnTo>
                                  <a:pt x="3802760" y="92837"/>
                                </a:lnTo>
                                <a:lnTo>
                                  <a:pt x="3810000" y="56642"/>
                                </a:lnTo>
                                <a:lnTo>
                                  <a:pt x="3829939" y="27177"/>
                                </a:lnTo>
                                <a:lnTo>
                                  <a:pt x="3859403" y="7239"/>
                                </a:lnTo>
                                <a:lnTo>
                                  <a:pt x="3895598" y="0"/>
                                </a:lnTo>
                                <a:lnTo>
                                  <a:pt x="3931793" y="7239"/>
                                </a:lnTo>
                                <a:lnTo>
                                  <a:pt x="3961256" y="27177"/>
                                </a:lnTo>
                                <a:lnTo>
                                  <a:pt x="3981196" y="56642"/>
                                </a:lnTo>
                                <a:lnTo>
                                  <a:pt x="3988434" y="92837"/>
                                </a:lnTo>
                                <a:lnTo>
                                  <a:pt x="3988434" y="645414"/>
                                </a:lnTo>
                                <a:lnTo>
                                  <a:pt x="3981196" y="681481"/>
                                </a:lnTo>
                                <a:lnTo>
                                  <a:pt x="3961256" y="710946"/>
                                </a:lnTo>
                                <a:lnTo>
                                  <a:pt x="3931793" y="730884"/>
                                </a:lnTo>
                                <a:lnTo>
                                  <a:pt x="3895598" y="738251"/>
                                </a:lnTo>
                                <a:lnTo>
                                  <a:pt x="185674" y="738251"/>
                                </a:lnTo>
                                <a:lnTo>
                                  <a:pt x="185674" y="831088"/>
                                </a:lnTo>
                                <a:lnTo>
                                  <a:pt x="178435" y="867155"/>
                                </a:lnTo>
                                <a:lnTo>
                                  <a:pt x="158496" y="896747"/>
                                </a:lnTo>
                                <a:lnTo>
                                  <a:pt x="129031" y="916558"/>
                                </a:lnTo>
                                <a:lnTo>
                                  <a:pt x="92837" y="923925"/>
                                </a:lnTo>
                                <a:lnTo>
                                  <a:pt x="56642" y="916558"/>
                                </a:lnTo>
                                <a:lnTo>
                                  <a:pt x="27178" y="896747"/>
                                </a:lnTo>
                                <a:lnTo>
                                  <a:pt x="7238" y="867155"/>
                                </a:lnTo>
                                <a:lnTo>
                                  <a:pt x="0" y="831088"/>
                                </a:lnTo>
                                <a:lnTo>
                                  <a:pt x="0" y="278511"/>
                                </a:lnTo>
                                <a:close/>
                              </a:path>
                            </a:pathLst>
                          </a:custGeom>
                          <a:ln w="6350">
                            <a:solidFill>
                              <a:srgbClr val="FFC000"/>
                            </a:solidFill>
                            <a:prstDash val="solid"/>
                          </a:ln>
                        </wps:spPr>
                        <wps:bodyPr wrap="square" lIns="0" tIns="0" rIns="0" bIns="0" rtlCol="0">
                          <a:noAutofit/>
                        </wps:bodyPr>
                      </wps:wsp>
                      <pic:pic xmlns:pic="http://schemas.openxmlformats.org/drawingml/2006/picture">
                        <pic:nvPicPr>
                          <pic:cNvPr id="242" name="Image 242"/>
                          <pic:cNvPicPr/>
                        </pic:nvPicPr>
                        <pic:blipFill>
                          <a:blip r:embed="rId54" cstate="print"/>
                          <a:stretch>
                            <a:fillRect/>
                          </a:stretch>
                        </pic:blipFill>
                        <pic:spPr>
                          <a:xfrm>
                            <a:off x="3802760" y="92838"/>
                            <a:ext cx="192024" cy="99185"/>
                          </a:xfrm>
                          <a:prstGeom prst="rect">
                            <a:avLst/>
                          </a:prstGeom>
                        </pic:spPr>
                      </pic:pic>
                      <pic:pic xmlns:pic="http://schemas.openxmlformats.org/drawingml/2006/picture">
                        <pic:nvPicPr>
                          <pic:cNvPr id="243" name="Image 243"/>
                          <pic:cNvPicPr/>
                        </pic:nvPicPr>
                        <pic:blipFill>
                          <a:blip r:embed="rId36" cstate="print"/>
                          <a:stretch>
                            <a:fillRect/>
                          </a:stretch>
                        </pic:blipFill>
                        <pic:spPr>
                          <a:xfrm>
                            <a:off x="0" y="232156"/>
                            <a:ext cx="192024" cy="145542"/>
                          </a:xfrm>
                          <a:prstGeom prst="rect">
                            <a:avLst/>
                          </a:prstGeom>
                        </pic:spPr>
                      </pic:pic>
                      <wps:wsp>
                        <wps:cNvPr id="244" name="Graphic 244"/>
                        <wps:cNvSpPr/>
                        <wps:spPr>
                          <a:xfrm>
                            <a:off x="188848" y="281686"/>
                            <a:ext cx="1270" cy="459740"/>
                          </a:xfrm>
                          <a:custGeom>
                            <a:avLst/>
                            <a:gdLst/>
                            <a:ahLst/>
                            <a:cxnLst/>
                            <a:rect l="l" t="t" r="r" b="b"/>
                            <a:pathLst>
                              <a:path h="459740">
                                <a:moveTo>
                                  <a:pt x="0" y="0"/>
                                </a:moveTo>
                                <a:lnTo>
                                  <a:pt x="0" y="459739"/>
                                </a:lnTo>
                              </a:path>
                            </a:pathLst>
                          </a:custGeom>
                          <a:ln w="6350">
                            <a:solidFill>
                              <a:srgbClr val="FFC000"/>
                            </a:solidFill>
                            <a:prstDash val="solid"/>
                          </a:ln>
                        </wps:spPr>
                        <wps:bodyPr wrap="square" lIns="0" tIns="0" rIns="0" bIns="0" rtlCol="0">
                          <a:noAutofit/>
                        </wps:bodyPr>
                      </wps:wsp>
                      <wps:wsp>
                        <wps:cNvPr id="245" name="Textbox 245"/>
                        <wps:cNvSpPr txBox="1"/>
                        <wps:spPr>
                          <a:xfrm>
                            <a:off x="0" y="0"/>
                            <a:ext cx="3994785" cy="930275"/>
                          </a:xfrm>
                          <a:prstGeom prst="rect">
                            <a:avLst/>
                          </a:prstGeom>
                        </wps:spPr>
                        <wps:txbx>
                          <w:txbxContent>
                            <w:p w14:paraId="274FF999">
                              <w:pPr>
                                <w:spacing w:before="139" w:line="240" w:lineRule="auto"/>
                                <w:rPr>
                                  <w:sz w:val="36"/>
                                </w:rPr>
                              </w:pPr>
                            </w:p>
                            <w:p w14:paraId="2BB7C042">
                              <w:pPr>
                                <w:spacing w:before="0"/>
                                <w:ind w:left="97" w:right="0" w:firstLine="0"/>
                                <w:jc w:val="center"/>
                                <w:rPr>
                                  <w:sz w:val="36"/>
                                </w:rPr>
                              </w:pPr>
                              <w:r>
                                <w:rPr>
                                  <w:spacing w:val="-10"/>
                                  <w:sz w:val="36"/>
                                </w:rPr>
                                <w:t>LEMBAR</w:t>
                              </w:r>
                              <w:r>
                                <w:rPr>
                                  <w:spacing w:val="-14"/>
                                  <w:sz w:val="36"/>
                                </w:rPr>
                                <w:t xml:space="preserve"> </w:t>
                              </w:r>
                              <w:r>
                                <w:rPr>
                                  <w:spacing w:val="-10"/>
                                  <w:sz w:val="36"/>
                                </w:rPr>
                                <w:t>REFLEKSI</w:t>
                              </w:r>
                              <w:r>
                                <w:rPr>
                                  <w:spacing w:val="-9"/>
                                  <w:sz w:val="36"/>
                                </w:rPr>
                                <w:t xml:space="preserve"> </w:t>
                              </w:r>
                              <w:r>
                                <w:rPr>
                                  <w:spacing w:val="-10"/>
                                  <w:sz w:val="36"/>
                                </w:rPr>
                                <w:t>SISWA</w:t>
                              </w:r>
                            </w:p>
                          </w:txbxContent>
                        </wps:txbx>
                        <wps:bodyPr wrap="square" lIns="0" tIns="0" rIns="0" bIns="0" rtlCol="0">
                          <a:noAutofit/>
                        </wps:bodyPr>
                      </wps:wsp>
                    </wpg:wgp>
                  </a:graphicData>
                </a:graphic>
              </wp:inline>
            </w:drawing>
          </mc:Choice>
          <mc:Fallback>
            <w:pict>
              <v:group id="_x0000_s1026" o:spid="_x0000_s1026" o:spt="203" style="height:73.25pt;width:314.55pt;" coordsize="3994785,930275" o:gfxdata="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3J0dhxgAAACkCAAAZAAAAZHJz&#10;L19yZWxzL2Uyb0RvYy54bWwucmVsc72RwWoCMRCG70LfIcy9m90ViohZLyJ4FfsAQzKbDW4mIYml&#10;vr2BUqgg9eZxZvi//4PZbL/9LL4oZRdYQde0IIh1MI6tgs/T/n0FIhdkg3NgUnClDNvhbbE50oyl&#10;hvLkYhaVwlnBVEpcS5n1RB5zEyJxvYwheSx1TFZG1Ge0JPu2/ZDpLwOGO6Y4GAXpYJYgTtdYm5+z&#10;wzg6TbugL564PKiQztfuCsRkqSjwZBz+LJdNZAvysUP/Gof+P4fuNQ7dr4O8e/BwA1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">
                <o:lock v:ext="edit" aspectratio="f"/>
                <v:shape id="Image 240" o:spid="_x0000_s1026" o:spt="75" type="#_x0000_t75" style="position:absolute;left:3175;top:3175;height:923925;width:3988434;" filled="f" o:preferrelative="t" stroked="f" coordsize="21600,21600" o:gfxdata="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mD8LsAAADc&#10;AAAADwAAAAAAAAABACAAAAAiAAAAZHJzL2Rvd25yZXYueG1sUEsBAhQAFAAAAAgAh07iQDMvBZ47&#10;AAAAOQAAABAAAAAAAAAAAQAgAAAACgEAAGRycy9zaGFwZXhtbC54bWxQSwUGAAAAAAYABgBbAQAA&#10;tAMAAAAA&#10;">
                  <v:fill on="f" focussize="0,0"/>
                  <v:stroke on="f"/>
                  <v:imagedata r:id="rId64" o:title=""/>
                  <o:lock v:ext="edit" aspectratio="f"/>
                </v:shape>
                <v:shape id="Graphic 241" o:spid="_x0000_s1026" o:spt="100" style="position:absolute;left:3175;top:3175;height:923925;width:3988435;" filled="f" stroked="t" coordsize="3988435,923925" o:gfxdata="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cOP6/&#10;AAAA3AAAAA8AAAAAAAAAAQAgAAAAIgAAAGRycy9kb3ducmV2LnhtbFBLAQIUABQAAAAIAIdO4kAz&#10;LwWeOwAAADkAAAAQAAAAAAAAAAEAIAAAAA4BAABkcnMvc2hhcGV4bWwueG1sUEsFBgAAAAAGAAYA&#10;WwEAALgDAAAAAA==&#10;" path="m0,278511l7238,242443,27178,212851,56642,192913,92837,185674,3802760,185674,3802760,92837,3810000,56642,3829939,27177,3859403,7239,3895598,0,3931793,7239,3961256,27177,3981196,56642,3988434,92837,3988434,645414,3981196,681481,3961256,710946,3931793,730884,3895598,738251,185674,738251,185674,831088,178435,867155,158496,896747,129031,916558,92837,923925,56642,916558,27178,896747,7238,867155,0,831088,0,278511xe">
                  <v:fill on="f" focussize="0,0"/>
                  <v:stroke weight="0.5pt" color="#FFC000" joinstyle="round"/>
                  <v:imagedata o:title=""/>
                  <o:lock v:ext="edit" aspectratio="f"/>
                  <v:textbox inset="0mm,0mm,0mm,0mm"/>
                </v:shape>
                <v:shape id="Image 242" o:spid="_x0000_s1026" o:spt="75" type="#_x0000_t75" style="position:absolute;left:3802760;top:92838;height:99185;width:192024;" filled="f" o:preferrelative="t" stroked="f" coordsize="21600,21600" o:gfxdata="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ca1p74A&#10;AADcAAAADwAAAAAAAAABACAAAAAiAAAAZHJzL2Rvd25yZXYueG1sUEsBAhQAFAAAAAgAh07iQDMv&#10;BZ47AAAAOQAAABAAAAAAAAAAAQAgAAAADQEAAGRycy9zaGFwZXhtbC54bWxQSwUGAAAAAAYABgBb&#10;AQAAtwMAAAAA&#10;">
                  <v:fill on="f" focussize="0,0"/>
                  <v:stroke on="f"/>
                  <v:imagedata r:id="rId54" o:title=""/>
                  <o:lock v:ext="edit" aspectratio="f"/>
                </v:shape>
                <v:shape id="Image 243" o:spid="_x0000_s1026" o:spt="75" type="#_x0000_t75" style="position:absolute;left:0;top:232156;height:145542;width:192024;" filled="f" o:preferrelative="t" stroked="f" coordsize="21600,21600" o:gfxdata="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FtCbsAAADc&#10;AAAADwAAAAAAAAABACAAAAAiAAAAZHJzL2Rvd25yZXYueG1sUEsBAhQAFAAAAAgAh07iQDMvBZ47&#10;AAAAOQAAABAAAAAAAAAAAQAgAAAACgEAAGRycy9zaGFwZXhtbC54bWxQSwUGAAAAAAYABgBbAQAA&#10;tAMAAAAA&#10;">
                  <v:fill on="f" focussize="0,0"/>
                  <v:stroke on="f"/>
                  <v:imagedata r:id="rId36" o:title=""/>
                  <o:lock v:ext="edit" aspectratio="f"/>
                </v:shape>
                <v:shape id="Graphic 244" o:spid="_x0000_s1026" o:spt="100" style="position:absolute;left:188848;top:281686;height:459740;width:1270;" filled="f" stroked="t" coordsize="1,459740" o:gfxdata="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1efA74A&#10;AADcAAAADwAAAAAAAAABACAAAAAiAAAAZHJzL2Rvd25yZXYueG1sUEsBAhQAFAAAAAgAh07iQDMv&#10;BZ47AAAAOQAAABAAAAAAAAAAAQAgAAAADQEAAGRycy9zaGFwZXhtbC54bWxQSwUGAAAAAAYABgBb&#10;AQAAtwMAAAAA&#10;" path="m0,0l0,459739e">
                  <v:fill on="f" focussize="0,0"/>
                  <v:stroke weight="0.5pt" color="#FFC000" joinstyle="round"/>
                  <v:imagedata o:title=""/>
                  <o:lock v:ext="edit" aspectratio="f"/>
                  <v:textbox inset="0mm,0mm,0mm,0mm"/>
                </v:shape>
                <v:shape id="Textbox 245" o:spid="_x0000_s1026" o:spt="202" type="#_x0000_t202" style="position:absolute;left:0;top:0;height:930275;width:3994785;" filled="f" stroked="f" coordsize="21600,21600" o:gfxdata="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4LUa/&#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74FF999">
                        <w:pPr>
                          <w:spacing w:before="139" w:line="240" w:lineRule="auto"/>
                          <w:rPr>
                            <w:sz w:val="36"/>
                          </w:rPr>
                        </w:pPr>
                      </w:p>
                      <w:p w14:paraId="2BB7C042">
                        <w:pPr>
                          <w:spacing w:before="0"/>
                          <w:ind w:left="97" w:right="0" w:firstLine="0"/>
                          <w:jc w:val="center"/>
                          <w:rPr>
                            <w:sz w:val="36"/>
                          </w:rPr>
                        </w:pPr>
                        <w:r>
                          <w:rPr>
                            <w:spacing w:val="-10"/>
                            <w:sz w:val="36"/>
                          </w:rPr>
                          <w:t>LEMBAR</w:t>
                        </w:r>
                        <w:r>
                          <w:rPr>
                            <w:spacing w:val="-14"/>
                            <w:sz w:val="36"/>
                          </w:rPr>
                          <w:t xml:space="preserve"> </w:t>
                        </w:r>
                        <w:r>
                          <w:rPr>
                            <w:spacing w:val="-10"/>
                            <w:sz w:val="36"/>
                          </w:rPr>
                          <w:t>REFLEKSI</w:t>
                        </w:r>
                        <w:r>
                          <w:rPr>
                            <w:spacing w:val="-9"/>
                            <w:sz w:val="36"/>
                          </w:rPr>
                          <w:t xml:space="preserve"> </w:t>
                        </w:r>
                        <w:r>
                          <w:rPr>
                            <w:spacing w:val="-10"/>
                            <w:sz w:val="36"/>
                          </w:rPr>
                          <w:t>SISWA</w:t>
                        </w:r>
                      </w:p>
                    </w:txbxContent>
                  </v:textbox>
                </v:shape>
                <w10:wrap type="none"/>
                <w10:anchorlock/>
              </v:group>
            </w:pict>
          </mc:Fallback>
        </mc:AlternateContent>
      </w:r>
    </w:p>
    <w:p w14:paraId="4F360323">
      <w:pPr>
        <w:pStyle w:val="9"/>
        <w:spacing w:before="120"/>
      </w:pPr>
    </w:p>
    <w:p w14:paraId="09C6D04E">
      <w:pPr>
        <w:tabs>
          <w:tab w:val="left" w:pos="1747"/>
        </w:tabs>
        <w:spacing w:before="0"/>
        <w:ind w:left="307" w:right="0" w:firstLine="0"/>
        <w:jc w:val="left"/>
        <w:rPr>
          <w:b/>
          <w:sz w:val="24"/>
        </w:rPr>
      </w:pPr>
      <w:r>
        <w:rPr>
          <w:b/>
          <w:spacing w:val="-4"/>
          <w:sz w:val="24"/>
        </w:rPr>
        <w:t>Nama</w:t>
      </w:r>
      <w:r>
        <w:rPr>
          <w:b/>
          <w:sz w:val="24"/>
        </w:rPr>
        <w:tab/>
      </w:r>
      <w:r>
        <w:rPr>
          <w:b/>
          <w:sz w:val="24"/>
        </w:rPr>
        <w:t>:</w:t>
      </w:r>
      <w:r>
        <w:rPr>
          <w:b/>
          <w:spacing w:val="-3"/>
          <w:sz w:val="24"/>
        </w:rPr>
        <w:t xml:space="preserve"> </w:t>
      </w:r>
      <w:r>
        <w:rPr>
          <w:b/>
          <w:spacing w:val="-2"/>
          <w:sz w:val="24"/>
        </w:rPr>
        <w:t>.................................................................................</w:t>
      </w:r>
    </w:p>
    <w:p w14:paraId="2B4C4D5C">
      <w:pPr>
        <w:tabs>
          <w:tab w:val="right" w:pos="2153"/>
        </w:tabs>
        <w:spacing w:before="139"/>
        <w:ind w:left="307" w:right="0" w:firstLine="0"/>
        <w:jc w:val="left"/>
        <w:rPr>
          <w:b/>
          <w:sz w:val="24"/>
        </w:rPr>
      </w:pPr>
      <w:r>
        <w:rPr>
          <w:b/>
          <w:spacing w:val="-2"/>
          <w:sz w:val="24"/>
        </w:rPr>
        <w:t>Kelas</w:t>
      </w:r>
      <w:r>
        <w:rPr>
          <w:b/>
          <w:sz w:val="24"/>
        </w:rPr>
        <w:tab/>
      </w:r>
      <w:r>
        <w:rPr>
          <w:b/>
          <w:spacing w:val="-5"/>
          <w:sz w:val="24"/>
        </w:rPr>
        <w:t>IV</w:t>
      </w:r>
    </w:p>
    <w:p w14:paraId="49D2BD98">
      <w:pPr>
        <w:tabs>
          <w:tab w:val="left" w:pos="1747"/>
        </w:tabs>
        <w:spacing w:before="137"/>
        <w:ind w:left="307" w:right="0" w:firstLine="0"/>
        <w:jc w:val="left"/>
        <w:rPr>
          <w:b/>
          <w:sz w:val="24"/>
        </w:rPr>
      </w:pPr>
      <w:r>
        <w:rPr>
          <w:b/>
          <w:spacing w:val="-2"/>
          <w:sz w:val="24"/>
        </w:rPr>
        <w:t>Tangga</w:t>
      </w:r>
      <w:r>
        <w:rPr>
          <w:b/>
          <w:sz w:val="24"/>
        </w:rPr>
        <w:tab/>
      </w:r>
      <w:r>
        <w:rPr>
          <w:b/>
          <w:sz w:val="24"/>
        </w:rPr>
        <w:t>:</w:t>
      </w:r>
      <w:r>
        <w:rPr>
          <w:b/>
          <w:spacing w:val="-3"/>
          <w:sz w:val="24"/>
        </w:rPr>
        <w:t xml:space="preserve"> </w:t>
      </w:r>
      <w:r>
        <w:rPr>
          <w:b/>
          <w:spacing w:val="-2"/>
          <w:sz w:val="24"/>
        </w:rPr>
        <w:t>..................................................................................</w:t>
      </w:r>
    </w:p>
    <w:p w14:paraId="4AB75198">
      <w:pPr>
        <w:tabs>
          <w:tab w:val="left" w:pos="1747"/>
        </w:tabs>
        <w:spacing w:before="140"/>
        <w:ind w:left="307" w:right="0" w:firstLine="0"/>
        <w:jc w:val="left"/>
        <w:rPr>
          <w:b/>
          <w:sz w:val="24"/>
        </w:rPr>
      </w:pPr>
      <w:r>
        <w:rPr>
          <w:b/>
          <w:sz w:val="24"/>
        </w:rPr>
        <w:drawing>
          <wp:anchor distT="0" distB="0" distL="0" distR="0" simplePos="0" relativeHeight="251719680" behindDoc="1" locked="0" layoutInCell="1" allowOverlap="1">
            <wp:simplePos x="0" y="0"/>
            <wp:positionH relativeFrom="page">
              <wp:posOffset>1457325</wp:posOffset>
            </wp:positionH>
            <wp:positionV relativeFrom="paragraph">
              <wp:posOffset>177165</wp:posOffset>
            </wp:positionV>
            <wp:extent cx="4667250" cy="4591050"/>
            <wp:effectExtent l="0" t="0" r="0" b="0"/>
            <wp:wrapNone/>
            <wp:docPr id="246" name="Image 246"/>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25" cstate="print"/>
                    <a:stretch>
                      <a:fillRect/>
                    </a:stretch>
                  </pic:blipFill>
                  <pic:spPr>
                    <a:xfrm>
                      <a:off x="0" y="0"/>
                      <a:ext cx="4667249" cy="4591049"/>
                    </a:xfrm>
                    <a:prstGeom prst="rect">
                      <a:avLst/>
                    </a:prstGeom>
                  </pic:spPr>
                </pic:pic>
              </a:graphicData>
            </a:graphic>
          </wp:anchor>
        </w:drawing>
      </w:r>
      <w:r>
        <w:rPr>
          <w:b/>
          <w:spacing w:val="-4"/>
          <w:sz w:val="24"/>
        </w:rPr>
        <w:t>Tema</w:t>
      </w:r>
      <w:r>
        <w:rPr>
          <w:b/>
          <w:sz w:val="24"/>
        </w:rPr>
        <w:tab/>
      </w:r>
      <w:r>
        <w:rPr>
          <w:b/>
          <w:sz w:val="24"/>
        </w:rPr>
        <w:t>:</w:t>
      </w:r>
      <w:r>
        <w:rPr>
          <w:b/>
          <w:spacing w:val="-17"/>
          <w:sz w:val="24"/>
        </w:rPr>
        <w:t xml:space="preserve"> </w:t>
      </w:r>
      <w:r>
        <w:rPr>
          <w:b/>
          <w:sz w:val="24"/>
        </w:rPr>
        <w:t>Evaluasi</w:t>
      </w:r>
      <w:r>
        <w:rPr>
          <w:b/>
          <w:spacing w:val="-10"/>
          <w:sz w:val="24"/>
        </w:rPr>
        <w:t xml:space="preserve"> </w:t>
      </w:r>
      <w:r>
        <w:rPr>
          <w:b/>
          <w:sz w:val="24"/>
        </w:rPr>
        <w:t>Keunikan</w:t>
      </w:r>
      <w:r>
        <w:rPr>
          <w:b/>
          <w:spacing w:val="-8"/>
          <w:sz w:val="24"/>
        </w:rPr>
        <w:t xml:space="preserve"> </w:t>
      </w:r>
      <w:r>
        <w:rPr>
          <w:b/>
          <w:sz w:val="24"/>
        </w:rPr>
        <w:t>Daerah</w:t>
      </w:r>
      <w:r>
        <w:rPr>
          <w:b/>
          <w:spacing w:val="-14"/>
          <w:sz w:val="24"/>
        </w:rPr>
        <w:t xml:space="preserve"> </w:t>
      </w:r>
      <w:r>
        <w:rPr>
          <w:b/>
          <w:sz w:val="24"/>
        </w:rPr>
        <w:t>Tempat</w:t>
      </w:r>
      <w:r>
        <w:rPr>
          <w:b/>
          <w:spacing w:val="-14"/>
          <w:sz w:val="24"/>
        </w:rPr>
        <w:t xml:space="preserve"> </w:t>
      </w:r>
      <w:r>
        <w:rPr>
          <w:b/>
          <w:spacing w:val="-2"/>
          <w:sz w:val="24"/>
        </w:rPr>
        <w:t>Tinggalku</w:t>
      </w:r>
    </w:p>
    <w:p w14:paraId="45D344F1">
      <w:pPr>
        <w:pStyle w:val="9"/>
        <w:rPr>
          <w:b/>
          <w:sz w:val="20"/>
        </w:rPr>
      </w:pPr>
    </w:p>
    <w:p w14:paraId="72863DB8">
      <w:pPr>
        <w:pStyle w:val="9"/>
        <w:spacing w:before="154"/>
        <w:rPr>
          <w:b/>
          <w:sz w:val="20"/>
        </w:rPr>
      </w:pPr>
      <w:r>
        <w:rPr>
          <w:b/>
          <w:sz w:val="20"/>
        </w:rPr>
        <mc:AlternateContent>
          <mc:Choice Requires="wps">
            <w:drawing>
              <wp:anchor distT="0" distB="0" distL="0" distR="0" simplePos="0" relativeHeight="251759616" behindDoc="1" locked="0" layoutInCell="1" allowOverlap="1">
                <wp:simplePos x="0" y="0"/>
                <wp:positionH relativeFrom="page">
                  <wp:posOffset>895985</wp:posOffset>
                </wp:positionH>
                <wp:positionV relativeFrom="paragraph">
                  <wp:posOffset>259080</wp:posOffset>
                </wp:positionV>
                <wp:extent cx="5728335" cy="27940"/>
                <wp:effectExtent l="0" t="0" r="0" b="0"/>
                <wp:wrapTopAndBottom/>
                <wp:docPr id="247" name="Graphic 247"/>
                <wp:cNvGraphicFramePr/>
                <a:graphic xmlns:a="http://schemas.openxmlformats.org/drawingml/2006/main">
                  <a:graphicData uri="http://schemas.microsoft.com/office/word/2010/wordprocessingShape">
                    <wps:wsp>
                      <wps:cNvSpPr/>
                      <wps:spPr>
                        <a:xfrm>
                          <a:off x="0" y="0"/>
                          <a:ext cx="5728335" cy="27940"/>
                        </a:xfrm>
                        <a:custGeom>
                          <a:avLst/>
                          <a:gdLst/>
                          <a:ahLst/>
                          <a:cxnLst/>
                          <a:rect l="l" t="t" r="r" b="b"/>
                          <a:pathLst>
                            <a:path w="5728335" h="27940">
                              <a:moveTo>
                                <a:pt x="5728068" y="18288"/>
                              </a:moveTo>
                              <a:lnTo>
                                <a:pt x="0" y="18288"/>
                              </a:lnTo>
                              <a:lnTo>
                                <a:pt x="0" y="27432"/>
                              </a:lnTo>
                              <a:lnTo>
                                <a:pt x="5728068" y="27432"/>
                              </a:lnTo>
                              <a:lnTo>
                                <a:pt x="5728068" y="18288"/>
                              </a:lnTo>
                              <a:close/>
                            </a:path>
                            <a:path w="5728335" h="27940">
                              <a:moveTo>
                                <a:pt x="5728068" y="0"/>
                              </a:moveTo>
                              <a:lnTo>
                                <a:pt x="0" y="0"/>
                              </a:lnTo>
                              <a:lnTo>
                                <a:pt x="0" y="9144"/>
                              </a:lnTo>
                              <a:lnTo>
                                <a:pt x="5728068" y="9144"/>
                              </a:lnTo>
                              <a:lnTo>
                                <a:pt x="5728068" y="0"/>
                              </a:lnTo>
                              <a:close/>
                            </a:path>
                          </a:pathLst>
                        </a:custGeom>
                        <a:solidFill>
                          <a:srgbClr val="000000"/>
                        </a:solidFill>
                      </wps:spPr>
                      <wps:bodyPr wrap="square" lIns="0" tIns="0" rIns="0" bIns="0" rtlCol="0">
                        <a:noAutofit/>
                      </wps:bodyPr>
                    </wps:wsp>
                  </a:graphicData>
                </a:graphic>
              </wp:anchor>
            </w:drawing>
          </mc:Choice>
          <mc:Fallback>
            <w:pict>
              <v:shape id="Graphic 247" o:spid="_x0000_s1026" o:spt="100" style="position:absolute;left:0pt;margin-left:70.55pt;margin-top:20.4pt;height:2.2pt;width:451.05pt;mso-position-horizontal-relative:page;mso-wrap-distance-bottom:0pt;mso-wrap-distance-top:0pt;z-index:-251556864;mso-width-relative:page;mso-height-relative:page;" fillcolor="#000000" filled="t" stroked="f" coordsize="5728335,27940" o:gfxdata="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DqdjLWAAAACgEAAA8AAAAAAAAAAQAg&#10;AAAAIgAAAGRycy9kb3ducmV2LnhtbFBLAQIUABQAAAAIAIdO4kA8wtKUSQIAAPEFAAAOAAAAAAAA&#10;AAEAIAAAACUBAABkcnMvZTJvRG9jLnhtbFBLBQYAAAAABgAGAFkBAADgBQAAAAA=&#10;" path="m5728068,18288l0,18288,0,27432,5728068,27432,5728068,18288xem5728068,0l0,0,0,9144,5728068,9144,5728068,0xe">
                <v:fill on="t" focussize="0,0"/>
                <v:stroke on="f"/>
                <v:imagedata o:title=""/>
                <o:lock v:ext="edit" aspectratio="f"/>
                <v:textbox inset="0mm,0mm,0mm,0mm"/>
                <w10:wrap type="topAndBottom"/>
              </v:shape>
            </w:pict>
          </mc:Fallback>
        </mc:AlternateContent>
      </w:r>
    </w:p>
    <w:p w14:paraId="1CCAB686">
      <w:pPr>
        <w:pStyle w:val="9"/>
        <w:spacing w:before="256"/>
        <w:rPr>
          <w:b/>
        </w:rPr>
      </w:pPr>
    </w:p>
    <w:p w14:paraId="700E3FFF">
      <w:pPr>
        <w:tabs>
          <w:tab w:val="left" w:pos="2467"/>
        </w:tabs>
        <w:spacing w:before="0"/>
        <w:ind w:left="307" w:right="0" w:firstLine="0"/>
        <w:jc w:val="left"/>
        <w:rPr>
          <w:sz w:val="30"/>
        </w:rPr>
      </w:pPr>
      <w:r>
        <w:rPr>
          <w:rFonts w:ascii="Segoe UI Symbol" w:eastAsia="Segoe UI Symbol"/>
          <w:sz w:val="24"/>
        </w:rPr>
        <w:t>📌</w:t>
      </w:r>
      <w:r>
        <w:rPr>
          <w:rFonts w:ascii="Segoe UI Symbol" w:eastAsia="Segoe UI Symbol"/>
          <w:spacing w:val="-9"/>
          <w:sz w:val="24"/>
        </w:rPr>
        <w:t xml:space="preserve"> </w:t>
      </w:r>
      <w:r>
        <w:rPr>
          <w:spacing w:val="-2"/>
          <w:sz w:val="30"/>
        </w:rPr>
        <w:t>PETUNJUK</w:t>
      </w:r>
      <w:r>
        <w:rPr>
          <w:sz w:val="30"/>
        </w:rPr>
        <w:tab/>
      </w:r>
      <w:r>
        <w:rPr>
          <w:spacing w:val="-10"/>
          <w:sz w:val="30"/>
        </w:rPr>
        <w:t>:</w:t>
      </w:r>
    </w:p>
    <w:p w14:paraId="3122B5B8">
      <w:pPr>
        <w:pStyle w:val="9"/>
        <w:spacing w:before="199" w:line="360" w:lineRule="auto"/>
        <w:ind w:left="590" w:right="1080" w:hanging="10"/>
        <w:jc w:val="both"/>
      </w:pPr>
      <w:r>
        <w:t>Isilah pertanyaan-pertanyaan di bawah ini dengan jujur dan lengkap. Jawabanmu akan membantu</w:t>
      </w:r>
      <w:r>
        <w:rPr>
          <w:spacing w:val="-1"/>
        </w:rPr>
        <w:t xml:space="preserve"> </w:t>
      </w:r>
      <w:r>
        <w:t>guru</w:t>
      </w:r>
      <w:r>
        <w:rPr>
          <w:spacing w:val="-2"/>
        </w:rPr>
        <w:t xml:space="preserve"> </w:t>
      </w:r>
      <w:r>
        <w:t>memahami bagaimana</w:t>
      </w:r>
      <w:r>
        <w:rPr>
          <w:spacing w:val="-2"/>
        </w:rPr>
        <w:t xml:space="preserve"> </w:t>
      </w:r>
      <w:r>
        <w:t>kamu belajar</w:t>
      </w:r>
      <w:r>
        <w:rPr>
          <w:spacing w:val="-2"/>
        </w:rPr>
        <w:t xml:space="preserve"> </w:t>
      </w:r>
      <w:r>
        <w:t>dan</w:t>
      </w:r>
      <w:r>
        <w:rPr>
          <w:spacing w:val="-1"/>
        </w:rPr>
        <w:t xml:space="preserve"> </w:t>
      </w:r>
      <w:r>
        <w:t>apa</w:t>
      </w:r>
      <w:r>
        <w:rPr>
          <w:spacing w:val="-2"/>
        </w:rPr>
        <w:t xml:space="preserve"> </w:t>
      </w:r>
      <w:r>
        <w:t>yang</w:t>
      </w:r>
      <w:r>
        <w:rPr>
          <w:spacing w:val="-1"/>
        </w:rPr>
        <w:t xml:space="preserve"> </w:t>
      </w:r>
      <w:r>
        <w:t>kamu</w:t>
      </w:r>
      <w:r>
        <w:rPr>
          <w:spacing w:val="-1"/>
        </w:rPr>
        <w:t xml:space="preserve"> </w:t>
      </w:r>
      <w:r>
        <w:t>rasakan</w:t>
      </w:r>
      <w:r>
        <w:rPr>
          <w:spacing w:val="-1"/>
        </w:rPr>
        <w:t xml:space="preserve"> </w:t>
      </w:r>
      <w:r>
        <w:t>selama</w:t>
      </w:r>
      <w:r>
        <w:rPr>
          <w:spacing w:val="-2"/>
        </w:rPr>
        <w:t xml:space="preserve"> </w:t>
      </w:r>
      <w:r>
        <w:t>4 pertemuan terakhir..</w:t>
      </w:r>
    </w:p>
    <w:p w14:paraId="10CE80F8">
      <w:pPr>
        <w:pStyle w:val="9"/>
        <w:spacing w:before="138"/>
      </w:pPr>
    </w:p>
    <w:p w14:paraId="5DE9D49D">
      <w:pPr>
        <w:pStyle w:val="6"/>
        <w:numPr>
          <w:ilvl w:val="0"/>
          <w:numId w:val="57"/>
        </w:numPr>
        <w:tabs>
          <w:tab w:val="left" w:pos="1026"/>
        </w:tabs>
        <w:spacing w:before="0" w:after="0" w:line="240" w:lineRule="auto"/>
        <w:ind w:left="1026" w:right="0" w:hanging="359"/>
        <w:jc w:val="left"/>
      </w:pPr>
      <w:r>
        <w:t>Pemahaman</w:t>
      </w:r>
      <w:r>
        <w:rPr>
          <w:spacing w:val="-9"/>
        </w:rPr>
        <w:t xml:space="preserve"> </w:t>
      </w:r>
      <w:r>
        <w:rPr>
          <w:spacing w:val="-2"/>
        </w:rPr>
        <w:t>Materi</w:t>
      </w:r>
    </w:p>
    <w:p w14:paraId="1F5FF0A9">
      <w:pPr>
        <w:pStyle w:val="11"/>
        <w:numPr>
          <w:ilvl w:val="1"/>
          <w:numId w:val="57"/>
        </w:numPr>
        <w:tabs>
          <w:tab w:val="left" w:pos="1430"/>
        </w:tabs>
        <w:spacing w:before="137" w:after="0" w:line="360" w:lineRule="auto"/>
        <w:ind w:left="1430" w:right="1217" w:hanging="351"/>
        <w:jc w:val="left"/>
        <w:rPr>
          <w:sz w:val="24"/>
        </w:rPr>
      </w:pPr>
      <w:r>
        <w:rPr>
          <w:sz w:val="24"/>
        </w:rPr>
        <w:t>Sebutkan</w:t>
      </w:r>
      <w:r>
        <w:rPr>
          <w:spacing w:val="-3"/>
          <w:sz w:val="24"/>
        </w:rPr>
        <w:t xml:space="preserve"> </w:t>
      </w:r>
      <w:r>
        <w:rPr>
          <w:sz w:val="24"/>
        </w:rPr>
        <w:t>tiga</w:t>
      </w:r>
      <w:r>
        <w:rPr>
          <w:spacing w:val="-3"/>
          <w:sz w:val="24"/>
        </w:rPr>
        <w:t xml:space="preserve"> </w:t>
      </w:r>
      <w:r>
        <w:rPr>
          <w:sz w:val="24"/>
        </w:rPr>
        <w:t>hal</w:t>
      </w:r>
      <w:r>
        <w:rPr>
          <w:spacing w:val="-3"/>
          <w:sz w:val="24"/>
        </w:rPr>
        <w:t xml:space="preserve"> </w:t>
      </w:r>
      <w:r>
        <w:rPr>
          <w:sz w:val="24"/>
        </w:rPr>
        <w:t>menarik</w:t>
      </w:r>
      <w:r>
        <w:rPr>
          <w:spacing w:val="-3"/>
          <w:sz w:val="24"/>
        </w:rPr>
        <w:t xml:space="preserve"> </w:t>
      </w:r>
      <w:r>
        <w:rPr>
          <w:sz w:val="24"/>
        </w:rPr>
        <w:t>yang</w:t>
      </w:r>
      <w:r>
        <w:rPr>
          <w:spacing w:val="-3"/>
          <w:sz w:val="24"/>
        </w:rPr>
        <w:t xml:space="preserve"> </w:t>
      </w:r>
      <w:r>
        <w:rPr>
          <w:sz w:val="24"/>
        </w:rPr>
        <w:t>kamu</w:t>
      </w:r>
      <w:r>
        <w:rPr>
          <w:spacing w:val="-3"/>
          <w:sz w:val="24"/>
        </w:rPr>
        <w:t xml:space="preserve"> </w:t>
      </w:r>
      <w:r>
        <w:rPr>
          <w:sz w:val="24"/>
        </w:rPr>
        <w:t>pelajari</w:t>
      </w:r>
      <w:r>
        <w:rPr>
          <w:spacing w:val="-3"/>
          <w:sz w:val="24"/>
        </w:rPr>
        <w:t xml:space="preserve"> </w:t>
      </w:r>
      <w:r>
        <w:rPr>
          <w:sz w:val="24"/>
        </w:rPr>
        <w:t>tentang</w:t>
      </w:r>
      <w:r>
        <w:rPr>
          <w:spacing w:val="-3"/>
          <w:sz w:val="24"/>
        </w:rPr>
        <w:t xml:space="preserve"> </w:t>
      </w:r>
      <w:r>
        <w:rPr>
          <w:sz w:val="24"/>
        </w:rPr>
        <w:t>daerah</w:t>
      </w:r>
      <w:r>
        <w:rPr>
          <w:spacing w:val="-3"/>
          <w:sz w:val="24"/>
        </w:rPr>
        <w:t xml:space="preserve"> </w:t>
      </w:r>
      <w:r>
        <w:rPr>
          <w:sz w:val="24"/>
        </w:rPr>
        <w:t>tempat</w:t>
      </w:r>
      <w:r>
        <w:rPr>
          <w:spacing w:val="-3"/>
          <w:sz w:val="24"/>
        </w:rPr>
        <w:t xml:space="preserve"> </w:t>
      </w:r>
      <w:r>
        <w:rPr>
          <w:sz w:val="24"/>
        </w:rPr>
        <w:t xml:space="preserve">tinggalmu! </w:t>
      </w:r>
      <w:r>
        <w:rPr>
          <w:spacing w:val="-2"/>
          <w:sz w:val="24"/>
        </w:rPr>
        <w:t>Jawaban : .................................................................................................................</w:t>
      </w:r>
    </w:p>
    <w:p w14:paraId="231822A7">
      <w:pPr>
        <w:spacing w:before="0"/>
        <w:ind w:left="1440" w:right="0" w:firstLine="0"/>
        <w:jc w:val="left"/>
        <w:rPr>
          <w:sz w:val="24"/>
        </w:rPr>
      </w:pPr>
      <w:r>
        <w:rPr>
          <w:spacing w:val="-2"/>
          <w:sz w:val="24"/>
        </w:rPr>
        <w:t>..................................................................................................................................</w:t>
      </w:r>
    </w:p>
    <w:p w14:paraId="479E2F54">
      <w:pPr>
        <w:spacing w:before="139"/>
        <w:ind w:left="1440" w:right="0" w:firstLine="0"/>
        <w:jc w:val="left"/>
        <w:rPr>
          <w:sz w:val="24"/>
        </w:rPr>
      </w:pPr>
      <w:r>
        <w:rPr>
          <w:spacing w:val="-2"/>
          <w:sz w:val="24"/>
        </w:rPr>
        <w:t>..................................................................................................................................</w:t>
      </w:r>
    </w:p>
    <w:p w14:paraId="75C4F975">
      <w:pPr>
        <w:spacing w:before="137"/>
        <w:ind w:left="1440" w:right="0" w:firstLine="0"/>
        <w:jc w:val="left"/>
        <w:rPr>
          <w:sz w:val="24"/>
        </w:rPr>
      </w:pPr>
      <w:r>
        <w:rPr>
          <w:spacing w:val="-2"/>
          <w:sz w:val="24"/>
        </w:rPr>
        <w:t>..................................................................................................................................</w:t>
      </w:r>
    </w:p>
    <w:p w14:paraId="4CACD4C8">
      <w:pPr>
        <w:spacing w:before="139"/>
        <w:ind w:left="1440" w:right="0" w:firstLine="0"/>
        <w:jc w:val="left"/>
        <w:rPr>
          <w:sz w:val="24"/>
        </w:rPr>
      </w:pPr>
      <w:r>
        <w:rPr>
          <w:spacing w:val="-2"/>
          <w:sz w:val="24"/>
        </w:rPr>
        <w:t>..................................................................................................................................</w:t>
      </w:r>
    </w:p>
    <w:p w14:paraId="35A3A119">
      <w:pPr>
        <w:spacing w:before="137"/>
        <w:ind w:left="1440" w:right="0" w:firstLine="0"/>
        <w:jc w:val="left"/>
        <w:rPr>
          <w:sz w:val="24"/>
        </w:rPr>
      </w:pPr>
      <w:r>
        <w:rPr>
          <w:spacing w:val="-2"/>
          <w:sz w:val="24"/>
        </w:rPr>
        <w:t>..................................................................................................................................</w:t>
      </w:r>
    </w:p>
    <w:p w14:paraId="0E41727F">
      <w:pPr>
        <w:spacing w:before="139"/>
        <w:ind w:left="1440" w:right="0" w:firstLine="0"/>
        <w:jc w:val="left"/>
        <w:rPr>
          <w:sz w:val="24"/>
        </w:rPr>
      </w:pPr>
      <w:r>
        <w:rPr>
          <w:spacing w:val="-2"/>
          <w:sz w:val="24"/>
        </w:rPr>
        <w:t>..................................................................................................................................</w:t>
      </w:r>
    </w:p>
    <w:p w14:paraId="7C682667">
      <w:pPr>
        <w:spacing w:before="137"/>
        <w:ind w:left="1440" w:right="0" w:firstLine="0"/>
        <w:jc w:val="left"/>
        <w:rPr>
          <w:sz w:val="24"/>
        </w:rPr>
      </w:pPr>
      <w:r>
        <w:rPr>
          <w:spacing w:val="-2"/>
          <w:sz w:val="24"/>
        </w:rPr>
        <w:t>......</w:t>
      </w:r>
    </w:p>
    <w:p w14:paraId="61374B34">
      <w:pPr>
        <w:pStyle w:val="11"/>
        <w:numPr>
          <w:ilvl w:val="1"/>
          <w:numId w:val="57"/>
        </w:numPr>
        <w:tabs>
          <w:tab w:val="left" w:pos="1430"/>
        </w:tabs>
        <w:spacing w:before="140" w:after="0" w:line="360" w:lineRule="auto"/>
        <w:ind w:left="1430" w:right="1217" w:hanging="351"/>
        <w:jc w:val="left"/>
        <w:rPr>
          <w:sz w:val="24"/>
        </w:rPr>
      </w:pPr>
      <w:r>
        <w:rPr>
          <w:sz w:val="24"/>
        </w:rPr>
        <w:t>Cerita</w:t>
      </w:r>
      <w:r>
        <w:rPr>
          <w:spacing w:val="-4"/>
          <w:sz w:val="24"/>
        </w:rPr>
        <w:t xml:space="preserve"> </w:t>
      </w:r>
      <w:r>
        <w:rPr>
          <w:sz w:val="24"/>
        </w:rPr>
        <w:t>rakyat</w:t>
      </w:r>
      <w:r>
        <w:rPr>
          <w:spacing w:val="-1"/>
          <w:sz w:val="24"/>
        </w:rPr>
        <w:t xml:space="preserve"> </w:t>
      </w:r>
      <w:r>
        <w:rPr>
          <w:sz w:val="24"/>
        </w:rPr>
        <w:t>apa</w:t>
      </w:r>
      <w:r>
        <w:rPr>
          <w:spacing w:val="-4"/>
          <w:sz w:val="24"/>
        </w:rPr>
        <w:t xml:space="preserve"> </w:t>
      </w:r>
      <w:r>
        <w:rPr>
          <w:sz w:val="24"/>
        </w:rPr>
        <w:t>yang</w:t>
      </w:r>
      <w:r>
        <w:rPr>
          <w:spacing w:val="-3"/>
          <w:sz w:val="24"/>
        </w:rPr>
        <w:t xml:space="preserve"> </w:t>
      </w:r>
      <w:r>
        <w:rPr>
          <w:sz w:val="24"/>
        </w:rPr>
        <w:t>paling</w:t>
      </w:r>
      <w:r>
        <w:rPr>
          <w:spacing w:val="-3"/>
          <w:sz w:val="24"/>
        </w:rPr>
        <w:t xml:space="preserve"> </w:t>
      </w:r>
      <w:r>
        <w:rPr>
          <w:sz w:val="24"/>
        </w:rPr>
        <w:t>kamu</w:t>
      </w:r>
      <w:r>
        <w:rPr>
          <w:spacing w:val="-3"/>
          <w:sz w:val="24"/>
        </w:rPr>
        <w:t xml:space="preserve"> </w:t>
      </w:r>
      <w:r>
        <w:rPr>
          <w:sz w:val="24"/>
        </w:rPr>
        <w:t>ingat?</w:t>
      </w:r>
      <w:r>
        <w:rPr>
          <w:spacing w:val="-3"/>
          <w:sz w:val="24"/>
        </w:rPr>
        <w:t xml:space="preserve"> </w:t>
      </w:r>
      <w:r>
        <w:rPr>
          <w:sz w:val="24"/>
        </w:rPr>
        <w:t>Apa</w:t>
      </w:r>
      <w:r>
        <w:rPr>
          <w:spacing w:val="-4"/>
          <w:sz w:val="24"/>
        </w:rPr>
        <w:t xml:space="preserve"> </w:t>
      </w:r>
      <w:r>
        <w:rPr>
          <w:sz w:val="24"/>
        </w:rPr>
        <w:t>pesan</w:t>
      </w:r>
      <w:r>
        <w:rPr>
          <w:spacing w:val="-3"/>
          <w:sz w:val="24"/>
        </w:rPr>
        <w:t xml:space="preserve"> </w:t>
      </w:r>
      <w:r>
        <w:rPr>
          <w:sz w:val="24"/>
        </w:rPr>
        <w:t>moral</w:t>
      </w:r>
      <w:r>
        <w:rPr>
          <w:spacing w:val="-3"/>
          <w:sz w:val="24"/>
        </w:rPr>
        <w:t xml:space="preserve"> </w:t>
      </w:r>
      <w:r>
        <w:rPr>
          <w:sz w:val="24"/>
        </w:rPr>
        <w:t>dari</w:t>
      </w:r>
      <w:r>
        <w:rPr>
          <w:spacing w:val="-1"/>
          <w:sz w:val="24"/>
        </w:rPr>
        <w:t xml:space="preserve"> </w:t>
      </w:r>
      <w:r>
        <w:rPr>
          <w:sz w:val="24"/>
        </w:rPr>
        <w:t>cerita</w:t>
      </w:r>
      <w:r>
        <w:rPr>
          <w:spacing w:val="-4"/>
          <w:sz w:val="24"/>
        </w:rPr>
        <w:t xml:space="preserve"> </w:t>
      </w:r>
      <w:r>
        <w:rPr>
          <w:sz w:val="24"/>
        </w:rPr>
        <w:t xml:space="preserve">tersebut? </w:t>
      </w:r>
      <w:r>
        <w:rPr>
          <w:spacing w:val="-2"/>
          <w:sz w:val="24"/>
        </w:rPr>
        <w:t>Jawaban : .................................................................................................................</w:t>
      </w:r>
    </w:p>
    <w:p w14:paraId="7BAD02CC">
      <w:pPr>
        <w:spacing w:before="0"/>
        <w:ind w:left="1440" w:right="0" w:firstLine="0"/>
        <w:jc w:val="left"/>
        <w:rPr>
          <w:sz w:val="24"/>
        </w:rPr>
      </w:pPr>
      <w:r>
        <w:rPr>
          <w:spacing w:val="-2"/>
          <w:sz w:val="24"/>
        </w:rPr>
        <w:t>..................................................................................................................................</w:t>
      </w:r>
    </w:p>
    <w:p w14:paraId="0EF9651E">
      <w:pPr>
        <w:spacing w:before="137"/>
        <w:ind w:left="1440" w:right="0" w:firstLine="0"/>
        <w:jc w:val="left"/>
        <w:rPr>
          <w:sz w:val="24"/>
        </w:rPr>
      </w:pPr>
      <w:r>
        <w:rPr>
          <w:spacing w:val="-2"/>
          <w:sz w:val="24"/>
        </w:rPr>
        <w:t>..................................................................................................................................</w:t>
      </w:r>
    </w:p>
    <w:p w14:paraId="0382E591">
      <w:pPr>
        <w:spacing w:before="139"/>
        <w:ind w:left="1440" w:right="0" w:firstLine="0"/>
        <w:jc w:val="left"/>
        <w:rPr>
          <w:sz w:val="24"/>
        </w:rPr>
      </w:pPr>
      <w:r>
        <w:rPr>
          <w:spacing w:val="-2"/>
          <w:sz w:val="24"/>
        </w:rPr>
        <w:t>..................................................................................................................................</w:t>
      </w:r>
    </w:p>
    <w:p w14:paraId="2DAE93C9">
      <w:pPr>
        <w:spacing w:before="137"/>
        <w:ind w:left="1440" w:right="0" w:firstLine="0"/>
        <w:jc w:val="left"/>
        <w:rPr>
          <w:sz w:val="24"/>
        </w:rPr>
      </w:pPr>
      <w:r>
        <w:rPr>
          <w:spacing w:val="-2"/>
          <w:sz w:val="24"/>
        </w:rPr>
        <w:t>..................................................................................................................................</w:t>
      </w:r>
    </w:p>
    <w:p w14:paraId="216A53D2">
      <w:pPr>
        <w:spacing w:before="139"/>
        <w:ind w:left="1440" w:right="0" w:firstLine="0"/>
        <w:jc w:val="left"/>
        <w:rPr>
          <w:sz w:val="24"/>
        </w:rPr>
      </w:pPr>
      <w:r>
        <w:rPr>
          <w:spacing w:val="-2"/>
          <w:sz w:val="24"/>
        </w:rPr>
        <w:t>..................................................................................................................................</w:t>
      </w:r>
    </w:p>
    <w:p w14:paraId="5807B1B0">
      <w:pPr>
        <w:spacing w:after="0"/>
        <w:jc w:val="left"/>
        <w:rPr>
          <w:sz w:val="24"/>
        </w:rPr>
        <w:sectPr>
          <w:pgSz w:w="11920" w:h="16850"/>
          <w:pgMar w:top="980" w:right="425" w:bottom="280" w:left="1133" w:header="715" w:footer="0" w:gutter="0"/>
          <w:cols w:space="720" w:num="1"/>
        </w:sectPr>
      </w:pPr>
    </w:p>
    <w:p w14:paraId="2D1357F0">
      <w:pPr>
        <w:pStyle w:val="9"/>
        <w:spacing w:before="177"/>
      </w:pPr>
    </w:p>
    <w:p w14:paraId="4DBF8973">
      <w:pPr>
        <w:spacing w:before="0"/>
        <w:ind w:left="1440" w:right="0" w:firstLine="0"/>
        <w:jc w:val="left"/>
        <w:rPr>
          <w:sz w:val="24"/>
        </w:rPr>
      </w:pPr>
      <w:r>
        <w:rPr>
          <w:spacing w:val="-2"/>
          <w:sz w:val="24"/>
        </w:rPr>
        <w:t>..................................................................................................................................</w:t>
      </w:r>
    </w:p>
    <w:p w14:paraId="04A5396F">
      <w:pPr>
        <w:spacing w:before="138"/>
        <w:ind w:left="1440" w:right="0" w:firstLine="0"/>
        <w:jc w:val="left"/>
        <w:rPr>
          <w:sz w:val="24"/>
        </w:rPr>
      </w:pPr>
      <w:r>
        <w:rPr>
          <w:spacing w:val="-2"/>
          <w:sz w:val="24"/>
        </w:rPr>
        <w:t>......</w:t>
      </w:r>
    </w:p>
    <w:p w14:paraId="098E1E9A">
      <w:pPr>
        <w:pStyle w:val="9"/>
        <w:spacing w:before="275"/>
      </w:pPr>
    </w:p>
    <w:p w14:paraId="700BCAA5">
      <w:pPr>
        <w:pStyle w:val="11"/>
        <w:numPr>
          <w:ilvl w:val="1"/>
          <w:numId w:val="57"/>
        </w:numPr>
        <w:tabs>
          <w:tab w:val="left" w:pos="1430"/>
        </w:tabs>
        <w:spacing w:before="1" w:after="0" w:line="360" w:lineRule="auto"/>
        <w:ind w:left="1430" w:right="1297" w:hanging="351"/>
        <w:jc w:val="left"/>
        <w:rPr>
          <w:sz w:val="24"/>
        </w:rPr>
      </w:pPr>
      <w:r>
        <w:rPr>
          <w:sz w:val="24"/>
        </w:rPr>
        <w:t xml:space="preserve">Apa budaya khas dari daerahmu yang paling membuatmu bangga? Mengapa? </w:t>
      </w:r>
      <w:r>
        <w:rPr>
          <w:spacing w:val="-2"/>
          <w:sz w:val="24"/>
        </w:rPr>
        <w:t>Jawaban : .................................................................................................................</w:t>
      </w:r>
    </w:p>
    <w:p w14:paraId="2031E632">
      <w:pPr>
        <w:spacing w:before="0"/>
        <w:ind w:left="1440" w:right="0" w:firstLine="0"/>
        <w:jc w:val="left"/>
        <w:rPr>
          <w:sz w:val="24"/>
        </w:rPr>
      </w:pPr>
      <w:r>
        <w:rPr>
          <w:spacing w:val="-2"/>
          <w:sz w:val="24"/>
        </w:rPr>
        <w:t>..................................................................................................................................</w:t>
      </w:r>
    </w:p>
    <w:p w14:paraId="39F7F737">
      <w:pPr>
        <w:spacing w:before="139"/>
        <w:ind w:left="1440" w:right="0" w:firstLine="0"/>
        <w:jc w:val="left"/>
        <w:rPr>
          <w:sz w:val="24"/>
        </w:rPr>
      </w:pPr>
      <w:r>
        <w:rPr>
          <w:spacing w:val="-2"/>
          <w:sz w:val="24"/>
        </w:rPr>
        <w:t>..................................................................................................................................</w:t>
      </w:r>
    </w:p>
    <w:p w14:paraId="6ED1F069">
      <w:pPr>
        <w:spacing w:before="137"/>
        <w:ind w:left="1440" w:right="0" w:firstLine="0"/>
        <w:jc w:val="left"/>
        <w:rPr>
          <w:sz w:val="24"/>
        </w:rPr>
      </w:pPr>
      <w:r>
        <w:rPr>
          <w:spacing w:val="-2"/>
          <w:sz w:val="24"/>
        </w:rPr>
        <w:t>..................................................................................................................................</w:t>
      </w:r>
    </w:p>
    <w:p w14:paraId="23247001">
      <w:pPr>
        <w:spacing w:before="139"/>
        <w:ind w:left="1440" w:right="0" w:firstLine="0"/>
        <w:jc w:val="left"/>
        <w:rPr>
          <w:sz w:val="24"/>
        </w:rPr>
      </w:pPr>
      <w:r>
        <w:rPr>
          <w:sz w:val="24"/>
        </w:rPr>
        <w:drawing>
          <wp:anchor distT="0" distB="0" distL="0" distR="0" simplePos="0" relativeHeight="251719680" behindDoc="1" locked="0" layoutInCell="1" allowOverlap="1">
            <wp:simplePos x="0" y="0"/>
            <wp:positionH relativeFrom="page">
              <wp:posOffset>1457325</wp:posOffset>
            </wp:positionH>
            <wp:positionV relativeFrom="paragraph">
              <wp:posOffset>115570</wp:posOffset>
            </wp:positionV>
            <wp:extent cx="4667250" cy="4591050"/>
            <wp:effectExtent l="0" t="0" r="0" b="0"/>
            <wp:wrapNone/>
            <wp:docPr id="248" name="Image 248"/>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25" cstate="print"/>
                    <a:stretch>
                      <a:fillRect/>
                    </a:stretch>
                  </pic:blipFill>
                  <pic:spPr>
                    <a:xfrm>
                      <a:off x="0" y="0"/>
                      <a:ext cx="4667249" cy="4591049"/>
                    </a:xfrm>
                    <a:prstGeom prst="rect">
                      <a:avLst/>
                    </a:prstGeom>
                  </pic:spPr>
                </pic:pic>
              </a:graphicData>
            </a:graphic>
          </wp:anchor>
        </w:drawing>
      </w:r>
      <w:r>
        <w:rPr>
          <w:spacing w:val="-2"/>
          <w:sz w:val="24"/>
        </w:rPr>
        <w:t>..................................................................................................................................</w:t>
      </w:r>
    </w:p>
    <w:p w14:paraId="7EFB190E">
      <w:pPr>
        <w:spacing w:before="137"/>
        <w:ind w:left="1440" w:right="0" w:firstLine="0"/>
        <w:jc w:val="left"/>
        <w:rPr>
          <w:sz w:val="24"/>
        </w:rPr>
      </w:pPr>
      <w:r>
        <w:rPr>
          <w:spacing w:val="-2"/>
          <w:sz w:val="24"/>
        </w:rPr>
        <w:t>..................................................................................................................................</w:t>
      </w:r>
    </w:p>
    <w:p w14:paraId="60C49CCA">
      <w:pPr>
        <w:spacing w:before="142"/>
        <w:ind w:left="1440" w:right="0" w:firstLine="0"/>
        <w:jc w:val="left"/>
        <w:rPr>
          <w:sz w:val="24"/>
        </w:rPr>
      </w:pPr>
      <w:r>
        <w:rPr>
          <w:spacing w:val="-2"/>
          <w:sz w:val="24"/>
        </w:rPr>
        <w:t>..................................................................................................................................</w:t>
      </w:r>
    </w:p>
    <w:p w14:paraId="4F0B3462">
      <w:pPr>
        <w:spacing w:before="137"/>
        <w:ind w:left="1440" w:right="0" w:firstLine="0"/>
        <w:jc w:val="left"/>
        <w:rPr>
          <w:sz w:val="24"/>
        </w:rPr>
      </w:pPr>
      <w:r>
        <w:rPr>
          <w:spacing w:val="-2"/>
          <w:sz w:val="24"/>
        </w:rPr>
        <w:t>......</w:t>
      </w:r>
    </w:p>
    <w:p w14:paraId="6F950B65">
      <w:pPr>
        <w:pStyle w:val="9"/>
      </w:pPr>
    </w:p>
    <w:p w14:paraId="18DB4F48">
      <w:pPr>
        <w:pStyle w:val="9"/>
      </w:pPr>
    </w:p>
    <w:p w14:paraId="3FB09ED4">
      <w:pPr>
        <w:pStyle w:val="6"/>
        <w:numPr>
          <w:ilvl w:val="0"/>
          <w:numId w:val="57"/>
        </w:numPr>
        <w:tabs>
          <w:tab w:val="left" w:pos="1026"/>
        </w:tabs>
        <w:spacing w:before="0" w:after="0" w:line="240" w:lineRule="auto"/>
        <w:ind w:left="1026" w:right="0" w:hanging="359"/>
        <w:jc w:val="left"/>
      </w:pPr>
      <w:r>
        <w:t>Pengalaman</w:t>
      </w:r>
      <w:r>
        <w:rPr>
          <w:spacing w:val="-10"/>
        </w:rPr>
        <w:t xml:space="preserve"> </w:t>
      </w:r>
      <w:r>
        <w:rPr>
          <w:spacing w:val="-2"/>
        </w:rPr>
        <w:t>Belajar</w:t>
      </w:r>
    </w:p>
    <w:p w14:paraId="4B2D2BDC">
      <w:pPr>
        <w:pStyle w:val="11"/>
        <w:numPr>
          <w:ilvl w:val="1"/>
          <w:numId w:val="57"/>
        </w:numPr>
        <w:tabs>
          <w:tab w:val="left" w:pos="1387"/>
        </w:tabs>
        <w:spacing w:before="139" w:after="0" w:line="240" w:lineRule="auto"/>
        <w:ind w:left="1387" w:right="0" w:hanging="360"/>
        <w:jc w:val="left"/>
        <w:rPr>
          <w:sz w:val="24"/>
        </w:rPr>
      </w:pPr>
      <w:r>
        <w:rPr>
          <w:sz w:val="24"/>
        </w:rPr>
        <w:t>Bagaimana</w:t>
      </w:r>
      <w:r>
        <w:rPr>
          <w:spacing w:val="-9"/>
          <w:sz w:val="24"/>
        </w:rPr>
        <w:t xml:space="preserve"> </w:t>
      </w:r>
      <w:r>
        <w:rPr>
          <w:sz w:val="24"/>
        </w:rPr>
        <w:t>perasaanmu</w:t>
      </w:r>
      <w:r>
        <w:rPr>
          <w:spacing w:val="-1"/>
          <w:sz w:val="24"/>
        </w:rPr>
        <w:t xml:space="preserve"> </w:t>
      </w:r>
      <w:r>
        <w:rPr>
          <w:sz w:val="24"/>
        </w:rPr>
        <w:t>saat</w:t>
      </w:r>
      <w:r>
        <w:rPr>
          <w:spacing w:val="-2"/>
          <w:sz w:val="24"/>
        </w:rPr>
        <w:t xml:space="preserve"> </w:t>
      </w:r>
      <w:r>
        <w:rPr>
          <w:sz w:val="24"/>
        </w:rPr>
        <w:t>belajar</w:t>
      </w:r>
      <w:r>
        <w:rPr>
          <w:spacing w:val="-2"/>
          <w:sz w:val="24"/>
        </w:rPr>
        <w:t xml:space="preserve"> </w:t>
      </w:r>
      <w:r>
        <w:rPr>
          <w:sz w:val="24"/>
        </w:rPr>
        <w:t>menggunakan video</w:t>
      </w:r>
      <w:r>
        <w:rPr>
          <w:spacing w:val="-1"/>
          <w:sz w:val="24"/>
        </w:rPr>
        <w:t xml:space="preserve"> </w:t>
      </w:r>
      <w:r>
        <w:rPr>
          <w:sz w:val="24"/>
        </w:rPr>
        <w:t>animasi</w:t>
      </w:r>
      <w:r>
        <w:rPr>
          <w:spacing w:val="-2"/>
          <w:sz w:val="24"/>
        </w:rPr>
        <w:t xml:space="preserve"> </w:t>
      </w:r>
      <w:r>
        <w:rPr>
          <w:sz w:val="24"/>
        </w:rPr>
        <w:t>dari</w:t>
      </w:r>
      <w:r>
        <w:rPr>
          <w:spacing w:val="-2"/>
          <w:sz w:val="24"/>
        </w:rPr>
        <w:t xml:space="preserve"> Canva?</w:t>
      </w:r>
    </w:p>
    <w:p w14:paraId="426144A8">
      <w:pPr>
        <w:pStyle w:val="11"/>
        <w:numPr>
          <w:ilvl w:val="2"/>
          <w:numId w:val="57"/>
        </w:numPr>
        <w:tabs>
          <w:tab w:val="left" w:pos="1693"/>
          <w:tab w:val="left" w:pos="3907"/>
          <w:tab w:val="left" w:pos="5252"/>
          <w:tab w:val="left" w:pos="5408"/>
          <w:tab w:val="left" w:pos="7568"/>
          <w:tab w:val="left" w:pos="9206"/>
        </w:tabs>
        <w:spacing w:before="138" w:after="0" w:line="360" w:lineRule="auto"/>
        <w:ind w:left="1430" w:right="1078" w:firstLine="0"/>
        <w:jc w:val="left"/>
        <w:rPr>
          <w:sz w:val="24"/>
        </w:rPr>
      </w:pPr>
      <w:r>
        <w:rPr>
          <w:sz w:val="24"/>
        </w:rPr>
        <w:t>Sangat senang</w:t>
      </w:r>
      <w:r>
        <w:rPr>
          <w:sz w:val="24"/>
        </w:rPr>
        <w:tab/>
      </w:r>
      <w:r>
        <w:rPr>
          <w:rFonts w:ascii="Segoe UI Symbol" w:hAnsi="Segoe UI Symbol"/>
          <w:sz w:val="24"/>
        </w:rPr>
        <w:t xml:space="preserve">☐ </w:t>
      </w:r>
      <w:r>
        <w:rPr>
          <w:sz w:val="24"/>
        </w:rPr>
        <w:t>Senang</w:t>
      </w:r>
      <w:r>
        <w:rPr>
          <w:sz w:val="24"/>
        </w:rPr>
        <w:tab/>
      </w:r>
      <w:r>
        <w:rPr>
          <w:sz w:val="24"/>
        </w:rPr>
        <w:tab/>
      </w:r>
      <w:r>
        <w:rPr>
          <w:rFonts w:ascii="Segoe UI Symbol" w:hAnsi="Segoe UI Symbol"/>
          <w:sz w:val="24"/>
        </w:rPr>
        <w:t xml:space="preserve">☐ </w:t>
      </w:r>
      <w:r>
        <w:rPr>
          <w:sz w:val="24"/>
        </w:rPr>
        <w:t>Biasa saja</w:t>
      </w:r>
      <w:r>
        <w:rPr>
          <w:sz w:val="24"/>
        </w:rPr>
        <w:tab/>
      </w:r>
      <w:r>
        <w:rPr>
          <w:rFonts w:ascii="Segoe UI Symbol" w:hAnsi="Segoe UI Symbol"/>
          <w:sz w:val="24"/>
        </w:rPr>
        <w:t>☐</w:t>
      </w:r>
      <w:r>
        <w:rPr>
          <w:rFonts w:ascii="Segoe UI Symbol" w:hAnsi="Segoe UI Symbol"/>
          <w:spacing w:val="-19"/>
          <w:sz w:val="24"/>
        </w:rPr>
        <w:t xml:space="preserve"> </w:t>
      </w:r>
      <w:r>
        <w:rPr>
          <w:sz w:val="24"/>
        </w:rPr>
        <w:t>Kurang</w:t>
      </w:r>
      <w:r>
        <w:rPr>
          <w:spacing w:val="-15"/>
          <w:sz w:val="24"/>
        </w:rPr>
        <w:t xml:space="preserve"> </w:t>
      </w:r>
      <w:r>
        <w:rPr>
          <w:sz w:val="24"/>
        </w:rPr>
        <w:t xml:space="preserve">senang </w:t>
      </w:r>
      <w:r>
        <w:rPr>
          <w:spacing w:val="-2"/>
          <w:sz w:val="24"/>
        </w:rPr>
        <w:t>Jelaskan</w:t>
      </w:r>
      <w:r>
        <w:rPr>
          <w:sz w:val="24"/>
        </w:rPr>
        <w:tab/>
      </w:r>
      <w:r>
        <w:rPr>
          <w:sz w:val="24"/>
        </w:rPr>
        <w:tab/>
      </w:r>
      <w:r>
        <w:rPr>
          <w:spacing w:val="-2"/>
          <w:sz w:val="24"/>
        </w:rPr>
        <w:t>alasannya</w:t>
      </w:r>
      <w:r>
        <w:rPr>
          <w:sz w:val="24"/>
        </w:rPr>
        <w:tab/>
      </w:r>
      <w:r>
        <w:rPr>
          <w:sz w:val="24"/>
        </w:rPr>
        <w:tab/>
      </w:r>
      <w:r>
        <w:rPr>
          <w:spacing w:val="-10"/>
          <w:sz w:val="24"/>
        </w:rPr>
        <w:t>:</w:t>
      </w:r>
    </w:p>
    <w:p w14:paraId="0B3EAB7D">
      <w:pPr>
        <w:spacing w:before="0" w:line="273" w:lineRule="exact"/>
        <w:ind w:left="1440" w:right="0" w:firstLine="0"/>
        <w:jc w:val="left"/>
        <w:rPr>
          <w:sz w:val="24"/>
        </w:rPr>
      </w:pPr>
      <w:r>
        <w:rPr>
          <w:spacing w:val="-2"/>
          <w:sz w:val="24"/>
        </w:rPr>
        <w:t>.........................................................................................................</w:t>
      </w:r>
    </w:p>
    <w:p w14:paraId="1A798692">
      <w:pPr>
        <w:spacing w:before="142"/>
        <w:ind w:left="1440" w:right="0" w:firstLine="0"/>
        <w:jc w:val="left"/>
        <w:rPr>
          <w:sz w:val="24"/>
        </w:rPr>
      </w:pPr>
      <w:r>
        <w:rPr>
          <w:spacing w:val="-2"/>
          <w:sz w:val="24"/>
        </w:rPr>
        <w:t>..................................................................................................................................</w:t>
      </w:r>
    </w:p>
    <w:p w14:paraId="6DF0A7C3">
      <w:pPr>
        <w:spacing w:before="137"/>
        <w:ind w:left="1440" w:right="0" w:firstLine="0"/>
        <w:jc w:val="left"/>
        <w:rPr>
          <w:sz w:val="24"/>
        </w:rPr>
      </w:pPr>
      <w:r>
        <w:rPr>
          <w:spacing w:val="-2"/>
          <w:sz w:val="24"/>
        </w:rPr>
        <w:t>..................................................................................................................................</w:t>
      </w:r>
    </w:p>
    <w:p w14:paraId="54047C65">
      <w:pPr>
        <w:spacing w:before="139"/>
        <w:ind w:left="1440" w:right="0" w:firstLine="0"/>
        <w:jc w:val="left"/>
        <w:rPr>
          <w:sz w:val="24"/>
        </w:rPr>
      </w:pPr>
      <w:r>
        <w:rPr>
          <w:spacing w:val="-2"/>
          <w:sz w:val="24"/>
        </w:rPr>
        <w:t>..................................................................................................................................</w:t>
      </w:r>
    </w:p>
    <w:p w14:paraId="79830026">
      <w:pPr>
        <w:spacing w:before="137"/>
        <w:ind w:left="1440" w:right="0" w:firstLine="0"/>
        <w:jc w:val="left"/>
        <w:rPr>
          <w:sz w:val="24"/>
        </w:rPr>
      </w:pPr>
      <w:r>
        <w:rPr>
          <w:spacing w:val="-2"/>
          <w:sz w:val="24"/>
        </w:rPr>
        <w:t>..................................................................................................................................</w:t>
      </w:r>
    </w:p>
    <w:p w14:paraId="04FDEAFC">
      <w:pPr>
        <w:spacing w:before="139"/>
        <w:ind w:left="1440" w:right="0" w:firstLine="0"/>
        <w:jc w:val="left"/>
        <w:rPr>
          <w:sz w:val="24"/>
        </w:rPr>
      </w:pPr>
      <w:r>
        <w:rPr>
          <w:spacing w:val="-2"/>
          <w:sz w:val="24"/>
        </w:rPr>
        <w:t>..................................................................................................................................</w:t>
      </w:r>
    </w:p>
    <w:p w14:paraId="256F6E26">
      <w:pPr>
        <w:spacing w:before="137"/>
        <w:ind w:left="1440" w:right="0" w:firstLine="0"/>
        <w:jc w:val="left"/>
        <w:rPr>
          <w:sz w:val="24"/>
        </w:rPr>
      </w:pPr>
      <w:r>
        <w:rPr>
          <w:spacing w:val="-2"/>
          <w:sz w:val="24"/>
        </w:rPr>
        <w:t>..................................................................................................................................</w:t>
      </w:r>
    </w:p>
    <w:p w14:paraId="5ED5D7C9">
      <w:pPr>
        <w:spacing w:before="137"/>
        <w:ind w:left="1440" w:right="0" w:firstLine="0"/>
        <w:jc w:val="left"/>
        <w:rPr>
          <w:sz w:val="24"/>
        </w:rPr>
      </w:pPr>
      <w:r>
        <w:rPr>
          <w:spacing w:val="-2"/>
          <w:sz w:val="24"/>
        </w:rPr>
        <w:t>......</w:t>
      </w:r>
    </w:p>
    <w:p w14:paraId="7521B9AC">
      <w:pPr>
        <w:pStyle w:val="11"/>
        <w:numPr>
          <w:ilvl w:val="1"/>
          <w:numId w:val="57"/>
        </w:numPr>
        <w:tabs>
          <w:tab w:val="left" w:pos="1387"/>
        </w:tabs>
        <w:spacing w:before="139" w:after="0" w:line="360" w:lineRule="auto"/>
        <w:ind w:left="1387" w:right="1245" w:hanging="360"/>
        <w:jc w:val="left"/>
        <w:rPr>
          <w:sz w:val="24"/>
        </w:rPr>
      </w:pPr>
      <w:r>
        <w:rPr>
          <w:sz w:val="24"/>
        </w:rPr>
        <w:t>Apa</w:t>
      </w:r>
      <w:r>
        <w:rPr>
          <w:spacing w:val="-5"/>
          <w:sz w:val="24"/>
        </w:rPr>
        <w:t xml:space="preserve"> </w:t>
      </w:r>
      <w:r>
        <w:rPr>
          <w:sz w:val="24"/>
        </w:rPr>
        <w:t>pengalaman</w:t>
      </w:r>
      <w:r>
        <w:rPr>
          <w:spacing w:val="26"/>
          <w:sz w:val="24"/>
        </w:rPr>
        <w:t xml:space="preserve"> </w:t>
      </w:r>
      <w:r>
        <w:rPr>
          <w:sz w:val="24"/>
        </w:rPr>
        <w:t>yang</w:t>
      </w:r>
      <w:r>
        <w:rPr>
          <w:spacing w:val="-3"/>
          <w:sz w:val="24"/>
        </w:rPr>
        <w:t xml:space="preserve"> </w:t>
      </w:r>
      <w:r>
        <w:rPr>
          <w:sz w:val="24"/>
        </w:rPr>
        <w:t>paling</w:t>
      </w:r>
      <w:r>
        <w:rPr>
          <w:spacing w:val="-3"/>
          <w:sz w:val="24"/>
        </w:rPr>
        <w:t xml:space="preserve"> </w:t>
      </w:r>
      <w:r>
        <w:rPr>
          <w:sz w:val="24"/>
        </w:rPr>
        <w:t>berkesan</w:t>
      </w:r>
      <w:r>
        <w:rPr>
          <w:spacing w:val="-3"/>
          <w:sz w:val="24"/>
        </w:rPr>
        <w:t xml:space="preserve"> </w:t>
      </w:r>
      <w:r>
        <w:rPr>
          <w:sz w:val="24"/>
        </w:rPr>
        <w:t>selama</w:t>
      </w:r>
      <w:r>
        <w:rPr>
          <w:spacing w:val="-4"/>
          <w:sz w:val="24"/>
        </w:rPr>
        <w:t xml:space="preserve"> </w:t>
      </w:r>
      <w:r>
        <w:rPr>
          <w:sz w:val="24"/>
        </w:rPr>
        <w:t>belajar</w:t>
      </w:r>
      <w:r>
        <w:rPr>
          <w:spacing w:val="-3"/>
          <w:sz w:val="24"/>
        </w:rPr>
        <w:t xml:space="preserve"> </w:t>
      </w:r>
      <w:r>
        <w:rPr>
          <w:sz w:val="24"/>
        </w:rPr>
        <w:t>kelompok</w:t>
      </w:r>
      <w:r>
        <w:rPr>
          <w:spacing w:val="-3"/>
          <w:sz w:val="24"/>
        </w:rPr>
        <w:t xml:space="preserve"> </w:t>
      </w:r>
      <w:r>
        <w:rPr>
          <w:sz w:val="24"/>
        </w:rPr>
        <w:t>dengan</w:t>
      </w:r>
      <w:r>
        <w:rPr>
          <w:spacing w:val="27"/>
          <w:sz w:val="24"/>
        </w:rPr>
        <w:t xml:space="preserve"> </w:t>
      </w:r>
      <w:r>
        <w:rPr>
          <w:sz w:val="24"/>
        </w:rPr>
        <w:t>teman-</w:t>
      </w:r>
      <w:r>
        <w:rPr>
          <w:spacing w:val="-2"/>
          <w:sz w:val="24"/>
        </w:rPr>
        <w:t>teman?</w:t>
      </w:r>
    </w:p>
    <w:p w14:paraId="0EDC6698">
      <w:pPr>
        <w:pStyle w:val="9"/>
        <w:tabs>
          <w:tab w:val="left" w:pos="2467"/>
        </w:tabs>
        <w:spacing w:before="1"/>
        <w:ind w:left="1377"/>
      </w:pPr>
      <w:r>
        <w:rPr>
          <w:spacing w:val="-2"/>
        </w:rPr>
        <w:t>Jelaskan</w:t>
      </w:r>
      <w:r>
        <w:tab/>
      </w:r>
      <w:r>
        <w:rPr>
          <w:spacing w:val="-10"/>
        </w:rPr>
        <w:t>:</w:t>
      </w:r>
    </w:p>
    <w:p w14:paraId="1AEC1E9A">
      <w:pPr>
        <w:spacing w:before="139"/>
        <w:ind w:left="1387" w:right="0" w:firstLine="0"/>
        <w:jc w:val="left"/>
        <w:rPr>
          <w:sz w:val="24"/>
        </w:rPr>
      </w:pPr>
      <w:r>
        <w:rPr>
          <w:spacing w:val="-2"/>
          <w:sz w:val="24"/>
        </w:rPr>
        <w:t>................................................................................................................</w:t>
      </w:r>
    </w:p>
    <w:p w14:paraId="0AE3E541">
      <w:pPr>
        <w:spacing w:before="137"/>
        <w:ind w:left="1387" w:right="0" w:firstLine="0"/>
        <w:jc w:val="left"/>
        <w:rPr>
          <w:sz w:val="24"/>
        </w:rPr>
      </w:pPr>
      <w:r>
        <w:rPr>
          <w:spacing w:val="-2"/>
          <w:sz w:val="24"/>
        </w:rPr>
        <w:t>...................................................................................................................................</w:t>
      </w:r>
    </w:p>
    <w:p w14:paraId="0DD41084">
      <w:pPr>
        <w:spacing w:before="139"/>
        <w:ind w:left="1387" w:right="0" w:firstLine="0"/>
        <w:jc w:val="left"/>
        <w:rPr>
          <w:sz w:val="24"/>
        </w:rPr>
      </w:pPr>
      <w:r>
        <w:rPr>
          <w:spacing w:val="-2"/>
          <w:sz w:val="24"/>
        </w:rPr>
        <w:t>...................................................................................................................................</w:t>
      </w:r>
    </w:p>
    <w:p w14:paraId="341A0C6E">
      <w:pPr>
        <w:spacing w:before="137"/>
        <w:ind w:left="1387" w:right="0" w:firstLine="0"/>
        <w:jc w:val="left"/>
        <w:rPr>
          <w:sz w:val="24"/>
        </w:rPr>
      </w:pPr>
      <w:r>
        <w:rPr>
          <w:spacing w:val="-2"/>
          <w:sz w:val="24"/>
        </w:rPr>
        <w:t>...................................................................................................................................</w:t>
      </w:r>
    </w:p>
    <w:p w14:paraId="5A0E29A0">
      <w:pPr>
        <w:spacing w:before="139"/>
        <w:ind w:left="1387" w:right="0" w:firstLine="0"/>
        <w:jc w:val="left"/>
        <w:rPr>
          <w:sz w:val="24"/>
        </w:rPr>
      </w:pPr>
      <w:r>
        <w:rPr>
          <w:spacing w:val="-2"/>
          <w:sz w:val="24"/>
        </w:rPr>
        <w:t>...................................................................................................................................</w:t>
      </w:r>
    </w:p>
    <w:p w14:paraId="55315EF5">
      <w:pPr>
        <w:spacing w:after="0"/>
        <w:jc w:val="left"/>
        <w:rPr>
          <w:sz w:val="24"/>
        </w:rPr>
        <w:sectPr>
          <w:pgSz w:w="11920" w:h="16850"/>
          <w:pgMar w:top="980" w:right="425" w:bottom="280" w:left="1133" w:header="715" w:footer="0" w:gutter="0"/>
          <w:cols w:space="720" w:num="1"/>
        </w:sectPr>
      </w:pPr>
    </w:p>
    <w:p w14:paraId="5F78FCD9">
      <w:pPr>
        <w:pStyle w:val="9"/>
        <w:spacing w:before="177"/>
      </w:pPr>
    </w:p>
    <w:p w14:paraId="07F905C3">
      <w:pPr>
        <w:spacing w:before="0"/>
        <w:ind w:left="1387" w:right="0" w:firstLine="0"/>
        <w:jc w:val="left"/>
        <w:rPr>
          <w:sz w:val="24"/>
        </w:rPr>
      </w:pPr>
      <w:r>
        <w:rPr>
          <w:spacing w:val="-2"/>
          <w:sz w:val="24"/>
        </w:rPr>
        <w:t>...................................................................................................................................</w:t>
      </w:r>
    </w:p>
    <w:p w14:paraId="2172B478">
      <w:pPr>
        <w:spacing w:before="138"/>
        <w:ind w:left="1387" w:right="0" w:firstLine="0"/>
        <w:jc w:val="left"/>
        <w:rPr>
          <w:sz w:val="24"/>
        </w:rPr>
      </w:pPr>
      <w:r>
        <w:rPr>
          <w:spacing w:val="-2"/>
          <w:sz w:val="24"/>
        </w:rPr>
        <w:t>...................................................................................................................................</w:t>
      </w:r>
    </w:p>
    <w:p w14:paraId="07A7B1D6">
      <w:pPr>
        <w:spacing w:before="139"/>
        <w:ind w:left="1387" w:right="0" w:firstLine="0"/>
        <w:jc w:val="left"/>
        <w:rPr>
          <w:sz w:val="24"/>
        </w:rPr>
      </w:pPr>
      <w:r>
        <w:rPr>
          <w:spacing w:val="-2"/>
          <w:sz w:val="24"/>
        </w:rPr>
        <w:t>......</w:t>
      </w:r>
    </w:p>
    <w:p w14:paraId="59876CFA">
      <w:pPr>
        <w:pStyle w:val="11"/>
        <w:numPr>
          <w:ilvl w:val="1"/>
          <w:numId w:val="57"/>
        </w:numPr>
        <w:tabs>
          <w:tab w:val="left" w:pos="1387"/>
        </w:tabs>
        <w:spacing w:before="139" w:after="0" w:line="360" w:lineRule="auto"/>
        <w:ind w:left="1387" w:right="1072" w:hanging="360"/>
        <w:jc w:val="left"/>
        <w:rPr>
          <w:sz w:val="24"/>
        </w:rPr>
      </w:pPr>
      <w:r>
        <w:rPr>
          <w:sz w:val="24"/>
        </w:rPr>
        <w:t>Apa</w:t>
      </w:r>
      <w:r>
        <w:rPr>
          <w:spacing w:val="35"/>
          <w:sz w:val="24"/>
        </w:rPr>
        <w:t xml:space="preserve"> </w:t>
      </w:r>
      <w:r>
        <w:rPr>
          <w:sz w:val="24"/>
        </w:rPr>
        <w:t>tantangan</w:t>
      </w:r>
      <w:r>
        <w:rPr>
          <w:spacing w:val="37"/>
          <w:sz w:val="24"/>
        </w:rPr>
        <w:t xml:space="preserve"> </w:t>
      </w:r>
      <w:r>
        <w:rPr>
          <w:sz w:val="24"/>
        </w:rPr>
        <w:t>yang</w:t>
      </w:r>
      <w:r>
        <w:rPr>
          <w:spacing w:val="36"/>
          <w:sz w:val="24"/>
        </w:rPr>
        <w:t xml:space="preserve"> </w:t>
      </w:r>
      <w:r>
        <w:rPr>
          <w:sz w:val="24"/>
        </w:rPr>
        <w:t>kamu</w:t>
      </w:r>
      <w:r>
        <w:rPr>
          <w:spacing w:val="37"/>
          <w:sz w:val="24"/>
        </w:rPr>
        <w:t xml:space="preserve"> </w:t>
      </w:r>
      <w:r>
        <w:rPr>
          <w:sz w:val="24"/>
        </w:rPr>
        <w:t>hadapi</w:t>
      </w:r>
      <w:r>
        <w:rPr>
          <w:spacing w:val="37"/>
          <w:sz w:val="24"/>
        </w:rPr>
        <w:t xml:space="preserve"> </w:t>
      </w:r>
      <w:r>
        <w:rPr>
          <w:sz w:val="24"/>
        </w:rPr>
        <w:t>selama</w:t>
      </w:r>
      <w:r>
        <w:rPr>
          <w:spacing w:val="35"/>
          <w:sz w:val="24"/>
        </w:rPr>
        <w:t xml:space="preserve"> </w:t>
      </w:r>
      <w:r>
        <w:rPr>
          <w:sz w:val="24"/>
        </w:rPr>
        <w:t>proses</w:t>
      </w:r>
      <w:r>
        <w:rPr>
          <w:spacing w:val="37"/>
          <w:sz w:val="24"/>
        </w:rPr>
        <w:t xml:space="preserve"> </w:t>
      </w:r>
      <w:r>
        <w:rPr>
          <w:sz w:val="24"/>
        </w:rPr>
        <w:t>pembelajaran,</w:t>
      </w:r>
      <w:r>
        <w:rPr>
          <w:spacing w:val="37"/>
          <w:sz w:val="24"/>
        </w:rPr>
        <w:t xml:space="preserve"> </w:t>
      </w:r>
      <w:r>
        <w:rPr>
          <w:sz w:val="24"/>
        </w:rPr>
        <w:t>dan</w:t>
      </w:r>
      <w:r>
        <w:rPr>
          <w:spacing w:val="36"/>
          <w:sz w:val="24"/>
        </w:rPr>
        <w:t xml:space="preserve"> </w:t>
      </w:r>
      <w:r>
        <w:rPr>
          <w:sz w:val="24"/>
        </w:rPr>
        <w:t>bagaimana kamu mengatasinya?</w:t>
      </w:r>
    </w:p>
    <w:p w14:paraId="1CB0B52E">
      <w:pPr>
        <w:pStyle w:val="9"/>
        <w:tabs>
          <w:tab w:val="left" w:pos="2467"/>
        </w:tabs>
        <w:spacing w:line="274" w:lineRule="exact"/>
        <w:ind w:left="1377"/>
      </w:pPr>
      <w:r>
        <w:rPr>
          <w:spacing w:val="-2"/>
        </w:rPr>
        <w:t>Jelaskan</w:t>
      </w:r>
      <w:r>
        <w:tab/>
      </w:r>
      <w:r>
        <w:rPr>
          <w:spacing w:val="-10"/>
        </w:rPr>
        <w:t>:</w:t>
      </w:r>
    </w:p>
    <w:p w14:paraId="4E745E0C">
      <w:pPr>
        <w:spacing w:before="139"/>
        <w:ind w:left="1387" w:right="0" w:firstLine="0"/>
        <w:jc w:val="left"/>
        <w:rPr>
          <w:sz w:val="24"/>
        </w:rPr>
      </w:pPr>
      <w:r>
        <w:rPr>
          <w:spacing w:val="-2"/>
          <w:sz w:val="24"/>
        </w:rPr>
        <w:t>................................................................................................................</w:t>
      </w:r>
    </w:p>
    <w:p w14:paraId="69901354">
      <w:pPr>
        <w:spacing w:before="137"/>
        <w:ind w:left="1387" w:right="0" w:firstLine="0"/>
        <w:jc w:val="left"/>
        <w:rPr>
          <w:sz w:val="24"/>
        </w:rPr>
      </w:pPr>
      <w:r>
        <w:rPr>
          <w:spacing w:val="-2"/>
          <w:sz w:val="24"/>
        </w:rPr>
        <w:t>...................................................................................................................................</w:t>
      </w:r>
    </w:p>
    <w:p w14:paraId="01BAB140">
      <w:pPr>
        <w:spacing w:before="139"/>
        <w:ind w:left="1387" w:right="0" w:firstLine="0"/>
        <w:jc w:val="left"/>
        <w:rPr>
          <w:sz w:val="24"/>
        </w:rPr>
      </w:pPr>
      <w:r>
        <w:rPr>
          <w:sz w:val="24"/>
        </w:rPr>
        <w:drawing>
          <wp:anchor distT="0" distB="0" distL="0" distR="0" simplePos="0" relativeHeight="251720704" behindDoc="1" locked="0" layoutInCell="1" allowOverlap="1">
            <wp:simplePos x="0" y="0"/>
            <wp:positionH relativeFrom="page">
              <wp:posOffset>1457325</wp:posOffset>
            </wp:positionH>
            <wp:positionV relativeFrom="paragraph">
              <wp:posOffset>116205</wp:posOffset>
            </wp:positionV>
            <wp:extent cx="4667250" cy="4591050"/>
            <wp:effectExtent l="0" t="0" r="0" b="0"/>
            <wp:wrapNone/>
            <wp:docPr id="249" name="Image 249"/>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25" cstate="print"/>
                    <a:stretch>
                      <a:fillRect/>
                    </a:stretch>
                  </pic:blipFill>
                  <pic:spPr>
                    <a:xfrm>
                      <a:off x="0" y="0"/>
                      <a:ext cx="4667249" cy="4591049"/>
                    </a:xfrm>
                    <a:prstGeom prst="rect">
                      <a:avLst/>
                    </a:prstGeom>
                  </pic:spPr>
                </pic:pic>
              </a:graphicData>
            </a:graphic>
          </wp:anchor>
        </w:drawing>
      </w:r>
      <w:r>
        <w:rPr>
          <w:spacing w:val="-2"/>
          <w:sz w:val="24"/>
        </w:rPr>
        <w:t>...................................................................................................................................</w:t>
      </w:r>
    </w:p>
    <w:p w14:paraId="0CF3B403">
      <w:pPr>
        <w:spacing w:before="138"/>
        <w:ind w:left="1387" w:right="0" w:firstLine="0"/>
        <w:jc w:val="left"/>
        <w:rPr>
          <w:sz w:val="24"/>
        </w:rPr>
      </w:pPr>
      <w:r>
        <w:rPr>
          <w:spacing w:val="-2"/>
          <w:sz w:val="24"/>
        </w:rPr>
        <w:t>...................................................................................................................................</w:t>
      </w:r>
    </w:p>
    <w:p w14:paraId="4B771287">
      <w:pPr>
        <w:spacing w:before="141"/>
        <w:ind w:left="1387" w:right="0" w:firstLine="0"/>
        <w:jc w:val="left"/>
        <w:rPr>
          <w:sz w:val="24"/>
        </w:rPr>
      </w:pPr>
      <w:r>
        <w:rPr>
          <w:spacing w:val="-2"/>
          <w:sz w:val="24"/>
        </w:rPr>
        <w:t>...................................................................................................................................</w:t>
      </w:r>
    </w:p>
    <w:p w14:paraId="5FE73E39">
      <w:pPr>
        <w:spacing w:before="137"/>
        <w:ind w:left="1387" w:right="0" w:firstLine="0"/>
        <w:jc w:val="left"/>
        <w:rPr>
          <w:sz w:val="24"/>
        </w:rPr>
      </w:pPr>
      <w:r>
        <w:rPr>
          <w:spacing w:val="-2"/>
          <w:sz w:val="24"/>
        </w:rPr>
        <w:t>...................................................................................................................................</w:t>
      </w:r>
    </w:p>
    <w:p w14:paraId="3A1AF7BB">
      <w:pPr>
        <w:spacing w:before="139"/>
        <w:ind w:left="1387" w:right="0" w:firstLine="0"/>
        <w:jc w:val="left"/>
        <w:rPr>
          <w:sz w:val="24"/>
        </w:rPr>
      </w:pPr>
      <w:r>
        <w:rPr>
          <w:spacing w:val="-2"/>
          <w:sz w:val="24"/>
        </w:rPr>
        <w:t>...................................................................................................................................</w:t>
      </w:r>
    </w:p>
    <w:p w14:paraId="744DD770">
      <w:pPr>
        <w:spacing w:before="137"/>
        <w:ind w:left="1387" w:right="0" w:firstLine="0"/>
        <w:jc w:val="left"/>
        <w:rPr>
          <w:sz w:val="24"/>
        </w:rPr>
      </w:pPr>
      <w:r>
        <w:rPr>
          <w:spacing w:val="-2"/>
          <w:sz w:val="24"/>
        </w:rPr>
        <w:t>...................................................................................................................................</w:t>
      </w:r>
    </w:p>
    <w:p w14:paraId="3B583A85">
      <w:pPr>
        <w:spacing w:before="139"/>
        <w:ind w:left="1387" w:right="0" w:firstLine="0"/>
        <w:jc w:val="left"/>
        <w:rPr>
          <w:sz w:val="24"/>
        </w:rPr>
      </w:pPr>
      <w:r>
        <w:rPr>
          <w:spacing w:val="-2"/>
          <w:sz w:val="24"/>
        </w:rPr>
        <w:t>.......</w:t>
      </w:r>
    </w:p>
    <w:p w14:paraId="40A60D29">
      <w:pPr>
        <w:pStyle w:val="9"/>
      </w:pPr>
    </w:p>
    <w:p w14:paraId="58FA29E9">
      <w:pPr>
        <w:pStyle w:val="9"/>
      </w:pPr>
    </w:p>
    <w:p w14:paraId="6DFEFE05">
      <w:pPr>
        <w:pStyle w:val="6"/>
        <w:numPr>
          <w:ilvl w:val="0"/>
          <w:numId w:val="57"/>
        </w:numPr>
        <w:tabs>
          <w:tab w:val="left" w:pos="1026"/>
        </w:tabs>
        <w:spacing w:before="0" w:after="0" w:line="240" w:lineRule="auto"/>
        <w:ind w:left="1026" w:right="0" w:hanging="359"/>
        <w:jc w:val="left"/>
      </w:pPr>
      <w:r>
        <w:t>Refleksi</w:t>
      </w:r>
      <w:r>
        <w:rPr>
          <w:spacing w:val="-8"/>
        </w:rPr>
        <w:t xml:space="preserve"> </w:t>
      </w:r>
      <w:r>
        <w:rPr>
          <w:spacing w:val="-2"/>
        </w:rPr>
        <w:t>Pribadi</w:t>
      </w:r>
    </w:p>
    <w:p w14:paraId="47DC9B16">
      <w:pPr>
        <w:pStyle w:val="11"/>
        <w:numPr>
          <w:ilvl w:val="1"/>
          <w:numId w:val="57"/>
        </w:numPr>
        <w:tabs>
          <w:tab w:val="left" w:pos="1301"/>
        </w:tabs>
        <w:spacing w:before="140" w:after="0" w:line="357" w:lineRule="auto"/>
        <w:ind w:left="1301" w:right="1115" w:hanging="360"/>
        <w:jc w:val="left"/>
        <w:rPr>
          <w:sz w:val="24"/>
        </w:rPr>
      </w:pPr>
      <w:r>
        <w:rPr>
          <w:sz w:val="24"/>
        </w:rPr>
        <w:t>Apa</w:t>
      </w:r>
      <w:r>
        <w:rPr>
          <w:spacing w:val="-6"/>
          <w:sz w:val="24"/>
        </w:rPr>
        <w:t xml:space="preserve"> </w:t>
      </w:r>
      <w:r>
        <w:rPr>
          <w:sz w:val="24"/>
        </w:rPr>
        <w:t>manfaat</w:t>
      </w:r>
      <w:r>
        <w:rPr>
          <w:spacing w:val="-4"/>
          <w:sz w:val="24"/>
        </w:rPr>
        <w:t xml:space="preserve"> </w:t>
      </w:r>
      <w:r>
        <w:rPr>
          <w:sz w:val="24"/>
        </w:rPr>
        <w:t>belajar</w:t>
      </w:r>
      <w:r>
        <w:rPr>
          <w:spacing w:val="-4"/>
          <w:sz w:val="24"/>
        </w:rPr>
        <w:t xml:space="preserve"> </w:t>
      </w:r>
      <w:r>
        <w:rPr>
          <w:sz w:val="24"/>
        </w:rPr>
        <w:t>tentang</w:t>
      </w:r>
      <w:r>
        <w:rPr>
          <w:spacing w:val="-4"/>
          <w:sz w:val="24"/>
        </w:rPr>
        <w:t xml:space="preserve"> </w:t>
      </w:r>
      <w:r>
        <w:rPr>
          <w:sz w:val="24"/>
        </w:rPr>
        <w:t>keunikan</w:t>
      </w:r>
      <w:r>
        <w:rPr>
          <w:spacing w:val="-4"/>
          <w:sz w:val="24"/>
        </w:rPr>
        <w:t xml:space="preserve"> </w:t>
      </w:r>
      <w:r>
        <w:rPr>
          <w:sz w:val="24"/>
        </w:rPr>
        <w:t>daerah</w:t>
      </w:r>
      <w:r>
        <w:rPr>
          <w:spacing w:val="-4"/>
          <w:sz w:val="24"/>
        </w:rPr>
        <w:t xml:space="preserve"> </w:t>
      </w:r>
      <w:r>
        <w:rPr>
          <w:sz w:val="24"/>
        </w:rPr>
        <w:t>tempat</w:t>
      </w:r>
      <w:r>
        <w:rPr>
          <w:spacing w:val="-4"/>
          <w:sz w:val="24"/>
        </w:rPr>
        <w:t xml:space="preserve"> </w:t>
      </w:r>
      <w:r>
        <w:rPr>
          <w:sz w:val="24"/>
        </w:rPr>
        <w:t>tinggalmu</w:t>
      </w:r>
      <w:r>
        <w:rPr>
          <w:spacing w:val="-4"/>
          <w:sz w:val="24"/>
        </w:rPr>
        <w:t xml:space="preserve"> </w:t>
      </w:r>
      <w:r>
        <w:rPr>
          <w:sz w:val="24"/>
        </w:rPr>
        <w:t>bagi</w:t>
      </w:r>
      <w:r>
        <w:rPr>
          <w:spacing w:val="-4"/>
          <w:sz w:val="24"/>
        </w:rPr>
        <w:t xml:space="preserve"> </w:t>
      </w:r>
      <w:r>
        <w:rPr>
          <w:sz w:val="24"/>
        </w:rPr>
        <w:t>kehidupanmu di masa depan?</w:t>
      </w:r>
    </w:p>
    <w:p w14:paraId="6AEB821E">
      <w:pPr>
        <w:pStyle w:val="9"/>
        <w:tabs>
          <w:tab w:val="left" w:pos="2467"/>
        </w:tabs>
        <w:spacing w:before="3"/>
        <w:ind w:left="1291"/>
      </w:pPr>
      <w:r>
        <w:rPr>
          <w:spacing w:val="-2"/>
        </w:rPr>
        <w:t>Jelaskan</w:t>
      </w:r>
      <w:r>
        <w:tab/>
      </w:r>
      <w:r>
        <w:rPr>
          <w:spacing w:val="-10"/>
        </w:rPr>
        <w:t>:</w:t>
      </w:r>
    </w:p>
    <w:p w14:paraId="0C7DE7C9">
      <w:pPr>
        <w:spacing w:before="140"/>
        <w:ind w:left="1301" w:right="0" w:firstLine="0"/>
        <w:jc w:val="left"/>
        <w:rPr>
          <w:sz w:val="24"/>
        </w:rPr>
      </w:pPr>
      <w:r>
        <w:rPr>
          <w:spacing w:val="-2"/>
          <w:sz w:val="24"/>
        </w:rPr>
        <w:t>................................................................................................................</w:t>
      </w:r>
    </w:p>
    <w:p w14:paraId="6BCB147D">
      <w:pPr>
        <w:spacing w:before="136"/>
        <w:ind w:left="1301" w:right="0" w:firstLine="0"/>
        <w:jc w:val="left"/>
        <w:rPr>
          <w:sz w:val="24"/>
        </w:rPr>
      </w:pPr>
      <w:r>
        <w:rPr>
          <w:spacing w:val="-2"/>
          <w:sz w:val="24"/>
        </w:rPr>
        <w:t>....................................................................................................................................</w:t>
      </w:r>
    </w:p>
    <w:p w14:paraId="04507AEF">
      <w:pPr>
        <w:spacing w:before="140"/>
        <w:ind w:left="1301" w:right="0" w:firstLine="0"/>
        <w:jc w:val="left"/>
        <w:rPr>
          <w:sz w:val="24"/>
        </w:rPr>
      </w:pPr>
      <w:r>
        <w:rPr>
          <w:spacing w:val="-2"/>
          <w:sz w:val="24"/>
        </w:rPr>
        <w:t>....................................................................................................................................</w:t>
      </w:r>
    </w:p>
    <w:p w14:paraId="7B879908">
      <w:pPr>
        <w:spacing w:before="136"/>
        <w:ind w:left="1301" w:right="0" w:firstLine="0"/>
        <w:jc w:val="left"/>
        <w:rPr>
          <w:sz w:val="24"/>
        </w:rPr>
      </w:pPr>
      <w:r>
        <w:rPr>
          <w:spacing w:val="-2"/>
          <w:sz w:val="24"/>
        </w:rPr>
        <w:t>....................................................................................................................................</w:t>
      </w:r>
    </w:p>
    <w:p w14:paraId="09D530A6">
      <w:pPr>
        <w:spacing w:before="140"/>
        <w:ind w:left="1301" w:right="0" w:firstLine="0"/>
        <w:jc w:val="left"/>
        <w:rPr>
          <w:sz w:val="24"/>
        </w:rPr>
      </w:pPr>
      <w:r>
        <w:rPr>
          <w:spacing w:val="-2"/>
          <w:sz w:val="24"/>
        </w:rPr>
        <w:t>....................................................................................................................................</w:t>
      </w:r>
    </w:p>
    <w:p w14:paraId="497287C6">
      <w:pPr>
        <w:spacing w:before="136"/>
        <w:ind w:left="1301" w:right="0" w:firstLine="0"/>
        <w:jc w:val="left"/>
        <w:rPr>
          <w:sz w:val="24"/>
        </w:rPr>
      </w:pPr>
      <w:r>
        <w:rPr>
          <w:spacing w:val="-2"/>
          <w:sz w:val="24"/>
        </w:rPr>
        <w:t>....................................................................................................................................</w:t>
      </w:r>
    </w:p>
    <w:p w14:paraId="1C01547A">
      <w:pPr>
        <w:spacing w:before="140"/>
        <w:ind w:left="1301" w:right="0" w:firstLine="0"/>
        <w:jc w:val="left"/>
        <w:rPr>
          <w:sz w:val="24"/>
        </w:rPr>
      </w:pPr>
      <w:r>
        <w:rPr>
          <w:spacing w:val="-2"/>
          <w:sz w:val="24"/>
        </w:rPr>
        <w:t>....................................................................................................................................</w:t>
      </w:r>
    </w:p>
    <w:p w14:paraId="78047984">
      <w:pPr>
        <w:spacing w:before="137"/>
        <w:ind w:left="1301" w:right="0" w:firstLine="0"/>
        <w:jc w:val="left"/>
        <w:rPr>
          <w:sz w:val="24"/>
        </w:rPr>
      </w:pPr>
      <w:r>
        <w:rPr>
          <w:spacing w:val="-2"/>
          <w:sz w:val="24"/>
        </w:rPr>
        <w:t>......</w:t>
      </w:r>
    </w:p>
    <w:p w14:paraId="3C17AF9F">
      <w:pPr>
        <w:pStyle w:val="11"/>
        <w:numPr>
          <w:ilvl w:val="1"/>
          <w:numId w:val="57"/>
        </w:numPr>
        <w:tabs>
          <w:tab w:val="left" w:pos="1301"/>
        </w:tabs>
        <w:spacing w:before="139" w:after="0" w:line="360" w:lineRule="auto"/>
        <w:ind w:left="1301" w:right="1141" w:hanging="360"/>
        <w:jc w:val="left"/>
        <w:rPr>
          <w:sz w:val="24"/>
        </w:rPr>
      </w:pPr>
      <w:r>
        <w:rPr>
          <w:sz w:val="24"/>
        </w:rPr>
        <w:t>Bagaimana</w:t>
      </w:r>
      <w:r>
        <w:rPr>
          <w:spacing w:val="-5"/>
          <w:sz w:val="24"/>
        </w:rPr>
        <w:t xml:space="preserve"> </w:t>
      </w:r>
      <w:r>
        <w:rPr>
          <w:sz w:val="24"/>
        </w:rPr>
        <w:t>kamu</w:t>
      </w:r>
      <w:r>
        <w:rPr>
          <w:spacing w:val="-4"/>
          <w:sz w:val="24"/>
        </w:rPr>
        <w:t xml:space="preserve"> </w:t>
      </w:r>
      <w:r>
        <w:rPr>
          <w:sz w:val="24"/>
        </w:rPr>
        <w:t>akan</w:t>
      </w:r>
      <w:r>
        <w:rPr>
          <w:spacing w:val="-4"/>
          <w:sz w:val="24"/>
        </w:rPr>
        <w:t xml:space="preserve"> </w:t>
      </w:r>
      <w:r>
        <w:rPr>
          <w:sz w:val="24"/>
        </w:rPr>
        <w:t>menjaga</w:t>
      </w:r>
      <w:r>
        <w:rPr>
          <w:spacing w:val="-6"/>
          <w:sz w:val="24"/>
        </w:rPr>
        <w:t xml:space="preserve"> </w:t>
      </w:r>
      <w:r>
        <w:rPr>
          <w:sz w:val="24"/>
        </w:rPr>
        <w:t>dan</w:t>
      </w:r>
      <w:r>
        <w:rPr>
          <w:spacing w:val="-4"/>
          <w:sz w:val="24"/>
        </w:rPr>
        <w:t xml:space="preserve"> </w:t>
      </w:r>
      <w:r>
        <w:rPr>
          <w:sz w:val="24"/>
        </w:rPr>
        <w:t>mengenalkan</w:t>
      </w:r>
      <w:r>
        <w:rPr>
          <w:spacing w:val="-2"/>
          <w:sz w:val="24"/>
        </w:rPr>
        <w:t xml:space="preserve"> </w:t>
      </w:r>
      <w:r>
        <w:rPr>
          <w:sz w:val="24"/>
        </w:rPr>
        <w:t>budaya</w:t>
      </w:r>
      <w:r>
        <w:rPr>
          <w:spacing w:val="-5"/>
          <w:sz w:val="24"/>
        </w:rPr>
        <w:t xml:space="preserve"> </w:t>
      </w:r>
      <w:r>
        <w:rPr>
          <w:sz w:val="24"/>
        </w:rPr>
        <w:t>daerahmu</w:t>
      </w:r>
      <w:r>
        <w:rPr>
          <w:spacing w:val="-4"/>
          <w:sz w:val="24"/>
        </w:rPr>
        <w:t xml:space="preserve"> </w:t>
      </w:r>
      <w:r>
        <w:rPr>
          <w:sz w:val="24"/>
        </w:rPr>
        <w:t>kepada</w:t>
      </w:r>
      <w:r>
        <w:rPr>
          <w:spacing w:val="-3"/>
          <w:sz w:val="24"/>
        </w:rPr>
        <w:t xml:space="preserve"> </w:t>
      </w:r>
      <w:r>
        <w:rPr>
          <w:sz w:val="24"/>
        </w:rPr>
        <w:t xml:space="preserve">orang </w:t>
      </w:r>
      <w:r>
        <w:rPr>
          <w:spacing w:val="-2"/>
          <w:sz w:val="24"/>
        </w:rPr>
        <w:t>lain?</w:t>
      </w:r>
    </w:p>
    <w:p w14:paraId="19451BBF">
      <w:pPr>
        <w:pStyle w:val="9"/>
        <w:tabs>
          <w:tab w:val="left" w:pos="2467"/>
        </w:tabs>
        <w:ind w:left="1301"/>
      </w:pPr>
      <w:r>
        <w:rPr>
          <w:spacing w:val="-2"/>
        </w:rPr>
        <w:t>Jelaskan</w:t>
      </w:r>
      <w:r>
        <w:tab/>
      </w:r>
      <w:r>
        <w:t>:</w:t>
      </w:r>
      <w:r>
        <w:rPr>
          <w:spacing w:val="57"/>
          <w:w w:val="150"/>
        </w:rPr>
        <w:t xml:space="preserve"> </w:t>
      </w:r>
      <w:r>
        <w:rPr>
          <w:spacing w:val="-2"/>
        </w:rPr>
        <w:t>…….......................................................................................................</w:t>
      </w:r>
    </w:p>
    <w:p w14:paraId="73A23C4D">
      <w:pPr>
        <w:spacing w:before="137"/>
        <w:ind w:left="1301" w:right="0" w:firstLine="0"/>
        <w:jc w:val="left"/>
        <w:rPr>
          <w:sz w:val="24"/>
        </w:rPr>
      </w:pPr>
      <w:r>
        <w:rPr>
          <w:spacing w:val="-2"/>
          <w:sz w:val="24"/>
        </w:rPr>
        <w:t>.....................................................................................................................................</w:t>
      </w:r>
    </w:p>
    <w:p w14:paraId="3C072E63">
      <w:pPr>
        <w:spacing w:before="139"/>
        <w:ind w:left="1301" w:right="0" w:firstLine="0"/>
        <w:jc w:val="left"/>
        <w:rPr>
          <w:sz w:val="24"/>
        </w:rPr>
      </w:pPr>
      <w:r>
        <w:rPr>
          <w:spacing w:val="-2"/>
          <w:sz w:val="24"/>
        </w:rPr>
        <w:t>.....................................................................................................................................</w:t>
      </w:r>
    </w:p>
    <w:p w14:paraId="05F13752">
      <w:pPr>
        <w:spacing w:before="137"/>
        <w:ind w:left="1301" w:right="0" w:firstLine="0"/>
        <w:jc w:val="left"/>
        <w:rPr>
          <w:sz w:val="24"/>
        </w:rPr>
      </w:pPr>
      <w:r>
        <w:rPr>
          <w:spacing w:val="-2"/>
          <w:sz w:val="24"/>
        </w:rPr>
        <w:t>.....................................................................................................................................</w:t>
      </w:r>
    </w:p>
    <w:p w14:paraId="31E10385">
      <w:pPr>
        <w:spacing w:after="0"/>
        <w:jc w:val="left"/>
        <w:rPr>
          <w:sz w:val="24"/>
        </w:rPr>
        <w:sectPr>
          <w:pgSz w:w="11920" w:h="16850"/>
          <w:pgMar w:top="980" w:right="425" w:bottom="280" w:left="1133" w:header="715" w:footer="0" w:gutter="0"/>
          <w:cols w:space="720" w:num="1"/>
        </w:sectPr>
      </w:pPr>
    </w:p>
    <w:p w14:paraId="1917C083">
      <w:pPr>
        <w:pStyle w:val="9"/>
        <w:spacing w:before="177"/>
      </w:pPr>
    </w:p>
    <w:p w14:paraId="2D7F7CAF">
      <w:pPr>
        <w:spacing w:before="0"/>
        <w:ind w:left="1301" w:right="0" w:firstLine="0"/>
        <w:jc w:val="left"/>
        <w:rPr>
          <w:sz w:val="24"/>
        </w:rPr>
      </w:pPr>
      <w:r>
        <w:rPr>
          <w:spacing w:val="-2"/>
          <w:sz w:val="24"/>
        </w:rPr>
        <w:t>.....................................................................................................................................</w:t>
      </w:r>
    </w:p>
    <w:p w14:paraId="00ECF38A">
      <w:pPr>
        <w:spacing w:before="138"/>
        <w:ind w:left="1301" w:right="0" w:firstLine="0"/>
        <w:jc w:val="left"/>
        <w:rPr>
          <w:sz w:val="24"/>
        </w:rPr>
      </w:pPr>
      <w:r>
        <w:rPr>
          <w:spacing w:val="-2"/>
          <w:sz w:val="24"/>
        </w:rPr>
        <w:t>.....................................................................................................................................</w:t>
      </w:r>
    </w:p>
    <w:p w14:paraId="3F73485C">
      <w:pPr>
        <w:spacing w:before="139"/>
        <w:ind w:left="1301" w:right="0" w:firstLine="0"/>
        <w:jc w:val="left"/>
        <w:rPr>
          <w:sz w:val="24"/>
        </w:rPr>
      </w:pPr>
      <w:r>
        <w:rPr>
          <w:spacing w:val="-2"/>
          <w:sz w:val="24"/>
        </w:rPr>
        <w:t>.....................................................................................................................................</w:t>
      </w:r>
    </w:p>
    <w:p w14:paraId="71422295">
      <w:pPr>
        <w:pStyle w:val="9"/>
      </w:pPr>
    </w:p>
    <w:p w14:paraId="2D9D1D4F">
      <w:pPr>
        <w:pStyle w:val="9"/>
      </w:pPr>
    </w:p>
    <w:p w14:paraId="7E9FD762">
      <w:pPr>
        <w:pStyle w:val="6"/>
        <w:numPr>
          <w:ilvl w:val="0"/>
          <w:numId w:val="57"/>
        </w:numPr>
        <w:tabs>
          <w:tab w:val="left" w:pos="1026"/>
        </w:tabs>
        <w:spacing w:before="0" w:after="0" w:line="240" w:lineRule="auto"/>
        <w:ind w:left="1026" w:right="0" w:hanging="359"/>
        <w:jc w:val="left"/>
      </w:pPr>
      <w:r>
        <w:t>Nilai</w:t>
      </w:r>
      <w:r>
        <w:rPr>
          <w:spacing w:val="-4"/>
        </w:rPr>
        <w:t xml:space="preserve"> Diri</w:t>
      </w:r>
    </w:p>
    <w:p w14:paraId="5AF43CDD">
      <w:pPr>
        <w:pStyle w:val="11"/>
        <w:numPr>
          <w:ilvl w:val="1"/>
          <w:numId w:val="57"/>
        </w:numPr>
        <w:tabs>
          <w:tab w:val="left" w:pos="1301"/>
        </w:tabs>
        <w:spacing w:before="139" w:after="0" w:line="360" w:lineRule="auto"/>
        <w:ind w:left="1301" w:right="1222" w:hanging="360"/>
        <w:jc w:val="left"/>
        <w:rPr>
          <w:sz w:val="24"/>
        </w:rPr>
      </w:pPr>
      <w:r>
        <w:rPr>
          <w:sz w:val="24"/>
        </w:rPr>
        <w:t>Nilai-nilai</w:t>
      </w:r>
      <w:r>
        <w:rPr>
          <w:spacing w:val="-4"/>
          <w:sz w:val="24"/>
        </w:rPr>
        <w:t xml:space="preserve"> </w:t>
      </w:r>
      <w:r>
        <w:rPr>
          <w:sz w:val="24"/>
        </w:rPr>
        <w:t>apa</w:t>
      </w:r>
      <w:r>
        <w:rPr>
          <w:spacing w:val="-6"/>
          <w:sz w:val="24"/>
        </w:rPr>
        <w:t xml:space="preserve"> </w:t>
      </w:r>
      <w:r>
        <w:rPr>
          <w:sz w:val="24"/>
        </w:rPr>
        <w:t>yang</w:t>
      </w:r>
      <w:r>
        <w:rPr>
          <w:spacing w:val="-4"/>
          <w:sz w:val="24"/>
        </w:rPr>
        <w:t xml:space="preserve"> </w:t>
      </w:r>
      <w:r>
        <w:rPr>
          <w:sz w:val="24"/>
        </w:rPr>
        <w:t>menurutmu</w:t>
      </w:r>
      <w:r>
        <w:rPr>
          <w:spacing w:val="-4"/>
          <w:sz w:val="24"/>
        </w:rPr>
        <w:t xml:space="preserve"> </w:t>
      </w:r>
      <w:r>
        <w:rPr>
          <w:sz w:val="24"/>
        </w:rPr>
        <w:t>paling</w:t>
      </w:r>
      <w:r>
        <w:rPr>
          <w:spacing w:val="-4"/>
          <w:sz w:val="24"/>
        </w:rPr>
        <w:t xml:space="preserve"> </w:t>
      </w:r>
      <w:r>
        <w:rPr>
          <w:sz w:val="24"/>
        </w:rPr>
        <w:t>kamu</w:t>
      </w:r>
      <w:r>
        <w:rPr>
          <w:spacing w:val="-4"/>
          <w:sz w:val="24"/>
        </w:rPr>
        <w:t xml:space="preserve"> </w:t>
      </w:r>
      <w:r>
        <w:rPr>
          <w:sz w:val="24"/>
        </w:rPr>
        <w:t>kembangkan</w:t>
      </w:r>
      <w:r>
        <w:rPr>
          <w:spacing w:val="-4"/>
          <w:sz w:val="24"/>
        </w:rPr>
        <w:t xml:space="preserve"> </w:t>
      </w:r>
      <w:r>
        <w:rPr>
          <w:sz w:val="24"/>
        </w:rPr>
        <w:t>selama</w:t>
      </w:r>
      <w:r>
        <w:rPr>
          <w:spacing w:val="-5"/>
          <w:sz w:val="24"/>
        </w:rPr>
        <w:t xml:space="preserve"> </w:t>
      </w:r>
      <w:r>
        <w:rPr>
          <w:sz w:val="24"/>
        </w:rPr>
        <w:t>belajar?</w:t>
      </w:r>
      <w:r>
        <w:rPr>
          <w:spacing w:val="-4"/>
          <w:sz w:val="24"/>
        </w:rPr>
        <w:t xml:space="preserve"> </w:t>
      </w:r>
      <w:r>
        <w:rPr>
          <w:sz w:val="24"/>
        </w:rPr>
        <w:t>(boleh pilih lebih dari satu)</w:t>
      </w:r>
    </w:p>
    <w:p w14:paraId="74FAB1D8">
      <w:pPr>
        <w:pStyle w:val="11"/>
        <w:numPr>
          <w:ilvl w:val="2"/>
          <w:numId w:val="57"/>
        </w:numPr>
        <w:tabs>
          <w:tab w:val="left" w:pos="1552"/>
          <w:tab w:val="left" w:pos="4628"/>
          <w:tab w:val="left" w:pos="7508"/>
        </w:tabs>
        <w:spacing w:before="0" w:after="0" w:line="318" w:lineRule="exact"/>
        <w:ind w:left="1552" w:right="0" w:hanging="261"/>
        <w:jc w:val="left"/>
        <w:rPr>
          <w:sz w:val="24"/>
        </w:rPr>
      </w:pPr>
      <w:r>
        <w:rPr>
          <w:spacing w:val="-2"/>
          <w:sz w:val="24"/>
        </w:rPr>
        <w:t>Tanggung</w:t>
      </w:r>
      <w:r>
        <w:rPr>
          <w:spacing w:val="-10"/>
          <w:sz w:val="24"/>
        </w:rPr>
        <w:t xml:space="preserve"> </w:t>
      </w:r>
      <w:r>
        <w:rPr>
          <w:spacing w:val="-4"/>
          <w:sz w:val="24"/>
        </w:rPr>
        <w:t>jawab</w:t>
      </w:r>
      <w:r>
        <w:rPr>
          <w:sz w:val="24"/>
        </w:rPr>
        <w:tab/>
      </w:r>
      <w:r>
        <w:rPr>
          <w:rFonts w:ascii="Segoe UI Symbol" w:hAnsi="Segoe UI Symbol"/>
          <w:sz w:val="24"/>
        </w:rPr>
        <w:t>☐</w:t>
      </w:r>
      <w:r>
        <w:rPr>
          <w:rFonts w:ascii="Segoe UI Symbol" w:hAnsi="Segoe UI Symbol"/>
          <w:spacing w:val="-9"/>
          <w:sz w:val="24"/>
        </w:rPr>
        <w:t xml:space="preserve"> </w:t>
      </w:r>
      <w:r>
        <w:rPr>
          <w:sz w:val="24"/>
        </w:rPr>
        <w:t xml:space="preserve">Gotong </w:t>
      </w:r>
      <w:r>
        <w:rPr>
          <w:spacing w:val="-2"/>
          <w:sz w:val="24"/>
        </w:rPr>
        <w:t>royong</w:t>
      </w:r>
      <w:r>
        <w:rPr>
          <w:sz w:val="24"/>
        </w:rPr>
        <w:tab/>
      </w:r>
      <w:r>
        <w:rPr>
          <w:rFonts w:ascii="Segoe UI Symbol" w:hAnsi="Segoe UI Symbol"/>
          <w:sz w:val="24"/>
        </w:rPr>
        <w:t>☐</w:t>
      </w:r>
      <w:r>
        <w:rPr>
          <w:rFonts w:ascii="Segoe UI Symbol" w:hAnsi="Segoe UI Symbol"/>
          <w:spacing w:val="-12"/>
          <w:sz w:val="24"/>
        </w:rPr>
        <w:t xml:space="preserve"> </w:t>
      </w:r>
      <w:r>
        <w:rPr>
          <w:sz w:val="24"/>
        </w:rPr>
        <w:t>Percaya</w:t>
      </w:r>
      <w:r>
        <w:rPr>
          <w:spacing w:val="-4"/>
          <w:sz w:val="24"/>
        </w:rPr>
        <w:t xml:space="preserve"> diri</w:t>
      </w:r>
    </w:p>
    <w:p w14:paraId="6B774A6B">
      <w:pPr>
        <w:pStyle w:val="11"/>
        <w:numPr>
          <w:ilvl w:val="2"/>
          <w:numId w:val="57"/>
        </w:numPr>
        <w:tabs>
          <w:tab w:val="left" w:pos="1554"/>
          <w:tab w:val="left" w:pos="4628"/>
        </w:tabs>
        <w:spacing w:before="163" w:after="0" w:line="240" w:lineRule="auto"/>
        <w:ind w:left="1554" w:right="0" w:hanging="263"/>
        <w:jc w:val="left"/>
        <w:rPr>
          <w:sz w:val="24"/>
        </w:rPr>
      </w:pPr>
      <w:r>
        <w:rPr>
          <w:sz w:val="24"/>
        </w:rPr>
        <w:drawing>
          <wp:anchor distT="0" distB="0" distL="0" distR="0" simplePos="0" relativeHeight="251720704" behindDoc="1" locked="0" layoutInCell="1" allowOverlap="1">
            <wp:simplePos x="0" y="0"/>
            <wp:positionH relativeFrom="page">
              <wp:posOffset>1457325</wp:posOffset>
            </wp:positionH>
            <wp:positionV relativeFrom="paragraph">
              <wp:posOffset>87630</wp:posOffset>
            </wp:positionV>
            <wp:extent cx="4667250" cy="4591050"/>
            <wp:effectExtent l="0" t="0" r="0" b="0"/>
            <wp:wrapNone/>
            <wp:docPr id="250" name="Image 250"/>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25" cstate="print"/>
                    <a:stretch>
                      <a:fillRect/>
                    </a:stretch>
                  </pic:blipFill>
                  <pic:spPr>
                    <a:xfrm>
                      <a:off x="0" y="0"/>
                      <a:ext cx="4667249" cy="4591049"/>
                    </a:xfrm>
                    <a:prstGeom prst="rect">
                      <a:avLst/>
                    </a:prstGeom>
                  </pic:spPr>
                </pic:pic>
              </a:graphicData>
            </a:graphic>
          </wp:anchor>
        </w:drawing>
      </w:r>
      <w:r>
        <w:rPr>
          <w:spacing w:val="-2"/>
          <w:sz w:val="24"/>
        </w:rPr>
        <w:t>Kejujuran</w:t>
      </w:r>
      <w:r>
        <w:rPr>
          <w:sz w:val="24"/>
        </w:rPr>
        <w:tab/>
      </w:r>
      <w:r>
        <w:rPr>
          <w:rFonts w:ascii="Segoe UI Symbol" w:hAnsi="Segoe UI Symbol"/>
          <w:sz w:val="24"/>
        </w:rPr>
        <w:t>☐</w:t>
      </w:r>
      <w:r>
        <w:rPr>
          <w:rFonts w:ascii="Segoe UI Symbol" w:hAnsi="Segoe UI Symbol"/>
          <w:spacing w:val="-9"/>
          <w:sz w:val="24"/>
        </w:rPr>
        <w:t xml:space="preserve"> </w:t>
      </w:r>
      <w:r>
        <w:rPr>
          <w:spacing w:val="-2"/>
          <w:sz w:val="24"/>
        </w:rPr>
        <w:t>Mandiri</w:t>
      </w:r>
    </w:p>
    <w:p w14:paraId="54559356">
      <w:pPr>
        <w:pStyle w:val="9"/>
        <w:tabs>
          <w:tab w:val="left" w:pos="5156"/>
          <w:tab w:val="left" w:pos="9206"/>
        </w:tabs>
        <w:spacing w:before="156"/>
        <w:ind w:left="1291"/>
      </w:pPr>
      <w:r>
        <w:rPr>
          <w:spacing w:val="-2"/>
        </w:rPr>
        <w:t>Jelaskan</w:t>
      </w:r>
      <w:r>
        <w:tab/>
      </w:r>
      <w:r>
        <w:rPr>
          <w:spacing w:val="-2"/>
        </w:rPr>
        <w:t>contohnya</w:t>
      </w:r>
      <w:r>
        <w:tab/>
      </w:r>
      <w:r>
        <w:rPr>
          <w:spacing w:val="-10"/>
        </w:rPr>
        <w:t>:</w:t>
      </w:r>
    </w:p>
    <w:p w14:paraId="6934D913">
      <w:pPr>
        <w:spacing w:before="141"/>
        <w:ind w:left="1301" w:right="0" w:firstLine="0"/>
        <w:jc w:val="left"/>
        <w:rPr>
          <w:sz w:val="24"/>
        </w:rPr>
      </w:pPr>
      <w:r>
        <w:rPr>
          <w:spacing w:val="-2"/>
          <w:sz w:val="24"/>
        </w:rPr>
        <w:t>....................................................................................................</w:t>
      </w:r>
    </w:p>
    <w:p w14:paraId="411C2986">
      <w:pPr>
        <w:spacing w:before="137"/>
        <w:ind w:left="1301" w:right="0" w:firstLine="0"/>
        <w:jc w:val="left"/>
        <w:rPr>
          <w:sz w:val="24"/>
        </w:rPr>
      </w:pPr>
      <w:r>
        <w:rPr>
          <w:spacing w:val="-2"/>
          <w:sz w:val="24"/>
        </w:rPr>
        <w:t>....................................................................................................................................</w:t>
      </w:r>
    </w:p>
    <w:p w14:paraId="60FC0586">
      <w:pPr>
        <w:spacing w:before="139"/>
        <w:ind w:left="1301" w:right="0" w:firstLine="0"/>
        <w:jc w:val="left"/>
        <w:rPr>
          <w:sz w:val="24"/>
        </w:rPr>
      </w:pPr>
      <w:r>
        <w:rPr>
          <w:spacing w:val="-2"/>
          <w:sz w:val="24"/>
        </w:rPr>
        <w:t>....................................................................................................................................</w:t>
      </w:r>
    </w:p>
    <w:p w14:paraId="2F3992F2">
      <w:pPr>
        <w:spacing w:before="137"/>
        <w:ind w:left="1301" w:right="0" w:firstLine="0"/>
        <w:jc w:val="left"/>
        <w:rPr>
          <w:sz w:val="24"/>
        </w:rPr>
      </w:pPr>
      <w:r>
        <w:rPr>
          <w:spacing w:val="-2"/>
          <w:sz w:val="24"/>
        </w:rPr>
        <w:t>....................................................................................................................................</w:t>
      </w:r>
    </w:p>
    <w:p w14:paraId="7E730CB1">
      <w:pPr>
        <w:spacing w:before="139"/>
        <w:ind w:left="1301" w:right="0" w:firstLine="0"/>
        <w:jc w:val="left"/>
        <w:rPr>
          <w:sz w:val="24"/>
        </w:rPr>
      </w:pPr>
      <w:r>
        <w:rPr>
          <w:spacing w:val="-2"/>
          <w:sz w:val="24"/>
        </w:rPr>
        <w:t>....................................................................................................................................</w:t>
      </w:r>
    </w:p>
    <w:p w14:paraId="2F61545F">
      <w:pPr>
        <w:spacing w:before="137"/>
        <w:ind w:left="1301" w:right="0" w:firstLine="0"/>
        <w:jc w:val="left"/>
        <w:rPr>
          <w:sz w:val="24"/>
        </w:rPr>
      </w:pPr>
      <w:r>
        <w:rPr>
          <w:spacing w:val="-2"/>
          <w:sz w:val="24"/>
        </w:rPr>
        <w:t>....................................................................................................................................</w:t>
      </w:r>
    </w:p>
    <w:p w14:paraId="323FF749">
      <w:pPr>
        <w:spacing w:before="140"/>
        <w:ind w:left="1301" w:right="0" w:firstLine="0"/>
        <w:jc w:val="left"/>
        <w:rPr>
          <w:sz w:val="24"/>
        </w:rPr>
      </w:pPr>
      <w:r>
        <w:rPr>
          <w:spacing w:val="-2"/>
          <w:sz w:val="24"/>
        </w:rPr>
        <w:t>....................................................................................................................................</w:t>
      </w:r>
    </w:p>
    <w:p w14:paraId="4B82E9C1">
      <w:pPr>
        <w:spacing w:before="137"/>
        <w:ind w:left="1301" w:right="0" w:firstLine="0"/>
        <w:jc w:val="left"/>
        <w:rPr>
          <w:sz w:val="24"/>
        </w:rPr>
      </w:pPr>
      <w:r>
        <w:rPr>
          <w:spacing w:val="-2"/>
          <w:sz w:val="24"/>
        </w:rPr>
        <w:t>......</w:t>
      </w:r>
    </w:p>
    <w:p w14:paraId="3F45B47C">
      <w:pPr>
        <w:spacing w:after="0"/>
        <w:jc w:val="left"/>
        <w:rPr>
          <w:sz w:val="24"/>
        </w:rPr>
        <w:sectPr>
          <w:pgSz w:w="11920" w:h="16850"/>
          <w:pgMar w:top="980" w:right="425" w:bottom="280" w:left="1133" w:header="715" w:footer="0" w:gutter="0"/>
          <w:cols w:space="720" w:num="1"/>
        </w:sectPr>
      </w:pPr>
    </w:p>
    <w:p w14:paraId="5D2D23B7">
      <w:pPr>
        <w:spacing w:before="134"/>
        <w:ind w:left="1301" w:right="0" w:firstLine="0"/>
        <w:jc w:val="left"/>
        <w:rPr>
          <w:sz w:val="24"/>
        </w:rPr>
      </w:pPr>
      <w:r>
        <w:rPr>
          <w:b/>
          <w:sz w:val="24"/>
        </w:rPr>
        <w:t>Lampiran</w:t>
      </w:r>
      <w:r>
        <w:rPr>
          <w:b/>
          <w:spacing w:val="-3"/>
          <w:sz w:val="24"/>
        </w:rPr>
        <w:t xml:space="preserve"> </w:t>
      </w:r>
      <w:r>
        <w:rPr>
          <w:b/>
          <w:sz w:val="24"/>
        </w:rPr>
        <w:t>5.</w:t>
      </w:r>
      <w:r>
        <w:rPr>
          <w:b/>
          <w:spacing w:val="-3"/>
          <w:sz w:val="24"/>
        </w:rPr>
        <w:t xml:space="preserve"> </w:t>
      </w:r>
      <w:r>
        <w:rPr>
          <w:spacing w:val="-2"/>
          <w:sz w:val="24"/>
        </w:rPr>
        <w:t>Dokumentasi</w:t>
      </w:r>
    </w:p>
    <w:p w14:paraId="1A62AAC7">
      <w:pPr>
        <w:pStyle w:val="9"/>
        <w:spacing w:before="186" w:after="1"/>
        <w:rPr>
          <w:sz w:val="20"/>
        </w:rPr>
      </w:pPr>
    </w:p>
    <w:tbl>
      <w:tblPr>
        <w:tblStyle w:val="8"/>
        <w:tblW w:w="0" w:type="auto"/>
        <w:tblInd w:w="6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81"/>
        <w:gridCol w:w="4729"/>
      </w:tblGrid>
      <w:tr w14:paraId="6209E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4" w:hRule="atLeast"/>
        </w:trPr>
        <w:tc>
          <w:tcPr>
            <w:tcW w:w="4981" w:type="dxa"/>
          </w:tcPr>
          <w:p w14:paraId="37C91C78">
            <w:pPr>
              <w:pStyle w:val="12"/>
              <w:rPr>
                <w:sz w:val="12"/>
              </w:rPr>
            </w:pPr>
          </w:p>
          <w:p w14:paraId="3C780702">
            <w:pPr>
              <w:pStyle w:val="12"/>
              <w:ind w:left="107"/>
              <w:rPr>
                <w:sz w:val="20"/>
              </w:rPr>
            </w:pPr>
            <w:r>
              <w:rPr>
                <w:sz w:val="20"/>
              </w:rPr>
              <w:drawing>
                <wp:inline distT="0" distB="0" distL="0" distR="0">
                  <wp:extent cx="1822450" cy="2584450"/>
                  <wp:effectExtent l="0" t="0" r="0" b="0"/>
                  <wp:docPr id="251" name="Image 251"/>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65" cstate="print"/>
                          <a:stretch>
                            <a:fillRect/>
                          </a:stretch>
                        </pic:blipFill>
                        <pic:spPr>
                          <a:xfrm>
                            <a:off x="0" y="0"/>
                            <a:ext cx="1822816" cy="2584704"/>
                          </a:xfrm>
                          <a:prstGeom prst="rect">
                            <a:avLst/>
                          </a:prstGeom>
                        </pic:spPr>
                      </pic:pic>
                    </a:graphicData>
                  </a:graphic>
                </wp:inline>
              </w:drawing>
            </w:r>
          </w:p>
          <w:p w14:paraId="11520930">
            <w:pPr>
              <w:pStyle w:val="12"/>
              <w:spacing w:before="126" w:line="270" w:lineRule="atLeast"/>
              <w:ind w:left="107" w:right="100"/>
              <w:jc w:val="both"/>
              <w:rPr>
                <w:sz w:val="24"/>
              </w:rPr>
            </w:pPr>
            <w:r>
              <w:rPr>
                <w:sz w:val="24"/>
              </w:rPr>
              <mc:AlternateContent>
                <mc:Choice Requires="wpg">
                  <w:drawing>
                    <wp:anchor distT="0" distB="0" distL="0" distR="0" simplePos="0" relativeHeight="251721728" behindDoc="1" locked="0" layoutInCell="1" allowOverlap="1">
                      <wp:simplePos x="0" y="0"/>
                      <wp:positionH relativeFrom="column">
                        <wp:posOffset>349250</wp:posOffset>
                      </wp:positionH>
                      <wp:positionV relativeFrom="paragraph">
                        <wp:posOffset>-785495</wp:posOffset>
                      </wp:positionV>
                      <wp:extent cx="4667250" cy="4591050"/>
                      <wp:effectExtent l="0" t="0" r="0" b="0"/>
                      <wp:wrapNone/>
                      <wp:docPr id="252" name="Group 252"/>
                      <wp:cNvGraphicFramePr/>
                      <a:graphic xmlns:a="http://schemas.openxmlformats.org/drawingml/2006/main">
                        <a:graphicData uri="http://schemas.microsoft.com/office/word/2010/wordprocessingGroup">
                          <wpg:wgp>
                            <wpg:cNvGrpSpPr/>
                            <wpg:grpSpPr>
                              <a:xfrm>
                                <a:off x="0" y="0"/>
                                <a:ext cx="4667250" cy="4591050"/>
                                <a:chOff x="0" y="0"/>
                                <a:chExt cx="4667250" cy="4591050"/>
                              </a:xfrm>
                            </wpg:grpSpPr>
                            <pic:pic xmlns:pic="http://schemas.openxmlformats.org/drawingml/2006/picture">
                              <pic:nvPicPr>
                                <pic:cNvPr id="253" name="Image 253"/>
                                <pic:cNvPicPr/>
                              </pic:nvPicPr>
                              <pic:blipFill>
                                <a:blip r:embed="rId25" cstate="print"/>
                                <a:stretch>
                                  <a:fillRect/>
                                </a:stretch>
                              </pic:blipFill>
                              <pic:spPr>
                                <a:xfrm>
                                  <a:off x="0" y="0"/>
                                  <a:ext cx="4667249" cy="4591049"/>
                                </a:xfrm>
                                <a:prstGeom prst="rect">
                                  <a:avLst/>
                                </a:prstGeom>
                              </pic:spPr>
                            </pic:pic>
                          </wpg:wgp>
                        </a:graphicData>
                      </a:graphic>
                    </wp:anchor>
                  </w:drawing>
                </mc:Choice>
                <mc:Fallback>
                  <w:pict>
                    <v:group id="_x0000_s1026" o:spid="_x0000_s1026" o:spt="203" style="position:absolute;left:0pt;margin-left:27.5pt;margin-top:-61.85pt;height:361.5pt;width:367.5pt;z-index:-251594752;mso-width-relative:page;mso-height-relative:page;" coordsize="4667250,4591050" o:gfxdata="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">
                      <o:lock v:ext="edit" aspectratio="f"/>
                      <v:shape id="Image 253" o:spid="_x0000_s1026" o:spt="75" type="#_x0000_t75" style="position:absolute;left:0;top:0;height:4591049;width:4667249;" filled="f" o:preferrelative="t" stroked="f" coordsize="21600,21600" o:gfxdata="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7ABAS/&#10;AAAA3AAAAA8AAAAAAAAAAQAgAAAAIgAAAGRycy9kb3ducmV2LnhtbFBLAQIUABQAAAAIAIdO4kAz&#10;LwWeOwAAADkAAAAQAAAAAAAAAAEAIAAAAA4BAABkcnMvc2hhcGV4bWwueG1sUEsFBgAAAAAGAAYA&#10;WwEAALgDAAAAAA==&#10;">
                        <v:fill on="f" focussize="0,0"/>
                        <v:stroke on="f"/>
                        <v:imagedata r:id="rId25" o:title=""/>
                        <o:lock v:ext="edit" aspectratio="f"/>
                      </v:shape>
                    </v:group>
                  </w:pict>
                </mc:Fallback>
              </mc:AlternateContent>
            </w:r>
            <w:r>
              <w:rPr>
                <w:sz w:val="24"/>
              </w:rPr>
              <w:t xml:space="preserve">Bagian buku yang menjelaskan kegiatan pembelajaran awal pada siklus I pertemuan </w:t>
            </w:r>
            <w:r>
              <w:rPr>
                <w:spacing w:val="-2"/>
                <w:sz w:val="24"/>
              </w:rPr>
              <w:t>pertama</w:t>
            </w:r>
          </w:p>
        </w:tc>
        <w:tc>
          <w:tcPr>
            <w:tcW w:w="4729" w:type="dxa"/>
          </w:tcPr>
          <w:p w14:paraId="337E3BD1">
            <w:pPr>
              <w:pStyle w:val="12"/>
              <w:rPr>
                <w:sz w:val="12"/>
              </w:rPr>
            </w:pPr>
          </w:p>
          <w:p w14:paraId="675CAAC7">
            <w:pPr>
              <w:pStyle w:val="12"/>
              <w:ind w:left="106"/>
              <w:rPr>
                <w:sz w:val="20"/>
              </w:rPr>
            </w:pPr>
            <w:r>
              <w:rPr>
                <w:sz w:val="20"/>
              </w:rPr>
              <w:drawing>
                <wp:inline distT="0" distB="0" distL="0" distR="0">
                  <wp:extent cx="1724660" cy="2493010"/>
                  <wp:effectExtent l="0" t="0" r="0" b="0"/>
                  <wp:docPr id="254" name="Image 254"/>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66" cstate="print"/>
                          <a:stretch>
                            <a:fillRect/>
                          </a:stretch>
                        </pic:blipFill>
                        <pic:spPr>
                          <a:xfrm>
                            <a:off x="0" y="0"/>
                            <a:ext cx="1725031" cy="2493263"/>
                          </a:xfrm>
                          <a:prstGeom prst="rect">
                            <a:avLst/>
                          </a:prstGeom>
                        </pic:spPr>
                      </pic:pic>
                    </a:graphicData>
                  </a:graphic>
                </wp:inline>
              </w:drawing>
            </w:r>
          </w:p>
          <w:p w14:paraId="49498C08">
            <w:pPr>
              <w:pStyle w:val="12"/>
              <w:spacing w:before="138"/>
              <w:ind w:left="107" w:right="99"/>
              <w:jc w:val="both"/>
              <w:rPr>
                <w:sz w:val="24"/>
              </w:rPr>
            </w:pPr>
            <w:r>
              <w:rPr>
                <w:sz w:val="24"/>
              </w:rPr>
              <w:t>bagian buku yang berisi pembelajaran kedua. proses pembelajaran saat guru mulai menyampaikan materi pelajaran kepada siswa.</w:t>
            </w:r>
          </w:p>
        </w:tc>
      </w:tr>
      <w:tr w14:paraId="0ADE1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6" w:hRule="atLeast"/>
        </w:trPr>
        <w:tc>
          <w:tcPr>
            <w:tcW w:w="4981" w:type="dxa"/>
          </w:tcPr>
          <w:p w14:paraId="1BBCD0A1">
            <w:pPr>
              <w:pStyle w:val="12"/>
              <w:rPr>
                <w:sz w:val="12"/>
              </w:rPr>
            </w:pPr>
          </w:p>
          <w:p w14:paraId="680FFA49">
            <w:pPr>
              <w:pStyle w:val="12"/>
              <w:ind w:left="107"/>
              <w:rPr>
                <w:sz w:val="20"/>
              </w:rPr>
            </w:pPr>
            <w:r>
              <w:rPr>
                <w:sz w:val="20"/>
              </w:rPr>
              <w:drawing>
                <wp:inline distT="0" distB="0" distL="0" distR="0">
                  <wp:extent cx="1913890" cy="1426210"/>
                  <wp:effectExtent l="0" t="0" r="0" b="0"/>
                  <wp:docPr id="255" name="Image 255"/>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67" cstate="print"/>
                          <a:stretch>
                            <a:fillRect/>
                          </a:stretch>
                        </pic:blipFill>
                        <pic:spPr>
                          <a:xfrm>
                            <a:off x="0" y="0"/>
                            <a:ext cx="1914013" cy="1426464"/>
                          </a:xfrm>
                          <a:prstGeom prst="rect">
                            <a:avLst/>
                          </a:prstGeom>
                        </pic:spPr>
                      </pic:pic>
                    </a:graphicData>
                  </a:graphic>
                </wp:inline>
              </w:drawing>
            </w:r>
          </w:p>
          <w:p w14:paraId="4CD6A70F">
            <w:pPr>
              <w:pStyle w:val="12"/>
              <w:tabs>
                <w:tab w:val="left" w:pos="1209"/>
                <w:tab w:val="left" w:pos="1767"/>
                <w:tab w:val="left" w:pos="3298"/>
                <w:tab w:val="left" w:pos="3989"/>
                <w:tab w:val="left" w:pos="4790"/>
              </w:tabs>
              <w:spacing w:before="141"/>
              <w:ind w:left="107" w:right="98"/>
              <w:rPr>
                <w:sz w:val="24"/>
              </w:rPr>
            </w:pPr>
            <w:r>
              <w:rPr>
                <w:spacing w:val="-2"/>
                <w:sz w:val="24"/>
              </w:rPr>
              <w:t>Kegiatan</w:t>
            </w:r>
            <w:r>
              <w:rPr>
                <w:sz w:val="24"/>
              </w:rPr>
              <w:tab/>
            </w:r>
            <w:r>
              <w:rPr>
                <w:spacing w:val="-4"/>
                <w:sz w:val="24"/>
              </w:rPr>
              <w:t>inti</w:t>
            </w:r>
            <w:r>
              <w:rPr>
                <w:sz w:val="24"/>
              </w:rPr>
              <w:tab/>
            </w:r>
            <w:r>
              <w:rPr>
                <w:spacing w:val="-2"/>
                <w:sz w:val="24"/>
              </w:rPr>
              <w:t>pembelajaran</w:t>
            </w:r>
            <w:r>
              <w:rPr>
                <w:sz w:val="24"/>
              </w:rPr>
              <w:tab/>
            </w:r>
            <w:r>
              <w:rPr>
                <w:spacing w:val="-4"/>
                <w:sz w:val="24"/>
              </w:rPr>
              <w:t>pada</w:t>
            </w:r>
            <w:r>
              <w:rPr>
                <w:sz w:val="24"/>
              </w:rPr>
              <w:tab/>
            </w:r>
            <w:r>
              <w:rPr>
                <w:spacing w:val="-2"/>
                <w:sz w:val="24"/>
              </w:rPr>
              <w:t>siklus</w:t>
            </w:r>
            <w:r>
              <w:rPr>
                <w:sz w:val="24"/>
              </w:rPr>
              <w:tab/>
            </w:r>
            <w:r>
              <w:rPr>
                <w:spacing w:val="-10"/>
                <w:sz w:val="24"/>
              </w:rPr>
              <w:t xml:space="preserve">I </w:t>
            </w:r>
            <w:r>
              <w:rPr>
                <w:sz w:val="24"/>
              </w:rPr>
              <w:t>pertemuan pertama.</w:t>
            </w:r>
          </w:p>
        </w:tc>
        <w:tc>
          <w:tcPr>
            <w:tcW w:w="4729" w:type="dxa"/>
          </w:tcPr>
          <w:p w14:paraId="78875162">
            <w:pPr>
              <w:pStyle w:val="12"/>
              <w:rPr>
                <w:sz w:val="12"/>
              </w:rPr>
            </w:pPr>
          </w:p>
          <w:p w14:paraId="20C02D12">
            <w:pPr>
              <w:pStyle w:val="12"/>
              <w:ind w:left="106"/>
              <w:rPr>
                <w:sz w:val="20"/>
              </w:rPr>
            </w:pPr>
            <w:r>
              <w:rPr>
                <w:sz w:val="20"/>
              </w:rPr>
              <w:drawing>
                <wp:inline distT="0" distB="0" distL="0" distR="0">
                  <wp:extent cx="1907540" cy="2553970"/>
                  <wp:effectExtent l="0" t="0" r="0" b="0"/>
                  <wp:docPr id="256" name="Image 256"/>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68" cstate="print"/>
                          <a:stretch>
                            <a:fillRect/>
                          </a:stretch>
                        </pic:blipFill>
                        <pic:spPr>
                          <a:xfrm>
                            <a:off x="0" y="0"/>
                            <a:ext cx="1907890" cy="2554224"/>
                          </a:xfrm>
                          <a:prstGeom prst="rect">
                            <a:avLst/>
                          </a:prstGeom>
                        </pic:spPr>
                      </pic:pic>
                    </a:graphicData>
                  </a:graphic>
                </wp:inline>
              </w:drawing>
            </w:r>
          </w:p>
          <w:p w14:paraId="1B7B67D2">
            <w:pPr>
              <w:pStyle w:val="12"/>
              <w:spacing w:before="136" w:line="259" w:lineRule="exact"/>
              <w:ind w:left="107"/>
              <w:rPr>
                <w:sz w:val="24"/>
              </w:rPr>
            </w:pPr>
            <w:r>
              <w:rPr>
                <w:sz w:val="24"/>
              </w:rPr>
              <w:t>Buku</w:t>
            </w:r>
            <w:r>
              <w:rPr>
                <w:spacing w:val="-4"/>
                <w:sz w:val="24"/>
              </w:rPr>
              <w:t xml:space="preserve"> </w:t>
            </w:r>
            <w:r>
              <w:rPr>
                <w:sz w:val="24"/>
              </w:rPr>
              <w:t>kegiatan</w:t>
            </w:r>
            <w:r>
              <w:rPr>
                <w:spacing w:val="-1"/>
                <w:sz w:val="24"/>
              </w:rPr>
              <w:t xml:space="preserve"> </w:t>
            </w:r>
            <w:r>
              <w:rPr>
                <w:sz w:val="24"/>
              </w:rPr>
              <w:t>pembelajaran</w:t>
            </w:r>
            <w:r>
              <w:rPr>
                <w:spacing w:val="-1"/>
                <w:sz w:val="24"/>
              </w:rPr>
              <w:t xml:space="preserve"> </w:t>
            </w:r>
            <w:r>
              <w:rPr>
                <w:sz w:val="24"/>
              </w:rPr>
              <w:t>ke</w:t>
            </w:r>
            <w:r>
              <w:rPr>
                <w:spacing w:val="-2"/>
                <w:sz w:val="24"/>
              </w:rPr>
              <w:t xml:space="preserve"> tiga.</w:t>
            </w:r>
          </w:p>
        </w:tc>
      </w:tr>
      <w:tr w14:paraId="07732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1" w:hRule="atLeast"/>
        </w:trPr>
        <w:tc>
          <w:tcPr>
            <w:tcW w:w="4981" w:type="dxa"/>
          </w:tcPr>
          <w:p w14:paraId="6B43921D">
            <w:pPr>
              <w:pStyle w:val="12"/>
              <w:spacing w:before="9" w:after="1"/>
              <w:rPr>
                <w:sz w:val="11"/>
              </w:rPr>
            </w:pPr>
          </w:p>
          <w:p w14:paraId="48693990">
            <w:pPr>
              <w:pStyle w:val="12"/>
              <w:ind w:left="107"/>
              <w:rPr>
                <w:sz w:val="20"/>
              </w:rPr>
            </w:pPr>
            <w:r>
              <w:rPr>
                <w:sz w:val="20"/>
              </w:rPr>
              <w:drawing>
                <wp:inline distT="0" distB="0" distL="0" distR="0">
                  <wp:extent cx="2742565" cy="1450340"/>
                  <wp:effectExtent l="0" t="0" r="0" b="0"/>
                  <wp:docPr id="257" name="Image 257"/>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69" cstate="print"/>
                          <a:stretch>
                            <a:fillRect/>
                          </a:stretch>
                        </pic:blipFill>
                        <pic:spPr>
                          <a:xfrm>
                            <a:off x="0" y="0"/>
                            <a:ext cx="2742959" cy="1450848"/>
                          </a:xfrm>
                          <a:prstGeom prst="rect">
                            <a:avLst/>
                          </a:prstGeom>
                        </pic:spPr>
                      </pic:pic>
                    </a:graphicData>
                  </a:graphic>
                </wp:inline>
              </w:drawing>
            </w:r>
          </w:p>
          <w:p w14:paraId="3383131C">
            <w:pPr>
              <w:pStyle w:val="12"/>
              <w:spacing w:before="139"/>
              <w:ind w:left="107"/>
              <w:rPr>
                <w:sz w:val="24"/>
              </w:rPr>
            </w:pPr>
            <w:r>
              <w:rPr>
                <w:sz w:val="24"/>
              </w:rPr>
              <w:t>Kegiatan</w:t>
            </w:r>
            <w:r>
              <w:rPr>
                <w:spacing w:val="-2"/>
                <w:sz w:val="24"/>
              </w:rPr>
              <w:t xml:space="preserve"> </w:t>
            </w:r>
            <w:r>
              <w:rPr>
                <w:sz w:val="24"/>
              </w:rPr>
              <w:t>Inti</w:t>
            </w:r>
            <w:r>
              <w:rPr>
                <w:spacing w:val="-2"/>
                <w:sz w:val="24"/>
              </w:rPr>
              <w:t xml:space="preserve"> </w:t>
            </w:r>
            <w:r>
              <w:rPr>
                <w:sz w:val="24"/>
              </w:rPr>
              <w:t>siklus</w:t>
            </w:r>
            <w:r>
              <w:rPr>
                <w:spacing w:val="-2"/>
                <w:sz w:val="24"/>
              </w:rPr>
              <w:t xml:space="preserve"> </w:t>
            </w:r>
            <w:r>
              <w:rPr>
                <w:sz w:val="24"/>
              </w:rPr>
              <w:t>1</w:t>
            </w:r>
            <w:r>
              <w:rPr>
                <w:spacing w:val="-2"/>
                <w:sz w:val="24"/>
              </w:rPr>
              <w:t xml:space="preserve"> </w:t>
            </w:r>
            <w:r>
              <w:rPr>
                <w:sz w:val="24"/>
              </w:rPr>
              <w:t>pertemuan</w:t>
            </w:r>
            <w:r>
              <w:rPr>
                <w:spacing w:val="-1"/>
                <w:sz w:val="24"/>
              </w:rPr>
              <w:t xml:space="preserve"> </w:t>
            </w:r>
            <w:r>
              <w:rPr>
                <w:spacing w:val="-10"/>
                <w:sz w:val="24"/>
              </w:rPr>
              <w:t>2</w:t>
            </w:r>
          </w:p>
        </w:tc>
        <w:tc>
          <w:tcPr>
            <w:tcW w:w="4729" w:type="dxa"/>
          </w:tcPr>
          <w:p w14:paraId="36D09E68">
            <w:pPr>
              <w:pStyle w:val="12"/>
              <w:spacing w:before="9" w:after="1"/>
              <w:rPr>
                <w:sz w:val="11"/>
              </w:rPr>
            </w:pPr>
          </w:p>
          <w:p w14:paraId="3A642485">
            <w:pPr>
              <w:pStyle w:val="12"/>
              <w:ind w:left="106"/>
              <w:rPr>
                <w:sz w:val="20"/>
              </w:rPr>
            </w:pPr>
            <w:r>
              <w:rPr>
                <w:sz w:val="20"/>
              </w:rPr>
              <w:drawing>
                <wp:inline distT="0" distB="0" distL="0" distR="0">
                  <wp:extent cx="1443990" cy="1925955"/>
                  <wp:effectExtent l="0" t="0" r="0" b="0"/>
                  <wp:docPr id="258" name="Image 258"/>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70" cstate="print"/>
                          <a:stretch>
                            <a:fillRect/>
                          </a:stretch>
                        </pic:blipFill>
                        <pic:spPr>
                          <a:xfrm>
                            <a:off x="0" y="0"/>
                            <a:ext cx="1444434" cy="1926336"/>
                          </a:xfrm>
                          <a:prstGeom prst="rect">
                            <a:avLst/>
                          </a:prstGeom>
                        </pic:spPr>
                      </pic:pic>
                    </a:graphicData>
                  </a:graphic>
                </wp:inline>
              </w:drawing>
            </w:r>
          </w:p>
          <w:p w14:paraId="7EF16461">
            <w:pPr>
              <w:pStyle w:val="12"/>
              <w:spacing w:before="119" w:line="270" w:lineRule="atLeast"/>
              <w:ind w:left="107"/>
              <w:rPr>
                <w:sz w:val="24"/>
              </w:rPr>
            </w:pPr>
            <w:r>
              <w:rPr>
                <w:sz w:val="24"/>
              </w:rPr>
              <w:t>Kegiatan</w:t>
            </w:r>
            <w:r>
              <w:rPr>
                <w:spacing w:val="34"/>
                <w:sz w:val="24"/>
              </w:rPr>
              <w:t xml:space="preserve"> </w:t>
            </w:r>
            <w:r>
              <w:rPr>
                <w:sz w:val="24"/>
              </w:rPr>
              <w:t>awal</w:t>
            </w:r>
            <w:r>
              <w:rPr>
                <w:spacing w:val="35"/>
                <w:sz w:val="24"/>
              </w:rPr>
              <w:t xml:space="preserve"> </w:t>
            </w:r>
            <w:r>
              <w:rPr>
                <w:sz w:val="24"/>
              </w:rPr>
              <w:t>pembelajaran</w:t>
            </w:r>
            <w:r>
              <w:rPr>
                <w:spacing w:val="36"/>
                <w:sz w:val="24"/>
              </w:rPr>
              <w:t xml:space="preserve"> </w:t>
            </w:r>
            <w:r>
              <w:rPr>
                <w:sz w:val="24"/>
              </w:rPr>
              <w:t>4</w:t>
            </w:r>
            <w:r>
              <w:rPr>
                <w:spacing w:val="34"/>
                <w:sz w:val="24"/>
              </w:rPr>
              <w:t xml:space="preserve"> </w:t>
            </w:r>
            <w:r>
              <w:rPr>
                <w:sz w:val="24"/>
              </w:rPr>
              <w:t>pada</w:t>
            </w:r>
            <w:r>
              <w:rPr>
                <w:spacing w:val="33"/>
                <w:sz w:val="24"/>
              </w:rPr>
              <w:t xml:space="preserve"> </w:t>
            </w:r>
            <w:r>
              <w:rPr>
                <w:sz w:val="24"/>
              </w:rPr>
              <w:t>siklus</w:t>
            </w:r>
            <w:r>
              <w:rPr>
                <w:spacing w:val="37"/>
                <w:sz w:val="24"/>
              </w:rPr>
              <w:t xml:space="preserve"> </w:t>
            </w:r>
            <w:r>
              <w:rPr>
                <w:sz w:val="24"/>
              </w:rPr>
              <w:t>II pertemuan pertama.</w:t>
            </w:r>
          </w:p>
        </w:tc>
      </w:tr>
    </w:tbl>
    <w:p w14:paraId="73D25F18">
      <w:pPr>
        <w:pStyle w:val="12"/>
        <w:spacing w:after="0" w:line="270" w:lineRule="atLeast"/>
        <w:rPr>
          <w:sz w:val="24"/>
        </w:rPr>
        <w:sectPr>
          <w:pgSz w:w="11920" w:h="16850"/>
          <w:pgMar w:top="980" w:right="425" w:bottom="280" w:left="1133" w:header="715" w:footer="0" w:gutter="0"/>
          <w:cols w:space="720" w:num="1"/>
        </w:sectPr>
      </w:pPr>
    </w:p>
    <w:tbl>
      <w:tblPr>
        <w:tblStyle w:val="8"/>
        <w:tblW w:w="0" w:type="auto"/>
        <w:tblInd w:w="6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81"/>
        <w:gridCol w:w="4729"/>
      </w:tblGrid>
      <w:tr w14:paraId="26418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9" w:hRule="atLeast"/>
        </w:trPr>
        <w:tc>
          <w:tcPr>
            <w:tcW w:w="4981" w:type="dxa"/>
          </w:tcPr>
          <w:p w14:paraId="3E11319F">
            <w:pPr>
              <w:pStyle w:val="12"/>
              <w:spacing w:before="1"/>
              <w:rPr>
                <w:sz w:val="12"/>
              </w:rPr>
            </w:pPr>
          </w:p>
          <w:p w14:paraId="1159EB18">
            <w:pPr>
              <w:pStyle w:val="12"/>
              <w:ind w:left="107"/>
              <w:rPr>
                <w:sz w:val="20"/>
              </w:rPr>
            </w:pPr>
            <w:r>
              <w:rPr>
                <w:sz w:val="20"/>
              </w:rPr>
              <w:drawing>
                <wp:inline distT="0" distB="0" distL="0" distR="0">
                  <wp:extent cx="2463165" cy="1383665"/>
                  <wp:effectExtent l="0" t="0" r="0" b="0"/>
                  <wp:docPr id="259" name="Image 259"/>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71" cstate="print"/>
                          <a:stretch>
                            <a:fillRect/>
                          </a:stretch>
                        </pic:blipFill>
                        <pic:spPr>
                          <a:xfrm>
                            <a:off x="0" y="0"/>
                            <a:ext cx="2463391" cy="1383792"/>
                          </a:xfrm>
                          <a:prstGeom prst="rect">
                            <a:avLst/>
                          </a:prstGeom>
                        </pic:spPr>
                      </pic:pic>
                    </a:graphicData>
                  </a:graphic>
                </wp:inline>
              </w:drawing>
            </w:r>
          </w:p>
          <w:p w14:paraId="15464086">
            <w:pPr>
              <w:pStyle w:val="12"/>
              <w:spacing w:before="145"/>
              <w:ind w:left="107"/>
              <w:rPr>
                <w:sz w:val="24"/>
              </w:rPr>
            </w:pPr>
            <w:r>
              <w:rPr>
                <w:sz w:val="24"/>
              </w:rPr>
              <w:t>Kegiatan Inti</w:t>
            </w:r>
            <w:r>
              <w:rPr>
                <w:spacing w:val="-2"/>
                <w:sz w:val="24"/>
              </w:rPr>
              <w:t xml:space="preserve"> </w:t>
            </w:r>
            <w:r>
              <w:rPr>
                <w:sz w:val="24"/>
              </w:rPr>
              <w:t>Siklus</w:t>
            </w:r>
            <w:r>
              <w:rPr>
                <w:spacing w:val="-3"/>
                <w:sz w:val="24"/>
              </w:rPr>
              <w:t xml:space="preserve"> </w:t>
            </w:r>
            <w:r>
              <w:rPr>
                <w:sz w:val="24"/>
              </w:rPr>
              <w:t>II</w:t>
            </w:r>
            <w:r>
              <w:rPr>
                <w:spacing w:val="-4"/>
                <w:sz w:val="24"/>
              </w:rPr>
              <w:t xml:space="preserve"> </w:t>
            </w:r>
            <w:r>
              <w:rPr>
                <w:sz w:val="24"/>
              </w:rPr>
              <w:t>pertemuan</w:t>
            </w:r>
            <w:r>
              <w:rPr>
                <w:spacing w:val="-1"/>
                <w:sz w:val="24"/>
              </w:rPr>
              <w:t xml:space="preserve"> </w:t>
            </w:r>
            <w:r>
              <w:rPr>
                <w:spacing w:val="-10"/>
                <w:sz w:val="24"/>
              </w:rPr>
              <w:t>1</w:t>
            </w:r>
          </w:p>
        </w:tc>
        <w:tc>
          <w:tcPr>
            <w:tcW w:w="4729" w:type="dxa"/>
          </w:tcPr>
          <w:p w14:paraId="00388650">
            <w:pPr>
              <w:pStyle w:val="12"/>
              <w:spacing w:before="1"/>
              <w:rPr>
                <w:sz w:val="12"/>
              </w:rPr>
            </w:pPr>
          </w:p>
          <w:p w14:paraId="38B5BB2D">
            <w:pPr>
              <w:pStyle w:val="12"/>
              <w:ind w:left="106"/>
              <w:rPr>
                <w:sz w:val="20"/>
              </w:rPr>
            </w:pPr>
            <w:r>
              <w:rPr>
                <w:sz w:val="20"/>
              </w:rPr>
              <w:drawing>
                <wp:inline distT="0" distB="0" distL="0" distR="0">
                  <wp:extent cx="1980565" cy="2669540"/>
                  <wp:effectExtent l="0" t="0" r="0" b="0"/>
                  <wp:docPr id="260" name="Image 260"/>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72" cstate="print"/>
                          <a:stretch>
                            <a:fillRect/>
                          </a:stretch>
                        </pic:blipFill>
                        <pic:spPr>
                          <a:xfrm>
                            <a:off x="0" y="0"/>
                            <a:ext cx="1981105" cy="2670048"/>
                          </a:xfrm>
                          <a:prstGeom prst="rect">
                            <a:avLst/>
                          </a:prstGeom>
                        </pic:spPr>
                      </pic:pic>
                    </a:graphicData>
                  </a:graphic>
                </wp:inline>
              </w:drawing>
            </w:r>
          </w:p>
          <w:p w14:paraId="1106ADDC">
            <w:pPr>
              <w:pStyle w:val="12"/>
              <w:spacing w:before="136" w:line="259" w:lineRule="exact"/>
              <w:ind w:left="107"/>
              <w:rPr>
                <w:sz w:val="24"/>
              </w:rPr>
            </w:pPr>
            <w:r>
              <w:rPr>
                <w:sz w:val="24"/>
              </w:rPr>
              <w:t>Pembelajaran</w:t>
            </w:r>
            <w:r>
              <w:rPr>
                <w:spacing w:val="-5"/>
                <w:sz w:val="24"/>
              </w:rPr>
              <w:t xml:space="preserve"> </w:t>
            </w:r>
            <w:r>
              <w:rPr>
                <w:spacing w:val="-10"/>
                <w:sz w:val="24"/>
              </w:rPr>
              <w:t>5</w:t>
            </w:r>
          </w:p>
        </w:tc>
      </w:tr>
      <w:tr w14:paraId="2398D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2" w:hRule="atLeast"/>
        </w:trPr>
        <w:tc>
          <w:tcPr>
            <w:tcW w:w="4981" w:type="dxa"/>
          </w:tcPr>
          <w:p w14:paraId="0EEF61E7">
            <w:pPr>
              <w:pStyle w:val="12"/>
              <w:spacing w:before="9"/>
              <w:rPr>
                <w:sz w:val="11"/>
              </w:rPr>
            </w:pPr>
          </w:p>
          <w:p w14:paraId="57C81BCF">
            <w:pPr>
              <w:pStyle w:val="12"/>
              <w:ind w:left="107"/>
              <w:rPr>
                <w:sz w:val="20"/>
              </w:rPr>
            </w:pPr>
            <w:r>
              <w:rPr>
                <w:sz w:val="20"/>
              </w:rPr>
              <w:drawing>
                <wp:inline distT="0" distB="0" distL="0" distR="0">
                  <wp:extent cx="1609090" cy="2291715"/>
                  <wp:effectExtent l="0" t="0" r="0" b="0"/>
                  <wp:docPr id="261" name="Image 261"/>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73" cstate="print"/>
                          <a:stretch>
                            <a:fillRect/>
                          </a:stretch>
                        </pic:blipFill>
                        <pic:spPr>
                          <a:xfrm>
                            <a:off x="0" y="0"/>
                            <a:ext cx="1609546" cy="2292096"/>
                          </a:xfrm>
                          <a:prstGeom prst="rect">
                            <a:avLst/>
                          </a:prstGeom>
                        </pic:spPr>
                      </pic:pic>
                    </a:graphicData>
                  </a:graphic>
                </wp:inline>
              </w:drawing>
            </w:r>
          </w:p>
          <w:p w14:paraId="6E9CC1E9">
            <w:pPr>
              <w:pStyle w:val="12"/>
              <w:spacing w:before="136"/>
              <w:ind w:left="107"/>
              <w:rPr>
                <w:sz w:val="24"/>
              </w:rPr>
            </w:pPr>
            <w:r>
              <w:rPr>
                <w:sz w:val="24"/>
              </w:rPr>
              <w:t>kegiatan Inti</w:t>
            </w:r>
            <w:r>
              <w:rPr>
                <w:spacing w:val="-1"/>
                <w:sz w:val="24"/>
              </w:rPr>
              <w:t xml:space="preserve"> </w:t>
            </w:r>
            <w:r>
              <w:rPr>
                <w:sz w:val="24"/>
              </w:rPr>
              <w:t>siklus</w:t>
            </w:r>
            <w:r>
              <w:rPr>
                <w:spacing w:val="-3"/>
                <w:sz w:val="24"/>
              </w:rPr>
              <w:t xml:space="preserve"> </w:t>
            </w:r>
            <w:r>
              <w:rPr>
                <w:sz w:val="24"/>
              </w:rPr>
              <w:t>II</w:t>
            </w:r>
            <w:r>
              <w:rPr>
                <w:spacing w:val="-3"/>
                <w:sz w:val="24"/>
              </w:rPr>
              <w:t xml:space="preserve"> </w:t>
            </w:r>
            <w:r>
              <w:rPr>
                <w:sz w:val="24"/>
              </w:rPr>
              <w:t>pertemuan</w:t>
            </w:r>
            <w:r>
              <w:rPr>
                <w:spacing w:val="1"/>
                <w:sz w:val="24"/>
              </w:rPr>
              <w:t xml:space="preserve"> </w:t>
            </w:r>
            <w:r>
              <w:rPr>
                <w:spacing w:val="-10"/>
                <w:sz w:val="24"/>
              </w:rPr>
              <w:t>I</w:t>
            </w:r>
          </w:p>
        </w:tc>
        <w:tc>
          <w:tcPr>
            <w:tcW w:w="4729" w:type="dxa"/>
          </w:tcPr>
          <w:p w14:paraId="5DCDF05D">
            <w:pPr>
              <w:pStyle w:val="12"/>
              <w:spacing w:before="9"/>
              <w:rPr>
                <w:sz w:val="11"/>
              </w:rPr>
            </w:pPr>
          </w:p>
          <w:p w14:paraId="78679796">
            <w:pPr>
              <w:pStyle w:val="12"/>
              <w:ind w:left="106"/>
              <w:rPr>
                <w:sz w:val="20"/>
              </w:rPr>
            </w:pPr>
            <w:r>
              <w:rPr>
                <w:sz w:val="20"/>
              </w:rPr>
              <w:drawing>
                <wp:inline distT="0" distB="0" distL="0" distR="0">
                  <wp:extent cx="1712595" cy="3041650"/>
                  <wp:effectExtent l="0" t="0" r="0" b="0"/>
                  <wp:docPr id="262" name="Image 262"/>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74" cstate="print"/>
                          <a:stretch>
                            <a:fillRect/>
                          </a:stretch>
                        </pic:blipFill>
                        <pic:spPr>
                          <a:xfrm>
                            <a:off x="0" y="0"/>
                            <a:ext cx="1713015" cy="3041904"/>
                          </a:xfrm>
                          <a:prstGeom prst="rect">
                            <a:avLst/>
                          </a:prstGeom>
                        </pic:spPr>
                      </pic:pic>
                    </a:graphicData>
                  </a:graphic>
                </wp:inline>
              </w:drawing>
            </w:r>
          </w:p>
          <w:p w14:paraId="5DD776F8">
            <w:pPr>
              <w:pStyle w:val="12"/>
              <w:spacing w:before="145" w:line="259" w:lineRule="exact"/>
              <w:ind w:left="107"/>
              <w:rPr>
                <w:sz w:val="24"/>
              </w:rPr>
            </w:pPr>
            <w:r>
              <w:rPr>
                <w:sz w:val="24"/>
              </w:rPr>
              <w:t>kegiatan Inti</w:t>
            </w:r>
            <w:r>
              <w:rPr>
                <w:spacing w:val="-1"/>
                <w:sz w:val="24"/>
              </w:rPr>
              <w:t xml:space="preserve"> </w:t>
            </w:r>
            <w:r>
              <w:rPr>
                <w:sz w:val="24"/>
              </w:rPr>
              <w:t>siklus</w:t>
            </w:r>
            <w:r>
              <w:rPr>
                <w:spacing w:val="-3"/>
                <w:sz w:val="24"/>
              </w:rPr>
              <w:t xml:space="preserve"> </w:t>
            </w:r>
            <w:r>
              <w:rPr>
                <w:sz w:val="24"/>
              </w:rPr>
              <w:t>II</w:t>
            </w:r>
            <w:r>
              <w:rPr>
                <w:spacing w:val="-3"/>
                <w:sz w:val="24"/>
              </w:rPr>
              <w:t xml:space="preserve"> </w:t>
            </w:r>
            <w:r>
              <w:rPr>
                <w:sz w:val="24"/>
              </w:rPr>
              <w:t>pertemuan</w:t>
            </w:r>
            <w:r>
              <w:rPr>
                <w:spacing w:val="-1"/>
                <w:sz w:val="24"/>
              </w:rPr>
              <w:t xml:space="preserve"> </w:t>
            </w:r>
            <w:r>
              <w:rPr>
                <w:spacing w:val="-10"/>
                <w:sz w:val="24"/>
              </w:rPr>
              <w:t>2</w:t>
            </w:r>
          </w:p>
        </w:tc>
      </w:tr>
    </w:tbl>
    <w:p w14:paraId="1D8F6881">
      <w:pPr>
        <w:rPr>
          <w:sz w:val="2"/>
          <w:szCs w:val="2"/>
        </w:rPr>
      </w:pPr>
      <w:r>
        <w:rPr>
          <w:sz w:val="2"/>
          <w:szCs w:val="2"/>
        </w:rPr>
        <w:drawing>
          <wp:anchor distT="0" distB="0" distL="0" distR="0" simplePos="0" relativeHeight="251721728" behindDoc="1" locked="0" layoutInCell="1" allowOverlap="1">
            <wp:simplePos x="0" y="0"/>
            <wp:positionH relativeFrom="page">
              <wp:posOffset>1457325</wp:posOffset>
            </wp:positionH>
            <wp:positionV relativeFrom="page">
              <wp:posOffset>3041650</wp:posOffset>
            </wp:positionV>
            <wp:extent cx="4667250" cy="4591050"/>
            <wp:effectExtent l="0" t="0" r="0" b="0"/>
            <wp:wrapNone/>
            <wp:docPr id="263" name="Image 263"/>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5" cstate="print"/>
                    <a:stretch>
                      <a:fillRect/>
                    </a:stretch>
                  </pic:blipFill>
                  <pic:spPr>
                    <a:xfrm>
                      <a:off x="0" y="0"/>
                      <a:ext cx="4667249" cy="4591049"/>
                    </a:xfrm>
                    <a:prstGeom prst="rect">
                      <a:avLst/>
                    </a:prstGeom>
                  </pic:spPr>
                </pic:pic>
              </a:graphicData>
            </a:graphic>
          </wp:anchor>
        </w:drawing>
      </w:r>
    </w:p>
    <w:p w14:paraId="608618C3">
      <w:pPr>
        <w:spacing w:after="0"/>
        <w:rPr>
          <w:sz w:val="2"/>
          <w:szCs w:val="2"/>
        </w:rPr>
        <w:sectPr>
          <w:type w:val="continuous"/>
          <w:pgSz w:w="11920" w:h="16850"/>
          <w:pgMar w:top="980" w:right="425" w:bottom="280" w:left="1133" w:header="715" w:footer="0" w:gutter="0"/>
          <w:cols w:space="720" w:num="1"/>
        </w:sectPr>
      </w:pPr>
    </w:p>
    <w:p w14:paraId="46948FF8">
      <w:pPr>
        <w:pStyle w:val="9"/>
        <w:spacing w:before="4"/>
        <w:rPr>
          <w:sz w:val="17"/>
        </w:rPr>
      </w:pPr>
      <w:r>
        <w:rPr>
          <w:sz w:val="17"/>
        </w:rPr>
        <w:drawing>
          <wp:anchor distT="0" distB="0" distL="0" distR="0" simplePos="0" relativeHeight="251722752"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264" name="Image 264"/>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2336" behindDoc="0" locked="0" layoutInCell="1" allowOverlap="1">
                <wp:simplePos x="0" y="0"/>
                <wp:positionH relativeFrom="page">
                  <wp:posOffset>0</wp:posOffset>
                </wp:positionH>
                <wp:positionV relativeFrom="page">
                  <wp:posOffset>0</wp:posOffset>
                </wp:positionV>
                <wp:extent cx="7559040" cy="10689590"/>
                <wp:effectExtent l="0" t="0" r="0" b="0"/>
                <wp:wrapNone/>
                <wp:docPr id="265" name="Group 265"/>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266" name="Image 266"/>
                          <pic:cNvPicPr/>
                        </pic:nvPicPr>
                        <pic:blipFill>
                          <a:blip r:embed="rId75" cstate="print"/>
                          <a:stretch>
                            <a:fillRect/>
                          </a:stretch>
                        </pic:blipFill>
                        <pic:spPr>
                          <a:xfrm>
                            <a:off x="0" y="0"/>
                            <a:ext cx="7559040" cy="10689335"/>
                          </a:xfrm>
                          <a:prstGeom prst="rect">
                            <a:avLst/>
                          </a:prstGeom>
                        </pic:spPr>
                      </pic:pic>
                      <pic:pic xmlns:pic="http://schemas.openxmlformats.org/drawingml/2006/picture">
                        <pic:nvPicPr>
                          <pic:cNvPr id="267" name="Image 267"/>
                          <pic:cNvPicPr/>
                        </pic:nvPicPr>
                        <pic:blipFill>
                          <a:blip r:embed="rId76" cstate="print"/>
                          <a:stretch>
                            <a:fillRect/>
                          </a:stretch>
                        </pic:blipFill>
                        <pic:spPr>
                          <a:xfrm>
                            <a:off x="1316736" y="402335"/>
                            <a:ext cx="5730240" cy="938783"/>
                          </a:xfrm>
                          <a:prstGeom prst="rect">
                            <a:avLst/>
                          </a:prstGeom>
                        </pic:spPr>
                      </pic:pic>
                      <pic:pic xmlns:pic="http://schemas.openxmlformats.org/drawingml/2006/picture">
                        <pic:nvPicPr>
                          <pic:cNvPr id="268" name="Image 268"/>
                          <pic:cNvPicPr/>
                        </pic:nvPicPr>
                        <pic:blipFill>
                          <a:blip r:embed="rId77" cstate="print"/>
                          <a:stretch>
                            <a:fillRect/>
                          </a:stretch>
                        </pic:blipFill>
                        <pic:spPr>
                          <a:xfrm>
                            <a:off x="609600" y="1316735"/>
                            <a:ext cx="6534911" cy="8473440"/>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2336;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qrY/8AH/eUAWqKKKAC&#10;iiigAooooAKKKKACiiigAooooAqu4cFFzuPYHmigoFVt/CDrkUVcXOKtZ362M4+2a/c7f1/dPIf2&#10;Nv8Ak174X/8AYv2n8q9mHavGf2Nv+TXvhf8A9i/afyr2Ydq7Mz/5GFb/ABT/ADCj/CHUUUVwGg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BMoZGVjhO/bFFE7BEZnHyY5HrRUVLXVzz8T7LmV+Xbrf9NDwv9hxvtX7KfwvJ/wCgSo/U17yf&#10;vCvAv2D/APk0X4cf9gof1r30/eFenmn/ACMa/wDin+Z20R1FFFeeWFFFFABRRRQAUUUUAFFFFADK&#10;fRRQAUUUUAFFFFABRRRQAUUUUAFFFFABRRRQAUUUUAFFFFABRRRQAUVDU1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DKfRRQAUUUUAFFFFABRRRQAUUUUAFFFFA&#10;DSoIweRRS0VJMoRk7yVzwD9hD/k0X4c/9gofzNe/H7wrwL9g/wD5NF+HH/YKH9a99P3hXp5r/wAj&#10;Gv8A4p/mKiOooorzi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IyoO7J4OKKV+Rt9aK56lWVNqMSOacFaO2v5nzr+wR/yaB8Nf+vY/+lLV9Fn7&#10;wr50/YI/5NA+Gv8A17H/ANKWr6LP3hXs5r/yMa3+Kf5hRHUUUV5x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GN2+lFDdvpRXD&#10;ifiXoZz/AK+8+X/+Cbv/ACZ38Pv9y9/9LbuvqE/eFfL3/BN3/kzv4ff7l7/6W3dfUJ+8K97NP+Rj&#10;X/xT/MdEdRRRXnlhRRRQAUUUUAFFFFABRRRQAUyn0UAMop9FADKKfRQAyin0UAMp9FFADKfRRQAy&#10;in0UAMop9FADKKfRQAyin0UAMop9FABRRRQAUUUUAFFFFABXDXF14JHxPtftB0j/AITo6aTa5x9t&#10;+yZ5/DNdzXF3Pwu8K3vxCtPHtxpFkfFlpaNZ22oZ+YWxOcfrQB2l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xu30oobt9KK4sT8S9DOf8AX3ny1/wT&#10;a/5M6+H3+5e/+lt3X1MfvCvlz/gm5/yZ38P/APcvf/S27r6jP3hXvZp/yMa/+Kf5jojqKKK84s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yk4sh7V8+eGbUftMeINV1vU7TPw3tM2ulW&#10;bdNTuM83vHTjgf8A1jQB9D0V4t4X1vU/hH40tvBmu3t3rGg6oB/YmtX5GftX/PmcewOK9poAKKKK&#10;ACiiigAooooAKKKKACiiigAooooAKKKKACiiigAooooAKKKKACiiigAooooAKKKKACiiigAooooA&#10;KKKKACiiigAooooAaTjPtRRt6+9FJQpybdr/APDGkLWPzM/4Iw/8eXxe/wCvnTv/AEG8r9Mz94V+&#10;ZH/BGH/jz+L3/Xxp3/oN5X6bn7wr0s0/5GNf/FM56I6iiivON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4/4g+AOlS63e+IfDGs6v4G1a5UNdNopIS5&#10;A9bY8V7BRQB4xo37O+lx+MbXxN4o8Rax401TTAxszrTYtbU9yFxjNez0UUAFFFFABRRRQAUUUUAF&#10;FFFABRRRQAUUUUAFFFFABRRRQAUUUUAFFFFABRRRQAUUUUAFFFFABRRRQAUUUUAFFFFABRRRQAUU&#10;UUAFFFFACEcYophA7jBorCL0vrr/AHTVJ20Pyk/4It/8j38VP+vC0/8AQ3r9XT94V+Uf/BFr/ke/&#10;ip/14Wv/AKG9fq4fvCvZzX/kZV/8UznojqKKK80s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ZT6ZQA+iiigAooooAZRRRUEBRRRVlhRRRUED6KKKssZRRRUEBRRRQAUUUUAFPplPqyw&#10;ooooAKKKKACiiigAooooAKKKKACiiigAooooAKKKKACiiigAooooAKKKKACiiigAooooArmdVz8+&#10;Pwop8i5Q460VFOipK/N/6T/8idMeRrQ/Kb/gi1/yPfxU/wCvC1/9Dev1cP3hX5Sf8EWv+R7+Kn/X&#10;haf+htX6tn7wr1M1/wCRlX/xTOOiOooorziw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mU+igAooooAKK&#10;KKACiiigAooooAKKKKACiiigAooooAKKKKACiiigAooooAKKKKACiiigBg6n0oodsA0UoKTWmi6H&#10;QldH5N/8EZP+Sj/FP/rzsv8A0oNfrKfvCvyW/wCCMn/JTvij/wBeNn/6UGv1pP3hXpZp/wAjGt/i&#10;n+ZyUR1FFFec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MB3EjOR6UUnIzgYx+tFcU4Nuyjt/hNdbux+TH/BGX/k&#10;p3xR/wCvCz/9KDX60n7wr8lv+CMv/JTvij/14Wf/AKUGv1pP3hXv5p/yMa3+Kf5nPRHUUUV5p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GQ2Dk8HpRQwHPPXtRWftOXv8onRHY/Jj/gjL/yU/4o/wDXhZ/+lBr9aT94&#10;V+Sv/BGX/kp3xQ/68LL/ANKDX61H7wr1s0/5GNb/ABT/ADOSiOooorzSw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aDkH+dF&#10;IvIPGCaK5pL3rJ2/r0f5msNj8j/+CM3/ACV34m/9gu0/9KhX64n7wr8jv+CM3/JXfib/ANgu0/8A&#10;SoV+uJ+8K9rNf+RjW/xT/M56I6iiivOL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EPANFB6Giin1/roax2PyP/4I&#10;1/8AJc/ih/2Bk/8ASkV+t5+8K/Iv/gjV/wAl0+I3/YFT/wBKVr9dD94V6Oaf8jGt/imc9EdRRRXn&#10;FhRRRQAUUUUAFFFFABRRRQAUUUUAFFMp9ABRTKKAH0UyigB9FMooAfRTKKAH0UyigB9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DScZ9qKNvX3opKFOTbtf/AIY0hax+Rv8AwRq/5Lp8Rv8AsCp/&#10;6UrX65H7wr8jP+CNX/JdPiN/2BU/9KRX65n7wr0s0/5GNf8AxT/M56I6iiivONAooooAKKKKACii&#10;igAooooAKKKKAGUU+igBlFPooAZRT6KAGUU+igBlFPplQQFFFPoAZRT6Ks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RTf6s/d6d6KJvuMPl6d6Kye/2vlsR/4F8v18z8ZP8Agkr/AMnWal/2Lt1/6UJX7PH7wr8Vv+CS&#10;P/J2mpf9gO7/AJrX7Un7wr181/5GNf8AxTCiOooorzS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CARgBn2hm/Kim&#10;3C5iPymT2zRTc4LSTsc8qlOm7czj6R0PxX/4JH/8nb3H/YDu/wD2Wv2vP3hX4of8Ekf+TvJv+wRd&#10;fyFftefvCvQzT/kY1/8AFM1ojqKKK84s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plPooAKKKKACiiigAooooAKKKKACiiigAooooAKKKKACiiigAooooAKKKKACiiigA&#10;ooooAKKKKACiiigAooooAKKKKACiiigAooooAKKKKACiiigAooooAguDsiY8g/7IoouAWhIIOf8A&#10;ZNFOE1BWb/X8TCU3B29ry/8Abt/xPxR/4JN/8neT/wDYIu/5Cv2zP3hX4jf8Emv+TyYv+wTefyWv&#10;25P3hXo5p/yMa/8Ain+ZpRHUUUV5pY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A8o8tmJKfUUUkwZEOG2juzc0U7&#10;qOnOl6mbTWt4xv0er+8/Ez/gk3/yeTF/2Cbz+S1+3J+8K/Dz/glN/wAnl2H/AGCrz+S1+4Z+8K9H&#10;Nf8AkY1/8U/zHRHUUUV5p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FN/q2+7070UTf6tvu9O9FZvf7Pz3I/8B/7&#10;e/TyPw+/4JT/APJ5Vh/2Crz+Qr9xD94V+Hv/AASy/wCT2tK/68dQ/wDRdfuEfvCvWzX/AJGNb/FP&#10;8wojqKKK80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rL1vWbTQtPub3VLq1sbO2HN3eEACgC2WEiN1bPbGKK+UPif/&#10;AMFGfg54FvYNL0nxAvjjV7iYWv2TRGLAHpzcdOpHQmilFtq0Unbud+GynEY+mq1KkpLzkrryPzo/&#10;4Jbf8nq+GP8Ar01P/wBJGr9zT94V+Ff/AATC/wCT2/C3/Xnef+krV+6h+8K9PNf+RjX/AMU/zPNo&#10;jqKKK80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">
                <o:lock v:ext="edit" aspectratio="f"/>
                <v:shape id="Image 266" o:spid="_x0000_s1026" o:spt="75" type="#_x0000_t75" style="position:absolute;left:0;top:0;height:10689335;width:7559040;" filled="f" o:preferrelative="t" stroked="f" coordsize="21600,21600" o:gfxdata="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a9aO74A&#10;AADcAAAADwAAAAAAAAABACAAAAAiAAAAZHJzL2Rvd25yZXYueG1sUEsBAhQAFAAAAAgAh07iQDMv&#10;BZ47AAAAOQAAABAAAAAAAAAAAQAgAAAADQEAAGRycy9zaGFwZXhtbC54bWxQSwUGAAAAAAYABgBb&#10;AQAAtwMAAAAA&#10;">
                  <v:fill on="f" focussize="0,0"/>
                  <v:stroke on="f"/>
                  <v:imagedata r:id="rId75" o:title=""/>
                  <o:lock v:ext="edit" aspectratio="f"/>
                </v:shape>
                <v:shape id="Image 267" o:spid="_x0000_s1026" o:spt="75" type="#_x0000_t75" style="position:absolute;left:1316736;top:402335;height:938783;width:5730240;" filled="f" o:preferrelative="t" stroked="f" coordsize="21600,21600" o:gfxdata="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uU+XvQAA&#10;ANwAAAAPAAAAAAAAAAEAIAAAACIAAABkcnMvZG93bnJldi54bWxQSwECFAAUAAAACACHTuJAMy8F&#10;njsAAAA5AAAAEAAAAAAAAAABACAAAAAMAQAAZHJzL3NoYXBleG1sLnhtbFBLBQYAAAAABgAGAFsB&#10;AAC2AwAAAAA=&#10;">
                  <v:fill on="f" focussize="0,0"/>
                  <v:stroke on="f"/>
                  <v:imagedata r:id="rId76" o:title=""/>
                  <o:lock v:ext="edit" aspectratio="f"/>
                </v:shape>
                <v:shape id="Image 268" o:spid="_x0000_s1026" o:spt="75" type="#_x0000_t75" style="position:absolute;left:609600;top:1316735;height:8473440;width:6534911;" filled="f" o:preferrelative="t" stroked="f" coordsize="21600,21600" o:gfxdata="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vwqrq2AAAA3AAAAA8A&#10;AAAAAAAAAQAgAAAAIgAAAGRycy9kb3ducmV2LnhtbFBLAQIUABQAAAAIAIdO4kAzLwWeOwAAADkA&#10;AAAQAAAAAAAAAAEAIAAAAAUBAABkcnMvc2hhcGV4bWwueG1sUEsFBgAAAAAGAAYAWwEAAK8DAAAA&#10;AA==&#10;">
                  <v:fill on="f" focussize="0,0"/>
                  <v:stroke on="f"/>
                  <v:imagedata r:id="rId77" o:title=""/>
                  <o:lock v:ext="edit" aspectratio="f"/>
                </v:shape>
              </v:group>
            </w:pict>
          </mc:Fallback>
        </mc:AlternateContent>
      </w:r>
    </w:p>
    <w:p w14:paraId="5A842034">
      <w:pPr>
        <w:pStyle w:val="9"/>
        <w:spacing w:after="0"/>
        <w:rPr>
          <w:sz w:val="17"/>
        </w:rPr>
        <w:sectPr>
          <w:headerReference r:id="rId8" w:type="default"/>
          <w:pgSz w:w="11910" w:h="16840"/>
          <w:pgMar w:top="1920" w:right="1700" w:bottom="280" w:left="1700" w:header="0" w:footer="0" w:gutter="0"/>
          <w:cols w:space="720" w:num="1"/>
        </w:sectPr>
      </w:pPr>
    </w:p>
    <w:p w14:paraId="342EF30C">
      <w:pPr>
        <w:pStyle w:val="9"/>
        <w:spacing w:before="4"/>
        <w:rPr>
          <w:sz w:val="17"/>
        </w:rPr>
      </w:pPr>
      <w:r>
        <w:rPr>
          <w:sz w:val="17"/>
        </w:rPr>
        <w:drawing>
          <wp:anchor distT="0" distB="0" distL="0" distR="0" simplePos="0" relativeHeight="251723776"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269" name="Image 269"/>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3360" behindDoc="0" locked="0" layoutInCell="1" allowOverlap="1">
                <wp:simplePos x="0" y="0"/>
                <wp:positionH relativeFrom="page">
                  <wp:posOffset>0</wp:posOffset>
                </wp:positionH>
                <wp:positionV relativeFrom="page">
                  <wp:posOffset>0</wp:posOffset>
                </wp:positionV>
                <wp:extent cx="7559040" cy="10689590"/>
                <wp:effectExtent l="0" t="0" r="0" b="0"/>
                <wp:wrapNone/>
                <wp:docPr id="270" name="Group 270"/>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271" name="Image 271"/>
                          <pic:cNvPicPr/>
                        </pic:nvPicPr>
                        <pic:blipFill>
                          <a:blip r:embed="rId78" cstate="print"/>
                          <a:stretch>
                            <a:fillRect/>
                          </a:stretch>
                        </pic:blipFill>
                        <pic:spPr>
                          <a:xfrm>
                            <a:off x="0" y="0"/>
                            <a:ext cx="7559040" cy="10689335"/>
                          </a:xfrm>
                          <a:prstGeom prst="rect">
                            <a:avLst/>
                          </a:prstGeom>
                        </pic:spPr>
                      </pic:pic>
                      <pic:pic xmlns:pic="http://schemas.openxmlformats.org/drawingml/2006/picture">
                        <pic:nvPicPr>
                          <pic:cNvPr id="272" name="Image 272"/>
                          <pic:cNvPicPr/>
                        </pic:nvPicPr>
                        <pic:blipFill>
                          <a:blip r:embed="rId79" cstate="print"/>
                          <a:stretch>
                            <a:fillRect/>
                          </a:stretch>
                        </pic:blipFill>
                        <pic:spPr>
                          <a:xfrm>
                            <a:off x="1341119" y="402335"/>
                            <a:ext cx="5705856" cy="938783"/>
                          </a:xfrm>
                          <a:prstGeom prst="rect">
                            <a:avLst/>
                          </a:prstGeom>
                        </pic:spPr>
                      </pic:pic>
                      <pic:pic xmlns:pic="http://schemas.openxmlformats.org/drawingml/2006/picture">
                        <pic:nvPicPr>
                          <pic:cNvPr id="273" name="Image 273"/>
                          <pic:cNvPicPr/>
                        </pic:nvPicPr>
                        <pic:blipFill>
                          <a:blip r:embed="rId80" cstate="print"/>
                          <a:stretch>
                            <a:fillRect/>
                          </a:stretch>
                        </pic:blipFill>
                        <pic:spPr>
                          <a:xfrm>
                            <a:off x="609600" y="1328927"/>
                            <a:ext cx="6534911" cy="8461248"/>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3360;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Iyw/iOPqKKjciSI7gGx2ziis153+URr2dtm/TX8Qsf+PC0qxUFl/yD&#10;6nrYQUUUVIBRRRQAUUUUAFFFFABRRRQAUUUUAFFFFABRRRQAVV3D7F9p74zVqofsNAE1FFFABRRR&#10;QAUyn0UAMop9FADKKfRQAyn0UUAMp9FFADKfRRQAyiin0AMop9FADKKfRQAyin0UAMop9FADKf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jKg7&#10;sng4opX5G31ornqVZU2oxI5pwVo7a/mUND/5AFp/16/0rSrJ8M/8i/Zf9eorWrqq9RhRRRUl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DH6D6UUP0H0orixPxL0Mam/9dzK8Kf8AIB0v/r2H9K2KxPDH/Iu6V/16Wtbd&#10;d9T+JM0YUUUVJ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xu30oobt9KK4cT8S9DOf8AX3mL4W/5FXR/+vS1/pW7&#10;XP8Agz/kUtH/AOvO1/pXQV6FT+JMphRRRUlBRRRQAUUUUAFFFFABRRRQAUUUUAFFFFABRRRQAUUU&#10;UAFFFFABRRRQAUUUUAFFFMoAf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DG7fSihu30orhxPxL0M5&#10;/wBfeYPgv/kUtH/69LX+ldDXP+C/+RR0f/rzta6CvSqfxJlMKKKKzKCiiigAooooAKKKKACiiigA&#10;ooooAKKKKACiiigAooooAKKKKACiiigAooooAZRRRUED6KZT6s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M&#10;bt9KKG7fSiuHE/EvQzn/AF95y3w5/wCRD8Pf9g20/wDQa6sdK4/4Y/8AIgeGf+wZaf8ApMK7AdK9&#10;PE/xJf4v1HSFooorIs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Y3b6UUN2+lFcOJ+JehnP8Ar7zkPhh/yTPwd/2C&#10;rT/0lFdgv3RXH/DD/kmfg7/sFWn/AKSiuwT7or1MR/El/i/Vio/wh1FFFYmo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nnwL/5If4C/7AVn/wCky16COlee/Av/&#10;AJId4C/7AVn/AOky16EOldGI/wB5q/4n+bJpDqKKK5ygooooAKKKKACiiigAooooAKKKKACiiigA&#10;ooooAKKKKACiiigAooooAKKKKAGUU+igBlFPooAZRT6KAGUU+igBlFPplABRRT6ggZT6KKssZRT6&#10;KAGUU+igBlFPooAZRRRQAUUU+gAplP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mU+igAooooAK&#10;KKKACiiigAooooAKKKKACiiigAooooAKKKKACiiigAooooAKKKKACiiigAooooAiZvl3egopzADj&#10;tiisKltPQ5q3Ndcrt/w547+x/wD8mxfC/wD7ANp/6CK9jP3hXjH7G3/Jr3wu/wCwBafyr2c/eFet&#10;mf8AyMK3+Kf5m1EdRRRXAWFFFFABRRRQAUUUUAFFFFABRRRQAUUUUAFFFFABRRRQAUUUUAFFFFAB&#10;RRRQAUUyigB9FMp9ABRRRQAUUUUAFFFFABRRTKAH0UUUAFFMp9ABRTKf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Mb+Kihu9FcWI+JehzvZf11PGv2Nv+&#10;TXvhf/2L9p/KvZh2rxn9jb/k174X/wDYv2n8q9mHavczP/kYVv8AFP8AM0o/wh1FFFcBoFFFFABR&#10;RRQAUUUUAFFFFABRRRQAUUUUAFFFFABRRRQAUUUUAFFFFABRRRQAyin0UAMop9FADKKfTKACiin1&#10;BAyin0VZYUyn0UAMop9FADKKfRQAyn0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DG7fSihuMfSiuHEfEvQzn/X3njX7G3/Jr3wu/7F+0/lXsx+8K8Y/Y&#10;2/5Ne+F3/YAtP5V7OfvCvdzP/kYVv8U/zHRHUUUVw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yn0UAFFFFABRRRQAUUUUAFFFFABRRRQAUUUUAFFFFABRRRQAUUUUAFFFFAET8jYe4opsw+R&#10;3HpRXNVV2rHDiJQi4q19Dx39jX/k174Xf9i/afyr2c/eFeKfsaf8mpfCz/sAWn8q9rP3hXsZn/yM&#10;K3+Kf5nXRHUUUVwF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Mp9MoAfRRRQAUUUUAFFFFABRRRQAUUUUAFFFFABRRRQAUUUUAFFFFABRRRQAUUUU&#10;AFFFFABRRRQAUUUUAFFFFABRRRQAUUUUAFFFFADG5x9KKG4x9KK4cR8S9DKdv69TxL9ir/k1L4Wf&#10;9gC0/lXtx+8K8M/Yl/5NX+F//YIX+te5n7wr3sz/AORjW/xT/MqiOooorz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JRQTiiueWHVR8zZZ8s/wDBNv8A&#10;5M6+H/8AuXv/AKW3dfUp+8K+Wv8Agm7/AMmdeA/rd/8ApW1fUp+8K9nNVbMa3+Kf5mFEdRRRXnGg&#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Kf/BND/kzbwT/18Xf/AKVtX1UfvCvlH/gmZ/yZv4P/AOvu7/8A&#10;Stq+rj94V6Wbf8jGt/imZ0dh1FFFea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8kf8EvP+TPfCP8A18ap&#10;/wClj19ajtXyf/wTF/5M28I/9fd5/wClbV9YDtXpZt/yMa/+KZnR/hDqKKK800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Mp9FABRRRQAUUUUAFFFFABRRRQAUUUUAFF&#10;FFABRRRQAx+g+lFD9B9KK4cR8S9DGpv/AF3PkX/glx/yaVon/YT1P/0pr67P3hXyB/wSx/5NJ0P/&#10;ALCWp/8ApRX1+fvCvoM1/wCRjW/xTKojqKKK800CiiigAooooAKKKKACiiigAooooAKKKKACiiig&#10;AooooAKKKKACiiigAooooAZRT6KAGUU+igBlFPooAZRT6KAGUU+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DScZ9qK&#10;NvX3opKFOTbtf/hjSFrHxR/wSY/5NYuP+w7ef+y19rn7wr4q/wCCTH/Jqy/9h28/pX2qfvCvTzX/&#10;AJGNf/FM56I6iiivNN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BuetFJng+9FEXCPXc0grq58U/8Ej/+TW5/+w5d&#10;/wAlr7XP3hXxL/wSV/5Nfn/7GO7/APQUr7aP3hXpZr/yMa3+Kf5nPRHUUUV5po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TKfT&#10;KACiiioIH0yiigsfRTKKsB9FMp9ABRRRQAUUUUAFFFFABRRRQAUUUUAFFFFABRRRQAUUUUAFFFFA&#10;BRRRQAUUUUAFFFFABRRRQAUUUUAFFFFABRRRQAUUUUAFFFFABRRRQAhHGKKYQO4waKwi9L66/wB0&#10;1SdtD4U/4JE/8m0az/2Nt1/6Ks6+7T94V8I/8Eiv+Tc9c/7Gy7/9F2dfdx+8K9nNf+RjW/xT/M5q&#10;I6iiivNN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ZT6KKACiiigAooooAK&#10;ZT6KACiiigAooooAKKKKACiiigAooooAKKKKACiiigAooooAKKKKACiiigAooooAKKKKACiiigAo&#10;oooAKKKKACiiigAooooAKKKKACiiigCuZ1XPz4/CinyLlDjrRUU6Kkr83/pP/wAidMeRrQ+Dv+CR&#10;H/JvGu/9jTdf+ksdfeh+8K+CP+CRH/JvGvf9jTc/+kqV97n7wr1M1/5GNb/FM4qI6iiivON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BhXevPFFNmUleDRUqCkr2v8Ac/zN4ptfEfmT&#10;/wAEXv8Ajx+Kf/X1afyav05P3hX5h/8ABF7/AJqn/wBfFp/7NX6eH7wr1M1/5GNb/FP8zkojqKKK&#10;800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in/wBW33en8VFE/wBxh8vTvRWb3+z89yP/AAH/ALe/TyPy5/4Iuf8AIc+Kv+7afzav&#10;1JP3hX5Z/wDBFv8A5DnxU/3LT/0Jq/Uw/eFermv/ACMa/wDin+YUR1FFFecWFFFFABRRRQAUUUUA&#10;FFFFABRRRQAUUUUAFMp9FABRRRQAUyn0UAMop9FADKKfRQAyin0UAMop9FADKKfRQAUyin0AMop9&#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VxghmwHb6YoouTmIgJ5mOwOKKI0/aLmST9QUZy+GCa85H5c/wDBFv8A5DnxU/3L&#10;T/0Jq/Uw/eFflt/wRc/5DnxV/wB20/m1fqSfvCvRzX/kY1/8U/zIojqKKK84sKKKKACiiigAoooo&#10;AKKKKACiiigAooooAZT6ZRQA+iiigAooplABT6ZRQAUUUVBA+imU+rLGUUUVBA+imUVZYUUUVBA+&#10;imUVZ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nJSEnJz/siii5G6Fhz/wABOKKcIKavb9PwMpRc3dUub/t6x+W//BFv/kOf&#10;FT/rnaf+hNX6mn7wr8qv+CLn/I3fFX/rztP/AEJq/VU/eFejmv8AyMa/+Kf5lUR1FFFea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V5cFSTxjuegopXAAJHH+03Iop7/YuZWv8AzP00R+VX/BFn/kfPid/142n/AKE1&#10;fq0fvCvyj/4Itf8AI+/E7/rxtf8A0Nq/Vw/eFehmv/Iyr/4pjojqKKK840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Ipv9Wfu9O9FE33GHy9O9FZPf7Xy2I/8C+X6+Z+TP8AwRl/5Kd8Uf8Arws//Sg1+tJ+8K/JD/gj&#10;N/yVz4nf9gu0/wDSmv1vP3hXr5r/AMjGt/in+YUR1FFFeaW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QCMAM+0M3&#10;5UU24XMR+Uye2aKbnBaSdjnlUp03bmcfSOh+TP8AwRs/5LP8UP8AsDR/+lAr9bT94V+SP/BGz/ks&#10;/wAT/wDsCx/+lAr9bj94V6Oa/wDIxrf4p/maUR1FFFea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Mp9FABRRRQAUUUUAFFFFABRRRQAUUUUAFFFFABRRRQAUUUUAFFF&#10;FABRRRQAUUUUAFFFFABRRRQAUUUUAFFFFABRRRQAUUUUAFFFFABRRRQAUUUUAFFFFAEFwdkTHkH/&#10;AGRRRcAtCQQc/wCyaKcJqCs3+v4mEpuDt7Xl/wC3b/ifkf8A8Eav+S6/Eb/sCx/+lC1+up+8K/Ib&#10;/gjb/wAl++If/YGX/wBKFr9eT94V6Gaf8jGv/in+ZpRHUUUV5xY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A8o8t&#10;mJKfUUUkwZEOG2juzc0U7qOnOl6mbTWt4xv0er+8/Ib/AII7f8nAeOf+wOv/AKUrX6/n7wr8ff8A&#10;gjn/AMl68b/9i/8A+3K1+wR+8K9DNf8AkY1v8UwojqKKK840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Ipv9W33e&#10;neiib7hHy5x3orN7/Z+e5P8A4D/29+nkfj//AMEc/wDk4bxt/wBgA/8ApSlfsGfvCvx2/wCCOv8A&#10;ycP4r/7AB/8ASlK/Yk/eFermn/Ixrf4pk0R1FFFec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yn0AFFFFABRRRQAUUUUAFFFFABRRRQAUUUUAFFFFAB&#10;RRRQAUUUUAFFFFABRRRQAUUUUAFFFFABRRRQAUUUUAFFFFABRRRQAUUUUAFFFFAFcYIZsB2+mKKL&#10;k5iICeZjsDiiiNP2i5kk/UFGcvhgmvOWp+On/BIf/k5/X/8AsXLn/wBKEr9kT94V+NX/AASI/wCT&#10;qtd/7F26/wDR8dfsieor0c0/5GNf/FMyoE1FFFeca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">
                <o:lock v:ext="edit" aspectratio="f"/>
                <v:shape id="Image 271" o:spid="_x0000_s1026" o:spt="75" type="#_x0000_t75" style="position:absolute;left:0;top:0;height:10689335;width:7559040;" filled="f" o:preferrelative="t" stroked="f" coordsize="21600,21600" o:gfxdata="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z79nvQAA&#10;ANwAAAAPAAAAAAAAAAEAIAAAACIAAABkcnMvZG93bnJldi54bWxQSwECFAAUAAAACACHTuJAMy8F&#10;njsAAAA5AAAAEAAAAAAAAAABACAAAAAMAQAAZHJzL3NoYXBleG1sLnhtbFBLBQYAAAAABgAGAFsB&#10;AAC2AwAAAAA=&#10;">
                  <v:fill on="f" focussize="0,0"/>
                  <v:stroke on="f"/>
                  <v:imagedata r:id="rId78" o:title=""/>
                  <o:lock v:ext="edit" aspectratio="f"/>
                </v:shape>
                <v:shape id="Image 272" o:spid="_x0000_s1026" o:spt="75" type="#_x0000_t75" style="position:absolute;left:1341119;top:402335;height:938783;width:5705856;" filled="f" o:preferrelative="t" stroked="f" coordsize="21600,21600" o:gfxdata="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3Li0&#10;wAAAANwAAAAPAAAAAAAAAAEAIAAAACIAAABkcnMvZG93bnJldi54bWxQSwECFAAUAAAACACHTuJA&#10;My8FnjsAAAA5AAAAEAAAAAAAAAABACAAAAAPAQAAZHJzL3NoYXBleG1sLnhtbFBLBQYAAAAABgAG&#10;AFsBAAC5AwAAAAA=&#10;">
                  <v:fill on="f" focussize="0,0"/>
                  <v:stroke on="f"/>
                  <v:imagedata r:id="rId79" o:title=""/>
                  <o:lock v:ext="edit" aspectratio="f"/>
                </v:shape>
                <v:shape id="Image 273" o:spid="_x0000_s1026" o:spt="75" type="#_x0000_t75" style="position:absolute;left:609600;top:1328927;height:8461248;width:6534911;" filled="f" o:preferrelative="t" stroked="f" coordsize="21600,21600" o:gfxdata="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Ey64rsAAADc&#10;AAAADwAAAAAAAAABACAAAAAiAAAAZHJzL2Rvd25yZXYueG1sUEsBAhQAFAAAAAgAh07iQDMvBZ47&#10;AAAAOQAAABAAAAAAAAAAAQAgAAAACgEAAGRycy9zaGFwZXhtbC54bWxQSwUGAAAAAAYABgBbAQAA&#10;tAMAAAAA&#10;">
                  <v:fill on="f" focussize="0,0"/>
                  <v:stroke on="f"/>
                  <v:imagedata r:id="rId80" o:title=""/>
                  <o:lock v:ext="edit" aspectratio="f"/>
                </v:shape>
              </v:group>
            </w:pict>
          </mc:Fallback>
        </mc:AlternateContent>
      </w:r>
    </w:p>
    <w:p w14:paraId="3D75E914">
      <w:pPr>
        <w:pStyle w:val="9"/>
        <w:spacing w:after="0"/>
        <w:rPr>
          <w:sz w:val="17"/>
        </w:rPr>
        <w:sectPr>
          <w:headerReference r:id="rId9" w:type="default"/>
          <w:pgSz w:w="11910" w:h="16840"/>
          <w:pgMar w:top="1920" w:right="1700" w:bottom="280" w:left="1700" w:header="0" w:footer="0" w:gutter="0"/>
          <w:cols w:space="720" w:num="1"/>
        </w:sectPr>
      </w:pPr>
    </w:p>
    <w:p w14:paraId="4B7D4BAA">
      <w:pPr>
        <w:pStyle w:val="9"/>
        <w:spacing w:before="4"/>
        <w:rPr>
          <w:sz w:val="17"/>
        </w:rPr>
      </w:pPr>
      <w:r>
        <w:rPr>
          <w:sz w:val="17"/>
        </w:rPr>
        <w:drawing>
          <wp:anchor distT="0" distB="0" distL="0" distR="0" simplePos="0" relativeHeight="251724800"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274" name="Image 274"/>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4384" behindDoc="0" locked="0" layoutInCell="1" allowOverlap="1">
                <wp:simplePos x="0" y="0"/>
                <wp:positionH relativeFrom="page">
                  <wp:posOffset>0</wp:posOffset>
                </wp:positionH>
                <wp:positionV relativeFrom="page">
                  <wp:posOffset>0</wp:posOffset>
                </wp:positionV>
                <wp:extent cx="7559040" cy="10689590"/>
                <wp:effectExtent l="0" t="0" r="0" b="0"/>
                <wp:wrapNone/>
                <wp:docPr id="275" name="Group 275"/>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276" name="Image 276"/>
                          <pic:cNvPicPr/>
                        </pic:nvPicPr>
                        <pic:blipFill>
                          <a:blip r:embed="rId81" cstate="print"/>
                          <a:stretch>
                            <a:fillRect/>
                          </a:stretch>
                        </pic:blipFill>
                        <pic:spPr>
                          <a:xfrm>
                            <a:off x="0" y="0"/>
                            <a:ext cx="7559040" cy="10689335"/>
                          </a:xfrm>
                          <a:prstGeom prst="rect">
                            <a:avLst/>
                          </a:prstGeom>
                        </pic:spPr>
                      </pic:pic>
                      <pic:pic xmlns:pic="http://schemas.openxmlformats.org/drawingml/2006/picture">
                        <pic:nvPicPr>
                          <pic:cNvPr id="277" name="Image 277"/>
                          <pic:cNvPicPr/>
                        </pic:nvPicPr>
                        <pic:blipFill>
                          <a:blip r:embed="rId82" cstate="print"/>
                          <a:stretch>
                            <a:fillRect/>
                          </a:stretch>
                        </pic:blipFill>
                        <pic:spPr>
                          <a:xfrm>
                            <a:off x="1341119" y="414527"/>
                            <a:ext cx="5705856" cy="938783"/>
                          </a:xfrm>
                          <a:prstGeom prst="rect">
                            <a:avLst/>
                          </a:prstGeom>
                        </pic:spPr>
                      </pic:pic>
                      <pic:pic xmlns:pic="http://schemas.openxmlformats.org/drawingml/2006/picture">
                        <pic:nvPicPr>
                          <pic:cNvPr id="278" name="Image 278"/>
                          <pic:cNvPicPr/>
                        </pic:nvPicPr>
                        <pic:blipFill>
                          <a:blip r:embed="rId83" cstate="print"/>
                          <a:stretch>
                            <a:fillRect/>
                          </a:stretch>
                        </pic:blipFill>
                        <pic:spPr>
                          <a:xfrm>
                            <a:off x="633983" y="2048255"/>
                            <a:ext cx="6339840" cy="7583424"/>
                          </a:xfrm>
                          <a:prstGeom prst="rect">
                            <a:avLst/>
                          </a:prstGeom>
                        </pic:spPr>
                      </pic:pic>
                      <pic:pic xmlns:pic="http://schemas.openxmlformats.org/drawingml/2006/picture">
                        <pic:nvPicPr>
                          <pic:cNvPr id="279" name="Image 279"/>
                          <pic:cNvPicPr/>
                        </pic:nvPicPr>
                        <pic:blipFill>
                          <a:blip r:embed="rId84" cstate="print"/>
                          <a:stretch>
                            <a:fillRect/>
                          </a:stretch>
                        </pic:blipFill>
                        <pic:spPr>
                          <a:xfrm>
                            <a:off x="5608320" y="8351519"/>
                            <a:ext cx="146303" cy="207263"/>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4384;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mUAPooooAKKKKACiiigAooooAKKKKACiiigCq7hwUXO4&#10;9geaKCgVW38IOuRRVxc4q1nfrYzj7Zr9zt/X908g/Y2/5Ne+F3/YAtP5V7OfvCvGP2Nf+TXvhd/2&#10;L9p/KvZz94V2Zn/yMK3+Kf5jojqKKK4C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mU+igAooooAKKKKACiiigAooooAKKKKACiiigCKTcIzjJP4UVDd7liI+X6sa&#10;KcOW3vSV/u/Ayau/sr1k1+C0PIf2Nf8Ak174Xf8AYv2n8q9nP3hXi/7Gn/JqXws/7AFp/KvaD94V&#10;3Zn/AMjCt/in+ZVEdRRRXAWFFFFABRRRQAUUUUAFFFFABRTKf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plPoAKKKKACiiigAooooAKKKKACiiigAooooAKKKKAC&#10;iiigAooooAKKKKACiiigCMqDuyeDiilfkbfWiuepVlTajEjmnBWjtr+Z4r+xX/yan8K/+wBafyr2&#10;s/eFeJ/sV/8AJqfwr/7AFp/KvbD94V7GZ/8AIwrf4p/mFEdRRRXnlhRRRQAUUUUAFFFFABRRRQAU&#10;yn0UAMop9FADKKfRQAyin0UAMop9FADKf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IQBEpOMdzRSZLYU/MDwaKxnfS3Y550pv&#10;+Ha3/BPnb9gD/k0v4b/9el1/6VtX0cfvCvnH9gD/AJNL+G//AF6XX/pW1fRx+8K9fNP+RjW/xT/M&#10;1ojqKKK84s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hZyIyT8oH8XWil4I2D7p7Yorjq0JVHzSny+RhNN2cWred+&#10;/lofO37BH/Jn/wANv+vU/wDpS1fRg7V86/sE/wDJn/w2/wCvU/8ApS1fRK9q93Nf+RjX/wAU/wAy&#10;6P8ACH0UUV5xo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CJ+RsPcUU2YfI7j&#10;0ormqq7VjhxEoRcVa+h82f8ABPP/AJM3+HP/AF7Xn/pZdV9MH7wr5m/4J0/8mcfDf/r2u/8A0tu6&#10;+mT94V7GZ/8AIxr/AOKf5nXRHUUUVwF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JH/AAS8/wCTPfCP/Xxq&#10;n/pY9fWo7V8kf8Eu/wDkz3wl/wBfGqf+ljV9bjtXpZt/yMa/+KZnR/hDqKKK800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DQcg/zopF5B4wTRXNJe9ZO&#10;39ej/M1hsfFv/BJf/k1ZP+w7ef8AstfaZ+8K+Kf+CS//ACasn/YdvP6V9rH7wr2s1/5GVb/FM5qI&#10;6iiivONAooooAKKKKACof+X+pq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EPANFB6Giin1/roax2Pif/gkx/yaxcf9h28/9lr7XP3h&#10;XxF/wSV/5Nnuv+xku/8A0Fa+3T94V6Oa/wDIxrf4pnNRHUUUV5xo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NJxn&#10;2oo29feikoU5Nu1/+GNIWsfD/wDwSUuf+MbdT/7GS6/VUNfcB+8K+HP+CRP/ACbbqf8A2Mdz/wCg&#10;JX3GfvCvSzX/AJGNb/FM56I6iiivON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mU+gAooooAKKKKACiiigAooooAKKKKACiiigAooooAKKKKACi&#10;iigAooooAKKKKACiiigAooooAKKKKACiiigAooooAKKKKACiiigBuetFJng+9FEXCPXc0grq58Nf&#10;8Eiv+TfNf/7GS4/9ASvuY/eFfBP/AASI/wCTeNe/7Gm5/wDSVK+9j94V6Wa/8jGt/imc9EdRRRXm&#10;mg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xwSvXFFNkwUbP86KIRlJXTt8v8zogtD4G/4JAf8kG8Vf8AY1T/APpL&#10;HX34fvCvgL/gkB/yQfxV/wBjVP8A+kkdffp+8K9HNf8AkY1v8UzjojqKKK840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plPoAKKKKACiiigAooooAKKKKACiiig&#10;AooooAKKKKACiiigAooooAKKKKACiiigAooooAKKKKACiiigAooooAKKKKACiiigAooooAKKKKAG&#10;A7iRnI9KKTkZwMY/WiuKcG3ZR2/wmut3Y/O7/gjR/wAki+In/YwL/wCkq1+iZ+8K/Oz/AII0f8ki&#10;+In/AGMC/wDpKtfomfvCvfzX/kY1/wDFM5qI6iiivNN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GFd688UU2ZSV4NFSoKSva/3P8zeKbXxH&#10;5qf8EYP+Rc+KH/YStP8A0E1+lx+8K/M//gjF/wAgH4qf9hKz/k1fpgfvCvTzT/kY1v8AFP8AM5aI&#10;6iiivOLCiiigAooooAKKKKACiiigAooooAZT6KKACiiigBlFPooAZRT6KAGUU+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EE5KQk5Of8AZFFFyN0LDn/gJxRThBTV7fp+BlKLm7qlzf8Ab1j8xf8Agi/0+Kn/&#10;AF3s/wD2av0/P3hX5bf8EXP+Q58Vf920/m1fqSfvCvRzX/kY1/8AFP8AMqiOooorzS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CvLgqSeMdz0FFK4ABI4/2m5FFPf7FzK1/5n6aI/Lr/AIIuf8hz4q/7lp/Nq/Uo/eFf&#10;lh/wRb/5DnxU/wCudp/6E1fqefvCvRzX/kY1v8U/zKojqKKK80sKKKKACiiigAooooAKKKKACiii&#10;gAooooAKKKKACiioVtBaDI5FAE1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EU3+rP3eneiib7jD5eneisnv9r5bEf+BfL9fM/LX/AIIt/wDIc+Kn/XO0/wDQmr9TT94V+WP/&#10;AARb/wCRq+Kn/XK0/wDQnr9Tj94V6+a/8jGv/in+YUR1FFFeaW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QCMAM+&#10;0M35UU24XMR+Uye2aKbnBaSdjnlUp03bmcfSOh+V/wDwRc/5G74q/wDXla/+hPX6rn7wr8ov+CLf&#10;/I/fE7/rxtP/AENq/V0/eFehmv8AyMa/+KZpRHUUUV5xo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yn0UAFFFFABRRRQAUUUUAFFFFABRRRQAUUUUAFFFFABRRRQAUUU&#10;UAFFFFABRRRQAUUUUAFFFFABRRRQAUUUUAFFFFABRRRQAUUUUAFFFFABRRRQAUUUUAQXB2RMeQf9&#10;kUUXALQkEHP+yaKcJqCs3+v4mEpuDt7Xl/7dv+J+Vf8AwRc/5G74q/8AXla/+hPX6sn7wr8of+CM&#10;n/I+/E3/AK8bT/0Jq/V4/eFehmv/ACMa/wDimXRHUUUV5xo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QPKPLZiSn&#10;1FFJMGRDhto7s3NFO6jpzpepm01reMb9Hq/vPyk/4Iyf8j78Tf8ArxtP/Qmr9YT94V+SX/BGX/kq&#10;fxN/7Bdp/wClJr9bT94V6Oa/8jGv/imOiOooorzS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Kb/AFbfd6d6KJvu&#10;EfLnHeis3v8AZ+e5P/gP/b36eR+SX/BGX/krnxN/7Bdp/wClIr9cD94V+R3/AARm/wCSu/E3/sF2&#10;n/pUK/XE/eFermv/ACMa3+Kf5iojqKKK84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qjBDNje3sMUU3UG/dkBd+&#10;OwOKKcabqLmUU/UFCpP4IKS85an5N/8ABGz/AJLP8T/+wLH/AOlAr9bj94V+Rn/BGr/kunxG/wCw&#10;Kn/pSK/XM/eFejmv/Ixr/wCKf5mdEdRRRXmmg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">
                <o:lock v:ext="edit" aspectratio="f"/>
                <v:shape id="Image 276" o:spid="_x0000_s1026" o:spt="75" type="#_x0000_t75" style="position:absolute;left:0;top:0;height:10689335;width:7559040;" filled="f" o:preferrelative="t" stroked="f" coordsize="21600,21600" o:gfxdata="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lGRe/&#10;AAAA3AAAAA8AAAAAAAAAAQAgAAAAIgAAAGRycy9kb3ducmV2LnhtbFBLAQIUABQAAAAIAIdO4kAz&#10;LwWeOwAAADkAAAAQAAAAAAAAAAEAIAAAAA4BAABkcnMvc2hhcGV4bWwueG1sUEsFBgAAAAAGAAYA&#10;WwEAALgDAAAAAA==&#10;">
                  <v:fill on="f" focussize="0,0"/>
                  <v:stroke on="f"/>
                  <v:imagedata r:id="rId81" o:title=""/>
                  <o:lock v:ext="edit" aspectratio="f"/>
                </v:shape>
                <v:shape id="Image 277" o:spid="_x0000_s1026" o:spt="75" type="#_x0000_t75" style="position:absolute;left:1341119;top:414527;height:938783;width:5705856;" filled="f" o:preferrelative="t" stroked="f" coordsize="21600,21600" o:gfxdata="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pqOW/&#10;AAAA3AAAAA8AAAAAAAAAAQAgAAAAIgAAAGRycy9kb3ducmV2LnhtbFBLAQIUABQAAAAIAIdO4kAz&#10;LwWeOwAAADkAAAAQAAAAAAAAAAEAIAAAAA4BAABkcnMvc2hhcGV4bWwueG1sUEsFBgAAAAAGAAYA&#10;WwEAALgDAAAAAA==&#10;">
                  <v:fill on="f" focussize="0,0"/>
                  <v:stroke on="f"/>
                  <v:imagedata r:id="rId82" o:title=""/>
                  <o:lock v:ext="edit" aspectratio="f"/>
                </v:shape>
                <v:shape id="Image 278" o:spid="_x0000_s1026" o:spt="75" type="#_x0000_t75" style="position:absolute;left:633983;top:2048255;height:7583424;width:6339840;" filled="f" o:preferrelative="t" stroked="f" coordsize="21600,21600" o:gfxdata="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76hcugAAANwA&#10;AAAPAAAAAAAAAAEAIAAAACIAAABkcnMvZG93bnJldi54bWxQSwECFAAUAAAACACHTuJAMy8FnjsA&#10;AAA5AAAAEAAAAAAAAAABACAAAAAJAQAAZHJzL3NoYXBleG1sLnhtbFBLBQYAAAAABgAGAFsBAACz&#10;AwAAAAA=&#10;">
                  <v:fill on="f" focussize="0,0"/>
                  <v:stroke on="f"/>
                  <v:imagedata r:id="rId83" o:title=""/>
                  <o:lock v:ext="edit" aspectratio="f"/>
                </v:shape>
                <v:shape id="Image 279" o:spid="_x0000_s1026" o:spt="75" type="#_x0000_t75" style="position:absolute;left:5608320;top:8351519;height:207263;width:146303;" filled="f" o:preferrelative="t" stroked="f" coordsize="21600,21600" o:gfxdata="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HKf865AAAA3AAA&#10;AA8AAAAAAAAAAQAgAAAAIgAAAGRycy9kb3ducmV2LnhtbFBLAQIUABQAAAAIAIdO4kAzLwWeOwAA&#10;ADkAAAAQAAAAAAAAAAEAIAAAAAgBAABkcnMvc2hhcGV4bWwueG1sUEsFBgAAAAAGAAYAWwEAALID&#10;AAAAAA==&#10;">
                  <v:fill on="f" focussize="0,0"/>
                  <v:stroke on="f"/>
                  <v:imagedata r:id="rId84" o:title=""/>
                  <o:lock v:ext="edit" aspectratio="f"/>
                </v:shape>
              </v:group>
            </w:pict>
          </mc:Fallback>
        </mc:AlternateContent>
      </w:r>
    </w:p>
    <w:p w14:paraId="0947A703">
      <w:pPr>
        <w:pStyle w:val="9"/>
        <w:spacing w:after="0"/>
        <w:rPr>
          <w:sz w:val="17"/>
        </w:rPr>
        <w:sectPr>
          <w:headerReference r:id="rId10" w:type="default"/>
          <w:pgSz w:w="11910" w:h="16840"/>
          <w:pgMar w:top="1920" w:right="1700" w:bottom="280" w:left="1700" w:header="0" w:footer="0" w:gutter="0"/>
          <w:cols w:space="720" w:num="1"/>
        </w:sectPr>
      </w:pPr>
    </w:p>
    <w:p w14:paraId="3A00679D">
      <w:pPr>
        <w:pStyle w:val="9"/>
        <w:spacing w:before="4"/>
        <w:rPr>
          <w:sz w:val="17"/>
        </w:rPr>
      </w:pPr>
      <w:r>
        <w:rPr>
          <w:sz w:val="17"/>
        </w:rPr>
        <w:drawing>
          <wp:anchor distT="0" distB="0" distL="0" distR="0" simplePos="0" relativeHeight="251725824"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280" name="Image 280"/>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5408" behindDoc="0" locked="0" layoutInCell="1" allowOverlap="1">
                <wp:simplePos x="0" y="0"/>
                <wp:positionH relativeFrom="page">
                  <wp:posOffset>0</wp:posOffset>
                </wp:positionH>
                <wp:positionV relativeFrom="page">
                  <wp:posOffset>0</wp:posOffset>
                </wp:positionV>
                <wp:extent cx="7559040" cy="10689590"/>
                <wp:effectExtent l="0" t="0" r="0" b="0"/>
                <wp:wrapNone/>
                <wp:docPr id="281" name="Group 281"/>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282" name="Image 282"/>
                          <pic:cNvPicPr/>
                        </pic:nvPicPr>
                        <pic:blipFill>
                          <a:blip r:embed="rId85" cstate="print"/>
                          <a:stretch>
                            <a:fillRect/>
                          </a:stretch>
                        </pic:blipFill>
                        <pic:spPr>
                          <a:xfrm>
                            <a:off x="0" y="0"/>
                            <a:ext cx="7559040" cy="10689335"/>
                          </a:xfrm>
                          <a:prstGeom prst="rect">
                            <a:avLst/>
                          </a:prstGeom>
                        </pic:spPr>
                      </pic:pic>
                      <pic:pic xmlns:pic="http://schemas.openxmlformats.org/drawingml/2006/picture">
                        <pic:nvPicPr>
                          <pic:cNvPr id="283" name="Image 283"/>
                          <pic:cNvPicPr/>
                        </pic:nvPicPr>
                        <pic:blipFill>
                          <a:blip r:embed="rId86" cstate="print"/>
                          <a:stretch>
                            <a:fillRect/>
                          </a:stretch>
                        </pic:blipFill>
                        <pic:spPr>
                          <a:xfrm>
                            <a:off x="268224" y="1499615"/>
                            <a:ext cx="1146048" cy="85344"/>
                          </a:xfrm>
                          <a:prstGeom prst="rect">
                            <a:avLst/>
                          </a:prstGeom>
                        </pic:spPr>
                      </pic:pic>
                      <pic:pic xmlns:pic="http://schemas.openxmlformats.org/drawingml/2006/picture">
                        <pic:nvPicPr>
                          <pic:cNvPr id="284" name="Image 284"/>
                          <pic:cNvPicPr/>
                        </pic:nvPicPr>
                        <pic:blipFill>
                          <a:blip r:embed="rId87" cstate="print"/>
                          <a:stretch>
                            <a:fillRect/>
                          </a:stretch>
                        </pic:blipFill>
                        <pic:spPr>
                          <a:xfrm>
                            <a:off x="1828800" y="231647"/>
                            <a:ext cx="5730240" cy="1475231"/>
                          </a:xfrm>
                          <a:prstGeom prst="rect">
                            <a:avLst/>
                          </a:prstGeom>
                        </pic:spPr>
                      </pic:pic>
                      <pic:pic xmlns:pic="http://schemas.openxmlformats.org/drawingml/2006/picture">
                        <pic:nvPicPr>
                          <pic:cNvPr id="285" name="Image 285"/>
                          <pic:cNvPicPr/>
                        </pic:nvPicPr>
                        <pic:blipFill>
                          <a:blip r:embed="rId88" cstate="print"/>
                          <a:stretch>
                            <a:fillRect/>
                          </a:stretch>
                        </pic:blipFill>
                        <pic:spPr>
                          <a:xfrm>
                            <a:off x="536448" y="1255775"/>
                            <a:ext cx="560832" cy="73151"/>
                          </a:xfrm>
                          <a:prstGeom prst="rect">
                            <a:avLst/>
                          </a:prstGeom>
                        </pic:spPr>
                      </pic:pic>
                      <pic:pic xmlns:pic="http://schemas.openxmlformats.org/drawingml/2006/picture">
                        <pic:nvPicPr>
                          <pic:cNvPr id="286" name="Image 286"/>
                          <pic:cNvPicPr/>
                        </pic:nvPicPr>
                        <pic:blipFill>
                          <a:blip r:embed="rId89" cstate="print"/>
                          <a:stretch>
                            <a:fillRect/>
                          </a:stretch>
                        </pic:blipFill>
                        <pic:spPr>
                          <a:xfrm>
                            <a:off x="707136" y="414527"/>
                            <a:ext cx="560832" cy="816863"/>
                          </a:xfrm>
                          <a:prstGeom prst="rect">
                            <a:avLst/>
                          </a:prstGeom>
                        </pic:spPr>
                      </pic:pic>
                      <pic:pic xmlns:pic="http://schemas.openxmlformats.org/drawingml/2006/picture">
                        <pic:nvPicPr>
                          <pic:cNvPr id="287" name="Image 287"/>
                          <pic:cNvPicPr/>
                        </pic:nvPicPr>
                        <pic:blipFill>
                          <a:blip r:embed="rId90" cstate="print"/>
                          <a:stretch>
                            <a:fillRect/>
                          </a:stretch>
                        </pic:blipFill>
                        <pic:spPr>
                          <a:xfrm>
                            <a:off x="390143" y="707135"/>
                            <a:ext cx="73151" cy="48768"/>
                          </a:xfrm>
                          <a:prstGeom prst="rect">
                            <a:avLst/>
                          </a:prstGeom>
                        </pic:spPr>
                      </pic:pic>
                      <pic:pic xmlns:pic="http://schemas.openxmlformats.org/drawingml/2006/picture">
                        <pic:nvPicPr>
                          <pic:cNvPr id="288" name="Image 288"/>
                          <pic:cNvPicPr/>
                        </pic:nvPicPr>
                        <pic:blipFill>
                          <a:blip r:embed="rId91" cstate="print"/>
                          <a:stretch>
                            <a:fillRect/>
                          </a:stretch>
                        </pic:blipFill>
                        <pic:spPr>
                          <a:xfrm>
                            <a:off x="1097280" y="2023871"/>
                            <a:ext cx="5583936" cy="8656320"/>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5408;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VgooooGJijFLRQKyExRilooCyEwPSjA9KWigLLsRPu&#10;CHGSfUYoqG73LER8v1Y0U4ctvekr/d+Bm0m7+6vWTX4LQ+ev2AP+TS/hv/16XX/pW1fRx+8K+ev2&#10;FP8Ak0X4X/8AYOP/AKUtX0KfvCu/NP8AkY1v8U/zKojqKKK88s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4P4Mf8AJHPAf/YDsv8A0mFd&#10;1/DXEfCL/kk/g3/sE2v/AKTLXb/w1rif48/8X+ZnS/hDqKZT6yN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434Yf8AJM/B3/YKtP8A0lFdgvSuV+HH/Ih+H/8AsG2n/oIrql6Vrif4kv8AF+rM6P8ACHUUUVka&#10;BRRRQAUUUUAFFFFABRRRQAUUUUAFFFFABRRRQAUUUUAFFFFABTKfRQAyn0yigB9FMooAfRTKKAH0&#10;UyigB9FMp9ADKKKfQAyn0yigB9FMp9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EZUHdk8HFFK/I2+tFc9SrKm1GJHNOCtHbX8zmfhz/AMiJ&#10;4d/7Btp/6DXUdzXPeDf+RS0b/rztq6Hua7av8Sf9dwpC0UUVkWFFFFABRRRQAUUUUAFFFFABRRRQ&#10;AUUUUAFFFFABRRRQAUUUUAFFFFABRRRQAUyn0ygB9FFFADKKfRQAyn0UUAMp9FFADKKfRQAyn0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BlPqq1laSX32nGbm3GM/hVqgBjdvpRQ3b6UVxYn4l6Gc/wCvvH0UUV2mgUUUUAFFFFAB&#10;RRRQAUUUUAFFFFABRRRQAUUUUAFFFFABRRRQAUUUUAFMp9FADKKf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Q44bjLd8DrRTJV+X7pYL0560Vy1VG65p6nNN0k9dP+3SzRRRXUdIUUUUAFFF&#10;FABRRRQAUUUUAFFFFABRRRQAUUUUAFFFFABRRRQAUUUUAFMp9FABRRTKAH0UUUAFFFFABRRRQAUU&#10;yn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V5FMqMinax74opWVplKsuPoaKwqU+eV+U4a9Lmlov/JieiiitzuCiiig&#10;AooooAKKKKACiiigAooooAKKKKACiiigAooooAKKKKACiiigAooooAZRT6KAGUU+igBlFFFABRT6&#10;KAGU+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ZT6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ZT6ACiiigAooooAKKKK&#10;ACiiigAooooAKKKKACiimUAPooooAKKZT6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ZT6KZUEBRRRQAUUUUAFFFFABRRRQAUUUUAPplPplWWFFFFQQFFFFABRRRQ&#10;AUUUUAFPplPqyxlFPplABRRRUED6ZT6ZVlhRRRUEBT6ZRVlj6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ZQA+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xv4qKG70VxYj4l6HO9l/XUfRRRXad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CKdS8TBThiKKDHubk5op8kZpORy1cPSqNNzenYlooopHUFFFFABRRRQAUUUUAF&#10;FFFABRRRQAUUUUAFFFFABRRRQAUUUUAFFFFABRRRQAUUUUAFFFFABRRRQAUUUUAFFMp9ABRRRQAU&#10;UUUAFFFFABRRRQAUUUUAFFFFABRRRQAUUUUAFFFFABRRRQAUUVy+oeOPD+n+LbLw/c6vZWevXim6&#10;t9J3AXVwADzjNAHUUUUUAFFFMoAfRTKfQAUUUUAFFFFABRTKfQAUUUUAFFFMoAfRRRQAUUyigB9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pl&#10;AD6KZT6ACiimUAPooplAD6KKZQA+imUUAPooplAD6KZT6ACiimUAPooooAKKKKACiiigAooplAD6&#10;KKKACiimUAP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QOu1S20k+1FPYY6fe9aKinT5&#10;l73/AKVItKnP40m13JKKKKsg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BjgleuKKbJgo2f50UQjKSunb5f5nRBaEtFFFBzhRRRQAUUUUAFFFFAB&#10;RRRQAUUUUAFFFFABRRRQAUUUUAFFFFABRRRQAUUUUAFFFFABRRRQAUUUUAFFFFABRTKKAH0UUUAF&#10;FFFABRTKKAH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DQcg/wA6KReQeME0VzSXvWTt/Xo/zNYbD6KKK6TI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EPANFB6Giin&#10;1/roax2FooooM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">
                <o:lock v:ext="edit" aspectratio="f"/>
                <v:shape id="Image 282" o:spid="_x0000_s1026" o:spt="75" type="#_x0000_t75" style="position:absolute;left:0;top:0;height:10689335;width:7559040;" filled="f" o:preferrelative="t" stroked="f" coordsize="21600,21600" o:gfxdata="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7d1q&#10;wAAAANwAAAAPAAAAAAAAAAEAIAAAACIAAABkcnMvZG93bnJldi54bWxQSwECFAAUAAAACACHTuJA&#10;My8FnjsAAAA5AAAAEAAAAAAAAAABACAAAAAPAQAAZHJzL3NoYXBleG1sLnhtbFBLBQYAAAAABgAG&#10;AFsBAAC5AwAAAAA=&#10;">
                  <v:fill on="f" focussize="0,0"/>
                  <v:stroke on="f"/>
                  <v:imagedata r:id="rId85" o:title=""/>
                  <o:lock v:ext="edit" aspectratio="f"/>
                </v:shape>
                <v:shape id="Image 283" o:spid="_x0000_s1026" o:spt="75" type="#_x0000_t75" style="position:absolute;left:268224;top:1499615;height:85344;width:1146048;" filled="f" o:preferrelative="t" stroked="f" coordsize="21600,21600" o:gfxdata="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3OCa8AAAA&#10;3AAAAA8AAAAAAAAAAQAgAAAAIgAAAGRycy9kb3ducmV2LnhtbFBLAQIUABQAAAAIAIdO4kAzLwWe&#10;OwAAADkAAAAQAAAAAAAAAAEAIAAAAAsBAABkcnMvc2hhcGV4bWwueG1sUEsFBgAAAAAGAAYAWwEA&#10;ALUDAAAAAA==&#10;">
                  <v:fill on="f" focussize="0,0"/>
                  <v:stroke on="f"/>
                  <v:imagedata r:id="rId86" o:title=""/>
                  <o:lock v:ext="edit" aspectratio="f"/>
                </v:shape>
                <v:shape id="Image 284" o:spid="_x0000_s1026" o:spt="75" type="#_x0000_t75" style="position:absolute;left:1828800;top:231647;height:1475231;width:5730240;" filled="f" o:preferrelative="t" stroked="f" coordsize="21600,21600" o:gfxdata="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NWSD74A&#10;AADcAAAADwAAAAAAAAABACAAAAAiAAAAZHJzL2Rvd25yZXYueG1sUEsBAhQAFAAAAAgAh07iQDMv&#10;BZ47AAAAOQAAABAAAAAAAAAAAQAgAAAADQEAAGRycy9zaGFwZXhtbC54bWxQSwUGAAAAAAYABgBb&#10;AQAAtwMAAAAA&#10;">
                  <v:fill on="f" focussize="0,0"/>
                  <v:stroke on="f"/>
                  <v:imagedata r:id="rId87" o:title=""/>
                  <o:lock v:ext="edit" aspectratio="f"/>
                </v:shape>
                <v:shape id="Image 285" o:spid="_x0000_s1026" o:spt="75" type="#_x0000_t75" style="position:absolute;left:536448;top:1255775;height:73151;width:560832;" filled="f" o:preferrelative="t" stroked="f" coordsize="21600,21600" o:gfxdata="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dpcwvQAA&#10;ANwAAAAPAAAAAAAAAAEAIAAAACIAAABkcnMvZG93bnJldi54bWxQSwECFAAUAAAACACHTuJAMy8F&#10;njsAAAA5AAAAEAAAAAAAAAABACAAAAAMAQAAZHJzL3NoYXBleG1sLnhtbFBLBQYAAAAABgAGAFsB&#10;AAC2AwAAAAA=&#10;">
                  <v:fill on="f" focussize="0,0"/>
                  <v:stroke on="f"/>
                  <v:imagedata r:id="rId88" o:title=""/>
                  <o:lock v:ext="edit" aspectratio="f"/>
                </v:shape>
                <v:shape id="Image 286" o:spid="_x0000_s1026" o:spt="75" type="#_x0000_t75" style="position:absolute;left:707136;top:414527;height:816863;width:560832;" filled="f" o:preferrelative="t" stroked="f" coordsize="21600,21600" o:gfxdata="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ftt1&#10;wAAAANwAAAAPAAAAAAAAAAEAIAAAACIAAABkcnMvZG93bnJldi54bWxQSwECFAAUAAAACACHTuJA&#10;My8FnjsAAAA5AAAAEAAAAAAAAAABACAAAAAPAQAAZHJzL3NoYXBleG1sLnhtbFBLBQYAAAAABgAG&#10;AFsBAAC5AwAAAAA=&#10;">
                  <v:fill on="f" focussize="0,0"/>
                  <v:stroke on="f"/>
                  <v:imagedata r:id="rId89" o:title=""/>
                  <o:lock v:ext="edit" aspectratio="f"/>
                </v:shape>
                <v:shape id="Image 287" o:spid="_x0000_s1026" o:spt="75" type="#_x0000_t75" style="position:absolute;left:390143;top:707135;height:48768;width:73151;" filled="f" o:preferrelative="t" stroked="f" coordsize="21600,21600" o:gfxdata="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qXzPO8AAAA&#10;3AAAAA8AAAAAAAAAAQAgAAAAIgAAAGRycy9kb3ducmV2LnhtbFBLAQIUABQAAAAIAIdO4kAzLwWe&#10;OwAAADkAAAAQAAAAAAAAAAEAIAAAAAsBAABkcnMvc2hhcGV4bWwueG1sUEsFBgAAAAAGAAYAWwEA&#10;ALUDAAAAAA==&#10;">
                  <v:fill on="f" focussize="0,0"/>
                  <v:stroke on="f"/>
                  <v:imagedata r:id="rId90" o:title=""/>
                  <o:lock v:ext="edit" aspectratio="f"/>
                </v:shape>
                <v:shape id="Image 288" o:spid="_x0000_s1026" o:spt="75" type="#_x0000_t75" style="position:absolute;left:1097280;top:2023871;height:8656320;width:5583936;" filled="f" o:preferrelative="t" stroked="f" coordsize="21600,21600" o:gfxdata="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qCMjvQAA&#10;ANwAAAAPAAAAAAAAAAEAIAAAACIAAABkcnMvZG93bnJldi54bWxQSwECFAAUAAAACACHTuJAMy8F&#10;njsAAAA5AAAAEAAAAAAAAAABACAAAAAMAQAAZHJzL3NoYXBleG1sLnhtbFBLBQYAAAAABgAGAFsB&#10;AAC2AwAAAAA=&#10;">
                  <v:fill on="f" focussize="0,0"/>
                  <v:stroke on="f"/>
                  <v:imagedata r:id="rId91" o:title=""/>
                  <o:lock v:ext="edit" aspectratio="f"/>
                </v:shape>
              </v:group>
            </w:pict>
          </mc:Fallback>
        </mc:AlternateContent>
      </w:r>
    </w:p>
    <w:p w14:paraId="7EFE395E">
      <w:pPr>
        <w:pStyle w:val="9"/>
        <w:spacing w:after="0"/>
        <w:rPr>
          <w:sz w:val="17"/>
        </w:rPr>
        <w:sectPr>
          <w:headerReference r:id="rId11" w:type="default"/>
          <w:pgSz w:w="11910" w:h="16840"/>
          <w:pgMar w:top="1920" w:right="1700" w:bottom="280" w:left="1700" w:header="0" w:footer="0" w:gutter="0"/>
          <w:cols w:space="720" w:num="1"/>
        </w:sectPr>
      </w:pPr>
    </w:p>
    <w:p w14:paraId="377F6E07">
      <w:pPr>
        <w:pStyle w:val="9"/>
        <w:spacing w:before="4"/>
        <w:rPr>
          <w:sz w:val="17"/>
        </w:rPr>
      </w:pPr>
      <w:r>
        <w:rPr>
          <w:sz w:val="17"/>
        </w:rPr>
        <w:drawing>
          <wp:anchor distT="0" distB="0" distL="0" distR="0" simplePos="0" relativeHeight="251726848"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289" name="Image 289"/>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6432" behindDoc="0" locked="0" layoutInCell="1" allowOverlap="1">
                <wp:simplePos x="0" y="0"/>
                <wp:positionH relativeFrom="page">
                  <wp:posOffset>0</wp:posOffset>
                </wp:positionH>
                <wp:positionV relativeFrom="page">
                  <wp:posOffset>0</wp:posOffset>
                </wp:positionV>
                <wp:extent cx="7559040" cy="10689590"/>
                <wp:effectExtent l="0" t="0" r="0" b="0"/>
                <wp:wrapNone/>
                <wp:docPr id="290" name="Group 290"/>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291" name="Image 291"/>
                          <pic:cNvPicPr/>
                        </pic:nvPicPr>
                        <pic:blipFill>
                          <a:blip r:embed="rId92" cstate="print"/>
                          <a:stretch>
                            <a:fillRect/>
                          </a:stretch>
                        </pic:blipFill>
                        <pic:spPr>
                          <a:xfrm>
                            <a:off x="0" y="0"/>
                            <a:ext cx="7559040" cy="10689335"/>
                          </a:xfrm>
                          <a:prstGeom prst="rect">
                            <a:avLst/>
                          </a:prstGeom>
                        </pic:spPr>
                      </pic:pic>
                      <pic:pic xmlns:pic="http://schemas.openxmlformats.org/drawingml/2006/picture">
                        <pic:nvPicPr>
                          <pic:cNvPr id="292" name="Image 292"/>
                          <pic:cNvPicPr/>
                        </pic:nvPicPr>
                        <pic:blipFill>
                          <a:blip r:embed="rId93" cstate="print"/>
                          <a:stretch>
                            <a:fillRect/>
                          </a:stretch>
                        </pic:blipFill>
                        <pic:spPr>
                          <a:xfrm>
                            <a:off x="219456" y="426719"/>
                            <a:ext cx="7339583" cy="1182624"/>
                          </a:xfrm>
                          <a:prstGeom prst="rect">
                            <a:avLst/>
                          </a:prstGeom>
                        </pic:spPr>
                      </pic:pic>
                      <pic:pic xmlns:pic="http://schemas.openxmlformats.org/drawingml/2006/picture">
                        <pic:nvPicPr>
                          <pic:cNvPr id="293" name="Image 293"/>
                          <pic:cNvPicPr/>
                        </pic:nvPicPr>
                        <pic:blipFill>
                          <a:blip r:embed="rId94" cstate="print"/>
                          <a:stretch>
                            <a:fillRect/>
                          </a:stretch>
                        </pic:blipFill>
                        <pic:spPr>
                          <a:xfrm>
                            <a:off x="1341119" y="1853183"/>
                            <a:ext cx="5388863" cy="5998464"/>
                          </a:xfrm>
                          <a:prstGeom prst="rect">
                            <a:avLst/>
                          </a:prstGeom>
                        </pic:spPr>
                      </pic:pic>
                      <pic:pic xmlns:pic="http://schemas.openxmlformats.org/drawingml/2006/picture">
                        <pic:nvPicPr>
                          <pic:cNvPr id="294" name="Image 294"/>
                          <pic:cNvPicPr/>
                        </pic:nvPicPr>
                        <pic:blipFill>
                          <a:blip r:embed="rId95" cstate="print"/>
                          <a:stretch>
                            <a:fillRect/>
                          </a:stretch>
                        </pic:blipFill>
                        <pic:spPr>
                          <a:xfrm>
                            <a:off x="6217920" y="4645151"/>
                            <a:ext cx="243839" cy="73151"/>
                          </a:xfrm>
                          <a:prstGeom prst="rect">
                            <a:avLst/>
                          </a:prstGeom>
                        </pic:spPr>
                      </pic:pic>
                      <pic:pic xmlns:pic="http://schemas.openxmlformats.org/drawingml/2006/picture">
                        <pic:nvPicPr>
                          <pic:cNvPr id="295" name="Image 295"/>
                          <pic:cNvPicPr/>
                        </pic:nvPicPr>
                        <pic:blipFill>
                          <a:blip r:embed="rId96" cstate="print"/>
                          <a:stretch>
                            <a:fillRect/>
                          </a:stretch>
                        </pic:blipFill>
                        <pic:spPr>
                          <a:xfrm>
                            <a:off x="6047232" y="4864607"/>
                            <a:ext cx="585215" cy="1133855"/>
                          </a:xfrm>
                          <a:prstGeom prst="rect">
                            <a:avLst/>
                          </a:prstGeom>
                        </pic:spPr>
                      </pic:pic>
                      <pic:pic xmlns:pic="http://schemas.openxmlformats.org/drawingml/2006/picture">
                        <pic:nvPicPr>
                          <pic:cNvPr id="296" name="Image 296"/>
                          <pic:cNvPicPr/>
                        </pic:nvPicPr>
                        <pic:blipFill>
                          <a:blip r:embed="rId97" cstate="print"/>
                          <a:stretch>
                            <a:fillRect/>
                          </a:stretch>
                        </pic:blipFill>
                        <pic:spPr>
                          <a:xfrm>
                            <a:off x="5974079" y="5547359"/>
                            <a:ext cx="463296" cy="621791"/>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6432;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K87tHCSNwP+yATRT3TzAQ2cexopqUUve1f3fgYNX+xf8A7et+C0Pzs/4I0f8AJLPiL/2M&#10;Kf8ApKK/RY/eFfnR/wAEaR/xa74iXB/6GFT/AOSoP9a/Rc/eFehmv/Ixr/4pl0R1FFFecaBRRRQA&#10;UUUUAFFFFABRRRQAyn0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ZRRQA+mUyn0AP&#10;ooplABRRRQAUU+igAooplABRT6KAGUU+igBlFPooAKKKKACiiigAooooAKKKKACiiigAooooAKKK&#10;KACiiigAooooAKKKKACiiigAooooAKKKKACiiigBoOQf50Ui8g8YJormkvesnb+vR/maw2PyK/4I&#10;1f8AJdPiN/2BU/8ASkV+ux+8K/Ib/gjT/wAl5+If/Yv/APtylfryfvCvazT/AJGNb/FM5qI6iiiv&#10;ONAooooAKKKKACmU+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BDwDRQehoop9f66Gsdj8fv+COf/Jw/jb/ALAB/wDSlK/YA/eFfkD/&#10;AMEav+S9+OP+xfH/AKUpX6/H7wr0c0/5GNb/ABTOaiOooorzjQ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aTjPtR&#10;Rt6+9FJQpybdr/8ADGkLWPx+/wCCOf8AycN43/7AB/8ASlK/YE/eFfj9/wAEc/8Ak4bxv/2AD/6U&#10;pX7An7wr0s0/5GNb/FM56I6iiivON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BuetFJng+9FEXCPXc0grq5+QH/B&#10;HP8A5OH8bf8AYAP/AKUpX7AH7wr8gP8AgjV/yXvxx/2L/wD7cpX6/n7wr0c0/wCRjW/xTOeiOooo&#10;rzj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Y4JXriimyYKNn+dFEIykrp2+X+Z0QWh+Qn/BGn/k4Txv/wBi+f8A&#10;0pSv1+P3hX4//wDBHP8A5OH8bf8AYAP/AKUpX7AH7wr0M0/5GNb/ABTOOiOooorzzQ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aOnBxRQ5wpPSis486uk/v1NIx5rs/IH/gjV/yXvxx/2L4/9KUr9fj94V+Qf/BGj/kv&#10;PxC/7F//ANuUr9fD94V6maf8jGt/imc9EdRRRXnmg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wrvXniimzKSvBoq&#10;VBSV7X+5/mbxTa+I/Ib/AII0f8l5+IX/AGL/AP7cpX6+H7wr8gv+CNP/ACXvxx/2L4/9KUr9fT94&#10;V6eaf8jGv/imclEdRRRXnGg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Mp9&#10;MoAfRRTKAH0UyigB9FFMoAfTKKKAH0yn0ygB9FMooAfRTKKAH0UUUAMoooqCAp9FFWWFFFFABRRR&#10;QAUUUUAFFFFABRRRQAUUUUAFFFFABRRRQAUUUUAFFFFABRRRQAUUUUAIRxiimEDuMGisIvS+uv8A&#10;dNUnbQ/H7/gjn/ycN42/7AB/9KUr9gz94V+Pv/BHT/k4bxt/2AD/AOlKV+wR+8K9jNf+RjW/xTOa&#10;iOooorzjQ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BlFPooAKKKKAC&#10;iiigAooooAKKKKACiiigAooooAZT6KKACiiigAooooAKKKKACiiigAooooAKKKKACiiigAooooAK&#10;KKKACiiigAooooAKKKKACiiigAooooArmdVz8+Pwop8i5Q460VFOipK/N/6T/wDInTHka0PyA/4I&#10;6f8AJw3jb/sAH/0pSv2CP3hX48/8Edf+ThvGv/YBP/pSlfsMfvCvUzX/AJGNb/FM4qI6iiivON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g6n0oodsA0UoKTWmi6HQldH4+/wDBHP8A5OG8bf8AYAP/AKUpX7Bn7wr8&#10;e/8Agjp/ycP41/7AJ/8ASlK/YQ/eFelmv/Ixrf4pnHRHUUUV5xo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MB3Ej&#10;OR6UUnIzgYx+tFcU4Nuyjt/hNdbux+Pn/BHP/k4Xxt/2AD/6UpX7Cn7wr8df+CP/APycl4s/7Fub&#10;/wBKUr9ij94V72af8jGt/imc1EdRRRXnGg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GQ2Dk8HpRQwHPPXtRWftOX&#10;v8onRHY/Hf8A4JAXH/GTvir38Oz/APpTGa/Yo/eFfjp/wSA/5OS8Wf8AYtzf+lCV+xZ+8K9TNP8A&#10;kY1/8UzjojqKKK880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&#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GMOpopW+6aKItPSX9aG0Nj8bf+CRH/J0Gv8A/YuXH/pQlfskfvCvxs/4&#10;JEf8nV67/wBi7c/+lEdfsmfvCvRzT/kY1/8AFM5aI6iiivON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oOQf50U&#10;i8g8YJormkvesnb+vR/maw2Pxt/4JEf8nV67/wBi7c/+lEdfsmfvCvxo/wCCRX/J1mu/9i9c/wDo&#10;+Ov2XP3hXtZp/wAjGv8A4pnNRHUUUV5xo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WbrOj2Wt2JtroZtc/aT+FaVABRRRQAh4&#10;BooPQ0UU+v8AXQ1jsfjT/wAEif8Ak6zXf+xeuv8A0ojr9lT94V+NP/BIn/k6rXf+xduv/SiOv2WP&#10;3hXo5p/yMa/+KZzUR1FFFec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DScZ9qKNvX3opKFOTbtf/hjSFrH4yf8A&#10;BIr/AJOs1L/sXLn/ANHx1+zZ+8K/GX/gkT/ydZqX/YuXP/o9K/Zo/eFelmv/ACMa/wDimc9EdRRR&#10;XnG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3PWikzwfeiiLhHruaQV1c/Gb/gkT/wAnWal/2Llz/wCj0r9mj94V&#10;+Mn/AASK/wCTrNS/7Fy5/wDR8dfs2fvCvRzX/kY1/wDFM56I6iiivON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wrvXniimzKSvBoq&#10;VBSV7X+5/mbxTa+I/Fb/AIJIf8naaj/2A7v+a1+1h+8K/E3/AIJNf8neT/8AYIu/5Cv2yP3hXqZr&#10;/wAjGv8A4pnLRHUUUV5p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hHGKKYdvfg/WisIvS+uv901SdtD8S/+CTX/&#10;ACeSn/YJvP5Cv22P3hX4j/8ABJv/AJPJj/7BN5/IV+3B+8K9nNf+RjX/AMU/zOeiOooorzS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MnauWwPpRRIQiE5CgetFRzW057epk5OLtzJeu/qfiN/wSc/5PIh/7BN5/wCg&#10;rX7dn7wr8P8A/glJ/wAnl2H/AGCrz+Qr9wD94V6ua/8AIxr/AOKf5lUR1FFFea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RT/6tvu9P4qKJ/uMPl6d6Kze/2fnuR/4D/wBvfp5H4g/8Epf+Ty7D/sFXn8hX7gn7wr8P&#10;f+CWX/J7Wlf9eOof+i6/cI/eFetmv/Ixrf4p/mKiOooorzTQ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rjBDNgO3&#10;0xRRcnMRATzMdgcUURp+0XMkn6gozl8ME15yPw7/AOCXX/J62g/9eeqf+krV+5R+8K/DT/gl1/ye&#10;roH/AF5ap/6StX7ln7wr0s1/5GNf/FP8yKI6iiivN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IJyUhJyc/7Ioou&#10;RuhYc/8AATiinCCmr2/T8DKUXN3VLm/7esfhv/wS2/5PV8Mf9emp/wDpI1fuafvCvwx/4Jbf8nqe&#10;GP8Ar01P/wBJGr9zj94V6Oa/8jGv/in+ZVEdRRRXml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FeXBUk8Y7noKKV&#10;wACRx/tNyKKe/wBi5la/8z9NEfhl/wAExbjb+2r4NPqup/rZt/hX7pH7wr8H/wDgmh/yez4K/wB2&#10;7/8ASVq/eA/eFejmv/Ixrf4p/mVRHUUUV5p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FN/qz93p3oom+4w+Xp3o&#10;rJ7/AGvlsR/4F8v18z8G/wDgm/d/Y/24Ph7noXvh/wCSN1X7zn7wr8D/APgnX/ye18Nf+vm7/wDS&#10;K7r98D94V6+a/wDIxrf4phRHUUUV5pY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AIwAz7QzflRTbhcxH5TJ7Zopu&#10;cFpJ2OeVSnTduZx9I6H4K/8ABOz/AJPa+G3/AF83f/pFdV++J+8K/An/AIJ7f8nr/Df/AK+bv/0i&#10;uq/fY/eFejmv/Ixrf4p/ma0R1FFFeaW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QXB2RMeQf9kUUXALQkEHP+yaK&#10;cJqCs3+v4mEpuDt7Xl/7dv8AifgV/wAE+/8Ak9H4Y/8AYTuf/SV6/fo/eFfz5/sNf8nnfDP/ALDi&#10;fyNf0GH7wr0c1/5GNb/FP8zSiOooorzS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CB5R5bMSU+oopJgyIcNtHdm5&#10;op3UdOdL1M2mtbxjfo9X95/Pn+xB/wAnlfCz/sPp/I1/QkfvCv53/wBjb/k7v4V/9jNZ/wDoVf0Q&#10;H7wr0c1/5GNb/FP8x0R1FFFea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RTf6tvu9O9FE33CPlzjvRWb3+z89yf&#10;/Af+3v08j+d/9kP/AJPA+FP/AGNFh/6ULX9EZ+8K/nY/ZN/5O++FP/Y02H/pStf0Tn7wr1s1/wCR&#10;jW/xT/MVEdRRRXml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FcYIZsB2+mKKLk5iICeZjsDiiiNP2i5kk/UFGcvh&#10;gmvOWp/O9+yb/wAnffCn/sabD/0pWv6Jz94V/Of+y232X9rH4Vn08UWH/pSor+jA/eFelmv/ACMa&#10;3+Kf5kUR1FFFea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QXBKQk5IP+yOaKLgb4WHOf9k4opwgpq7X6fgYyi5u&#10;6pc3/b1j+cf9nf8A5Oi+G3/Yz2H/AKUrX9HZ+8K/m/8AgCPtX7T3w4H97xPYf+lSGv6Oz1Felmv/&#10;ACMa3+Kf5lrYs0VDRXmFk1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">
                <o:lock v:ext="edit" aspectratio="f"/>
                <v:shape id="Image 291" o:spid="_x0000_s1026" o:spt="75" type="#_x0000_t75" style="position:absolute;left:0;top:0;height:10689335;width:7559040;" filled="f" o:preferrelative="t" stroked="f" coordsize="21600,21600" o:gfxdata="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CPb4A&#10;AADcAAAADwAAAAAAAAABACAAAAAiAAAAZHJzL2Rvd25yZXYueG1sUEsBAhQAFAAAAAgAh07iQDMv&#10;BZ47AAAAOQAAABAAAAAAAAAAAQAgAAAADQEAAGRycy9zaGFwZXhtbC54bWxQSwUGAAAAAAYABgBb&#10;AQAAtwMAAAAA&#10;">
                  <v:fill on="f" focussize="0,0"/>
                  <v:stroke on="f"/>
                  <v:imagedata r:id="rId92" o:title=""/>
                  <o:lock v:ext="edit" aspectratio="f"/>
                </v:shape>
                <v:shape id="Image 292" o:spid="_x0000_s1026" o:spt="75" type="#_x0000_t75" style="position:absolute;left:219456;top:426719;height:1182624;width:7339583;" filled="f" o:preferrelative="t" stroked="f" coordsize="21600,21600" o:gfxdata="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8z3r7sAAADc&#10;AAAADwAAAAAAAAABACAAAAAiAAAAZHJzL2Rvd25yZXYueG1sUEsBAhQAFAAAAAgAh07iQDMvBZ47&#10;AAAAOQAAABAAAAAAAAAAAQAgAAAACgEAAGRycy9zaGFwZXhtbC54bWxQSwUGAAAAAAYABgBbAQAA&#10;tAMAAAAA&#10;">
                  <v:fill on="f" focussize="0,0"/>
                  <v:stroke on="f"/>
                  <v:imagedata r:id="rId93" o:title=""/>
                  <o:lock v:ext="edit" aspectratio="f"/>
                </v:shape>
                <v:shape id="Image 293" o:spid="_x0000_s1026" o:spt="75" type="#_x0000_t75" style="position:absolute;left:1341119;top:1853183;height:5998464;width:5388863;" filled="f" o:preferrelative="t" stroked="f" coordsize="21600,21600" o:gfxdata="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cZrvQAA&#10;ANwAAAAPAAAAAAAAAAEAIAAAACIAAABkcnMvZG93bnJldi54bWxQSwECFAAUAAAACACHTuJAMy8F&#10;njsAAAA5AAAAEAAAAAAAAAABACAAAAAMAQAAZHJzL3NoYXBleG1sLnhtbFBLBQYAAAAABgAGAFsB&#10;AAC2AwAAAAA=&#10;">
                  <v:fill on="f" focussize="0,0"/>
                  <v:stroke on="f"/>
                  <v:imagedata r:id="rId94" o:title=""/>
                  <o:lock v:ext="edit" aspectratio="f"/>
                </v:shape>
                <v:shape id="Image 294" o:spid="_x0000_s1026" o:spt="75" type="#_x0000_t75" style="position:absolute;left:6217920;top:4645151;height:73151;width:243839;" filled="f" o:preferrelative="t" stroked="f" coordsize="21600,21600" o:gfxdata="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5LeM&#10;wAAAANwAAAAPAAAAAAAAAAEAIAAAACIAAABkcnMvZG93bnJldi54bWxQSwECFAAUAAAACACHTuJA&#10;My8FnjsAAAA5AAAAEAAAAAAAAAABACAAAAAPAQAAZHJzL3NoYXBleG1sLnhtbFBLBQYAAAAABgAG&#10;AFsBAAC5AwAAAAA=&#10;">
                  <v:fill on="f" focussize="0,0"/>
                  <v:stroke on="f"/>
                  <v:imagedata r:id="rId95" o:title=""/>
                  <o:lock v:ext="edit" aspectratio="f"/>
                </v:shape>
                <v:shape id="Image 295" o:spid="_x0000_s1026" o:spt="75" type="#_x0000_t75" style="position:absolute;left:6047232;top:4864607;height:1133855;width:585215;" filled="f" o:preferrelative="t" stroked="f" coordsize="21600,21600" o:gfxdata="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kp7r4A&#10;AADcAAAADwAAAAAAAAABACAAAAAiAAAAZHJzL2Rvd25yZXYueG1sUEsBAhQAFAAAAAgAh07iQDMv&#10;BZ47AAAAOQAAABAAAAAAAAAAAQAgAAAADQEAAGRycy9zaGFwZXhtbC54bWxQSwUGAAAAAAYABgBb&#10;AQAAtwMAAAAA&#10;">
                  <v:fill on="f" focussize="0,0"/>
                  <v:stroke on="f"/>
                  <v:imagedata r:id="rId96" o:title=""/>
                  <o:lock v:ext="edit" aspectratio="f"/>
                </v:shape>
                <v:shape id="Image 296" o:spid="_x0000_s1026" o:spt="75" type="#_x0000_t75" style="position:absolute;left:5974079;top:5547359;height:621791;width:463296;" filled="f" o:preferrelative="t" stroked="f" coordsize="21600,21600" o:gfxdata="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mrAjLsAAADc&#10;AAAADwAAAAAAAAABACAAAAAiAAAAZHJzL2Rvd25yZXYueG1sUEsBAhQAFAAAAAgAh07iQDMvBZ47&#10;AAAAOQAAABAAAAAAAAAAAQAgAAAACgEAAGRycy9zaGFwZXhtbC54bWxQSwUGAAAAAAYABgBbAQAA&#10;tAMAAAAA&#10;">
                  <v:fill on="f" focussize="0,0"/>
                  <v:stroke on="f"/>
                  <v:imagedata r:id="rId97" o:title=""/>
                  <o:lock v:ext="edit" aspectratio="f"/>
                </v:shape>
              </v:group>
            </w:pict>
          </mc:Fallback>
        </mc:AlternateContent>
      </w:r>
    </w:p>
    <w:p w14:paraId="7C957ACE">
      <w:pPr>
        <w:pStyle w:val="9"/>
        <w:spacing w:after="0"/>
        <w:rPr>
          <w:sz w:val="17"/>
        </w:rPr>
        <w:sectPr>
          <w:headerReference r:id="rId12" w:type="default"/>
          <w:pgSz w:w="11910" w:h="16840"/>
          <w:pgMar w:top="1920" w:right="1700" w:bottom="280" w:left="1700" w:header="0" w:footer="0" w:gutter="0"/>
          <w:cols w:space="720" w:num="1"/>
        </w:sectPr>
      </w:pPr>
    </w:p>
    <w:p w14:paraId="72A6B5F6">
      <w:pPr>
        <w:pStyle w:val="9"/>
        <w:spacing w:before="4"/>
        <w:rPr>
          <w:sz w:val="17"/>
        </w:rPr>
      </w:pPr>
      <w:r>
        <w:rPr>
          <w:sz w:val="17"/>
        </w:rPr>
        <w:drawing>
          <wp:anchor distT="0" distB="0" distL="0" distR="0" simplePos="0" relativeHeight="251727872"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297" name="Image 297"/>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7456" behindDoc="0" locked="0" layoutInCell="1" allowOverlap="1">
                <wp:simplePos x="0" y="0"/>
                <wp:positionH relativeFrom="page">
                  <wp:posOffset>0</wp:posOffset>
                </wp:positionH>
                <wp:positionV relativeFrom="page">
                  <wp:posOffset>0</wp:posOffset>
                </wp:positionV>
                <wp:extent cx="7559040" cy="10689590"/>
                <wp:effectExtent l="0" t="0" r="0" b="0"/>
                <wp:wrapNone/>
                <wp:docPr id="298" name="Group 298"/>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299" name="Image 299"/>
                          <pic:cNvPicPr/>
                        </pic:nvPicPr>
                        <pic:blipFill>
                          <a:blip r:embed="rId98" cstate="print"/>
                          <a:stretch>
                            <a:fillRect/>
                          </a:stretch>
                        </pic:blipFill>
                        <pic:spPr>
                          <a:xfrm>
                            <a:off x="0" y="0"/>
                            <a:ext cx="7559040" cy="10689335"/>
                          </a:xfrm>
                          <a:prstGeom prst="rect">
                            <a:avLst/>
                          </a:prstGeom>
                        </pic:spPr>
                      </pic:pic>
                      <pic:pic xmlns:pic="http://schemas.openxmlformats.org/drawingml/2006/picture">
                        <pic:nvPicPr>
                          <pic:cNvPr id="300" name="Image 300"/>
                          <pic:cNvPicPr/>
                        </pic:nvPicPr>
                        <pic:blipFill>
                          <a:blip r:embed="rId99" cstate="print"/>
                          <a:stretch>
                            <a:fillRect/>
                          </a:stretch>
                        </pic:blipFill>
                        <pic:spPr>
                          <a:xfrm>
                            <a:off x="780287" y="316991"/>
                            <a:ext cx="6510527" cy="10192512"/>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7456;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">
                <o:lock v:ext="edit" aspectratio="f"/>
                <v:shape id="Image 299" o:spid="_x0000_s1026" o:spt="75" type="#_x0000_t75" style="position:absolute;left:0;top:0;height:10689335;width:7559040;" filled="f" o:preferrelative="t" stroked="f" coordsize="21600,21600" o:gfxdata="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74yXi8AAAA&#10;3AAAAA8AAAAAAAAAAQAgAAAAIgAAAGRycy9kb3ducmV2LnhtbFBLAQIUABQAAAAIAIdO4kAzLwWe&#10;OwAAADkAAAAQAAAAAAAAAAEAIAAAAAsBAABkcnMvc2hhcGV4bWwueG1sUEsFBgAAAAAGAAYAWwEA&#10;ALUDAAAAAA==&#10;">
                  <v:fill on="f" focussize="0,0"/>
                  <v:stroke on="f"/>
                  <v:imagedata r:id="rId98" o:title=""/>
                  <o:lock v:ext="edit" aspectratio="f"/>
                </v:shape>
                <v:shape id="Image 300" o:spid="_x0000_s1026" o:spt="75" type="#_x0000_t75" style="position:absolute;left:780287;top:316991;height:10192512;width:6510527;" filled="f" o:preferrelative="t" stroked="f" coordsize="21600,21600" o:gfxdata="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v61bsAAADc&#10;AAAADwAAAAAAAAABACAAAAAiAAAAZHJzL2Rvd25yZXYueG1sUEsBAhQAFAAAAAgAh07iQDMvBZ47&#10;AAAAOQAAABAAAAAAAAAAAQAgAAAACgEAAGRycy9zaGFwZXhtbC54bWxQSwUGAAAAAAYABgBbAQAA&#10;tAMAAAAA&#10;">
                  <v:fill on="f" focussize="0,0"/>
                  <v:stroke on="f"/>
                  <v:imagedata r:id="rId99" o:title=""/>
                  <o:lock v:ext="edit" aspectratio="f"/>
                </v:shape>
              </v:group>
            </w:pict>
          </mc:Fallback>
        </mc:AlternateContent>
      </w:r>
    </w:p>
    <w:p w14:paraId="1F10C1AF">
      <w:pPr>
        <w:pStyle w:val="9"/>
        <w:spacing w:after="0"/>
        <w:rPr>
          <w:sz w:val="17"/>
        </w:rPr>
        <w:sectPr>
          <w:headerReference r:id="rId13" w:type="default"/>
          <w:pgSz w:w="11910" w:h="16840"/>
          <w:pgMar w:top="1920" w:right="1700" w:bottom="280" w:left="1700" w:header="0" w:footer="0" w:gutter="0"/>
          <w:cols w:space="720" w:num="1"/>
        </w:sectPr>
      </w:pPr>
    </w:p>
    <w:p w14:paraId="0C87F79B">
      <w:pPr>
        <w:pStyle w:val="9"/>
        <w:spacing w:before="4"/>
        <w:rPr>
          <w:sz w:val="17"/>
        </w:rPr>
      </w:pPr>
      <w:r>
        <w:rPr>
          <w:sz w:val="17"/>
        </w:rPr>
        <w:drawing>
          <wp:anchor distT="0" distB="0" distL="0" distR="0" simplePos="0" relativeHeight="251728896"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01" name="Image 301"/>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8480" behindDoc="0" locked="0" layoutInCell="1" allowOverlap="1">
                <wp:simplePos x="0" y="0"/>
                <wp:positionH relativeFrom="page">
                  <wp:posOffset>0</wp:posOffset>
                </wp:positionH>
                <wp:positionV relativeFrom="page">
                  <wp:posOffset>0</wp:posOffset>
                </wp:positionV>
                <wp:extent cx="7559040" cy="10689590"/>
                <wp:effectExtent l="0" t="0" r="0" b="0"/>
                <wp:wrapNone/>
                <wp:docPr id="302" name="Group 302"/>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03" name="Image 303"/>
                          <pic:cNvPicPr/>
                        </pic:nvPicPr>
                        <pic:blipFill>
                          <a:blip r:embed="rId100" cstate="print"/>
                          <a:stretch>
                            <a:fillRect/>
                          </a:stretch>
                        </pic:blipFill>
                        <pic:spPr>
                          <a:xfrm>
                            <a:off x="0" y="0"/>
                            <a:ext cx="7559040" cy="10689335"/>
                          </a:xfrm>
                          <a:prstGeom prst="rect">
                            <a:avLst/>
                          </a:prstGeom>
                        </pic:spPr>
                      </pic:pic>
                      <pic:pic xmlns:pic="http://schemas.openxmlformats.org/drawingml/2006/picture">
                        <pic:nvPicPr>
                          <pic:cNvPr id="304" name="Image 304"/>
                          <pic:cNvPicPr/>
                        </pic:nvPicPr>
                        <pic:blipFill>
                          <a:blip r:embed="rId101" cstate="print"/>
                          <a:stretch>
                            <a:fillRect/>
                          </a:stretch>
                        </pic:blipFill>
                        <pic:spPr>
                          <a:xfrm>
                            <a:off x="365759" y="341375"/>
                            <a:ext cx="707136" cy="902207"/>
                          </a:xfrm>
                          <a:prstGeom prst="rect">
                            <a:avLst/>
                          </a:prstGeom>
                        </pic:spPr>
                      </pic:pic>
                      <pic:pic xmlns:pic="http://schemas.openxmlformats.org/drawingml/2006/picture">
                        <pic:nvPicPr>
                          <pic:cNvPr id="305" name="Image 305"/>
                          <pic:cNvPicPr/>
                        </pic:nvPicPr>
                        <pic:blipFill>
                          <a:blip r:embed="rId102" cstate="print"/>
                          <a:stretch>
                            <a:fillRect/>
                          </a:stretch>
                        </pic:blipFill>
                        <pic:spPr>
                          <a:xfrm>
                            <a:off x="999744" y="682751"/>
                            <a:ext cx="97536" cy="280416"/>
                          </a:xfrm>
                          <a:prstGeom prst="rect">
                            <a:avLst/>
                          </a:prstGeom>
                        </pic:spPr>
                      </pic:pic>
                      <pic:pic xmlns:pic="http://schemas.openxmlformats.org/drawingml/2006/picture">
                        <pic:nvPicPr>
                          <pic:cNvPr id="306" name="Image 306"/>
                          <pic:cNvPicPr/>
                        </pic:nvPicPr>
                        <pic:blipFill>
                          <a:blip r:embed="rId103" cstate="print"/>
                          <a:stretch>
                            <a:fillRect/>
                          </a:stretch>
                        </pic:blipFill>
                        <pic:spPr>
                          <a:xfrm>
                            <a:off x="1609344" y="109727"/>
                            <a:ext cx="5608320" cy="341375"/>
                          </a:xfrm>
                          <a:prstGeom prst="rect">
                            <a:avLst/>
                          </a:prstGeom>
                        </pic:spPr>
                      </pic:pic>
                      <pic:pic xmlns:pic="http://schemas.openxmlformats.org/drawingml/2006/picture">
                        <pic:nvPicPr>
                          <pic:cNvPr id="307" name="Image 307"/>
                          <pic:cNvPicPr/>
                        </pic:nvPicPr>
                        <pic:blipFill>
                          <a:blip r:embed="rId104" cstate="print"/>
                          <a:stretch>
                            <a:fillRect/>
                          </a:stretch>
                        </pic:blipFill>
                        <pic:spPr>
                          <a:xfrm>
                            <a:off x="1682495" y="499871"/>
                            <a:ext cx="5266944" cy="1048511"/>
                          </a:xfrm>
                          <a:prstGeom prst="rect">
                            <a:avLst/>
                          </a:prstGeom>
                        </pic:spPr>
                      </pic:pic>
                      <pic:pic xmlns:pic="http://schemas.openxmlformats.org/drawingml/2006/picture">
                        <pic:nvPicPr>
                          <pic:cNvPr id="308" name="Image 308"/>
                          <pic:cNvPicPr/>
                        </pic:nvPicPr>
                        <pic:blipFill>
                          <a:blip r:embed="rId105" cstate="print"/>
                          <a:stretch>
                            <a:fillRect/>
                          </a:stretch>
                        </pic:blipFill>
                        <pic:spPr>
                          <a:xfrm>
                            <a:off x="926591" y="2048255"/>
                            <a:ext cx="48768" cy="60959"/>
                          </a:xfrm>
                          <a:prstGeom prst="rect">
                            <a:avLst/>
                          </a:prstGeom>
                        </pic:spPr>
                      </pic:pic>
                      <pic:pic xmlns:pic="http://schemas.openxmlformats.org/drawingml/2006/picture">
                        <pic:nvPicPr>
                          <pic:cNvPr id="309" name="Image 309"/>
                          <pic:cNvPicPr/>
                        </pic:nvPicPr>
                        <pic:blipFill>
                          <a:blip r:embed="rId106" cstate="print"/>
                          <a:stretch>
                            <a:fillRect/>
                          </a:stretch>
                        </pic:blipFill>
                        <pic:spPr>
                          <a:xfrm>
                            <a:off x="950975" y="1926335"/>
                            <a:ext cx="5583935" cy="8339328"/>
                          </a:xfrm>
                          <a:prstGeom prst="rect">
                            <a:avLst/>
                          </a:prstGeom>
                        </pic:spPr>
                      </pic:pic>
                      <pic:pic xmlns:pic="http://schemas.openxmlformats.org/drawingml/2006/picture">
                        <pic:nvPicPr>
                          <pic:cNvPr id="310" name="Image 310"/>
                          <pic:cNvPicPr/>
                        </pic:nvPicPr>
                        <pic:blipFill>
                          <a:blip r:embed="rId107" cstate="print"/>
                          <a:stretch>
                            <a:fillRect/>
                          </a:stretch>
                        </pic:blipFill>
                        <pic:spPr>
                          <a:xfrm>
                            <a:off x="2852927" y="8095488"/>
                            <a:ext cx="2292096" cy="243839"/>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8480;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GUU+igBlFPooAZRT6KAGUU&#10;+igBlFPooAZRT6KAGUU+igAooooAKKKKACiiigAooooAKKKKACiiigAooooAKKKKACiiigAooooA&#10;KZT6KAGU+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ZT6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ZT6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ZT6ZQAUUU+gAplPooAZRT6KggZRRRQAUU&#10;UUAFPplPqyw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GU+iigAooooAKKKKACiiigAooooAKKKKACiiigAooooAKK&#10;KKACiiigAooooAaTjPtRRt6+9FJQpybdr/8ADGkLWHUUUUzM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CKb/Vt93p3oom+4R8ucd6Kze/2fnuT/wCA/wDb36eRLRRRWhQUUUUAFFFFABRRRQAUUUUA&#10;FFFFABRRRQAUUUUAFFFFABRRRQAUUUUAFFFFABX51/8ABSH4s6j4m17w38FvCUf2u9umtrvVbKyH&#10;N3ls2tn9Cefyr9FK8G+Hn7JnhXwV8W/EPxGurm68T+K9WuftVvd3/wDy5jGMDFBBvfs2fAXTP2ev&#10;hjZ+FrMfbb3/AI+tTvu91dHGTXrdFFBYUUUUAFFFFABRRRQAUUUUAFFMp9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XGCGbAdvpii&#10;i5OYiAnmY7A4oojT9ouZJP1BRnL4YJrzlqW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CC4JSEnJB/2&#10;RzRRcDfCw5z/ALJxRThBTV2v0/AxlFzd1S5v+3rE9FFFI2CiiigAooooAKKKKACiiigAooooAKKK&#10;KACiiigAooooAKKKKACiiigAooooAKKKKACiiigAopM0ZoAW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">
                <o:lock v:ext="edit" aspectratio="f"/>
                <v:shape id="Image 303" o:spid="_x0000_s1026" o:spt="75" type="#_x0000_t75" style="position:absolute;left:0;top:0;height:10689335;width:7559040;" filled="f" o:preferrelative="t" stroked="f" coordsize="21600,21600" o:gfxdata="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A3ig74A&#10;AADcAAAADwAAAAAAAAABACAAAAAiAAAAZHJzL2Rvd25yZXYueG1sUEsBAhQAFAAAAAgAh07iQDMv&#10;BZ47AAAAOQAAABAAAAAAAAAAAQAgAAAADQEAAGRycy9zaGFwZXhtbC54bWxQSwUGAAAAAAYABgBb&#10;AQAAtwMAAAAA&#10;">
                  <v:fill on="f" focussize="0,0"/>
                  <v:stroke on="f"/>
                  <v:imagedata r:id="rId100" o:title=""/>
                  <o:lock v:ext="edit" aspectratio="f"/>
                </v:shape>
                <v:shape id="Image 304" o:spid="_x0000_s1026" o:spt="75" type="#_x0000_t75" style="position:absolute;left:365759;top:341375;height:902207;width:707136;" filled="f" o:preferrelative="t" stroked="f" coordsize="21600,21600" o:gfxdata="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pPv3ugAAANwA&#10;AAAPAAAAAAAAAAEAIAAAACIAAABkcnMvZG93bnJldi54bWxQSwECFAAUAAAACACHTuJAMy8FnjsA&#10;AAA5AAAAEAAAAAAAAAABACAAAAAJAQAAZHJzL3NoYXBleG1sLnhtbFBLBQYAAAAABgAGAFsBAACz&#10;AwAAAAA=&#10;">
                  <v:fill on="f" focussize="0,0"/>
                  <v:stroke on="f"/>
                  <v:imagedata r:id="rId101" o:title=""/>
                  <o:lock v:ext="edit" aspectratio="f"/>
                </v:shape>
                <v:shape id="Image 305" o:spid="_x0000_s1026" o:spt="75" type="#_x0000_t75" style="position:absolute;left:999744;top:682751;height:280416;width:97536;" filled="f" o:preferrelative="t" stroked="f" coordsize="21600,21600" o:gfxdata="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vK3YvQAA&#10;ANwAAAAPAAAAAAAAAAEAIAAAACIAAABkcnMvZG93bnJldi54bWxQSwECFAAUAAAACACHTuJAMy8F&#10;njsAAAA5AAAAEAAAAAAAAAABACAAAAAMAQAAZHJzL3NoYXBleG1sLnhtbFBLBQYAAAAABgAGAFsB&#10;AAC2AwAAAAA=&#10;">
                  <v:fill on="f" focussize="0,0"/>
                  <v:stroke on="f"/>
                  <v:imagedata r:id="rId102" o:title=""/>
                  <o:lock v:ext="edit" aspectratio="f"/>
                </v:shape>
                <v:shape id="Image 306" o:spid="_x0000_s1026" o:spt="75" type="#_x0000_t75" style="position:absolute;left:1609344;top:109727;height:341375;width:5608320;" filled="f" o:preferrelative="t" stroked="f" coordsize="21600,21600" o:gfxdata="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iyqa8AAAA&#10;3AAAAA8AAAAAAAAAAQAgAAAAIgAAAGRycy9kb3ducmV2LnhtbFBLAQIUABQAAAAIAIdO4kAzLwWe&#10;OwAAADkAAAAQAAAAAAAAAAEAIAAAAAsBAABkcnMvc2hhcGV4bWwueG1sUEsFBgAAAAAGAAYAWwEA&#10;ALUDAAAAAA==&#10;">
                  <v:fill on="f" focussize="0,0"/>
                  <v:stroke on="f"/>
                  <v:imagedata r:id="rId103" o:title=""/>
                  <o:lock v:ext="edit" aspectratio="f"/>
                </v:shape>
                <v:shape id="Image 307" o:spid="_x0000_s1026" o:spt="75" type="#_x0000_t75" style="position:absolute;left:1682495;top:499871;height:1048511;width:5266944;" filled="f" o:preferrelative="t" stroked="f" coordsize="21600,21600" o:gfxdata="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gdTEvQAA&#10;ANwAAAAPAAAAAAAAAAEAIAAAACIAAABkcnMvZG93bnJldi54bWxQSwECFAAUAAAACACHTuJAMy8F&#10;njsAAAA5AAAAEAAAAAAAAAABACAAAAAMAQAAZHJzL3NoYXBleG1sLnhtbFBLBQYAAAAABgAGAFsB&#10;AAC2AwAAAAA=&#10;">
                  <v:fill on="f" focussize="0,0"/>
                  <v:stroke on="f"/>
                  <v:imagedata r:id="rId104" o:title=""/>
                  <o:lock v:ext="edit" aspectratio="f"/>
                </v:shape>
                <v:shape id="Image 308" o:spid="_x0000_s1026" o:spt="75" type="#_x0000_t75" style="position:absolute;left:926591;top:2048255;height:60959;width:48768;" filled="f" o:preferrelative="t" stroked="f" coordsize="21600,21600" o:gfxdata="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qA16ugAAANwA&#10;AAAPAAAAAAAAAAEAIAAAACIAAABkcnMvZG93bnJldi54bWxQSwECFAAUAAAACACHTuJAMy8FnjsA&#10;AAA5AAAAEAAAAAAAAAABACAAAAAJAQAAZHJzL3NoYXBleG1sLnhtbFBLBQYAAAAABgAGAFsBAACz&#10;AwAAAAA=&#10;">
                  <v:fill on="f" focussize="0,0"/>
                  <v:stroke on="f"/>
                  <v:imagedata r:id="rId105" o:title=""/>
                  <o:lock v:ext="edit" aspectratio="f"/>
                </v:shape>
                <v:shape id="Image 309" o:spid="_x0000_s1026" o:spt="75" type="#_x0000_t75" style="position:absolute;left:950975;top:1926335;height:8339328;width:5583935;" filled="f" o:preferrelative="t" stroked="f" coordsize="21600,21600" o:gfxdata="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VkKO/&#10;AAAA3AAAAA8AAAAAAAAAAQAgAAAAIgAAAGRycy9kb3ducmV2LnhtbFBLAQIUABQAAAAIAIdO4kAz&#10;LwWeOwAAADkAAAAQAAAAAAAAAAEAIAAAAA4BAABkcnMvc2hhcGV4bWwueG1sUEsFBgAAAAAGAAYA&#10;WwEAALgDAAAAAA==&#10;">
                  <v:fill on="f" focussize="0,0"/>
                  <v:stroke on="f"/>
                  <v:imagedata r:id="rId106" o:title=""/>
                  <o:lock v:ext="edit" aspectratio="f"/>
                </v:shape>
                <v:shape id="Image 310" o:spid="_x0000_s1026" o:spt="75" type="#_x0000_t75" style="position:absolute;left:2852927;top:8095488;height:243839;width:2292096;" filled="f" o:preferrelative="t" stroked="f" coordsize="21600,21600" o:gfxdata="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8nuge5AAAA3AAA&#10;AA8AAAAAAAAAAQAgAAAAIgAAAGRycy9kb3ducmV2LnhtbFBLAQIUABQAAAAIAIdO4kAzLwWeOwAA&#10;ADkAAAAQAAAAAAAAAAEAIAAAAAgBAABkcnMvc2hhcGV4bWwueG1sUEsFBgAAAAAGAAYAWwEAALID&#10;AAAAAA==&#10;">
                  <v:fill on="f" focussize="0,0"/>
                  <v:stroke on="f"/>
                  <v:imagedata r:id="rId107" o:title=""/>
                  <o:lock v:ext="edit" aspectratio="f"/>
                </v:shape>
              </v:group>
            </w:pict>
          </mc:Fallback>
        </mc:AlternateContent>
      </w:r>
    </w:p>
    <w:p w14:paraId="77C3BAEB">
      <w:pPr>
        <w:pStyle w:val="9"/>
        <w:spacing w:after="0"/>
        <w:rPr>
          <w:sz w:val="17"/>
        </w:rPr>
        <w:sectPr>
          <w:headerReference r:id="rId14" w:type="default"/>
          <w:pgSz w:w="11910" w:h="16840"/>
          <w:pgMar w:top="1920" w:right="1700" w:bottom="280" w:left="1700" w:header="0" w:footer="0" w:gutter="0"/>
          <w:cols w:space="720" w:num="1"/>
        </w:sectPr>
      </w:pPr>
    </w:p>
    <w:p w14:paraId="1A42CCF6">
      <w:pPr>
        <w:pStyle w:val="9"/>
        <w:spacing w:before="4"/>
        <w:rPr>
          <w:sz w:val="17"/>
        </w:rPr>
      </w:pPr>
      <w:r>
        <w:rPr>
          <w:sz w:val="17"/>
        </w:rPr>
        <w:drawing>
          <wp:anchor distT="0" distB="0" distL="0" distR="0" simplePos="0" relativeHeight="251729920"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11" name="Image 311"/>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69504" behindDoc="0" locked="0" layoutInCell="1" allowOverlap="1">
                <wp:simplePos x="0" y="0"/>
                <wp:positionH relativeFrom="page">
                  <wp:posOffset>0</wp:posOffset>
                </wp:positionH>
                <wp:positionV relativeFrom="page">
                  <wp:posOffset>0</wp:posOffset>
                </wp:positionV>
                <wp:extent cx="7559040" cy="10689590"/>
                <wp:effectExtent l="0" t="0" r="0" b="0"/>
                <wp:wrapNone/>
                <wp:docPr id="312" name="Group 312"/>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13" name="Image 313"/>
                          <pic:cNvPicPr/>
                        </pic:nvPicPr>
                        <pic:blipFill>
                          <a:blip r:embed="rId108" cstate="print"/>
                          <a:stretch>
                            <a:fillRect/>
                          </a:stretch>
                        </pic:blipFill>
                        <pic:spPr>
                          <a:xfrm>
                            <a:off x="0" y="0"/>
                            <a:ext cx="7559040" cy="10689335"/>
                          </a:xfrm>
                          <a:prstGeom prst="rect">
                            <a:avLst/>
                          </a:prstGeom>
                        </pic:spPr>
                      </pic:pic>
                      <pic:pic xmlns:pic="http://schemas.openxmlformats.org/drawingml/2006/picture">
                        <pic:nvPicPr>
                          <pic:cNvPr id="314" name="Image 314"/>
                          <pic:cNvPicPr/>
                        </pic:nvPicPr>
                        <pic:blipFill>
                          <a:blip r:embed="rId109" cstate="print"/>
                          <a:stretch>
                            <a:fillRect/>
                          </a:stretch>
                        </pic:blipFill>
                        <pic:spPr>
                          <a:xfrm>
                            <a:off x="1950720" y="353567"/>
                            <a:ext cx="4437887" cy="499872"/>
                          </a:xfrm>
                          <a:prstGeom prst="rect">
                            <a:avLst/>
                          </a:prstGeom>
                        </pic:spPr>
                      </pic:pic>
                      <pic:pic xmlns:pic="http://schemas.openxmlformats.org/drawingml/2006/picture">
                        <pic:nvPicPr>
                          <pic:cNvPr id="315" name="Image 315"/>
                          <pic:cNvPicPr/>
                        </pic:nvPicPr>
                        <pic:blipFill>
                          <a:blip r:embed="rId110" cstate="print"/>
                          <a:stretch>
                            <a:fillRect/>
                          </a:stretch>
                        </pic:blipFill>
                        <pic:spPr>
                          <a:xfrm>
                            <a:off x="780287" y="1389887"/>
                            <a:ext cx="950976" cy="73151"/>
                          </a:xfrm>
                          <a:prstGeom prst="rect">
                            <a:avLst/>
                          </a:prstGeom>
                        </pic:spPr>
                      </pic:pic>
                      <pic:pic xmlns:pic="http://schemas.openxmlformats.org/drawingml/2006/picture">
                        <pic:nvPicPr>
                          <pic:cNvPr id="316" name="Image 316"/>
                          <pic:cNvPicPr/>
                        </pic:nvPicPr>
                        <pic:blipFill>
                          <a:blip r:embed="rId111" cstate="print"/>
                          <a:stretch>
                            <a:fillRect/>
                          </a:stretch>
                        </pic:blipFill>
                        <pic:spPr>
                          <a:xfrm>
                            <a:off x="1926335" y="938783"/>
                            <a:ext cx="4511040" cy="548640"/>
                          </a:xfrm>
                          <a:prstGeom prst="rect">
                            <a:avLst/>
                          </a:prstGeom>
                        </pic:spPr>
                      </pic:pic>
                      <pic:pic xmlns:pic="http://schemas.openxmlformats.org/drawingml/2006/picture">
                        <pic:nvPicPr>
                          <pic:cNvPr id="317" name="Image 317"/>
                          <pic:cNvPicPr/>
                        </pic:nvPicPr>
                        <pic:blipFill>
                          <a:blip r:embed="rId112" cstate="print"/>
                          <a:stretch>
                            <a:fillRect/>
                          </a:stretch>
                        </pic:blipFill>
                        <pic:spPr>
                          <a:xfrm>
                            <a:off x="926591" y="1804415"/>
                            <a:ext cx="5364480" cy="7437120"/>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69504;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GVB3ZPBxRSvyNvrRXPUqyptRi&#10;RzTgrR21/M5T4W/8iD4d/wCwZa/+g11i9K434S/8kx8G/wDYLtP/AEmWuyXpXbif4s/8X6smj/CH&#10;UUUVkahRRRQAUUUUAFFFFABRRRQAUUUUAFFFFABRRRQAUUUUAFFFFABRRRQAUUUUAFFFFABRRRQA&#10;UUUUAFFFFABRRRQAUUUUAMop9MoAfRTKKAH0UyigB9FMooAfRTKf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DH6D6UUP0H0orixPxL0Mam/9dziPhIPsvwe8He2hWf6W&#10;w/wruP4a4v4Sf8kx8Hf9gu0/9JhXafw16OJ/3if+L/MdL+EOooorM1CiiigAooooAKKKKACiiigA&#10;ooooAKKKKACiiigAooooAKKKKACiiigAooooAKKKKACiiigAooooAKKKKACiiigAooooAZRT6KAG&#10;UU+igBlFPooAZRT6KAGU+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GN2+lFDdvpRXDifiXoZz/AK+8474S/wDJMvBv/YLtP/SZa7L+GuK+Ef8AyTLwd/2C7T/0mFdr&#10;/DXp4n/eJ/4v8xUf4Q6iiisjU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Y3b6UUN2+lFcOJ+JehnP+vvOG+DH/JH&#10;fAf/AGA7L/0mFd1/DXC/Bj/kj3g3/sBWX/pMtd1/DXqYn+PP/F/mKj/CHUUUVia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lFBOKK55YdVHzNlng/7DX/Jqfwv/wCwSv8AWvdz&#10;94V4H+wh/wAmi/Dj/sFD+Zr3w/eFezmn/Ixr/wCKf5mNEdRRRXnF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Y38VFDfxUVwYj4l6HPLZf11Pmz/AIJ6&#10;f8mj/Db/AK9Lr/0ravpQ/eFfMv8AwTp/5NG8BfS6/wDStq+mj94V9Dmv/Ixrf4p/ma0R1FFFea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MPJK9qKQj5SB1xRXm4qVOM0n2M/lff8z5r/4J1f8AJo/w2/69bv8A9Kmr&#10;6WP3hXzB/wAE3P8AkzvwD/29f+lb19Pn7wr6TNf+RjW/xT/MdEdRRRXml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Iel&#10;LRQBGh2wj6UUrdMUVyYiSjIwnzSd49f8z5j/AOCc3/JnngP6XP8A6VvX073FfMX/AATm/wCTPPAf&#10;0uf/AErevp3uK97Nv+RlX/xTLo/wh1FFFeY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Fdht+fBJxjiipDHgZH3h&#10;0NFZwo06ivL/ANKkWlzbpP1PmH/gm3/yZ14C/wC3r/0revqA/eFfL/8AwTm/5M7+H3+5ff8Apbd1&#10;9QH7wr1s1d8xr/4p/mY0dh1FFFeaWFFFFABRRRQAUUUUAFFFFABRRRQAUUUUAFMp9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&#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0dODiihzhSelFZx51dJ/fqaRjzXZ8cf&#10;8Epf+TR7P/sK3v8AMV9jn7wr4y/4JTXQb9kqyz/y765eg/TI/wAa+zT94V62a/8AIyr/AOKZz0dh&#10;1FFFea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DCu9eeKKbMpK8GipUFJXtf7n+ZvFNr4j45/4JSf8AJo9n/wBh&#10;W9/mK+yT94V8Yf8ABJv/AJNSs/8AsO3v9K+zz94V6ea/8jKv/imclHYdRRRXnG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hHGKKYQO4waKwi9L66/3TVJ20PjH/AIJN/wDJqVp/2Hr3+lfaB+8K+K/+CS//ACasn/Yd&#10;vP6V9qH7wr2c1/5GVf8AxTOajsOooorzTQ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rmdVz8+Pwop8i5Q460VFOi&#10;pK/N/wCk/wDyJ0x5GtD4r/4JH/8AJrc//Ycu/wCS19rn7wr4i/4JJ/8AJt2p/wDYyXX/AKClfbp+&#10;8K9XNf8AkY1v8U/zOKiOooorzTQ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DQcg/wA6KReQeME0VzSXvWTt/Xo/zNYbHwJ/wR2/5Ih4w/7Dq/8A&#10;oIr79PUV8Df8Eff+SI+MP+w8P5Cvvk9RXsZp/vtf/FP8zJbC0UUVw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Ie&#10;AaKD0NFFPr/XQ1jsfAf/AAR9/wCSI+L/APsPj+Vffh6ivz9/4I7f8kh8d/8AYeX/ANBFfoEeorvz&#10;T/fa/wDin+ZkthaKKK4ACiiigAooooAKKKKACiiigAooooAKKKKACiiigAooooAKKKKACiiigAoo&#10;ooAKKKKACiiigAooooAKKKKACiiigAooooAKKKZQA+iiigAooooAKKZT6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IRxiimHb34P1orCL0vrr/dNUnbQ/Nn/gjL/wAil8T/APsLWf8A6Ca/&#10;Sg/eFfml/wAEZ7rb4e+KFt6apaN+hFfpafvCvYzX/kY1v8U/zOaiOooorzjQ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jJ2rlsD6UUSEIhOQoHrRUc1tOe3qZOTi7cyXrv6n5p/8EZv+Rf8Ail/2FLT+Rr9Lj94V+aP/&#10;AARm/wCRe+KP/YUs/wCRr9Lj94V6ma/8jGt/in+ZVEdRRRXnF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EU/+rb7&#10;vT+Kiif7jD5eneis3v8AZ+e5H/gP/b36eR+Z/wDwRc/5BHxQ/wCv20/9BNfpofvCvzJ/4Ixf8eXx&#10;Q/6+7P8Aka/TY/eFermv/Ixrf4phHRC0UUV5xY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CvLgqSeMdz0FFK4ABI4/2m5FFPf7FzK1/wCZ+miP&#10;y3/4IuW8/wDbvxUuRxa+XaJ/wLcx/lX6mn7wr8rP+CLtpv8AFPxNufSK1X/x5q/VM/eFejmv/Ixr&#10;/wCKf5jojqKKK800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Ipv9Wfu9O9FE33GHy9O9FZPf7Xy2I/8AAvl+vmfl&#10;V/wRauseMPifb+tnat/48wr9WD94V+Uv/BFu0t28efE24PNytlaqP93cx/nX6tH7wr1s1/5GNf8A&#10;xTFRHUUUV5xoFFFFABRRRQAUUUUAFFFFABRRRQAUUUUAFFFFABRRRQAUUUUAFFFFABRRRQAUUUUA&#10;FFFFABRRRQAUUUUAFFFFABRRRQBlDQ7VdetdVbi7Ft9lz7da1a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IBGAGfaGb8qKbcLmI/KZPbN&#10;FNzgtJOxzyqU6btzOPpHQ/KD/gjT/wAlE+J//XnZf+lNfrMfvCvyV/4I1/8AJUPij/15Wf8A6U1+&#10;tR+8K9DNf+RjW/xT/M0ojqKKK840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T6KACiiigAooooAKKKKACiiigAooooAKKKKACiiigAooooAKKKKACiiigAooooAKKKK&#10;ACiiigAooooAKKKKACiiigAooooAKKKKACiiigAooooAKKKKAILg7ImPIP8Asiii4BaEgg5/2TRT&#10;hNQVm/1/EwlNwdva8v8A27f8T8lv+CM3/JUvib/2C7P/ANKTX63H7wr8kP8AgjZ/yWb4n/8AYGj/&#10;APSgV+t5+8K9DNf+RjW/xTNKI6iiivOL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IHlHlsxJT6iikmDIhw20d2bm&#10;indR050vUzaa1vGN+j1f3n5Kf8Eaf+S6fEb/ALAyf+lIr9cT94V+RX/BGr/kuvxG/wCwLH/6ULX6&#10;6n7wr0M0/wCRjX/xTCiOooorzjQ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">
                <o:lock v:ext="edit" aspectratio="f"/>
                <v:shape id="Image 313" o:spid="_x0000_s1026" o:spt="75" type="#_x0000_t75" style="position:absolute;left:0;top:0;height:10689335;width:7559040;" filled="f" o:preferrelative="t" stroked="f" coordsize="21600,21600" o:gfxdata="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9nzcvQAA&#10;ANwAAAAPAAAAAAAAAAEAIAAAACIAAABkcnMvZG93bnJldi54bWxQSwECFAAUAAAACACHTuJAMy8F&#10;njsAAAA5AAAAEAAAAAAAAAABACAAAAAMAQAAZHJzL3NoYXBleG1sLnhtbFBLBQYAAAAABgAGAFsB&#10;AAC2AwAAAAA=&#10;">
                  <v:fill on="f" focussize="0,0"/>
                  <v:stroke on="f"/>
                  <v:imagedata r:id="rId108" o:title=""/>
                  <o:lock v:ext="edit" aspectratio="f"/>
                </v:shape>
                <v:shape id="Image 314" o:spid="_x0000_s1026" o:spt="75" type="#_x0000_t75" style="position:absolute;left:1950720;top:353567;height:499872;width:4437887;" filled="f" o:preferrelative="t" stroked="f" coordsize="21600,21600" o:gfxdata="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kx828AAAA&#10;3AAAAA8AAAAAAAAAAQAgAAAAIgAAAGRycy9kb3ducmV2LnhtbFBLAQIUABQAAAAIAIdO4kAzLwWe&#10;OwAAADkAAAAQAAAAAAAAAAEAIAAAAAsBAABkcnMvc2hhcGV4bWwueG1sUEsFBgAAAAAGAAYAWwEA&#10;ALUDAAAAAA==&#10;">
                  <v:fill on="f" focussize="0,0"/>
                  <v:stroke on="f"/>
                  <v:imagedata r:id="rId109" o:title=""/>
                  <o:lock v:ext="edit" aspectratio="f"/>
                </v:shape>
                <v:shape id="Image 315" o:spid="_x0000_s1026" o:spt="75" type="#_x0000_t75" style="position:absolute;left:780287;top:1389887;height:73151;width:950976;" filled="f" o:preferrelative="t" stroked="f" coordsize="21600,21600" o:gfxdata="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A4RnvQAA&#10;ANwAAAAPAAAAAAAAAAEAIAAAACIAAABkcnMvZG93bnJldi54bWxQSwECFAAUAAAACACHTuJAMy8F&#10;njsAAAA5AAAAEAAAAAAAAAABACAAAAAMAQAAZHJzL3NoYXBleG1sLnhtbFBLBQYAAAAABgAGAFsB&#10;AAC2AwAAAAA=&#10;">
                  <v:fill on="f" focussize="0,0"/>
                  <v:stroke on="f"/>
                  <v:imagedata r:id="rId110" o:title=""/>
                  <o:lock v:ext="edit" aspectratio="f"/>
                </v:shape>
                <v:shape id="Image 316" o:spid="_x0000_s1026" o:spt="75" type="#_x0000_t75" style="position:absolute;left:1926335;top:938783;height:548640;width:4511040;" filled="f" o:preferrelative="t" stroked="f" coordsize="21600,21600" o:gfxdata="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4TvQvQAA&#10;ANwAAAAPAAAAAAAAAAEAIAAAACIAAABkcnMvZG93bnJldi54bWxQSwECFAAUAAAACACHTuJAMy8F&#10;njsAAAA5AAAAEAAAAAAAAAABACAAAAAMAQAAZHJzL3NoYXBleG1sLnhtbFBLBQYAAAAABgAGAFsB&#10;AAC2AwAAAAA=&#10;">
                  <v:fill on="f" focussize="0,0"/>
                  <v:stroke on="f"/>
                  <v:imagedata r:id="rId111" o:title=""/>
                  <o:lock v:ext="edit" aspectratio="f"/>
                </v:shape>
                <v:shape id="Image 317" o:spid="_x0000_s1026" o:spt="75" type="#_x0000_t75" style="position:absolute;left:926591;top:1804415;height:7437120;width:5364480;" filled="f" o:preferrelative="t" stroked="f" coordsize="21600,21600" o:gfxdata="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qOnUvQAA&#10;ANwAAAAPAAAAAAAAAAEAIAAAACIAAABkcnMvZG93bnJldi54bWxQSwECFAAUAAAACACHTuJAMy8F&#10;njsAAAA5AAAAEAAAAAAAAAABACAAAAAMAQAAZHJzL3NoYXBleG1sLnhtbFBLBQYAAAAABgAGAFsB&#10;AAC2AwAAAAA=&#10;">
                  <v:fill on="f" focussize="0,0"/>
                  <v:stroke on="f"/>
                  <v:imagedata r:id="rId112" o:title=""/>
                  <o:lock v:ext="edit" aspectratio="f"/>
                </v:shape>
              </v:group>
            </w:pict>
          </mc:Fallback>
        </mc:AlternateContent>
      </w:r>
    </w:p>
    <w:p w14:paraId="3BC0B472">
      <w:pPr>
        <w:pStyle w:val="9"/>
        <w:spacing w:after="0"/>
        <w:rPr>
          <w:sz w:val="17"/>
        </w:rPr>
        <w:sectPr>
          <w:headerReference r:id="rId15" w:type="default"/>
          <w:pgSz w:w="11910" w:h="16840"/>
          <w:pgMar w:top="1920" w:right="1700" w:bottom="280" w:left="1700" w:header="0" w:footer="0" w:gutter="0"/>
          <w:cols w:space="720" w:num="1"/>
        </w:sectPr>
      </w:pPr>
    </w:p>
    <w:p w14:paraId="6E0E719D">
      <w:pPr>
        <w:pStyle w:val="9"/>
        <w:spacing w:before="4"/>
        <w:rPr>
          <w:sz w:val="17"/>
        </w:rPr>
      </w:pPr>
      <w:r>
        <w:rPr>
          <w:sz w:val="17"/>
        </w:rPr>
        <w:drawing>
          <wp:anchor distT="0" distB="0" distL="0" distR="0" simplePos="0" relativeHeight="251730944"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18" name="Image 318"/>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0528" behindDoc="0" locked="0" layoutInCell="1" allowOverlap="1">
                <wp:simplePos x="0" y="0"/>
                <wp:positionH relativeFrom="page">
                  <wp:posOffset>0</wp:posOffset>
                </wp:positionH>
                <wp:positionV relativeFrom="page">
                  <wp:posOffset>0</wp:posOffset>
                </wp:positionV>
                <wp:extent cx="7559040" cy="10689590"/>
                <wp:effectExtent l="0" t="0" r="0" b="0"/>
                <wp:wrapNone/>
                <wp:docPr id="319" name="Group 319"/>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20" name="Image 320"/>
                          <pic:cNvPicPr/>
                        </pic:nvPicPr>
                        <pic:blipFill>
                          <a:blip r:embed="rId113" cstate="print"/>
                          <a:stretch>
                            <a:fillRect/>
                          </a:stretch>
                        </pic:blipFill>
                        <pic:spPr>
                          <a:xfrm>
                            <a:off x="0" y="0"/>
                            <a:ext cx="7559040" cy="10689335"/>
                          </a:xfrm>
                          <a:prstGeom prst="rect">
                            <a:avLst/>
                          </a:prstGeom>
                        </pic:spPr>
                      </pic:pic>
                      <pic:pic xmlns:pic="http://schemas.openxmlformats.org/drawingml/2006/picture">
                        <pic:nvPicPr>
                          <pic:cNvPr id="321" name="Image 321"/>
                          <pic:cNvPicPr/>
                        </pic:nvPicPr>
                        <pic:blipFill>
                          <a:blip r:embed="rId114" cstate="print"/>
                          <a:stretch>
                            <a:fillRect/>
                          </a:stretch>
                        </pic:blipFill>
                        <pic:spPr>
                          <a:xfrm>
                            <a:off x="804672" y="621791"/>
                            <a:ext cx="6169152" cy="7327392"/>
                          </a:xfrm>
                          <a:prstGeom prst="rect">
                            <a:avLst/>
                          </a:prstGeom>
                        </pic:spPr>
                      </pic:pic>
                      <pic:pic xmlns:pic="http://schemas.openxmlformats.org/drawingml/2006/picture">
                        <pic:nvPicPr>
                          <pic:cNvPr id="322" name="Image 322"/>
                          <pic:cNvPicPr/>
                        </pic:nvPicPr>
                        <pic:blipFill>
                          <a:blip r:embed="rId115" cstate="print"/>
                          <a:stretch>
                            <a:fillRect/>
                          </a:stretch>
                        </pic:blipFill>
                        <pic:spPr>
                          <a:xfrm>
                            <a:off x="4559808" y="6693407"/>
                            <a:ext cx="1146048" cy="304800"/>
                          </a:xfrm>
                          <a:prstGeom prst="rect">
                            <a:avLst/>
                          </a:prstGeom>
                        </pic:spPr>
                      </pic:pic>
                      <pic:pic xmlns:pic="http://schemas.openxmlformats.org/drawingml/2006/picture">
                        <pic:nvPicPr>
                          <pic:cNvPr id="323" name="Image 323"/>
                          <pic:cNvPicPr/>
                        </pic:nvPicPr>
                        <pic:blipFill>
                          <a:blip r:embed="rId116" cstate="print"/>
                          <a:stretch>
                            <a:fillRect/>
                          </a:stretch>
                        </pic:blipFill>
                        <pic:spPr>
                          <a:xfrm>
                            <a:off x="4437888" y="7034783"/>
                            <a:ext cx="97536" cy="341375"/>
                          </a:xfrm>
                          <a:prstGeom prst="rect">
                            <a:avLst/>
                          </a:prstGeom>
                        </pic:spPr>
                      </pic:pic>
                      <pic:pic xmlns:pic="http://schemas.openxmlformats.org/drawingml/2006/picture">
                        <pic:nvPicPr>
                          <pic:cNvPr id="324" name="Image 324"/>
                          <pic:cNvPicPr/>
                        </pic:nvPicPr>
                        <pic:blipFill>
                          <a:blip r:embed="rId117" cstate="print"/>
                          <a:stretch>
                            <a:fillRect/>
                          </a:stretch>
                        </pic:blipFill>
                        <pic:spPr>
                          <a:xfrm>
                            <a:off x="4511040" y="7022592"/>
                            <a:ext cx="829056" cy="170687"/>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0528;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TKfQAUUUUAFFFFABRRRQAUUUUAFFFFABRRRQAUUUUAFFFFADG7fSihu30orixPxL0M5/1958k&#10;f8Evf+TPfCX/AF8ap/6WNX1sfvCvkf8A4Je/8meeE/8Ar51T/wBLGr64P3hXv5r/AMjGt/imFEko&#10;oorzTQKKKKACiiigAooooAKKKKACiiigAooooAKKKKACiiigAooooAKKKKACiiigAooooAKKKKAC&#10;iiigAooooAKKKKACiiigAooooAKKKKACiiigAooooAKKKKACiiigAoqrqF4bReLU3n0xVq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TKfQAUUUUAfIf/BLX/k0rw7/2EdT/APSo19dH7wr5F/4Ja/8AJpXh3/sI6n/6VGvr&#10;o/eFejmv/Ixrf4pmdEdRRRXnGgUUUUAFFFFABRRRQAUUUUAFFFFABRRRQAUUUUAFFUdQvLqzW2Fr&#10;am8B6kHGKvUAFMp9FADKfRRQAyin0UAMop9FABTKfRQAyin0UAMop9FADKKfRQAyin0UAMp9FFAD&#10;KKfRQAUyn0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8h/8ABLX/AJNK8O/9hHU//So19dH7wr5G/wCCW3/JpPh3/sI6n/6VGvrk/eFejmv/ACMa&#10;3+KZnRHUUUV5xo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Mp9FABRRRQAUUUUAFFFFABRRRQAUU&#10;UUAFFFFABRRRQAUUUUAFFFFABRRRQAUUUUAFFFFAHyJ/wS1/5NJ8O/8AYR1P/wBKjX1yfvCvkT/g&#10;lr/yaV4c/wCwjqf/AKVGvrs/eFejmv8AyMa3+KZnRHUUUV5xo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Ud7UlMoAfRRRQ&#10;AUUUUAFFFFABRRRQAUUUUAFFFFABRRRQAUUUUAFFFFABRRRQAUUUUAFFFFABRRRQAUUUUAFFFFAB&#10;RRRQAUUUUAFFFFAEbdDRSt/FRXDiPiXoc0tl/XU+JP8Agkp/ya/N/wBjJd/+gpX24fvCviP/AIJK&#10;f8mvzf8AYyXf/oKV9uH7wr381/5GNb/FM1ojqKKK840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ZT6KACiiigAoo&#10;ooAKKKKACiiigAooooAKKKKACiiigBKKCcUVzyw6qPmbLPgD/gjd/wAm/wDi7/sarv8A9I7Gvv4/&#10;eFfn7/wSA/5IN4r/AOxpn/8ASNK/QI/eFezmv/Ixr/4pmFEdRRRXnGg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MB3EjOR6UUnIzgYx+tFcU4Nuyjt/hNdbux+Uv/BFr/kevin/ANeF&#10;p/6G9fq0fvCvyl/4Itf8j18U/wDrwtP/AEN6/Vw/eFe/mv8AyMa/+KZzUR1FFFea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TKfRQAUUUUAFFFFABRRRQBg6/oo1a80t/t11Y/Y7g3RtrQjF1js3tW&#10;9RRQAUUUUAFFFFABRRRQAUUUUAFFFFABRRRQAUUUUARkNg5PB6UUMBzz17UVn7Tl7/KJ0R2PyX/4&#10;I2f8lR+KP/XlZf8ApTX61H7wr8lf+CNn/JUfij/15WX/AKU1+tR+8K9XNP8AkY1v8U/zOOiOooor&#10;zjQ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V7G+F7YC6qxRRQAUUUUAFFFFABRRRQAUUUUAFFFFABRRRQAUUUUAFF&#10;FFABRRRQAUUUUAFFFFABRRRQAUUUUAFFFFABRRRQAUUUUAFFFFABRRRQAUUUUAIeAaKD0NFFPr/X&#10;Q1jsfkH/AMEc/wDkvXxD/wCxf/8AblK/Xs/eFfj/AP8ABHP/AJL144/7F/8A9uVr9gD94V6Wa/8A&#10;Ixr/AOKZzUR1FFFea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ZT6KKACiiigCMnauWwPpRRIQiE5CgetFRzW057epk5OLtzJeu/qfjd/wSJ/5Os17/sX&#10;br/0ojr9kz94V+NX/BIn/k6zXf8AsXrn/wBKI6/ZU/eFepmn/Ixr/wCKY6I6iiivON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CKf/Vt93p/FRRP9xh8vTvRWb3+z89yP/Af+3v08j8a/wDgkV/ydZrv/YvXP/o+Ov2X&#10;P3hX4y/8Eif+TrNS/wCxcuf/AEelfs0fvCvVzX/kY1/8UxUR1FFFec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F&#10;cYIZsB2+mKKLk5iICeZjsDiiiNP2i5kk/UFGcvhgmvOR+Nf/AASJ/wCTrNS/7Fy5/wDR6V+zR+8K&#10;/GX/AIJE/wDJ1mpf9i5c/wDo9K/Zo/eFejmv/Ixr/wCKZnRHUUUV5xo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Q&#10;TkpCTk5/2RRRcjdCw5/4CcUU4QU1e36fgZSi5u6pc3/b1j8av+CRVzt/as1L38OXP/o9D/Wv2aP3&#10;hX4qf8EkP+TtNR/7Ad3/ADWv2rP3hXo5r/yMa/8AimVRHUUUV5p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EA&#10;jADPtDN+VFNuFzEflMntmim5wWknY55VKdN25nH0jofib/wSb/5PJi/7BN5/Ja/bk/eFfiN/wSa/&#10;5PJi/wCwTefyWv25P3hXoZp/yMa/+Kf5mtEdRRRXn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">
                <o:lock v:ext="edit" aspectratio="f"/>
                <v:shape id="Image 320" o:spid="_x0000_s1026" o:spt="75" type="#_x0000_t75" style="position:absolute;left:0;top:0;height:10689335;width:7559040;" filled="f" o:preferrelative="t" stroked="f" coordsize="21600,21600" o:gfxdata="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J4hIB7UAAADcAAAADwAA&#10;AAAAAAABACAAAAAiAAAAZHJzL2Rvd25yZXYueG1sUEsBAhQAFAAAAAgAh07iQDMvBZ47AAAAOQAA&#10;ABAAAAAAAAAAAQAgAAAABAEAAGRycy9zaGFwZXhtbC54bWxQSwUGAAAAAAYABgBbAQAArgMAAAAA&#10;">
                  <v:fill on="f" focussize="0,0"/>
                  <v:stroke on="f"/>
                  <v:imagedata r:id="rId113" o:title=""/>
                  <o:lock v:ext="edit" aspectratio="f"/>
                </v:shape>
                <v:shape id="Image 321" o:spid="_x0000_s1026" o:spt="75" type="#_x0000_t75" style="position:absolute;left:804672;top:621791;height:7327392;width:6169152;" filled="f" o:preferrelative="t" stroked="f" coordsize="21600,21600" o:gfxdata="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rJk74A&#10;AADcAAAADwAAAAAAAAABACAAAAAiAAAAZHJzL2Rvd25yZXYueG1sUEsBAhQAFAAAAAgAh07iQDMv&#10;BZ47AAAAOQAAABAAAAAAAAAAAQAgAAAADQEAAGRycy9zaGFwZXhtbC54bWxQSwUGAAAAAAYABgBb&#10;AQAAtwMAAAAA&#10;">
                  <v:fill on="f" focussize="0,0"/>
                  <v:stroke on="f"/>
                  <v:imagedata r:id="rId114" o:title=""/>
                  <o:lock v:ext="edit" aspectratio="f"/>
                </v:shape>
                <v:shape id="Image 322" o:spid="_x0000_s1026" o:spt="75" type="#_x0000_t75" style="position:absolute;left:4559808;top:6693407;height:304800;width:1146048;" filled="f" o:preferrelative="t" stroked="f" coordsize="21600,21600" o:gfxdata="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ihYkvQAA&#10;ANwAAAAPAAAAAAAAAAEAIAAAACIAAABkcnMvZG93bnJldi54bWxQSwECFAAUAAAACACHTuJAMy8F&#10;njsAAAA5AAAAEAAAAAAAAAABACAAAAAMAQAAZHJzL3NoYXBleG1sLnhtbFBLBQYAAAAABgAGAFsB&#10;AAC2AwAAAAA=&#10;">
                  <v:fill on="f" focussize="0,0"/>
                  <v:stroke on="f"/>
                  <v:imagedata r:id="rId115" o:title=""/>
                  <o:lock v:ext="edit" aspectratio="f"/>
                </v:shape>
                <v:shape id="Image 323" o:spid="_x0000_s1026" o:spt="75" type="#_x0000_t75" style="position:absolute;left:4437888;top:7034783;height:341375;width:97536;" filled="f" o:preferrelative="t" stroked="f" coordsize="21600,21600" o:gfxdata="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vhh/vQAA&#10;ANwAAAAPAAAAAAAAAAEAIAAAACIAAABkcnMvZG93bnJldi54bWxQSwECFAAUAAAACACHTuJAMy8F&#10;njsAAAA5AAAAEAAAAAAAAAABACAAAAAMAQAAZHJzL3NoYXBleG1sLnhtbFBLBQYAAAAABgAGAFsB&#10;AAC2AwAAAAA=&#10;">
                  <v:fill on="f" focussize="0,0"/>
                  <v:stroke on="f"/>
                  <v:imagedata r:id="rId116" o:title=""/>
                  <o:lock v:ext="edit" aspectratio="f"/>
                </v:shape>
                <v:shape id="Image 324" o:spid="_x0000_s1026" o:spt="75" type="#_x0000_t75" style="position:absolute;left:4511040;top:7022592;height:170687;width:829056;" filled="f" o:preferrelative="t" stroked="f" coordsize="21600,21600" o:gfxdata="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MPVb4A&#10;AADcAAAADwAAAAAAAAABACAAAAAiAAAAZHJzL2Rvd25yZXYueG1sUEsBAhQAFAAAAAgAh07iQDMv&#10;BZ47AAAAOQAAABAAAAAAAAAAAQAgAAAADQEAAGRycy9zaGFwZXhtbC54bWxQSwUGAAAAAAYABgBb&#10;AQAAtwMAAAAA&#10;">
                  <v:fill on="f" focussize="0,0"/>
                  <v:stroke on="f"/>
                  <v:imagedata r:id="rId117" o:title=""/>
                  <o:lock v:ext="edit" aspectratio="f"/>
                </v:shape>
              </v:group>
            </w:pict>
          </mc:Fallback>
        </mc:AlternateContent>
      </w:r>
    </w:p>
    <w:p w14:paraId="74ECA3B5">
      <w:pPr>
        <w:pStyle w:val="9"/>
        <w:spacing w:after="0"/>
        <w:rPr>
          <w:sz w:val="17"/>
        </w:rPr>
        <w:sectPr>
          <w:headerReference r:id="rId16" w:type="default"/>
          <w:pgSz w:w="11910" w:h="16840"/>
          <w:pgMar w:top="1920" w:right="1700" w:bottom="280" w:left="1700" w:header="0" w:footer="0" w:gutter="0"/>
          <w:cols w:space="720" w:num="1"/>
        </w:sectPr>
      </w:pPr>
    </w:p>
    <w:p w14:paraId="5F99CCBA">
      <w:pPr>
        <w:pStyle w:val="9"/>
        <w:spacing w:before="4"/>
        <w:rPr>
          <w:sz w:val="17"/>
        </w:rPr>
      </w:pPr>
      <w:r>
        <w:rPr>
          <w:sz w:val="17"/>
        </w:rPr>
        <w:drawing>
          <wp:anchor distT="0" distB="0" distL="0" distR="0" simplePos="0" relativeHeight="251731968"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25" name="Image 325"/>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1552" behindDoc="0" locked="0" layoutInCell="1" allowOverlap="1">
                <wp:simplePos x="0" y="0"/>
                <wp:positionH relativeFrom="page">
                  <wp:posOffset>0</wp:posOffset>
                </wp:positionH>
                <wp:positionV relativeFrom="page">
                  <wp:posOffset>0</wp:posOffset>
                </wp:positionV>
                <wp:extent cx="7559040" cy="10689590"/>
                <wp:effectExtent l="0" t="0" r="0" b="0"/>
                <wp:wrapNone/>
                <wp:docPr id="326" name="Group 326"/>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27" name="Image 327"/>
                          <pic:cNvPicPr/>
                        </pic:nvPicPr>
                        <pic:blipFill>
                          <a:blip r:embed="rId118" cstate="print"/>
                          <a:stretch>
                            <a:fillRect/>
                          </a:stretch>
                        </pic:blipFill>
                        <pic:spPr>
                          <a:xfrm>
                            <a:off x="0" y="0"/>
                            <a:ext cx="7559040" cy="10689335"/>
                          </a:xfrm>
                          <a:prstGeom prst="rect">
                            <a:avLst/>
                          </a:prstGeom>
                        </pic:spPr>
                      </pic:pic>
                      <pic:pic xmlns:pic="http://schemas.openxmlformats.org/drawingml/2006/picture">
                        <pic:nvPicPr>
                          <pic:cNvPr id="328" name="Image 328"/>
                          <pic:cNvPicPr/>
                        </pic:nvPicPr>
                        <pic:blipFill>
                          <a:blip r:embed="rId119" cstate="print"/>
                          <a:stretch>
                            <a:fillRect/>
                          </a:stretch>
                        </pic:blipFill>
                        <pic:spPr>
                          <a:xfrm>
                            <a:off x="1365503" y="402335"/>
                            <a:ext cx="5705856" cy="1011935"/>
                          </a:xfrm>
                          <a:prstGeom prst="rect">
                            <a:avLst/>
                          </a:prstGeom>
                        </pic:spPr>
                      </pic:pic>
                      <pic:pic xmlns:pic="http://schemas.openxmlformats.org/drawingml/2006/picture">
                        <pic:nvPicPr>
                          <pic:cNvPr id="329" name="Image 329"/>
                          <pic:cNvPicPr/>
                        </pic:nvPicPr>
                        <pic:blipFill>
                          <a:blip r:embed="rId120" cstate="print"/>
                          <a:stretch>
                            <a:fillRect/>
                          </a:stretch>
                        </pic:blipFill>
                        <pic:spPr>
                          <a:xfrm>
                            <a:off x="633983" y="1816607"/>
                            <a:ext cx="6925056" cy="8863584"/>
                          </a:xfrm>
                          <a:prstGeom prst="rect">
                            <a:avLst/>
                          </a:prstGeom>
                        </pic:spPr>
                      </pic:pic>
                      <pic:pic xmlns:pic="http://schemas.openxmlformats.org/drawingml/2006/picture">
                        <pic:nvPicPr>
                          <pic:cNvPr id="330" name="Image 330"/>
                          <pic:cNvPicPr/>
                        </pic:nvPicPr>
                        <pic:blipFill>
                          <a:blip r:embed="rId121" cstate="print"/>
                          <a:stretch>
                            <a:fillRect/>
                          </a:stretch>
                        </pic:blipFill>
                        <pic:spPr>
                          <a:xfrm>
                            <a:off x="536448" y="9948671"/>
                            <a:ext cx="48767" cy="60959"/>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1552;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Fed2jhJG4H/AGQCaKe6eYCGzj2NFNSil72r+78DBq/2L/8Ab1vwWgtl&#10;UlMp9I3CiiigAooooAKKKKACiiigAooooAr2NWKgsv8AkH1P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Qv908bvU9KKHyVP8AD6jGaKwqezur2Mnb&#10;ry/0/IfT6KK3NQooooAKKKKACiiigAooooAKKKq33/HheUARaL/yD7P/AK9hV+mU+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GFd688UU2ZSV4NFSoKSva/3P8zeKbXxHzZ/wTq/5NH+G3/Xrd/8ApU1fSx+8K+Yf+Ccv/JnXgL6X&#10;X/pW9fTx+8K9TNV/wo1v8UzlojqKKK80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Fe&#10;XBUk8Y7noKKVwACRx/tNyKKe/wBi5la/8z9NEfA3/BHb/kiXi/8A7Do/9BFffx+8K/Pb/gjl/wAk&#10;V8cf9jB/7arX6En7wr0c1/5GNb/FMdEdRRRXmmg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FN/qz93p3oom+4w+X&#10;p3orJ7/a+WxH/gXy/XzPz3/4I5f8kV8c/wDYwH/0lWv0LP3hX52f8EaP+SRfET/sYF/9JVr9Ez94&#10;V62a/wDIxr/4piojqKKK840CiiigAooooAKKKKACs+tCq/2UVw16VWp/DZZYoooruI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CARgBn2hm/Kim3C5i&#10;PymT2zRTc4LSTsc8qlOm7czj6R0Pzz/4I0f8ki+In/YwL/6SrX6Jn7wr86v+CNNx/wAWt+Inv4hQ&#10;/wDkqP8ACv0VP3hXoZr/AMjGv/imaUR1FFFec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Mp9ABRRRQAUUyn0AFFFFABRRRQAUUUUAFFFFAEFwdkTHkH/ZFFFwC&#10;0JBBz/sminCagrN/r+JhKbg7e15f+3b/AIn5yf8ABGr/AJED4o/9h6z/APQK/SA/eFfmz/wRm/5E&#10;X4nf9hez/wDQDX6TH7wr0M1/5GNb/FP8y6I6iiivON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lFPooAZRT6KAGUU+igBlFPooAZT6KKACiiigAooooAKKKKACiiigCB5R5bMSU&#10;+oopJgyIcNtHdm5op3UdOdL1M2mtbxjfo9X95+bv/BGX/kUfif8A9haz/wDQTX6UH7wr80v+CMH/&#10;ACLnxR/7Cdn/AOgmv0tP3hXoZr/yMa3+Kf5hRHUUUV5xo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RTf6tvu9O9F&#10;E33CPlzjvRWb3+z89yf/AAH/ALe/TyPzT/4Iv/8AIufFD/sJWf8A6Ca/S8/eFfmh/wAEX/8AkXPi&#10;h/2ErP8A9BNfpefvCvVzT/kY1v8AFP8AMVEdRRRXnFh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FdQCGbG9vYYopt&#10;ycxkBN+P4QcUURp+0XMkn6iUJz+CCkvOWp+bH/BF/wD5Fz4of9hKz/8AQTX6Xn7wr8yP+CLv/Hj8&#10;VP8Ar7tP5NX6bn7wr0c1/wCRjW/xT/MmiOooorzi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">
                <o:lock v:ext="edit" aspectratio="f"/>
                <v:shape id="Image 327" o:spid="_x0000_s1026" o:spt="75" type="#_x0000_t75" style="position:absolute;left:0;top:0;height:10689335;width:7559040;" filled="f" o:preferrelative="t" stroked="f" coordsize="21600,21600" o:gfxdata="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GweS/&#10;AAAA3AAAAA8AAAAAAAAAAQAgAAAAIgAAAGRycy9kb3ducmV2LnhtbFBLAQIUABQAAAAIAIdO4kAz&#10;LwWeOwAAADkAAAAQAAAAAAAAAAEAIAAAAA4BAABkcnMvc2hhcGV4bWwueG1sUEsFBgAAAAAGAAYA&#10;WwEAALgDAAAAAA==&#10;">
                  <v:fill on="f" focussize="0,0"/>
                  <v:stroke on="f"/>
                  <v:imagedata r:id="rId118" o:title=""/>
                  <o:lock v:ext="edit" aspectratio="f"/>
                </v:shape>
                <v:shape id="Image 328" o:spid="_x0000_s1026" o:spt="75" type="#_x0000_t75" style="position:absolute;left:1365503;top:402335;height:1011935;width:5705856;" filled="f" o:preferrelative="t" stroked="f" coordsize="21600,21600" o:gfxdata="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i6stbsAAADc&#10;AAAADwAAAAAAAAABACAAAAAiAAAAZHJzL2Rvd25yZXYueG1sUEsBAhQAFAAAAAgAh07iQDMvBZ47&#10;AAAAOQAAABAAAAAAAAAAAQAgAAAACgEAAGRycy9zaGFwZXhtbC54bWxQSwUGAAAAAAYABgBbAQAA&#10;tAMAAAAA&#10;">
                  <v:fill on="f" focussize="0,0"/>
                  <v:stroke on="f"/>
                  <v:imagedata r:id="rId119" o:title=""/>
                  <o:lock v:ext="edit" aspectratio="f"/>
                </v:shape>
                <v:shape id="Image 329" o:spid="_x0000_s1026" o:spt="75" type="#_x0000_t75" style="position:absolute;left:633983;top:1816607;height:8863584;width:6925056;" filled="f" o:preferrelative="t" stroked="f" coordsize="21600,21600" o:gfxdata="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qPxQvQAA&#10;ANwAAAAPAAAAAAAAAAEAIAAAACIAAABkcnMvZG93bnJldi54bWxQSwECFAAUAAAACACHTuJAMy8F&#10;njsAAAA5AAAAEAAAAAAAAAABACAAAAAMAQAAZHJzL3NoYXBleG1sLnhtbFBLBQYAAAAABgAGAFsB&#10;AAC2AwAAAAA=&#10;">
                  <v:fill on="f" focussize="0,0"/>
                  <v:stroke on="f"/>
                  <v:imagedata r:id="rId120" o:title=""/>
                  <o:lock v:ext="edit" aspectratio="f"/>
                </v:shape>
                <v:shape id="Image 330" o:spid="_x0000_s1026" o:spt="75" type="#_x0000_t75" style="position:absolute;left:536448;top:9948671;height:60959;width:48767;" filled="f" o:preferrelative="t" stroked="f" coordsize="21600,21600" o:gfxdata="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tEtugAAANwA&#10;AAAPAAAAAAAAAAEAIAAAACIAAABkcnMvZG93bnJldi54bWxQSwECFAAUAAAACACHTuJAMy8FnjsA&#10;AAA5AAAAEAAAAAAAAAABACAAAAAJAQAAZHJzL3NoYXBleG1sLnhtbFBLBQYAAAAABgAGAFsBAACz&#10;AwAAAAA=&#10;">
                  <v:fill on="f" focussize="0,0"/>
                  <v:stroke on="f"/>
                  <v:imagedata r:id="rId121" o:title=""/>
                  <o:lock v:ext="edit" aspectratio="f"/>
                </v:shape>
              </v:group>
            </w:pict>
          </mc:Fallback>
        </mc:AlternateContent>
      </w:r>
    </w:p>
    <w:p w14:paraId="6CAC53DF">
      <w:pPr>
        <w:pStyle w:val="9"/>
        <w:spacing w:after="0"/>
        <w:rPr>
          <w:sz w:val="17"/>
        </w:rPr>
        <w:sectPr>
          <w:headerReference r:id="rId17" w:type="default"/>
          <w:pgSz w:w="11910" w:h="16840"/>
          <w:pgMar w:top="1920" w:right="1700" w:bottom="280" w:left="1700" w:header="0" w:footer="0" w:gutter="0"/>
          <w:cols w:space="720" w:num="1"/>
        </w:sectPr>
      </w:pPr>
    </w:p>
    <w:p w14:paraId="6B40F9A2">
      <w:pPr>
        <w:pStyle w:val="9"/>
        <w:spacing w:before="4"/>
        <w:rPr>
          <w:sz w:val="17"/>
        </w:rPr>
      </w:pPr>
      <w:r>
        <w:rPr>
          <w:sz w:val="17"/>
        </w:rPr>
        <w:drawing>
          <wp:anchor distT="0" distB="0" distL="0" distR="0" simplePos="0" relativeHeight="251732992"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31" name="Image 331"/>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2576" behindDoc="0" locked="0" layoutInCell="1" allowOverlap="1">
                <wp:simplePos x="0" y="0"/>
                <wp:positionH relativeFrom="page">
                  <wp:posOffset>0</wp:posOffset>
                </wp:positionH>
                <wp:positionV relativeFrom="page">
                  <wp:posOffset>0</wp:posOffset>
                </wp:positionV>
                <wp:extent cx="7559040" cy="10689590"/>
                <wp:effectExtent l="0" t="0" r="0" b="0"/>
                <wp:wrapNone/>
                <wp:docPr id="332" name="Group 332"/>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33" name="Image 333"/>
                          <pic:cNvPicPr/>
                        </pic:nvPicPr>
                        <pic:blipFill>
                          <a:blip r:embed="rId122" cstate="print"/>
                          <a:stretch>
                            <a:fillRect/>
                          </a:stretch>
                        </pic:blipFill>
                        <pic:spPr>
                          <a:xfrm>
                            <a:off x="0" y="0"/>
                            <a:ext cx="7559040" cy="10689335"/>
                          </a:xfrm>
                          <a:prstGeom prst="rect">
                            <a:avLst/>
                          </a:prstGeom>
                        </pic:spPr>
                      </pic:pic>
                      <pic:pic xmlns:pic="http://schemas.openxmlformats.org/drawingml/2006/picture">
                        <pic:nvPicPr>
                          <pic:cNvPr id="334" name="Image 334"/>
                          <pic:cNvPicPr/>
                        </pic:nvPicPr>
                        <pic:blipFill>
                          <a:blip r:embed="rId123" cstate="print"/>
                          <a:stretch>
                            <a:fillRect/>
                          </a:stretch>
                        </pic:blipFill>
                        <pic:spPr>
                          <a:xfrm>
                            <a:off x="1341119" y="451103"/>
                            <a:ext cx="5827776" cy="987551"/>
                          </a:xfrm>
                          <a:prstGeom prst="rect">
                            <a:avLst/>
                          </a:prstGeom>
                        </pic:spPr>
                      </pic:pic>
                      <pic:pic xmlns:pic="http://schemas.openxmlformats.org/drawingml/2006/picture">
                        <pic:nvPicPr>
                          <pic:cNvPr id="335" name="Image 335"/>
                          <pic:cNvPicPr/>
                        </pic:nvPicPr>
                        <pic:blipFill>
                          <a:blip r:embed="rId124" cstate="print"/>
                          <a:stretch>
                            <a:fillRect/>
                          </a:stretch>
                        </pic:blipFill>
                        <pic:spPr>
                          <a:xfrm>
                            <a:off x="633983" y="1780031"/>
                            <a:ext cx="6437375" cy="8388096"/>
                          </a:xfrm>
                          <a:prstGeom prst="rect">
                            <a:avLst/>
                          </a:prstGeom>
                        </pic:spPr>
                      </pic:pic>
                      <pic:pic xmlns:pic="http://schemas.openxmlformats.org/drawingml/2006/picture">
                        <pic:nvPicPr>
                          <pic:cNvPr id="336" name="Image 336"/>
                          <pic:cNvPicPr/>
                        </pic:nvPicPr>
                        <pic:blipFill>
                          <a:blip r:embed="rId125" cstate="print"/>
                          <a:stretch>
                            <a:fillRect/>
                          </a:stretch>
                        </pic:blipFill>
                        <pic:spPr>
                          <a:xfrm>
                            <a:off x="707136" y="7303007"/>
                            <a:ext cx="121920" cy="426719"/>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2576;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hf7p43ep6UUPkqf4fUYzRWFT2d1exk7deX+n5Hxn/wAElv8Ak1ZP+w7e/wDstfaB+8K+Lf8A&#10;gkv/AMmrJ/2Hbz/2WvtI/eFexmv/ACMq/wDimOiOooorzjQ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mUAPooooAKKKKACiiigAooooAKKKKACiiigAooooAjYnadpGc&#10;cUUMDtO0DpxRSfJ9vc4697q19umx8Z/8EpP+TSbD/sPX381r7OP3hXxx/wAEpf8Ak0ez/wCwre/z&#10;FfY5+8K9PNf+RjW/xTOijsOooorzTQ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C//AASS/wCTY9S/7Gy7/wDQLOvuY/eFfDP/AASS/wCTY9S/7Gy7/wDQLOvu&#10;Y/eFelmv/Ixrf4pmdEdRRRXmm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DG7fSihu30orixPxL0M5/19&#10;58M/8Ee/+TZdc/7Gu7/9JLKvuc/eFfCn/BIn/k2LUv8Asa7v/wBF2dfdZ+8K97Nf+RjW/wAUwo7D&#10;qKKK840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IccNxlu+B1opkq/L90sF6c9aK5aqjdc09Tmm6Seun/bp8P/8A&#10;BHv/AJNl1z/sa7v/ANJLKvuc/eFfDP8AwR6/5Nm1z/sa7v8A9JLKvuY/eFe3mv8AyMq/+KRrR2HU&#10;UUV5xo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V5FMqMinax74opWVplKsuPoaKwqU+eV+U4a9Lmlov/ACY+Gf8A&#10;gj1/ybF4k/7Gy7/9I7Kvus/eFfCv/BIn/k2HU/8Asa7v/wBF2dfdR+8K9nNf+RjW/wAUzqojqKKK&#10;800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4W/4I9/8mza5/2Nd3/6SWVfc5+8K+Fv+CPf/JsfiT/sbLv/&#10;ANI7Kvuk/eFelmv/ACMq/wDimZ0dh1FFFea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8I/wDBHn/k2/xJ&#10;/wBjZd/+kdjX3YfvCvgv/gjf/wAm4+Lf+xtu/wD0jsq+9D94V6Wa/wDIyr/4pmdEdRRRXmmg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mr/wRe/5FD4of9hWz/8A&#10;QDX6UH7wr81/+CL/APyKHxQ/7Ctn/wCgGv0oP3hXo5r/AMjGt/in+ZnRHUUUV5xo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5lf8ABGD/AI8vi9/186d/6DeV+mZ+8K/Mj/gjB/x5/F7/AK+NO/8A&#10;Qbyv03P3hXo5p/yMa/8AimZ0R1FFFec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Y3X86KG6/nRXJiPiRlLZfP8AM/Ln/gjB/wAhH4u/9w//ANvK/Uc/&#10;eFflr/wRg/5CPxd+mn/yvK/Uo/eFe5mn/Ixr/wCKY6I6iiivON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Bjdvxo&#10;obt+NFcOIT5l6Gc/6+8/LP8A4Iwf8jD8Xf8AuHf+3lfqafvCvyu/4Iw/8jF8Xfpp/wDK8r9UT94V&#10;7+af8jGv/imFEdRRRXnGgUUUUAFFFFABRRRQAUUUUAFVL+/trGwurm6AFrbck1br5z/br8bXPhr9&#10;nzV7XSboafd67eWuireen2olc/lQB6/8OPid4Y+LXhC11/wtqq61o1zwt0v9eK62vh//AIJo2d1o&#10;dh8UPDt310zV7VR/3yT/AEr7goKCiiigk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xh1NFK33TRRFp6S/rQ2hsfjB/wAElf8Ak6zUv+xeuv8A0oSv2fP3&#10;hX4w/wDBJT/k6vUv+xeuv/ShK/Z4/eFejmv/ACMa3+KZy0R1FFFec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DQ&#10;cg/zopF5B4wTRXNJe9ZO39ej/M1hsfit/wAEj/8Ak6nVP+wDdfzWv2qP3hX4w/8ABJT/AJO31H/s&#10;X7v/ANKI6/Z4/eFe1mv/ACMa/wDimc9EdRRRXnF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WR4nv9VsNON1pdob66A/49CetAGvRRRQAUUUUAFFFFABRRRQAUUUUAFFFFABRRRQAU&#10;UUUAFFFFABRRRQAUUUUAFFFFABRRRQAUUUUAFFFFABRRRQAUUUUAFFFFABRRRQAUUUUAFFFFABRR&#10;RQAUUUUAIeAaKD0NFFPr/XQ1jsfin/wSR/5Oz1H/ALAd3/Na/as/eFfin/wSQ/5O01H/ALAd3/Na&#10;/aw/eFejmv8AyMa/+KZz0R1FFFec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maJ9r/s8f2pj7XWnRRQAUUUUAFFFFABRRRQAUUUUAFFFFABRRRQAUUUUAFFFFABRRRQA&#10;UUUUAFFFFABRRRQAUUUUAFFFFABRRRQAUUUUAFFFFABRRRQAUUUUAFFFFABRRRQA0nGfaijb196K&#10;ShTk27X/AOGNIWsfil/wSR/5Oz1H/sBXf/stftafvCvxP/4JIf8AJ29x/wBgK8/9lr9sD94V6Wa/&#10;8jGv/imYUR1FFFec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Nz1opM8H3ooi4R67mkFdXPxM/4JL/8AJ29x/wBg&#10;K9/ktftofvCvxP8A+CSH/J29x/2Arz/2Wv2wP3hXo5r/AMjGv/imc9EdRRRXnG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DCu9eeKKbMpK8GipUFJXtf7n+ZvFNr4j8RP+CVn/J51n/2&#10;CNR/9Ar9vj94V+IP/BJ+9Np+2TZKelzpN4v6Cv2+P3hXqZr/AMjGt/imclEdRRRXmmg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hHGKKYdvfg/WisIvS+uv901SdtD8N/wDgl1/yetoP/Xnqn/pK1fuUfvCvw1/4Jdf8&#10;nraD/wBeeqf+krV+5R+8K9nNf+RjX/xT/M56I6iiivNL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Iydq5bA+lFEh&#10;CITkKB60VHNbTnt6mTk4u3Ml67+p+G//AAS6/wCT1dB/689U/wDSVq/co/eFfhl/wS2/5PV8Mf8A&#10;Xpqf/pI1fuafvCvVzX/kY1/8U/zKojqKKK80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in/ANW33en8VFE/3GHy&#10;9O9FZvf7Pz3I/wDAf+3v08j8Mf8AgmB/yen4a/69dU/9I3r90T94V+F3/BMj/k9bwp/1z1T/ANJG&#10;r90T94V62a/8jGt/in+YUR1FFFeaW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VxghmwHb6YoouTmIgJ5mOwOKKI0&#10;/aLmST9QUZy+GCa85H4Z/wDBMf8A5PW8Kf8AXPVP/SR6/dI/eFfhF/wTQ/5PZ8Ff7t5/6StX7un7&#10;wr0c1/5GNb/FP8yKI6iiivOL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IJyUhJyc/wCyKKLkboWHP/ATiinCCmr2&#10;/T8DKUXN3VLm/wC3rH4Uf8EyP+T2PBn/AFzvP/SVq/dw/eFfg9/wTR/5PZ8Ff7t3/wCkr1+8J+8K&#10;9HNf+RjW/wAU/wAyqI6iiivNL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K8uCpJ4x3PQUUrgAEjj/abkUU9/sXMr&#10;X/mfpoj8If8Agm3/AMnr+Cvpd/8ApK1fvGfvCvwW/wCCcP8Ayer8Pv8Ar4u//SV6/ek/eFelmv8A&#10;yMa3+Kf5lUR1FFFeYW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RTf6s/d6d6KJvuMPl6d6Kye/2vlsR/4F8v18z8&#10;Ff8AgnT/AMnq/D3/AK+br/0lev3tP3hX4If8E6f+T1Ph7/183X/pK9fvefvCvYzb/kY1/wDFP8wo&#10;jqKKK8ws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EYAZ9oZvyoptwuYj8pk9s0U3OC0k7HPKpTpu3M4+kdD8GP+&#10;CdP/ACep8Pv+vm6/9JXr97j94V+B3/BOz/k9r4bf9fN3/wCkV1X74n7wr0s1/wCRjW/xT/M1ojqK&#10;KK8ws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ZRQA+imUUAPoplFAD6KZR&#10;QA+imU+gAooooAKKKKACiiigAooooAguDsiY8g/7IoouAWhIIOf9k0U4TUFZv9fxMJTcHb2vL/27&#10;f8T8DP8Agn1/yel8Mf8AsJ3P/pK9fvwfvCvwF/4J9/8AJ6Pwx/7Cdz/6SvX79H7wr0c1/wCRjW/x&#10;T/M0ojqKKK80s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oamooAKKK&#10;KAGU+iigAooooAKKKKACiiigAooooAKKKKAIHlHlsxJT6iikmDIhw20d2bmindR050vUzaa1vGN+&#10;j1f3n4E/sDf8no/DL/sKXP8A6SvX7+H7wr+ff9gn/k9D4cf9hVf5Gv6CD94V6Oa/8jGt/in+Y6I6&#10;iiivNL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Ipv9W33eneiib7hHy5x3orN7/Z+e5P/gP/AG9+nkfz8/sIf8np&#10;fDf/ALC6/wAjX9BJ+8K/nt/YiP2f9sr4W57a+i/oa/oSP3hXrZr/AMjGt/in+YqQ6iiivNL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K4wQzYDt9MUUXJzEQE8zHYHFFEaftFzJJ+oKM5fDBNectT+fP9iD/AJPL+Fn/&#10;AGH0/ka/oSP3hX89n7EP/J5Pws/7D8f8jX9CZ+8K9LNf+RjW/wAU/wAyKI6iiivNLCiiigAooooA&#10;KKKKACiiigAooooAKKKKACiiigAooooAKKKKACiiigAooooAKKKKACiiigAooooAKKKKACiiigAo&#10;oooAKKKKACiiigAoASwK0/W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">
                <o:lock v:ext="edit" aspectratio="f"/>
                <v:shape id="Image 333" o:spid="_x0000_s1026" o:spt="75" type="#_x0000_t75" style="position:absolute;left:0;top:0;height:10689335;width:7559040;" filled="f" o:preferrelative="t" stroked="f" coordsize="21600,21600" o:gfxdata="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kBDn&#10;wAAAANwAAAAPAAAAAAAAAAEAIAAAACIAAABkcnMvZG93bnJldi54bWxQSwECFAAUAAAACACHTuJA&#10;My8FnjsAAAA5AAAAEAAAAAAAAAABACAAAAAPAQAAZHJzL3NoYXBleG1sLnhtbFBLBQYAAAAABgAG&#10;AFsBAAC5AwAAAAA=&#10;">
                  <v:fill on="f" focussize="0,0"/>
                  <v:stroke on="f"/>
                  <v:imagedata r:id="rId122" o:title=""/>
                  <o:lock v:ext="edit" aspectratio="f"/>
                </v:shape>
                <v:shape id="Image 334" o:spid="_x0000_s1026" o:spt="75" type="#_x0000_t75" style="position:absolute;left:1341119;top:451103;height:987551;width:5827776;" filled="f" o:preferrelative="t" stroked="f" coordsize="21600,21600" o:gfxdata="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Z7QGe8AAAA&#10;3AAAAA8AAAAAAAAAAQAgAAAAIgAAAGRycy9kb3ducmV2LnhtbFBLAQIUABQAAAAIAIdO4kAzLwWe&#10;OwAAADkAAAAQAAAAAAAAAAEAIAAAAAsBAABkcnMvc2hhcGV4bWwueG1sUEsFBgAAAAAGAAYAWwEA&#10;ALUDAAAAAA==&#10;">
                  <v:fill on="f" focussize="0,0"/>
                  <v:stroke on="f"/>
                  <v:imagedata r:id="rId123" o:title=""/>
                  <o:lock v:ext="edit" aspectratio="f"/>
                </v:shape>
                <v:shape id="Image 335" o:spid="_x0000_s1026" o:spt="75" type="#_x0000_t75" style="position:absolute;left:633983;top:1780031;height:8388096;width:6437375;" filled="f" o:preferrelative="t" stroked="f" coordsize="21600,21600" o:gfxdata="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hn0RvQAA&#10;ANwAAAAPAAAAAAAAAAEAIAAAACIAAABkcnMvZG93bnJldi54bWxQSwECFAAUAAAACACHTuJAMy8F&#10;njsAAAA5AAAAEAAAAAAAAAABACAAAAAMAQAAZHJzL3NoYXBleG1sLnhtbFBLBQYAAAAABgAGAFsB&#10;AAC2AwAAAAA=&#10;">
                  <v:fill on="f" focussize="0,0"/>
                  <v:stroke on="f"/>
                  <v:imagedata r:id="rId124" o:title=""/>
                  <o:lock v:ext="edit" aspectratio="f"/>
                </v:shape>
                <v:shape id="Image 336" o:spid="_x0000_s1026" o:spt="75" type="#_x0000_t75" style="position:absolute;left:707136;top:7303007;height:426719;width:121920;" filled="f" o:preferrelative="t" stroked="f" coordsize="21600,21600" o:gfxdata="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7WWpvQAA&#10;ANwAAAAPAAAAAAAAAAEAIAAAACIAAABkcnMvZG93bnJldi54bWxQSwECFAAUAAAACACHTuJAMy8F&#10;njsAAAA5AAAAEAAAAAAAAAABACAAAAAMAQAAZHJzL3NoYXBleG1sLnhtbFBLBQYAAAAABgAGAFsB&#10;AAC2AwAAAAA=&#10;">
                  <v:fill on="f" focussize="0,0"/>
                  <v:stroke on="f"/>
                  <v:imagedata r:id="rId125" o:title=""/>
                  <o:lock v:ext="edit" aspectratio="f"/>
                </v:shape>
              </v:group>
            </w:pict>
          </mc:Fallback>
        </mc:AlternateContent>
      </w:r>
    </w:p>
    <w:p w14:paraId="286E40F7">
      <w:pPr>
        <w:pStyle w:val="9"/>
        <w:spacing w:after="0"/>
        <w:rPr>
          <w:sz w:val="17"/>
        </w:rPr>
        <w:sectPr>
          <w:headerReference r:id="rId18" w:type="default"/>
          <w:pgSz w:w="11910" w:h="16840"/>
          <w:pgMar w:top="1920" w:right="1700" w:bottom="280" w:left="1700" w:header="0" w:footer="0" w:gutter="0"/>
          <w:cols w:space="720" w:num="1"/>
        </w:sectPr>
      </w:pPr>
    </w:p>
    <w:p w14:paraId="53AE258E">
      <w:pPr>
        <w:pStyle w:val="9"/>
        <w:spacing w:before="4"/>
        <w:rPr>
          <w:sz w:val="17"/>
        </w:rPr>
      </w:pPr>
      <w:r>
        <w:rPr>
          <w:sz w:val="17"/>
        </w:rPr>
        <w:drawing>
          <wp:anchor distT="0" distB="0" distL="0" distR="0" simplePos="0" relativeHeight="251734016"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37" name="Image 337"/>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3600" behindDoc="0" locked="0" layoutInCell="1" allowOverlap="1">
                <wp:simplePos x="0" y="0"/>
                <wp:positionH relativeFrom="page">
                  <wp:posOffset>0</wp:posOffset>
                </wp:positionH>
                <wp:positionV relativeFrom="page">
                  <wp:posOffset>0</wp:posOffset>
                </wp:positionV>
                <wp:extent cx="7559040" cy="10689590"/>
                <wp:effectExtent l="0" t="0" r="0" b="0"/>
                <wp:wrapNone/>
                <wp:docPr id="338" name="Group 338"/>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39" name="Image 339"/>
                          <pic:cNvPicPr/>
                        </pic:nvPicPr>
                        <pic:blipFill>
                          <a:blip r:embed="rId126" cstate="print"/>
                          <a:stretch>
                            <a:fillRect/>
                          </a:stretch>
                        </pic:blipFill>
                        <pic:spPr>
                          <a:xfrm>
                            <a:off x="0" y="0"/>
                            <a:ext cx="7559040" cy="10689335"/>
                          </a:xfrm>
                          <a:prstGeom prst="rect">
                            <a:avLst/>
                          </a:prstGeom>
                        </pic:spPr>
                      </pic:pic>
                      <pic:pic xmlns:pic="http://schemas.openxmlformats.org/drawingml/2006/picture">
                        <pic:nvPicPr>
                          <pic:cNvPr id="340" name="Image 340"/>
                          <pic:cNvPicPr/>
                        </pic:nvPicPr>
                        <pic:blipFill>
                          <a:blip r:embed="rId127" cstate="print"/>
                          <a:stretch>
                            <a:fillRect/>
                          </a:stretch>
                        </pic:blipFill>
                        <pic:spPr>
                          <a:xfrm>
                            <a:off x="1365503" y="438911"/>
                            <a:ext cx="5705856" cy="231648"/>
                          </a:xfrm>
                          <a:prstGeom prst="rect">
                            <a:avLst/>
                          </a:prstGeom>
                        </pic:spPr>
                      </pic:pic>
                      <pic:pic xmlns:pic="http://schemas.openxmlformats.org/drawingml/2006/picture">
                        <pic:nvPicPr>
                          <pic:cNvPr id="341" name="Image 341"/>
                          <pic:cNvPicPr/>
                        </pic:nvPicPr>
                        <pic:blipFill>
                          <a:blip r:embed="rId128" cstate="print"/>
                          <a:stretch>
                            <a:fillRect/>
                          </a:stretch>
                        </pic:blipFill>
                        <pic:spPr>
                          <a:xfrm>
                            <a:off x="1414272" y="743711"/>
                            <a:ext cx="5657087" cy="707135"/>
                          </a:xfrm>
                          <a:prstGeom prst="rect">
                            <a:avLst/>
                          </a:prstGeom>
                        </pic:spPr>
                      </pic:pic>
                      <pic:pic xmlns:pic="http://schemas.openxmlformats.org/drawingml/2006/picture">
                        <pic:nvPicPr>
                          <pic:cNvPr id="342" name="Image 342"/>
                          <pic:cNvPicPr/>
                        </pic:nvPicPr>
                        <pic:blipFill>
                          <a:blip r:embed="rId129" cstate="print"/>
                          <a:stretch>
                            <a:fillRect/>
                          </a:stretch>
                        </pic:blipFill>
                        <pic:spPr>
                          <a:xfrm>
                            <a:off x="633983" y="1341119"/>
                            <a:ext cx="6925056" cy="9339072"/>
                          </a:xfrm>
                          <a:prstGeom prst="rect">
                            <a:avLst/>
                          </a:prstGeom>
                        </pic:spPr>
                      </pic:pic>
                      <pic:pic xmlns:pic="http://schemas.openxmlformats.org/drawingml/2006/picture">
                        <pic:nvPicPr>
                          <pic:cNvPr id="343" name="Image 343"/>
                          <pic:cNvPicPr/>
                        </pic:nvPicPr>
                        <pic:blipFill>
                          <a:blip r:embed="rId130" cstate="print"/>
                          <a:stretch>
                            <a:fillRect/>
                          </a:stretch>
                        </pic:blipFill>
                        <pic:spPr>
                          <a:xfrm>
                            <a:off x="2584704" y="1999487"/>
                            <a:ext cx="2535936" cy="158496"/>
                          </a:xfrm>
                          <a:prstGeom prst="rect">
                            <a:avLst/>
                          </a:prstGeom>
                        </pic:spPr>
                      </pic:pic>
                      <pic:pic xmlns:pic="http://schemas.openxmlformats.org/drawingml/2006/picture">
                        <pic:nvPicPr>
                          <pic:cNvPr id="344" name="Image 344"/>
                          <pic:cNvPicPr/>
                        </pic:nvPicPr>
                        <pic:blipFill>
                          <a:blip r:embed="rId131" cstate="print"/>
                          <a:stretch>
                            <a:fillRect/>
                          </a:stretch>
                        </pic:blipFill>
                        <pic:spPr>
                          <a:xfrm>
                            <a:off x="1316736" y="7095743"/>
                            <a:ext cx="512063" cy="755903"/>
                          </a:xfrm>
                          <a:prstGeom prst="rect">
                            <a:avLst/>
                          </a:prstGeom>
                        </pic:spPr>
                      </pic:pic>
                      <pic:pic xmlns:pic="http://schemas.openxmlformats.org/drawingml/2006/picture">
                        <pic:nvPicPr>
                          <pic:cNvPr id="345" name="Image 345"/>
                          <pic:cNvPicPr/>
                        </pic:nvPicPr>
                        <pic:blipFill>
                          <a:blip r:embed="rId132" cstate="print"/>
                          <a:stretch>
                            <a:fillRect/>
                          </a:stretch>
                        </pic:blipFill>
                        <pic:spPr>
                          <a:xfrm>
                            <a:off x="1511808" y="7498079"/>
                            <a:ext cx="121920" cy="170687"/>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3600;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CNidp2kZxxRQwO07QOnFFJ8n29zjr3urX26bHyb/wAEvP8Akz7wj/18&#10;6p/6WPX1ofvCvkX/AIJf/wDJnnhn/r61X/0ravro/eFenm3/ACMq/wDimdNEdRRRXmlh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EEyhkZWOE79sUUTsERmcfJjketFRUtdXPPxPsuZX5dut/00Pkv/gl/wD8meeGf+vr&#10;VP8A0ravrk/eFfI//BLb/k0Dw5/2ENS/9Kmr64P3hXq5r/yMa/8AimdlEdRRRXmmg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0qCMHkUUtFSTKEZO8lc+RP+CW//ACZ54Y/6+9U/9Kmr66P3hXyP/wAEvf8Akzzwj/18&#10;ap/6WNX1wfvCvUzX/kY1v8UyaI6iiivNNAooooAKKKKACiiigAooooAKKKKACimU+gAoplFAD6KZ&#10;RQA+imUUAPoplPoAZT6ZRQA+imUUAP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Q/8Aglv/&#10;AMmeeGP+vvVP/Spq+uj94V8kf8EvP+TPPCP/AF8ap/6WPX1ufvCvSzX/AJGNf/FMzojqKKK800Ci&#10;iigAooooAKKKKACiiigAplPooAZRT6KAGUU+igBlFPooAZRT6KAGU+iigBlPoooAZRT6KAGU+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GP0H0oofoPpRXFifiXoY1N/67nyN/wS1/5NK8O/8AYR1P&#10;/wBKjX10fvCvkX/glr/yaV4d/wCwjqf/AKVGvro/eFe9mv8AyMa3+KZVEdRRRXnGgUUUUAFFFFAB&#10;RRRQAUUUUAFFFMoAfRTKKAH0UUUAFFFFABRRRQAUUUUAFFFFABRRRQAUUUUAFFFFABRRRQAUUUUA&#10;FFFFABTKfRQAyn0UUAMp9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xu30oobt9KK4cT8S9DOf8AX3nyL/wS1/5NJ8Of9hHU/wD0qNfXZ+8K+Qv+CXH/&#10;ACaTon/YT1P/ANKa+vT94V7+a/8AIxrf4phRHUUUV5xoFFFFABRRRQAUUUUAFFFFABRRRQAUyn0U&#10;AFFMp9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Mbt9KKG7fS&#10;iuHE/EvQzn/X3nyH/wAEuP8Ak0jRP+wlqf8A6U19en7wr5C/4JX/APJpOh/9hLU//Sivr0/eFe/m&#10;v/Ixrf4phRHUUUV5xoFFFFABRRRQAUUUUAFFFFABRRRQAUUUUAFFFFABRRRQAUUyn0AFFFFABRRR&#10;QAUUUygB9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Mbt9KKG7fSiuLE/EvQzn/X3nyH/wS4/5NI0T&#10;/sJan/6U19en7wr5A/4JX/8AJpGh/wDYS1P/ANKK+vz94V72a/8AIxrf4phRHUUUV5xoFFFFABRR&#10;RQAUUUUAFFFFABRRRQAUUUUAFFFFABTKfRQAyin0UAMop9FADKKfRQAyin0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Mbt9KKG7fSiuHE/EvQzn/X3nyD/AMEsP+TSND/7CWp/+lFfX5+8K+Qv+CV/&#10;/JpOh/8AYS1P/wBKK+vT94V7+a/8jGt/imFEdRRRXn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xu30oobt9KK4&#10;cT8S9DOf9fefGn/BKP8A5NJ0/wD7Dt9/Na+zD94V8Zf8EpP+TSbD/sO3381r7NP3hX0Gbf8AIyr/&#10;AOKY6I6iiivN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N2+lFDdvpRXDifiXoZz/r7z4v/AOCS/wDyaun/AGHb&#10;z+a19on7wr4r/wCCS/8Ayasn/YdvP/Za+1D94V7+a/8AIyr/AOKYUR1FFFecaBRRRQAUUUUAFFFF&#10;ABRRRQAUUUygAp9MooAfRTKKAH0yiigB9FMooAfRTKKAH0UyigB9MoooAfTKKKACn0yigB9FMooA&#10;fRTKKAH0yn0ygAoop9ABRRRQAyiiioICn0UyrLH0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xH/wSU/5Nfn/7GS7/AJJX20fvCviT/gkn/wAmvTf9jHd/+gpX22fvCvRz&#10;X/kY1v8AFMzojqKKK840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GN2+lFDcY+lFcOI+JehnP8Ar7z88/8A&#10;gjR/yRzxv/2M/wD7aJX6Gn7wr88P+CNX/JJ/iD/2M3/totfoefvCvezT/kY1v8Ux0R1FFFeeWFFF&#10;FABRRRQAUUUUAMp9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lFBOKK55YdVHzNln5hf8ABGD/AFvxd/6+&#10;NP8A/Qbyv08P3hX5bf8ABGC8/wCJj8XbT208/wDpZX6kn7wr2M0/5GNf/FMwojqKKK880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8r/8AgjD9n/4SD4u+uNP/AC/0z+lfqcfvCvyq/wCCMP8AyOHxc+mnf+3l&#10;fqqfvCvQzT/kY1/8UzOiOooorzzQ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ye/wCCMX/I7/Fr/r3sP/bu&#10;v1fP3hX5Q/8ABGL/AJHf4t/9e9h/O7r9Xj94V6Gaf8jGv/imRRHUUUV55YUUUUAFFFFABRRRQAUU&#10;UUAFFFFABRTKfQAUUUygB9FFMoAfRRTKAH0UyigB9FFFABRRRQAUUUygB9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CHgGig9DRRT6&#10;/wBdDWOx+KX/AASR/wCTurn/ALAV3/Na/a0/eFfjD/wSR/5OuuP+xduf/Sla/Z4/eFejmv8AyMa3&#10;+KRzrYWiiivOL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Gk4z7UUbevvRSUKcm3a/wDwxpC1j8Yf+CTX/Jz95/2A&#10;br+Yr9nz1FfjF/wSi/5OgtP+wVd1+zp6ivQzT/fa/wDikJC0UUVwEBRRRQAUUUUAFFFFABRRRQAU&#10;UUUAMop9MqCB9FMoqywoooqCB9FMoqyx9FMooAfRRTKAH0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CuMEM2A7fTFFFycxEBPMx2BxRRGn7RcySfqCjOXwwTXnI/CT/gmj/wAnseCv&#10;927/APSVq/eE/eFfg3/wTc/5PX8FfS7/APSV6/eQ/eFenmv/ACMa3+Kf5kUR1FFFeY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QTkpCTk5/2RRRcjdCw5/4CcUU4QU1e36fgZSi5u6pc3/b1j8Hv+Cbf/J6/gT63X/p&#10;I9fvMfvCvwU/4Jwf8nq/D7/r4u//AElev3rP3hXo5r/yMa3+Kf5lUR1FFFeaW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V5cFSTxjuegopXAAJHH+03Iop7/AGLmVr/zP00R+C//AATp/wCT1fh7/wBfN1/6SvX72n7w&#10;r8DP+Cdf/J6nw3/6/Lr/ANJHr98z94V6Wa/8jGt/in+ZVEdRRRXmF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EU3&#10;+rP3eneiib7jD5eneisnv9r5bEf+BfL9fM/BH/gnX/yep8Pf+vm6/wDSV6/fE/eFfgV/wT2/5PX+&#10;G/8A183f/pFdV++p+8K9fNf+RjW/xT/MKI6iiivNL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IBGAGfaGb8qKbcL&#10;mI/KZPbNFNzgtJOxzyqU6btzOPpHQ/BL/gnv/wAnufDv/sIXH/pHc1++h+8K/An/AIJ6/wDJ6fw3&#10;/wCv25/9JHr99j94V6Wa/wDIxrf4p/ma0R1FFFeY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yn0UAFFFFABRRRQAUUUUAFFFFABRRRQAUUUUAFFFFABRRRQAUUUUAFF&#10;FFABRRRQAUUUUAFFMooAfRTKKACn0yigB9FMp9ABRTKfQAUUUUAFFFFABRRRQAUUUUAQXB2RMeQf&#10;9kUUXALQkEHP+yaKcJqCs3+v4mEpuDt7Xl/7dv8AifgD+wXc/Zv21fhge39okH8bZ6/oDP3hX8+3&#10;7CH/ACen8OP+wuv8jX9BJ+8K9HNf+RjW/wAU/wAzSiOooorzS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CB5R5bM&#10;SU+oopJgyIcNtHdm5op3UdOdL1M2mtbxjfo9X95/Pz+wj/yeV8OP+wsv8jX9Bh+8K/nt/Yg/5PL+&#10;Fn/YfT+Rr+hI/eFejmv/ACMa3+Kf5jojqKKK80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im/1bfd6d6KJvuEfL&#10;nHeis3v9n57k/wDgP/b36eR/PL+xZ/yeR8Kf+xhtf51/Q6fvCv53/wBi7/k8H4V/9jDa/wA6/ogP&#10;3hXrZr/yMa3+Kf5io7DqKKK80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rqAQzY3t7DFFNuDmMgJvx2BxRRGn7R&#10;cySfqJQnP4IKS85an8837HFz9l/a5+FhPQeJrM/+P4/rX9EJ+8K/ne/Y3/5O6+Ff/YzWf/odf0Qn&#10;7wr0s1/5GNb/ABT/ADJojqKKK80s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">
                <o:lock v:ext="edit" aspectratio="f"/>
                <v:shape id="Image 339" o:spid="_x0000_s1026" o:spt="75" type="#_x0000_t75" style="position:absolute;left:0;top:0;height:10689335;width:7559040;" filled="f" o:preferrelative="t" stroked="f" coordsize="21600,21600" o:gfxdata="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sjHgugAAANwA&#10;AAAPAAAAAAAAAAEAIAAAACIAAABkcnMvZG93bnJldi54bWxQSwECFAAUAAAACACHTuJAMy8FnjsA&#10;AAA5AAAAEAAAAAAAAAABACAAAAAJAQAAZHJzL3NoYXBleG1sLnhtbFBLBQYAAAAABgAGAFsBAACz&#10;AwAAAAA=&#10;">
                  <v:fill on="f" focussize="0,0"/>
                  <v:stroke on="f"/>
                  <v:imagedata r:id="rId126" o:title=""/>
                  <o:lock v:ext="edit" aspectratio="f"/>
                </v:shape>
                <v:shape id="Image 340" o:spid="_x0000_s1026" o:spt="75" type="#_x0000_t75" style="position:absolute;left:1365503;top:438911;height:231648;width:5705856;" filled="f" o:preferrelative="t" stroked="f" coordsize="21600,21600" o:gfxdata="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TmS8AAAA&#10;3AAAAA8AAAAAAAAAAQAgAAAAIgAAAGRycy9kb3ducmV2LnhtbFBLAQIUABQAAAAIAIdO4kAzLwWe&#10;OwAAADkAAAAQAAAAAAAAAAEAIAAAAAsBAABkcnMvc2hhcGV4bWwueG1sUEsFBgAAAAAGAAYAWwEA&#10;ALUDAAAAAA==&#10;">
                  <v:fill on="f" focussize="0,0"/>
                  <v:stroke on="f"/>
                  <v:imagedata r:id="rId127" o:title=""/>
                  <o:lock v:ext="edit" aspectratio="f"/>
                </v:shape>
                <v:shape id="Image 341" o:spid="_x0000_s1026" o:spt="75" type="#_x0000_t75" style="position:absolute;left:1414272;top:743711;height:707135;width:5657087;" filled="f" o:preferrelative="t" stroked="f" coordsize="21600,21600" o:gfxdata="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dN1C+&#10;wAAAANwAAAAPAAAAAAAAAAEAIAAAACIAAABkcnMvZG93bnJldi54bWxQSwECFAAUAAAACACHTuJA&#10;My8FnjsAAAA5AAAAEAAAAAAAAAABACAAAAAPAQAAZHJzL3NoYXBleG1sLnhtbFBLBQYAAAAABgAG&#10;AFsBAAC5AwAAAAA=&#10;">
                  <v:fill on="f" focussize="0,0"/>
                  <v:stroke on="f"/>
                  <v:imagedata r:id="rId128" o:title=""/>
                  <o:lock v:ext="edit" aspectratio="f"/>
                </v:shape>
                <v:shape id="Image 342" o:spid="_x0000_s1026" o:spt="75" type="#_x0000_t75" style="position:absolute;left:633983;top:1341119;height:9339072;width:6925056;" filled="f" o:preferrelative="t" stroked="f" coordsize="21600,21600" o:gfxdata="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kmIWr4A&#10;AADcAAAADwAAAAAAAAABACAAAAAiAAAAZHJzL2Rvd25yZXYueG1sUEsBAhQAFAAAAAgAh07iQDMv&#10;BZ47AAAAOQAAABAAAAAAAAAAAQAgAAAADQEAAGRycy9zaGFwZXhtbC54bWxQSwUGAAAAAAYABgBb&#10;AQAAtwMAAAAA&#10;">
                  <v:fill on="f" focussize="0,0"/>
                  <v:stroke on="f"/>
                  <v:imagedata r:id="rId129" o:title=""/>
                  <o:lock v:ext="edit" aspectratio="f"/>
                </v:shape>
                <v:shape id="Image 343" o:spid="_x0000_s1026" o:spt="75" type="#_x0000_t75" style="position:absolute;left:2584704;top:1999487;height:158496;width:2535936;" filled="f" o:preferrelative="t" stroked="f" coordsize="21600,21600" o:gfxdata="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WXl974A&#10;AADcAAAADwAAAAAAAAABACAAAAAiAAAAZHJzL2Rvd25yZXYueG1sUEsBAhQAFAAAAAgAh07iQDMv&#10;BZ47AAAAOQAAABAAAAAAAAAAAQAgAAAADQEAAGRycy9zaGFwZXhtbC54bWxQSwUGAAAAAAYABgBb&#10;AQAAtwMAAAAA&#10;">
                  <v:fill on="f" focussize="0,0"/>
                  <v:stroke on="f"/>
                  <v:imagedata r:id="rId130" o:title=""/>
                  <o:lock v:ext="edit" aspectratio="f"/>
                </v:shape>
                <v:shape id="Image 344" o:spid="_x0000_s1026" o:spt="75" type="#_x0000_t75" style="position:absolute;left:1316736;top:7095743;height:755903;width:512063;" filled="f" o:preferrelative="t" stroked="f" coordsize="21600,21600" o:gfxdata="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LUTi/&#10;AAAA3AAAAA8AAAAAAAAAAQAgAAAAIgAAAGRycy9kb3ducmV2LnhtbFBLAQIUABQAAAAIAIdO4kAz&#10;LwWeOwAAADkAAAAQAAAAAAAAAAEAIAAAAA4BAABkcnMvc2hhcGV4bWwueG1sUEsFBgAAAAAGAAYA&#10;WwEAALgDAAAAAA==&#10;">
                  <v:fill on="f" focussize="0,0"/>
                  <v:stroke on="f"/>
                  <v:imagedata r:id="rId131" o:title=""/>
                  <o:lock v:ext="edit" aspectratio="f"/>
                </v:shape>
                <v:shape id="Image 345" o:spid="_x0000_s1026" o:spt="75" type="#_x0000_t75" style="position:absolute;left:1511808;top:7498079;height:170687;width:121920;" filled="f" o:preferrelative="t" stroked="f" coordsize="21600,21600" o:gfxdata="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5Q+KJ&#10;wAAAANwAAAAPAAAAAAAAAAEAIAAAACIAAABkcnMvZG93bnJldi54bWxQSwECFAAUAAAACACHTuJA&#10;My8FnjsAAAA5AAAAEAAAAAAAAAABACAAAAAPAQAAZHJzL3NoYXBleG1sLnhtbFBLBQYAAAAABgAG&#10;AFsBAAC5AwAAAAA=&#10;">
                  <v:fill on="f" focussize="0,0"/>
                  <v:stroke on="f"/>
                  <v:imagedata r:id="rId132" o:title=""/>
                  <o:lock v:ext="edit" aspectratio="f"/>
                </v:shape>
              </v:group>
            </w:pict>
          </mc:Fallback>
        </mc:AlternateContent>
      </w:r>
    </w:p>
    <w:p w14:paraId="3C45DC8B">
      <w:pPr>
        <w:pStyle w:val="9"/>
        <w:spacing w:after="0"/>
        <w:rPr>
          <w:sz w:val="17"/>
        </w:rPr>
        <w:sectPr>
          <w:headerReference r:id="rId19" w:type="default"/>
          <w:pgSz w:w="11910" w:h="16840"/>
          <w:pgMar w:top="1920" w:right="1700" w:bottom="280" w:left="1700" w:header="0" w:footer="0" w:gutter="0"/>
          <w:cols w:space="720" w:num="1"/>
        </w:sectPr>
      </w:pPr>
    </w:p>
    <w:p w14:paraId="4E8613EB">
      <w:pPr>
        <w:pStyle w:val="9"/>
        <w:spacing w:before="4"/>
        <w:rPr>
          <w:sz w:val="17"/>
        </w:rPr>
      </w:pPr>
      <w:r>
        <w:rPr>
          <w:sz w:val="17"/>
        </w:rPr>
        <w:drawing>
          <wp:anchor distT="0" distB="0" distL="0" distR="0" simplePos="0" relativeHeight="251735040"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46" name="Image 346"/>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4624" behindDoc="0" locked="0" layoutInCell="1" allowOverlap="1">
                <wp:simplePos x="0" y="0"/>
                <wp:positionH relativeFrom="page">
                  <wp:posOffset>0</wp:posOffset>
                </wp:positionH>
                <wp:positionV relativeFrom="page">
                  <wp:posOffset>0</wp:posOffset>
                </wp:positionV>
                <wp:extent cx="7559040" cy="10689590"/>
                <wp:effectExtent l="0" t="0" r="0" b="0"/>
                <wp:wrapNone/>
                <wp:docPr id="347" name="Group 347"/>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48" name="Image 348"/>
                          <pic:cNvPicPr/>
                        </pic:nvPicPr>
                        <pic:blipFill>
                          <a:blip r:embed="rId133" cstate="print"/>
                          <a:stretch>
                            <a:fillRect/>
                          </a:stretch>
                        </pic:blipFill>
                        <pic:spPr>
                          <a:xfrm>
                            <a:off x="0" y="0"/>
                            <a:ext cx="7559040" cy="10689335"/>
                          </a:xfrm>
                          <a:prstGeom prst="rect">
                            <a:avLst/>
                          </a:prstGeom>
                        </pic:spPr>
                      </pic:pic>
                      <pic:pic xmlns:pic="http://schemas.openxmlformats.org/drawingml/2006/picture">
                        <pic:nvPicPr>
                          <pic:cNvPr id="349" name="Image 349"/>
                          <pic:cNvPicPr/>
                        </pic:nvPicPr>
                        <pic:blipFill>
                          <a:blip r:embed="rId134" cstate="print"/>
                          <a:stretch>
                            <a:fillRect/>
                          </a:stretch>
                        </pic:blipFill>
                        <pic:spPr>
                          <a:xfrm>
                            <a:off x="1341119" y="463295"/>
                            <a:ext cx="5730239" cy="987551"/>
                          </a:xfrm>
                          <a:prstGeom prst="rect">
                            <a:avLst/>
                          </a:prstGeom>
                        </pic:spPr>
                      </pic:pic>
                      <pic:pic xmlns:pic="http://schemas.openxmlformats.org/drawingml/2006/picture">
                        <pic:nvPicPr>
                          <pic:cNvPr id="350" name="Image 350"/>
                          <pic:cNvPicPr/>
                        </pic:nvPicPr>
                        <pic:blipFill>
                          <a:blip r:embed="rId135" cstate="print"/>
                          <a:stretch>
                            <a:fillRect/>
                          </a:stretch>
                        </pic:blipFill>
                        <pic:spPr>
                          <a:xfrm>
                            <a:off x="633983" y="1840991"/>
                            <a:ext cx="6461760" cy="8302752"/>
                          </a:xfrm>
                          <a:prstGeom prst="rect">
                            <a:avLst/>
                          </a:prstGeom>
                        </pic:spPr>
                      </pic:pic>
                      <pic:pic xmlns:pic="http://schemas.openxmlformats.org/drawingml/2006/picture">
                        <pic:nvPicPr>
                          <pic:cNvPr id="351" name="Image 351"/>
                          <pic:cNvPicPr/>
                        </pic:nvPicPr>
                        <pic:blipFill>
                          <a:blip r:embed="rId136" cstate="print"/>
                          <a:stretch>
                            <a:fillRect/>
                          </a:stretch>
                        </pic:blipFill>
                        <pic:spPr>
                          <a:xfrm>
                            <a:off x="4608576" y="3962400"/>
                            <a:ext cx="243839" cy="170688"/>
                          </a:xfrm>
                          <a:prstGeom prst="rect">
                            <a:avLst/>
                          </a:prstGeom>
                        </pic:spPr>
                      </pic:pic>
                      <pic:pic xmlns:pic="http://schemas.openxmlformats.org/drawingml/2006/picture">
                        <pic:nvPicPr>
                          <pic:cNvPr id="352" name="Image 352"/>
                          <pic:cNvPicPr/>
                        </pic:nvPicPr>
                        <pic:blipFill>
                          <a:blip r:embed="rId137" cstate="print"/>
                          <a:stretch>
                            <a:fillRect/>
                          </a:stretch>
                        </pic:blipFill>
                        <pic:spPr>
                          <a:xfrm>
                            <a:off x="2365248" y="4937759"/>
                            <a:ext cx="2706624" cy="950976"/>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4624;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lFFFABT6ZRQA+mU+igBlFFFABRRRQAUUUUAFPplPoA&#10;KKKKACiiigAooooAKKKKACiiigAooooAKKKKACiiigAooooAKKKKACiiigAooooAKKKKACiiigAo&#10;oooAbnrRSZ4PvRRFwj13NIK6uflx/wAEYP8AkI/F36af/wC3lfqQfvD8a/LX/gjB/wAhH4u/TT/5&#10;XlfqUfvD8a780/5GNf8AxTOeiOooorgN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K4wQzYDt9MUUXJzEQE8zHYHFFEaf&#10;tFzJJ+oKM5fDBNecj8Wf+CSH/J2mo/8AYDu/5rX7WH7wr8U/+CSH/J2mo/8AYDu/5rX7WH7wr0c1&#10;/wCRjX/xTIojqKKK84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gnJSEnJz/ALIoouRuhYc/8BOKKcIKavb9PwMp&#10;Rc3dUub/ALesfir/AMEj/wDk7e4/7Ad3/wCy1+15+8K/E/8A4JIf8nb3H/YCvP8A2Wv2wP3hXoZr&#10;/wAjGv8A4pjojqKKK840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K8uCpJ4x3PQUUrgAEjj/AGm5FFPf7FzK1/5n&#10;6aI/FX/gk3e/8Ze3Cn/l50m7/kDX7Xn7wr8SP+CTX/J5Ef8A2Cbz+Qr9tz94V6Ga/wDIxr/4p/mV&#10;RHUUUV5x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FN/qz93p3oom+4w+Xp3orJ7/a+WxH/gXy/XzPxK/wCCTf8A&#10;yeTH/wBgm8/kK/bg/eFfh9/wSl/5PLsP+wVefyFfuCfvCvXzX/kY1/8AFP8AMKI6iiivN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IBGAGfaGb8qKbcLmI/KZPbNFNzgtJOxzyqU6btzOPpHQ/EP/glN/yeXYf9gq8/&#10;ktfuGfvCvxA/4JWf8nnWn/YI1H/0XX7fn7wr0c1/5GNb/FM0ojqKKK800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GUU+igBlFPooAZRRRQAU+iigBlPoooAKKKKAGU+iigAoooo&#10;AKKKKAILg7ImPIP+yKKbcAtCQQc/7JxRThNQVm/1/EwlP2bt7Xl/7dv+J+Iv/BLH/k9rSf8Arw1H&#10;/wBF1+4J+8K/DX/gl3d+X+2poJ/57Wepr/5Ks39K/co/eFejmv8AyMa3+Kf5mlEdRRRXm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ZutXm0fZLXH2u56UAU9Qk/ta5Nt/y6AYuQf0FFW5FbSbDC/Lj+LrRRzxho6iXqRZ&#10;73jHyer+8/EL/glt/wAnqeGP+vTU/wD0kav3OP3hX4Qf8E0P+T2PBX+7d/8ApK1fu+fvCvSzX/kY&#10;1/8AFP8AMKI6iiivN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ivr37GKpWVl/wAvV11qP/j9v/8Ap0ta1qCDwr9rf4tQ&#10;/Cz4MXV4g3T6pdW+kWwHXdcHr9MBqK+MP+CovxaW6+NXws+HcYONIuLfVrnH95shf0orz679/wCx&#10;/wBvbn7bwJGLwFW6h8f299lt5Hyp/wAE7P8Ak+b4e/8AX5ef+kN1X72n7wr8Ef8AgnX/AMnzfDX/&#10;AK+rz/0iuq/e4/eFfRZr/wAjGt/in+Z+JUR1FFFea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WLrV5dXpNraDk1fvb77DTbKy&#10;FmOxuzQQS2NmLKx29+tRXt8LHT/tV12q7XzP+338TP8AhVH7K3jjVLO4NreXdqdJtSo5BuuD+mfy&#10;oA/Hv4q/FV/jR+1DqnjDewtL/Wd1upHH2cSfKB/wH+dFeYfDWMP438P7/lH263K47kOKK+fx1KVS&#10;onGKlp1P1fhWjVq4GTpU1JKT+KdmvI97/wCCdf8AyfN8Nf8Ar6vP/SK6r97j94V+Bn/BO3/k9r4b&#10;f9fN3/6RXVfvmfvCvss1/wCRjW/xT/M/KKI6iiivN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">
                <o:lock v:ext="edit" aspectratio="f"/>
                <v:shape id="Image 348" o:spid="_x0000_s1026" o:spt="75" type="#_x0000_t75" style="position:absolute;left:0;top:0;height:10689335;width:7559040;" filled="f" o:preferrelative="t" stroked="f" coordsize="21600,21600" o:gfxdata="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ZURO8AAAA&#10;3AAAAA8AAAAAAAAAAQAgAAAAIgAAAGRycy9kb3ducmV2LnhtbFBLAQIUABQAAAAIAIdO4kAzLwWe&#10;OwAAADkAAAAQAAAAAAAAAAEAIAAAAAsBAABkcnMvc2hhcGV4bWwueG1sUEsFBgAAAAAGAAYAWwEA&#10;ALUDAAAAAA==&#10;">
                  <v:fill on="f" focussize="0,0"/>
                  <v:stroke on="f"/>
                  <v:imagedata r:id="rId133" o:title=""/>
                  <o:lock v:ext="edit" aspectratio="f"/>
                </v:shape>
                <v:shape id="Image 349" o:spid="_x0000_s1026" o:spt="75" type="#_x0000_t75" style="position:absolute;left:1341119;top:463295;height:987551;width:5730239;" filled="f" o:preferrelative="t" stroked="f" coordsize="21600,21600" o:gfxdata="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Yv6Vm/&#10;AAAA3AAAAA8AAAAAAAAAAQAgAAAAIgAAAGRycy9kb3ducmV2LnhtbFBLAQIUABQAAAAIAIdO4kAz&#10;LwWeOwAAADkAAAAQAAAAAAAAAAEAIAAAAA4BAABkcnMvc2hhcGV4bWwueG1sUEsFBgAAAAAGAAYA&#10;WwEAALgDAAAAAA==&#10;">
                  <v:fill on="f" focussize="0,0"/>
                  <v:stroke on="f"/>
                  <v:imagedata r:id="rId134" o:title=""/>
                  <o:lock v:ext="edit" aspectratio="f"/>
                </v:shape>
                <v:shape id="Image 350" o:spid="_x0000_s1026" o:spt="75" type="#_x0000_t75" style="position:absolute;left:633983;top:1840991;height:8302752;width:6461760;" filled="f" o:preferrelative="t" stroked="f" coordsize="21600,21600" o:gfxdata="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i74T28AAAA&#10;3AAAAA8AAAAAAAAAAQAgAAAAIgAAAGRycy9kb3ducmV2LnhtbFBLAQIUABQAAAAIAIdO4kAzLwWe&#10;OwAAADkAAAAQAAAAAAAAAAEAIAAAAAsBAABkcnMvc2hhcGV4bWwueG1sUEsFBgAAAAAGAAYAWwEA&#10;ALUDAAAAAA==&#10;">
                  <v:fill on="f" focussize="0,0"/>
                  <v:stroke on="f"/>
                  <v:imagedata r:id="rId135" o:title=""/>
                  <o:lock v:ext="edit" aspectratio="f"/>
                </v:shape>
                <v:shape id="Image 351" o:spid="_x0000_s1026" o:spt="75" type="#_x0000_t75" style="position:absolute;left:4608576;top:3962400;height:170688;width:243839;" filled="f" o:preferrelative="t" stroked="f" coordsize="21600,21600" o:gfxdata="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g9wzr4A&#10;AADcAAAADwAAAAAAAAABACAAAAAiAAAAZHJzL2Rvd25yZXYueG1sUEsBAhQAFAAAAAgAh07iQDMv&#10;BZ47AAAAOQAAABAAAAAAAAAAAQAgAAAADQEAAGRycy9zaGFwZXhtbC54bWxQSwUGAAAAAAYABgBb&#10;AQAAtwMAAAAA&#10;">
                  <v:fill on="f" focussize="0,0"/>
                  <v:stroke on="f"/>
                  <v:imagedata r:id="rId136" o:title=""/>
                  <o:lock v:ext="edit" aspectratio="f"/>
                </v:shape>
                <v:shape id="Image 352" o:spid="_x0000_s1026" o:spt="75" type="#_x0000_t75" style="position:absolute;left:2365248;top:4937759;height:950976;width:2706624;" filled="f" o:preferrelative="t" stroked="f" coordsize="21600,21600" o:gfxdata="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V7Dwr4A&#10;AADcAAAADwAAAAAAAAABACAAAAAiAAAAZHJzL2Rvd25yZXYueG1sUEsBAhQAFAAAAAgAh07iQDMv&#10;BZ47AAAAOQAAABAAAAAAAAAAAQAgAAAADQEAAGRycy9zaGFwZXhtbC54bWxQSwUGAAAAAAYABgBb&#10;AQAAtwMAAAAA&#10;">
                  <v:fill on="f" focussize="0,0"/>
                  <v:stroke on="f"/>
                  <v:imagedata r:id="rId137" o:title=""/>
                  <o:lock v:ext="edit" aspectratio="f"/>
                </v:shape>
              </v:group>
            </w:pict>
          </mc:Fallback>
        </mc:AlternateContent>
      </w:r>
    </w:p>
    <w:p w14:paraId="0D7B0D10">
      <w:pPr>
        <w:pStyle w:val="9"/>
        <w:spacing w:after="0"/>
        <w:rPr>
          <w:sz w:val="17"/>
        </w:rPr>
        <w:sectPr>
          <w:headerReference r:id="rId20" w:type="default"/>
          <w:pgSz w:w="11910" w:h="16840"/>
          <w:pgMar w:top="1920" w:right="1700" w:bottom="280" w:left="1700" w:header="0" w:footer="0" w:gutter="0"/>
          <w:cols w:space="720" w:num="1"/>
        </w:sectPr>
      </w:pPr>
    </w:p>
    <w:p w14:paraId="7B6C86F1">
      <w:pPr>
        <w:pStyle w:val="9"/>
        <w:spacing w:before="4"/>
        <w:rPr>
          <w:sz w:val="17"/>
        </w:rPr>
      </w:pPr>
      <w:r>
        <w:rPr>
          <w:sz w:val="17"/>
        </w:rPr>
        <w:drawing>
          <wp:anchor distT="0" distB="0" distL="0" distR="0" simplePos="0" relativeHeight="251736064"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53" name="Image 353"/>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5648" behindDoc="0" locked="0" layoutInCell="1" allowOverlap="1">
                <wp:simplePos x="0" y="0"/>
                <wp:positionH relativeFrom="page">
                  <wp:posOffset>0</wp:posOffset>
                </wp:positionH>
                <wp:positionV relativeFrom="page">
                  <wp:posOffset>0</wp:posOffset>
                </wp:positionV>
                <wp:extent cx="7559040" cy="10689590"/>
                <wp:effectExtent l="0" t="0" r="0" b="0"/>
                <wp:wrapNone/>
                <wp:docPr id="354" name="Group 354"/>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55" name="Image 355"/>
                          <pic:cNvPicPr/>
                        </pic:nvPicPr>
                        <pic:blipFill>
                          <a:blip r:embed="rId138" cstate="print"/>
                          <a:stretch>
                            <a:fillRect/>
                          </a:stretch>
                        </pic:blipFill>
                        <pic:spPr>
                          <a:xfrm>
                            <a:off x="0" y="0"/>
                            <a:ext cx="7559040" cy="10689335"/>
                          </a:xfrm>
                          <a:prstGeom prst="rect">
                            <a:avLst/>
                          </a:prstGeom>
                        </pic:spPr>
                      </pic:pic>
                      <pic:pic xmlns:pic="http://schemas.openxmlformats.org/drawingml/2006/picture">
                        <pic:nvPicPr>
                          <pic:cNvPr id="356" name="Image 356"/>
                          <pic:cNvPicPr/>
                        </pic:nvPicPr>
                        <pic:blipFill>
                          <a:blip r:embed="rId139" cstate="print"/>
                          <a:stretch>
                            <a:fillRect/>
                          </a:stretch>
                        </pic:blipFill>
                        <pic:spPr>
                          <a:xfrm>
                            <a:off x="1341119" y="451103"/>
                            <a:ext cx="5803391" cy="975359"/>
                          </a:xfrm>
                          <a:prstGeom prst="rect">
                            <a:avLst/>
                          </a:prstGeom>
                        </pic:spPr>
                      </pic:pic>
                      <pic:pic xmlns:pic="http://schemas.openxmlformats.org/drawingml/2006/picture">
                        <pic:nvPicPr>
                          <pic:cNvPr id="357" name="Image 357"/>
                          <pic:cNvPicPr/>
                        </pic:nvPicPr>
                        <pic:blipFill>
                          <a:blip r:embed="rId140" cstate="print"/>
                          <a:stretch>
                            <a:fillRect/>
                          </a:stretch>
                        </pic:blipFill>
                        <pic:spPr>
                          <a:xfrm>
                            <a:off x="585216" y="1804415"/>
                            <a:ext cx="6803135" cy="8278368"/>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5648;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RlQd2TwcUUr8jb60Vz1KsqbUYkc04K0dtfzPNv2esf8KB+HH2fp/YNnj/&#10;AMBR/wDWr0pPuivNf2e/+SA/Df8A7ANn/wCkor0pPuivQxv+8Vv8T/Nipfwh1FFFc5o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IccNxlu+B1opkq/L90sF6c9aK5&#10;aqjdc09Tmm6Seun/AG6eNfsV/wDJqfwr/wCwBafyr2w/eFeI/sV232X9lT4WnudBtM/lXtx+8K9n&#10;M/8AkYVv8U/zNaI6iiiuA0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K8imVGRTtY98UUrK0ylWXH0NFYVKfPK/Kc&#10;NelzS0X/AJMeLfsVf8mpfCz/ALAFp/Kvbj94V4V+w1/yap8L/wDsEr/M17qfvCvXzT/kY1v8U/zO&#10;uiOooorzywooooAKKKKACiiigAooooAKKKZQA+imUUAPoplFAD6KZRQA+imUUAPoplFAD6KZRQA+&#10;imUUAPoplPoAKKZRQA+imUUAPoplFAD6KZRQA+iiigBlPplFAD6KZRQA+imUUAPoplFAD6KZRQA+&#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8F/Ya/5NU+F3/YIX+Zr3k9&#10;RXg/7DX/ACap8Lv+wQv8zXvB6iu/NP8Afa/+KX5kURaKKK4CwooooAKKKKACiiigAooooAKZT6KA&#10;GUU+igBlFPooAZRT6KAGUU+igBlFPooAZRT6KAGUU+igBlPoooAZRT6KAGUU+igBlFPooAZRT6KA&#10;GU+iigBlFPooAZRT6KAGUU+igBlFPooAZRT6KAGU+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&#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DG/ioobvRXFiPiXoc72X9dT5k/wCCdH/JnPwz/wBy9/8AS27r6dPUV8v/&#10;APBOi8+2/sd/D4+iX3/pbd19QHqK93M/98r/AOKf5s1oi0UUV5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Mp9FABRRRQAUUUUAFFFFABRRRQAUUUUAMp9FFABRRRQAUUUUAFFFFABRRRQAUUUUAfKH/BM66+1/&#10;sceDye13dj8rtq+rj1FfKX/BM3/kzfwd/wBfV1/6VtX1aeor0s1/32v/AIpkURaKKK80s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EU/+rb7vT+Kiif7jD5eneis3v8AZ+e5H/gP/b36eR+Zf/BF3/jx+Kn/&#10;AF9Wn8mr9Nz94V+YH/BGD/WfF3/rvp//AKDeV+n5+8K9XNf+RjW/xTFRHUUUV5xo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VxghmwHb6YoouTmIgJ5mOwOKKI0/aLmST9QUZy+GCa85H5kf8EYP9Z8Xf+u+nf8AoN5X&#10;6en7wr8uf+CMH/IQ+Lv007/28r9Rj94V6Oaf8jGv/imZ0R1FFFec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EE5&#10;KQk5Of8AZFFFyN0LDn/gJxRThBTV7fp+BlKLm7qlzf8Ab1j8x/8Agi90+Kn/AF8Wf/s1fp6fvCvy&#10;2/4It/8AIQ+Kn0tP5tX6kn7wr0M1/wCRjW/xT/MqiOooorzi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CvLgqSeM&#10;dz0FFK4ABI4/2m5FFPf7FzK1/wCZ+miPy4/4It/8hz4qf7lp/wChNX6mH7wr8sf+CLnn/wBu/FTH&#10;/Hr5dpn/AHtzf0r9Tj94V6Ga/wDIxrf4plUR1FFFecW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RTf6s/d6d6KJv&#10;uMPl6d6Kye/2vlsR/wCBfL9fM/Kz/gi5cZ8XfFW3/wCnO0f/AMeYV+qx+8K/KX/giz/yPnxO/wCv&#10;G0/9Cav1aP3hXrZr/wAjKv8A4piojqKKK840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mUUAPoplFAD6KZRQA+imU+gAoplPoAKKKKACiiigAooooAKKKKAIBGAGfaGb8qKbcL&#10;mI/KZPbNFNzgtJOxzyqU6btzOPpHQ/JD/gjbegfHL4iwN0udGQ/+TA/xr9dj94V+QP8AwR2/5OA8&#10;df8AYHX/ANKVr9fj94V6Gaf8jGt/imaUR1FFFec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yn0UAFFFFADKfRRQAUUUUAFFFFABRRRQAUUUUAFFFFAEFwdkTHkH/AGRR&#10;RcAtCQQc/wCyaKcJqCs3+v4mEpuDt7Xl/wC3b/ifkb/wRr/5Lp8Rv+wKn/pStfrufvCvyG/4I2f8&#10;l++If/YGX/0oWv15P3hXoZp/yMa3+KZpRHUUUV5x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A8o8tmJKfUUUkwZ&#10;EOG2juzc0U7qOnOl6mbTWt4xv0er+8/If/gjt/ycB46/7A6/+lK1+vx+8K/H3/gjv/ycB45/7A6/&#10;+lK1+wR+8K9DNf8AkY1v8UwojqKKK840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Ipv9W33eneiib7hHy5x3orN7&#10;/Z+e5P8A4D/29+nkfkB/wRzudv7QvjaD+9oBH5XKH+tfsEfvCvxw/wCCRP8Ayc94r/7F25/9KEr9&#10;jz94V6uaf8jGt/imKiOooorziw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CuMEM2A7fTFFFycxEBPMx2BxRRGn7Rc&#10;ySfqCjOXwwTXnLU/Hb/gkTc4/ae8Ve/h24P/AJMIf61+x5+8K/Gv/gkR/wAnV67/ANi7df8ApRHX&#10;7KH7wr0c0/5GNf8AxTM6I6iiivON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">
                <o:lock v:ext="edit" aspectratio="f"/>
                <v:shape id="Image 355" o:spid="_x0000_s1026" o:spt="75" type="#_x0000_t75" style="position:absolute;left:0;top:0;height:10689335;width:7559040;" filled="f" o:preferrelative="t" stroked="f" coordsize="21600,21600" o:gfxdata="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bSkmr4A&#10;AADcAAAADwAAAAAAAAABACAAAAAiAAAAZHJzL2Rvd25yZXYueG1sUEsBAhQAFAAAAAgAh07iQDMv&#10;BZ47AAAAOQAAABAAAAAAAAAAAQAgAAAADQEAAGRycy9zaGFwZXhtbC54bWxQSwUGAAAAAAYABgBb&#10;AQAAtwMAAAAA&#10;">
                  <v:fill on="f" focussize="0,0"/>
                  <v:stroke on="f"/>
                  <v:imagedata r:id="rId138" o:title=""/>
                  <o:lock v:ext="edit" aspectratio="f"/>
                </v:shape>
                <v:shape id="Image 356" o:spid="_x0000_s1026" o:spt="75" type="#_x0000_t75" style="position:absolute;left:1341119;top:451103;height:975359;width:5803391;" filled="f" o:preferrelative="t" stroked="f" coordsize="21600,21600" o:gfxdata="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jdik&#10;wAAAANwAAAAPAAAAAAAAAAEAIAAAACIAAABkcnMvZG93bnJldi54bWxQSwECFAAUAAAACACHTuJA&#10;My8FnjsAAAA5AAAAEAAAAAAAAAABACAAAAAPAQAAZHJzL3NoYXBleG1sLnhtbFBLBQYAAAAABgAG&#10;AFsBAAC5AwAAAAA=&#10;">
                  <v:fill on="f" focussize="0,0"/>
                  <v:stroke on="f"/>
                  <v:imagedata r:id="rId139" o:title=""/>
                  <o:lock v:ext="edit" aspectratio="f"/>
                </v:shape>
                <v:shape id="Image 357" o:spid="_x0000_s1026" o:spt="75" type="#_x0000_t75" style="position:absolute;left:585216;top:1804415;height:8278368;width:6803135;" filled="f" o:preferrelative="t" stroked="f" coordsize="21600,21600" o:gfxdata="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aDwLL4A&#10;AADcAAAADwAAAAAAAAABACAAAAAiAAAAZHJzL2Rvd25yZXYueG1sUEsBAhQAFAAAAAgAh07iQDMv&#10;BZ47AAAAOQAAABAAAAAAAAAAAQAgAAAADQEAAGRycy9zaGFwZXhtbC54bWxQSwUGAAAAAAYABgBb&#10;AQAAtwMAAAAA&#10;">
                  <v:fill on="f" focussize="0,0"/>
                  <v:stroke on="f"/>
                  <v:imagedata r:id="rId140" o:title=""/>
                  <o:lock v:ext="edit" aspectratio="f"/>
                </v:shape>
              </v:group>
            </w:pict>
          </mc:Fallback>
        </mc:AlternateContent>
      </w:r>
    </w:p>
    <w:p w14:paraId="7980060F">
      <w:pPr>
        <w:pStyle w:val="9"/>
        <w:spacing w:after="0"/>
        <w:rPr>
          <w:sz w:val="17"/>
        </w:rPr>
        <w:sectPr>
          <w:headerReference r:id="rId21" w:type="default"/>
          <w:pgSz w:w="11910" w:h="16840"/>
          <w:pgMar w:top="1920" w:right="1700" w:bottom="280" w:left="1700" w:header="0" w:footer="0" w:gutter="0"/>
          <w:cols w:space="720" w:num="1"/>
        </w:sectPr>
      </w:pPr>
    </w:p>
    <w:p w14:paraId="38923E56">
      <w:pPr>
        <w:pStyle w:val="9"/>
        <w:spacing w:before="4"/>
        <w:rPr>
          <w:sz w:val="17"/>
        </w:rPr>
      </w:pPr>
      <w:r>
        <w:rPr>
          <w:sz w:val="17"/>
        </w:rPr>
        <w:drawing>
          <wp:anchor distT="0" distB="0" distL="0" distR="0" simplePos="0" relativeHeight="251737088" behindDoc="1" locked="0" layoutInCell="1" allowOverlap="1">
            <wp:simplePos x="0" y="0"/>
            <wp:positionH relativeFrom="page">
              <wp:posOffset>1455420</wp:posOffset>
            </wp:positionH>
            <wp:positionV relativeFrom="page">
              <wp:posOffset>3039110</wp:posOffset>
            </wp:positionV>
            <wp:extent cx="4667250" cy="4591050"/>
            <wp:effectExtent l="0" t="0" r="0" b="0"/>
            <wp:wrapNone/>
            <wp:docPr id="358" name="Image 358"/>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6672" behindDoc="0" locked="0" layoutInCell="1" allowOverlap="1">
                <wp:simplePos x="0" y="0"/>
                <wp:positionH relativeFrom="page">
                  <wp:posOffset>0</wp:posOffset>
                </wp:positionH>
                <wp:positionV relativeFrom="page">
                  <wp:posOffset>0</wp:posOffset>
                </wp:positionV>
                <wp:extent cx="7559040" cy="10689590"/>
                <wp:effectExtent l="0" t="0" r="0" b="0"/>
                <wp:wrapNone/>
                <wp:docPr id="359" name="Group 359"/>
                <wp:cNvGraphicFramePr/>
                <a:graphic xmlns:a="http://schemas.openxmlformats.org/drawingml/2006/main">
                  <a:graphicData uri="http://schemas.microsoft.com/office/word/2010/wordprocessingGroup">
                    <wpg:wgp>
                      <wpg:cNvGrpSpPr/>
                      <wpg:grpSpPr>
                        <a:xfrm>
                          <a:off x="0" y="0"/>
                          <a:ext cx="7559040" cy="10689590"/>
                          <a:chOff x="0" y="0"/>
                          <a:chExt cx="7559040" cy="10689590"/>
                        </a:xfrm>
                      </wpg:grpSpPr>
                      <pic:pic xmlns:pic="http://schemas.openxmlformats.org/drawingml/2006/picture">
                        <pic:nvPicPr>
                          <pic:cNvPr id="360" name="Image 360"/>
                          <pic:cNvPicPr/>
                        </pic:nvPicPr>
                        <pic:blipFill>
                          <a:blip r:embed="rId141" cstate="print"/>
                          <a:stretch>
                            <a:fillRect/>
                          </a:stretch>
                        </pic:blipFill>
                        <pic:spPr>
                          <a:xfrm>
                            <a:off x="0" y="0"/>
                            <a:ext cx="7559040" cy="10689335"/>
                          </a:xfrm>
                          <a:prstGeom prst="rect">
                            <a:avLst/>
                          </a:prstGeom>
                        </pic:spPr>
                      </pic:pic>
                      <pic:pic xmlns:pic="http://schemas.openxmlformats.org/drawingml/2006/picture">
                        <pic:nvPicPr>
                          <pic:cNvPr id="361" name="Image 361"/>
                          <pic:cNvPicPr/>
                        </pic:nvPicPr>
                        <pic:blipFill>
                          <a:blip r:embed="rId142" cstate="print"/>
                          <a:stretch>
                            <a:fillRect/>
                          </a:stretch>
                        </pic:blipFill>
                        <pic:spPr>
                          <a:xfrm>
                            <a:off x="2072639" y="170687"/>
                            <a:ext cx="5047488" cy="292607"/>
                          </a:xfrm>
                          <a:prstGeom prst="rect">
                            <a:avLst/>
                          </a:prstGeom>
                        </pic:spPr>
                      </pic:pic>
                      <pic:pic xmlns:pic="http://schemas.openxmlformats.org/drawingml/2006/picture">
                        <pic:nvPicPr>
                          <pic:cNvPr id="362" name="Image 362"/>
                          <pic:cNvPicPr/>
                        </pic:nvPicPr>
                        <pic:blipFill>
                          <a:blip r:embed="rId143" cstate="print"/>
                          <a:stretch>
                            <a:fillRect/>
                          </a:stretch>
                        </pic:blipFill>
                        <pic:spPr>
                          <a:xfrm>
                            <a:off x="926591" y="1621535"/>
                            <a:ext cx="5974080" cy="9058656"/>
                          </a:xfrm>
                          <a:prstGeom prst="rect">
                            <a:avLst/>
                          </a:prstGeom>
                        </pic:spPr>
                      </pic:pic>
                      <pic:pic xmlns:pic="http://schemas.openxmlformats.org/drawingml/2006/picture">
                        <pic:nvPicPr>
                          <pic:cNvPr id="363" name="Image 363"/>
                          <pic:cNvPicPr/>
                        </pic:nvPicPr>
                        <pic:blipFill>
                          <a:blip r:embed="rId144" cstate="print"/>
                          <a:stretch>
                            <a:fillRect/>
                          </a:stretch>
                        </pic:blipFill>
                        <pic:spPr>
                          <a:xfrm>
                            <a:off x="3194304" y="6193535"/>
                            <a:ext cx="2462784" cy="585215"/>
                          </a:xfrm>
                          <a:prstGeom prst="rect">
                            <a:avLst/>
                          </a:prstGeom>
                        </pic:spPr>
                      </pic:pic>
                      <pic:pic xmlns:pic="http://schemas.openxmlformats.org/drawingml/2006/picture">
                        <pic:nvPicPr>
                          <pic:cNvPr id="364" name="Image 364"/>
                          <pic:cNvPicPr/>
                        </pic:nvPicPr>
                        <pic:blipFill>
                          <a:blip r:embed="rId145" cstate="print"/>
                          <a:stretch>
                            <a:fillRect/>
                          </a:stretch>
                        </pic:blipFill>
                        <pic:spPr>
                          <a:xfrm>
                            <a:off x="3169920" y="6120383"/>
                            <a:ext cx="1560576" cy="390143"/>
                          </a:xfrm>
                          <a:prstGeom prst="rect">
                            <a:avLst/>
                          </a:prstGeom>
                        </pic:spPr>
                      </pic:pic>
                      <pic:pic xmlns:pic="http://schemas.openxmlformats.org/drawingml/2006/picture">
                        <pic:nvPicPr>
                          <pic:cNvPr id="365" name="Image 365"/>
                          <pic:cNvPicPr/>
                        </pic:nvPicPr>
                        <pic:blipFill>
                          <a:blip r:embed="rId146" cstate="print"/>
                          <a:stretch>
                            <a:fillRect/>
                          </a:stretch>
                        </pic:blipFill>
                        <pic:spPr>
                          <a:xfrm>
                            <a:off x="4657344" y="8388095"/>
                            <a:ext cx="585215" cy="316992"/>
                          </a:xfrm>
                          <a:prstGeom prst="rect">
                            <a:avLst/>
                          </a:prstGeom>
                        </pic:spPr>
                      </pic:pic>
                    </wpg:wgp>
                  </a:graphicData>
                </a:graphic>
              </wp:anchor>
            </w:drawing>
          </mc:Choice>
          <mc:Fallback>
            <w:pict>
              <v:group id="_x0000_s1026" o:spid="_x0000_s1026" o:spt="203" style="position:absolute;left:0pt;margin-left:0pt;margin-top:0pt;height:841.7pt;width:595.2pt;mso-position-horizontal-relative:page;mso-position-vertical-relative:page;z-index:251676672;mso-width-relative:page;mso-height-relative:page;" coordsize="7559040,10689590" o:gfxdata="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yn0UAFFFFABRRRQ&#10;AUUUUAFFFFABRRRQAUUUUARSbhGcZJ/CiobvcsRHy/VjRThy296Sv934GTV39lesmvwWh/N/8Bv+&#10;Thfhv/2Nelf+laV/SSfvCv5qPhVeGz+N/gy5HbXrJv8AyZWv6Vz94V6Oa/8AIxrf4plUdh1FFFea&#10;W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DY1NRQAUUUUAFFF&#10;FABRRRQAUUUUAFFFFABRRRQBGWH8Rx9RRUb/ALyM7gDjtnFFZrzv8ojXs7bN+mv4n80vw7/5LB4X&#10;/wCw7Zf+lC1/TAfvCv5grG9utM8UW9zbf8fcFwGX65//AF1/T2fvCvWzX/kY1v8AFP8AMzoklFFF&#10;eaWFFFFABRRRQAUUUUAFFFFABRRRQAUUUUAFFFFABWb9srSplAD6KKKACiiigAooooAKKZRQA+ii&#10;igAooooAKKKKACiiigAooooAKKKKACiiigAooooAKKKKACiiigAoqn/aFr/aX2X7WPtOM/Zc1c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">
                <o:lock v:ext="edit" aspectratio="f"/>
                <v:shape id="Image 360" o:spid="_x0000_s1026" o:spt="75" type="#_x0000_t75" style="position:absolute;left:0;top:0;height:10689335;width:7559040;" filled="f" o:preferrelative="t" stroked="f" coordsize="21600,21600" o:gfxdata="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NAM7sAAADc&#10;AAAADwAAAAAAAAABACAAAAAiAAAAZHJzL2Rvd25yZXYueG1sUEsBAhQAFAAAAAgAh07iQDMvBZ47&#10;AAAAOQAAABAAAAAAAAAAAQAgAAAACgEAAGRycy9zaGFwZXhtbC54bWxQSwUGAAAAAAYABgBbAQAA&#10;tAMAAAAA&#10;">
                  <v:fill on="f" focussize="0,0"/>
                  <v:stroke on="f"/>
                  <v:imagedata r:id="rId141" o:title=""/>
                  <o:lock v:ext="edit" aspectratio="f"/>
                </v:shape>
                <v:shape id="Image 361" o:spid="_x0000_s1026" o:spt="75" type="#_x0000_t75" style="position:absolute;left:2072639;top:170687;height:292607;width:5047488;" filled="f" o:preferrelative="t" stroked="f" coordsize="21600,21600" o:gfxdata="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RcH3u/&#10;AAAA3AAAAA8AAAAAAAAAAQAgAAAAIgAAAGRycy9kb3ducmV2LnhtbFBLAQIUABQAAAAIAIdO4kAz&#10;LwWeOwAAADkAAAAQAAAAAAAAAAEAIAAAAA4BAABkcnMvc2hhcGV4bWwueG1sUEsFBgAAAAAGAAYA&#10;WwEAALgDAAAAAA==&#10;">
                  <v:fill on="f" focussize="0,0"/>
                  <v:stroke on="f"/>
                  <v:imagedata r:id="rId142" o:title=""/>
                  <o:lock v:ext="edit" aspectratio="f"/>
                </v:shape>
                <v:shape id="Image 362" o:spid="_x0000_s1026" o:spt="75" type="#_x0000_t75" style="position:absolute;left:926591;top:1621535;height:9058656;width:5974080;" filled="f" o:preferrelative="t" stroked="f" coordsize="21600,21600" o:gfxdata="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EsDy8AAAA&#10;3AAAAA8AAAAAAAAAAQAgAAAAIgAAAGRycy9kb3ducmV2LnhtbFBLAQIUABQAAAAIAIdO4kAzLwWe&#10;OwAAADkAAAAQAAAAAAAAAAEAIAAAAAsBAABkcnMvc2hhcGV4bWwueG1sUEsFBgAAAAAGAAYAWwEA&#10;ALUDAAAAAA==&#10;">
                  <v:fill on="f" focussize="0,0"/>
                  <v:stroke on="f"/>
                  <v:imagedata r:id="rId143" o:title=""/>
                  <o:lock v:ext="edit" aspectratio="f"/>
                </v:shape>
                <v:shape id="Image 363" o:spid="_x0000_s1026" o:spt="75" type="#_x0000_t75" style="position:absolute;left:3194304;top:6193535;height:585215;width:2462784;" filled="f" o:preferrelative="t" stroked="f" coordsize="21600,21600" o:gfxdata="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maPK8AAAA&#10;3AAAAA8AAAAAAAAAAQAgAAAAIgAAAGRycy9kb3ducmV2LnhtbFBLAQIUABQAAAAIAIdO4kAzLwWe&#10;OwAAADkAAAAQAAAAAAAAAAEAIAAAAAsBAABkcnMvc2hhcGV4bWwueG1sUEsFBgAAAAAGAAYAWwEA&#10;ALUDAAAAAA==&#10;">
                  <v:fill on="f" focussize="0,0"/>
                  <v:stroke on="f"/>
                  <v:imagedata r:id="rId144" o:title=""/>
                  <o:lock v:ext="edit" aspectratio="f"/>
                </v:shape>
                <v:shape id="Image 364" o:spid="_x0000_s1026" o:spt="75" type="#_x0000_t75" style="position:absolute;left:3169920;top:6120383;height:390143;width:1560576;" filled="f" o:preferrelative="t" stroked="f" coordsize="21600,21600" o:gfxdata="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2N+7i/&#10;AAAA3AAAAA8AAAAAAAAAAQAgAAAAIgAAAGRycy9kb3ducmV2LnhtbFBLAQIUABQAAAAIAIdO4kAz&#10;LwWeOwAAADkAAAAQAAAAAAAAAAEAIAAAAA4BAABkcnMvc2hhcGV4bWwueG1sUEsFBgAAAAAGAAYA&#10;WwEAALgDAAAAAA==&#10;">
                  <v:fill on="f" focussize="0,0"/>
                  <v:stroke on="f"/>
                  <v:imagedata r:id="rId145" o:title=""/>
                  <o:lock v:ext="edit" aspectratio="f"/>
                </v:shape>
                <v:shape id="Image 365" o:spid="_x0000_s1026" o:spt="75" type="#_x0000_t75" style="position:absolute;left:4657344;top:8388095;height:316992;width:585215;" filled="f" o:preferrelative="t" stroked="f" coordsize="21600,21600" o:gfxdata="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sriDr4A&#10;AADcAAAADwAAAAAAAAABACAAAAAiAAAAZHJzL2Rvd25yZXYueG1sUEsBAhQAFAAAAAgAh07iQDMv&#10;BZ47AAAAOQAAABAAAAAAAAAAAQAgAAAADQEAAGRycy9zaGFwZXhtbC54bWxQSwUGAAAAAAYABgBb&#10;AQAAtwMAAAAA&#10;">
                  <v:fill on="f" focussize="0,0"/>
                  <v:stroke on="f"/>
                  <v:imagedata r:id="rId146" o:title=""/>
                  <o:lock v:ext="edit" aspectratio="f"/>
                </v:shape>
              </v:group>
            </w:pict>
          </mc:Fallback>
        </mc:AlternateContent>
      </w:r>
    </w:p>
    <w:p w14:paraId="1F3171ED">
      <w:pPr>
        <w:pStyle w:val="9"/>
        <w:spacing w:after="0"/>
        <w:rPr>
          <w:sz w:val="17"/>
        </w:rPr>
        <w:sectPr>
          <w:headerReference r:id="rId22" w:type="default"/>
          <w:pgSz w:w="11910" w:h="16840"/>
          <w:pgMar w:top="1920" w:right="1700" w:bottom="280" w:left="1700" w:header="0" w:footer="0" w:gutter="0"/>
          <w:cols w:space="720" w:num="1"/>
        </w:sectPr>
      </w:pPr>
    </w:p>
    <w:p w14:paraId="16942137">
      <w:pPr>
        <w:pStyle w:val="9"/>
        <w:spacing w:before="4"/>
        <w:rPr>
          <w:sz w:val="17"/>
        </w:rPr>
      </w:pPr>
      <w:r>
        <w:rPr>
          <w:sz w:val="17"/>
        </w:rPr>
        <w:drawing>
          <wp:anchor distT="0" distB="0" distL="0" distR="0" simplePos="0" relativeHeight="251738112" behindDoc="1" locked="0" layoutInCell="1" allowOverlap="1">
            <wp:simplePos x="0" y="0"/>
            <wp:positionH relativeFrom="page">
              <wp:posOffset>1454150</wp:posOffset>
            </wp:positionH>
            <wp:positionV relativeFrom="page">
              <wp:posOffset>3041650</wp:posOffset>
            </wp:positionV>
            <wp:extent cx="4667250" cy="4591050"/>
            <wp:effectExtent l="0" t="0" r="0" b="0"/>
            <wp:wrapNone/>
            <wp:docPr id="366" name="Image 366"/>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25" cstate="print"/>
                    <a:stretch>
                      <a:fillRect/>
                    </a:stretch>
                  </pic:blipFill>
                  <pic:spPr>
                    <a:xfrm>
                      <a:off x="0" y="0"/>
                      <a:ext cx="4667249" cy="4591049"/>
                    </a:xfrm>
                    <a:prstGeom prst="rect">
                      <a:avLst/>
                    </a:prstGeom>
                  </pic:spPr>
                </pic:pic>
              </a:graphicData>
            </a:graphic>
          </wp:anchor>
        </w:drawing>
      </w:r>
      <w:r>
        <w:rPr>
          <w:sz w:val="17"/>
        </w:rPr>
        <mc:AlternateContent>
          <mc:Choice Requires="wpg">
            <w:drawing>
              <wp:anchor distT="0" distB="0" distL="0" distR="0" simplePos="0" relativeHeight="251677696" behindDoc="0" locked="0" layoutInCell="1" allowOverlap="1">
                <wp:simplePos x="0" y="0"/>
                <wp:positionH relativeFrom="page">
                  <wp:posOffset>741680</wp:posOffset>
                </wp:positionH>
                <wp:positionV relativeFrom="page">
                  <wp:posOffset>0</wp:posOffset>
                </wp:positionV>
                <wp:extent cx="6072505" cy="10121900"/>
                <wp:effectExtent l="0" t="0" r="0" b="0"/>
                <wp:wrapNone/>
                <wp:docPr id="367" name="Group 367"/>
                <wp:cNvGraphicFramePr/>
                <a:graphic xmlns:a="http://schemas.openxmlformats.org/drawingml/2006/main">
                  <a:graphicData uri="http://schemas.microsoft.com/office/word/2010/wordprocessingGroup">
                    <wpg:wgp>
                      <wpg:cNvGrpSpPr/>
                      <wpg:grpSpPr>
                        <a:xfrm>
                          <a:off x="0" y="0"/>
                          <a:ext cx="6072505" cy="10121900"/>
                          <a:chOff x="0" y="0"/>
                          <a:chExt cx="6072505" cy="10121900"/>
                        </a:xfrm>
                      </wpg:grpSpPr>
                      <pic:pic xmlns:pic="http://schemas.openxmlformats.org/drawingml/2006/picture">
                        <pic:nvPicPr>
                          <pic:cNvPr id="368" name="Image 368"/>
                          <pic:cNvPicPr/>
                        </pic:nvPicPr>
                        <pic:blipFill>
                          <a:blip r:embed="rId147" cstate="print"/>
                          <a:stretch>
                            <a:fillRect/>
                          </a:stretch>
                        </pic:blipFill>
                        <pic:spPr>
                          <a:xfrm>
                            <a:off x="0" y="0"/>
                            <a:ext cx="6072476" cy="10121900"/>
                          </a:xfrm>
                          <a:prstGeom prst="rect">
                            <a:avLst/>
                          </a:prstGeom>
                        </pic:spPr>
                      </pic:pic>
                      <pic:pic xmlns:pic="http://schemas.openxmlformats.org/drawingml/2006/picture">
                        <pic:nvPicPr>
                          <pic:cNvPr id="369" name="Image 369"/>
                          <pic:cNvPicPr/>
                        </pic:nvPicPr>
                        <pic:blipFill>
                          <a:blip r:embed="rId148" cstate="print"/>
                          <a:stretch>
                            <a:fillRect/>
                          </a:stretch>
                        </pic:blipFill>
                        <pic:spPr>
                          <a:xfrm>
                            <a:off x="3679127" y="8511513"/>
                            <a:ext cx="818380" cy="570831"/>
                          </a:xfrm>
                          <a:prstGeom prst="rect">
                            <a:avLst/>
                          </a:prstGeom>
                        </pic:spPr>
                      </pic:pic>
                    </wpg:wgp>
                  </a:graphicData>
                </a:graphic>
              </wp:anchor>
            </w:drawing>
          </mc:Choice>
          <mc:Fallback>
            <w:pict>
              <v:group id="_x0000_s1026" o:spid="_x0000_s1026" o:spt="203" style="position:absolute;left:0pt;margin-left:58.4pt;margin-top:0pt;height:797pt;width:478.15pt;mso-position-horizontal-relative:page;mso-position-vertical-relative:page;z-index:251677696;mso-width-relative:page;mso-height-relative:page;" coordsize="6072505,10121900" o:gfxdata="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">
                <o:lock v:ext="edit" aspectratio="f"/>
                <v:shape id="Image 368" o:spid="_x0000_s1026" o:spt="75" type="#_x0000_t75" style="position:absolute;left:0;top:0;height:10121900;width:6072476;" filled="f" o:preferrelative="t" stroked="f" coordsize="21600,21600" o:gfxdata="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tPc6ugAAANwA&#10;AAAPAAAAAAAAAAEAIAAAACIAAABkcnMvZG93bnJldi54bWxQSwECFAAUAAAACACHTuJAMy8FnjsA&#10;AAA5AAAAEAAAAAAAAAABACAAAAAJAQAAZHJzL3NoYXBleG1sLnhtbFBLBQYAAAAABgAGAFsBAACz&#10;AwAAAAA=&#10;">
                  <v:fill on="f" focussize="0,0"/>
                  <v:stroke on="f"/>
                  <v:imagedata r:id="rId147" o:title=""/>
                  <o:lock v:ext="edit" aspectratio="f"/>
                </v:shape>
                <v:shape id="Image 369" o:spid="_x0000_s1026" o:spt="75" type="#_x0000_t75" style="position:absolute;left:3679127;top:8511513;height:570831;width:818380;" filled="f" o:preferrelative="t" stroked="f" coordsize="21600,21600" o:gfxdata="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NnDC&#10;wAAAANwAAAAPAAAAAAAAAAEAIAAAACIAAABkcnMvZG93bnJldi54bWxQSwECFAAUAAAACACHTuJA&#10;My8FnjsAAAA5AAAAEAAAAAAAAAABACAAAAAPAQAAZHJzL3NoYXBleG1sLnhtbFBLBQYAAAAABgAG&#10;AFsBAAC5AwAAAAA=&#10;">
                  <v:fill on="f" focussize="0,0"/>
                  <v:stroke on="f"/>
                  <v:imagedata r:id="rId148" o:title=""/>
                  <o:lock v:ext="edit" aspectratio="f"/>
                </v:shape>
              </v:group>
            </w:pict>
          </mc:Fallback>
        </mc:AlternateContent>
      </w:r>
    </w:p>
    <w:sectPr>
      <w:headerReference r:id="rId23" w:type="default"/>
      <w:pgSz w:w="11900" w:h="16840"/>
      <w:pgMar w:top="0" w:right="1700" w:bottom="280" w:left="17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Symbol">
    <w:panose1 w:val="05050102010706020507"/>
    <w:charset w:val="02"/>
    <w:family w:val="decorative"/>
    <w:pitch w:val="default"/>
    <w:sig w:usb0="00000000" w:usb1="00000000" w:usb2="00000000" w:usb3="00000000" w:csb0="80000000" w:csb1="00000000"/>
  </w:font>
  <w:font w:name="Segoe UI Symbol">
    <w:panose1 w:val="020B0502040204020203"/>
    <w:charset w:val="01"/>
    <w:family w:val="swiss"/>
    <w:pitch w:val="default"/>
    <w:sig w:usb0="800001E3" w:usb1="1200FFEF" w:usb2="00040000" w:usb3="04000000" w:csb0="00000001" w:csb1="40000000"/>
  </w:font>
  <w:font w:name="Segoe UI Emoji">
    <w:panose1 w:val="020B0502040204020203"/>
    <w:charset w:val="01"/>
    <w:family w:val="swiss"/>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01BE0">
    <w:pPr>
      <w:pStyle w:val="9"/>
      <w:spacing w:line="14" w:lineRule="auto"/>
      <w:rPr>
        <w:sz w:val="20"/>
      </w:rPr>
    </w:pPr>
    <w:r>
      <w:rPr>
        <w:sz w:val="20"/>
      </w:rPr>
      <mc:AlternateContent>
        <mc:Choice Requires="wps">
          <w:drawing>
            <wp:anchor distT="0" distB="0" distL="0" distR="0" simplePos="0" relativeHeight="251679744" behindDoc="1" locked="0" layoutInCell="1" allowOverlap="1">
              <wp:simplePos x="0" y="0"/>
              <wp:positionH relativeFrom="page">
                <wp:posOffset>6304280</wp:posOffset>
              </wp:positionH>
              <wp:positionV relativeFrom="page">
                <wp:posOffset>440690</wp:posOffset>
              </wp:positionV>
              <wp:extent cx="220345"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20345" cy="194310"/>
                      </a:xfrm>
                      <a:prstGeom prst="rect">
                        <a:avLst/>
                      </a:prstGeom>
                    </wps:spPr>
                    <wps:txbx>
                      <w:txbxContent>
                        <w:p w14:paraId="2D4E086F">
                          <w:pPr>
                            <w:pStyle w:val="9"/>
                            <w:spacing w:before="10"/>
                            <w:ind w:left="36"/>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496.4pt;margin-top:34.7pt;height:15.3pt;width:17.35pt;mso-position-horizontal-relative:page;mso-position-vertical-relative:page;z-index:-251636736;mso-width-relative:page;mso-height-relative:page;" filled="f" stroked="f" coordsize="21600,21600" o:gfxdata="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LB/uNkAAAALAQAADwAAAAAAAAABACAAAAAiAAAAZHJzL2Rvd25yZXYueG1sUEsBAhQAFAAAAAgA&#10;h07iQKlJsZqyAQAAcwMAAA4AAAAAAAAAAQAgAAAAKAEAAGRycy9lMm9Eb2MueG1sUEsFBgAAAAAG&#10;AAYAWQEAAEwFAAAAAA==&#10;">
              <v:fill on="f" focussize="0,0"/>
              <v:stroke on="f"/>
              <v:imagedata o:title=""/>
              <o:lock v:ext="edit" aspectratio="f"/>
              <v:textbox inset="0mm,0mm,0mm,0mm">
                <w:txbxContent>
                  <w:p w14:paraId="2D4E086F">
                    <w:pPr>
                      <w:pStyle w:val="9"/>
                      <w:spacing w:before="10"/>
                      <w:ind w:left="36"/>
                    </w:pPr>
                    <w:r>
                      <w:rPr>
                        <w:spacing w:val="-5"/>
                      </w:rPr>
                      <w:fldChar w:fldCharType="begin"/>
                    </w:r>
                    <w:r>
                      <w:rPr>
                        <w:spacing w:val="-5"/>
                      </w:rPr>
                      <w:instrText xml:space="preserve"> PAGE </w:instrText>
                    </w:r>
                    <w:r>
                      <w:rPr>
                        <w:spacing w:val="-5"/>
                      </w:rPr>
                      <w:fldChar w:fldCharType="separate"/>
                    </w:r>
                    <w:r>
                      <w:rPr>
                        <w:spacing w:val="-5"/>
                      </w:rPr>
                      <w:t>75</w:t>
                    </w:r>
                    <w:r>
                      <w:rPr>
                        <w:spacing w:val="-5"/>
                      </w:rPr>
                      <w:fldChar w:fldCharType="end"/>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C40CB">
    <w:pPr>
      <w:pStyle w:val="9"/>
      <w:spacing w:line="14" w:lineRule="auto"/>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AA321">
    <w:pPr>
      <w:pStyle w:val="9"/>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A61A4">
    <w:pPr>
      <w:pStyle w:val="9"/>
      <w:spacing w:line="14" w:lineRule="auto"/>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CC5BA">
    <w:pPr>
      <w:pStyle w:val="9"/>
      <w:spacing w:line="14" w:lineRule="auto"/>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41DAE">
    <w:pPr>
      <w:pStyle w:val="9"/>
      <w:spacing w:line="14" w:lineRule="auto"/>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17788">
    <w:pPr>
      <w:pStyle w:val="9"/>
      <w:spacing w:line="14" w:lineRule="auto"/>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6B03">
    <w:pPr>
      <w:pStyle w:val="9"/>
      <w:spacing w:line="14" w:lineRule="auto"/>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F51AD">
    <w:pPr>
      <w:pStyle w:val="9"/>
      <w:spacing w:line="14" w:lineRule="auto"/>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A3195">
    <w:pPr>
      <w:pStyle w:val="9"/>
      <w:spacing w:line="14" w:lineRule="auto"/>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8C6A0">
    <w:pPr>
      <w:pStyle w:val="9"/>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65DDF">
    <w:pPr>
      <w:pStyle w:val="9"/>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68C22">
    <w:pPr>
      <w:pStyle w:val="9"/>
      <w:spacing w:line="14" w:lineRule="auto"/>
      <w:rPr>
        <w:sz w:val="20"/>
      </w:rPr>
    </w:pPr>
    <w:r>
      <w:rPr>
        <w:sz w:val="20"/>
      </w:rPr>
      <mc:AlternateContent>
        <mc:Choice Requires="wps">
          <w:drawing>
            <wp:anchor distT="0" distB="0" distL="0" distR="0" simplePos="0" relativeHeight="251680768" behindDoc="1" locked="0" layoutInCell="1" allowOverlap="1">
              <wp:simplePos x="0" y="0"/>
              <wp:positionH relativeFrom="page">
                <wp:posOffset>6377940</wp:posOffset>
              </wp:positionH>
              <wp:positionV relativeFrom="page">
                <wp:posOffset>440690</wp:posOffset>
              </wp:positionV>
              <wp:extent cx="273685" cy="194310"/>
              <wp:effectExtent l="0" t="0" r="0" b="0"/>
              <wp:wrapNone/>
              <wp:docPr id="16" name="Textbox 16"/>
              <wp:cNvGraphicFramePr/>
              <a:graphic xmlns:a="http://schemas.openxmlformats.org/drawingml/2006/main">
                <a:graphicData uri="http://schemas.microsoft.com/office/word/2010/wordprocessingShape">
                  <wps:wsp>
                    <wps:cNvSpPr txBox="1"/>
                    <wps:spPr>
                      <a:xfrm>
                        <a:off x="0" y="0"/>
                        <a:ext cx="273685" cy="194310"/>
                      </a:xfrm>
                      <a:prstGeom prst="rect">
                        <a:avLst/>
                      </a:prstGeom>
                    </wps:spPr>
                    <wps:txbx>
                      <w:txbxContent>
                        <w:p w14:paraId="666156F5">
                          <w:pPr>
                            <w:pStyle w:val="9"/>
                            <w:spacing w:before="10"/>
                            <w:ind w:left="64"/>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id="Textbox 16" o:spid="_x0000_s1026" o:spt="202" type="#_x0000_t202" style="position:absolute;left:0pt;margin-left:502.2pt;margin-top:34.7pt;height:15.3pt;width:21.55pt;mso-position-horizontal-relative:page;mso-position-vertical-relative:page;z-index:-251635712;mso-width-relative:page;mso-height-relative:page;" filled="f" stroked="f" coordsize="21600,21600" o:gfxdata="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tDhi/YAAAADAEAAA8AAAAAAAAAAQAgAAAAIgAAAGRycy9kb3ducmV2LnhtbFBLAQIUABQAAAAI&#10;AIdO4kBKVD9stAEAAHUDAAAOAAAAAAAAAAEAIAAAACcBAABkcnMvZTJvRG9jLnhtbFBLBQYAAAAA&#10;BgAGAFkBAABNBQAAAAA=&#10;">
              <v:fill on="f" focussize="0,0"/>
              <v:stroke on="f"/>
              <v:imagedata o:title=""/>
              <o:lock v:ext="edit" aspectratio="f"/>
              <v:textbox inset="0mm,0mm,0mm,0mm">
                <w:txbxContent>
                  <w:p w14:paraId="666156F5">
                    <w:pPr>
                      <w:pStyle w:val="9"/>
                      <w:spacing w:before="10"/>
                      <w:ind w:left="64"/>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1323C">
    <w:pPr>
      <w:pStyle w:val="9"/>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A7649">
    <w:pPr>
      <w:pStyle w:val="9"/>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BFD50">
    <w:pPr>
      <w:pStyle w:val="9"/>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2F14D">
    <w:pPr>
      <w:pStyle w:val="9"/>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201D">
    <w:pPr>
      <w:pStyle w:val="9"/>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FDA7">
    <w:pPr>
      <w:pStyle w:val="9"/>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4px" o:bullet="t">
        <v:imagedata r:id="rId1" o:title=""/>
      </v:shape>
    </w:pict>
  </w:numPicBullet>
  <w:numPicBullet w:numPicBulletId="1">
    <w:pict>
      <v:shape id="1" type="#_x0000_t75" style="width:15px;height:14px" o:bullet="t">
        <v:imagedata r:id="rId2" o:title=""/>
      </v:shape>
    </w:pict>
  </w:numPicBullet>
  <w:numPicBullet w:numPicBulletId="2">
    <w:pict>
      <v:shape id="2" type="#_x0000_t75" style="width:15px;height:14px" o:bullet="t">
        <v:imagedata r:id="rId3" o:title=""/>
      </v:shape>
    </w:pict>
  </w:numPicBullet>
  <w:numPicBullet w:numPicBulletId="3">
    <w:pict>
      <v:shape id="3" type="#_x0000_t75" style="width:15px;height:14px" o:bullet="t">
        <v:imagedata r:id="rId4" o:title=""/>
      </v:shape>
    </w:pict>
  </w:numPicBullet>
  <w:numPicBullet w:numPicBulletId="4">
    <w:pict>
      <v:shape id="4" type="#_x0000_t75" style="width:15px;height:14px" o:bullet="t">
        <v:imagedata r:id="rId5" o:title=""/>
      </v:shape>
    </w:pict>
  </w:numPicBullet>
  <w:numPicBullet w:numPicBulletId="5">
    <w:pict>
      <v:shape id="5" type="#_x0000_t75" style="width:15px;height:14px" o:bullet="t">
        <v:imagedata r:id="rId6" o:title=""/>
      </v:shape>
    </w:pict>
  </w:numPicBullet>
  <w:numPicBullet w:numPicBulletId="6">
    <w:pict>
      <v:shape id="6" type="#_x0000_t75" style="width:15px;height:14px" o:bullet="t">
        <v:imagedata r:id="rId7" o:title=""/>
      </v:shape>
    </w:pict>
  </w:numPicBullet>
  <w:numPicBullet w:numPicBulletId="7">
    <w:pict>
      <v:shape id="7" type="#_x0000_t75" style="width:15px;height:14px" o:bullet="t">
        <v:imagedata r:id="rId8" o:title=""/>
      </v:shape>
    </w:pict>
  </w:numPicBullet>
  <w:abstractNum w:abstractNumId="0">
    <w:nsid w:val="813A4B87"/>
    <w:multiLevelType w:val="multilevel"/>
    <w:tmpl w:val="813A4B87"/>
    <w:lvl w:ilvl="0" w:tentative="0">
      <w:start w:val="0"/>
      <w:numFmt w:val="bullet"/>
      <w:lvlText w:val="&amp;"/>
      <w:lvlPicBulletId w:val="4"/>
      <w:lvlJc w:val="left"/>
      <w:pPr>
        <w:ind w:left="473" w:hanging="332"/>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2"/>
      </w:pPr>
      <w:rPr>
        <w:rFonts w:hint="default"/>
        <w:lang w:val="id" w:eastAsia="en-US" w:bidi="ar-SA"/>
      </w:rPr>
    </w:lvl>
    <w:lvl w:ilvl="2" w:tentative="0">
      <w:start w:val="0"/>
      <w:numFmt w:val="bullet"/>
      <w:lvlText w:val="•"/>
      <w:lvlJc w:val="left"/>
      <w:pPr>
        <w:ind w:left="1527" w:hanging="332"/>
      </w:pPr>
      <w:rPr>
        <w:rFonts w:hint="default"/>
        <w:lang w:val="id" w:eastAsia="en-US" w:bidi="ar-SA"/>
      </w:rPr>
    </w:lvl>
    <w:lvl w:ilvl="3" w:tentative="0">
      <w:start w:val="0"/>
      <w:numFmt w:val="bullet"/>
      <w:lvlText w:val="•"/>
      <w:lvlJc w:val="left"/>
      <w:pPr>
        <w:ind w:left="2050" w:hanging="332"/>
      </w:pPr>
      <w:rPr>
        <w:rFonts w:hint="default"/>
        <w:lang w:val="id" w:eastAsia="en-US" w:bidi="ar-SA"/>
      </w:rPr>
    </w:lvl>
    <w:lvl w:ilvl="4" w:tentative="0">
      <w:start w:val="0"/>
      <w:numFmt w:val="bullet"/>
      <w:lvlText w:val="•"/>
      <w:lvlJc w:val="left"/>
      <w:pPr>
        <w:ind w:left="2574" w:hanging="332"/>
      </w:pPr>
      <w:rPr>
        <w:rFonts w:hint="default"/>
        <w:lang w:val="id" w:eastAsia="en-US" w:bidi="ar-SA"/>
      </w:rPr>
    </w:lvl>
    <w:lvl w:ilvl="5" w:tentative="0">
      <w:start w:val="0"/>
      <w:numFmt w:val="bullet"/>
      <w:lvlText w:val="•"/>
      <w:lvlJc w:val="left"/>
      <w:pPr>
        <w:ind w:left="3097" w:hanging="332"/>
      </w:pPr>
      <w:rPr>
        <w:rFonts w:hint="default"/>
        <w:lang w:val="id" w:eastAsia="en-US" w:bidi="ar-SA"/>
      </w:rPr>
    </w:lvl>
    <w:lvl w:ilvl="6" w:tentative="0">
      <w:start w:val="0"/>
      <w:numFmt w:val="bullet"/>
      <w:lvlText w:val="•"/>
      <w:lvlJc w:val="left"/>
      <w:pPr>
        <w:ind w:left="3621" w:hanging="332"/>
      </w:pPr>
      <w:rPr>
        <w:rFonts w:hint="default"/>
        <w:lang w:val="id" w:eastAsia="en-US" w:bidi="ar-SA"/>
      </w:rPr>
    </w:lvl>
    <w:lvl w:ilvl="7" w:tentative="0">
      <w:start w:val="0"/>
      <w:numFmt w:val="bullet"/>
      <w:lvlText w:val="•"/>
      <w:lvlJc w:val="left"/>
      <w:pPr>
        <w:ind w:left="4144" w:hanging="332"/>
      </w:pPr>
      <w:rPr>
        <w:rFonts w:hint="default"/>
        <w:lang w:val="id" w:eastAsia="en-US" w:bidi="ar-SA"/>
      </w:rPr>
    </w:lvl>
    <w:lvl w:ilvl="8" w:tentative="0">
      <w:start w:val="0"/>
      <w:numFmt w:val="bullet"/>
      <w:lvlText w:val="•"/>
      <w:lvlJc w:val="left"/>
      <w:pPr>
        <w:ind w:left="4668" w:hanging="332"/>
      </w:pPr>
      <w:rPr>
        <w:rFonts w:hint="default"/>
        <w:lang w:val="id" w:eastAsia="en-US" w:bidi="ar-SA"/>
      </w:rPr>
    </w:lvl>
  </w:abstractNum>
  <w:abstractNum w:abstractNumId="1">
    <w:nsid w:val="845B5372"/>
    <w:multiLevelType w:val="multilevel"/>
    <w:tmpl w:val="845B5372"/>
    <w:lvl w:ilvl="0" w:tentative="0">
      <w:start w:val="1"/>
      <w:numFmt w:val="decimal"/>
      <w:lvlText w:val="%1."/>
      <w:lvlJc w:val="left"/>
      <w:pPr>
        <w:ind w:left="115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2">
    <w:nsid w:val="8461FADE"/>
    <w:multiLevelType w:val="multilevel"/>
    <w:tmpl w:val="8461FADE"/>
    <w:lvl w:ilvl="0" w:tentative="0">
      <w:start w:val="0"/>
      <w:numFmt w:val="bullet"/>
      <w:lvlText w:val="&amp;"/>
      <w:lvlPicBulletId w:val="3"/>
      <w:lvlJc w:val="left"/>
      <w:pPr>
        <w:ind w:left="473" w:hanging="529"/>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529"/>
      </w:pPr>
      <w:rPr>
        <w:rFonts w:hint="default"/>
        <w:lang w:val="id" w:eastAsia="en-US" w:bidi="ar-SA"/>
      </w:rPr>
    </w:lvl>
    <w:lvl w:ilvl="2" w:tentative="0">
      <w:start w:val="0"/>
      <w:numFmt w:val="bullet"/>
      <w:lvlText w:val="•"/>
      <w:lvlJc w:val="left"/>
      <w:pPr>
        <w:ind w:left="1527" w:hanging="529"/>
      </w:pPr>
      <w:rPr>
        <w:rFonts w:hint="default"/>
        <w:lang w:val="id" w:eastAsia="en-US" w:bidi="ar-SA"/>
      </w:rPr>
    </w:lvl>
    <w:lvl w:ilvl="3" w:tentative="0">
      <w:start w:val="0"/>
      <w:numFmt w:val="bullet"/>
      <w:lvlText w:val="•"/>
      <w:lvlJc w:val="left"/>
      <w:pPr>
        <w:ind w:left="2050" w:hanging="529"/>
      </w:pPr>
      <w:rPr>
        <w:rFonts w:hint="default"/>
        <w:lang w:val="id" w:eastAsia="en-US" w:bidi="ar-SA"/>
      </w:rPr>
    </w:lvl>
    <w:lvl w:ilvl="4" w:tentative="0">
      <w:start w:val="0"/>
      <w:numFmt w:val="bullet"/>
      <w:lvlText w:val="•"/>
      <w:lvlJc w:val="left"/>
      <w:pPr>
        <w:ind w:left="2574" w:hanging="529"/>
      </w:pPr>
      <w:rPr>
        <w:rFonts w:hint="default"/>
        <w:lang w:val="id" w:eastAsia="en-US" w:bidi="ar-SA"/>
      </w:rPr>
    </w:lvl>
    <w:lvl w:ilvl="5" w:tentative="0">
      <w:start w:val="0"/>
      <w:numFmt w:val="bullet"/>
      <w:lvlText w:val="•"/>
      <w:lvlJc w:val="left"/>
      <w:pPr>
        <w:ind w:left="3097" w:hanging="529"/>
      </w:pPr>
      <w:rPr>
        <w:rFonts w:hint="default"/>
        <w:lang w:val="id" w:eastAsia="en-US" w:bidi="ar-SA"/>
      </w:rPr>
    </w:lvl>
    <w:lvl w:ilvl="6" w:tentative="0">
      <w:start w:val="0"/>
      <w:numFmt w:val="bullet"/>
      <w:lvlText w:val="•"/>
      <w:lvlJc w:val="left"/>
      <w:pPr>
        <w:ind w:left="3621" w:hanging="529"/>
      </w:pPr>
      <w:rPr>
        <w:rFonts w:hint="default"/>
        <w:lang w:val="id" w:eastAsia="en-US" w:bidi="ar-SA"/>
      </w:rPr>
    </w:lvl>
    <w:lvl w:ilvl="7" w:tentative="0">
      <w:start w:val="0"/>
      <w:numFmt w:val="bullet"/>
      <w:lvlText w:val="•"/>
      <w:lvlJc w:val="left"/>
      <w:pPr>
        <w:ind w:left="4144" w:hanging="529"/>
      </w:pPr>
      <w:rPr>
        <w:rFonts w:hint="default"/>
        <w:lang w:val="id" w:eastAsia="en-US" w:bidi="ar-SA"/>
      </w:rPr>
    </w:lvl>
    <w:lvl w:ilvl="8" w:tentative="0">
      <w:start w:val="0"/>
      <w:numFmt w:val="bullet"/>
      <w:lvlText w:val="•"/>
      <w:lvlJc w:val="left"/>
      <w:pPr>
        <w:ind w:left="4668" w:hanging="529"/>
      </w:pPr>
      <w:rPr>
        <w:rFonts w:hint="default"/>
        <w:lang w:val="id" w:eastAsia="en-US" w:bidi="ar-SA"/>
      </w:rPr>
    </w:lvl>
  </w:abstractNum>
  <w:abstractNum w:abstractNumId="3">
    <w:nsid w:val="8CAEB125"/>
    <w:multiLevelType w:val="multilevel"/>
    <w:tmpl w:val="8CAEB125"/>
    <w:lvl w:ilvl="0" w:tentative="0">
      <w:start w:val="1"/>
      <w:numFmt w:val="decimal"/>
      <w:lvlText w:val="%1."/>
      <w:lvlJc w:val="left"/>
      <w:pPr>
        <w:ind w:left="1094"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4">
    <w:nsid w:val="91995D4F"/>
    <w:multiLevelType w:val="multilevel"/>
    <w:tmpl w:val="91995D4F"/>
    <w:lvl w:ilvl="0" w:tentative="0">
      <w:start w:val="1"/>
      <w:numFmt w:val="decimal"/>
      <w:lvlText w:val="%1."/>
      <w:lvlJc w:val="left"/>
      <w:pPr>
        <w:ind w:left="113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60"/>
      </w:pPr>
      <w:rPr>
        <w:rFonts w:hint="default"/>
        <w:lang w:val="id" w:eastAsia="en-US" w:bidi="ar-SA"/>
      </w:rPr>
    </w:lvl>
    <w:lvl w:ilvl="2" w:tentative="0">
      <w:start w:val="0"/>
      <w:numFmt w:val="bullet"/>
      <w:lvlText w:val="•"/>
      <w:lvlJc w:val="left"/>
      <w:pPr>
        <w:ind w:left="2982" w:hanging="360"/>
      </w:pPr>
      <w:rPr>
        <w:rFonts w:hint="default"/>
        <w:lang w:val="id" w:eastAsia="en-US" w:bidi="ar-SA"/>
      </w:rPr>
    </w:lvl>
    <w:lvl w:ilvl="3" w:tentative="0">
      <w:start w:val="0"/>
      <w:numFmt w:val="bullet"/>
      <w:lvlText w:val="•"/>
      <w:lvlJc w:val="left"/>
      <w:pPr>
        <w:ind w:left="3903" w:hanging="360"/>
      </w:pPr>
      <w:rPr>
        <w:rFonts w:hint="default"/>
        <w:lang w:val="id" w:eastAsia="en-US" w:bidi="ar-SA"/>
      </w:rPr>
    </w:lvl>
    <w:lvl w:ilvl="4" w:tentative="0">
      <w:start w:val="0"/>
      <w:numFmt w:val="bullet"/>
      <w:lvlText w:val="•"/>
      <w:lvlJc w:val="left"/>
      <w:pPr>
        <w:ind w:left="4825" w:hanging="360"/>
      </w:pPr>
      <w:rPr>
        <w:rFonts w:hint="default"/>
        <w:lang w:val="id" w:eastAsia="en-US" w:bidi="ar-SA"/>
      </w:rPr>
    </w:lvl>
    <w:lvl w:ilvl="5" w:tentative="0">
      <w:start w:val="0"/>
      <w:numFmt w:val="bullet"/>
      <w:lvlText w:val="•"/>
      <w:lvlJc w:val="left"/>
      <w:pPr>
        <w:ind w:left="5746" w:hanging="360"/>
      </w:pPr>
      <w:rPr>
        <w:rFonts w:hint="default"/>
        <w:lang w:val="id" w:eastAsia="en-US" w:bidi="ar-SA"/>
      </w:rPr>
    </w:lvl>
    <w:lvl w:ilvl="6" w:tentative="0">
      <w:start w:val="0"/>
      <w:numFmt w:val="bullet"/>
      <w:lvlText w:val="•"/>
      <w:lvlJc w:val="left"/>
      <w:pPr>
        <w:ind w:left="6667" w:hanging="360"/>
      </w:pPr>
      <w:rPr>
        <w:rFonts w:hint="default"/>
        <w:lang w:val="id" w:eastAsia="en-US" w:bidi="ar-SA"/>
      </w:rPr>
    </w:lvl>
    <w:lvl w:ilvl="7" w:tentative="0">
      <w:start w:val="0"/>
      <w:numFmt w:val="bullet"/>
      <w:lvlText w:val="•"/>
      <w:lvlJc w:val="left"/>
      <w:pPr>
        <w:ind w:left="7589" w:hanging="360"/>
      </w:pPr>
      <w:rPr>
        <w:rFonts w:hint="default"/>
        <w:lang w:val="id" w:eastAsia="en-US" w:bidi="ar-SA"/>
      </w:rPr>
    </w:lvl>
    <w:lvl w:ilvl="8" w:tentative="0">
      <w:start w:val="0"/>
      <w:numFmt w:val="bullet"/>
      <w:lvlText w:val="•"/>
      <w:lvlJc w:val="left"/>
      <w:pPr>
        <w:ind w:left="8510" w:hanging="360"/>
      </w:pPr>
      <w:rPr>
        <w:rFonts w:hint="default"/>
        <w:lang w:val="id" w:eastAsia="en-US" w:bidi="ar-SA"/>
      </w:rPr>
    </w:lvl>
  </w:abstractNum>
  <w:abstractNum w:abstractNumId="5">
    <w:nsid w:val="9239341B"/>
    <w:multiLevelType w:val="multilevel"/>
    <w:tmpl w:val="9239341B"/>
    <w:lvl w:ilvl="0" w:tentative="0">
      <w:start w:val="0"/>
      <w:numFmt w:val="bullet"/>
      <w:lvlText w:val="&amp;"/>
      <w:lvlPicBulletId w:val="0"/>
      <w:lvlJc w:val="left"/>
      <w:pPr>
        <w:ind w:left="473" w:hanging="332"/>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2"/>
      </w:pPr>
      <w:rPr>
        <w:rFonts w:hint="default"/>
        <w:lang w:val="id" w:eastAsia="en-US" w:bidi="ar-SA"/>
      </w:rPr>
    </w:lvl>
    <w:lvl w:ilvl="2" w:tentative="0">
      <w:start w:val="0"/>
      <w:numFmt w:val="bullet"/>
      <w:lvlText w:val="•"/>
      <w:lvlJc w:val="left"/>
      <w:pPr>
        <w:ind w:left="1527" w:hanging="332"/>
      </w:pPr>
      <w:rPr>
        <w:rFonts w:hint="default"/>
        <w:lang w:val="id" w:eastAsia="en-US" w:bidi="ar-SA"/>
      </w:rPr>
    </w:lvl>
    <w:lvl w:ilvl="3" w:tentative="0">
      <w:start w:val="0"/>
      <w:numFmt w:val="bullet"/>
      <w:lvlText w:val="•"/>
      <w:lvlJc w:val="left"/>
      <w:pPr>
        <w:ind w:left="2050" w:hanging="332"/>
      </w:pPr>
      <w:rPr>
        <w:rFonts w:hint="default"/>
        <w:lang w:val="id" w:eastAsia="en-US" w:bidi="ar-SA"/>
      </w:rPr>
    </w:lvl>
    <w:lvl w:ilvl="4" w:tentative="0">
      <w:start w:val="0"/>
      <w:numFmt w:val="bullet"/>
      <w:lvlText w:val="•"/>
      <w:lvlJc w:val="left"/>
      <w:pPr>
        <w:ind w:left="2574" w:hanging="332"/>
      </w:pPr>
      <w:rPr>
        <w:rFonts w:hint="default"/>
        <w:lang w:val="id" w:eastAsia="en-US" w:bidi="ar-SA"/>
      </w:rPr>
    </w:lvl>
    <w:lvl w:ilvl="5" w:tentative="0">
      <w:start w:val="0"/>
      <w:numFmt w:val="bullet"/>
      <w:lvlText w:val="•"/>
      <w:lvlJc w:val="left"/>
      <w:pPr>
        <w:ind w:left="3097" w:hanging="332"/>
      </w:pPr>
      <w:rPr>
        <w:rFonts w:hint="default"/>
        <w:lang w:val="id" w:eastAsia="en-US" w:bidi="ar-SA"/>
      </w:rPr>
    </w:lvl>
    <w:lvl w:ilvl="6" w:tentative="0">
      <w:start w:val="0"/>
      <w:numFmt w:val="bullet"/>
      <w:lvlText w:val="•"/>
      <w:lvlJc w:val="left"/>
      <w:pPr>
        <w:ind w:left="3621" w:hanging="332"/>
      </w:pPr>
      <w:rPr>
        <w:rFonts w:hint="default"/>
        <w:lang w:val="id" w:eastAsia="en-US" w:bidi="ar-SA"/>
      </w:rPr>
    </w:lvl>
    <w:lvl w:ilvl="7" w:tentative="0">
      <w:start w:val="0"/>
      <w:numFmt w:val="bullet"/>
      <w:lvlText w:val="•"/>
      <w:lvlJc w:val="left"/>
      <w:pPr>
        <w:ind w:left="4144" w:hanging="332"/>
      </w:pPr>
      <w:rPr>
        <w:rFonts w:hint="default"/>
        <w:lang w:val="id" w:eastAsia="en-US" w:bidi="ar-SA"/>
      </w:rPr>
    </w:lvl>
    <w:lvl w:ilvl="8" w:tentative="0">
      <w:start w:val="0"/>
      <w:numFmt w:val="bullet"/>
      <w:lvlText w:val="•"/>
      <w:lvlJc w:val="left"/>
      <w:pPr>
        <w:ind w:left="4668" w:hanging="332"/>
      </w:pPr>
      <w:rPr>
        <w:rFonts w:hint="default"/>
        <w:lang w:val="id" w:eastAsia="en-US" w:bidi="ar-SA"/>
      </w:rPr>
    </w:lvl>
  </w:abstractNum>
  <w:abstractNum w:abstractNumId="6">
    <w:nsid w:val="9288B902"/>
    <w:multiLevelType w:val="multilevel"/>
    <w:tmpl w:val="9288B902"/>
    <w:lvl w:ilvl="0" w:tentative="0">
      <w:start w:val="4"/>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7">
    <w:nsid w:val="9C8AC8EF"/>
    <w:multiLevelType w:val="multilevel"/>
    <w:tmpl w:val="9C8AC8EF"/>
    <w:lvl w:ilvl="0" w:tentative="0">
      <w:start w:val="1"/>
      <w:numFmt w:val="decimal"/>
      <w:lvlText w:val="%1."/>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8">
    <w:nsid w:val="B0F1ACD9"/>
    <w:multiLevelType w:val="multilevel"/>
    <w:tmpl w:val="B0F1ACD9"/>
    <w:lvl w:ilvl="0" w:tentative="0">
      <w:start w:val="1"/>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9">
    <w:nsid w:val="B5E306ED"/>
    <w:multiLevelType w:val="multilevel"/>
    <w:tmpl w:val="B5E306ED"/>
    <w:lvl w:ilvl="0" w:tentative="0">
      <w:start w:val="1"/>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10">
    <w:nsid w:val="B8CEF35B"/>
    <w:multiLevelType w:val="multilevel"/>
    <w:tmpl w:val="B8CEF35B"/>
    <w:lvl w:ilvl="0" w:tentative="0">
      <w:start w:val="1"/>
      <w:numFmt w:val="decimal"/>
      <w:lvlText w:val="%1."/>
      <w:lvlJc w:val="left"/>
      <w:pPr>
        <w:ind w:left="115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11">
    <w:nsid w:val="BB64CFA9"/>
    <w:multiLevelType w:val="multilevel"/>
    <w:tmpl w:val="BB64CFA9"/>
    <w:lvl w:ilvl="0" w:tentative="0">
      <w:start w:val="1"/>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12">
    <w:nsid w:val="BE923771"/>
    <w:multiLevelType w:val="multilevel"/>
    <w:tmpl w:val="BE923771"/>
    <w:lvl w:ilvl="0" w:tentative="0">
      <w:start w:val="1"/>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13">
    <w:nsid w:val="BF205925"/>
    <w:multiLevelType w:val="multilevel"/>
    <w:tmpl w:val="BF205925"/>
    <w:lvl w:ilvl="0" w:tentative="0">
      <w:start w:val="1"/>
      <w:numFmt w:val="decimal"/>
      <w:lvlText w:val="%1."/>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58"/>
      </w:pPr>
      <w:rPr>
        <w:rFonts w:hint="default"/>
        <w:lang w:val="id" w:eastAsia="en-US" w:bidi="ar-SA"/>
      </w:rPr>
    </w:lvl>
    <w:lvl w:ilvl="2" w:tentative="0">
      <w:start w:val="0"/>
      <w:numFmt w:val="bullet"/>
      <w:lvlText w:val="•"/>
      <w:lvlJc w:val="left"/>
      <w:pPr>
        <w:ind w:left="2998" w:hanging="358"/>
      </w:pPr>
      <w:rPr>
        <w:rFonts w:hint="default"/>
        <w:lang w:val="id" w:eastAsia="en-US" w:bidi="ar-SA"/>
      </w:rPr>
    </w:lvl>
    <w:lvl w:ilvl="3" w:tentative="0">
      <w:start w:val="0"/>
      <w:numFmt w:val="bullet"/>
      <w:lvlText w:val="•"/>
      <w:lvlJc w:val="left"/>
      <w:pPr>
        <w:ind w:left="3917" w:hanging="358"/>
      </w:pPr>
      <w:rPr>
        <w:rFonts w:hint="default"/>
        <w:lang w:val="id" w:eastAsia="en-US" w:bidi="ar-SA"/>
      </w:rPr>
    </w:lvl>
    <w:lvl w:ilvl="4" w:tentative="0">
      <w:start w:val="0"/>
      <w:numFmt w:val="bullet"/>
      <w:lvlText w:val="•"/>
      <w:lvlJc w:val="left"/>
      <w:pPr>
        <w:ind w:left="4837" w:hanging="358"/>
      </w:pPr>
      <w:rPr>
        <w:rFonts w:hint="default"/>
        <w:lang w:val="id" w:eastAsia="en-US" w:bidi="ar-SA"/>
      </w:rPr>
    </w:lvl>
    <w:lvl w:ilvl="5" w:tentative="0">
      <w:start w:val="0"/>
      <w:numFmt w:val="bullet"/>
      <w:lvlText w:val="•"/>
      <w:lvlJc w:val="left"/>
      <w:pPr>
        <w:ind w:left="5756" w:hanging="358"/>
      </w:pPr>
      <w:rPr>
        <w:rFonts w:hint="default"/>
        <w:lang w:val="id" w:eastAsia="en-US" w:bidi="ar-SA"/>
      </w:rPr>
    </w:lvl>
    <w:lvl w:ilvl="6" w:tentative="0">
      <w:start w:val="0"/>
      <w:numFmt w:val="bullet"/>
      <w:lvlText w:val="•"/>
      <w:lvlJc w:val="left"/>
      <w:pPr>
        <w:ind w:left="6675" w:hanging="358"/>
      </w:pPr>
      <w:rPr>
        <w:rFonts w:hint="default"/>
        <w:lang w:val="id" w:eastAsia="en-US" w:bidi="ar-SA"/>
      </w:rPr>
    </w:lvl>
    <w:lvl w:ilvl="7" w:tentative="0">
      <w:start w:val="0"/>
      <w:numFmt w:val="bullet"/>
      <w:lvlText w:val="•"/>
      <w:lvlJc w:val="left"/>
      <w:pPr>
        <w:ind w:left="7595" w:hanging="358"/>
      </w:pPr>
      <w:rPr>
        <w:rFonts w:hint="default"/>
        <w:lang w:val="id" w:eastAsia="en-US" w:bidi="ar-SA"/>
      </w:rPr>
    </w:lvl>
    <w:lvl w:ilvl="8" w:tentative="0">
      <w:start w:val="0"/>
      <w:numFmt w:val="bullet"/>
      <w:lvlText w:val="•"/>
      <w:lvlJc w:val="left"/>
      <w:pPr>
        <w:ind w:left="8514" w:hanging="358"/>
      </w:pPr>
      <w:rPr>
        <w:rFonts w:hint="default"/>
        <w:lang w:val="id" w:eastAsia="en-US" w:bidi="ar-SA"/>
      </w:rPr>
    </w:lvl>
  </w:abstractNum>
  <w:abstractNum w:abstractNumId="14">
    <w:nsid w:val="C8879AEF"/>
    <w:multiLevelType w:val="multilevel"/>
    <w:tmpl w:val="C8879AEF"/>
    <w:lvl w:ilvl="0" w:tentative="0">
      <w:start w:val="0"/>
      <w:numFmt w:val="bullet"/>
      <w:lvlText w:val="&amp;"/>
      <w:lvlPicBulletId w:val="1"/>
      <w:lvlJc w:val="left"/>
      <w:pPr>
        <w:ind w:left="473" w:hanging="337"/>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7"/>
      </w:pPr>
      <w:rPr>
        <w:rFonts w:hint="default"/>
        <w:lang w:val="id" w:eastAsia="en-US" w:bidi="ar-SA"/>
      </w:rPr>
    </w:lvl>
    <w:lvl w:ilvl="2" w:tentative="0">
      <w:start w:val="0"/>
      <w:numFmt w:val="bullet"/>
      <w:lvlText w:val="•"/>
      <w:lvlJc w:val="left"/>
      <w:pPr>
        <w:ind w:left="1527" w:hanging="337"/>
      </w:pPr>
      <w:rPr>
        <w:rFonts w:hint="default"/>
        <w:lang w:val="id" w:eastAsia="en-US" w:bidi="ar-SA"/>
      </w:rPr>
    </w:lvl>
    <w:lvl w:ilvl="3" w:tentative="0">
      <w:start w:val="0"/>
      <w:numFmt w:val="bullet"/>
      <w:lvlText w:val="•"/>
      <w:lvlJc w:val="left"/>
      <w:pPr>
        <w:ind w:left="2050" w:hanging="337"/>
      </w:pPr>
      <w:rPr>
        <w:rFonts w:hint="default"/>
        <w:lang w:val="id" w:eastAsia="en-US" w:bidi="ar-SA"/>
      </w:rPr>
    </w:lvl>
    <w:lvl w:ilvl="4" w:tentative="0">
      <w:start w:val="0"/>
      <w:numFmt w:val="bullet"/>
      <w:lvlText w:val="•"/>
      <w:lvlJc w:val="left"/>
      <w:pPr>
        <w:ind w:left="2574" w:hanging="337"/>
      </w:pPr>
      <w:rPr>
        <w:rFonts w:hint="default"/>
        <w:lang w:val="id" w:eastAsia="en-US" w:bidi="ar-SA"/>
      </w:rPr>
    </w:lvl>
    <w:lvl w:ilvl="5" w:tentative="0">
      <w:start w:val="0"/>
      <w:numFmt w:val="bullet"/>
      <w:lvlText w:val="•"/>
      <w:lvlJc w:val="left"/>
      <w:pPr>
        <w:ind w:left="3097" w:hanging="337"/>
      </w:pPr>
      <w:rPr>
        <w:rFonts w:hint="default"/>
        <w:lang w:val="id" w:eastAsia="en-US" w:bidi="ar-SA"/>
      </w:rPr>
    </w:lvl>
    <w:lvl w:ilvl="6" w:tentative="0">
      <w:start w:val="0"/>
      <w:numFmt w:val="bullet"/>
      <w:lvlText w:val="•"/>
      <w:lvlJc w:val="left"/>
      <w:pPr>
        <w:ind w:left="3621" w:hanging="337"/>
      </w:pPr>
      <w:rPr>
        <w:rFonts w:hint="default"/>
        <w:lang w:val="id" w:eastAsia="en-US" w:bidi="ar-SA"/>
      </w:rPr>
    </w:lvl>
    <w:lvl w:ilvl="7" w:tentative="0">
      <w:start w:val="0"/>
      <w:numFmt w:val="bullet"/>
      <w:lvlText w:val="•"/>
      <w:lvlJc w:val="left"/>
      <w:pPr>
        <w:ind w:left="4144" w:hanging="337"/>
      </w:pPr>
      <w:rPr>
        <w:rFonts w:hint="default"/>
        <w:lang w:val="id" w:eastAsia="en-US" w:bidi="ar-SA"/>
      </w:rPr>
    </w:lvl>
    <w:lvl w:ilvl="8" w:tentative="0">
      <w:start w:val="0"/>
      <w:numFmt w:val="bullet"/>
      <w:lvlText w:val="•"/>
      <w:lvlJc w:val="left"/>
      <w:pPr>
        <w:ind w:left="4668" w:hanging="337"/>
      </w:pPr>
      <w:rPr>
        <w:rFonts w:hint="default"/>
        <w:lang w:val="id" w:eastAsia="en-US" w:bidi="ar-SA"/>
      </w:rPr>
    </w:lvl>
  </w:abstractNum>
  <w:abstractNum w:abstractNumId="15">
    <w:nsid w:val="CF092B84"/>
    <w:multiLevelType w:val="multilevel"/>
    <w:tmpl w:val="CF092B84"/>
    <w:lvl w:ilvl="0" w:tentative="0">
      <w:start w:val="1"/>
      <w:numFmt w:val="decimal"/>
      <w:lvlText w:val="%1."/>
      <w:lvlJc w:val="left"/>
      <w:pPr>
        <w:ind w:left="115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16">
    <w:nsid w:val="D7D140E4"/>
    <w:multiLevelType w:val="multilevel"/>
    <w:tmpl w:val="D7D140E4"/>
    <w:lvl w:ilvl="0" w:tentative="0">
      <w:start w:val="1"/>
      <w:numFmt w:val="decimal"/>
      <w:lvlText w:val="%1."/>
      <w:lvlJc w:val="left"/>
      <w:pPr>
        <w:ind w:left="734"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701" w:hanging="360"/>
      </w:pPr>
      <w:rPr>
        <w:rFonts w:hint="default"/>
        <w:lang w:val="id" w:eastAsia="en-US" w:bidi="ar-SA"/>
      </w:rPr>
    </w:lvl>
    <w:lvl w:ilvl="2" w:tentative="0">
      <w:start w:val="0"/>
      <w:numFmt w:val="bullet"/>
      <w:lvlText w:val="•"/>
      <w:lvlJc w:val="left"/>
      <w:pPr>
        <w:ind w:left="2662" w:hanging="360"/>
      </w:pPr>
      <w:rPr>
        <w:rFonts w:hint="default"/>
        <w:lang w:val="id" w:eastAsia="en-US" w:bidi="ar-SA"/>
      </w:rPr>
    </w:lvl>
    <w:lvl w:ilvl="3" w:tentative="0">
      <w:start w:val="0"/>
      <w:numFmt w:val="bullet"/>
      <w:lvlText w:val="•"/>
      <w:lvlJc w:val="left"/>
      <w:pPr>
        <w:ind w:left="3623" w:hanging="360"/>
      </w:pPr>
      <w:rPr>
        <w:rFonts w:hint="default"/>
        <w:lang w:val="id" w:eastAsia="en-US" w:bidi="ar-SA"/>
      </w:rPr>
    </w:lvl>
    <w:lvl w:ilvl="4" w:tentative="0">
      <w:start w:val="0"/>
      <w:numFmt w:val="bullet"/>
      <w:lvlText w:val="•"/>
      <w:lvlJc w:val="left"/>
      <w:pPr>
        <w:ind w:left="4585" w:hanging="360"/>
      </w:pPr>
      <w:rPr>
        <w:rFonts w:hint="default"/>
        <w:lang w:val="id" w:eastAsia="en-US" w:bidi="ar-SA"/>
      </w:rPr>
    </w:lvl>
    <w:lvl w:ilvl="5" w:tentative="0">
      <w:start w:val="0"/>
      <w:numFmt w:val="bullet"/>
      <w:lvlText w:val="•"/>
      <w:lvlJc w:val="left"/>
      <w:pPr>
        <w:ind w:left="5546" w:hanging="360"/>
      </w:pPr>
      <w:rPr>
        <w:rFonts w:hint="default"/>
        <w:lang w:val="id" w:eastAsia="en-US" w:bidi="ar-SA"/>
      </w:rPr>
    </w:lvl>
    <w:lvl w:ilvl="6" w:tentative="0">
      <w:start w:val="0"/>
      <w:numFmt w:val="bullet"/>
      <w:lvlText w:val="•"/>
      <w:lvlJc w:val="left"/>
      <w:pPr>
        <w:ind w:left="6507" w:hanging="360"/>
      </w:pPr>
      <w:rPr>
        <w:rFonts w:hint="default"/>
        <w:lang w:val="id" w:eastAsia="en-US" w:bidi="ar-SA"/>
      </w:rPr>
    </w:lvl>
    <w:lvl w:ilvl="7" w:tentative="0">
      <w:start w:val="0"/>
      <w:numFmt w:val="bullet"/>
      <w:lvlText w:val="•"/>
      <w:lvlJc w:val="left"/>
      <w:pPr>
        <w:ind w:left="7469" w:hanging="360"/>
      </w:pPr>
      <w:rPr>
        <w:rFonts w:hint="default"/>
        <w:lang w:val="id" w:eastAsia="en-US" w:bidi="ar-SA"/>
      </w:rPr>
    </w:lvl>
    <w:lvl w:ilvl="8" w:tentative="0">
      <w:start w:val="0"/>
      <w:numFmt w:val="bullet"/>
      <w:lvlText w:val="•"/>
      <w:lvlJc w:val="left"/>
      <w:pPr>
        <w:ind w:left="8430" w:hanging="360"/>
      </w:pPr>
      <w:rPr>
        <w:rFonts w:hint="default"/>
        <w:lang w:val="id" w:eastAsia="en-US" w:bidi="ar-SA"/>
      </w:rPr>
    </w:lvl>
  </w:abstractNum>
  <w:abstractNum w:abstractNumId="17">
    <w:nsid w:val="D7F9FE59"/>
    <w:multiLevelType w:val="multilevel"/>
    <w:tmpl w:val="D7F9FE59"/>
    <w:lvl w:ilvl="0" w:tentative="0">
      <w:start w:val="1"/>
      <w:numFmt w:val="decimal"/>
      <w:lvlText w:val="%1."/>
      <w:lvlJc w:val="left"/>
      <w:pPr>
        <w:ind w:left="101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18">
    <w:nsid w:val="DCBA6B53"/>
    <w:multiLevelType w:val="multilevel"/>
    <w:tmpl w:val="DCBA6B53"/>
    <w:lvl w:ilvl="0" w:tentative="0">
      <w:start w:val="1"/>
      <w:numFmt w:val="decimal"/>
      <w:lvlText w:val="%1."/>
      <w:lvlJc w:val="left"/>
      <w:pPr>
        <w:ind w:left="667" w:hanging="360"/>
        <w:jc w:val="left"/>
      </w:pPr>
      <w:rPr>
        <w:rFonts w:hint="default" w:ascii="Times New Roman" w:hAnsi="Times New Roman" w:eastAsia="Times New Roman" w:cs="Times New Roman"/>
        <w:b/>
        <w:bCs/>
        <w:i w:val="0"/>
        <w:iCs w:val="0"/>
        <w:spacing w:val="0"/>
        <w:w w:val="100"/>
        <w:sz w:val="24"/>
        <w:szCs w:val="24"/>
        <w:lang w:val="id" w:eastAsia="en-US" w:bidi="ar-SA"/>
      </w:rPr>
    </w:lvl>
    <w:lvl w:ilvl="1" w:tentative="0">
      <w:start w:val="1"/>
      <w:numFmt w:val="decimal"/>
      <w:lvlText w:val="%2."/>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57" w:hanging="360"/>
      </w:pPr>
      <w:rPr>
        <w:rFonts w:hint="default"/>
        <w:lang w:val="id" w:eastAsia="en-US" w:bidi="ar-SA"/>
      </w:rPr>
    </w:lvl>
    <w:lvl w:ilvl="3" w:tentative="0">
      <w:start w:val="0"/>
      <w:numFmt w:val="bullet"/>
      <w:lvlText w:val="•"/>
      <w:lvlJc w:val="left"/>
      <w:pPr>
        <w:ind w:left="3094" w:hanging="360"/>
      </w:pPr>
      <w:rPr>
        <w:rFonts w:hint="default"/>
        <w:lang w:val="id" w:eastAsia="en-US" w:bidi="ar-SA"/>
      </w:rPr>
    </w:lvl>
    <w:lvl w:ilvl="4" w:tentative="0">
      <w:start w:val="0"/>
      <w:numFmt w:val="bullet"/>
      <w:lvlText w:val="•"/>
      <w:lvlJc w:val="left"/>
      <w:pPr>
        <w:ind w:left="4131" w:hanging="360"/>
      </w:pPr>
      <w:rPr>
        <w:rFonts w:hint="default"/>
        <w:lang w:val="id" w:eastAsia="en-US" w:bidi="ar-SA"/>
      </w:rPr>
    </w:lvl>
    <w:lvl w:ilvl="5" w:tentative="0">
      <w:start w:val="0"/>
      <w:numFmt w:val="bullet"/>
      <w:lvlText w:val="•"/>
      <w:lvlJc w:val="left"/>
      <w:pPr>
        <w:ind w:left="5168" w:hanging="360"/>
      </w:pPr>
      <w:rPr>
        <w:rFonts w:hint="default"/>
        <w:lang w:val="id" w:eastAsia="en-US" w:bidi="ar-SA"/>
      </w:rPr>
    </w:lvl>
    <w:lvl w:ilvl="6" w:tentative="0">
      <w:start w:val="0"/>
      <w:numFmt w:val="bullet"/>
      <w:lvlText w:val="•"/>
      <w:lvlJc w:val="left"/>
      <w:pPr>
        <w:ind w:left="6205" w:hanging="360"/>
      </w:pPr>
      <w:rPr>
        <w:rFonts w:hint="default"/>
        <w:lang w:val="id" w:eastAsia="en-US" w:bidi="ar-SA"/>
      </w:rPr>
    </w:lvl>
    <w:lvl w:ilvl="7" w:tentative="0">
      <w:start w:val="0"/>
      <w:numFmt w:val="bullet"/>
      <w:lvlText w:val="•"/>
      <w:lvlJc w:val="left"/>
      <w:pPr>
        <w:ind w:left="7242" w:hanging="360"/>
      </w:pPr>
      <w:rPr>
        <w:rFonts w:hint="default"/>
        <w:lang w:val="id" w:eastAsia="en-US" w:bidi="ar-SA"/>
      </w:rPr>
    </w:lvl>
    <w:lvl w:ilvl="8" w:tentative="0">
      <w:start w:val="0"/>
      <w:numFmt w:val="bullet"/>
      <w:lvlText w:val="•"/>
      <w:lvlJc w:val="left"/>
      <w:pPr>
        <w:ind w:left="8279" w:hanging="360"/>
      </w:pPr>
      <w:rPr>
        <w:rFonts w:hint="default"/>
        <w:lang w:val="id" w:eastAsia="en-US" w:bidi="ar-SA"/>
      </w:rPr>
    </w:lvl>
  </w:abstractNum>
  <w:abstractNum w:abstractNumId="19">
    <w:nsid w:val="E093A4B0"/>
    <w:multiLevelType w:val="multilevel"/>
    <w:tmpl w:val="E093A4B0"/>
    <w:lvl w:ilvl="0" w:tentative="0">
      <w:start w:val="1"/>
      <w:numFmt w:val="decimal"/>
      <w:lvlText w:val="%1."/>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38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377" w:hanging="360"/>
      </w:pPr>
      <w:rPr>
        <w:rFonts w:hint="default"/>
        <w:lang w:val="id" w:eastAsia="en-US" w:bidi="ar-SA"/>
      </w:rPr>
    </w:lvl>
    <w:lvl w:ilvl="3" w:tentative="0">
      <w:start w:val="0"/>
      <w:numFmt w:val="bullet"/>
      <w:lvlText w:val="•"/>
      <w:lvlJc w:val="left"/>
      <w:pPr>
        <w:ind w:left="3374" w:hanging="360"/>
      </w:pPr>
      <w:rPr>
        <w:rFonts w:hint="default"/>
        <w:lang w:val="id" w:eastAsia="en-US" w:bidi="ar-SA"/>
      </w:rPr>
    </w:lvl>
    <w:lvl w:ilvl="4" w:tentative="0">
      <w:start w:val="0"/>
      <w:numFmt w:val="bullet"/>
      <w:lvlText w:val="•"/>
      <w:lvlJc w:val="left"/>
      <w:pPr>
        <w:ind w:left="4371" w:hanging="360"/>
      </w:pPr>
      <w:rPr>
        <w:rFonts w:hint="default"/>
        <w:lang w:val="id" w:eastAsia="en-US" w:bidi="ar-SA"/>
      </w:rPr>
    </w:lvl>
    <w:lvl w:ilvl="5" w:tentative="0">
      <w:start w:val="0"/>
      <w:numFmt w:val="bullet"/>
      <w:lvlText w:val="•"/>
      <w:lvlJc w:val="left"/>
      <w:pPr>
        <w:ind w:left="5368" w:hanging="360"/>
      </w:pPr>
      <w:rPr>
        <w:rFonts w:hint="default"/>
        <w:lang w:val="id" w:eastAsia="en-US" w:bidi="ar-SA"/>
      </w:rPr>
    </w:lvl>
    <w:lvl w:ilvl="6" w:tentative="0">
      <w:start w:val="0"/>
      <w:numFmt w:val="bullet"/>
      <w:lvlText w:val="•"/>
      <w:lvlJc w:val="left"/>
      <w:pPr>
        <w:ind w:left="6365" w:hanging="360"/>
      </w:pPr>
      <w:rPr>
        <w:rFonts w:hint="default"/>
        <w:lang w:val="id" w:eastAsia="en-US" w:bidi="ar-SA"/>
      </w:rPr>
    </w:lvl>
    <w:lvl w:ilvl="7" w:tentative="0">
      <w:start w:val="0"/>
      <w:numFmt w:val="bullet"/>
      <w:lvlText w:val="•"/>
      <w:lvlJc w:val="left"/>
      <w:pPr>
        <w:ind w:left="7362" w:hanging="360"/>
      </w:pPr>
      <w:rPr>
        <w:rFonts w:hint="default"/>
        <w:lang w:val="id" w:eastAsia="en-US" w:bidi="ar-SA"/>
      </w:rPr>
    </w:lvl>
    <w:lvl w:ilvl="8" w:tentative="0">
      <w:start w:val="0"/>
      <w:numFmt w:val="bullet"/>
      <w:lvlText w:val="•"/>
      <w:lvlJc w:val="left"/>
      <w:pPr>
        <w:ind w:left="8359" w:hanging="360"/>
      </w:pPr>
      <w:rPr>
        <w:rFonts w:hint="default"/>
        <w:lang w:val="id" w:eastAsia="en-US" w:bidi="ar-SA"/>
      </w:rPr>
    </w:lvl>
  </w:abstractNum>
  <w:abstractNum w:abstractNumId="20">
    <w:nsid w:val="F4B5D9F5"/>
    <w:multiLevelType w:val="multilevel"/>
    <w:tmpl w:val="F4B5D9F5"/>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21">
    <w:nsid w:val="F7735DC9"/>
    <w:multiLevelType w:val="multilevel"/>
    <w:tmpl w:val="F7735DC9"/>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22">
    <w:nsid w:val="0053208E"/>
    <w:multiLevelType w:val="multilevel"/>
    <w:tmpl w:val="0053208E"/>
    <w:lvl w:ilvl="0" w:tentative="0">
      <w:start w:val="0"/>
      <w:numFmt w:val="bullet"/>
      <w:lvlText w:val=""/>
      <w:lvlJc w:val="left"/>
      <w:pPr>
        <w:ind w:left="1649" w:hanging="361"/>
      </w:pPr>
      <w:rPr>
        <w:rFonts w:hint="default" w:ascii="Symbol" w:hAnsi="Symbol" w:eastAsia="Symbol" w:cs="Symbol"/>
        <w:b w:val="0"/>
        <w:bCs w:val="0"/>
        <w:i w:val="0"/>
        <w:iCs w:val="0"/>
        <w:spacing w:val="0"/>
        <w:w w:val="100"/>
        <w:sz w:val="24"/>
        <w:szCs w:val="24"/>
        <w:lang w:val="id" w:eastAsia="en-US" w:bidi="ar-SA"/>
      </w:rPr>
    </w:lvl>
    <w:lvl w:ilvl="1" w:tentative="0">
      <w:start w:val="0"/>
      <w:numFmt w:val="bullet"/>
      <w:lvlText w:val="•"/>
      <w:lvlJc w:val="left"/>
      <w:pPr>
        <w:ind w:left="2341" w:hanging="361"/>
      </w:pPr>
      <w:rPr>
        <w:rFonts w:hint="default"/>
        <w:lang w:val="id" w:eastAsia="en-US" w:bidi="ar-SA"/>
      </w:rPr>
    </w:lvl>
    <w:lvl w:ilvl="2" w:tentative="0">
      <w:start w:val="0"/>
      <w:numFmt w:val="bullet"/>
      <w:lvlText w:val="•"/>
      <w:lvlJc w:val="left"/>
      <w:pPr>
        <w:ind w:left="3042" w:hanging="361"/>
      </w:pPr>
      <w:rPr>
        <w:rFonts w:hint="default"/>
        <w:lang w:val="id" w:eastAsia="en-US" w:bidi="ar-SA"/>
      </w:rPr>
    </w:lvl>
    <w:lvl w:ilvl="3" w:tentative="0">
      <w:start w:val="0"/>
      <w:numFmt w:val="bullet"/>
      <w:lvlText w:val="•"/>
      <w:lvlJc w:val="left"/>
      <w:pPr>
        <w:ind w:left="3743" w:hanging="361"/>
      </w:pPr>
      <w:rPr>
        <w:rFonts w:hint="default"/>
        <w:lang w:val="id" w:eastAsia="en-US" w:bidi="ar-SA"/>
      </w:rPr>
    </w:lvl>
    <w:lvl w:ilvl="4" w:tentative="0">
      <w:start w:val="0"/>
      <w:numFmt w:val="bullet"/>
      <w:lvlText w:val="•"/>
      <w:lvlJc w:val="left"/>
      <w:pPr>
        <w:ind w:left="4444" w:hanging="361"/>
      </w:pPr>
      <w:rPr>
        <w:rFonts w:hint="default"/>
        <w:lang w:val="id" w:eastAsia="en-US" w:bidi="ar-SA"/>
      </w:rPr>
    </w:lvl>
    <w:lvl w:ilvl="5" w:tentative="0">
      <w:start w:val="0"/>
      <w:numFmt w:val="bullet"/>
      <w:lvlText w:val="•"/>
      <w:lvlJc w:val="left"/>
      <w:pPr>
        <w:ind w:left="5146" w:hanging="361"/>
      </w:pPr>
      <w:rPr>
        <w:rFonts w:hint="default"/>
        <w:lang w:val="id" w:eastAsia="en-US" w:bidi="ar-SA"/>
      </w:rPr>
    </w:lvl>
    <w:lvl w:ilvl="6" w:tentative="0">
      <w:start w:val="0"/>
      <w:numFmt w:val="bullet"/>
      <w:lvlText w:val="•"/>
      <w:lvlJc w:val="left"/>
      <w:pPr>
        <w:ind w:left="5847" w:hanging="361"/>
      </w:pPr>
      <w:rPr>
        <w:rFonts w:hint="default"/>
        <w:lang w:val="id" w:eastAsia="en-US" w:bidi="ar-SA"/>
      </w:rPr>
    </w:lvl>
    <w:lvl w:ilvl="7" w:tentative="0">
      <w:start w:val="0"/>
      <w:numFmt w:val="bullet"/>
      <w:lvlText w:val="•"/>
      <w:lvlJc w:val="left"/>
      <w:pPr>
        <w:ind w:left="6548" w:hanging="361"/>
      </w:pPr>
      <w:rPr>
        <w:rFonts w:hint="default"/>
        <w:lang w:val="id" w:eastAsia="en-US" w:bidi="ar-SA"/>
      </w:rPr>
    </w:lvl>
    <w:lvl w:ilvl="8" w:tentative="0">
      <w:start w:val="0"/>
      <w:numFmt w:val="bullet"/>
      <w:lvlText w:val="•"/>
      <w:lvlJc w:val="left"/>
      <w:pPr>
        <w:ind w:left="7249" w:hanging="361"/>
      </w:pPr>
      <w:rPr>
        <w:rFonts w:hint="default"/>
        <w:lang w:val="id" w:eastAsia="en-US" w:bidi="ar-SA"/>
      </w:rPr>
    </w:lvl>
  </w:abstractNum>
  <w:abstractNum w:abstractNumId="23">
    <w:nsid w:val="0248C179"/>
    <w:multiLevelType w:val="multilevel"/>
    <w:tmpl w:val="0248C179"/>
    <w:lvl w:ilvl="0" w:tentative="0">
      <w:start w:val="1"/>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lowerLetter"/>
      <w:lvlText w:val="%2."/>
      <w:lvlJc w:val="left"/>
      <w:pPr>
        <w:ind w:left="151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tentative="0">
      <w:start w:val="0"/>
      <w:numFmt w:val="bullet"/>
      <w:lvlText w:val="•"/>
      <w:lvlJc w:val="left"/>
      <w:pPr>
        <w:ind w:left="2501" w:hanging="360"/>
      </w:pPr>
      <w:rPr>
        <w:rFonts w:hint="default"/>
        <w:lang w:val="id" w:eastAsia="en-US" w:bidi="ar-SA"/>
      </w:rPr>
    </w:lvl>
    <w:lvl w:ilvl="3" w:tentative="0">
      <w:start w:val="0"/>
      <w:numFmt w:val="bullet"/>
      <w:lvlText w:val="•"/>
      <w:lvlJc w:val="left"/>
      <w:pPr>
        <w:ind w:left="3482" w:hanging="360"/>
      </w:pPr>
      <w:rPr>
        <w:rFonts w:hint="default"/>
        <w:lang w:val="id" w:eastAsia="en-US" w:bidi="ar-SA"/>
      </w:rPr>
    </w:lvl>
    <w:lvl w:ilvl="4" w:tentative="0">
      <w:start w:val="0"/>
      <w:numFmt w:val="bullet"/>
      <w:lvlText w:val="•"/>
      <w:lvlJc w:val="left"/>
      <w:pPr>
        <w:ind w:left="4464" w:hanging="360"/>
      </w:pPr>
      <w:rPr>
        <w:rFonts w:hint="default"/>
        <w:lang w:val="id" w:eastAsia="en-US" w:bidi="ar-SA"/>
      </w:rPr>
    </w:lvl>
    <w:lvl w:ilvl="5" w:tentative="0">
      <w:start w:val="0"/>
      <w:numFmt w:val="bullet"/>
      <w:lvlText w:val="•"/>
      <w:lvlJc w:val="left"/>
      <w:pPr>
        <w:ind w:left="5445" w:hanging="360"/>
      </w:pPr>
      <w:rPr>
        <w:rFonts w:hint="default"/>
        <w:lang w:val="id" w:eastAsia="en-US" w:bidi="ar-SA"/>
      </w:rPr>
    </w:lvl>
    <w:lvl w:ilvl="6" w:tentative="0">
      <w:start w:val="0"/>
      <w:numFmt w:val="bullet"/>
      <w:lvlText w:val="•"/>
      <w:lvlJc w:val="left"/>
      <w:pPr>
        <w:ind w:left="6427" w:hanging="360"/>
      </w:pPr>
      <w:rPr>
        <w:rFonts w:hint="default"/>
        <w:lang w:val="id" w:eastAsia="en-US" w:bidi="ar-SA"/>
      </w:rPr>
    </w:lvl>
    <w:lvl w:ilvl="7" w:tentative="0">
      <w:start w:val="0"/>
      <w:numFmt w:val="bullet"/>
      <w:lvlText w:val="•"/>
      <w:lvlJc w:val="left"/>
      <w:pPr>
        <w:ind w:left="7408" w:hanging="360"/>
      </w:pPr>
      <w:rPr>
        <w:rFonts w:hint="default"/>
        <w:lang w:val="id" w:eastAsia="en-US" w:bidi="ar-SA"/>
      </w:rPr>
    </w:lvl>
    <w:lvl w:ilvl="8" w:tentative="0">
      <w:start w:val="0"/>
      <w:numFmt w:val="bullet"/>
      <w:lvlText w:val="•"/>
      <w:lvlJc w:val="left"/>
      <w:pPr>
        <w:ind w:left="8390" w:hanging="360"/>
      </w:pPr>
      <w:rPr>
        <w:rFonts w:hint="default"/>
        <w:lang w:val="id" w:eastAsia="en-US" w:bidi="ar-SA"/>
      </w:rPr>
    </w:lvl>
  </w:abstractNum>
  <w:abstractNum w:abstractNumId="24">
    <w:nsid w:val="03D62ECE"/>
    <w:multiLevelType w:val="multilevel"/>
    <w:tmpl w:val="03D62ECE"/>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25">
    <w:nsid w:val="0709FD3E"/>
    <w:multiLevelType w:val="multilevel"/>
    <w:tmpl w:val="0709FD3E"/>
    <w:lvl w:ilvl="0" w:tentative="0">
      <w:start w:val="1"/>
      <w:numFmt w:val="decimal"/>
      <w:lvlText w:val="%1."/>
      <w:lvlJc w:val="left"/>
      <w:pPr>
        <w:ind w:left="115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26">
    <w:nsid w:val="0CEF100B"/>
    <w:multiLevelType w:val="multilevel"/>
    <w:tmpl w:val="0CEF100B"/>
    <w:lvl w:ilvl="0" w:tentative="0">
      <w:start w:val="1"/>
      <w:numFmt w:val="decimal"/>
      <w:lvlText w:val="%1."/>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1"/>
      <w:numFmt w:val="upperLetter"/>
      <w:lvlText w:val="%2."/>
      <w:lvlJc w:val="left"/>
      <w:pPr>
        <w:ind w:left="1440"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2" w:tentative="0">
      <w:start w:val="0"/>
      <w:numFmt w:val="bullet"/>
      <w:lvlText w:val="•"/>
      <w:lvlJc w:val="left"/>
      <w:pPr>
        <w:ind w:left="2430" w:hanging="360"/>
      </w:pPr>
      <w:rPr>
        <w:rFonts w:hint="default"/>
        <w:lang w:val="id" w:eastAsia="en-US" w:bidi="ar-SA"/>
      </w:rPr>
    </w:lvl>
    <w:lvl w:ilvl="3" w:tentative="0">
      <w:start w:val="0"/>
      <w:numFmt w:val="bullet"/>
      <w:lvlText w:val="•"/>
      <w:lvlJc w:val="left"/>
      <w:pPr>
        <w:ind w:left="3420" w:hanging="360"/>
      </w:pPr>
      <w:rPr>
        <w:rFonts w:hint="default"/>
        <w:lang w:val="id" w:eastAsia="en-US" w:bidi="ar-SA"/>
      </w:rPr>
    </w:lvl>
    <w:lvl w:ilvl="4" w:tentative="0">
      <w:start w:val="0"/>
      <w:numFmt w:val="bullet"/>
      <w:lvlText w:val="•"/>
      <w:lvlJc w:val="left"/>
      <w:pPr>
        <w:ind w:left="4411" w:hanging="360"/>
      </w:pPr>
      <w:rPr>
        <w:rFonts w:hint="default"/>
        <w:lang w:val="id" w:eastAsia="en-US" w:bidi="ar-SA"/>
      </w:rPr>
    </w:lvl>
    <w:lvl w:ilvl="5" w:tentative="0">
      <w:start w:val="0"/>
      <w:numFmt w:val="bullet"/>
      <w:lvlText w:val="•"/>
      <w:lvlJc w:val="left"/>
      <w:pPr>
        <w:ind w:left="5401" w:hanging="360"/>
      </w:pPr>
      <w:rPr>
        <w:rFonts w:hint="default"/>
        <w:lang w:val="id" w:eastAsia="en-US" w:bidi="ar-SA"/>
      </w:rPr>
    </w:lvl>
    <w:lvl w:ilvl="6" w:tentative="0">
      <w:start w:val="0"/>
      <w:numFmt w:val="bullet"/>
      <w:lvlText w:val="•"/>
      <w:lvlJc w:val="left"/>
      <w:pPr>
        <w:ind w:left="6391" w:hanging="360"/>
      </w:pPr>
      <w:rPr>
        <w:rFonts w:hint="default"/>
        <w:lang w:val="id" w:eastAsia="en-US" w:bidi="ar-SA"/>
      </w:rPr>
    </w:lvl>
    <w:lvl w:ilvl="7" w:tentative="0">
      <w:start w:val="0"/>
      <w:numFmt w:val="bullet"/>
      <w:lvlText w:val="•"/>
      <w:lvlJc w:val="left"/>
      <w:pPr>
        <w:ind w:left="7382" w:hanging="360"/>
      </w:pPr>
      <w:rPr>
        <w:rFonts w:hint="default"/>
        <w:lang w:val="id" w:eastAsia="en-US" w:bidi="ar-SA"/>
      </w:rPr>
    </w:lvl>
    <w:lvl w:ilvl="8" w:tentative="0">
      <w:start w:val="0"/>
      <w:numFmt w:val="bullet"/>
      <w:lvlText w:val="•"/>
      <w:lvlJc w:val="left"/>
      <w:pPr>
        <w:ind w:left="8372" w:hanging="360"/>
      </w:pPr>
      <w:rPr>
        <w:rFonts w:hint="default"/>
        <w:lang w:val="id" w:eastAsia="en-US" w:bidi="ar-SA"/>
      </w:rPr>
    </w:lvl>
  </w:abstractNum>
  <w:abstractNum w:abstractNumId="27">
    <w:nsid w:val="0E640482"/>
    <w:multiLevelType w:val="multilevel"/>
    <w:tmpl w:val="0E640482"/>
    <w:lvl w:ilvl="0" w:tentative="0">
      <w:start w:val="1"/>
      <w:numFmt w:val="upperLetter"/>
      <w:lvlText w:val="%1."/>
      <w:lvlJc w:val="left"/>
      <w:pPr>
        <w:ind w:left="667"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57" w:hanging="360"/>
      </w:pPr>
      <w:rPr>
        <w:rFonts w:hint="default"/>
        <w:lang w:val="id" w:eastAsia="en-US" w:bidi="ar-SA"/>
      </w:rPr>
    </w:lvl>
    <w:lvl w:ilvl="3" w:tentative="0">
      <w:start w:val="0"/>
      <w:numFmt w:val="bullet"/>
      <w:lvlText w:val="•"/>
      <w:lvlJc w:val="left"/>
      <w:pPr>
        <w:ind w:left="3094" w:hanging="360"/>
      </w:pPr>
      <w:rPr>
        <w:rFonts w:hint="default"/>
        <w:lang w:val="id" w:eastAsia="en-US" w:bidi="ar-SA"/>
      </w:rPr>
    </w:lvl>
    <w:lvl w:ilvl="4" w:tentative="0">
      <w:start w:val="0"/>
      <w:numFmt w:val="bullet"/>
      <w:lvlText w:val="•"/>
      <w:lvlJc w:val="left"/>
      <w:pPr>
        <w:ind w:left="4131" w:hanging="360"/>
      </w:pPr>
      <w:rPr>
        <w:rFonts w:hint="default"/>
        <w:lang w:val="id" w:eastAsia="en-US" w:bidi="ar-SA"/>
      </w:rPr>
    </w:lvl>
    <w:lvl w:ilvl="5" w:tentative="0">
      <w:start w:val="0"/>
      <w:numFmt w:val="bullet"/>
      <w:lvlText w:val="•"/>
      <w:lvlJc w:val="left"/>
      <w:pPr>
        <w:ind w:left="5168" w:hanging="360"/>
      </w:pPr>
      <w:rPr>
        <w:rFonts w:hint="default"/>
        <w:lang w:val="id" w:eastAsia="en-US" w:bidi="ar-SA"/>
      </w:rPr>
    </w:lvl>
    <w:lvl w:ilvl="6" w:tentative="0">
      <w:start w:val="0"/>
      <w:numFmt w:val="bullet"/>
      <w:lvlText w:val="•"/>
      <w:lvlJc w:val="left"/>
      <w:pPr>
        <w:ind w:left="6205" w:hanging="360"/>
      </w:pPr>
      <w:rPr>
        <w:rFonts w:hint="default"/>
        <w:lang w:val="id" w:eastAsia="en-US" w:bidi="ar-SA"/>
      </w:rPr>
    </w:lvl>
    <w:lvl w:ilvl="7" w:tentative="0">
      <w:start w:val="0"/>
      <w:numFmt w:val="bullet"/>
      <w:lvlText w:val="•"/>
      <w:lvlJc w:val="left"/>
      <w:pPr>
        <w:ind w:left="7242" w:hanging="360"/>
      </w:pPr>
      <w:rPr>
        <w:rFonts w:hint="default"/>
        <w:lang w:val="id" w:eastAsia="en-US" w:bidi="ar-SA"/>
      </w:rPr>
    </w:lvl>
    <w:lvl w:ilvl="8" w:tentative="0">
      <w:start w:val="0"/>
      <w:numFmt w:val="bullet"/>
      <w:lvlText w:val="•"/>
      <w:lvlJc w:val="left"/>
      <w:pPr>
        <w:ind w:left="8279" w:hanging="360"/>
      </w:pPr>
      <w:rPr>
        <w:rFonts w:hint="default"/>
        <w:lang w:val="id" w:eastAsia="en-US" w:bidi="ar-SA"/>
      </w:rPr>
    </w:lvl>
  </w:abstractNum>
  <w:abstractNum w:abstractNumId="28">
    <w:nsid w:val="1ACDE60F"/>
    <w:multiLevelType w:val="multilevel"/>
    <w:tmpl w:val="1ACDE60F"/>
    <w:lvl w:ilvl="0" w:tentative="0">
      <w:start w:val="7"/>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29">
    <w:nsid w:val="1C257C7B"/>
    <w:multiLevelType w:val="multilevel"/>
    <w:tmpl w:val="1C257C7B"/>
    <w:lvl w:ilvl="0" w:tentative="0">
      <w:start w:val="1"/>
      <w:numFmt w:val="upperLetter"/>
      <w:lvlText w:val="%1."/>
      <w:lvlJc w:val="left"/>
      <w:pPr>
        <w:ind w:left="1027" w:hanging="360"/>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430" w:hanging="351"/>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1430" w:hanging="264"/>
      </w:pPr>
      <w:rPr>
        <w:rFonts w:hint="default" w:ascii="Segoe UI Symbol" w:hAnsi="Segoe UI Symbol" w:eastAsia="Segoe UI Symbol" w:cs="Segoe UI Symbol"/>
        <w:b w:val="0"/>
        <w:bCs w:val="0"/>
        <w:i w:val="0"/>
        <w:iCs w:val="0"/>
        <w:spacing w:val="0"/>
        <w:w w:val="100"/>
        <w:sz w:val="24"/>
        <w:szCs w:val="24"/>
        <w:lang w:val="id" w:eastAsia="en-US" w:bidi="ar-SA"/>
      </w:rPr>
    </w:lvl>
    <w:lvl w:ilvl="3" w:tentative="0">
      <w:start w:val="0"/>
      <w:numFmt w:val="bullet"/>
      <w:lvlText w:val="•"/>
      <w:lvlJc w:val="left"/>
      <w:pPr>
        <w:ind w:left="1440" w:hanging="264"/>
      </w:pPr>
      <w:rPr>
        <w:rFonts w:hint="default"/>
        <w:lang w:val="id" w:eastAsia="en-US" w:bidi="ar-SA"/>
      </w:rPr>
    </w:lvl>
    <w:lvl w:ilvl="4" w:tentative="0">
      <w:start w:val="0"/>
      <w:numFmt w:val="bullet"/>
      <w:lvlText w:val="•"/>
      <w:lvlJc w:val="left"/>
      <w:pPr>
        <w:ind w:left="1560" w:hanging="264"/>
      </w:pPr>
      <w:rPr>
        <w:rFonts w:hint="default"/>
        <w:lang w:val="id" w:eastAsia="en-US" w:bidi="ar-SA"/>
      </w:rPr>
    </w:lvl>
    <w:lvl w:ilvl="5" w:tentative="0">
      <w:start w:val="0"/>
      <w:numFmt w:val="bullet"/>
      <w:lvlText w:val="•"/>
      <w:lvlJc w:val="left"/>
      <w:pPr>
        <w:ind w:left="3025" w:hanging="264"/>
      </w:pPr>
      <w:rPr>
        <w:rFonts w:hint="default"/>
        <w:lang w:val="id" w:eastAsia="en-US" w:bidi="ar-SA"/>
      </w:rPr>
    </w:lvl>
    <w:lvl w:ilvl="6" w:tentative="0">
      <w:start w:val="0"/>
      <w:numFmt w:val="bullet"/>
      <w:lvlText w:val="•"/>
      <w:lvlJc w:val="left"/>
      <w:pPr>
        <w:ind w:left="4491" w:hanging="264"/>
      </w:pPr>
      <w:rPr>
        <w:rFonts w:hint="default"/>
        <w:lang w:val="id" w:eastAsia="en-US" w:bidi="ar-SA"/>
      </w:rPr>
    </w:lvl>
    <w:lvl w:ilvl="7" w:tentative="0">
      <w:start w:val="0"/>
      <w:numFmt w:val="bullet"/>
      <w:lvlText w:val="•"/>
      <w:lvlJc w:val="left"/>
      <w:pPr>
        <w:ind w:left="5956" w:hanging="264"/>
      </w:pPr>
      <w:rPr>
        <w:rFonts w:hint="default"/>
        <w:lang w:val="id" w:eastAsia="en-US" w:bidi="ar-SA"/>
      </w:rPr>
    </w:lvl>
    <w:lvl w:ilvl="8" w:tentative="0">
      <w:start w:val="0"/>
      <w:numFmt w:val="bullet"/>
      <w:lvlText w:val="•"/>
      <w:lvlJc w:val="left"/>
      <w:pPr>
        <w:ind w:left="7422" w:hanging="264"/>
      </w:pPr>
      <w:rPr>
        <w:rFonts w:hint="default"/>
        <w:lang w:val="id" w:eastAsia="en-US" w:bidi="ar-SA"/>
      </w:rPr>
    </w:lvl>
  </w:abstractNum>
  <w:abstractNum w:abstractNumId="30">
    <w:nsid w:val="243FCF68"/>
    <w:multiLevelType w:val="multilevel"/>
    <w:tmpl w:val="243FCF68"/>
    <w:lvl w:ilvl="0" w:tentative="0">
      <w:start w:val="0"/>
      <w:numFmt w:val="bullet"/>
      <w:lvlText w:val="&amp;"/>
      <w:lvlPicBulletId w:val="5"/>
      <w:lvlJc w:val="left"/>
      <w:pPr>
        <w:ind w:left="473" w:hanging="368"/>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68"/>
      </w:pPr>
      <w:rPr>
        <w:rFonts w:hint="default"/>
        <w:lang w:val="id" w:eastAsia="en-US" w:bidi="ar-SA"/>
      </w:rPr>
    </w:lvl>
    <w:lvl w:ilvl="2" w:tentative="0">
      <w:start w:val="0"/>
      <w:numFmt w:val="bullet"/>
      <w:lvlText w:val="•"/>
      <w:lvlJc w:val="left"/>
      <w:pPr>
        <w:ind w:left="1527" w:hanging="368"/>
      </w:pPr>
      <w:rPr>
        <w:rFonts w:hint="default"/>
        <w:lang w:val="id" w:eastAsia="en-US" w:bidi="ar-SA"/>
      </w:rPr>
    </w:lvl>
    <w:lvl w:ilvl="3" w:tentative="0">
      <w:start w:val="0"/>
      <w:numFmt w:val="bullet"/>
      <w:lvlText w:val="•"/>
      <w:lvlJc w:val="left"/>
      <w:pPr>
        <w:ind w:left="2050" w:hanging="368"/>
      </w:pPr>
      <w:rPr>
        <w:rFonts w:hint="default"/>
        <w:lang w:val="id" w:eastAsia="en-US" w:bidi="ar-SA"/>
      </w:rPr>
    </w:lvl>
    <w:lvl w:ilvl="4" w:tentative="0">
      <w:start w:val="0"/>
      <w:numFmt w:val="bullet"/>
      <w:lvlText w:val="•"/>
      <w:lvlJc w:val="left"/>
      <w:pPr>
        <w:ind w:left="2574" w:hanging="368"/>
      </w:pPr>
      <w:rPr>
        <w:rFonts w:hint="default"/>
        <w:lang w:val="id" w:eastAsia="en-US" w:bidi="ar-SA"/>
      </w:rPr>
    </w:lvl>
    <w:lvl w:ilvl="5" w:tentative="0">
      <w:start w:val="0"/>
      <w:numFmt w:val="bullet"/>
      <w:lvlText w:val="•"/>
      <w:lvlJc w:val="left"/>
      <w:pPr>
        <w:ind w:left="3097" w:hanging="368"/>
      </w:pPr>
      <w:rPr>
        <w:rFonts w:hint="default"/>
        <w:lang w:val="id" w:eastAsia="en-US" w:bidi="ar-SA"/>
      </w:rPr>
    </w:lvl>
    <w:lvl w:ilvl="6" w:tentative="0">
      <w:start w:val="0"/>
      <w:numFmt w:val="bullet"/>
      <w:lvlText w:val="•"/>
      <w:lvlJc w:val="left"/>
      <w:pPr>
        <w:ind w:left="3621" w:hanging="368"/>
      </w:pPr>
      <w:rPr>
        <w:rFonts w:hint="default"/>
        <w:lang w:val="id" w:eastAsia="en-US" w:bidi="ar-SA"/>
      </w:rPr>
    </w:lvl>
    <w:lvl w:ilvl="7" w:tentative="0">
      <w:start w:val="0"/>
      <w:numFmt w:val="bullet"/>
      <w:lvlText w:val="•"/>
      <w:lvlJc w:val="left"/>
      <w:pPr>
        <w:ind w:left="4144" w:hanging="368"/>
      </w:pPr>
      <w:rPr>
        <w:rFonts w:hint="default"/>
        <w:lang w:val="id" w:eastAsia="en-US" w:bidi="ar-SA"/>
      </w:rPr>
    </w:lvl>
    <w:lvl w:ilvl="8" w:tentative="0">
      <w:start w:val="0"/>
      <w:numFmt w:val="bullet"/>
      <w:lvlText w:val="•"/>
      <w:lvlJc w:val="left"/>
      <w:pPr>
        <w:ind w:left="4668" w:hanging="368"/>
      </w:pPr>
      <w:rPr>
        <w:rFonts w:hint="default"/>
        <w:lang w:val="id" w:eastAsia="en-US" w:bidi="ar-SA"/>
      </w:rPr>
    </w:lvl>
  </w:abstractNum>
  <w:abstractNum w:abstractNumId="31">
    <w:nsid w:val="2470EC97"/>
    <w:multiLevelType w:val="multilevel"/>
    <w:tmpl w:val="2470EC97"/>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32">
    <w:nsid w:val="25B654F3"/>
    <w:multiLevelType w:val="multilevel"/>
    <w:tmpl w:val="25B654F3"/>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33">
    <w:nsid w:val="2A8F537B"/>
    <w:multiLevelType w:val="multilevel"/>
    <w:tmpl w:val="2A8F537B"/>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34">
    <w:nsid w:val="30FC5B15"/>
    <w:multiLevelType w:val="multilevel"/>
    <w:tmpl w:val="30FC5B15"/>
    <w:lvl w:ilvl="0" w:tentative="0">
      <w:start w:val="1"/>
      <w:numFmt w:val="decimal"/>
      <w:lvlText w:val="%1."/>
      <w:lvlJc w:val="left"/>
      <w:pPr>
        <w:ind w:left="871"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827" w:hanging="360"/>
      </w:pPr>
      <w:rPr>
        <w:rFonts w:hint="default"/>
        <w:lang w:val="id" w:eastAsia="en-US" w:bidi="ar-SA"/>
      </w:rPr>
    </w:lvl>
    <w:lvl w:ilvl="2" w:tentative="0">
      <w:start w:val="0"/>
      <w:numFmt w:val="bullet"/>
      <w:lvlText w:val="•"/>
      <w:lvlJc w:val="left"/>
      <w:pPr>
        <w:ind w:left="2774" w:hanging="360"/>
      </w:pPr>
      <w:rPr>
        <w:rFonts w:hint="default"/>
        <w:lang w:val="id" w:eastAsia="en-US" w:bidi="ar-SA"/>
      </w:rPr>
    </w:lvl>
    <w:lvl w:ilvl="3" w:tentative="0">
      <w:start w:val="0"/>
      <w:numFmt w:val="bullet"/>
      <w:lvlText w:val="•"/>
      <w:lvlJc w:val="left"/>
      <w:pPr>
        <w:ind w:left="3721" w:hanging="360"/>
      </w:pPr>
      <w:rPr>
        <w:rFonts w:hint="default"/>
        <w:lang w:val="id" w:eastAsia="en-US" w:bidi="ar-SA"/>
      </w:rPr>
    </w:lvl>
    <w:lvl w:ilvl="4" w:tentative="0">
      <w:start w:val="0"/>
      <w:numFmt w:val="bullet"/>
      <w:lvlText w:val="•"/>
      <w:lvlJc w:val="left"/>
      <w:pPr>
        <w:ind w:left="4669" w:hanging="360"/>
      </w:pPr>
      <w:rPr>
        <w:rFonts w:hint="default"/>
        <w:lang w:val="id" w:eastAsia="en-US" w:bidi="ar-SA"/>
      </w:rPr>
    </w:lvl>
    <w:lvl w:ilvl="5" w:tentative="0">
      <w:start w:val="0"/>
      <w:numFmt w:val="bullet"/>
      <w:lvlText w:val="•"/>
      <w:lvlJc w:val="left"/>
      <w:pPr>
        <w:ind w:left="5616" w:hanging="360"/>
      </w:pPr>
      <w:rPr>
        <w:rFonts w:hint="default"/>
        <w:lang w:val="id" w:eastAsia="en-US" w:bidi="ar-SA"/>
      </w:rPr>
    </w:lvl>
    <w:lvl w:ilvl="6" w:tentative="0">
      <w:start w:val="0"/>
      <w:numFmt w:val="bullet"/>
      <w:lvlText w:val="•"/>
      <w:lvlJc w:val="left"/>
      <w:pPr>
        <w:ind w:left="6563" w:hanging="360"/>
      </w:pPr>
      <w:rPr>
        <w:rFonts w:hint="default"/>
        <w:lang w:val="id" w:eastAsia="en-US" w:bidi="ar-SA"/>
      </w:rPr>
    </w:lvl>
    <w:lvl w:ilvl="7" w:tentative="0">
      <w:start w:val="0"/>
      <w:numFmt w:val="bullet"/>
      <w:lvlText w:val="•"/>
      <w:lvlJc w:val="left"/>
      <w:pPr>
        <w:ind w:left="7511" w:hanging="360"/>
      </w:pPr>
      <w:rPr>
        <w:rFonts w:hint="default"/>
        <w:lang w:val="id" w:eastAsia="en-US" w:bidi="ar-SA"/>
      </w:rPr>
    </w:lvl>
    <w:lvl w:ilvl="8" w:tentative="0">
      <w:start w:val="0"/>
      <w:numFmt w:val="bullet"/>
      <w:lvlText w:val="•"/>
      <w:lvlJc w:val="left"/>
      <w:pPr>
        <w:ind w:left="8458" w:hanging="360"/>
      </w:pPr>
      <w:rPr>
        <w:rFonts w:hint="default"/>
        <w:lang w:val="id" w:eastAsia="en-US" w:bidi="ar-SA"/>
      </w:rPr>
    </w:lvl>
  </w:abstractNum>
  <w:abstractNum w:abstractNumId="35">
    <w:nsid w:val="322D85CA"/>
    <w:multiLevelType w:val="multilevel"/>
    <w:tmpl w:val="322D85CA"/>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36">
    <w:nsid w:val="32A7AF2D"/>
    <w:multiLevelType w:val="multilevel"/>
    <w:tmpl w:val="32A7AF2D"/>
    <w:lvl w:ilvl="0" w:tentative="0">
      <w:start w:val="1"/>
      <w:numFmt w:val="upperLetter"/>
      <w:lvlText w:val="%1."/>
      <w:lvlJc w:val="left"/>
      <w:pPr>
        <w:ind w:left="732" w:hanging="358"/>
        <w:jc w:val="left"/>
      </w:pPr>
      <w:rPr>
        <w:rFonts w:hint="default" w:ascii="Times New Roman" w:hAnsi="Times New Roman" w:eastAsia="Times New Roman" w:cs="Times New Roman"/>
        <w:b w:val="0"/>
        <w:bCs w:val="0"/>
        <w:i w:val="0"/>
        <w:iCs w:val="0"/>
        <w:spacing w:val="0"/>
        <w:w w:val="104"/>
        <w:sz w:val="28"/>
        <w:szCs w:val="28"/>
        <w:lang w:val="id" w:eastAsia="en-US" w:bidi="ar-SA"/>
      </w:rPr>
    </w:lvl>
    <w:lvl w:ilvl="1" w:tentative="0">
      <w:start w:val="1"/>
      <w:numFmt w:val="decimal"/>
      <w:lvlText w:val="%2."/>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1"/>
      <w:numFmt w:val="upperLetter"/>
      <w:lvlText w:val="%3."/>
      <w:lvlJc w:val="left"/>
      <w:pPr>
        <w:ind w:left="1440" w:hanging="293"/>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2554" w:hanging="293"/>
      </w:pPr>
      <w:rPr>
        <w:rFonts w:hint="default"/>
        <w:lang w:val="id" w:eastAsia="en-US" w:bidi="ar-SA"/>
      </w:rPr>
    </w:lvl>
    <w:lvl w:ilvl="4" w:tentative="0">
      <w:start w:val="0"/>
      <w:numFmt w:val="bullet"/>
      <w:lvlText w:val="•"/>
      <w:lvlJc w:val="left"/>
      <w:pPr>
        <w:ind w:left="3668" w:hanging="293"/>
      </w:pPr>
      <w:rPr>
        <w:rFonts w:hint="default"/>
        <w:lang w:val="id" w:eastAsia="en-US" w:bidi="ar-SA"/>
      </w:rPr>
    </w:lvl>
    <w:lvl w:ilvl="5" w:tentative="0">
      <w:start w:val="0"/>
      <w:numFmt w:val="bullet"/>
      <w:lvlText w:val="•"/>
      <w:lvlJc w:val="left"/>
      <w:pPr>
        <w:ind w:left="4782" w:hanging="293"/>
      </w:pPr>
      <w:rPr>
        <w:rFonts w:hint="default"/>
        <w:lang w:val="id" w:eastAsia="en-US" w:bidi="ar-SA"/>
      </w:rPr>
    </w:lvl>
    <w:lvl w:ilvl="6" w:tentative="0">
      <w:start w:val="0"/>
      <w:numFmt w:val="bullet"/>
      <w:lvlText w:val="•"/>
      <w:lvlJc w:val="left"/>
      <w:pPr>
        <w:ind w:left="5896" w:hanging="293"/>
      </w:pPr>
      <w:rPr>
        <w:rFonts w:hint="default"/>
        <w:lang w:val="id" w:eastAsia="en-US" w:bidi="ar-SA"/>
      </w:rPr>
    </w:lvl>
    <w:lvl w:ilvl="7" w:tentative="0">
      <w:start w:val="0"/>
      <w:numFmt w:val="bullet"/>
      <w:lvlText w:val="•"/>
      <w:lvlJc w:val="left"/>
      <w:pPr>
        <w:ind w:left="7010" w:hanging="293"/>
      </w:pPr>
      <w:rPr>
        <w:rFonts w:hint="default"/>
        <w:lang w:val="id" w:eastAsia="en-US" w:bidi="ar-SA"/>
      </w:rPr>
    </w:lvl>
    <w:lvl w:ilvl="8" w:tentative="0">
      <w:start w:val="0"/>
      <w:numFmt w:val="bullet"/>
      <w:lvlText w:val="•"/>
      <w:lvlJc w:val="left"/>
      <w:pPr>
        <w:ind w:left="8124" w:hanging="293"/>
      </w:pPr>
      <w:rPr>
        <w:rFonts w:hint="default"/>
        <w:lang w:val="id" w:eastAsia="en-US" w:bidi="ar-SA"/>
      </w:rPr>
    </w:lvl>
  </w:abstractNum>
  <w:abstractNum w:abstractNumId="37">
    <w:nsid w:val="39A0D9AC"/>
    <w:multiLevelType w:val="multilevel"/>
    <w:tmpl w:val="39A0D9AC"/>
    <w:lvl w:ilvl="0" w:tentative="0">
      <w:start w:val="0"/>
      <w:numFmt w:val="bullet"/>
      <w:lvlText w:val="&amp;"/>
      <w:lvlPicBulletId w:val="2"/>
      <w:lvlJc w:val="left"/>
      <w:pPr>
        <w:ind w:left="473" w:hanging="332"/>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2"/>
      </w:pPr>
      <w:rPr>
        <w:rFonts w:hint="default"/>
        <w:lang w:val="id" w:eastAsia="en-US" w:bidi="ar-SA"/>
      </w:rPr>
    </w:lvl>
    <w:lvl w:ilvl="2" w:tentative="0">
      <w:start w:val="0"/>
      <w:numFmt w:val="bullet"/>
      <w:lvlText w:val="•"/>
      <w:lvlJc w:val="left"/>
      <w:pPr>
        <w:ind w:left="1527" w:hanging="332"/>
      </w:pPr>
      <w:rPr>
        <w:rFonts w:hint="default"/>
        <w:lang w:val="id" w:eastAsia="en-US" w:bidi="ar-SA"/>
      </w:rPr>
    </w:lvl>
    <w:lvl w:ilvl="3" w:tentative="0">
      <w:start w:val="0"/>
      <w:numFmt w:val="bullet"/>
      <w:lvlText w:val="•"/>
      <w:lvlJc w:val="left"/>
      <w:pPr>
        <w:ind w:left="2050" w:hanging="332"/>
      </w:pPr>
      <w:rPr>
        <w:rFonts w:hint="default"/>
        <w:lang w:val="id" w:eastAsia="en-US" w:bidi="ar-SA"/>
      </w:rPr>
    </w:lvl>
    <w:lvl w:ilvl="4" w:tentative="0">
      <w:start w:val="0"/>
      <w:numFmt w:val="bullet"/>
      <w:lvlText w:val="•"/>
      <w:lvlJc w:val="left"/>
      <w:pPr>
        <w:ind w:left="2574" w:hanging="332"/>
      </w:pPr>
      <w:rPr>
        <w:rFonts w:hint="default"/>
        <w:lang w:val="id" w:eastAsia="en-US" w:bidi="ar-SA"/>
      </w:rPr>
    </w:lvl>
    <w:lvl w:ilvl="5" w:tentative="0">
      <w:start w:val="0"/>
      <w:numFmt w:val="bullet"/>
      <w:lvlText w:val="•"/>
      <w:lvlJc w:val="left"/>
      <w:pPr>
        <w:ind w:left="3097" w:hanging="332"/>
      </w:pPr>
      <w:rPr>
        <w:rFonts w:hint="default"/>
        <w:lang w:val="id" w:eastAsia="en-US" w:bidi="ar-SA"/>
      </w:rPr>
    </w:lvl>
    <w:lvl w:ilvl="6" w:tentative="0">
      <w:start w:val="0"/>
      <w:numFmt w:val="bullet"/>
      <w:lvlText w:val="•"/>
      <w:lvlJc w:val="left"/>
      <w:pPr>
        <w:ind w:left="3621" w:hanging="332"/>
      </w:pPr>
      <w:rPr>
        <w:rFonts w:hint="default"/>
        <w:lang w:val="id" w:eastAsia="en-US" w:bidi="ar-SA"/>
      </w:rPr>
    </w:lvl>
    <w:lvl w:ilvl="7" w:tentative="0">
      <w:start w:val="0"/>
      <w:numFmt w:val="bullet"/>
      <w:lvlText w:val="•"/>
      <w:lvlJc w:val="left"/>
      <w:pPr>
        <w:ind w:left="4144" w:hanging="332"/>
      </w:pPr>
      <w:rPr>
        <w:rFonts w:hint="default"/>
        <w:lang w:val="id" w:eastAsia="en-US" w:bidi="ar-SA"/>
      </w:rPr>
    </w:lvl>
    <w:lvl w:ilvl="8" w:tentative="0">
      <w:start w:val="0"/>
      <w:numFmt w:val="bullet"/>
      <w:lvlText w:val="•"/>
      <w:lvlJc w:val="left"/>
      <w:pPr>
        <w:ind w:left="4668" w:hanging="332"/>
      </w:pPr>
      <w:rPr>
        <w:rFonts w:hint="default"/>
        <w:lang w:val="id" w:eastAsia="en-US" w:bidi="ar-SA"/>
      </w:rPr>
    </w:lvl>
  </w:abstractNum>
  <w:abstractNum w:abstractNumId="38">
    <w:nsid w:val="46A08BB8"/>
    <w:multiLevelType w:val="multilevel"/>
    <w:tmpl w:val="46A08BB8"/>
    <w:lvl w:ilvl="0" w:tentative="0">
      <w:start w:val="1"/>
      <w:numFmt w:val="upperLetter"/>
      <w:lvlText w:val="%1."/>
      <w:lvlJc w:val="left"/>
      <w:pPr>
        <w:ind w:left="732" w:hanging="425"/>
        <w:jc w:val="left"/>
      </w:pPr>
      <w:rPr>
        <w:rFonts w:hint="default" w:ascii="Times New Roman" w:hAnsi="Times New Roman" w:eastAsia="Times New Roman" w:cs="Times New Roman"/>
        <w:b/>
        <w:bCs/>
        <w:i w:val="0"/>
        <w:iCs w:val="0"/>
        <w:spacing w:val="-1"/>
        <w:w w:val="100"/>
        <w:sz w:val="24"/>
        <w:szCs w:val="24"/>
        <w:lang w:val="id" w:eastAsia="en-US" w:bidi="ar-SA"/>
      </w:rPr>
    </w:lvl>
    <w:lvl w:ilvl="1" w:tentative="0">
      <w:start w:val="1"/>
      <w:numFmt w:val="decimal"/>
      <w:lvlText w:val="%2."/>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2" w:tentative="0">
      <w:start w:val="0"/>
      <w:numFmt w:val="bullet"/>
      <w:lvlText w:val="•"/>
      <w:lvlJc w:val="left"/>
      <w:pPr>
        <w:ind w:left="2057" w:hanging="360"/>
      </w:pPr>
      <w:rPr>
        <w:rFonts w:hint="default"/>
        <w:lang w:val="id" w:eastAsia="en-US" w:bidi="ar-SA"/>
      </w:rPr>
    </w:lvl>
    <w:lvl w:ilvl="3" w:tentative="0">
      <w:start w:val="0"/>
      <w:numFmt w:val="bullet"/>
      <w:lvlText w:val="•"/>
      <w:lvlJc w:val="left"/>
      <w:pPr>
        <w:ind w:left="3094" w:hanging="360"/>
      </w:pPr>
      <w:rPr>
        <w:rFonts w:hint="default"/>
        <w:lang w:val="id" w:eastAsia="en-US" w:bidi="ar-SA"/>
      </w:rPr>
    </w:lvl>
    <w:lvl w:ilvl="4" w:tentative="0">
      <w:start w:val="0"/>
      <w:numFmt w:val="bullet"/>
      <w:lvlText w:val="•"/>
      <w:lvlJc w:val="left"/>
      <w:pPr>
        <w:ind w:left="4131" w:hanging="360"/>
      </w:pPr>
      <w:rPr>
        <w:rFonts w:hint="default"/>
        <w:lang w:val="id" w:eastAsia="en-US" w:bidi="ar-SA"/>
      </w:rPr>
    </w:lvl>
    <w:lvl w:ilvl="5" w:tentative="0">
      <w:start w:val="0"/>
      <w:numFmt w:val="bullet"/>
      <w:lvlText w:val="•"/>
      <w:lvlJc w:val="left"/>
      <w:pPr>
        <w:ind w:left="5168" w:hanging="360"/>
      </w:pPr>
      <w:rPr>
        <w:rFonts w:hint="default"/>
        <w:lang w:val="id" w:eastAsia="en-US" w:bidi="ar-SA"/>
      </w:rPr>
    </w:lvl>
    <w:lvl w:ilvl="6" w:tentative="0">
      <w:start w:val="0"/>
      <w:numFmt w:val="bullet"/>
      <w:lvlText w:val="•"/>
      <w:lvlJc w:val="left"/>
      <w:pPr>
        <w:ind w:left="6205" w:hanging="360"/>
      </w:pPr>
      <w:rPr>
        <w:rFonts w:hint="default"/>
        <w:lang w:val="id" w:eastAsia="en-US" w:bidi="ar-SA"/>
      </w:rPr>
    </w:lvl>
    <w:lvl w:ilvl="7" w:tentative="0">
      <w:start w:val="0"/>
      <w:numFmt w:val="bullet"/>
      <w:lvlText w:val="•"/>
      <w:lvlJc w:val="left"/>
      <w:pPr>
        <w:ind w:left="7242" w:hanging="360"/>
      </w:pPr>
      <w:rPr>
        <w:rFonts w:hint="default"/>
        <w:lang w:val="id" w:eastAsia="en-US" w:bidi="ar-SA"/>
      </w:rPr>
    </w:lvl>
    <w:lvl w:ilvl="8" w:tentative="0">
      <w:start w:val="0"/>
      <w:numFmt w:val="bullet"/>
      <w:lvlText w:val="•"/>
      <w:lvlJc w:val="left"/>
      <w:pPr>
        <w:ind w:left="8279" w:hanging="360"/>
      </w:pPr>
      <w:rPr>
        <w:rFonts w:hint="default"/>
        <w:lang w:val="id" w:eastAsia="en-US" w:bidi="ar-SA"/>
      </w:rPr>
    </w:lvl>
  </w:abstractNum>
  <w:abstractNum w:abstractNumId="39">
    <w:nsid w:val="4C1BAE26"/>
    <w:multiLevelType w:val="multilevel"/>
    <w:tmpl w:val="4C1BAE26"/>
    <w:lvl w:ilvl="0" w:tentative="0">
      <w:start w:val="1"/>
      <w:numFmt w:val="upperLetter"/>
      <w:lvlText w:val="%1."/>
      <w:lvlJc w:val="left"/>
      <w:pPr>
        <w:ind w:left="734" w:hanging="428"/>
        <w:jc w:val="left"/>
      </w:pPr>
      <w:rPr>
        <w:rFonts w:hint="default" w:ascii="Times New Roman" w:hAnsi="Times New Roman" w:eastAsia="Times New Roman" w:cs="Times New Roman"/>
        <w:b w:val="0"/>
        <w:bCs w:val="0"/>
        <w:i w:val="0"/>
        <w:iCs w:val="0"/>
        <w:spacing w:val="0"/>
        <w:w w:val="104"/>
        <w:sz w:val="30"/>
        <w:szCs w:val="30"/>
        <w:lang w:val="id" w:eastAsia="en-US" w:bidi="ar-SA"/>
      </w:rPr>
    </w:lvl>
    <w:lvl w:ilvl="1" w:tentative="0">
      <w:start w:val="1"/>
      <w:numFmt w:val="decimal"/>
      <w:lvlText w:val="%2."/>
      <w:lvlJc w:val="left"/>
      <w:pPr>
        <w:ind w:left="1094" w:hanging="360"/>
        <w:jc w:val="left"/>
      </w:pPr>
      <w:rPr>
        <w:rFonts w:hint="default"/>
        <w:spacing w:val="0"/>
        <w:w w:val="100"/>
        <w:lang w:val="id" w:eastAsia="en-US" w:bidi="ar-SA"/>
      </w:rPr>
    </w:lvl>
    <w:lvl w:ilvl="2" w:tentative="0">
      <w:start w:val="1"/>
      <w:numFmt w:val="lowerLetter"/>
      <w:lvlText w:val="%3."/>
      <w:lvlJc w:val="left"/>
      <w:pPr>
        <w:ind w:left="1387" w:hanging="36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3" w:tentative="0">
      <w:start w:val="0"/>
      <w:numFmt w:val="bullet"/>
      <w:lvlText w:val="•"/>
      <w:lvlJc w:val="left"/>
      <w:pPr>
        <w:ind w:left="1160" w:hanging="360"/>
      </w:pPr>
      <w:rPr>
        <w:rFonts w:hint="default"/>
        <w:lang w:val="id" w:eastAsia="en-US" w:bidi="ar-SA"/>
      </w:rPr>
    </w:lvl>
    <w:lvl w:ilvl="4" w:tentative="0">
      <w:start w:val="0"/>
      <w:numFmt w:val="bullet"/>
      <w:lvlText w:val="•"/>
      <w:lvlJc w:val="left"/>
      <w:pPr>
        <w:ind w:left="1380" w:hanging="360"/>
      </w:pPr>
      <w:rPr>
        <w:rFonts w:hint="default"/>
        <w:lang w:val="id" w:eastAsia="en-US" w:bidi="ar-SA"/>
      </w:rPr>
    </w:lvl>
    <w:lvl w:ilvl="5" w:tentative="0">
      <w:start w:val="0"/>
      <w:numFmt w:val="bullet"/>
      <w:lvlText w:val="•"/>
      <w:lvlJc w:val="left"/>
      <w:pPr>
        <w:ind w:left="2875" w:hanging="360"/>
      </w:pPr>
      <w:rPr>
        <w:rFonts w:hint="default"/>
        <w:lang w:val="id" w:eastAsia="en-US" w:bidi="ar-SA"/>
      </w:rPr>
    </w:lvl>
    <w:lvl w:ilvl="6" w:tentative="0">
      <w:start w:val="0"/>
      <w:numFmt w:val="bullet"/>
      <w:lvlText w:val="•"/>
      <w:lvlJc w:val="left"/>
      <w:pPr>
        <w:ind w:left="4371" w:hanging="360"/>
      </w:pPr>
      <w:rPr>
        <w:rFonts w:hint="default"/>
        <w:lang w:val="id" w:eastAsia="en-US" w:bidi="ar-SA"/>
      </w:rPr>
    </w:lvl>
    <w:lvl w:ilvl="7" w:tentative="0">
      <w:start w:val="0"/>
      <w:numFmt w:val="bullet"/>
      <w:lvlText w:val="•"/>
      <w:lvlJc w:val="left"/>
      <w:pPr>
        <w:ind w:left="5866" w:hanging="360"/>
      </w:pPr>
      <w:rPr>
        <w:rFonts w:hint="default"/>
        <w:lang w:val="id" w:eastAsia="en-US" w:bidi="ar-SA"/>
      </w:rPr>
    </w:lvl>
    <w:lvl w:ilvl="8" w:tentative="0">
      <w:start w:val="0"/>
      <w:numFmt w:val="bullet"/>
      <w:lvlText w:val="•"/>
      <w:lvlJc w:val="left"/>
      <w:pPr>
        <w:ind w:left="7362" w:hanging="360"/>
      </w:pPr>
      <w:rPr>
        <w:rFonts w:hint="default"/>
        <w:lang w:val="id" w:eastAsia="en-US" w:bidi="ar-SA"/>
      </w:rPr>
    </w:lvl>
  </w:abstractNum>
  <w:abstractNum w:abstractNumId="40">
    <w:nsid w:val="4C3D7A74"/>
    <w:multiLevelType w:val="multilevel"/>
    <w:tmpl w:val="4C3D7A74"/>
    <w:lvl w:ilvl="0" w:tentative="0">
      <w:start w:val="0"/>
      <w:numFmt w:val="bullet"/>
      <w:lvlText w:val="&amp;"/>
      <w:lvlPicBulletId w:val="7"/>
      <w:lvlJc w:val="left"/>
      <w:pPr>
        <w:ind w:left="473" w:hanging="337"/>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37"/>
      </w:pPr>
      <w:rPr>
        <w:rFonts w:hint="default"/>
        <w:lang w:val="id" w:eastAsia="en-US" w:bidi="ar-SA"/>
      </w:rPr>
    </w:lvl>
    <w:lvl w:ilvl="2" w:tentative="0">
      <w:start w:val="0"/>
      <w:numFmt w:val="bullet"/>
      <w:lvlText w:val="•"/>
      <w:lvlJc w:val="left"/>
      <w:pPr>
        <w:ind w:left="1527" w:hanging="337"/>
      </w:pPr>
      <w:rPr>
        <w:rFonts w:hint="default"/>
        <w:lang w:val="id" w:eastAsia="en-US" w:bidi="ar-SA"/>
      </w:rPr>
    </w:lvl>
    <w:lvl w:ilvl="3" w:tentative="0">
      <w:start w:val="0"/>
      <w:numFmt w:val="bullet"/>
      <w:lvlText w:val="•"/>
      <w:lvlJc w:val="left"/>
      <w:pPr>
        <w:ind w:left="2050" w:hanging="337"/>
      </w:pPr>
      <w:rPr>
        <w:rFonts w:hint="default"/>
        <w:lang w:val="id" w:eastAsia="en-US" w:bidi="ar-SA"/>
      </w:rPr>
    </w:lvl>
    <w:lvl w:ilvl="4" w:tentative="0">
      <w:start w:val="0"/>
      <w:numFmt w:val="bullet"/>
      <w:lvlText w:val="•"/>
      <w:lvlJc w:val="left"/>
      <w:pPr>
        <w:ind w:left="2574" w:hanging="337"/>
      </w:pPr>
      <w:rPr>
        <w:rFonts w:hint="default"/>
        <w:lang w:val="id" w:eastAsia="en-US" w:bidi="ar-SA"/>
      </w:rPr>
    </w:lvl>
    <w:lvl w:ilvl="5" w:tentative="0">
      <w:start w:val="0"/>
      <w:numFmt w:val="bullet"/>
      <w:lvlText w:val="•"/>
      <w:lvlJc w:val="left"/>
      <w:pPr>
        <w:ind w:left="3097" w:hanging="337"/>
      </w:pPr>
      <w:rPr>
        <w:rFonts w:hint="default"/>
        <w:lang w:val="id" w:eastAsia="en-US" w:bidi="ar-SA"/>
      </w:rPr>
    </w:lvl>
    <w:lvl w:ilvl="6" w:tentative="0">
      <w:start w:val="0"/>
      <w:numFmt w:val="bullet"/>
      <w:lvlText w:val="•"/>
      <w:lvlJc w:val="left"/>
      <w:pPr>
        <w:ind w:left="3621" w:hanging="337"/>
      </w:pPr>
      <w:rPr>
        <w:rFonts w:hint="default"/>
        <w:lang w:val="id" w:eastAsia="en-US" w:bidi="ar-SA"/>
      </w:rPr>
    </w:lvl>
    <w:lvl w:ilvl="7" w:tentative="0">
      <w:start w:val="0"/>
      <w:numFmt w:val="bullet"/>
      <w:lvlText w:val="•"/>
      <w:lvlJc w:val="left"/>
      <w:pPr>
        <w:ind w:left="4144" w:hanging="337"/>
      </w:pPr>
      <w:rPr>
        <w:rFonts w:hint="default"/>
        <w:lang w:val="id" w:eastAsia="en-US" w:bidi="ar-SA"/>
      </w:rPr>
    </w:lvl>
    <w:lvl w:ilvl="8" w:tentative="0">
      <w:start w:val="0"/>
      <w:numFmt w:val="bullet"/>
      <w:lvlText w:val="•"/>
      <w:lvlJc w:val="left"/>
      <w:pPr>
        <w:ind w:left="4668" w:hanging="337"/>
      </w:pPr>
      <w:rPr>
        <w:rFonts w:hint="default"/>
        <w:lang w:val="id" w:eastAsia="en-US" w:bidi="ar-SA"/>
      </w:rPr>
    </w:lvl>
  </w:abstractNum>
  <w:abstractNum w:abstractNumId="41">
    <w:nsid w:val="4D4DC07F"/>
    <w:multiLevelType w:val="multilevel"/>
    <w:tmpl w:val="4D4DC07F"/>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42">
    <w:nsid w:val="4D94DA66"/>
    <w:multiLevelType w:val="multilevel"/>
    <w:tmpl w:val="4D94DA66"/>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43">
    <w:nsid w:val="58765686"/>
    <w:multiLevelType w:val="multilevel"/>
    <w:tmpl w:val="58765686"/>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44">
    <w:nsid w:val="59ADCABA"/>
    <w:multiLevelType w:val="multilevel"/>
    <w:tmpl w:val="59ADCABA"/>
    <w:lvl w:ilvl="0" w:tentative="0">
      <w:start w:val="1"/>
      <w:numFmt w:val="decimal"/>
      <w:lvlText w:val="%1."/>
      <w:lvlJc w:val="left"/>
      <w:pPr>
        <w:ind w:left="1157"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58"/>
      </w:pPr>
      <w:rPr>
        <w:rFonts w:hint="default"/>
        <w:lang w:val="id" w:eastAsia="en-US" w:bidi="ar-SA"/>
      </w:rPr>
    </w:lvl>
    <w:lvl w:ilvl="2" w:tentative="0">
      <w:start w:val="0"/>
      <w:numFmt w:val="bullet"/>
      <w:lvlText w:val="•"/>
      <w:lvlJc w:val="left"/>
      <w:pPr>
        <w:ind w:left="2998" w:hanging="358"/>
      </w:pPr>
      <w:rPr>
        <w:rFonts w:hint="default"/>
        <w:lang w:val="id" w:eastAsia="en-US" w:bidi="ar-SA"/>
      </w:rPr>
    </w:lvl>
    <w:lvl w:ilvl="3" w:tentative="0">
      <w:start w:val="0"/>
      <w:numFmt w:val="bullet"/>
      <w:lvlText w:val="•"/>
      <w:lvlJc w:val="left"/>
      <w:pPr>
        <w:ind w:left="3917" w:hanging="358"/>
      </w:pPr>
      <w:rPr>
        <w:rFonts w:hint="default"/>
        <w:lang w:val="id" w:eastAsia="en-US" w:bidi="ar-SA"/>
      </w:rPr>
    </w:lvl>
    <w:lvl w:ilvl="4" w:tentative="0">
      <w:start w:val="0"/>
      <w:numFmt w:val="bullet"/>
      <w:lvlText w:val="•"/>
      <w:lvlJc w:val="left"/>
      <w:pPr>
        <w:ind w:left="4837" w:hanging="358"/>
      </w:pPr>
      <w:rPr>
        <w:rFonts w:hint="default"/>
        <w:lang w:val="id" w:eastAsia="en-US" w:bidi="ar-SA"/>
      </w:rPr>
    </w:lvl>
    <w:lvl w:ilvl="5" w:tentative="0">
      <w:start w:val="0"/>
      <w:numFmt w:val="bullet"/>
      <w:lvlText w:val="•"/>
      <w:lvlJc w:val="left"/>
      <w:pPr>
        <w:ind w:left="5756" w:hanging="358"/>
      </w:pPr>
      <w:rPr>
        <w:rFonts w:hint="default"/>
        <w:lang w:val="id" w:eastAsia="en-US" w:bidi="ar-SA"/>
      </w:rPr>
    </w:lvl>
    <w:lvl w:ilvl="6" w:tentative="0">
      <w:start w:val="0"/>
      <w:numFmt w:val="bullet"/>
      <w:lvlText w:val="•"/>
      <w:lvlJc w:val="left"/>
      <w:pPr>
        <w:ind w:left="6675" w:hanging="358"/>
      </w:pPr>
      <w:rPr>
        <w:rFonts w:hint="default"/>
        <w:lang w:val="id" w:eastAsia="en-US" w:bidi="ar-SA"/>
      </w:rPr>
    </w:lvl>
    <w:lvl w:ilvl="7" w:tentative="0">
      <w:start w:val="0"/>
      <w:numFmt w:val="bullet"/>
      <w:lvlText w:val="•"/>
      <w:lvlJc w:val="left"/>
      <w:pPr>
        <w:ind w:left="7595" w:hanging="358"/>
      </w:pPr>
      <w:rPr>
        <w:rFonts w:hint="default"/>
        <w:lang w:val="id" w:eastAsia="en-US" w:bidi="ar-SA"/>
      </w:rPr>
    </w:lvl>
    <w:lvl w:ilvl="8" w:tentative="0">
      <w:start w:val="0"/>
      <w:numFmt w:val="bullet"/>
      <w:lvlText w:val="•"/>
      <w:lvlJc w:val="left"/>
      <w:pPr>
        <w:ind w:left="8514" w:hanging="358"/>
      </w:pPr>
      <w:rPr>
        <w:rFonts w:hint="default"/>
        <w:lang w:val="id" w:eastAsia="en-US" w:bidi="ar-SA"/>
      </w:rPr>
    </w:lvl>
  </w:abstractNum>
  <w:abstractNum w:abstractNumId="45">
    <w:nsid w:val="5A241D34"/>
    <w:multiLevelType w:val="multilevel"/>
    <w:tmpl w:val="5A241D34"/>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abstractNum w:abstractNumId="46">
    <w:nsid w:val="5E29AB5A"/>
    <w:multiLevelType w:val="multilevel"/>
    <w:tmpl w:val="5E29AB5A"/>
    <w:lvl w:ilvl="0" w:tentative="0">
      <w:start w:val="1"/>
      <w:numFmt w:val="decimal"/>
      <w:lvlText w:val="%1."/>
      <w:lvlJc w:val="left"/>
      <w:pPr>
        <w:ind w:left="1159"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47">
    <w:nsid w:val="5FFFB1A7"/>
    <w:multiLevelType w:val="multilevel"/>
    <w:tmpl w:val="5FFFB1A7"/>
    <w:lvl w:ilvl="0" w:tentative="0">
      <w:start w:val="7"/>
      <w:numFmt w:val="decimal"/>
      <w:lvlText w:val="%1."/>
      <w:lvlJc w:val="left"/>
      <w:pPr>
        <w:ind w:left="115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79" w:hanging="360"/>
      </w:pPr>
      <w:rPr>
        <w:rFonts w:hint="default"/>
        <w:lang w:val="id" w:eastAsia="en-US" w:bidi="ar-SA"/>
      </w:rPr>
    </w:lvl>
    <w:lvl w:ilvl="2" w:tentative="0">
      <w:start w:val="0"/>
      <w:numFmt w:val="bullet"/>
      <w:lvlText w:val="•"/>
      <w:lvlJc w:val="left"/>
      <w:pPr>
        <w:ind w:left="2998" w:hanging="360"/>
      </w:pPr>
      <w:rPr>
        <w:rFonts w:hint="default"/>
        <w:lang w:val="id" w:eastAsia="en-US" w:bidi="ar-SA"/>
      </w:rPr>
    </w:lvl>
    <w:lvl w:ilvl="3" w:tentative="0">
      <w:start w:val="0"/>
      <w:numFmt w:val="bullet"/>
      <w:lvlText w:val="•"/>
      <w:lvlJc w:val="left"/>
      <w:pPr>
        <w:ind w:left="3917" w:hanging="360"/>
      </w:pPr>
      <w:rPr>
        <w:rFonts w:hint="default"/>
        <w:lang w:val="id" w:eastAsia="en-US" w:bidi="ar-SA"/>
      </w:rPr>
    </w:lvl>
    <w:lvl w:ilvl="4" w:tentative="0">
      <w:start w:val="0"/>
      <w:numFmt w:val="bullet"/>
      <w:lvlText w:val="•"/>
      <w:lvlJc w:val="left"/>
      <w:pPr>
        <w:ind w:left="4837" w:hanging="360"/>
      </w:pPr>
      <w:rPr>
        <w:rFonts w:hint="default"/>
        <w:lang w:val="id" w:eastAsia="en-US" w:bidi="ar-SA"/>
      </w:rPr>
    </w:lvl>
    <w:lvl w:ilvl="5" w:tentative="0">
      <w:start w:val="0"/>
      <w:numFmt w:val="bullet"/>
      <w:lvlText w:val="•"/>
      <w:lvlJc w:val="left"/>
      <w:pPr>
        <w:ind w:left="5756" w:hanging="360"/>
      </w:pPr>
      <w:rPr>
        <w:rFonts w:hint="default"/>
        <w:lang w:val="id" w:eastAsia="en-US" w:bidi="ar-SA"/>
      </w:rPr>
    </w:lvl>
    <w:lvl w:ilvl="6" w:tentative="0">
      <w:start w:val="0"/>
      <w:numFmt w:val="bullet"/>
      <w:lvlText w:val="•"/>
      <w:lvlJc w:val="left"/>
      <w:pPr>
        <w:ind w:left="6675" w:hanging="360"/>
      </w:pPr>
      <w:rPr>
        <w:rFonts w:hint="default"/>
        <w:lang w:val="id" w:eastAsia="en-US" w:bidi="ar-SA"/>
      </w:rPr>
    </w:lvl>
    <w:lvl w:ilvl="7" w:tentative="0">
      <w:start w:val="0"/>
      <w:numFmt w:val="bullet"/>
      <w:lvlText w:val="•"/>
      <w:lvlJc w:val="left"/>
      <w:pPr>
        <w:ind w:left="7595" w:hanging="360"/>
      </w:pPr>
      <w:rPr>
        <w:rFonts w:hint="default"/>
        <w:lang w:val="id" w:eastAsia="en-US" w:bidi="ar-SA"/>
      </w:rPr>
    </w:lvl>
    <w:lvl w:ilvl="8" w:tentative="0">
      <w:start w:val="0"/>
      <w:numFmt w:val="bullet"/>
      <w:lvlText w:val="•"/>
      <w:lvlJc w:val="left"/>
      <w:pPr>
        <w:ind w:left="8514" w:hanging="360"/>
      </w:pPr>
      <w:rPr>
        <w:rFonts w:hint="default"/>
        <w:lang w:val="id" w:eastAsia="en-US" w:bidi="ar-SA"/>
      </w:rPr>
    </w:lvl>
  </w:abstractNum>
  <w:abstractNum w:abstractNumId="48">
    <w:nsid w:val="60382F6E"/>
    <w:multiLevelType w:val="multilevel"/>
    <w:tmpl w:val="60382F6E"/>
    <w:lvl w:ilvl="0" w:tentative="0">
      <w:start w:val="1"/>
      <w:numFmt w:val="decimal"/>
      <w:lvlText w:val="%1."/>
      <w:lvlJc w:val="left"/>
      <w:pPr>
        <w:ind w:left="1027"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49">
    <w:nsid w:val="629F7852"/>
    <w:multiLevelType w:val="multilevel"/>
    <w:tmpl w:val="629F7852"/>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50">
    <w:nsid w:val="65CD0074"/>
    <w:multiLevelType w:val="multilevel"/>
    <w:tmpl w:val="65CD0074"/>
    <w:lvl w:ilvl="0" w:tentative="0">
      <w:start w:val="0"/>
      <w:numFmt w:val="bullet"/>
      <w:lvlText w:val=""/>
      <w:lvlJc w:val="left"/>
      <w:pPr>
        <w:ind w:left="473" w:hanging="359"/>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59"/>
      </w:pPr>
      <w:rPr>
        <w:rFonts w:hint="default"/>
        <w:lang w:val="id" w:eastAsia="en-US" w:bidi="ar-SA"/>
      </w:rPr>
    </w:lvl>
    <w:lvl w:ilvl="2" w:tentative="0">
      <w:start w:val="0"/>
      <w:numFmt w:val="bullet"/>
      <w:lvlText w:val="•"/>
      <w:lvlJc w:val="left"/>
      <w:pPr>
        <w:ind w:left="1527" w:hanging="359"/>
      </w:pPr>
      <w:rPr>
        <w:rFonts w:hint="default"/>
        <w:lang w:val="id" w:eastAsia="en-US" w:bidi="ar-SA"/>
      </w:rPr>
    </w:lvl>
    <w:lvl w:ilvl="3" w:tentative="0">
      <w:start w:val="0"/>
      <w:numFmt w:val="bullet"/>
      <w:lvlText w:val="•"/>
      <w:lvlJc w:val="left"/>
      <w:pPr>
        <w:ind w:left="2050" w:hanging="359"/>
      </w:pPr>
      <w:rPr>
        <w:rFonts w:hint="default"/>
        <w:lang w:val="id" w:eastAsia="en-US" w:bidi="ar-SA"/>
      </w:rPr>
    </w:lvl>
    <w:lvl w:ilvl="4" w:tentative="0">
      <w:start w:val="0"/>
      <w:numFmt w:val="bullet"/>
      <w:lvlText w:val="•"/>
      <w:lvlJc w:val="left"/>
      <w:pPr>
        <w:ind w:left="2574" w:hanging="359"/>
      </w:pPr>
      <w:rPr>
        <w:rFonts w:hint="default"/>
        <w:lang w:val="id" w:eastAsia="en-US" w:bidi="ar-SA"/>
      </w:rPr>
    </w:lvl>
    <w:lvl w:ilvl="5" w:tentative="0">
      <w:start w:val="0"/>
      <w:numFmt w:val="bullet"/>
      <w:lvlText w:val="•"/>
      <w:lvlJc w:val="left"/>
      <w:pPr>
        <w:ind w:left="3097" w:hanging="359"/>
      </w:pPr>
      <w:rPr>
        <w:rFonts w:hint="default"/>
        <w:lang w:val="id" w:eastAsia="en-US" w:bidi="ar-SA"/>
      </w:rPr>
    </w:lvl>
    <w:lvl w:ilvl="6" w:tentative="0">
      <w:start w:val="0"/>
      <w:numFmt w:val="bullet"/>
      <w:lvlText w:val="•"/>
      <w:lvlJc w:val="left"/>
      <w:pPr>
        <w:ind w:left="3621" w:hanging="359"/>
      </w:pPr>
      <w:rPr>
        <w:rFonts w:hint="default"/>
        <w:lang w:val="id" w:eastAsia="en-US" w:bidi="ar-SA"/>
      </w:rPr>
    </w:lvl>
    <w:lvl w:ilvl="7" w:tentative="0">
      <w:start w:val="0"/>
      <w:numFmt w:val="bullet"/>
      <w:lvlText w:val="•"/>
      <w:lvlJc w:val="left"/>
      <w:pPr>
        <w:ind w:left="4144" w:hanging="359"/>
      </w:pPr>
      <w:rPr>
        <w:rFonts w:hint="default"/>
        <w:lang w:val="id" w:eastAsia="en-US" w:bidi="ar-SA"/>
      </w:rPr>
    </w:lvl>
    <w:lvl w:ilvl="8" w:tentative="0">
      <w:start w:val="0"/>
      <w:numFmt w:val="bullet"/>
      <w:lvlText w:val="•"/>
      <w:lvlJc w:val="left"/>
      <w:pPr>
        <w:ind w:left="4668" w:hanging="359"/>
      </w:pPr>
      <w:rPr>
        <w:rFonts w:hint="default"/>
        <w:lang w:val="id" w:eastAsia="en-US" w:bidi="ar-SA"/>
      </w:rPr>
    </w:lvl>
  </w:abstractNum>
  <w:abstractNum w:abstractNumId="51">
    <w:nsid w:val="72183CF9"/>
    <w:multiLevelType w:val="multilevel"/>
    <w:tmpl w:val="72183CF9"/>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52">
    <w:nsid w:val="74C28B35"/>
    <w:multiLevelType w:val="multilevel"/>
    <w:tmpl w:val="74C28B35"/>
    <w:lvl w:ilvl="0" w:tentative="0">
      <w:start w:val="0"/>
      <w:numFmt w:val="bullet"/>
      <w:lvlText w:val="&amp;"/>
      <w:lvlPicBulletId w:val="6"/>
      <w:lvlJc w:val="left"/>
      <w:pPr>
        <w:ind w:left="473" w:hanging="327"/>
      </w:pPr>
      <w:rPr>
        <w:rFonts w:hint="default" w:ascii="Times New Roman" w:hAnsi="Times New Roman" w:eastAsia="Times New Roman" w:cs="Times New Roman"/>
        <w:b w:val="0"/>
        <w:bCs w:val="0"/>
        <w:i w:val="0"/>
        <w:iCs w:val="0"/>
        <w:w w:val="100"/>
        <w:position w:val="0"/>
        <w:sz w:val="22"/>
        <w:szCs w:val="22"/>
        <w:lang w:val="id" w:eastAsia="en-US" w:bidi="ar-SA"/>
      </w:rPr>
    </w:lvl>
    <w:lvl w:ilvl="1" w:tentative="0">
      <w:start w:val="0"/>
      <w:numFmt w:val="bullet"/>
      <w:lvlText w:val="•"/>
      <w:lvlJc w:val="left"/>
      <w:pPr>
        <w:ind w:left="1003" w:hanging="327"/>
      </w:pPr>
      <w:rPr>
        <w:rFonts w:hint="default"/>
        <w:lang w:val="id" w:eastAsia="en-US" w:bidi="ar-SA"/>
      </w:rPr>
    </w:lvl>
    <w:lvl w:ilvl="2" w:tentative="0">
      <w:start w:val="0"/>
      <w:numFmt w:val="bullet"/>
      <w:lvlText w:val="•"/>
      <w:lvlJc w:val="left"/>
      <w:pPr>
        <w:ind w:left="1527" w:hanging="327"/>
      </w:pPr>
      <w:rPr>
        <w:rFonts w:hint="default"/>
        <w:lang w:val="id" w:eastAsia="en-US" w:bidi="ar-SA"/>
      </w:rPr>
    </w:lvl>
    <w:lvl w:ilvl="3" w:tentative="0">
      <w:start w:val="0"/>
      <w:numFmt w:val="bullet"/>
      <w:lvlText w:val="•"/>
      <w:lvlJc w:val="left"/>
      <w:pPr>
        <w:ind w:left="2050" w:hanging="327"/>
      </w:pPr>
      <w:rPr>
        <w:rFonts w:hint="default"/>
        <w:lang w:val="id" w:eastAsia="en-US" w:bidi="ar-SA"/>
      </w:rPr>
    </w:lvl>
    <w:lvl w:ilvl="4" w:tentative="0">
      <w:start w:val="0"/>
      <w:numFmt w:val="bullet"/>
      <w:lvlText w:val="•"/>
      <w:lvlJc w:val="left"/>
      <w:pPr>
        <w:ind w:left="2574" w:hanging="327"/>
      </w:pPr>
      <w:rPr>
        <w:rFonts w:hint="default"/>
        <w:lang w:val="id" w:eastAsia="en-US" w:bidi="ar-SA"/>
      </w:rPr>
    </w:lvl>
    <w:lvl w:ilvl="5" w:tentative="0">
      <w:start w:val="0"/>
      <w:numFmt w:val="bullet"/>
      <w:lvlText w:val="•"/>
      <w:lvlJc w:val="left"/>
      <w:pPr>
        <w:ind w:left="3097" w:hanging="327"/>
      </w:pPr>
      <w:rPr>
        <w:rFonts w:hint="default"/>
        <w:lang w:val="id" w:eastAsia="en-US" w:bidi="ar-SA"/>
      </w:rPr>
    </w:lvl>
    <w:lvl w:ilvl="6" w:tentative="0">
      <w:start w:val="0"/>
      <w:numFmt w:val="bullet"/>
      <w:lvlText w:val="•"/>
      <w:lvlJc w:val="left"/>
      <w:pPr>
        <w:ind w:left="3621" w:hanging="327"/>
      </w:pPr>
      <w:rPr>
        <w:rFonts w:hint="default"/>
        <w:lang w:val="id" w:eastAsia="en-US" w:bidi="ar-SA"/>
      </w:rPr>
    </w:lvl>
    <w:lvl w:ilvl="7" w:tentative="0">
      <w:start w:val="0"/>
      <w:numFmt w:val="bullet"/>
      <w:lvlText w:val="•"/>
      <w:lvlJc w:val="left"/>
      <w:pPr>
        <w:ind w:left="4144" w:hanging="327"/>
      </w:pPr>
      <w:rPr>
        <w:rFonts w:hint="default"/>
        <w:lang w:val="id" w:eastAsia="en-US" w:bidi="ar-SA"/>
      </w:rPr>
    </w:lvl>
    <w:lvl w:ilvl="8" w:tentative="0">
      <w:start w:val="0"/>
      <w:numFmt w:val="bullet"/>
      <w:lvlText w:val="•"/>
      <w:lvlJc w:val="left"/>
      <w:pPr>
        <w:ind w:left="4668" w:hanging="327"/>
      </w:pPr>
      <w:rPr>
        <w:rFonts w:hint="default"/>
        <w:lang w:val="id" w:eastAsia="en-US" w:bidi="ar-SA"/>
      </w:rPr>
    </w:lvl>
  </w:abstractNum>
  <w:abstractNum w:abstractNumId="53">
    <w:nsid w:val="77ECEA79"/>
    <w:multiLevelType w:val="multilevel"/>
    <w:tmpl w:val="77ECEA79"/>
    <w:lvl w:ilvl="0" w:tentative="0">
      <w:start w:val="6"/>
      <w:numFmt w:val="decimal"/>
      <w:lvlText w:val="%1."/>
      <w:lvlJc w:val="left"/>
      <w:pPr>
        <w:ind w:left="1092"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25" w:hanging="360"/>
      </w:pPr>
      <w:rPr>
        <w:rFonts w:hint="default"/>
        <w:lang w:val="id" w:eastAsia="en-US" w:bidi="ar-SA"/>
      </w:rPr>
    </w:lvl>
    <w:lvl w:ilvl="2" w:tentative="0">
      <w:start w:val="0"/>
      <w:numFmt w:val="bullet"/>
      <w:lvlText w:val="•"/>
      <w:lvlJc w:val="left"/>
      <w:pPr>
        <w:ind w:left="2950" w:hanging="360"/>
      </w:pPr>
      <w:rPr>
        <w:rFonts w:hint="default"/>
        <w:lang w:val="id" w:eastAsia="en-US" w:bidi="ar-SA"/>
      </w:rPr>
    </w:lvl>
    <w:lvl w:ilvl="3" w:tentative="0">
      <w:start w:val="0"/>
      <w:numFmt w:val="bullet"/>
      <w:lvlText w:val="•"/>
      <w:lvlJc w:val="left"/>
      <w:pPr>
        <w:ind w:left="3875" w:hanging="360"/>
      </w:pPr>
      <w:rPr>
        <w:rFonts w:hint="default"/>
        <w:lang w:val="id" w:eastAsia="en-US" w:bidi="ar-SA"/>
      </w:rPr>
    </w:lvl>
    <w:lvl w:ilvl="4" w:tentative="0">
      <w:start w:val="0"/>
      <w:numFmt w:val="bullet"/>
      <w:lvlText w:val="•"/>
      <w:lvlJc w:val="left"/>
      <w:pPr>
        <w:ind w:left="4801" w:hanging="360"/>
      </w:pPr>
      <w:rPr>
        <w:rFonts w:hint="default"/>
        <w:lang w:val="id" w:eastAsia="en-US" w:bidi="ar-SA"/>
      </w:rPr>
    </w:lvl>
    <w:lvl w:ilvl="5" w:tentative="0">
      <w:start w:val="0"/>
      <w:numFmt w:val="bullet"/>
      <w:lvlText w:val="•"/>
      <w:lvlJc w:val="left"/>
      <w:pPr>
        <w:ind w:left="5726" w:hanging="360"/>
      </w:pPr>
      <w:rPr>
        <w:rFonts w:hint="default"/>
        <w:lang w:val="id" w:eastAsia="en-US" w:bidi="ar-SA"/>
      </w:rPr>
    </w:lvl>
    <w:lvl w:ilvl="6" w:tentative="0">
      <w:start w:val="0"/>
      <w:numFmt w:val="bullet"/>
      <w:lvlText w:val="•"/>
      <w:lvlJc w:val="left"/>
      <w:pPr>
        <w:ind w:left="6651" w:hanging="360"/>
      </w:pPr>
      <w:rPr>
        <w:rFonts w:hint="default"/>
        <w:lang w:val="id" w:eastAsia="en-US" w:bidi="ar-SA"/>
      </w:rPr>
    </w:lvl>
    <w:lvl w:ilvl="7" w:tentative="0">
      <w:start w:val="0"/>
      <w:numFmt w:val="bullet"/>
      <w:lvlText w:val="•"/>
      <w:lvlJc w:val="left"/>
      <w:pPr>
        <w:ind w:left="7577" w:hanging="360"/>
      </w:pPr>
      <w:rPr>
        <w:rFonts w:hint="default"/>
        <w:lang w:val="id" w:eastAsia="en-US" w:bidi="ar-SA"/>
      </w:rPr>
    </w:lvl>
    <w:lvl w:ilvl="8" w:tentative="0">
      <w:start w:val="0"/>
      <w:numFmt w:val="bullet"/>
      <w:lvlText w:val="•"/>
      <w:lvlJc w:val="left"/>
      <w:pPr>
        <w:ind w:left="8502" w:hanging="360"/>
      </w:pPr>
      <w:rPr>
        <w:rFonts w:hint="default"/>
        <w:lang w:val="id" w:eastAsia="en-US" w:bidi="ar-SA"/>
      </w:rPr>
    </w:lvl>
  </w:abstractNum>
  <w:abstractNum w:abstractNumId="54">
    <w:nsid w:val="79AA4FA4"/>
    <w:multiLevelType w:val="multilevel"/>
    <w:tmpl w:val="79AA4FA4"/>
    <w:lvl w:ilvl="0" w:tentative="0">
      <w:start w:val="1"/>
      <w:numFmt w:val="decimal"/>
      <w:lvlText w:val="%1."/>
      <w:lvlJc w:val="left"/>
      <w:pPr>
        <w:ind w:left="1027" w:hanging="360"/>
        <w:jc w:val="righ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1953" w:hanging="360"/>
      </w:pPr>
      <w:rPr>
        <w:rFonts w:hint="default"/>
        <w:lang w:val="id" w:eastAsia="en-US" w:bidi="ar-SA"/>
      </w:rPr>
    </w:lvl>
    <w:lvl w:ilvl="2" w:tentative="0">
      <w:start w:val="0"/>
      <w:numFmt w:val="bullet"/>
      <w:lvlText w:val="•"/>
      <w:lvlJc w:val="left"/>
      <w:pPr>
        <w:ind w:left="2886" w:hanging="360"/>
      </w:pPr>
      <w:rPr>
        <w:rFonts w:hint="default"/>
        <w:lang w:val="id" w:eastAsia="en-US" w:bidi="ar-SA"/>
      </w:rPr>
    </w:lvl>
    <w:lvl w:ilvl="3" w:tentative="0">
      <w:start w:val="0"/>
      <w:numFmt w:val="bullet"/>
      <w:lvlText w:val="•"/>
      <w:lvlJc w:val="left"/>
      <w:pPr>
        <w:ind w:left="3819" w:hanging="360"/>
      </w:pPr>
      <w:rPr>
        <w:rFonts w:hint="default"/>
        <w:lang w:val="id" w:eastAsia="en-US" w:bidi="ar-SA"/>
      </w:rPr>
    </w:lvl>
    <w:lvl w:ilvl="4" w:tentative="0">
      <w:start w:val="0"/>
      <w:numFmt w:val="bullet"/>
      <w:lvlText w:val="•"/>
      <w:lvlJc w:val="left"/>
      <w:pPr>
        <w:ind w:left="4753" w:hanging="360"/>
      </w:pPr>
      <w:rPr>
        <w:rFonts w:hint="default"/>
        <w:lang w:val="id" w:eastAsia="en-US" w:bidi="ar-SA"/>
      </w:rPr>
    </w:lvl>
    <w:lvl w:ilvl="5" w:tentative="0">
      <w:start w:val="0"/>
      <w:numFmt w:val="bullet"/>
      <w:lvlText w:val="•"/>
      <w:lvlJc w:val="left"/>
      <w:pPr>
        <w:ind w:left="5686" w:hanging="360"/>
      </w:pPr>
      <w:rPr>
        <w:rFonts w:hint="default"/>
        <w:lang w:val="id" w:eastAsia="en-US" w:bidi="ar-SA"/>
      </w:rPr>
    </w:lvl>
    <w:lvl w:ilvl="6" w:tentative="0">
      <w:start w:val="0"/>
      <w:numFmt w:val="bullet"/>
      <w:lvlText w:val="•"/>
      <w:lvlJc w:val="left"/>
      <w:pPr>
        <w:ind w:left="6619" w:hanging="360"/>
      </w:pPr>
      <w:rPr>
        <w:rFonts w:hint="default"/>
        <w:lang w:val="id" w:eastAsia="en-US" w:bidi="ar-SA"/>
      </w:rPr>
    </w:lvl>
    <w:lvl w:ilvl="7" w:tentative="0">
      <w:start w:val="0"/>
      <w:numFmt w:val="bullet"/>
      <w:lvlText w:val="•"/>
      <w:lvlJc w:val="left"/>
      <w:pPr>
        <w:ind w:left="7553" w:hanging="360"/>
      </w:pPr>
      <w:rPr>
        <w:rFonts w:hint="default"/>
        <w:lang w:val="id" w:eastAsia="en-US" w:bidi="ar-SA"/>
      </w:rPr>
    </w:lvl>
    <w:lvl w:ilvl="8" w:tentative="0">
      <w:start w:val="0"/>
      <w:numFmt w:val="bullet"/>
      <w:lvlText w:val="•"/>
      <w:lvlJc w:val="left"/>
      <w:pPr>
        <w:ind w:left="8486" w:hanging="360"/>
      </w:pPr>
      <w:rPr>
        <w:rFonts w:hint="default"/>
        <w:lang w:val="id" w:eastAsia="en-US" w:bidi="ar-SA"/>
      </w:rPr>
    </w:lvl>
  </w:abstractNum>
  <w:abstractNum w:abstractNumId="55">
    <w:nsid w:val="7C246926"/>
    <w:multiLevelType w:val="multilevel"/>
    <w:tmpl w:val="7C246926"/>
    <w:lvl w:ilvl="0" w:tentative="0">
      <w:start w:val="1"/>
      <w:numFmt w:val="decimal"/>
      <w:lvlText w:val="%1."/>
      <w:lvlJc w:val="left"/>
      <w:pPr>
        <w:ind w:left="1133" w:hanging="358"/>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tentative="0">
      <w:start w:val="0"/>
      <w:numFmt w:val="bullet"/>
      <w:lvlText w:val="•"/>
      <w:lvlJc w:val="left"/>
      <w:pPr>
        <w:ind w:left="2061" w:hanging="358"/>
      </w:pPr>
      <w:rPr>
        <w:rFonts w:hint="default"/>
        <w:lang w:val="id" w:eastAsia="en-US" w:bidi="ar-SA"/>
      </w:rPr>
    </w:lvl>
    <w:lvl w:ilvl="2" w:tentative="0">
      <w:start w:val="0"/>
      <w:numFmt w:val="bullet"/>
      <w:lvlText w:val="•"/>
      <w:lvlJc w:val="left"/>
      <w:pPr>
        <w:ind w:left="2982" w:hanging="358"/>
      </w:pPr>
      <w:rPr>
        <w:rFonts w:hint="default"/>
        <w:lang w:val="id" w:eastAsia="en-US" w:bidi="ar-SA"/>
      </w:rPr>
    </w:lvl>
    <w:lvl w:ilvl="3" w:tentative="0">
      <w:start w:val="0"/>
      <w:numFmt w:val="bullet"/>
      <w:lvlText w:val="•"/>
      <w:lvlJc w:val="left"/>
      <w:pPr>
        <w:ind w:left="3903" w:hanging="358"/>
      </w:pPr>
      <w:rPr>
        <w:rFonts w:hint="default"/>
        <w:lang w:val="id" w:eastAsia="en-US" w:bidi="ar-SA"/>
      </w:rPr>
    </w:lvl>
    <w:lvl w:ilvl="4" w:tentative="0">
      <w:start w:val="0"/>
      <w:numFmt w:val="bullet"/>
      <w:lvlText w:val="•"/>
      <w:lvlJc w:val="left"/>
      <w:pPr>
        <w:ind w:left="4825" w:hanging="358"/>
      </w:pPr>
      <w:rPr>
        <w:rFonts w:hint="default"/>
        <w:lang w:val="id" w:eastAsia="en-US" w:bidi="ar-SA"/>
      </w:rPr>
    </w:lvl>
    <w:lvl w:ilvl="5" w:tentative="0">
      <w:start w:val="0"/>
      <w:numFmt w:val="bullet"/>
      <w:lvlText w:val="•"/>
      <w:lvlJc w:val="left"/>
      <w:pPr>
        <w:ind w:left="5746" w:hanging="358"/>
      </w:pPr>
      <w:rPr>
        <w:rFonts w:hint="default"/>
        <w:lang w:val="id" w:eastAsia="en-US" w:bidi="ar-SA"/>
      </w:rPr>
    </w:lvl>
    <w:lvl w:ilvl="6" w:tentative="0">
      <w:start w:val="0"/>
      <w:numFmt w:val="bullet"/>
      <w:lvlText w:val="•"/>
      <w:lvlJc w:val="left"/>
      <w:pPr>
        <w:ind w:left="6667" w:hanging="358"/>
      </w:pPr>
      <w:rPr>
        <w:rFonts w:hint="default"/>
        <w:lang w:val="id" w:eastAsia="en-US" w:bidi="ar-SA"/>
      </w:rPr>
    </w:lvl>
    <w:lvl w:ilvl="7" w:tentative="0">
      <w:start w:val="0"/>
      <w:numFmt w:val="bullet"/>
      <w:lvlText w:val="•"/>
      <w:lvlJc w:val="left"/>
      <w:pPr>
        <w:ind w:left="7589" w:hanging="358"/>
      </w:pPr>
      <w:rPr>
        <w:rFonts w:hint="default"/>
        <w:lang w:val="id" w:eastAsia="en-US" w:bidi="ar-SA"/>
      </w:rPr>
    </w:lvl>
    <w:lvl w:ilvl="8" w:tentative="0">
      <w:start w:val="0"/>
      <w:numFmt w:val="bullet"/>
      <w:lvlText w:val="•"/>
      <w:lvlJc w:val="left"/>
      <w:pPr>
        <w:ind w:left="8510" w:hanging="358"/>
      </w:pPr>
      <w:rPr>
        <w:rFonts w:hint="default"/>
        <w:lang w:val="id" w:eastAsia="en-US" w:bidi="ar-SA"/>
      </w:rPr>
    </w:lvl>
  </w:abstractNum>
  <w:abstractNum w:abstractNumId="56">
    <w:nsid w:val="7DEC2089"/>
    <w:multiLevelType w:val="multilevel"/>
    <w:tmpl w:val="7DEC2089"/>
    <w:lvl w:ilvl="0" w:tentative="0">
      <w:start w:val="0"/>
      <w:numFmt w:val="bullet"/>
      <w:lvlText w:val=""/>
      <w:lvlJc w:val="left"/>
      <w:pPr>
        <w:ind w:left="473" w:hanging="361"/>
      </w:pPr>
      <w:rPr>
        <w:rFonts w:hint="default" w:ascii="Wingdings" w:hAnsi="Wingdings" w:eastAsia="Wingdings" w:cs="Wingdings"/>
        <w:b w:val="0"/>
        <w:bCs w:val="0"/>
        <w:i w:val="0"/>
        <w:iCs w:val="0"/>
        <w:spacing w:val="0"/>
        <w:w w:val="100"/>
        <w:sz w:val="24"/>
        <w:szCs w:val="24"/>
        <w:lang w:val="id" w:eastAsia="en-US" w:bidi="ar-SA"/>
      </w:rPr>
    </w:lvl>
    <w:lvl w:ilvl="1" w:tentative="0">
      <w:start w:val="0"/>
      <w:numFmt w:val="bullet"/>
      <w:lvlText w:val="•"/>
      <w:lvlJc w:val="left"/>
      <w:pPr>
        <w:ind w:left="1003" w:hanging="361"/>
      </w:pPr>
      <w:rPr>
        <w:rFonts w:hint="default"/>
        <w:lang w:val="id" w:eastAsia="en-US" w:bidi="ar-SA"/>
      </w:rPr>
    </w:lvl>
    <w:lvl w:ilvl="2" w:tentative="0">
      <w:start w:val="0"/>
      <w:numFmt w:val="bullet"/>
      <w:lvlText w:val="•"/>
      <w:lvlJc w:val="left"/>
      <w:pPr>
        <w:ind w:left="1527" w:hanging="361"/>
      </w:pPr>
      <w:rPr>
        <w:rFonts w:hint="default"/>
        <w:lang w:val="id" w:eastAsia="en-US" w:bidi="ar-SA"/>
      </w:rPr>
    </w:lvl>
    <w:lvl w:ilvl="3" w:tentative="0">
      <w:start w:val="0"/>
      <w:numFmt w:val="bullet"/>
      <w:lvlText w:val="•"/>
      <w:lvlJc w:val="left"/>
      <w:pPr>
        <w:ind w:left="2050" w:hanging="361"/>
      </w:pPr>
      <w:rPr>
        <w:rFonts w:hint="default"/>
        <w:lang w:val="id" w:eastAsia="en-US" w:bidi="ar-SA"/>
      </w:rPr>
    </w:lvl>
    <w:lvl w:ilvl="4" w:tentative="0">
      <w:start w:val="0"/>
      <w:numFmt w:val="bullet"/>
      <w:lvlText w:val="•"/>
      <w:lvlJc w:val="left"/>
      <w:pPr>
        <w:ind w:left="2574" w:hanging="361"/>
      </w:pPr>
      <w:rPr>
        <w:rFonts w:hint="default"/>
        <w:lang w:val="id" w:eastAsia="en-US" w:bidi="ar-SA"/>
      </w:rPr>
    </w:lvl>
    <w:lvl w:ilvl="5" w:tentative="0">
      <w:start w:val="0"/>
      <w:numFmt w:val="bullet"/>
      <w:lvlText w:val="•"/>
      <w:lvlJc w:val="left"/>
      <w:pPr>
        <w:ind w:left="3097" w:hanging="361"/>
      </w:pPr>
      <w:rPr>
        <w:rFonts w:hint="default"/>
        <w:lang w:val="id" w:eastAsia="en-US" w:bidi="ar-SA"/>
      </w:rPr>
    </w:lvl>
    <w:lvl w:ilvl="6" w:tentative="0">
      <w:start w:val="0"/>
      <w:numFmt w:val="bullet"/>
      <w:lvlText w:val="•"/>
      <w:lvlJc w:val="left"/>
      <w:pPr>
        <w:ind w:left="3621" w:hanging="361"/>
      </w:pPr>
      <w:rPr>
        <w:rFonts w:hint="default"/>
        <w:lang w:val="id" w:eastAsia="en-US" w:bidi="ar-SA"/>
      </w:rPr>
    </w:lvl>
    <w:lvl w:ilvl="7" w:tentative="0">
      <w:start w:val="0"/>
      <w:numFmt w:val="bullet"/>
      <w:lvlText w:val="•"/>
      <w:lvlJc w:val="left"/>
      <w:pPr>
        <w:ind w:left="4144" w:hanging="361"/>
      </w:pPr>
      <w:rPr>
        <w:rFonts w:hint="default"/>
        <w:lang w:val="id" w:eastAsia="en-US" w:bidi="ar-SA"/>
      </w:rPr>
    </w:lvl>
    <w:lvl w:ilvl="8" w:tentative="0">
      <w:start w:val="0"/>
      <w:numFmt w:val="bullet"/>
      <w:lvlText w:val="•"/>
      <w:lvlJc w:val="left"/>
      <w:pPr>
        <w:ind w:left="4668" w:hanging="361"/>
      </w:pPr>
      <w:rPr>
        <w:rFonts w:hint="default"/>
        <w:lang w:val="id" w:eastAsia="en-US" w:bidi="ar-SA"/>
      </w:rPr>
    </w:lvl>
  </w:abstractNum>
  <w:num w:numId="1">
    <w:abstractNumId w:val="22"/>
  </w:num>
  <w:num w:numId="2">
    <w:abstractNumId w:val="15"/>
  </w:num>
  <w:num w:numId="3">
    <w:abstractNumId w:val="44"/>
  </w:num>
  <w:num w:numId="4">
    <w:abstractNumId w:val="13"/>
  </w:num>
  <w:num w:numId="5">
    <w:abstractNumId w:val="9"/>
  </w:num>
  <w:num w:numId="6">
    <w:abstractNumId w:val="24"/>
  </w:num>
  <w:num w:numId="7">
    <w:abstractNumId w:val="32"/>
  </w:num>
  <w:num w:numId="8">
    <w:abstractNumId w:val="51"/>
  </w:num>
  <w:num w:numId="9">
    <w:abstractNumId w:val="23"/>
  </w:num>
  <w:num w:numId="10">
    <w:abstractNumId w:val="5"/>
  </w:num>
  <w:num w:numId="11">
    <w:abstractNumId w:val="33"/>
  </w:num>
  <w:num w:numId="12">
    <w:abstractNumId w:val="45"/>
  </w:num>
  <w:num w:numId="13">
    <w:abstractNumId w:val="14"/>
  </w:num>
  <w:num w:numId="14">
    <w:abstractNumId w:val="41"/>
  </w:num>
  <w:num w:numId="15">
    <w:abstractNumId w:val="20"/>
  </w:num>
  <w:num w:numId="16">
    <w:abstractNumId w:val="31"/>
  </w:num>
  <w:num w:numId="17">
    <w:abstractNumId w:val="18"/>
  </w:num>
  <w:num w:numId="18">
    <w:abstractNumId w:val="17"/>
  </w:num>
  <w:num w:numId="19">
    <w:abstractNumId w:val="7"/>
  </w:num>
  <w:num w:numId="20">
    <w:abstractNumId w:val="39"/>
  </w:num>
  <w:num w:numId="21">
    <w:abstractNumId w:val="48"/>
  </w:num>
  <w:num w:numId="22">
    <w:abstractNumId w:val="27"/>
  </w:num>
  <w:num w:numId="23">
    <w:abstractNumId w:val="38"/>
  </w:num>
  <w:num w:numId="24">
    <w:abstractNumId w:val="8"/>
  </w:num>
  <w:num w:numId="25">
    <w:abstractNumId w:val="55"/>
  </w:num>
  <w:num w:numId="26">
    <w:abstractNumId w:val="53"/>
  </w:num>
  <w:num w:numId="27">
    <w:abstractNumId w:val="12"/>
  </w:num>
  <w:num w:numId="28">
    <w:abstractNumId w:val="49"/>
  </w:num>
  <w:num w:numId="29">
    <w:abstractNumId w:val="6"/>
  </w:num>
  <w:num w:numId="30">
    <w:abstractNumId w:val="37"/>
  </w:num>
  <w:num w:numId="31">
    <w:abstractNumId w:val="2"/>
  </w:num>
  <w:num w:numId="32">
    <w:abstractNumId w:val="43"/>
  </w:num>
  <w:num w:numId="33">
    <w:abstractNumId w:val="56"/>
  </w:num>
  <w:num w:numId="34">
    <w:abstractNumId w:val="0"/>
  </w:num>
  <w:num w:numId="35">
    <w:abstractNumId w:val="30"/>
  </w:num>
  <w:num w:numId="36">
    <w:abstractNumId w:val="42"/>
  </w:num>
  <w:num w:numId="37">
    <w:abstractNumId w:val="21"/>
  </w:num>
  <w:num w:numId="38">
    <w:abstractNumId w:val="19"/>
  </w:num>
  <w:num w:numId="39">
    <w:abstractNumId w:val="34"/>
  </w:num>
  <w:num w:numId="40">
    <w:abstractNumId w:val="54"/>
  </w:num>
  <w:num w:numId="41">
    <w:abstractNumId w:val="11"/>
  </w:num>
  <w:num w:numId="42">
    <w:abstractNumId w:val="4"/>
  </w:num>
  <w:num w:numId="43">
    <w:abstractNumId w:val="10"/>
  </w:num>
  <w:num w:numId="44">
    <w:abstractNumId w:val="46"/>
  </w:num>
  <w:num w:numId="45">
    <w:abstractNumId w:val="1"/>
  </w:num>
  <w:num w:numId="46">
    <w:abstractNumId w:val="28"/>
  </w:num>
  <w:num w:numId="47">
    <w:abstractNumId w:val="3"/>
  </w:num>
  <w:num w:numId="48">
    <w:abstractNumId w:val="47"/>
  </w:num>
  <w:num w:numId="49">
    <w:abstractNumId w:val="52"/>
  </w:num>
  <w:num w:numId="50">
    <w:abstractNumId w:val="40"/>
  </w:num>
  <w:num w:numId="51">
    <w:abstractNumId w:val="35"/>
  </w:num>
  <w:num w:numId="52">
    <w:abstractNumId w:val="50"/>
  </w:num>
  <w:num w:numId="53">
    <w:abstractNumId w:val="25"/>
  </w:num>
  <w:num w:numId="54">
    <w:abstractNumId w:val="26"/>
  </w:num>
  <w:num w:numId="55">
    <w:abstractNumId w:val="16"/>
  </w:num>
  <w:num w:numId="56">
    <w:abstractNumId w:val="36"/>
  </w:num>
  <w:num w:numId="5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ZySve76OwxSNsZU0dy07UyteeCE=" w:salt="lrTHgJoW/mdaQiMlGSZ8FQ=="/>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4E6A44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id" w:eastAsia="en-US" w:bidi="ar-SA"/>
    </w:rPr>
  </w:style>
  <w:style w:type="paragraph" w:styleId="2">
    <w:name w:val="heading 1"/>
    <w:basedOn w:val="1"/>
    <w:qFormat/>
    <w:uiPriority w:val="1"/>
    <w:pPr>
      <w:ind w:left="730" w:hanging="423"/>
      <w:outlineLvl w:val="1"/>
    </w:pPr>
    <w:rPr>
      <w:rFonts w:ascii="Times New Roman" w:hAnsi="Times New Roman" w:eastAsia="Times New Roman" w:cs="Times New Roman"/>
      <w:sz w:val="30"/>
      <w:szCs w:val="30"/>
      <w:lang w:val="id" w:eastAsia="en-US" w:bidi="ar-SA"/>
    </w:rPr>
  </w:style>
  <w:style w:type="paragraph" w:styleId="3">
    <w:name w:val="heading 2"/>
    <w:basedOn w:val="1"/>
    <w:qFormat/>
    <w:uiPriority w:val="1"/>
    <w:pPr>
      <w:spacing w:before="1"/>
      <w:ind w:left="731" w:hanging="357"/>
      <w:outlineLvl w:val="2"/>
    </w:pPr>
    <w:rPr>
      <w:rFonts w:ascii="Times New Roman" w:hAnsi="Times New Roman" w:eastAsia="Times New Roman" w:cs="Times New Roman"/>
      <w:sz w:val="28"/>
      <w:szCs w:val="28"/>
      <w:lang w:val="id" w:eastAsia="en-US" w:bidi="ar-SA"/>
    </w:rPr>
  </w:style>
  <w:style w:type="paragraph" w:styleId="4">
    <w:name w:val="heading 3"/>
    <w:basedOn w:val="1"/>
    <w:qFormat/>
    <w:uiPriority w:val="1"/>
    <w:pPr>
      <w:ind w:left="307"/>
      <w:outlineLvl w:val="3"/>
    </w:pPr>
    <w:rPr>
      <w:rFonts w:ascii="Times New Roman" w:hAnsi="Times New Roman" w:eastAsia="Times New Roman" w:cs="Times New Roman"/>
      <w:sz w:val="26"/>
      <w:szCs w:val="26"/>
      <w:lang w:val="id" w:eastAsia="en-US" w:bidi="ar-SA"/>
    </w:rPr>
  </w:style>
  <w:style w:type="paragraph" w:styleId="5">
    <w:name w:val="heading 4"/>
    <w:basedOn w:val="1"/>
    <w:qFormat/>
    <w:uiPriority w:val="1"/>
    <w:pPr>
      <w:ind w:left="307"/>
      <w:outlineLvl w:val="4"/>
    </w:pPr>
    <w:rPr>
      <w:rFonts w:ascii="Times New Roman" w:hAnsi="Times New Roman" w:eastAsia="Times New Roman" w:cs="Times New Roman"/>
      <w:b/>
      <w:bCs/>
      <w:sz w:val="24"/>
      <w:szCs w:val="24"/>
      <w:lang w:val="id" w:eastAsia="en-US" w:bidi="ar-SA"/>
    </w:rPr>
  </w:style>
  <w:style w:type="paragraph" w:styleId="6">
    <w:name w:val="heading 5"/>
    <w:basedOn w:val="1"/>
    <w:qFormat/>
    <w:uiPriority w:val="1"/>
    <w:pPr>
      <w:ind w:left="307"/>
      <w:outlineLvl w:val="5"/>
    </w:pPr>
    <w:rPr>
      <w:rFonts w:ascii="Times New Roman" w:hAnsi="Times New Roman" w:eastAsia="Times New Roman" w:cs="Times New Roman"/>
      <w:b/>
      <w:bCs/>
      <w:sz w:val="24"/>
      <w:szCs w:val="24"/>
      <w:lang w:val="id" w:eastAsia="en-US" w:bidi="ar-SA"/>
    </w:rPr>
  </w:style>
  <w:style w:type="character" w:default="1" w:styleId="7">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9">
    <w:name w:val="Body Text"/>
    <w:basedOn w:val="1"/>
    <w:qFormat/>
    <w:uiPriority w:val="1"/>
    <w:rPr>
      <w:rFonts w:ascii="Times New Roman" w:hAnsi="Times New Roman" w:eastAsia="Times New Roman" w:cs="Times New Roman"/>
      <w:sz w:val="24"/>
      <w:szCs w:val="24"/>
      <w:lang w:val="id" w:eastAsia="en-US" w:bidi="ar-SA"/>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156" w:hanging="359"/>
    </w:pPr>
    <w:rPr>
      <w:rFonts w:ascii="Times New Roman" w:hAnsi="Times New Roman" w:eastAsia="Times New Roman" w:cs="Times New Roman"/>
      <w:lang w:val="id" w:eastAsia="en-US" w:bidi="ar-SA"/>
    </w:rPr>
  </w:style>
  <w:style w:type="paragraph" w:customStyle="1" w:styleId="12">
    <w:name w:val="Table Paragraph"/>
    <w:basedOn w:val="1"/>
    <w:qFormat/>
    <w:uiPriority w:val="1"/>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75.png"/><Relationship Id="rId98" Type="http://schemas.openxmlformats.org/officeDocument/2006/relationships/image" Target="media/image74.jpeg"/><Relationship Id="rId97" Type="http://schemas.openxmlformats.org/officeDocument/2006/relationships/image" Target="media/image73.png"/><Relationship Id="rId96" Type="http://schemas.openxmlformats.org/officeDocument/2006/relationships/image" Target="media/image72.png"/><Relationship Id="rId95" Type="http://schemas.openxmlformats.org/officeDocument/2006/relationships/image" Target="media/image71.png"/><Relationship Id="rId94" Type="http://schemas.openxmlformats.org/officeDocument/2006/relationships/image" Target="media/image70.png"/><Relationship Id="rId93" Type="http://schemas.openxmlformats.org/officeDocument/2006/relationships/image" Target="media/image69.png"/><Relationship Id="rId92" Type="http://schemas.openxmlformats.org/officeDocument/2006/relationships/image" Target="media/image68.jpeg"/><Relationship Id="rId91" Type="http://schemas.openxmlformats.org/officeDocument/2006/relationships/image" Target="media/image67.png"/><Relationship Id="rId90" Type="http://schemas.openxmlformats.org/officeDocument/2006/relationships/image" Target="media/image66.png"/><Relationship Id="rId9" Type="http://schemas.openxmlformats.org/officeDocument/2006/relationships/header" Target="header5.xml"/><Relationship Id="rId89" Type="http://schemas.openxmlformats.org/officeDocument/2006/relationships/image" Target="media/image65.png"/><Relationship Id="rId88" Type="http://schemas.openxmlformats.org/officeDocument/2006/relationships/image" Target="media/image64.png"/><Relationship Id="rId87" Type="http://schemas.openxmlformats.org/officeDocument/2006/relationships/image" Target="media/image63.png"/><Relationship Id="rId86" Type="http://schemas.openxmlformats.org/officeDocument/2006/relationships/image" Target="media/image62.png"/><Relationship Id="rId85" Type="http://schemas.openxmlformats.org/officeDocument/2006/relationships/image" Target="media/image61.jpeg"/><Relationship Id="rId84" Type="http://schemas.openxmlformats.org/officeDocument/2006/relationships/image" Target="media/image60.png"/><Relationship Id="rId83" Type="http://schemas.openxmlformats.org/officeDocument/2006/relationships/image" Target="media/image59.png"/><Relationship Id="rId82" Type="http://schemas.openxmlformats.org/officeDocument/2006/relationships/image" Target="media/image58.png"/><Relationship Id="rId81" Type="http://schemas.openxmlformats.org/officeDocument/2006/relationships/image" Target="media/image57.jpeg"/><Relationship Id="rId80" Type="http://schemas.openxmlformats.org/officeDocument/2006/relationships/image" Target="media/image56.png"/><Relationship Id="rId8" Type="http://schemas.openxmlformats.org/officeDocument/2006/relationships/header" Target="header4.xml"/><Relationship Id="rId79" Type="http://schemas.openxmlformats.org/officeDocument/2006/relationships/image" Target="media/image55.png"/><Relationship Id="rId78" Type="http://schemas.openxmlformats.org/officeDocument/2006/relationships/image" Target="media/image54.jpeg"/><Relationship Id="rId77" Type="http://schemas.openxmlformats.org/officeDocument/2006/relationships/image" Target="media/image53.png"/><Relationship Id="rId76" Type="http://schemas.openxmlformats.org/officeDocument/2006/relationships/image" Target="media/image52.png"/><Relationship Id="rId75" Type="http://schemas.openxmlformats.org/officeDocument/2006/relationships/image" Target="media/image51.jpeg"/><Relationship Id="rId74" Type="http://schemas.openxmlformats.org/officeDocument/2006/relationships/image" Target="media/image50.jpeg"/><Relationship Id="rId73" Type="http://schemas.openxmlformats.org/officeDocument/2006/relationships/image" Target="media/image49.jpeg"/><Relationship Id="rId72" Type="http://schemas.openxmlformats.org/officeDocument/2006/relationships/image" Target="media/image48.jpeg"/><Relationship Id="rId71" Type="http://schemas.openxmlformats.org/officeDocument/2006/relationships/image" Target="media/image47.jpeg"/><Relationship Id="rId70" Type="http://schemas.openxmlformats.org/officeDocument/2006/relationships/image" Target="media/image46.jpeg"/><Relationship Id="rId7" Type="http://schemas.openxmlformats.org/officeDocument/2006/relationships/header" Target="header3.xml"/><Relationship Id="rId69" Type="http://schemas.openxmlformats.org/officeDocument/2006/relationships/image" Target="media/image45.jpeg"/><Relationship Id="rId68" Type="http://schemas.openxmlformats.org/officeDocument/2006/relationships/image" Target="media/image44.jpeg"/><Relationship Id="rId67" Type="http://schemas.openxmlformats.org/officeDocument/2006/relationships/image" Target="media/image43.jpeg"/><Relationship Id="rId66" Type="http://schemas.openxmlformats.org/officeDocument/2006/relationships/image" Target="media/image42.jpeg"/><Relationship Id="rId65" Type="http://schemas.openxmlformats.org/officeDocument/2006/relationships/image" Target="media/image41.jpeg"/><Relationship Id="rId64" Type="http://schemas.openxmlformats.org/officeDocument/2006/relationships/image" Target="media/image40.png"/><Relationship Id="rId63" Type="http://schemas.openxmlformats.org/officeDocument/2006/relationships/image" Target="media/image39.png"/><Relationship Id="rId62" Type="http://schemas.openxmlformats.org/officeDocument/2006/relationships/image" Target="media/image38.png"/><Relationship Id="rId61" Type="http://schemas.openxmlformats.org/officeDocument/2006/relationships/image" Target="media/image37.png"/><Relationship Id="rId60" Type="http://schemas.openxmlformats.org/officeDocument/2006/relationships/image" Target="media/image36.png"/><Relationship Id="rId6" Type="http://schemas.openxmlformats.org/officeDocument/2006/relationships/header" Target="header2.xml"/><Relationship Id="rId59" Type="http://schemas.openxmlformats.org/officeDocument/2006/relationships/image" Target="media/image35.png"/><Relationship Id="rId58" Type="http://schemas.openxmlformats.org/officeDocument/2006/relationships/image" Target="media/image34.png"/><Relationship Id="rId57" Type="http://schemas.openxmlformats.org/officeDocument/2006/relationships/image" Target="media/image33.png"/><Relationship Id="rId56" Type="http://schemas.openxmlformats.org/officeDocument/2006/relationships/image" Target="media/image32.png"/><Relationship Id="rId55" Type="http://schemas.openxmlformats.org/officeDocument/2006/relationships/image" Target="media/image31.png"/><Relationship Id="rId54" Type="http://schemas.openxmlformats.org/officeDocument/2006/relationships/image" Target="media/image30.png"/><Relationship Id="rId53" Type="http://schemas.openxmlformats.org/officeDocument/2006/relationships/image" Target="media/image29.png"/><Relationship Id="rId52" Type="http://schemas.openxmlformats.org/officeDocument/2006/relationships/image" Target="media/image28.png"/><Relationship Id="rId51" Type="http://schemas.openxmlformats.org/officeDocument/2006/relationships/image" Target="media/image27.png"/><Relationship Id="rId50" Type="http://schemas.openxmlformats.org/officeDocument/2006/relationships/image" Target="media/image26.png"/><Relationship Id="rId5" Type="http://schemas.openxmlformats.org/officeDocument/2006/relationships/header" Target="header1.xml"/><Relationship Id="rId49" Type="http://schemas.openxmlformats.org/officeDocument/2006/relationships/image" Target="media/image25.png"/><Relationship Id="rId48" Type="http://schemas.openxmlformats.org/officeDocument/2006/relationships/image" Target="media/image24.png"/><Relationship Id="rId47" Type="http://schemas.openxmlformats.org/officeDocument/2006/relationships/image" Target="media/image23.png"/><Relationship Id="rId46" Type="http://schemas.openxmlformats.org/officeDocument/2006/relationships/image" Target="media/image22.png"/><Relationship Id="rId45" Type="http://schemas.openxmlformats.org/officeDocument/2006/relationships/image" Target="media/image21.png"/><Relationship Id="rId44" Type="http://schemas.openxmlformats.org/officeDocument/2006/relationships/image" Target="media/image20.png"/><Relationship Id="rId43" Type="http://schemas.openxmlformats.org/officeDocument/2006/relationships/image" Target="media/image19.png"/><Relationship Id="rId42" Type="http://schemas.openxmlformats.org/officeDocument/2006/relationships/image" Target="media/image18.png"/><Relationship Id="rId41" Type="http://schemas.openxmlformats.org/officeDocument/2006/relationships/image" Target="media/image17.png"/><Relationship Id="rId40" Type="http://schemas.openxmlformats.org/officeDocument/2006/relationships/image" Target="media/image16.png"/><Relationship Id="rId4" Type="http://schemas.openxmlformats.org/officeDocument/2006/relationships/endnotes" Target="endnotes.xml"/><Relationship Id="rId39" Type="http://schemas.openxmlformats.org/officeDocument/2006/relationships/image" Target="media/image15.png"/><Relationship Id="rId38" Type="http://schemas.openxmlformats.org/officeDocument/2006/relationships/image" Target="media/image14.png"/><Relationship Id="rId37" Type="http://schemas.openxmlformats.org/officeDocument/2006/relationships/image" Target="media/image13.png"/><Relationship Id="rId36" Type="http://schemas.openxmlformats.org/officeDocument/2006/relationships/image" Target="media/image12.png"/><Relationship Id="rId35" Type="http://schemas.openxmlformats.org/officeDocument/2006/relationships/image" Target="media/image11.png"/><Relationship Id="rId34" Type="http://schemas.openxmlformats.org/officeDocument/2006/relationships/image" Target="media/image10.png"/><Relationship Id="rId33" Type="http://schemas.openxmlformats.org/officeDocument/2006/relationships/image" Target="media/image9.png"/><Relationship Id="rId32" Type="http://schemas.openxmlformats.org/officeDocument/2006/relationships/image" Target="media/image8.png"/><Relationship Id="rId31" Type="http://schemas.openxmlformats.org/officeDocument/2006/relationships/image" Target="media/image7.png"/><Relationship Id="rId30" Type="http://schemas.openxmlformats.org/officeDocument/2006/relationships/image" Target="media/image6.png"/><Relationship Id="rId3" Type="http://schemas.openxmlformats.org/officeDocument/2006/relationships/footnotes" Target="footnotes.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9.xml"/><Relationship Id="rId22" Type="http://schemas.openxmlformats.org/officeDocument/2006/relationships/header" Target="header18.xml"/><Relationship Id="rId21" Type="http://schemas.openxmlformats.org/officeDocument/2006/relationships/header" Target="header17.xml"/><Relationship Id="rId20" Type="http://schemas.openxmlformats.org/officeDocument/2006/relationships/header" Target="header16.xml"/><Relationship Id="rId2" Type="http://schemas.openxmlformats.org/officeDocument/2006/relationships/settings" Target="settings.xml"/><Relationship Id="rId19" Type="http://schemas.openxmlformats.org/officeDocument/2006/relationships/header" Target="header15.xml"/><Relationship Id="rId18" Type="http://schemas.openxmlformats.org/officeDocument/2006/relationships/header" Target="header14.xml"/><Relationship Id="rId17" Type="http://schemas.openxmlformats.org/officeDocument/2006/relationships/header" Target="header13.xml"/><Relationship Id="rId16" Type="http://schemas.openxmlformats.org/officeDocument/2006/relationships/header" Target="header12.xml"/><Relationship Id="rId151" Type="http://schemas.openxmlformats.org/officeDocument/2006/relationships/fontTable" Target="fontTable.xml"/><Relationship Id="rId150" Type="http://schemas.openxmlformats.org/officeDocument/2006/relationships/numbering" Target="numbering.xml"/><Relationship Id="rId15" Type="http://schemas.openxmlformats.org/officeDocument/2006/relationships/header" Target="header11.xml"/><Relationship Id="rId149" Type="http://schemas.openxmlformats.org/officeDocument/2006/relationships/customXml" Target="../customXml/item1.xml"/><Relationship Id="rId148" Type="http://schemas.openxmlformats.org/officeDocument/2006/relationships/image" Target="media/image124.jpeg"/><Relationship Id="rId147" Type="http://schemas.openxmlformats.org/officeDocument/2006/relationships/image" Target="media/image123.jpeg"/><Relationship Id="rId146" Type="http://schemas.openxmlformats.org/officeDocument/2006/relationships/image" Target="media/image122.png"/><Relationship Id="rId145" Type="http://schemas.openxmlformats.org/officeDocument/2006/relationships/image" Target="media/image121.png"/><Relationship Id="rId144" Type="http://schemas.openxmlformats.org/officeDocument/2006/relationships/image" Target="media/image120.png"/><Relationship Id="rId143" Type="http://schemas.openxmlformats.org/officeDocument/2006/relationships/image" Target="media/image119.png"/><Relationship Id="rId142" Type="http://schemas.openxmlformats.org/officeDocument/2006/relationships/image" Target="media/image118.png"/><Relationship Id="rId141" Type="http://schemas.openxmlformats.org/officeDocument/2006/relationships/image" Target="media/image117.jpeg"/><Relationship Id="rId140" Type="http://schemas.openxmlformats.org/officeDocument/2006/relationships/image" Target="media/image116.png"/><Relationship Id="rId14" Type="http://schemas.openxmlformats.org/officeDocument/2006/relationships/header" Target="header10.xml"/><Relationship Id="rId139" Type="http://schemas.openxmlformats.org/officeDocument/2006/relationships/image" Target="media/image115.png"/><Relationship Id="rId138" Type="http://schemas.openxmlformats.org/officeDocument/2006/relationships/image" Target="media/image114.jpeg"/><Relationship Id="rId137" Type="http://schemas.openxmlformats.org/officeDocument/2006/relationships/image" Target="media/image113.png"/><Relationship Id="rId136" Type="http://schemas.openxmlformats.org/officeDocument/2006/relationships/image" Target="media/image112.png"/><Relationship Id="rId135" Type="http://schemas.openxmlformats.org/officeDocument/2006/relationships/image" Target="media/image111.png"/><Relationship Id="rId134" Type="http://schemas.openxmlformats.org/officeDocument/2006/relationships/image" Target="media/image110.png"/><Relationship Id="rId133" Type="http://schemas.openxmlformats.org/officeDocument/2006/relationships/image" Target="media/image109.jpeg"/><Relationship Id="rId132" Type="http://schemas.openxmlformats.org/officeDocument/2006/relationships/image" Target="media/image108.png"/><Relationship Id="rId131" Type="http://schemas.openxmlformats.org/officeDocument/2006/relationships/image" Target="media/image107.png"/><Relationship Id="rId130" Type="http://schemas.openxmlformats.org/officeDocument/2006/relationships/image" Target="media/image106.png"/><Relationship Id="rId13" Type="http://schemas.openxmlformats.org/officeDocument/2006/relationships/header" Target="header9.xml"/><Relationship Id="rId129" Type="http://schemas.openxmlformats.org/officeDocument/2006/relationships/image" Target="media/image105.png"/><Relationship Id="rId128" Type="http://schemas.openxmlformats.org/officeDocument/2006/relationships/image" Target="media/image104.png"/><Relationship Id="rId127" Type="http://schemas.openxmlformats.org/officeDocument/2006/relationships/image" Target="media/image103.png"/><Relationship Id="rId126" Type="http://schemas.openxmlformats.org/officeDocument/2006/relationships/image" Target="media/image102.jpeg"/><Relationship Id="rId125" Type="http://schemas.openxmlformats.org/officeDocument/2006/relationships/image" Target="media/image101.png"/><Relationship Id="rId124" Type="http://schemas.openxmlformats.org/officeDocument/2006/relationships/image" Target="media/image100.png"/><Relationship Id="rId123" Type="http://schemas.openxmlformats.org/officeDocument/2006/relationships/image" Target="media/image99.png"/><Relationship Id="rId122" Type="http://schemas.openxmlformats.org/officeDocument/2006/relationships/image" Target="media/image98.jpeg"/><Relationship Id="rId121" Type="http://schemas.openxmlformats.org/officeDocument/2006/relationships/image" Target="media/image97.png"/><Relationship Id="rId120" Type="http://schemas.openxmlformats.org/officeDocument/2006/relationships/image" Target="media/image96.png"/><Relationship Id="rId12" Type="http://schemas.openxmlformats.org/officeDocument/2006/relationships/header" Target="header8.xml"/><Relationship Id="rId119" Type="http://schemas.openxmlformats.org/officeDocument/2006/relationships/image" Target="media/image95.png"/><Relationship Id="rId118" Type="http://schemas.openxmlformats.org/officeDocument/2006/relationships/image" Target="media/image94.jpeg"/><Relationship Id="rId117" Type="http://schemas.openxmlformats.org/officeDocument/2006/relationships/image" Target="media/image93.png"/><Relationship Id="rId116" Type="http://schemas.openxmlformats.org/officeDocument/2006/relationships/image" Target="media/image92.png"/><Relationship Id="rId115" Type="http://schemas.openxmlformats.org/officeDocument/2006/relationships/image" Target="media/image91.png"/><Relationship Id="rId114" Type="http://schemas.openxmlformats.org/officeDocument/2006/relationships/image" Target="media/image90.png"/><Relationship Id="rId113" Type="http://schemas.openxmlformats.org/officeDocument/2006/relationships/image" Target="media/image89.jpeg"/><Relationship Id="rId112" Type="http://schemas.openxmlformats.org/officeDocument/2006/relationships/image" Target="media/image88.png"/><Relationship Id="rId111" Type="http://schemas.openxmlformats.org/officeDocument/2006/relationships/image" Target="media/image87.png"/><Relationship Id="rId110" Type="http://schemas.openxmlformats.org/officeDocument/2006/relationships/image" Target="media/image86.png"/><Relationship Id="rId11" Type="http://schemas.openxmlformats.org/officeDocument/2006/relationships/header" Target="header7.xml"/><Relationship Id="rId109" Type="http://schemas.openxmlformats.org/officeDocument/2006/relationships/image" Target="media/image85.png"/><Relationship Id="rId108" Type="http://schemas.openxmlformats.org/officeDocument/2006/relationships/image" Target="media/image84.jpeg"/><Relationship Id="rId107" Type="http://schemas.openxmlformats.org/officeDocument/2006/relationships/image" Target="media/image83.png"/><Relationship Id="rId106" Type="http://schemas.openxmlformats.org/officeDocument/2006/relationships/image" Target="media/image82.png"/><Relationship Id="rId105" Type="http://schemas.openxmlformats.org/officeDocument/2006/relationships/image" Target="media/image81.png"/><Relationship Id="rId104" Type="http://schemas.openxmlformats.org/officeDocument/2006/relationships/image" Target="media/image80.png"/><Relationship Id="rId103" Type="http://schemas.openxmlformats.org/officeDocument/2006/relationships/image" Target="media/image79.png"/><Relationship Id="rId102" Type="http://schemas.openxmlformats.org/officeDocument/2006/relationships/image" Target="media/image78.png"/><Relationship Id="rId101" Type="http://schemas.openxmlformats.org/officeDocument/2006/relationships/image" Target="media/image77.png"/><Relationship Id="rId100" Type="http://schemas.openxmlformats.org/officeDocument/2006/relationships/image" Target="media/image76.jpeg"/><Relationship Id="rId10" Type="http://schemas.openxmlformats.org/officeDocument/2006/relationships/header" Target="header6.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8" Type="http://schemas.openxmlformats.org/officeDocument/2006/relationships/image" Target="media/image132.png"/><Relationship Id="rId7" Type="http://schemas.openxmlformats.org/officeDocument/2006/relationships/image" Target="media/image131.png"/><Relationship Id="rId6" Type="http://schemas.openxmlformats.org/officeDocument/2006/relationships/image" Target="media/image130.png"/><Relationship Id="rId5" Type="http://schemas.openxmlformats.org/officeDocument/2006/relationships/image" Target="media/image129.png"/><Relationship Id="rId4" Type="http://schemas.openxmlformats.org/officeDocument/2006/relationships/image" Target="media/image128.png"/><Relationship Id="rId3" Type="http://schemas.openxmlformats.org/officeDocument/2006/relationships/image" Target="media/image127.png"/><Relationship Id="rId2" Type="http://schemas.openxmlformats.org/officeDocument/2006/relationships/image" Target="media/image126.png"/><Relationship Id="rId1" Type="http://schemas.openxmlformats.org/officeDocument/2006/relationships/image" Target="media/image1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75</Pages>
  <Words>6757</Words>
  <Characters>63595</Characters>
  <TotalTime>0</TotalTime>
  <ScaleCrop>false</ScaleCrop>
  <LinksUpToDate>false</LinksUpToDate>
  <CharactersWithSpaces>69395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2026-08-15T06:31:00Z</dcterms:created>
  <dc:creator>TOSHIBA</dc:creator>
  <cp:lastModifiedBy>Administrator</cp:lastModifiedBy>
  <dcterms:modified xsi:type="dcterms:W3CDTF">2026-09-10T02:40:47Z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2026-08-15T00:00:00Z</vt:filetime>
  </property>
  <property fmtid="{D5CDD505-2E9C-101B-9397-08002B2CF9AE}" pid="4" name="Creator">
    <vt:lpwstr>Microsoft® Word for Microsoft 365</vt:lpwstr>
  </property>
  <property fmtid="{D5CDD505-2E9C-101B-9397-08002B2CF9AE}" pid="5" name="LastSaved">
    <vt:filetime>2026-08-15T00:00:00Z</vt:filetime>
  </property>
  <property fmtid="{D5CDD505-2E9C-101B-9397-08002B2CF9AE}" pid="6" name="Producer">
    <vt:lpwstr>Microsoft® Word for Microsoft 365</vt:lpwstr>
  </property>
  <property fmtid="{D5CDD505-2E9C-101B-9397-08002B2CF9AE}" pid="7" name="KSOTemplateDocerSaveRecord">
    <vt:lpwstr>eyJoZGlkIjoiN2Q0YWYwZTUyOWY5MzgxMjkyZmY3MGJjNWUwMGJmYjkifQ==</vt:lpwstr>
  </property>
  <property fmtid="{D5CDD505-2E9C-101B-9397-08002B2CF9AE}" pid="8" name="KSOProductBuildVer">
    <vt:lpwstr>1033-12.1.0.28485</vt:lpwstr>
  </property>
  <property fmtid="{D5CDD505-2E9C-101B-9397-08002B2CF9AE}" pid="9" name="ICV">
    <vt:lpwstr>3E22D8B48DDF4041A565DF1E21CFEC06_13</vt:lpwstr>
  </property>
</Properties>
</file>