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9C86A">
      <w:pPr>
        <w:pStyle w:val="2"/>
        <w:ind w:left="425"/>
      </w:pPr>
      <w:bookmarkStart w:id="0" w:name="_TOC_250003"/>
      <w:bookmarkStart w:id="4" w:name="_GoBack"/>
      <w:bookmarkEnd w:id="4"/>
      <w:r>
        <w:rPr>
          <w:spacing w:val="-12"/>
        </w:rPr>
        <w:t>KATA</w:t>
      </w:r>
      <w:r>
        <w:rPr>
          <w:spacing w:val="-14"/>
        </w:rPr>
        <w:t xml:space="preserve"> </w:t>
      </w:r>
      <w:bookmarkEnd w:id="0"/>
      <w:r>
        <w:rPr>
          <w:spacing w:val="-2"/>
        </w:rPr>
        <w:t>PENGANTAR</w:t>
      </w:r>
    </w:p>
    <w:p w14:paraId="58CFCCC3">
      <w:pPr>
        <w:pStyle w:val="5"/>
        <w:spacing w:before="8"/>
        <w:rPr>
          <w:b/>
          <w:sz w:val="14"/>
        </w:rPr>
      </w:pPr>
      <w:r>
        <w:rPr>
          <w:b/>
          <w:sz w:val="14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1384935</wp:posOffset>
            </wp:positionH>
            <wp:positionV relativeFrom="paragraph">
              <wp:posOffset>122555</wp:posOffset>
            </wp:positionV>
            <wp:extent cx="5045075" cy="161925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8A7DAE">
      <w:pPr>
        <w:spacing w:before="0" w:line="480" w:lineRule="auto"/>
        <w:ind w:left="568" w:right="136" w:firstLine="720"/>
        <w:jc w:val="both"/>
        <w:rPr>
          <w:sz w:val="24"/>
        </w:rPr>
      </w:pPr>
      <w:r>
        <w:rPr>
          <w:b/>
          <w:sz w:val="24"/>
        </w:rPr>
        <w:t xml:space="preserve">Artinya </w:t>
      </w:r>
      <w:r>
        <w:rPr>
          <w:sz w:val="24"/>
        </w:rPr>
        <w:t>: “</w:t>
      </w:r>
      <w:r>
        <w:rPr>
          <w:i/>
          <w:sz w:val="24"/>
        </w:rPr>
        <w:t>Hai orang-orang yang beriman, sukakah kamu aku tunjukkan suatu perniagaan yang dapat menyelamatkanmu dari azab yang pedih?. (yaitu) kamu beriman kepada Allah dan Rasul-Nya dan berjihad di jalan Allah dengan harta dan jiwamu. Itulah yang lebih baik bagimu, jika kamu mengetahui”</w:t>
      </w:r>
      <w:r>
        <w:rPr>
          <w:sz w:val="24"/>
        </w:rPr>
        <w:t>. (QS. ash-Shaff: 10-11)</w:t>
      </w:r>
    </w:p>
    <w:p w14:paraId="53B37B1D">
      <w:pPr>
        <w:pStyle w:val="5"/>
        <w:spacing w:line="480" w:lineRule="auto"/>
        <w:ind w:left="568" w:right="139" w:firstLine="720"/>
        <w:jc w:val="both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-1738630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Syukur Alhamdulillah penulis panjatkan ke hadirat Allah SWT yang telah melimpahkan rahmat, karunia, dan rida-Nya kepada penulis sehingga dapat menyelesaikan penulisan Skripsi ini tepat pada waktunya. Skripsi yang berjudul: “Pengaruh Struktur Modal Terhadap Profitabilitas Perusahaan Bossdak sport Kecamatan Percut Sei Tuan, Deli Serdang, Sumatera Utara.”</w:t>
      </w:r>
    </w:p>
    <w:p w14:paraId="52E44B7C">
      <w:pPr>
        <w:pStyle w:val="5"/>
        <w:spacing w:line="480" w:lineRule="auto"/>
        <w:ind w:left="568" w:right="139" w:firstLine="720"/>
        <w:jc w:val="both"/>
      </w:pPr>
      <w:r>
        <w:t>Penulis berharap semoga skripsi ini dapat memberikan manfaat bagi pihak yang membutuhkan. Pada kesempatan ini, dengan segala kerendahan hati, penulis ingin mengucapkan terima kasih yang sebesar-besarnya kepada semua pihak yang telah memberikan bantuan, bimbingan, dan dukungan selama proses penyusunan skripsi ini, terutama kepada:</w:t>
      </w:r>
    </w:p>
    <w:p w14:paraId="5E408173">
      <w:pPr>
        <w:pStyle w:val="16"/>
        <w:numPr>
          <w:ilvl w:val="0"/>
          <w:numId w:val="1"/>
        </w:numPr>
        <w:tabs>
          <w:tab w:val="left" w:pos="995"/>
        </w:tabs>
        <w:spacing w:before="1" w:after="0" w:line="480" w:lineRule="auto"/>
        <w:ind w:left="995" w:right="141" w:hanging="428"/>
        <w:jc w:val="both"/>
        <w:rPr>
          <w:sz w:val="24"/>
        </w:rPr>
      </w:pPr>
      <w:r>
        <w:rPr>
          <w:sz w:val="24"/>
        </w:rPr>
        <w:t>Bapak</w:t>
      </w:r>
      <w:r>
        <w:rPr>
          <w:spacing w:val="-4"/>
          <w:sz w:val="24"/>
        </w:rPr>
        <w:t xml:space="preserve"> </w:t>
      </w:r>
      <w:r>
        <w:rPr>
          <w:sz w:val="24"/>
        </w:rPr>
        <w:t>Dr.</w:t>
      </w:r>
      <w:r>
        <w:rPr>
          <w:spacing w:val="-2"/>
          <w:sz w:val="24"/>
        </w:rPr>
        <w:t xml:space="preserve"> </w:t>
      </w:r>
      <w:r>
        <w:rPr>
          <w:sz w:val="24"/>
        </w:rPr>
        <w:t>H.</w:t>
      </w:r>
      <w:r>
        <w:rPr>
          <w:spacing w:val="-3"/>
          <w:sz w:val="24"/>
        </w:rPr>
        <w:t xml:space="preserve"> </w:t>
      </w:r>
      <w:r>
        <w:rPr>
          <w:sz w:val="24"/>
        </w:rPr>
        <w:t>Firmansyah,</w:t>
      </w:r>
      <w:r>
        <w:rPr>
          <w:spacing w:val="-4"/>
          <w:sz w:val="24"/>
        </w:rPr>
        <w:t xml:space="preserve"> </w:t>
      </w:r>
      <w:r>
        <w:rPr>
          <w:sz w:val="24"/>
        </w:rPr>
        <w:t>M.Si,</w:t>
      </w:r>
      <w:r>
        <w:rPr>
          <w:spacing w:val="-4"/>
          <w:sz w:val="24"/>
        </w:rPr>
        <w:t xml:space="preserve"> </w:t>
      </w:r>
      <w:r>
        <w:rPr>
          <w:sz w:val="24"/>
        </w:rPr>
        <w:t>selaku</w:t>
      </w:r>
      <w:r>
        <w:rPr>
          <w:spacing w:val="-4"/>
          <w:sz w:val="24"/>
        </w:rPr>
        <w:t xml:space="preserve"> </w:t>
      </w:r>
      <w:r>
        <w:rPr>
          <w:sz w:val="24"/>
        </w:rPr>
        <w:t>Rektor</w:t>
      </w:r>
      <w:r>
        <w:rPr>
          <w:spacing w:val="-3"/>
          <w:sz w:val="24"/>
        </w:rPr>
        <w:t xml:space="preserve"> </w:t>
      </w:r>
      <w:r>
        <w:rPr>
          <w:sz w:val="24"/>
        </w:rPr>
        <w:t>Universitas</w:t>
      </w:r>
      <w:r>
        <w:rPr>
          <w:spacing w:val="-5"/>
          <w:sz w:val="24"/>
        </w:rPr>
        <w:t xml:space="preserve"> </w:t>
      </w:r>
      <w:r>
        <w:rPr>
          <w:sz w:val="24"/>
        </w:rPr>
        <w:t>Muslim</w:t>
      </w:r>
      <w:r>
        <w:rPr>
          <w:spacing w:val="-4"/>
          <w:sz w:val="24"/>
        </w:rPr>
        <w:t xml:space="preserve"> </w:t>
      </w:r>
      <w:r>
        <w:rPr>
          <w:sz w:val="24"/>
        </w:rPr>
        <w:t>Nusantara Al Washliyah.</w:t>
      </w:r>
    </w:p>
    <w:p w14:paraId="6A51FDE1">
      <w:pPr>
        <w:pStyle w:val="16"/>
        <w:numPr>
          <w:ilvl w:val="0"/>
          <w:numId w:val="1"/>
        </w:numPr>
        <w:tabs>
          <w:tab w:val="left" w:pos="995"/>
        </w:tabs>
        <w:spacing w:before="0" w:after="0" w:line="240" w:lineRule="auto"/>
        <w:ind w:left="995" w:right="0" w:hanging="427"/>
        <w:jc w:val="both"/>
        <w:rPr>
          <w:sz w:val="24"/>
        </w:rPr>
      </w:pPr>
      <w:r>
        <w:rPr>
          <w:sz w:val="24"/>
        </w:rPr>
        <w:t>Ibu</w:t>
      </w:r>
      <w:r>
        <w:rPr>
          <w:spacing w:val="-7"/>
          <w:sz w:val="24"/>
        </w:rPr>
        <w:t xml:space="preserve"> </w:t>
      </w:r>
      <w:r>
        <w:rPr>
          <w:sz w:val="24"/>
        </w:rPr>
        <w:t>Anggia</w:t>
      </w:r>
      <w:r>
        <w:rPr>
          <w:spacing w:val="-7"/>
          <w:sz w:val="24"/>
        </w:rPr>
        <w:t xml:space="preserve"> </w:t>
      </w:r>
      <w:r>
        <w:rPr>
          <w:sz w:val="24"/>
        </w:rPr>
        <w:t>Sari</w:t>
      </w:r>
      <w:r>
        <w:rPr>
          <w:spacing w:val="-6"/>
          <w:sz w:val="24"/>
        </w:rPr>
        <w:t xml:space="preserve"> </w:t>
      </w:r>
      <w:r>
        <w:rPr>
          <w:sz w:val="24"/>
        </w:rPr>
        <w:t>Lubis,</w:t>
      </w:r>
      <w:r>
        <w:rPr>
          <w:spacing w:val="-6"/>
          <w:sz w:val="24"/>
        </w:rPr>
        <w:t xml:space="preserve"> </w:t>
      </w:r>
      <w:r>
        <w:rPr>
          <w:sz w:val="24"/>
        </w:rPr>
        <w:t>S.E.,</w:t>
      </w:r>
      <w:r>
        <w:rPr>
          <w:spacing w:val="-7"/>
          <w:sz w:val="24"/>
        </w:rPr>
        <w:t xml:space="preserve"> </w:t>
      </w:r>
      <w:r>
        <w:rPr>
          <w:sz w:val="24"/>
        </w:rPr>
        <w:t>M.M,</w:t>
      </w:r>
      <w:r>
        <w:rPr>
          <w:spacing w:val="-6"/>
          <w:sz w:val="24"/>
        </w:rPr>
        <w:t xml:space="preserve"> </w:t>
      </w:r>
      <w:r>
        <w:rPr>
          <w:sz w:val="24"/>
        </w:rPr>
        <w:t>selaku</w:t>
      </w:r>
      <w:r>
        <w:rPr>
          <w:spacing w:val="-7"/>
          <w:sz w:val="24"/>
        </w:rPr>
        <w:t xml:space="preserve"> </w:t>
      </w:r>
      <w:r>
        <w:rPr>
          <w:sz w:val="24"/>
        </w:rPr>
        <w:t>Dekan</w:t>
      </w:r>
      <w:r>
        <w:rPr>
          <w:spacing w:val="-4"/>
          <w:sz w:val="24"/>
        </w:rPr>
        <w:t xml:space="preserve"> </w:t>
      </w:r>
      <w:r>
        <w:rPr>
          <w:sz w:val="24"/>
        </w:rPr>
        <w:t>Fakultas</w:t>
      </w:r>
      <w:r>
        <w:rPr>
          <w:spacing w:val="-6"/>
          <w:sz w:val="24"/>
        </w:rPr>
        <w:t xml:space="preserve"> </w:t>
      </w:r>
      <w:r>
        <w:rPr>
          <w:sz w:val="24"/>
        </w:rPr>
        <w:t>Ekonomi</w:t>
      </w:r>
      <w:r>
        <w:rPr>
          <w:spacing w:val="-6"/>
          <w:sz w:val="24"/>
        </w:rPr>
        <w:t xml:space="preserve"> </w:t>
      </w:r>
      <w:r>
        <w:rPr>
          <w:sz w:val="24"/>
        </w:rPr>
        <w:t>dan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Bisnis</w:t>
      </w:r>
    </w:p>
    <w:p w14:paraId="6777D2D5">
      <w:pPr>
        <w:pStyle w:val="5"/>
      </w:pPr>
    </w:p>
    <w:p w14:paraId="6A32F6A5">
      <w:pPr>
        <w:pStyle w:val="5"/>
        <w:ind w:left="995"/>
      </w:pPr>
      <w:r>
        <w:t>Universitas</w:t>
      </w:r>
      <w:r>
        <w:rPr>
          <w:spacing w:val="-4"/>
        </w:rPr>
        <w:t xml:space="preserve"> </w:t>
      </w:r>
      <w:r>
        <w:t>Muslim</w:t>
      </w:r>
      <w:r>
        <w:rPr>
          <w:spacing w:val="-2"/>
        </w:rPr>
        <w:t xml:space="preserve"> </w:t>
      </w:r>
      <w:r>
        <w:t>Nusantara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Washliyah.</w:t>
      </w:r>
    </w:p>
    <w:p w14:paraId="55A084B1">
      <w:pPr>
        <w:pStyle w:val="5"/>
        <w:spacing w:after="0"/>
        <w:sectPr>
          <w:footerReference r:id="rId5" w:type="default"/>
          <w:type w:val="continuous"/>
          <w:pgSz w:w="11910" w:h="16840"/>
          <w:pgMar w:top="1620" w:right="1559" w:bottom="1720" w:left="1700" w:header="0" w:footer="1522" w:gutter="0"/>
          <w:pgNumType w:start="1"/>
          <w:cols w:space="720" w:num="1"/>
        </w:sectPr>
      </w:pPr>
    </w:p>
    <w:p w14:paraId="715427C5">
      <w:pPr>
        <w:pStyle w:val="16"/>
        <w:numPr>
          <w:ilvl w:val="0"/>
          <w:numId w:val="1"/>
        </w:numPr>
        <w:tabs>
          <w:tab w:val="left" w:pos="995"/>
        </w:tabs>
        <w:spacing w:before="65" w:after="0" w:line="480" w:lineRule="auto"/>
        <w:ind w:left="995" w:right="143" w:hanging="428"/>
        <w:jc w:val="left"/>
        <w:rPr>
          <w:sz w:val="24"/>
        </w:rPr>
      </w:pPr>
      <w:r>
        <w:rPr>
          <w:sz w:val="24"/>
        </w:rPr>
        <w:t>Ibu</w:t>
      </w:r>
      <w:r>
        <w:rPr>
          <w:spacing w:val="-2"/>
          <w:sz w:val="24"/>
        </w:rPr>
        <w:t xml:space="preserve"> </w:t>
      </w:r>
      <w:r>
        <w:rPr>
          <w:sz w:val="24"/>
        </w:rPr>
        <w:t>Ratna</w:t>
      </w:r>
      <w:r>
        <w:rPr>
          <w:spacing w:val="-4"/>
          <w:sz w:val="24"/>
        </w:rPr>
        <w:t xml:space="preserve"> </w:t>
      </w:r>
      <w:r>
        <w:rPr>
          <w:sz w:val="24"/>
        </w:rPr>
        <w:t>Sari</w:t>
      </w:r>
      <w:r>
        <w:rPr>
          <w:spacing w:val="-2"/>
          <w:sz w:val="24"/>
        </w:rPr>
        <w:t xml:space="preserve"> </w:t>
      </w:r>
      <w:r>
        <w:rPr>
          <w:sz w:val="24"/>
        </w:rPr>
        <w:t>Dewi,</w:t>
      </w:r>
      <w:r>
        <w:rPr>
          <w:spacing w:val="-4"/>
          <w:sz w:val="24"/>
        </w:rPr>
        <w:t xml:space="preserve"> </w:t>
      </w:r>
      <w:r>
        <w:rPr>
          <w:sz w:val="24"/>
        </w:rPr>
        <w:t>S.E.,</w:t>
      </w:r>
      <w:r>
        <w:rPr>
          <w:spacing w:val="-4"/>
          <w:sz w:val="24"/>
        </w:rPr>
        <w:t xml:space="preserve"> </w:t>
      </w:r>
      <w:r>
        <w:rPr>
          <w:sz w:val="24"/>
        </w:rPr>
        <w:t>M.Si,</w:t>
      </w:r>
      <w:r>
        <w:rPr>
          <w:spacing w:val="-4"/>
          <w:sz w:val="24"/>
        </w:rPr>
        <w:t xml:space="preserve"> </w:t>
      </w:r>
      <w:r>
        <w:rPr>
          <w:sz w:val="24"/>
        </w:rPr>
        <w:t>selaku</w:t>
      </w:r>
      <w:r>
        <w:rPr>
          <w:spacing w:val="-4"/>
          <w:sz w:val="24"/>
        </w:rPr>
        <w:t xml:space="preserve"> </w:t>
      </w:r>
      <w:r>
        <w:rPr>
          <w:sz w:val="24"/>
        </w:rPr>
        <w:t>Wakil</w:t>
      </w:r>
      <w:r>
        <w:rPr>
          <w:spacing w:val="-4"/>
          <w:sz w:val="24"/>
        </w:rPr>
        <w:t xml:space="preserve"> </w:t>
      </w:r>
      <w:r>
        <w:rPr>
          <w:sz w:val="24"/>
        </w:rPr>
        <w:t>Dekan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Fakultas</w:t>
      </w:r>
      <w:r>
        <w:rPr>
          <w:spacing w:val="-5"/>
          <w:sz w:val="24"/>
        </w:rPr>
        <w:t xml:space="preserve"> </w:t>
      </w:r>
      <w:r>
        <w:rPr>
          <w:sz w:val="24"/>
        </w:rPr>
        <w:t>Ekonomi</w:t>
      </w:r>
      <w:r>
        <w:rPr>
          <w:spacing w:val="-2"/>
          <w:sz w:val="24"/>
        </w:rPr>
        <w:t xml:space="preserve"> </w:t>
      </w:r>
      <w:r>
        <w:rPr>
          <w:sz w:val="24"/>
        </w:rPr>
        <w:t>dan Bisnis Universitas Muslim Nusantara Al Washliyah Medan.</w:t>
      </w:r>
    </w:p>
    <w:p w14:paraId="09A1A019">
      <w:pPr>
        <w:pStyle w:val="16"/>
        <w:numPr>
          <w:ilvl w:val="0"/>
          <w:numId w:val="1"/>
        </w:numPr>
        <w:tabs>
          <w:tab w:val="left" w:pos="995"/>
        </w:tabs>
        <w:spacing w:before="0" w:after="0" w:line="480" w:lineRule="auto"/>
        <w:ind w:left="995" w:right="141" w:hanging="428"/>
        <w:jc w:val="left"/>
        <w:rPr>
          <w:sz w:val="24"/>
        </w:rPr>
      </w:pPr>
      <w:r>
        <w:rPr>
          <w:sz w:val="24"/>
        </w:rPr>
        <w:t>Bapak</w:t>
      </w:r>
      <w:r>
        <w:rPr>
          <w:spacing w:val="31"/>
          <w:sz w:val="24"/>
        </w:rPr>
        <w:t xml:space="preserve"> </w:t>
      </w:r>
      <w:r>
        <w:rPr>
          <w:sz w:val="24"/>
        </w:rPr>
        <w:t>Toni</w:t>
      </w:r>
      <w:r>
        <w:rPr>
          <w:spacing w:val="34"/>
          <w:sz w:val="24"/>
        </w:rPr>
        <w:t xml:space="preserve"> </w:t>
      </w:r>
      <w:r>
        <w:rPr>
          <w:sz w:val="24"/>
        </w:rPr>
        <w:t>Hidayat,</w:t>
      </w:r>
      <w:r>
        <w:rPr>
          <w:spacing w:val="32"/>
          <w:sz w:val="24"/>
        </w:rPr>
        <w:t xml:space="preserve"> </w:t>
      </w:r>
      <w:r>
        <w:rPr>
          <w:sz w:val="24"/>
        </w:rPr>
        <w:t>S.E.,</w:t>
      </w:r>
      <w:r>
        <w:rPr>
          <w:spacing w:val="31"/>
          <w:sz w:val="24"/>
        </w:rPr>
        <w:t xml:space="preserve"> </w:t>
      </w:r>
      <w:r>
        <w:rPr>
          <w:sz w:val="24"/>
        </w:rPr>
        <w:t>M.Si,</w:t>
      </w:r>
      <w:r>
        <w:rPr>
          <w:spacing w:val="32"/>
          <w:sz w:val="24"/>
        </w:rPr>
        <w:t xml:space="preserve"> </w:t>
      </w:r>
      <w:r>
        <w:rPr>
          <w:sz w:val="24"/>
        </w:rPr>
        <w:t>selaku</w:t>
      </w:r>
      <w:r>
        <w:rPr>
          <w:spacing w:val="33"/>
          <w:sz w:val="24"/>
        </w:rPr>
        <w:t xml:space="preserve"> </w:t>
      </w:r>
      <w:r>
        <w:rPr>
          <w:sz w:val="24"/>
        </w:rPr>
        <w:t>Kepala</w:t>
      </w:r>
      <w:r>
        <w:rPr>
          <w:spacing w:val="33"/>
          <w:sz w:val="24"/>
        </w:rPr>
        <w:t xml:space="preserve"> </w:t>
      </w:r>
      <w:r>
        <w:rPr>
          <w:sz w:val="24"/>
        </w:rPr>
        <w:t>Program</w:t>
      </w:r>
      <w:r>
        <w:rPr>
          <w:spacing w:val="32"/>
          <w:sz w:val="24"/>
        </w:rPr>
        <w:t xml:space="preserve"> </w:t>
      </w:r>
      <w:r>
        <w:rPr>
          <w:sz w:val="24"/>
        </w:rPr>
        <w:t>Studi</w:t>
      </w:r>
      <w:r>
        <w:rPr>
          <w:spacing w:val="32"/>
          <w:sz w:val="24"/>
        </w:rPr>
        <w:t xml:space="preserve"> </w:t>
      </w:r>
      <w:r>
        <w:rPr>
          <w:sz w:val="24"/>
        </w:rPr>
        <w:t>Manajemen Fakultas Ekonomi dan Bisnis Universitas Muslim Nusantara Al Washliyah.</w:t>
      </w:r>
    </w:p>
    <w:p w14:paraId="2F458EB3">
      <w:pPr>
        <w:pStyle w:val="16"/>
        <w:numPr>
          <w:ilvl w:val="0"/>
          <w:numId w:val="1"/>
        </w:numPr>
        <w:tabs>
          <w:tab w:val="left" w:pos="995"/>
        </w:tabs>
        <w:spacing w:before="0" w:after="0" w:line="480" w:lineRule="auto"/>
        <w:ind w:left="995" w:right="139" w:hanging="428"/>
        <w:jc w:val="left"/>
        <w:rPr>
          <w:sz w:val="24"/>
        </w:rPr>
      </w:pPr>
      <w:r>
        <w:rPr>
          <w:sz w:val="24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558165</wp:posOffset>
            </wp:positionV>
            <wp:extent cx="4667250" cy="459105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Bapak Toni Hidayat SE,M.si., selaku Dosen Pembimbing yang telah bersedia meluangkan waktu dan memberikan bimbingan dalam penelitian ini.</w:t>
      </w:r>
    </w:p>
    <w:p w14:paraId="66C94347">
      <w:pPr>
        <w:pStyle w:val="16"/>
        <w:numPr>
          <w:ilvl w:val="0"/>
          <w:numId w:val="1"/>
        </w:numPr>
        <w:tabs>
          <w:tab w:val="left" w:pos="995"/>
        </w:tabs>
        <w:spacing w:before="0" w:after="0" w:line="480" w:lineRule="auto"/>
        <w:ind w:left="995" w:right="143" w:hanging="428"/>
        <w:jc w:val="left"/>
        <w:rPr>
          <w:sz w:val="24"/>
        </w:rPr>
      </w:pPr>
      <w:r>
        <w:rPr>
          <w:sz w:val="24"/>
        </w:rPr>
        <w:t>Bapak/Ibu</w:t>
      </w:r>
      <w:r>
        <w:rPr>
          <w:spacing w:val="40"/>
          <w:sz w:val="24"/>
        </w:rPr>
        <w:t xml:space="preserve"> </w:t>
      </w:r>
      <w:r>
        <w:rPr>
          <w:sz w:val="24"/>
        </w:rPr>
        <w:t>Dosen</w:t>
      </w:r>
      <w:r>
        <w:rPr>
          <w:spacing w:val="40"/>
          <w:sz w:val="24"/>
        </w:rPr>
        <w:t xml:space="preserve"> </w:t>
      </w:r>
      <w:r>
        <w:rPr>
          <w:sz w:val="24"/>
        </w:rPr>
        <w:t>Universitas</w:t>
      </w:r>
      <w:r>
        <w:rPr>
          <w:spacing w:val="40"/>
          <w:sz w:val="24"/>
        </w:rPr>
        <w:t xml:space="preserve"> </w:t>
      </w:r>
      <w:r>
        <w:rPr>
          <w:sz w:val="24"/>
        </w:rPr>
        <w:t>Muslim</w:t>
      </w:r>
      <w:r>
        <w:rPr>
          <w:spacing w:val="40"/>
          <w:sz w:val="24"/>
        </w:rPr>
        <w:t xml:space="preserve"> </w:t>
      </w:r>
      <w:r>
        <w:rPr>
          <w:sz w:val="24"/>
        </w:rPr>
        <w:t>Nusantara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Washliyah</w:t>
      </w:r>
      <w:r>
        <w:rPr>
          <w:spacing w:val="40"/>
          <w:sz w:val="24"/>
        </w:rPr>
        <w:t xml:space="preserve"> </w:t>
      </w:r>
      <w:r>
        <w:rPr>
          <w:sz w:val="24"/>
        </w:rPr>
        <w:t>yang</w:t>
      </w:r>
      <w:r>
        <w:rPr>
          <w:spacing w:val="40"/>
          <w:sz w:val="24"/>
        </w:rPr>
        <w:t xml:space="preserve"> </w:t>
      </w:r>
      <w:r>
        <w:rPr>
          <w:sz w:val="24"/>
        </w:rPr>
        <w:t>telah memberikan ilmu yang bermanfaat kepada penulis.</w:t>
      </w:r>
    </w:p>
    <w:p w14:paraId="482A09C5">
      <w:pPr>
        <w:pStyle w:val="5"/>
        <w:spacing w:before="1" w:line="480" w:lineRule="auto"/>
        <w:ind w:left="568" w:right="140" w:firstLine="720"/>
        <w:jc w:val="both"/>
      </w:pPr>
      <w:r>
        <w:t>Semoga</w:t>
      </w:r>
      <w:r>
        <w:rPr>
          <w:spacing w:val="-15"/>
        </w:rPr>
        <w:t xml:space="preserve"> </w:t>
      </w:r>
      <w:r>
        <w:t>Allah</w:t>
      </w:r>
      <w:r>
        <w:rPr>
          <w:spacing w:val="-15"/>
        </w:rPr>
        <w:t xml:space="preserve"> </w:t>
      </w:r>
      <w:r>
        <w:t>SWT</w:t>
      </w:r>
      <w:r>
        <w:rPr>
          <w:spacing w:val="-15"/>
        </w:rPr>
        <w:t xml:space="preserve"> </w:t>
      </w:r>
      <w:r>
        <w:t>membalas</w:t>
      </w:r>
      <w:r>
        <w:rPr>
          <w:spacing w:val="-15"/>
        </w:rPr>
        <w:t xml:space="preserve"> </w:t>
      </w:r>
      <w:r>
        <w:t>segala</w:t>
      </w:r>
      <w:r>
        <w:rPr>
          <w:spacing w:val="-15"/>
        </w:rPr>
        <w:t xml:space="preserve"> </w:t>
      </w:r>
      <w:r>
        <w:t>kebaikan</w:t>
      </w:r>
      <w:r>
        <w:rPr>
          <w:spacing w:val="-15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telah</w:t>
      </w:r>
      <w:r>
        <w:rPr>
          <w:spacing w:val="-13"/>
        </w:rPr>
        <w:t xml:space="preserve"> </w:t>
      </w:r>
      <w:r>
        <w:t>diberikan</w:t>
      </w:r>
      <w:r>
        <w:rPr>
          <w:spacing w:val="-13"/>
        </w:rPr>
        <w:t xml:space="preserve"> </w:t>
      </w:r>
      <w:r>
        <w:t>kepada penulis. Penulis menyadari bahwa skripsi ini masih jauh dari kesempurnaan. Oleh karena</w:t>
      </w:r>
      <w:r>
        <w:rPr>
          <w:spacing w:val="-14"/>
        </w:rPr>
        <w:t xml:space="preserve"> </w:t>
      </w:r>
      <w:r>
        <w:t>itu,</w:t>
      </w:r>
      <w:r>
        <w:rPr>
          <w:spacing w:val="-13"/>
        </w:rPr>
        <w:t xml:space="preserve"> </w:t>
      </w:r>
      <w:r>
        <w:t>penulis</w:t>
      </w:r>
      <w:r>
        <w:rPr>
          <w:spacing w:val="-12"/>
        </w:rPr>
        <w:t xml:space="preserve"> </w:t>
      </w:r>
      <w:r>
        <w:t>sangat</w:t>
      </w:r>
      <w:r>
        <w:rPr>
          <w:spacing w:val="-10"/>
        </w:rPr>
        <w:t xml:space="preserve"> </w:t>
      </w:r>
      <w:r>
        <w:t>mengharapkan</w:t>
      </w:r>
      <w:r>
        <w:rPr>
          <w:spacing w:val="-13"/>
        </w:rPr>
        <w:t xml:space="preserve"> </w:t>
      </w:r>
      <w:r>
        <w:t>kritik</w:t>
      </w:r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saran</w:t>
      </w:r>
      <w:r>
        <w:rPr>
          <w:spacing w:val="-13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bersifat</w:t>
      </w:r>
      <w:r>
        <w:rPr>
          <w:spacing w:val="-12"/>
        </w:rPr>
        <w:t xml:space="preserve"> </w:t>
      </w:r>
      <w:r>
        <w:t>membangun demi kesempurnaan skripsi ini.</w:t>
      </w:r>
    </w:p>
    <w:p w14:paraId="3B38BF72">
      <w:pPr>
        <w:pStyle w:val="5"/>
      </w:pPr>
    </w:p>
    <w:p w14:paraId="429A61FC">
      <w:pPr>
        <w:pStyle w:val="5"/>
      </w:pPr>
    </w:p>
    <w:p w14:paraId="3D8190A1">
      <w:pPr>
        <w:pStyle w:val="5"/>
        <w:spacing w:before="274"/>
      </w:pPr>
    </w:p>
    <w:p w14:paraId="4AFF9875">
      <w:pPr>
        <w:tabs>
          <w:tab w:val="left" w:pos="6976"/>
        </w:tabs>
        <w:spacing w:before="0"/>
        <w:ind w:left="595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Medan,</w:t>
      </w:r>
      <w:r>
        <w:rPr>
          <w:b/>
          <w:sz w:val="24"/>
        </w:rPr>
        <w:tab/>
      </w:r>
      <w:r>
        <w:rPr>
          <w:b/>
          <w:sz w:val="24"/>
        </w:rPr>
        <w:t>Mei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14:paraId="6FB72A5B">
      <w:pPr>
        <w:pStyle w:val="5"/>
        <w:ind w:left="5957"/>
      </w:pPr>
      <w:r>
        <w:rPr>
          <w:spacing w:val="-2"/>
        </w:rPr>
        <w:t>Penulis,</w:t>
      </w:r>
    </w:p>
    <w:p w14:paraId="4589B38F">
      <w:pPr>
        <w:pStyle w:val="5"/>
      </w:pPr>
    </w:p>
    <w:p w14:paraId="6FA086D1">
      <w:pPr>
        <w:pStyle w:val="5"/>
      </w:pPr>
    </w:p>
    <w:p w14:paraId="584F5D61">
      <w:pPr>
        <w:pStyle w:val="5"/>
      </w:pPr>
    </w:p>
    <w:p w14:paraId="455E3218">
      <w:pPr>
        <w:spacing w:before="0"/>
        <w:ind w:left="5957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FIQRI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HERMAWAN</w:t>
      </w:r>
    </w:p>
    <w:p w14:paraId="07E6F70C">
      <w:pPr>
        <w:pStyle w:val="5"/>
        <w:ind w:left="5957"/>
      </w:pPr>
      <w:r>
        <w:t>NPM:</w:t>
      </w:r>
      <w:r>
        <w:rPr>
          <w:spacing w:val="1"/>
        </w:rPr>
        <w:t xml:space="preserve"> </w:t>
      </w:r>
      <w:r>
        <w:rPr>
          <w:spacing w:val="-2"/>
        </w:rPr>
        <w:t>213114010</w:t>
      </w:r>
    </w:p>
    <w:p w14:paraId="707D1FA8">
      <w:pPr>
        <w:pStyle w:val="5"/>
        <w:spacing w:after="0"/>
        <w:sectPr>
          <w:pgSz w:w="11910" w:h="16840"/>
          <w:pgMar w:top="1620" w:right="1559" w:bottom="1720" w:left="1700" w:header="0" w:footer="1522" w:gutter="0"/>
          <w:cols w:space="720" w:num="1"/>
        </w:sectPr>
      </w:pPr>
    </w:p>
    <w:p w14:paraId="46C3A07A">
      <w:pPr>
        <w:pStyle w:val="2"/>
      </w:pPr>
      <w:bookmarkStart w:id="1" w:name="_TOC_250002"/>
      <w:r>
        <w:rPr>
          <w:spacing w:val="-4"/>
        </w:rPr>
        <w:t>DAFTAR</w:t>
      </w:r>
      <w:bookmarkEnd w:id="1"/>
      <w:r>
        <w:rPr>
          <w:spacing w:val="-5"/>
        </w:rPr>
        <w:t xml:space="preserve"> ISI</w:t>
      </w:r>
    </w:p>
    <w:p w14:paraId="1E4B0F28">
      <w:pPr>
        <w:pStyle w:val="2"/>
        <w:spacing w:after="0"/>
        <w:sectPr>
          <w:footerReference r:id="rId6" w:type="default"/>
          <w:pgSz w:w="11910" w:h="16840"/>
          <w:pgMar w:top="1620" w:right="1559" w:bottom="1728" w:left="1700" w:header="0" w:footer="1469" w:gutter="0"/>
          <w:pgNumType w:start="5"/>
          <w:cols w:space="720" w:num="1"/>
        </w:sectPr>
      </w:pPr>
    </w:p>
    <w:sdt>
      <w:sdtPr>
        <w:id w:val="147463578"/>
        <w:docPartObj>
          <w:docPartGallery w:val="Table of Contents"/>
          <w:docPartUnique/>
        </w:docPartObj>
      </w:sdtPr>
      <w:sdtContent>
        <w:p w14:paraId="5C3F8784">
          <w:pPr>
            <w:pStyle w:val="6"/>
            <w:tabs>
              <w:tab w:val="right" w:leader="dot" w:pos="8506"/>
            </w:tabs>
            <w:spacing w:before="848"/>
          </w:pPr>
          <w:r>
            <w:fldChar w:fldCharType="begin"/>
          </w:r>
          <w:r>
            <w:instrText xml:space="preserve"> HYPERLINK \l "_TOC_250003" </w:instrText>
          </w:r>
          <w:r>
            <w:fldChar w:fldCharType="separate"/>
          </w:r>
          <w:r>
            <w:rPr>
              <w:spacing w:val="-10"/>
            </w:rPr>
            <w:t xml:space="preserve">KATA </w:t>
          </w:r>
          <w:r>
            <w:rPr>
              <w:spacing w:val="-2"/>
            </w:rPr>
            <w:t>PENGANTAR</w:t>
          </w:r>
          <w:r>
            <w:rPr>
              <w:b w:val="0"/>
            </w:rPr>
            <w:tab/>
          </w:r>
          <w:r>
            <w:rPr>
              <w:spacing w:val="-10"/>
            </w:rPr>
            <w:t>I</w:t>
          </w:r>
          <w:r>
            <w:rPr>
              <w:spacing w:val="-10"/>
            </w:rPr>
            <w:fldChar w:fldCharType="end"/>
          </w:r>
        </w:p>
        <w:p w14:paraId="0239103F">
          <w:pPr>
            <w:pStyle w:val="6"/>
            <w:tabs>
              <w:tab w:val="right" w:leader="dot" w:pos="8506"/>
            </w:tabs>
          </w:pPr>
          <w:r>
            <w:rPr>
              <w:spacing w:val="-2"/>
            </w:rPr>
            <w:t>ABSTRAK</w:t>
          </w:r>
          <w:r>
            <w:rPr>
              <w:b w:val="0"/>
            </w:rPr>
            <w:tab/>
          </w:r>
          <w:r>
            <w:rPr>
              <w:spacing w:val="-5"/>
            </w:rPr>
            <w:t>III</w:t>
          </w:r>
        </w:p>
        <w:p w14:paraId="33112E63">
          <w:pPr>
            <w:pStyle w:val="6"/>
            <w:tabs>
              <w:tab w:val="right" w:leader="dot" w:pos="8507"/>
            </w:tabs>
            <w:spacing w:before="247"/>
          </w:pPr>
          <w:r>
            <w:rPr>
              <w:spacing w:val="-2"/>
            </w:rPr>
            <w:t>ABSTRACT</w:t>
          </w:r>
          <w:r>
            <w:rPr>
              <w:b w:val="0"/>
            </w:rPr>
            <w:tab/>
          </w:r>
          <w:r>
            <w:rPr>
              <w:spacing w:val="-5"/>
            </w:rPr>
            <w:t>IV</w:t>
          </w:r>
        </w:p>
        <w:p w14:paraId="205413CD">
          <w:pPr>
            <w:pStyle w:val="6"/>
            <w:tabs>
              <w:tab w:val="right" w:leader="dot" w:pos="8507"/>
            </w:tabs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1456690</wp:posOffset>
                </wp:positionH>
                <wp:positionV relativeFrom="paragraph">
                  <wp:posOffset>375285</wp:posOffset>
                </wp:positionV>
                <wp:extent cx="4667250" cy="4591050"/>
                <wp:effectExtent l="0" t="0" r="0" b="0"/>
                <wp:wrapNone/>
                <wp:docPr id="6" name="Imag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fldChar w:fldCharType="begin"/>
          </w:r>
          <w:r>
            <w:instrText xml:space="preserve"> HYPERLINK \l "_TOC_250002" </w:instrText>
          </w:r>
          <w:r>
            <w:fldChar w:fldCharType="separate"/>
          </w:r>
          <w:r>
            <w:rPr>
              <w:spacing w:val="-2"/>
            </w:rPr>
            <w:t>DAFTAR</w:t>
          </w:r>
          <w:r>
            <w:rPr>
              <w:spacing w:val="-11"/>
            </w:rPr>
            <w:t xml:space="preserve"> </w:t>
          </w:r>
          <w:r>
            <w:rPr>
              <w:spacing w:val="-5"/>
            </w:rPr>
            <w:t>ISI</w:t>
          </w:r>
          <w:r>
            <w:rPr>
              <w:b w:val="0"/>
            </w:rPr>
            <w:tab/>
          </w:r>
          <w:r>
            <w:rPr>
              <w:spacing w:val="-10"/>
            </w:rPr>
            <w:t>V</w:t>
          </w:r>
          <w:r>
            <w:rPr>
              <w:spacing w:val="-10"/>
            </w:rPr>
            <w:fldChar w:fldCharType="end"/>
          </w:r>
        </w:p>
        <w:p w14:paraId="0A692529">
          <w:pPr>
            <w:pStyle w:val="6"/>
            <w:tabs>
              <w:tab w:val="right" w:leader="dot" w:pos="8506"/>
            </w:tabs>
            <w:spacing w:before="247"/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rPr>
              <w:spacing w:val="-4"/>
            </w:rPr>
            <w:t>DAFTAR</w:t>
          </w:r>
          <w:r>
            <w:rPr>
              <w:spacing w:val="-2"/>
            </w:rPr>
            <w:t xml:space="preserve"> TABEL</w:t>
          </w:r>
          <w:r>
            <w:rPr>
              <w:b w:val="0"/>
            </w:rPr>
            <w:tab/>
          </w:r>
          <w:r>
            <w:rPr>
              <w:spacing w:val="-4"/>
            </w:rPr>
            <w:t>VIII</w:t>
          </w:r>
          <w:r>
            <w:rPr>
              <w:spacing w:val="-4"/>
            </w:rPr>
            <w:fldChar w:fldCharType="end"/>
          </w:r>
        </w:p>
        <w:p w14:paraId="40302AF1">
          <w:pPr>
            <w:pStyle w:val="6"/>
            <w:tabs>
              <w:tab w:val="right" w:leader="dot" w:pos="8507"/>
            </w:tabs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rPr>
              <w:spacing w:val="-2"/>
            </w:rPr>
            <w:t>DAFTAR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GAMBAR</w:t>
          </w:r>
          <w:r>
            <w:rPr>
              <w:b w:val="0"/>
            </w:rPr>
            <w:tab/>
          </w:r>
          <w:r>
            <w:rPr>
              <w:spacing w:val="-5"/>
            </w:rPr>
            <w:t>IX</w:t>
          </w:r>
          <w:r>
            <w:rPr>
              <w:spacing w:val="-5"/>
            </w:rPr>
            <w:fldChar w:fldCharType="end"/>
          </w:r>
        </w:p>
        <w:p w14:paraId="3DE8C412">
          <w:pPr>
            <w:pStyle w:val="6"/>
            <w:tabs>
              <w:tab w:val="left" w:pos="1701"/>
              <w:tab w:val="left" w:pos="1986"/>
              <w:tab w:val="right" w:leader="dot" w:pos="8506"/>
            </w:tabs>
            <w:spacing w:before="247"/>
          </w:pPr>
          <w:r>
            <w:t xml:space="preserve">BAB </w:t>
          </w:r>
          <w:r>
            <w:rPr>
              <w:spacing w:val="-10"/>
            </w:rPr>
            <w:t>I</w:t>
          </w:r>
          <w:r>
            <w:tab/>
          </w:r>
          <w:r>
            <w:rPr>
              <w:spacing w:val="-10"/>
            </w:rPr>
            <w:t>:</w:t>
          </w:r>
          <w:r>
            <w:tab/>
          </w:r>
          <w:r>
            <w:rPr>
              <w:spacing w:val="-2"/>
            </w:rPr>
            <w:t>PENDAHULUAN</w:t>
          </w:r>
          <w:r>
            <w:rPr>
              <w:b w:val="0"/>
            </w:rPr>
            <w:tab/>
          </w:r>
          <w:r>
            <w:rPr>
              <w:spacing w:val="-10"/>
            </w:rPr>
            <w:t>1</w:t>
          </w:r>
        </w:p>
        <w:p w14:paraId="0C18EC32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Latar</w:t>
          </w:r>
          <w:r>
            <w:rPr>
              <w:spacing w:val="-4"/>
            </w:rPr>
            <w:t xml:space="preserve"> </w:t>
          </w:r>
          <w:r>
            <w:t>Belakang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Masalah</w:t>
          </w:r>
          <w:r>
            <w:tab/>
          </w:r>
          <w:r>
            <w:rPr>
              <w:spacing w:val="-10"/>
            </w:rPr>
            <w:t>1</w:t>
          </w:r>
        </w:p>
        <w:p w14:paraId="25A37133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Identifikasi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Masalah</w:t>
          </w:r>
          <w:r>
            <w:tab/>
          </w:r>
          <w:r>
            <w:rPr>
              <w:spacing w:val="-10"/>
            </w:rPr>
            <w:t>5</w:t>
          </w:r>
        </w:p>
        <w:p w14:paraId="2C94A767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Batasan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Masalah</w:t>
          </w:r>
          <w:r>
            <w:tab/>
          </w:r>
          <w:r>
            <w:rPr>
              <w:spacing w:val="-10"/>
            </w:rPr>
            <w:t>6</w:t>
          </w:r>
        </w:p>
        <w:p w14:paraId="5CDA50EE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Rumusan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Masalah</w:t>
          </w:r>
          <w:r>
            <w:tab/>
          </w:r>
          <w:r>
            <w:rPr>
              <w:spacing w:val="-10"/>
            </w:rPr>
            <w:t>6</w:t>
          </w:r>
        </w:p>
        <w:p w14:paraId="753E837C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Tujuan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10"/>
            </w:rPr>
            <w:t>7</w:t>
          </w:r>
        </w:p>
        <w:p w14:paraId="2BF93CAF">
          <w:pPr>
            <w:pStyle w:val="7"/>
            <w:numPr>
              <w:ilvl w:val="1"/>
              <w:numId w:val="2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Manfaat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10"/>
            </w:rPr>
            <w:t>7</w:t>
          </w:r>
        </w:p>
        <w:p w14:paraId="05978B78">
          <w:pPr>
            <w:pStyle w:val="6"/>
            <w:tabs>
              <w:tab w:val="left" w:pos="1701"/>
              <w:tab w:val="left" w:pos="1986"/>
              <w:tab w:val="right" w:leader="dot" w:pos="8506"/>
            </w:tabs>
            <w:spacing w:before="247"/>
          </w:pPr>
          <w:r>
            <w:t xml:space="preserve">BAB </w:t>
          </w:r>
          <w:r>
            <w:rPr>
              <w:spacing w:val="-5"/>
            </w:rPr>
            <w:t>II</w:t>
          </w:r>
          <w:r>
            <w:tab/>
          </w:r>
          <w:r>
            <w:rPr>
              <w:spacing w:val="-10"/>
            </w:rPr>
            <w:t>:</w:t>
          </w:r>
          <w:r>
            <w:tab/>
          </w:r>
          <w:r>
            <w:t>TINJAUAN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PUSTAKA</w:t>
          </w:r>
          <w:r>
            <w:rPr>
              <w:b w:val="0"/>
            </w:rPr>
            <w:tab/>
          </w:r>
          <w:r>
            <w:rPr>
              <w:spacing w:val="-10"/>
            </w:rPr>
            <w:t>9</w:t>
          </w:r>
        </w:p>
        <w:p w14:paraId="021C5911">
          <w:pPr>
            <w:pStyle w:val="7"/>
            <w:numPr>
              <w:ilvl w:val="1"/>
              <w:numId w:val="3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 xml:space="preserve">Struktur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10"/>
            </w:rPr>
            <w:t>9</w:t>
          </w:r>
        </w:p>
        <w:p w14:paraId="0F5DFAD2">
          <w:pPr>
            <w:pStyle w:val="12"/>
            <w:numPr>
              <w:ilvl w:val="2"/>
              <w:numId w:val="3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Pengertian</w:t>
          </w:r>
          <w:r>
            <w:rPr>
              <w:spacing w:val="-4"/>
            </w:rPr>
            <w:t xml:space="preserve"> </w:t>
          </w:r>
          <w:r>
            <w:t>Struktur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10"/>
            </w:rPr>
            <w:t>9</w:t>
          </w:r>
        </w:p>
        <w:p w14:paraId="37132DB6">
          <w:pPr>
            <w:pStyle w:val="12"/>
            <w:numPr>
              <w:ilvl w:val="2"/>
              <w:numId w:val="3"/>
            </w:numPr>
            <w:tabs>
              <w:tab w:val="left" w:pos="2947"/>
              <w:tab w:val="right" w:leader="dot" w:pos="8506"/>
            </w:tabs>
            <w:spacing w:before="250" w:after="0" w:line="240" w:lineRule="auto"/>
            <w:ind w:left="2947" w:right="0" w:hanging="535"/>
            <w:jc w:val="left"/>
          </w:pPr>
          <w:r>
            <w:t>Tujuan</w:t>
          </w:r>
          <w:r>
            <w:rPr>
              <w:spacing w:val="-5"/>
            </w:rPr>
            <w:t xml:space="preserve"> </w:t>
          </w:r>
          <w:r>
            <w:t>Struktur</w:t>
          </w:r>
          <w:r>
            <w:rPr>
              <w:spacing w:val="-4"/>
            </w:rPr>
            <w:t xml:space="preserve"> Modal</w:t>
          </w:r>
          <w:r>
            <w:tab/>
          </w:r>
          <w:r>
            <w:rPr>
              <w:spacing w:val="-5"/>
            </w:rPr>
            <w:t>10</w:t>
          </w:r>
        </w:p>
        <w:p w14:paraId="35318AAF">
          <w:pPr>
            <w:pStyle w:val="12"/>
            <w:numPr>
              <w:ilvl w:val="2"/>
              <w:numId w:val="3"/>
            </w:numPr>
            <w:tabs>
              <w:tab w:val="left" w:pos="2952"/>
              <w:tab w:val="right" w:leader="dot" w:pos="8497"/>
            </w:tabs>
            <w:spacing w:before="247" w:after="0" w:line="240" w:lineRule="auto"/>
            <w:ind w:left="2952" w:right="0" w:hanging="540"/>
            <w:jc w:val="left"/>
          </w:pPr>
          <w:r>
            <w:t>Komponen</w:t>
          </w:r>
          <w:r>
            <w:rPr>
              <w:spacing w:val="-3"/>
            </w:rPr>
            <w:t xml:space="preserve"> </w:t>
          </w:r>
          <w:r>
            <w:t xml:space="preserve">Struktur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5"/>
            </w:rPr>
            <w:t>11</w:t>
          </w:r>
        </w:p>
        <w:p w14:paraId="673F52B9">
          <w:pPr>
            <w:pStyle w:val="12"/>
            <w:numPr>
              <w:ilvl w:val="2"/>
              <w:numId w:val="3"/>
            </w:numPr>
            <w:tabs>
              <w:tab w:val="left" w:pos="2952"/>
              <w:tab w:val="right" w:leader="dot" w:pos="8506"/>
            </w:tabs>
            <w:spacing w:before="250" w:after="0" w:line="240" w:lineRule="auto"/>
            <w:ind w:left="2952" w:right="0" w:hanging="540"/>
            <w:jc w:val="left"/>
          </w:pPr>
          <w:r>
            <w:t>Pengukuran</w:t>
          </w:r>
          <w:r>
            <w:rPr>
              <w:spacing w:val="-4"/>
            </w:rPr>
            <w:t xml:space="preserve"> </w:t>
          </w:r>
          <w:r>
            <w:t>Struktur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Modal</w:t>
          </w:r>
          <w:r>
            <w:tab/>
          </w:r>
          <w:r>
            <w:rPr>
              <w:spacing w:val="-5"/>
            </w:rPr>
            <w:t>12</w:t>
          </w:r>
        </w:p>
        <w:p w14:paraId="0153AB6E">
          <w:pPr>
            <w:pStyle w:val="12"/>
            <w:numPr>
              <w:ilvl w:val="2"/>
              <w:numId w:val="3"/>
            </w:numPr>
            <w:tabs>
              <w:tab w:val="left" w:pos="2952"/>
              <w:tab w:val="right" w:leader="dot" w:pos="8506"/>
            </w:tabs>
            <w:spacing w:before="248" w:after="0" w:line="240" w:lineRule="auto"/>
            <w:ind w:left="2952" w:right="0" w:hanging="540"/>
            <w:jc w:val="left"/>
          </w:pPr>
          <w:r>
            <w:t>Faktor-Faktor</w:t>
          </w:r>
          <w:r>
            <w:rPr>
              <w:spacing w:val="-15"/>
            </w:rPr>
            <w:t xml:space="preserve"> </w:t>
          </w:r>
          <w:r>
            <w:t>Yang</w:t>
          </w:r>
          <w:r>
            <w:rPr>
              <w:spacing w:val="-11"/>
            </w:rPr>
            <w:t xml:space="preserve"> </w:t>
          </w:r>
          <w:r>
            <w:t>Mempengaruhi</w:t>
          </w:r>
          <w:r>
            <w:rPr>
              <w:spacing w:val="-10"/>
            </w:rPr>
            <w:t xml:space="preserve"> </w:t>
          </w:r>
          <w:r>
            <w:t>Struktur</w:t>
          </w:r>
          <w:r>
            <w:rPr>
              <w:spacing w:val="-8"/>
            </w:rPr>
            <w:t xml:space="preserve"> </w:t>
          </w:r>
          <w:r>
            <w:rPr>
              <w:spacing w:val="-4"/>
            </w:rPr>
            <w:t>Modal</w:t>
          </w:r>
          <w:r>
            <w:tab/>
          </w:r>
          <w:r>
            <w:rPr>
              <w:spacing w:val="-5"/>
            </w:rPr>
            <w:t>14</w:t>
          </w:r>
        </w:p>
        <w:p w14:paraId="0285BB90">
          <w:pPr>
            <w:pStyle w:val="7"/>
            <w:numPr>
              <w:ilvl w:val="1"/>
              <w:numId w:val="3"/>
            </w:numPr>
            <w:tabs>
              <w:tab w:val="left" w:pos="2411"/>
              <w:tab w:val="right" w:leader="dot" w:pos="8506"/>
            </w:tabs>
            <w:spacing w:before="249" w:after="0" w:line="240" w:lineRule="auto"/>
            <w:ind w:left="2411" w:right="0" w:hanging="425"/>
            <w:jc w:val="left"/>
          </w:pP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15</w:t>
          </w:r>
        </w:p>
        <w:p w14:paraId="7798C7A5">
          <w:pPr>
            <w:pStyle w:val="12"/>
            <w:numPr>
              <w:ilvl w:val="2"/>
              <w:numId w:val="3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Pengertian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15</w:t>
          </w:r>
        </w:p>
        <w:p w14:paraId="116DBF7D">
          <w:pPr>
            <w:pStyle w:val="11"/>
            <w:numPr>
              <w:ilvl w:val="2"/>
              <w:numId w:val="3"/>
            </w:numPr>
            <w:tabs>
              <w:tab w:val="left" w:pos="2870"/>
              <w:tab w:val="right" w:leader="dot" w:pos="8506"/>
            </w:tabs>
            <w:spacing w:before="250" w:after="240" w:line="240" w:lineRule="auto"/>
            <w:ind w:left="2870" w:right="0" w:hanging="540"/>
            <w:jc w:val="left"/>
          </w:pPr>
          <w:r>
            <w:t>Jenis</w:t>
          </w:r>
          <w:r>
            <w:rPr>
              <w:spacing w:val="-3"/>
            </w:rPr>
            <w:t xml:space="preserve"> </w:t>
          </w:r>
          <w:r>
            <w:t>Rasio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16</w:t>
          </w:r>
        </w:p>
        <w:p w14:paraId="2849929F">
          <w:pPr>
            <w:pStyle w:val="8"/>
            <w:numPr>
              <w:ilvl w:val="2"/>
              <w:numId w:val="3"/>
            </w:numPr>
            <w:tabs>
              <w:tab w:val="left" w:pos="2723"/>
              <w:tab w:val="right" w:leader="dot" w:pos="8506"/>
            </w:tabs>
            <w:spacing w:before="69" w:after="0" w:line="240" w:lineRule="auto"/>
            <w:ind w:left="2723" w:right="0" w:hanging="535"/>
            <w:jc w:val="left"/>
          </w:pPr>
          <w:r>
            <w:t>Tujuan</w:t>
          </w:r>
          <w:r>
            <w:rPr>
              <w:spacing w:val="-4"/>
            </w:rPr>
            <w:t xml:space="preserve"> </w:t>
          </w:r>
          <w:r>
            <w:t>dan</w:t>
          </w:r>
          <w:r>
            <w:rPr>
              <w:spacing w:val="-4"/>
            </w:rPr>
            <w:t xml:space="preserve"> </w:t>
          </w:r>
          <w:r>
            <w:t>Manfaat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Profitabilitas</w:t>
          </w:r>
          <w:r>
            <w:tab/>
          </w:r>
          <w:r>
            <w:rPr>
              <w:spacing w:val="-5"/>
            </w:rPr>
            <w:t>19</w:t>
          </w:r>
        </w:p>
        <w:p w14:paraId="0598204E">
          <w:pPr>
            <w:pStyle w:val="7"/>
            <w:numPr>
              <w:ilvl w:val="1"/>
              <w:numId w:val="3"/>
            </w:numPr>
            <w:tabs>
              <w:tab w:val="left" w:pos="2346"/>
              <w:tab w:val="right" w:leader="dot" w:pos="8506"/>
            </w:tabs>
            <w:spacing w:before="247" w:after="0" w:line="240" w:lineRule="auto"/>
            <w:ind w:left="2346" w:right="0" w:hanging="360"/>
            <w:jc w:val="left"/>
          </w:pPr>
          <w:r>
            <w:t>Hasil</w:t>
          </w:r>
          <w:r>
            <w:rPr>
              <w:spacing w:val="-2"/>
            </w:rPr>
            <w:t xml:space="preserve"> </w:t>
          </w:r>
          <w:r>
            <w:t>Penelitian</w:t>
          </w:r>
          <w:r>
            <w:rPr>
              <w:spacing w:val="-2"/>
            </w:rPr>
            <w:t xml:space="preserve"> Relevan</w:t>
          </w:r>
          <w:r>
            <w:tab/>
          </w:r>
          <w:r>
            <w:rPr>
              <w:spacing w:val="-5"/>
            </w:rPr>
            <w:t>21</w:t>
          </w:r>
        </w:p>
        <w:p w14:paraId="08B23585">
          <w:pPr>
            <w:pStyle w:val="7"/>
            <w:numPr>
              <w:ilvl w:val="1"/>
              <w:numId w:val="3"/>
            </w:numPr>
            <w:tabs>
              <w:tab w:val="left" w:pos="2346"/>
              <w:tab w:val="right" w:leader="dot" w:pos="8506"/>
            </w:tabs>
            <w:spacing w:before="250" w:after="0" w:line="240" w:lineRule="auto"/>
            <w:ind w:left="2346" w:right="0" w:hanging="360"/>
            <w:jc w:val="left"/>
          </w:pPr>
          <w:r>
            <w:t>Kerangka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Konseptual</w:t>
          </w:r>
          <w:r>
            <w:tab/>
          </w:r>
          <w:r>
            <w:rPr>
              <w:spacing w:val="-5"/>
            </w:rPr>
            <w:t>23</w:t>
          </w:r>
        </w:p>
        <w:p w14:paraId="6233CF34">
          <w:pPr>
            <w:pStyle w:val="7"/>
            <w:numPr>
              <w:ilvl w:val="1"/>
              <w:numId w:val="3"/>
            </w:numPr>
            <w:tabs>
              <w:tab w:val="left" w:pos="2346"/>
              <w:tab w:val="right" w:leader="dot" w:pos="8506"/>
            </w:tabs>
            <w:spacing w:before="247" w:after="0" w:line="240" w:lineRule="auto"/>
            <w:ind w:left="2346" w:right="0" w:hanging="360"/>
            <w:jc w:val="left"/>
          </w:pPr>
          <w:r>
            <w:t>Hipotesis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24</w:t>
          </w:r>
        </w:p>
        <w:p w14:paraId="62155F2C">
          <w:pPr>
            <w:pStyle w:val="6"/>
            <w:tabs>
              <w:tab w:val="left" w:pos="1701"/>
              <w:tab w:val="left" w:pos="1986"/>
              <w:tab w:val="right" w:leader="dot" w:pos="8506"/>
            </w:tabs>
          </w:pPr>
          <w:r>
            <w:t xml:space="preserve">BAB </w:t>
          </w:r>
          <w:r>
            <w:rPr>
              <w:spacing w:val="-5"/>
            </w:rPr>
            <w:t>III</w:t>
          </w:r>
          <w:r>
            <w:tab/>
          </w:r>
          <w:r>
            <w:rPr>
              <w:spacing w:val="-10"/>
            </w:rPr>
            <w:t>:</w:t>
          </w:r>
          <w:r>
            <w:tab/>
          </w:r>
          <w:r>
            <w:t>METODE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PENELITIAN</w:t>
          </w:r>
          <w:r>
            <w:rPr>
              <w:b w:val="0"/>
            </w:rPr>
            <w:tab/>
          </w:r>
          <w:r>
            <w:rPr>
              <w:spacing w:val="-5"/>
            </w:rPr>
            <w:t>26</w:t>
          </w:r>
        </w:p>
        <w:p w14:paraId="0370084A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Desain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26</w:t>
          </w:r>
        </w:p>
        <w:p w14:paraId="6BBDDB00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49" w:after="0" w:line="240" w:lineRule="auto"/>
            <w:ind w:left="2411" w:right="0" w:hanging="425"/>
            <w:jc w:val="left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1456690</wp:posOffset>
                </wp:positionH>
                <wp:positionV relativeFrom="paragraph">
                  <wp:posOffset>120650</wp:posOffset>
                </wp:positionV>
                <wp:extent cx="4667250" cy="4591050"/>
                <wp:effectExtent l="0" t="0" r="0" b="0"/>
                <wp:wrapNone/>
                <wp:docPr id="7" name="Imag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Tempat</w:t>
          </w:r>
          <w:r>
            <w:rPr>
              <w:spacing w:val="-15"/>
            </w:rPr>
            <w:t xml:space="preserve"> </w:t>
          </w:r>
          <w:r>
            <w:t>dan</w:t>
          </w:r>
          <w:r>
            <w:rPr>
              <w:spacing w:val="-15"/>
            </w:rPr>
            <w:t xml:space="preserve"> </w:t>
          </w:r>
          <w:r>
            <w:t>Waktu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26</w:t>
          </w:r>
        </w:p>
        <w:p w14:paraId="796363B6">
          <w:pPr>
            <w:pStyle w:val="12"/>
            <w:numPr>
              <w:ilvl w:val="2"/>
              <w:numId w:val="4"/>
            </w:numPr>
            <w:tabs>
              <w:tab w:val="left" w:pos="2947"/>
              <w:tab w:val="right" w:leader="dot" w:pos="8506"/>
            </w:tabs>
            <w:spacing w:before="248" w:after="0" w:line="240" w:lineRule="auto"/>
            <w:ind w:left="2947" w:right="0" w:hanging="535"/>
            <w:jc w:val="left"/>
          </w:pPr>
          <w:r>
            <w:rPr>
              <w:spacing w:val="-2"/>
            </w:rPr>
            <w:t>Tempat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26</w:t>
          </w:r>
        </w:p>
        <w:p w14:paraId="6A83CB94">
          <w:pPr>
            <w:pStyle w:val="12"/>
            <w:numPr>
              <w:ilvl w:val="2"/>
              <w:numId w:val="4"/>
            </w:numPr>
            <w:tabs>
              <w:tab w:val="left" w:pos="2947"/>
              <w:tab w:val="right" w:leader="dot" w:pos="8506"/>
            </w:tabs>
            <w:spacing w:before="250" w:after="0" w:line="240" w:lineRule="auto"/>
            <w:ind w:left="2947" w:right="0" w:hanging="535"/>
            <w:jc w:val="left"/>
          </w:pPr>
          <w:r>
            <w:rPr>
              <w:spacing w:val="-2"/>
            </w:rPr>
            <w:t>Waktu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27</w:t>
          </w:r>
        </w:p>
        <w:p w14:paraId="4A9BF4A9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Populasi</w:t>
          </w:r>
          <w:r>
            <w:rPr>
              <w:spacing w:val="-1"/>
            </w:rPr>
            <w:t xml:space="preserve"> </w:t>
          </w:r>
          <w:r>
            <w:t>dan</w:t>
          </w:r>
          <w:r>
            <w:rPr>
              <w:spacing w:val="-1"/>
            </w:rPr>
            <w:t xml:space="preserve"> </w:t>
          </w:r>
          <w:r>
            <w:t xml:space="preserve">Sampel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27</w:t>
          </w:r>
        </w:p>
        <w:p w14:paraId="3EE877E2">
          <w:pPr>
            <w:pStyle w:val="12"/>
            <w:numPr>
              <w:ilvl w:val="2"/>
              <w:numId w:val="4"/>
            </w:numPr>
            <w:tabs>
              <w:tab w:val="left" w:pos="2952"/>
              <w:tab w:val="right" w:leader="dot" w:pos="8506"/>
            </w:tabs>
            <w:spacing w:before="250" w:after="0" w:line="240" w:lineRule="auto"/>
            <w:ind w:left="2952" w:right="0" w:hanging="540"/>
            <w:jc w:val="left"/>
          </w:pPr>
          <w:r>
            <w:rPr>
              <w:spacing w:val="-2"/>
            </w:rPr>
            <w:t>Populasi</w:t>
          </w:r>
          <w:r>
            <w:tab/>
          </w:r>
          <w:r>
            <w:rPr>
              <w:spacing w:val="-5"/>
            </w:rPr>
            <w:t>27</w:t>
          </w:r>
        </w:p>
        <w:p w14:paraId="3F7EDF1C">
          <w:pPr>
            <w:pStyle w:val="12"/>
            <w:numPr>
              <w:ilvl w:val="2"/>
              <w:numId w:val="4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rPr>
              <w:spacing w:val="-2"/>
            </w:rPr>
            <w:t>Sampel</w:t>
          </w:r>
          <w:r>
            <w:tab/>
          </w:r>
          <w:r>
            <w:rPr>
              <w:spacing w:val="-5"/>
            </w:rPr>
            <w:t>28</w:t>
          </w:r>
        </w:p>
        <w:p w14:paraId="0F07EB17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Defenisi</w:t>
          </w:r>
          <w:r>
            <w:rPr>
              <w:spacing w:val="-3"/>
            </w:rPr>
            <w:t xml:space="preserve"> </w:t>
          </w:r>
          <w:r>
            <w:t>Operasional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Variabel</w:t>
          </w:r>
          <w:r>
            <w:tab/>
          </w:r>
          <w:r>
            <w:rPr>
              <w:spacing w:val="-5"/>
            </w:rPr>
            <w:t>28</w:t>
          </w:r>
        </w:p>
        <w:p w14:paraId="0228F3B3">
          <w:pPr>
            <w:pStyle w:val="12"/>
            <w:numPr>
              <w:ilvl w:val="2"/>
              <w:numId w:val="4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Defenisi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Variabel</w:t>
          </w:r>
          <w:r>
            <w:tab/>
          </w:r>
          <w:r>
            <w:rPr>
              <w:spacing w:val="-5"/>
            </w:rPr>
            <w:t>28</w:t>
          </w:r>
        </w:p>
        <w:p w14:paraId="05B9B9BB">
          <w:pPr>
            <w:pStyle w:val="12"/>
            <w:numPr>
              <w:ilvl w:val="2"/>
              <w:numId w:val="4"/>
            </w:numPr>
            <w:tabs>
              <w:tab w:val="left" w:pos="2947"/>
              <w:tab w:val="right" w:leader="dot" w:pos="8506"/>
            </w:tabs>
            <w:spacing w:before="247" w:after="0" w:line="240" w:lineRule="auto"/>
            <w:ind w:left="2947" w:right="0" w:hanging="535"/>
            <w:jc w:val="left"/>
          </w:pPr>
          <w:r>
            <w:t>Variabel</w:t>
          </w:r>
          <w:r>
            <w:rPr>
              <w:spacing w:val="-15"/>
            </w:rPr>
            <w:t xml:space="preserve"> </w:t>
          </w:r>
          <w:r>
            <w:t>Independen</w:t>
          </w:r>
          <w:r>
            <w:rPr>
              <w:spacing w:val="-14"/>
            </w:rPr>
            <w:t xml:space="preserve"> </w:t>
          </w:r>
          <w:r>
            <w:rPr>
              <w:spacing w:val="-5"/>
            </w:rPr>
            <w:t>(X)</w:t>
          </w:r>
          <w:r>
            <w:tab/>
          </w:r>
          <w:r>
            <w:rPr>
              <w:spacing w:val="-5"/>
            </w:rPr>
            <w:t>29</w:t>
          </w:r>
        </w:p>
        <w:p w14:paraId="7F80970E">
          <w:pPr>
            <w:pStyle w:val="12"/>
            <w:numPr>
              <w:ilvl w:val="2"/>
              <w:numId w:val="4"/>
            </w:numPr>
            <w:tabs>
              <w:tab w:val="left" w:pos="2947"/>
              <w:tab w:val="right" w:leader="dot" w:pos="8506"/>
            </w:tabs>
            <w:spacing w:before="250" w:after="0" w:line="240" w:lineRule="auto"/>
            <w:ind w:left="2947" w:right="0" w:hanging="535"/>
            <w:jc w:val="left"/>
          </w:pPr>
          <w:r>
            <w:t>Variabel</w:t>
          </w:r>
          <w:r>
            <w:rPr>
              <w:spacing w:val="-15"/>
            </w:rPr>
            <w:t xml:space="preserve"> </w:t>
          </w:r>
          <w:r>
            <w:t>Dependen</w:t>
          </w:r>
          <w:r>
            <w:rPr>
              <w:spacing w:val="-13"/>
            </w:rPr>
            <w:t xml:space="preserve"> </w:t>
          </w:r>
          <w:r>
            <w:rPr>
              <w:spacing w:val="-5"/>
            </w:rPr>
            <w:t>(Y)</w:t>
          </w:r>
          <w:r>
            <w:tab/>
          </w:r>
          <w:r>
            <w:rPr>
              <w:spacing w:val="-5"/>
            </w:rPr>
            <w:t>29</w:t>
          </w:r>
        </w:p>
        <w:p w14:paraId="6AC5E639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Instrumen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Penelitian</w:t>
          </w:r>
          <w:r>
            <w:tab/>
          </w:r>
          <w:r>
            <w:rPr>
              <w:spacing w:val="-5"/>
            </w:rPr>
            <w:t>30</w:t>
          </w:r>
        </w:p>
        <w:p w14:paraId="5BE13338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Teknik</w:t>
          </w:r>
          <w:r>
            <w:rPr>
              <w:spacing w:val="-12"/>
            </w:rPr>
            <w:t xml:space="preserve"> </w:t>
          </w:r>
          <w:r>
            <w:t>Pengumpulan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Data</w:t>
          </w:r>
          <w:r>
            <w:tab/>
          </w:r>
          <w:r>
            <w:rPr>
              <w:spacing w:val="-5"/>
            </w:rPr>
            <w:t>30</w:t>
          </w:r>
        </w:p>
        <w:p w14:paraId="6BE4C725">
          <w:pPr>
            <w:pStyle w:val="7"/>
            <w:numPr>
              <w:ilvl w:val="1"/>
              <w:numId w:val="4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Teknik</w:t>
          </w:r>
          <w:r>
            <w:rPr>
              <w:spacing w:val="-12"/>
            </w:rPr>
            <w:t xml:space="preserve"> </w:t>
          </w:r>
          <w:r>
            <w:t>Uraian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Data</w:t>
          </w:r>
          <w:r>
            <w:tab/>
          </w:r>
          <w:r>
            <w:rPr>
              <w:spacing w:val="-5"/>
            </w:rPr>
            <w:t>31</w:t>
          </w:r>
        </w:p>
        <w:p w14:paraId="1F808FF7">
          <w:pPr>
            <w:pStyle w:val="6"/>
            <w:tabs>
              <w:tab w:val="left" w:pos="1701"/>
              <w:tab w:val="left" w:pos="1986"/>
              <w:tab w:val="right" w:leader="dot" w:pos="8506"/>
            </w:tabs>
            <w:ind w:left="568"/>
          </w:pPr>
          <w:r>
            <w:t xml:space="preserve">BAB </w:t>
          </w:r>
          <w:r>
            <w:rPr>
              <w:spacing w:val="-5"/>
            </w:rPr>
            <w:t>IV</w:t>
          </w:r>
          <w:r>
            <w:tab/>
          </w:r>
          <w:r>
            <w:rPr>
              <w:spacing w:val="-10"/>
            </w:rPr>
            <w:t>:</w:t>
          </w:r>
          <w:r>
            <w:tab/>
          </w:r>
          <w:r>
            <w:t>HASIL</w:t>
          </w:r>
          <w:r>
            <w:rPr>
              <w:spacing w:val="-15"/>
            </w:rPr>
            <w:t xml:space="preserve"> </w:t>
          </w:r>
          <w:r>
            <w:t>DAN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PEMBAHASAN</w:t>
          </w:r>
          <w:r>
            <w:rPr>
              <w:b w:val="0"/>
            </w:rPr>
            <w:tab/>
          </w:r>
          <w:r>
            <w:rPr>
              <w:spacing w:val="-5"/>
            </w:rPr>
            <w:t>35</w:t>
          </w:r>
        </w:p>
        <w:p w14:paraId="3E4FE879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rPr>
              <w:spacing w:val="-2"/>
            </w:rPr>
            <w:t>Hasil</w:t>
          </w:r>
          <w:r>
            <w:tab/>
          </w:r>
          <w:r>
            <w:rPr>
              <w:spacing w:val="-5"/>
            </w:rPr>
            <w:t>35</w:t>
          </w:r>
        </w:p>
        <w:p w14:paraId="27BCAE49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50" w:after="0" w:line="240" w:lineRule="auto"/>
            <w:ind w:left="2952" w:right="0" w:hanging="540"/>
            <w:jc w:val="left"/>
          </w:pPr>
          <w:r>
            <w:t>Sejarah</w:t>
          </w:r>
          <w:r>
            <w:rPr>
              <w:spacing w:val="-4"/>
            </w:rPr>
            <w:t xml:space="preserve"> </w:t>
          </w:r>
          <w:r>
            <w:t>Bossdak</w:t>
          </w:r>
          <w:r>
            <w:rPr>
              <w:spacing w:val="-2"/>
            </w:rPr>
            <w:t xml:space="preserve"> Sport</w:t>
          </w:r>
          <w:r>
            <w:tab/>
          </w:r>
          <w:r>
            <w:rPr>
              <w:spacing w:val="-5"/>
            </w:rPr>
            <w:t>35</w:t>
          </w:r>
        </w:p>
        <w:p w14:paraId="1FF66CB6">
          <w:pPr>
            <w:pStyle w:val="12"/>
            <w:numPr>
              <w:ilvl w:val="2"/>
              <w:numId w:val="5"/>
            </w:numPr>
            <w:tabs>
              <w:tab w:val="left" w:pos="2947"/>
              <w:tab w:val="right" w:leader="dot" w:pos="8506"/>
            </w:tabs>
            <w:spacing w:before="247" w:after="0" w:line="240" w:lineRule="auto"/>
            <w:ind w:left="2947" w:right="0" w:hanging="535"/>
            <w:jc w:val="left"/>
          </w:pPr>
          <w:r>
            <w:t>Visi</w:t>
          </w:r>
          <w:r>
            <w:rPr>
              <w:spacing w:val="-5"/>
            </w:rPr>
            <w:t xml:space="preserve"> </w:t>
          </w:r>
          <w:r>
            <w:t>dan</w:t>
          </w:r>
          <w:r>
            <w:rPr>
              <w:spacing w:val="-6"/>
            </w:rPr>
            <w:t xml:space="preserve"> </w:t>
          </w:r>
          <w:r>
            <w:t>Misi</w:t>
          </w:r>
          <w:r>
            <w:rPr>
              <w:spacing w:val="-6"/>
            </w:rPr>
            <w:t xml:space="preserve"> </w:t>
          </w:r>
          <w:r>
            <w:t>Bossdak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Sport</w:t>
          </w:r>
          <w:r>
            <w:tab/>
          </w:r>
          <w:r>
            <w:rPr>
              <w:spacing w:val="-5"/>
            </w:rPr>
            <w:t>36</w:t>
          </w:r>
        </w:p>
        <w:p w14:paraId="0ADBA77F">
          <w:pPr>
            <w:numPr>
              <w:ilvl w:val="3"/>
              <w:numId w:val="5"/>
            </w:numPr>
            <w:tabs>
              <w:tab w:val="left" w:pos="3667"/>
              <w:tab w:val="right" w:leader="dot" w:pos="8506"/>
            </w:tabs>
            <w:spacing w:before="250"/>
            <w:ind w:left="3667" w:right="0" w:hanging="715"/>
            <w:jc w:val="left"/>
            <w:rPr>
              <w:sz w:val="24"/>
            </w:rPr>
          </w:pPr>
          <w:r>
            <w:rPr>
              <w:sz w:val="24"/>
            </w:rPr>
            <w:t>Visi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Bossdak</w:t>
          </w:r>
          <w:r>
            <w:rPr>
              <w:spacing w:val="-7"/>
              <w:sz w:val="24"/>
            </w:rPr>
            <w:t xml:space="preserve"> </w:t>
          </w:r>
          <w:r>
            <w:rPr>
              <w:spacing w:val="-2"/>
              <w:sz w:val="24"/>
            </w:rPr>
            <w:t>Sport</w:t>
          </w:r>
          <w:r>
            <w:rPr>
              <w:sz w:val="24"/>
            </w:rPr>
            <w:tab/>
          </w:r>
          <w:r>
            <w:rPr>
              <w:spacing w:val="-7"/>
              <w:sz w:val="24"/>
            </w:rPr>
            <w:t>36</w:t>
          </w:r>
        </w:p>
        <w:p w14:paraId="71A98EC5">
          <w:pPr>
            <w:pStyle w:val="14"/>
            <w:numPr>
              <w:ilvl w:val="3"/>
              <w:numId w:val="5"/>
            </w:numPr>
            <w:tabs>
              <w:tab w:val="left" w:pos="3650"/>
              <w:tab w:val="right" w:leader="dot" w:pos="8506"/>
            </w:tabs>
            <w:spacing w:before="247" w:after="0" w:line="240" w:lineRule="auto"/>
            <w:ind w:left="3650" w:right="0" w:hanging="720"/>
            <w:jc w:val="left"/>
          </w:pPr>
          <w:r>
            <w:t>Misi</w:t>
          </w:r>
          <w:r>
            <w:rPr>
              <w:spacing w:val="-4"/>
            </w:rPr>
            <w:t xml:space="preserve"> </w:t>
          </w:r>
          <w:r>
            <w:t>Bossdak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Sport</w:t>
          </w:r>
          <w:r>
            <w:tab/>
          </w:r>
          <w:r>
            <w:rPr>
              <w:spacing w:val="-5"/>
            </w:rPr>
            <w:t>36</w:t>
          </w:r>
        </w:p>
        <w:p w14:paraId="6097EA8E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50" w:after="20" w:line="240" w:lineRule="auto"/>
            <w:ind w:left="2952" w:right="0" w:hanging="540"/>
            <w:jc w:val="left"/>
          </w:pPr>
          <w:r>
            <w:t xml:space="preserve">Sturkutur </w:t>
          </w:r>
          <w:r>
            <w:rPr>
              <w:spacing w:val="-2"/>
            </w:rPr>
            <w:t>Organisasi</w:t>
          </w:r>
          <w:r>
            <w:tab/>
          </w:r>
          <w:r>
            <w:rPr>
              <w:spacing w:val="-5"/>
            </w:rPr>
            <w:t>36</w:t>
          </w:r>
        </w:p>
        <w:p w14:paraId="2F3B2ADF">
          <w:pPr>
            <w:pStyle w:val="9"/>
            <w:numPr>
              <w:ilvl w:val="2"/>
              <w:numId w:val="5"/>
            </w:numPr>
            <w:tabs>
              <w:tab w:val="left" w:pos="2805"/>
              <w:tab w:val="right" w:leader="dot" w:pos="8506"/>
            </w:tabs>
            <w:spacing w:before="69" w:after="0" w:line="240" w:lineRule="auto"/>
            <w:ind w:left="2805" w:right="0" w:hanging="535"/>
            <w:jc w:val="left"/>
          </w:pPr>
          <w:r>
            <w:t>Tugas</w:t>
          </w:r>
          <w:r>
            <w:rPr>
              <w:spacing w:val="-13"/>
            </w:rPr>
            <w:t xml:space="preserve"> </w:t>
          </w:r>
          <w:r>
            <w:t>Dan</w:t>
          </w:r>
          <w:r>
            <w:rPr>
              <w:spacing w:val="-13"/>
            </w:rPr>
            <w:t xml:space="preserve"> </w:t>
          </w:r>
          <w:r>
            <w:t>Tanggung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Jawab</w:t>
          </w:r>
          <w:r>
            <w:tab/>
          </w:r>
          <w:r>
            <w:rPr>
              <w:spacing w:val="-5"/>
            </w:rPr>
            <w:t>37</w:t>
          </w:r>
        </w:p>
        <w:p w14:paraId="0F49AEC7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t>Analsisi Statistik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Deskriptif</w:t>
          </w:r>
          <w:r>
            <w:tab/>
          </w:r>
          <w:r>
            <w:rPr>
              <w:spacing w:val="-5"/>
            </w:rPr>
            <w:t>38</w:t>
          </w:r>
        </w:p>
        <w:p w14:paraId="1EF3108C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>Hasil</w:t>
          </w:r>
          <w:r>
            <w:rPr>
              <w:spacing w:val="-4"/>
            </w:rPr>
            <w:t xml:space="preserve"> </w:t>
          </w:r>
          <w:r>
            <w:t>pengujian</w:t>
          </w:r>
          <w:r>
            <w:rPr>
              <w:spacing w:val="-15"/>
            </w:rPr>
            <w:t xml:space="preserve"> </w:t>
          </w:r>
          <w:r>
            <w:t>Asumsi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Klasik</w:t>
          </w:r>
          <w:r>
            <w:tab/>
          </w:r>
          <w:r>
            <w:rPr>
              <w:spacing w:val="-5"/>
            </w:rPr>
            <w:t>40</w:t>
          </w:r>
        </w:p>
        <w:p w14:paraId="5D6897FB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Hasil</w:t>
          </w:r>
          <w:r>
            <w:rPr>
              <w:spacing w:val="-4"/>
            </w:rPr>
            <w:t xml:space="preserve"> </w:t>
          </w:r>
          <w:r>
            <w:t>pengujian</w:t>
          </w:r>
          <w:r>
            <w:rPr>
              <w:spacing w:val="-2"/>
            </w:rPr>
            <w:t xml:space="preserve"> </w:t>
          </w:r>
          <w:r>
            <w:t>Normalitas</w:t>
          </w:r>
          <w:r>
            <w:rPr>
              <w:spacing w:val="-3"/>
            </w:rPr>
            <w:t xml:space="preserve"> </w:t>
          </w:r>
          <w:r>
            <w:rPr>
              <w:spacing w:val="-4"/>
            </w:rPr>
            <w:t>Data</w:t>
          </w:r>
          <w:r>
            <w:tab/>
          </w:r>
          <w:r>
            <w:rPr>
              <w:spacing w:val="-5"/>
            </w:rPr>
            <w:t>41</w:t>
          </w:r>
        </w:p>
        <w:p w14:paraId="54121B35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50" w:after="0" w:line="240" w:lineRule="auto"/>
            <w:ind w:left="2952" w:right="0" w:hanging="540"/>
            <w:jc w:val="left"/>
          </w:pPr>
          <w:r>
            <w:t>Hasil</w:t>
          </w:r>
          <w:r>
            <w:rPr>
              <w:spacing w:val="-4"/>
            </w:rPr>
            <w:t xml:space="preserve"> </w:t>
          </w:r>
          <w:r>
            <w:t>pengujian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Multikolonieritas</w:t>
          </w:r>
          <w:r>
            <w:tab/>
          </w:r>
          <w:r>
            <w:rPr>
              <w:spacing w:val="-5"/>
            </w:rPr>
            <w:t>42</w:t>
          </w:r>
        </w:p>
        <w:p w14:paraId="5D5C6396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Hasil</w:t>
          </w:r>
          <w:r>
            <w:rPr>
              <w:spacing w:val="-2"/>
            </w:rPr>
            <w:t xml:space="preserve"> </w:t>
          </w:r>
          <w:r>
            <w:t>pengujian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Heterokesdastisitas</w:t>
          </w:r>
          <w:r>
            <w:tab/>
          </w:r>
          <w:r>
            <w:rPr>
              <w:spacing w:val="-5"/>
            </w:rPr>
            <w:t>43</w:t>
          </w:r>
        </w:p>
        <w:p w14:paraId="5DE481CC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49" w:after="0" w:line="240" w:lineRule="auto"/>
            <w:ind w:left="2952" w:right="0" w:hanging="540"/>
            <w:jc w:val="left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1456690</wp:posOffset>
                </wp:positionH>
                <wp:positionV relativeFrom="paragraph">
                  <wp:posOffset>120650</wp:posOffset>
                </wp:positionV>
                <wp:extent cx="4667250" cy="4591050"/>
                <wp:effectExtent l="0" t="0" r="0" b="0"/>
                <wp:wrapNone/>
                <wp:docPr id="8" name="Image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Hasil</w:t>
          </w:r>
          <w:r>
            <w:rPr>
              <w:spacing w:val="-3"/>
            </w:rPr>
            <w:t xml:space="preserve"> </w:t>
          </w:r>
          <w:r>
            <w:t>pengujian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Autokorelasi</w:t>
          </w:r>
          <w:r>
            <w:tab/>
          </w:r>
          <w:r>
            <w:rPr>
              <w:spacing w:val="-5"/>
            </w:rPr>
            <w:t>44</w:t>
          </w:r>
        </w:p>
        <w:p w14:paraId="798D6A65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48" w:after="0" w:line="240" w:lineRule="auto"/>
            <w:ind w:left="2411" w:right="0" w:hanging="425"/>
            <w:jc w:val="left"/>
          </w:pPr>
          <w:r>
            <w:t>Regresi</w:t>
          </w:r>
          <w:r>
            <w:rPr>
              <w:spacing w:val="-2"/>
            </w:rPr>
            <w:t xml:space="preserve"> </w:t>
          </w:r>
          <w:r>
            <w:t>Linier</w:t>
          </w:r>
          <w:r>
            <w:rPr>
              <w:spacing w:val="-2"/>
            </w:rPr>
            <w:t xml:space="preserve"> sederhana</w:t>
          </w:r>
          <w:r>
            <w:tab/>
          </w:r>
          <w:r>
            <w:rPr>
              <w:spacing w:val="-5"/>
            </w:rPr>
            <w:t>45</w:t>
          </w:r>
        </w:p>
        <w:p w14:paraId="5C5B5350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50" w:after="0" w:line="240" w:lineRule="auto"/>
            <w:ind w:left="2411" w:right="0" w:hanging="425"/>
            <w:jc w:val="left"/>
          </w:pPr>
          <w:r>
            <w:t xml:space="preserve">Uji </w:t>
          </w:r>
          <w:r>
            <w:rPr>
              <w:spacing w:val="-2"/>
            </w:rPr>
            <w:t>Hipotesis</w:t>
          </w:r>
          <w:r>
            <w:tab/>
          </w:r>
          <w:r>
            <w:rPr>
              <w:spacing w:val="-5"/>
            </w:rPr>
            <w:t>46</w:t>
          </w:r>
        </w:p>
        <w:p w14:paraId="667F353E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47" w:after="0" w:line="240" w:lineRule="auto"/>
            <w:ind w:left="2952" w:right="0" w:hanging="540"/>
            <w:jc w:val="left"/>
          </w:pPr>
          <w:r>
            <w:t>Hasil</w:t>
          </w:r>
          <w:r>
            <w:rPr>
              <w:spacing w:val="-1"/>
            </w:rPr>
            <w:t xml:space="preserve"> </w:t>
          </w:r>
          <w:r>
            <w:t>pengujian</w:t>
          </w:r>
          <w:r>
            <w:rPr>
              <w:spacing w:val="-2"/>
            </w:rPr>
            <w:t xml:space="preserve"> </w:t>
          </w:r>
          <w:r>
            <w:t>Parsial</w:t>
          </w:r>
          <w:r>
            <w:rPr>
              <w:spacing w:val="-1"/>
            </w:rPr>
            <w:t xml:space="preserve"> </w:t>
          </w:r>
          <w:r>
            <w:t>(Uji</w:t>
          </w:r>
          <w:r>
            <w:rPr>
              <w:spacing w:val="-1"/>
            </w:rPr>
            <w:t xml:space="preserve"> </w:t>
          </w:r>
          <w:r>
            <w:rPr>
              <w:spacing w:val="-5"/>
            </w:rPr>
            <w:t>t)</w:t>
          </w:r>
          <w:r>
            <w:tab/>
          </w:r>
          <w:r>
            <w:rPr>
              <w:spacing w:val="-5"/>
            </w:rPr>
            <w:t>46</w:t>
          </w:r>
        </w:p>
        <w:p w14:paraId="7BE226CD">
          <w:pPr>
            <w:pStyle w:val="12"/>
            <w:numPr>
              <w:ilvl w:val="2"/>
              <w:numId w:val="5"/>
            </w:numPr>
            <w:tabs>
              <w:tab w:val="left" w:pos="2952"/>
              <w:tab w:val="right" w:leader="dot" w:pos="8506"/>
            </w:tabs>
            <w:spacing w:before="250" w:after="0" w:line="240" w:lineRule="auto"/>
            <w:ind w:left="2952" w:right="0" w:hanging="540"/>
            <w:jc w:val="left"/>
          </w:pPr>
          <w:r>
            <w:t>Hasil</w:t>
          </w:r>
          <w:r>
            <w:rPr>
              <w:spacing w:val="-1"/>
            </w:rPr>
            <w:t xml:space="preserve"> </w:t>
          </w:r>
          <w:r>
            <w:t>pengujian</w:t>
          </w:r>
          <w:r>
            <w:rPr>
              <w:spacing w:val="-1"/>
            </w:rPr>
            <w:t xml:space="preserve"> </w:t>
          </w:r>
          <w:r>
            <w:t>Koefisien</w:t>
          </w:r>
          <w:r>
            <w:rPr>
              <w:spacing w:val="-1"/>
            </w:rPr>
            <w:t xml:space="preserve"> </w:t>
          </w:r>
          <w:r>
            <w:t>Determinasi</w:t>
          </w:r>
          <w:r>
            <w:rPr>
              <w:spacing w:val="-1"/>
            </w:rPr>
            <w:t xml:space="preserve"> </w:t>
          </w:r>
          <w:r>
            <w:t>(R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Square)</w:t>
          </w:r>
          <w:r>
            <w:tab/>
          </w:r>
          <w:r>
            <w:rPr>
              <w:spacing w:val="-5"/>
            </w:rPr>
            <w:t>48</w:t>
          </w:r>
        </w:p>
        <w:p w14:paraId="1D1B12F8">
          <w:pPr>
            <w:pStyle w:val="7"/>
            <w:numPr>
              <w:ilvl w:val="1"/>
              <w:numId w:val="5"/>
            </w:numPr>
            <w:tabs>
              <w:tab w:val="left" w:pos="2411"/>
              <w:tab w:val="right" w:leader="dot" w:pos="8506"/>
            </w:tabs>
            <w:spacing w:before="247" w:after="0" w:line="240" w:lineRule="auto"/>
            <w:ind w:left="2411" w:right="0" w:hanging="425"/>
            <w:jc w:val="left"/>
          </w:pPr>
          <w:r>
            <w:rPr>
              <w:spacing w:val="-2"/>
            </w:rPr>
            <w:t>Pembahasan</w:t>
          </w:r>
          <w:r>
            <w:tab/>
          </w:r>
          <w:r>
            <w:rPr>
              <w:spacing w:val="-5"/>
            </w:rPr>
            <w:t>49</w:t>
          </w:r>
        </w:p>
        <w:p w14:paraId="244DBEE9">
          <w:pPr>
            <w:pStyle w:val="13"/>
            <w:numPr>
              <w:ilvl w:val="2"/>
              <w:numId w:val="5"/>
            </w:numPr>
            <w:tabs>
              <w:tab w:val="left" w:pos="3028"/>
              <w:tab w:val="left" w:pos="3045"/>
            </w:tabs>
            <w:spacing w:before="250" w:after="0" w:line="456" w:lineRule="auto"/>
            <w:ind w:left="3045" w:right="404" w:hanging="557"/>
            <w:jc w:val="left"/>
          </w:pPr>
          <w:r>
            <w:t xml:space="preserve">Pengaruh struktur modal yang diukur dengan </w:t>
          </w:r>
          <w:r>
            <w:rPr>
              <w:i/>
            </w:rPr>
            <w:t>Debt to Asset</w:t>
          </w:r>
          <w:r>
            <w:rPr>
              <w:i/>
              <w:spacing w:val="-7"/>
            </w:rPr>
            <w:t xml:space="preserve"> </w:t>
          </w:r>
          <w:r>
            <w:rPr>
              <w:i/>
            </w:rPr>
            <w:t>Ratio</w:t>
          </w:r>
          <w:r>
            <w:rPr>
              <w:i/>
              <w:spacing w:val="-7"/>
            </w:rPr>
            <w:t xml:space="preserve"> </w:t>
          </w:r>
          <w:r>
            <w:t>(DAR)</w:t>
          </w:r>
          <w:r>
            <w:rPr>
              <w:spacing w:val="-7"/>
            </w:rPr>
            <w:t xml:space="preserve"> </w:t>
          </w:r>
          <w:r>
            <w:t>terhadap</w:t>
          </w:r>
          <w:r>
            <w:rPr>
              <w:spacing w:val="-7"/>
            </w:rPr>
            <w:t xml:space="preserve"> </w:t>
          </w:r>
          <w:r>
            <w:t>profitabilitas</w:t>
          </w:r>
          <w:r>
            <w:rPr>
              <w:spacing w:val="-7"/>
            </w:rPr>
            <w:t xml:space="preserve"> </w:t>
          </w:r>
          <w:r>
            <w:t>yang</w:t>
          </w:r>
          <w:r>
            <w:rPr>
              <w:spacing w:val="-7"/>
            </w:rPr>
            <w:t xml:space="preserve"> </w:t>
          </w:r>
          <w:r>
            <w:t>diukur</w:t>
          </w:r>
        </w:p>
        <w:p w14:paraId="31F59D39">
          <w:pPr>
            <w:tabs>
              <w:tab w:val="right" w:leader="dot" w:pos="8506"/>
            </w:tabs>
            <w:spacing w:before="0" w:line="274" w:lineRule="exact"/>
            <w:ind w:left="2990" w:right="0" w:firstLine="0"/>
            <w:jc w:val="left"/>
            <w:rPr>
              <w:sz w:val="24"/>
            </w:rPr>
          </w:pPr>
          <w:r>
            <w:rPr>
              <w:sz w:val="24"/>
            </w:rPr>
            <w:t>dengan</w:t>
          </w:r>
          <w:r>
            <w:rPr>
              <w:spacing w:val="-4"/>
              <w:sz w:val="24"/>
            </w:rPr>
            <w:t xml:space="preserve"> </w:t>
          </w:r>
          <w:r>
            <w:rPr>
              <w:i/>
              <w:sz w:val="24"/>
            </w:rPr>
            <w:t>Return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on</w:t>
          </w:r>
          <w:r>
            <w:rPr>
              <w:i/>
              <w:spacing w:val="1"/>
              <w:sz w:val="24"/>
            </w:rPr>
            <w:t xml:space="preserve"> </w:t>
          </w:r>
          <w:r>
            <w:rPr>
              <w:i/>
              <w:sz w:val="24"/>
            </w:rPr>
            <w:t>Equity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spacing w:val="-2"/>
              <w:sz w:val="24"/>
            </w:rPr>
            <w:t>(ROE)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49</w:t>
          </w:r>
        </w:p>
        <w:p w14:paraId="27628823">
          <w:pPr>
            <w:pStyle w:val="10"/>
            <w:numPr>
              <w:ilvl w:val="2"/>
              <w:numId w:val="5"/>
            </w:numPr>
            <w:tabs>
              <w:tab w:val="left" w:pos="2856"/>
              <w:tab w:val="left" w:pos="2870"/>
            </w:tabs>
            <w:spacing w:before="249" w:after="0" w:line="456" w:lineRule="auto"/>
            <w:ind w:left="2856" w:right="486" w:hanging="586"/>
            <w:jc w:val="left"/>
            <w:rPr>
              <w:b w:val="0"/>
              <w:i w:val="0"/>
              <w:sz w:val="24"/>
            </w:rPr>
          </w:pPr>
          <w:r>
            <w:rPr>
              <w:b w:val="0"/>
              <w:i w:val="0"/>
              <w:sz w:val="24"/>
            </w:rPr>
            <w:t>Pengaruh struktur modal yang diukur dengan Debt to Asset</w:t>
          </w:r>
          <w:r>
            <w:rPr>
              <w:b w:val="0"/>
              <w:i w:val="0"/>
              <w:spacing w:val="-7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Ratio</w:t>
          </w:r>
          <w:r>
            <w:rPr>
              <w:b w:val="0"/>
              <w:i w:val="0"/>
              <w:spacing w:val="-7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DAR)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dan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sz w:val="24"/>
            </w:rPr>
            <w:t>Long</w:t>
          </w:r>
          <w:r>
            <w:rPr>
              <w:b w:val="0"/>
              <w:spacing w:val="-7"/>
              <w:sz w:val="24"/>
            </w:rPr>
            <w:t xml:space="preserve"> </w:t>
          </w:r>
          <w:r>
            <w:rPr>
              <w:b w:val="0"/>
              <w:sz w:val="24"/>
            </w:rPr>
            <w:t>Term</w:t>
          </w:r>
          <w:r>
            <w:rPr>
              <w:b w:val="0"/>
              <w:spacing w:val="-8"/>
              <w:sz w:val="24"/>
            </w:rPr>
            <w:t xml:space="preserve"> </w:t>
          </w:r>
          <w:r>
            <w:rPr>
              <w:b w:val="0"/>
              <w:sz w:val="24"/>
            </w:rPr>
            <w:t>Debt</w:t>
          </w:r>
          <w:r>
            <w:rPr>
              <w:b w:val="0"/>
              <w:spacing w:val="-7"/>
              <w:sz w:val="24"/>
            </w:rPr>
            <w:t xml:space="preserve"> </w:t>
          </w:r>
          <w:r>
            <w:rPr>
              <w:b w:val="0"/>
              <w:sz w:val="24"/>
            </w:rPr>
            <w:t>to</w:t>
          </w:r>
          <w:r>
            <w:rPr>
              <w:b w:val="0"/>
              <w:spacing w:val="-7"/>
              <w:sz w:val="24"/>
            </w:rPr>
            <w:t xml:space="preserve"> </w:t>
          </w:r>
          <w:r>
            <w:rPr>
              <w:b w:val="0"/>
              <w:sz w:val="24"/>
            </w:rPr>
            <w:t>Equity</w:t>
          </w:r>
          <w:r>
            <w:rPr>
              <w:b w:val="0"/>
              <w:spacing w:val="-8"/>
              <w:sz w:val="24"/>
            </w:rPr>
            <w:t xml:space="preserve"> </w:t>
          </w:r>
          <w:r>
            <w:rPr>
              <w:b w:val="0"/>
              <w:sz w:val="24"/>
            </w:rPr>
            <w:t xml:space="preserve">Ratio </w:t>
          </w:r>
          <w:r>
            <w:rPr>
              <w:b w:val="0"/>
              <w:i w:val="0"/>
              <w:sz w:val="24"/>
            </w:rPr>
            <w:t>(LDER) terhadap profitabilitas yang diukur dengan</w:t>
          </w:r>
        </w:p>
        <w:p w14:paraId="5F8212D2">
          <w:pPr>
            <w:tabs>
              <w:tab w:val="right" w:leader="dot" w:pos="8506"/>
            </w:tabs>
            <w:spacing w:before="0" w:line="275" w:lineRule="exact"/>
            <w:ind w:left="2870" w:right="0" w:firstLine="0"/>
            <w:jc w:val="left"/>
            <w:rPr>
              <w:sz w:val="24"/>
            </w:rPr>
          </w:pPr>
          <w:r>
            <w:rPr>
              <w:i/>
              <w:sz w:val="24"/>
            </w:rPr>
            <w:t>Return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on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Equity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spacing w:val="-4"/>
              <w:sz w:val="24"/>
            </w:rPr>
            <w:t>(ROE)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50</w:t>
          </w:r>
        </w:p>
        <w:p w14:paraId="34E930CC">
          <w:pPr>
            <w:pStyle w:val="10"/>
            <w:numPr>
              <w:ilvl w:val="2"/>
              <w:numId w:val="5"/>
            </w:numPr>
            <w:tabs>
              <w:tab w:val="left" w:pos="2810"/>
            </w:tabs>
            <w:spacing w:before="250" w:after="0" w:line="456" w:lineRule="auto"/>
            <w:ind w:left="2810" w:right="312" w:hanging="540"/>
            <w:jc w:val="left"/>
            <w:rPr>
              <w:b w:val="0"/>
              <w:i w:val="0"/>
              <w:sz w:val="24"/>
            </w:rPr>
          </w:pPr>
          <w:r>
            <w:rPr>
              <w:b w:val="0"/>
              <w:i w:val="0"/>
              <w:sz w:val="24"/>
            </w:rPr>
            <w:t xml:space="preserve">Pengaruh struktur modal yang diukur dengan </w:t>
          </w:r>
          <w:r>
            <w:rPr>
              <w:b w:val="0"/>
              <w:sz w:val="24"/>
            </w:rPr>
            <w:t>Long Term Debt</w:t>
          </w:r>
          <w:r>
            <w:rPr>
              <w:b w:val="0"/>
              <w:spacing w:val="-6"/>
              <w:sz w:val="24"/>
            </w:rPr>
            <w:t xml:space="preserve"> </w:t>
          </w:r>
          <w:r>
            <w:rPr>
              <w:b w:val="0"/>
              <w:sz w:val="24"/>
            </w:rPr>
            <w:t>to</w:t>
          </w:r>
          <w:r>
            <w:rPr>
              <w:b w:val="0"/>
              <w:spacing w:val="-6"/>
              <w:sz w:val="24"/>
            </w:rPr>
            <w:t xml:space="preserve"> </w:t>
          </w:r>
          <w:r>
            <w:rPr>
              <w:b w:val="0"/>
              <w:sz w:val="24"/>
            </w:rPr>
            <w:t>Equity</w:t>
          </w:r>
          <w:r>
            <w:rPr>
              <w:b w:val="0"/>
              <w:spacing w:val="-6"/>
              <w:sz w:val="24"/>
            </w:rPr>
            <w:t xml:space="preserve"> </w:t>
          </w:r>
          <w:r>
            <w:rPr>
              <w:b w:val="0"/>
              <w:sz w:val="24"/>
            </w:rPr>
            <w:t>Ratio</w:t>
          </w:r>
          <w:r>
            <w:rPr>
              <w:b w:val="0"/>
              <w:spacing w:val="-5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(LDER)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terhadap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profitabilitas</w:t>
          </w:r>
          <w:r>
            <w:rPr>
              <w:b w:val="0"/>
              <w:i w:val="0"/>
              <w:spacing w:val="-6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yang</w:t>
          </w:r>
        </w:p>
        <w:p w14:paraId="6CFA600A">
          <w:pPr>
            <w:tabs>
              <w:tab w:val="right" w:leader="dot" w:pos="8506"/>
            </w:tabs>
            <w:spacing w:before="0"/>
            <w:ind w:left="2870" w:right="0" w:firstLine="0"/>
            <w:jc w:val="left"/>
            <w:rPr>
              <w:sz w:val="24"/>
            </w:rPr>
          </w:pPr>
          <w:r>
            <w:rPr>
              <w:sz w:val="24"/>
            </w:rPr>
            <w:t>diukur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dengan</w:t>
          </w:r>
          <w:r>
            <w:rPr>
              <w:spacing w:val="-2"/>
              <w:sz w:val="24"/>
            </w:rPr>
            <w:t xml:space="preserve"> </w:t>
          </w:r>
          <w:r>
            <w:rPr>
              <w:i/>
              <w:sz w:val="24"/>
            </w:rPr>
            <w:t>Return on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i/>
              <w:sz w:val="24"/>
            </w:rPr>
            <w:t>Equity</w:t>
          </w:r>
          <w:r>
            <w:rPr>
              <w:i/>
              <w:spacing w:val="-1"/>
              <w:sz w:val="24"/>
            </w:rPr>
            <w:t xml:space="preserve"> </w:t>
          </w:r>
          <w:r>
            <w:rPr>
              <w:spacing w:val="-2"/>
              <w:sz w:val="24"/>
            </w:rPr>
            <w:t>(ROE)</w:t>
          </w:r>
          <w:r>
            <w:rPr>
              <w:sz w:val="24"/>
            </w:rPr>
            <w:tab/>
          </w:r>
          <w:r>
            <w:rPr>
              <w:spacing w:val="-5"/>
              <w:sz w:val="24"/>
            </w:rPr>
            <w:t>51</w:t>
          </w:r>
        </w:p>
        <w:p w14:paraId="2BC1398B">
          <w:pPr>
            <w:pStyle w:val="6"/>
            <w:tabs>
              <w:tab w:val="left" w:pos="1701"/>
              <w:tab w:val="left" w:pos="1986"/>
              <w:tab w:val="right" w:leader="dot" w:pos="8506"/>
            </w:tabs>
            <w:spacing w:before="248"/>
            <w:ind w:left="568"/>
          </w:pPr>
          <w:r>
            <w:t>BAB</w:t>
          </w:r>
          <w:r>
            <w:rPr>
              <w:spacing w:val="-5"/>
            </w:rPr>
            <w:t xml:space="preserve"> </w:t>
          </w:r>
          <w:r>
            <w:rPr>
              <w:spacing w:val="-10"/>
            </w:rPr>
            <w:t>V</w:t>
          </w:r>
          <w:r>
            <w:tab/>
          </w:r>
          <w:r>
            <w:rPr>
              <w:spacing w:val="-10"/>
            </w:rPr>
            <w:t>:</w:t>
          </w:r>
          <w:r>
            <w:tab/>
          </w:r>
          <w:r>
            <w:t>KESIMPULAN</w:t>
          </w:r>
          <w:r>
            <w:rPr>
              <w:spacing w:val="-6"/>
            </w:rPr>
            <w:t xml:space="preserve"> </w:t>
          </w:r>
          <w:r>
            <w:t>DAN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SARAN</w:t>
          </w:r>
          <w:r>
            <w:rPr>
              <w:b w:val="0"/>
            </w:rPr>
            <w:tab/>
          </w:r>
          <w:r>
            <w:rPr>
              <w:spacing w:val="-5"/>
            </w:rPr>
            <w:t>52</w:t>
          </w:r>
        </w:p>
        <w:p w14:paraId="3764EF7C">
          <w:pPr>
            <w:pStyle w:val="7"/>
            <w:numPr>
              <w:ilvl w:val="1"/>
              <w:numId w:val="6"/>
            </w:numPr>
            <w:tabs>
              <w:tab w:val="left" w:pos="2346"/>
              <w:tab w:val="right" w:leader="dot" w:pos="8506"/>
            </w:tabs>
            <w:spacing w:before="249" w:after="0" w:line="240" w:lineRule="auto"/>
            <w:ind w:left="2346" w:right="0" w:hanging="360"/>
            <w:jc w:val="left"/>
          </w:pPr>
          <w:r>
            <w:rPr>
              <w:spacing w:val="-2"/>
            </w:rPr>
            <w:t>Kesimpulan</w:t>
          </w:r>
          <w:r>
            <w:tab/>
          </w:r>
          <w:r>
            <w:rPr>
              <w:spacing w:val="-5"/>
            </w:rPr>
            <w:t>52</w:t>
          </w:r>
        </w:p>
        <w:p w14:paraId="1F7C9BD5">
          <w:pPr>
            <w:pStyle w:val="7"/>
            <w:numPr>
              <w:ilvl w:val="1"/>
              <w:numId w:val="6"/>
            </w:numPr>
            <w:tabs>
              <w:tab w:val="left" w:pos="2346"/>
              <w:tab w:val="right" w:leader="dot" w:pos="8506"/>
            </w:tabs>
            <w:spacing w:before="248" w:after="0" w:line="240" w:lineRule="auto"/>
            <w:ind w:left="2346" w:right="0" w:hanging="360"/>
            <w:jc w:val="left"/>
          </w:pPr>
          <w:r>
            <w:rPr>
              <w:spacing w:val="-2"/>
            </w:rPr>
            <w:t>Saran</w:t>
          </w:r>
          <w:r>
            <w:tab/>
          </w:r>
          <w:r>
            <w:rPr>
              <w:spacing w:val="-5"/>
            </w:rPr>
            <w:t>53</w:t>
          </w:r>
        </w:p>
      </w:sdtContent>
    </w:sdt>
    <w:p w14:paraId="275C3FE2">
      <w:pPr>
        <w:pStyle w:val="7"/>
        <w:spacing w:after="0" w:line="240" w:lineRule="auto"/>
        <w:jc w:val="left"/>
        <w:sectPr>
          <w:type w:val="continuous"/>
          <w:pgSz w:w="11910" w:h="16840"/>
          <w:pgMar w:top="1636" w:right="1559" w:bottom="1728" w:left="1700" w:header="0" w:footer="1469" w:gutter="0"/>
          <w:cols w:space="720" w:num="1"/>
        </w:sectPr>
      </w:pPr>
    </w:p>
    <w:p w14:paraId="2E0E94D5">
      <w:pPr>
        <w:spacing w:before="249"/>
        <w:ind w:left="55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DAFTAR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PUSTAKA................................................................................................</w:t>
      </w:r>
    </w:p>
    <w:p w14:paraId="6D8F4E84"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top="1620" w:right="1559" w:bottom="1660" w:left="1700" w:header="0" w:footer="1469" w:gutter="0"/>
          <w:cols w:space="720" w:num="1"/>
        </w:sectPr>
      </w:pPr>
    </w:p>
    <w:p w14:paraId="3EA66BCE">
      <w:pPr>
        <w:pStyle w:val="2"/>
        <w:ind w:left="415"/>
      </w:pPr>
      <w:bookmarkStart w:id="2" w:name="_TOC_250001"/>
      <w:r>
        <w:rPr>
          <w:spacing w:val="-4"/>
        </w:rPr>
        <w:t>DAFTAR</w:t>
      </w:r>
      <w:r>
        <w:rPr>
          <w:spacing w:val="-11"/>
        </w:rPr>
        <w:t xml:space="preserve"> </w:t>
      </w:r>
      <w:bookmarkEnd w:id="2"/>
      <w:r>
        <w:rPr>
          <w:spacing w:val="-4"/>
        </w:rPr>
        <w:t>TABEL</w:t>
      </w:r>
    </w:p>
    <w:p w14:paraId="358B2E5C">
      <w:pPr>
        <w:pStyle w:val="5"/>
        <w:tabs>
          <w:tab w:val="left" w:pos="1741"/>
          <w:tab w:val="left" w:leader="dot" w:pos="8225"/>
        </w:tabs>
        <w:spacing w:before="320" w:line="480" w:lineRule="auto"/>
        <w:ind w:left="1758" w:right="301" w:hanging="1200"/>
      </w:pPr>
      <w:r>
        <w:t>Tabel</w:t>
      </w:r>
      <w:r>
        <w:rPr>
          <w:spacing w:val="40"/>
        </w:rPr>
        <w:t xml:space="preserve"> </w:t>
      </w:r>
      <w:r>
        <w:t>1.1</w:t>
      </w:r>
      <w:r>
        <w:tab/>
      </w:r>
      <w:r>
        <w:t>Total</w:t>
      </w:r>
      <w:r>
        <w:rPr>
          <w:spacing w:val="-15"/>
        </w:rPr>
        <w:t xml:space="preserve"> </w:t>
      </w:r>
      <w:r>
        <w:t>Aset,</w:t>
      </w:r>
      <w:r>
        <w:rPr>
          <w:spacing w:val="-9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Hutang,</w:t>
      </w:r>
      <w:r>
        <w:rPr>
          <w:spacing w:val="-9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Ekuitas,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Laba</w:t>
      </w:r>
      <w:r>
        <w:rPr>
          <w:spacing w:val="-9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2021–2024 (Dinyatakan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Rupiah)</w:t>
      </w:r>
      <w:r>
        <w:tab/>
      </w:r>
      <w:r>
        <w:rPr>
          <w:spacing w:val="-10"/>
        </w:rPr>
        <w:t>3</w:t>
      </w:r>
    </w:p>
    <w:p w14:paraId="2FBDE79A">
      <w:pPr>
        <w:pStyle w:val="5"/>
        <w:tabs>
          <w:tab w:val="left" w:pos="1746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2.1</w:t>
      </w:r>
      <w:r>
        <w:tab/>
      </w:r>
      <w:r>
        <w:t>Penelitian</w:t>
      </w:r>
      <w:r>
        <w:rPr>
          <w:spacing w:val="-7"/>
        </w:rPr>
        <w:t xml:space="preserve"> </w:t>
      </w:r>
      <w:r>
        <w:rPr>
          <w:spacing w:val="-2"/>
        </w:rPr>
        <w:t>Terdahulu</w:t>
      </w:r>
      <w:r>
        <w:tab/>
      </w:r>
      <w:r>
        <w:rPr>
          <w:spacing w:val="-5"/>
        </w:rPr>
        <w:t>21</w:t>
      </w:r>
    </w:p>
    <w:p w14:paraId="57D30056">
      <w:pPr>
        <w:pStyle w:val="5"/>
      </w:pPr>
    </w:p>
    <w:p w14:paraId="7F1D320B">
      <w:pPr>
        <w:pStyle w:val="5"/>
        <w:tabs>
          <w:tab w:val="left" w:pos="1741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3.1</w:t>
      </w:r>
      <w:r>
        <w:tab/>
      </w:r>
      <w:r>
        <w:rPr>
          <w:spacing w:val="-2"/>
        </w:rPr>
        <w:t>Waktu</w:t>
      </w:r>
      <w:r>
        <w:rPr>
          <w:spacing w:val="-9"/>
        </w:rPr>
        <w:t xml:space="preserve"> </w:t>
      </w:r>
      <w:r>
        <w:rPr>
          <w:spacing w:val="-2"/>
        </w:rPr>
        <w:t>Penelitian</w:t>
      </w:r>
      <w:r>
        <w:tab/>
      </w:r>
      <w:r>
        <w:rPr>
          <w:spacing w:val="-5"/>
        </w:rPr>
        <w:t>27</w:t>
      </w:r>
    </w:p>
    <w:p w14:paraId="00FF3E7B">
      <w:pPr>
        <w:pStyle w:val="5"/>
      </w:pPr>
    </w:p>
    <w:p w14:paraId="1C1994B8">
      <w:pPr>
        <w:pStyle w:val="5"/>
        <w:tabs>
          <w:tab w:val="left" w:pos="1746"/>
          <w:tab w:val="left" w:leader="dot" w:pos="8225"/>
        </w:tabs>
        <w:ind w:left="558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149860</wp:posOffset>
            </wp:positionV>
            <wp:extent cx="4667250" cy="459105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Tabel</w:t>
      </w:r>
      <w:r>
        <w:rPr>
          <w:spacing w:val="41"/>
        </w:rPr>
        <w:t xml:space="preserve"> </w:t>
      </w:r>
      <w:r>
        <w:rPr>
          <w:spacing w:val="-5"/>
        </w:rPr>
        <w:t>3.2</w:t>
      </w:r>
      <w:r>
        <w:tab/>
      </w:r>
      <w:r>
        <w:t xml:space="preserve">Defenisi </w:t>
      </w:r>
      <w:r>
        <w:rPr>
          <w:spacing w:val="-2"/>
        </w:rPr>
        <w:t>Operasional</w:t>
      </w:r>
      <w:r>
        <w:tab/>
      </w:r>
      <w:r>
        <w:rPr>
          <w:spacing w:val="-5"/>
        </w:rPr>
        <w:t>29</w:t>
      </w:r>
    </w:p>
    <w:p w14:paraId="40E61122">
      <w:pPr>
        <w:pStyle w:val="5"/>
      </w:pPr>
    </w:p>
    <w:p w14:paraId="2D0E5952">
      <w:pPr>
        <w:pStyle w:val="5"/>
        <w:tabs>
          <w:tab w:val="left" w:pos="1746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4.1</w:t>
      </w:r>
      <w:r>
        <w:tab/>
      </w:r>
      <w:r>
        <w:rPr>
          <w:spacing w:val="-2"/>
        </w:rPr>
        <w:t>Produk</w:t>
      </w:r>
      <w:r>
        <w:rPr>
          <w:spacing w:val="-15"/>
        </w:rPr>
        <w:t xml:space="preserve"> </w:t>
      </w:r>
      <w:r>
        <w:rPr>
          <w:spacing w:val="-2"/>
        </w:rPr>
        <w:t>Yang</w:t>
      </w:r>
      <w:r>
        <w:t xml:space="preserve"> </w:t>
      </w:r>
      <w:r>
        <w:rPr>
          <w:spacing w:val="-2"/>
        </w:rPr>
        <w:t>Dijual</w:t>
      </w:r>
      <w:r>
        <w:tab/>
      </w:r>
      <w:r>
        <w:rPr>
          <w:spacing w:val="-5"/>
        </w:rPr>
        <w:t>35</w:t>
      </w:r>
    </w:p>
    <w:p w14:paraId="56E8C1AB">
      <w:pPr>
        <w:pStyle w:val="5"/>
        <w:spacing w:before="1"/>
      </w:pPr>
    </w:p>
    <w:p w14:paraId="48B65EB3">
      <w:pPr>
        <w:pStyle w:val="5"/>
        <w:tabs>
          <w:tab w:val="left" w:pos="1732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4.2</w:t>
      </w:r>
      <w:r>
        <w:tab/>
      </w:r>
      <w:r>
        <w:t>Analisis</w:t>
      </w:r>
      <w:r>
        <w:rPr>
          <w:spacing w:val="-4"/>
        </w:rPr>
        <w:t xml:space="preserve"> </w:t>
      </w:r>
      <w:r>
        <w:t>statistik</w:t>
      </w:r>
      <w:r>
        <w:rPr>
          <w:spacing w:val="-3"/>
        </w:rPr>
        <w:t xml:space="preserve"> </w:t>
      </w:r>
      <w:r>
        <w:rPr>
          <w:spacing w:val="-2"/>
        </w:rPr>
        <w:t>deskriptif</w:t>
      </w:r>
      <w:r>
        <w:tab/>
      </w:r>
      <w:r>
        <w:rPr>
          <w:spacing w:val="-5"/>
        </w:rPr>
        <w:t>39</w:t>
      </w:r>
    </w:p>
    <w:p w14:paraId="7B9FF988">
      <w:pPr>
        <w:pStyle w:val="5"/>
      </w:pPr>
    </w:p>
    <w:p w14:paraId="6413B354">
      <w:pPr>
        <w:pStyle w:val="5"/>
        <w:tabs>
          <w:tab w:val="left" w:pos="1746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4.3</w:t>
      </w:r>
      <w:r>
        <w:tab/>
      </w:r>
      <w:r>
        <w:t>Hasil</w:t>
      </w:r>
      <w:r>
        <w:rPr>
          <w:spacing w:val="-4"/>
        </w:rPr>
        <w:t xml:space="preserve"> </w:t>
      </w:r>
      <w:r>
        <w:t>pengujian</w:t>
      </w:r>
      <w:r>
        <w:rPr>
          <w:spacing w:val="-2"/>
        </w:rPr>
        <w:t xml:space="preserve"> </w:t>
      </w:r>
      <w:r>
        <w:t>Normalitas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5"/>
        </w:rPr>
        <w:t>41</w:t>
      </w:r>
    </w:p>
    <w:p w14:paraId="0BE2EF2C">
      <w:pPr>
        <w:pStyle w:val="5"/>
      </w:pPr>
    </w:p>
    <w:p w14:paraId="67458352">
      <w:pPr>
        <w:pStyle w:val="5"/>
        <w:tabs>
          <w:tab w:val="left" w:pos="1746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4.4</w:t>
      </w:r>
      <w:r>
        <w:tab/>
      </w:r>
      <w:r>
        <w:t xml:space="preserve">Hasil pengujian </w:t>
      </w:r>
      <w:r>
        <w:rPr>
          <w:spacing w:val="-2"/>
        </w:rPr>
        <w:t>Multikolonieritas</w:t>
      </w:r>
      <w:r>
        <w:tab/>
      </w:r>
      <w:r>
        <w:rPr>
          <w:spacing w:val="-5"/>
        </w:rPr>
        <w:t>42</w:t>
      </w:r>
    </w:p>
    <w:p w14:paraId="7A5AAB45">
      <w:pPr>
        <w:pStyle w:val="5"/>
      </w:pPr>
    </w:p>
    <w:p w14:paraId="451DF20C">
      <w:pPr>
        <w:pStyle w:val="5"/>
        <w:tabs>
          <w:tab w:val="left" w:pos="1746"/>
          <w:tab w:val="left" w:leader="dot" w:pos="8225"/>
        </w:tabs>
        <w:ind w:left="558"/>
      </w:pPr>
      <w:r>
        <w:t>Tabel</w:t>
      </w:r>
      <w:r>
        <w:rPr>
          <w:spacing w:val="41"/>
        </w:rPr>
        <w:t xml:space="preserve"> </w:t>
      </w:r>
      <w:r>
        <w:rPr>
          <w:spacing w:val="-5"/>
        </w:rPr>
        <w:t>4.5</w:t>
      </w:r>
      <w:r>
        <w:tab/>
      </w:r>
      <w:r>
        <w:t xml:space="preserve">Hasil pengujian </w:t>
      </w:r>
      <w:r>
        <w:rPr>
          <w:spacing w:val="-2"/>
        </w:rPr>
        <w:t>Heterokedastisitas</w:t>
      </w:r>
      <w:r>
        <w:tab/>
      </w:r>
      <w:r>
        <w:rPr>
          <w:spacing w:val="-5"/>
        </w:rPr>
        <w:t>43</w:t>
      </w:r>
    </w:p>
    <w:p w14:paraId="48DF9F5B">
      <w:pPr>
        <w:pStyle w:val="5"/>
      </w:pPr>
    </w:p>
    <w:p w14:paraId="0FE601EB">
      <w:pPr>
        <w:pStyle w:val="5"/>
        <w:tabs>
          <w:tab w:val="left" w:leader="dot" w:pos="8225"/>
        </w:tabs>
        <w:ind w:left="558"/>
      </w:pPr>
      <w:r>
        <w:t>Tabel</w:t>
      </w:r>
      <w:r>
        <w:rPr>
          <w:spacing w:val="51"/>
        </w:rPr>
        <w:t xml:space="preserve"> </w:t>
      </w:r>
      <w:r>
        <w:t>4.6</w:t>
      </w:r>
      <w:r>
        <w:rPr>
          <w:spacing w:val="26"/>
        </w:rPr>
        <w:t xml:space="preserve">  </w:t>
      </w:r>
      <w:r>
        <w:t>Hasil</w:t>
      </w:r>
      <w:r>
        <w:rPr>
          <w:spacing w:val="-2"/>
        </w:rPr>
        <w:t xml:space="preserve"> </w:t>
      </w:r>
      <w:r>
        <w:t>pengujian</w:t>
      </w:r>
      <w:r>
        <w:rPr>
          <w:spacing w:val="-15"/>
        </w:rPr>
        <w:t xml:space="preserve"> </w:t>
      </w:r>
      <w:r>
        <w:rPr>
          <w:spacing w:val="-2"/>
        </w:rPr>
        <w:t>Autokorelasi</w:t>
      </w:r>
      <w:r>
        <w:tab/>
      </w:r>
      <w:r>
        <w:rPr>
          <w:spacing w:val="-5"/>
        </w:rPr>
        <w:t>44</w:t>
      </w:r>
    </w:p>
    <w:p w14:paraId="4ECDB6EC">
      <w:pPr>
        <w:pStyle w:val="5"/>
      </w:pPr>
    </w:p>
    <w:p w14:paraId="6A934B4A">
      <w:pPr>
        <w:pStyle w:val="5"/>
        <w:tabs>
          <w:tab w:val="left" w:leader="dot" w:pos="8225"/>
        </w:tabs>
        <w:ind w:left="558"/>
      </w:pPr>
      <w:r>
        <w:t>Tabel</w:t>
      </w:r>
      <w:r>
        <w:rPr>
          <w:spacing w:val="53"/>
        </w:rPr>
        <w:t xml:space="preserve"> </w:t>
      </w:r>
      <w:r>
        <w:t>4.7</w:t>
      </w:r>
      <w:r>
        <w:rPr>
          <w:spacing w:val="67"/>
          <w:w w:val="150"/>
        </w:rPr>
        <w:t xml:space="preserve"> </w:t>
      </w:r>
      <w:r>
        <w:t>Analisis</w:t>
      </w:r>
      <w:r>
        <w:rPr>
          <w:spacing w:val="-4"/>
        </w:rPr>
        <w:t xml:space="preserve"> </w:t>
      </w:r>
      <w:r>
        <w:t>Regresi</w:t>
      </w:r>
      <w:r>
        <w:rPr>
          <w:spacing w:val="-1"/>
        </w:rPr>
        <w:t xml:space="preserve"> </w:t>
      </w:r>
      <w:r>
        <w:t>Linear</w:t>
      </w:r>
      <w:r>
        <w:rPr>
          <w:spacing w:val="-4"/>
        </w:rPr>
        <w:t xml:space="preserve"> </w:t>
      </w:r>
      <w:r>
        <w:rPr>
          <w:spacing w:val="-2"/>
        </w:rPr>
        <w:t>Sederhana</w:t>
      </w:r>
      <w:r>
        <w:tab/>
      </w:r>
      <w:r>
        <w:rPr>
          <w:spacing w:val="-5"/>
        </w:rPr>
        <w:t>45</w:t>
      </w:r>
    </w:p>
    <w:p w14:paraId="45B48F09">
      <w:pPr>
        <w:pStyle w:val="5"/>
      </w:pPr>
    </w:p>
    <w:p w14:paraId="7894E482">
      <w:pPr>
        <w:pStyle w:val="5"/>
        <w:tabs>
          <w:tab w:val="left" w:leader="dot" w:pos="8225"/>
        </w:tabs>
        <w:spacing w:before="1"/>
        <w:ind w:left="558"/>
      </w:pPr>
      <w:r>
        <w:t>Tabel</w:t>
      </w:r>
      <w:r>
        <w:rPr>
          <w:spacing w:val="53"/>
        </w:rPr>
        <w:t xml:space="preserve"> </w:t>
      </w:r>
      <w:r>
        <w:t>4.8</w:t>
      </w:r>
      <w:r>
        <w:rPr>
          <w:spacing w:val="27"/>
        </w:rPr>
        <w:t xml:space="preserve">  </w:t>
      </w:r>
      <w:r>
        <w:t>Hasil</w:t>
      </w:r>
      <w:r>
        <w:rPr>
          <w:spacing w:val="-2"/>
        </w:rPr>
        <w:t xml:space="preserve"> </w:t>
      </w:r>
      <w:r>
        <w:t>pengujian</w:t>
      </w:r>
      <w:r>
        <w:rPr>
          <w:spacing w:val="-2"/>
        </w:rPr>
        <w:t xml:space="preserve"> </w:t>
      </w:r>
      <w:r>
        <w:t>Parsial</w:t>
      </w:r>
      <w:r>
        <w:rPr>
          <w:spacing w:val="-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5"/>
        </w:rPr>
        <w:t>47</w:t>
      </w:r>
    </w:p>
    <w:p w14:paraId="45AC09EC">
      <w:pPr>
        <w:pStyle w:val="5"/>
        <w:tabs>
          <w:tab w:val="left" w:leader="dot" w:pos="8225"/>
        </w:tabs>
        <w:spacing w:before="276"/>
        <w:ind w:left="558"/>
      </w:pPr>
      <w:r>
        <w:t>Tabel</w:t>
      </w:r>
      <w:r>
        <w:rPr>
          <w:spacing w:val="53"/>
        </w:rPr>
        <w:t xml:space="preserve"> </w:t>
      </w:r>
      <w:r>
        <w:t>4.9</w:t>
      </w:r>
      <w:r>
        <w:rPr>
          <w:spacing w:val="54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pengujian</w:t>
      </w:r>
      <w:r>
        <w:rPr>
          <w:spacing w:val="-3"/>
        </w:rPr>
        <w:t xml:space="preserve"> </w:t>
      </w:r>
      <w:r>
        <w:t>Koefisien</w:t>
      </w:r>
      <w:r>
        <w:rPr>
          <w:spacing w:val="-3"/>
        </w:rPr>
        <w:t xml:space="preserve"> </w:t>
      </w:r>
      <w:r>
        <w:rPr>
          <w:spacing w:val="-2"/>
        </w:rPr>
        <w:t>Determinasi</w:t>
      </w:r>
      <w:r>
        <w:tab/>
      </w:r>
      <w:r>
        <w:rPr>
          <w:spacing w:val="-5"/>
        </w:rPr>
        <w:t>48</w:t>
      </w:r>
    </w:p>
    <w:p w14:paraId="338A9F7D">
      <w:pPr>
        <w:pStyle w:val="5"/>
        <w:spacing w:after="0"/>
        <w:sectPr>
          <w:pgSz w:w="11910" w:h="16840"/>
          <w:pgMar w:top="1620" w:right="1559" w:bottom="1720" w:left="1700" w:header="0" w:footer="1469" w:gutter="0"/>
          <w:cols w:space="720" w:num="1"/>
        </w:sectPr>
      </w:pPr>
    </w:p>
    <w:p w14:paraId="4BA2EDA8">
      <w:pPr>
        <w:pStyle w:val="5"/>
        <w:spacing w:before="87"/>
        <w:rPr>
          <w:sz w:val="28"/>
        </w:rPr>
      </w:pPr>
    </w:p>
    <w:p w14:paraId="583F3876">
      <w:pPr>
        <w:pStyle w:val="2"/>
        <w:spacing w:before="0"/>
      </w:pPr>
      <w:bookmarkStart w:id="3" w:name="_TOC_250000"/>
      <w:r>
        <w:rPr>
          <w:spacing w:val="-4"/>
        </w:rPr>
        <w:t>DAFTAR</w:t>
      </w:r>
      <w:r>
        <w:rPr>
          <w:spacing w:val="-5"/>
        </w:rPr>
        <w:t xml:space="preserve"> </w:t>
      </w:r>
      <w:bookmarkEnd w:id="3"/>
      <w:r>
        <w:rPr>
          <w:spacing w:val="-2"/>
        </w:rPr>
        <w:t>GAMBAR</w:t>
      </w:r>
    </w:p>
    <w:p w14:paraId="5C36DC86">
      <w:pPr>
        <w:pStyle w:val="5"/>
        <w:tabs>
          <w:tab w:val="left" w:pos="1805"/>
          <w:tab w:val="right" w:leader="dot" w:pos="8282"/>
        </w:tabs>
        <w:spacing w:before="320"/>
        <w:ind w:left="374"/>
        <w:jc w:val="center"/>
      </w:pPr>
      <w:r>
        <w:t>Gambar</w:t>
      </w:r>
      <w:r>
        <w:rPr>
          <w:spacing w:val="56"/>
        </w:rPr>
        <w:t xml:space="preserve"> </w:t>
      </w:r>
      <w:r>
        <w:rPr>
          <w:spacing w:val="-5"/>
        </w:rPr>
        <w:t>2.1</w:t>
      </w:r>
      <w:r>
        <w:tab/>
      </w:r>
      <w:r>
        <w:t>Kerangka</w:t>
      </w:r>
      <w:r>
        <w:rPr>
          <w:spacing w:val="1"/>
        </w:rPr>
        <w:t xml:space="preserve"> </w:t>
      </w:r>
      <w:r>
        <w:rPr>
          <w:spacing w:val="-2"/>
        </w:rPr>
        <w:t>Konseptual</w:t>
      </w:r>
      <w:r>
        <w:tab/>
      </w:r>
      <w:r>
        <w:rPr>
          <w:spacing w:val="-5"/>
        </w:rPr>
        <w:t>23</w:t>
      </w:r>
    </w:p>
    <w:p w14:paraId="30D7C18D">
      <w:pPr>
        <w:pStyle w:val="5"/>
        <w:tabs>
          <w:tab w:val="right" w:leader="dot" w:pos="8282"/>
        </w:tabs>
        <w:spacing w:before="276"/>
        <w:ind w:left="374"/>
        <w:jc w:val="center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968375</wp:posOffset>
            </wp:positionV>
            <wp:extent cx="4667250" cy="4591050"/>
            <wp:effectExtent l="0" t="0" r="0" b="0"/>
            <wp:wrapNone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Gambar</w:t>
      </w:r>
      <w:r>
        <w:rPr>
          <w:spacing w:val="-3"/>
        </w:rPr>
        <w:t xml:space="preserve"> </w:t>
      </w:r>
      <w:r>
        <w:t>4.1</w:t>
      </w:r>
      <w:r>
        <w:rPr>
          <w:spacing w:val="-1"/>
        </w:rPr>
        <w:t xml:space="preserve"> </w:t>
      </w:r>
      <w:r>
        <w:t xml:space="preserve">Struktur </w:t>
      </w:r>
      <w:r>
        <w:rPr>
          <w:spacing w:val="-2"/>
        </w:rPr>
        <w:t>Organisasi</w:t>
      </w:r>
      <w:r>
        <w:tab/>
      </w:r>
      <w:r>
        <w:rPr>
          <w:spacing w:val="-5"/>
        </w:rPr>
        <w:t>37</w:t>
      </w:r>
    </w:p>
    <w:sectPr>
      <w:pgSz w:w="11910" w:h="16840"/>
      <w:pgMar w:top="1920" w:right="1559" w:bottom="1720" w:left="1700" w:header="0" w:footer="14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796FE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3898900</wp:posOffset>
              </wp:positionH>
              <wp:positionV relativeFrom="page">
                <wp:posOffset>9584690</wp:posOffset>
              </wp:positionV>
              <wp:extent cx="153035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66929C">
                          <w:pPr>
                            <w:pStyle w:val="5"/>
                            <w:spacing w:before="10"/>
                            <w:ind w:left="26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ii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307pt;margin-top:754.7pt;height:15.3pt;width:12.05pt;mso-position-horizontal-relative:page;mso-position-vertical-relative:page;z-index:-251657216;mso-width-relative:page;mso-height-relative:page;" filled="f" stroked="f" coordsize="21600,21600" o:gfxdata="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VhQNsNoAAAANAQAADwAAAAAAAAABACAAAAAiAAAAZHJzL2Rvd25yZXYueG1sUEsBAhQAFAAAAAgA&#10;h07iQDttYKaxAQAAc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66929C">
                    <w:pPr>
                      <w:pStyle w:val="5"/>
                      <w:spacing w:before="10"/>
                      <w:ind w:left="26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 \* roman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ii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EF31B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3843020</wp:posOffset>
              </wp:positionH>
              <wp:positionV relativeFrom="page">
                <wp:posOffset>9584690</wp:posOffset>
              </wp:positionV>
              <wp:extent cx="229235" cy="19431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936F40">
                          <w:pPr>
                            <w:pStyle w:val="5"/>
                            <w:spacing w:before="10"/>
                            <w:ind w:left="20"/>
                          </w:pPr>
                          <w:r>
                            <w:rPr>
                              <w:spacing w:val="-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</w:rPr>
                            <w:t>viii</w:t>
                          </w:r>
                          <w:r>
                            <w:rPr>
                              <w:spacing w:val="-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302.6pt;margin-top:754.7pt;height:15.3pt;width:18.05pt;mso-position-horizontal-relative:page;mso-position-vertical-relative:page;z-index:-251657216;mso-width-relative:page;mso-height-relative:page;" filled="f" stroked="f" coordsize="21600,21600" o:gfxdata="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ouqSraAAAADQEAAA8AAAAAAAAAAQAgAAAAIgAAAGRycy9kb3ducmV2LnhtbFBLAQIUABQAAAAI&#10;AIdO4kBa9xxl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936F40">
                    <w:pPr>
                      <w:pStyle w:val="5"/>
                      <w:spacing w:before="10"/>
                      <w:ind w:left="20"/>
                    </w:pPr>
                    <w:r>
                      <w:rPr>
                        <w:spacing w:val="-4"/>
                      </w:rPr>
                      <w:fldChar w:fldCharType="begin"/>
                    </w:r>
                    <w:r>
                      <w:rPr>
                        <w:spacing w:val="-4"/>
                      </w:rPr>
                      <w:instrText xml:space="preserve"> PAGE  \* roman </w:instrText>
                    </w:r>
                    <w:r>
                      <w:rPr>
                        <w:spacing w:val="-4"/>
                      </w:rPr>
                      <w:fldChar w:fldCharType="separate"/>
                    </w:r>
                    <w:r>
                      <w:rPr>
                        <w:spacing w:val="-4"/>
                      </w:rPr>
                      <w:t>viii</w:t>
                    </w:r>
                    <w:r>
                      <w:rPr>
                        <w:spacing w:val="-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4"/>
      <w:numFmt w:val="decimal"/>
      <w:lvlText w:val="%1"/>
      <w:lvlJc w:val="left"/>
      <w:pPr>
        <w:ind w:left="2412" w:hanging="426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2412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2952" w:hanging="5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1"/>
      <w:numFmt w:val="decimal"/>
      <w:lvlText w:val="%1.%2.%3.%4"/>
      <w:lvlJc w:val="left"/>
      <w:pPr>
        <w:ind w:left="3667" w:hanging="7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372" w:hanging="716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085" w:hanging="716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798" w:hanging="716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511" w:hanging="716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224" w:hanging="716"/>
      </w:pPr>
      <w:rPr>
        <w:rFonts w:hint="default"/>
        <w:lang w:val="m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3"/>
      <w:numFmt w:val="decimal"/>
      <w:lvlText w:val="%1"/>
      <w:lvlJc w:val="left"/>
      <w:pPr>
        <w:ind w:left="2412" w:hanging="426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2412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2947" w:hanging="5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671" w:hanging="536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382" w:hanging="536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093" w:hanging="536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804" w:hanging="536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516" w:hanging="536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227" w:hanging="536"/>
      </w:pPr>
      <w:rPr>
        <w:rFonts w:hint="default"/>
        <w:lang w:val="m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"/>
      <w:lvlJc w:val="left"/>
      <w:pPr>
        <w:ind w:left="2412" w:hanging="426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2412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3665" w:hanging="426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4288" w:hanging="426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911" w:hanging="426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534" w:hanging="426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57" w:hanging="426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780" w:hanging="426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403" w:hanging="426"/>
      </w:pPr>
      <w:rPr>
        <w:rFonts w:hint="default"/>
        <w:lang w:val="m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995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764" w:hanging="428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529" w:hanging="428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294" w:hanging="428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059" w:hanging="428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824" w:hanging="428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589" w:hanging="428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354" w:hanging="428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119" w:hanging="428"/>
      </w:pPr>
      <w:rPr>
        <w:rFonts w:hint="default"/>
        <w:lang w:val="ms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5"/>
      <w:numFmt w:val="decimal"/>
      <w:lvlText w:val="%1"/>
      <w:lvlJc w:val="left"/>
      <w:pPr>
        <w:ind w:left="2346" w:hanging="360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234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360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423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86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49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25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756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387" w:hanging="360"/>
      </w:pPr>
      <w:rPr>
        <w:rFonts w:hint="default"/>
        <w:lang w:val="ms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2"/>
      <w:numFmt w:val="decimal"/>
      <w:lvlText w:val="%1"/>
      <w:lvlJc w:val="left"/>
      <w:pPr>
        <w:ind w:left="2412" w:hanging="426"/>
        <w:jc w:val="left"/>
      </w:pPr>
      <w:rPr>
        <w:rFonts w:hint="default"/>
        <w:lang w:val="ms" w:eastAsia="en-US" w:bidi="ar-SA"/>
      </w:rPr>
    </w:lvl>
    <w:lvl w:ilvl="1" w:tentative="0">
      <w:start w:val="1"/>
      <w:numFmt w:val="decimal"/>
      <w:lvlText w:val="%1.%2"/>
      <w:lvlJc w:val="left"/>
      <w:pPr>
        <w:ind w:left="2412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1"/>
      <w:numFmt w:val="decimal"/>
      <w:lvlText w:val="%1.%2.%3"/>
      <w:lvlJc w:val="left"/>
      <w:pPr>
        <w:ind w:left="2952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4224" w:hanging="54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856" w:hanging="54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5488" w:hanging="54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6121" w:hanging="54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753" w:hanging="54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385" w:hanging="540"/>
      </w:pPr>
      <w:rPr>
        <w:rFonts w:hint="default"/>
        <w:lang w:val="ms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BRdVADuJ+r7vhs9R2kepPKi9efk=" w:salt="QeuzibxZUXOPJCvGDBBRb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4E606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qFormat="1" w:unhideWhenUsed="0" w:uiPriority="1" w:semiHidden="0" w:name="toc 5"/>
    <w:lsdException w:qFormat="1" w:unhideWhenUsed="0" w:uiPriority="1" w:semiHidden="0" w:name="toc 6"/>
    <w:lsdException w:qFormat="1" w:unhideWhenUsed="0" w:uiPriority="1" w:semiHidden="0" w:name="toc 7"/>
    <w:lsdException w:qFormat="1" w:unhideWhenUsed="0" w:uiPriority="1" w:semiHidden="0" w:name="toc 8"/>
    <w:lsdException w:qFormat="1" w:unhideWhenUsed="0" w:uiPriority="1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qFormat/>
    <w:uiPriority w:val="1"/>
    <w:pPr>
      <w:spacing w:before="66"/>
      <w:ind w:left="41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m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6">
    <w:name w:val="toc 1"/>
    <w:basedOn w:val="1"/>
    <w:qFormat/>
    <w:uiPriority w:val="1"/>
    <w:pPr>
      <w:spacing w:before="250"/>
      <w:ind w:left="558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type="paragraph" w:styleId="7">
    <w:name w:val="toc 2"/>
    <w:basedOn w:val="1"/>
    <w:qFormat/>
    <w:uiPriority w:val="1"/>
    <w:pPr>
      <w:spacing w:before="247"/>
      <w:ind w:left="2411" w:hanging="425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8">
    <w:name w:val="toc 3"/>
    <w:basedOn w:val="1"/>
    <w:qFormat/>
    <w:uiPriority w:val="1"/>
    <w:pPr>
      <w:spacing w:before="69"/>
      <w:ind w:left="2723" w:hanging="535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9">
    <w:name w:val="toc 4"/>
    <w:basedOn w:val="1"/>
    <w:qFormat/>
    <w:uiPriority w:val="1"/>
    <w:pPr>
      <w:spacing w:before="69"/>
      <w:ind w:left="2805" w:hanging="535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0">
    <w:name w:val="toc 5"/>
    <w:basedOn w:val="1"/>
    <w:qFormat/>
    <w:uiPriority w:val="1"/>
    <w:pPr>
      <w:spacing w:before="249"/>
      <w:ind w:left="2810" w:right="312" w:hanging="586"/>
    </w:pPr>
    <w:rPr>
      <w:rFonts w:ascii="Times New Roman" w:hAnsi="Times New Roman" w:eastAsia="Times New Roman" w:cs="Times New Roman"/>
      <w:b/>
      <w:bCs/>
      <w:i/>
      <w:iCs/>
      <w:lang w:val="ms" w:eastAsia="en-US" w:bidi="ar-SA"/>
    </w:rPr>
  </w:style>
  <w:style w:type="paragraph" w:styleId="11">
    <w:name w:val="toc 6"/>
    <w:basedOn w:val="1"/>
    <w:qFormat/>
    <w:uiPriority w:val="1"/>
    <w:pPr>
      <w:spacing w:before="250" w:after="240"/>
      <w:ind w:left="2870" w:hanging="54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2">
    <w:name w:val="toc 7"/>
    <w:basedOn w:val="1"/>
    <w:qFormat/>
    <w:uiPriority w:val="1"/>
    <w:pPr>
      <w:spacing w:before="247"/>
      <w:ind w:left="2952" w:hanging="54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3">
    <w:name w:val="toc 8"/>
    <w:basedOn w:val="1"/>
    <w:qFormat/>
    <w:uiPriority w:val="1"/>
    <w:pPr>
      <w:spacing w:before="250"/>
      <w:ind w:left="3045" w:right="404" w:hanging="557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paragraph" w:styleId="14">
    <w:name w:val="toc 9"/>
    <w:basedOn w:val="1"/>
    <w:qFormat/>
    <w:uiPriority w:val="1"/>
    <w:pPr>
      <w:spacing w:before="247"/>
      <w:ind w:left="3650" w:hanging="720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type="table" w:customStyle="1" w:styleId="1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spacing w:before="247"/>
      <w:ind w:left="2411" w:hanging="425"/>
    </w:pPr>
    <w:rPr>
      <w:rFonts w:ascii="Times New Roman" w:hAnsi="Times New Roman" w:eastAsia="Times New Roman" w:cs="Times New Roman"/>
      <w:lang w:val="ms" w:eastAsia="en-US" w:bidi="ar-SA"/>
    </w:rPr>
  </w:style>
  <w:style w:type="paragraph" w:customStyle="1" w:styleId="17">
    <w:name w:val="Table Paragraph"/>
    <w:basedOn w:val="1"/>
    <w:qFormat/>
    <w:uiPriority w:val="1"/>
    <w:rPr>
      <w:lang w:val="m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707</Words>
  <Characters>4233</Characters>
  <TotalTime>0</TotalTime>
  <ScaleCrop>false</ScaleCrop>
  <LinksUpToDate>false</LinksUpToDate>
  <CharactersWithSpaces>4837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2026-08-22T08:07:00Z</dcterms:created>
  <dc:creator>Administrator</dc:creator>
  <cp:lastModifiedBy>Administrator</cp:lastModifiedBy>
  <dcterms:modified xsi:type="dcterms:W3CDTF">2026-09-10T03:50:56Z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2026-08-22T00:00:00Z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FB5BAEC29D27400CA610D8E472DFB00F_13</vt:lpwstr>
  </property>
</Properties>
</file>