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5E76B47">
      <w:pPr>
        <w:pStyle w:val="6"/>
        <w:spacing w:before="51"/>
        <w:rPr>
          <w:sz w:val="28"/>
        </w:rPr>
      </w:pPr>
      <w:bookmarkStart w:id="0" w:name="_GoBack"/>
      <w:bookmarkEnd w:id="0"/>
    </w:p>
    <w:p w14:paraId="254B48B2">
      <w:pPr>
        <w:pStyle w:val="2"/>
      </w:pPr>
      <w:r>
        <w:t>BAB</w:t>
      </w:r>
      <w:r>
        <w:rPr>
          <w:spacing w:val="-3"/>
        </w:rPr>
        <w:t xml:space="preserve"> </w:t>
      </w:r>
      <w:r>
        <w:rPr>
          <w:spacing w:val="-5"/>
        </w:rPr>
        <w:t>III</w:t>
      </w:r>
    </w:p>
    <w:p w14:paraId="1122F6BC">
      <w:pPr>
        <w:spacing w:before="321"/>
        <w:ind w:left="356" w:right="0" w:firstLine="0"/>
        <w:jc w:val="center"/>
        <w:rPr>
          <w:b/>
          <w:sz w:val="28"/>
        </w:rPr>
      </w:pPr>
      <w:r>
        <w:rPr>
          <w:b/>
          <w:sz w:val="28"/>
        </w:rPr>
        <w:t>METODE</w:t>
      </w:r>
      <w:r>
        <w:rPr>
          <w:b/>
          <w:spacing w:val="-12"/>
          <w:sz w:val="28"/>
        </w:rPr>
        <w:t xml:space="preserve"> </w:t>
      </w:r>
      <w:r>
        <w:rPr>
          <w:b/>
          <w:spacing w:val="-2"/>
          <w:sz w:val="28"/>
        </w:rPr>
        <w:t>PENELITIAN</w:t>
      </w:r>
    </w:p>
    <w:p w14:paraId="5FCCD105">
      <w:pPr>
        <w:pStyle w:val="6"/>
        <w:rPr>
          <w:b/>
          <w:sz w:val="28"/>
        </w:rPr>
      </w:pPr>
    </w:p>
    <w:p w14:paraId="41B35D21">
      <w:pPr>
        <w:pStyle w:val="6"/>
        <w:spacing w:before="180"/>
        <w:rPr>
          <w:b/>
          <w:sz w:val="28"/>
        </w:rPr>
      </w:pPr>
    </w:p>
    <w:p w14:paraId="6A76A767">
      <w:pPr>
        <w:pStyle w:val="3"/>
        <w:numPr>
          <w:ilvl w:val="1"/>
          <w:numId w:val="1"/>
        </w:numPr>
        <w:tabs>
          <w:tab w:val="left" w:pos="928"/>
        </w:tabs>
        <w:spacing w:before="1" w:after="0" w:line="240" w:lineRule="auto"/>
        <w:ind w:left="928" w:right="0" w:hanging="360"/>
        <w:jc w:val="both"/>
      </w:pPr>
      <w:r>
        <w:t>Desain</w:t>
      </w:r>
      <w:r>
        <w:rPr>
          <w:spacing w:val="-4"/>
        </w:rPr>
        <w:t xml:space="preserve"> </w:t>
      </w:r>
      <w:r>
        <w:rPr>
          <w:spacing w:val="-2"/>
        </w:rPr>
        <w:t>Penelitian</w:t>
      </w:r>
    </w:p>
    <w:p w14:paraId="690D2988">
      <w:pPr>
        <w:pStyle w:val="6"/>
        <w:spacing w:before="228" w:line="480" w:lineRule="auto"/>
        <w:ind w:left="568" w:right="139" w:firstLine="720"/>
        <w:jc w:val="both"/>
      </w:pPr>
      <w:r>
        <w:drawing>
          <wp:anchor distT="0" distB="0" distL="0" distR="0" simplePos="0" relativeHeight="251660288" behindDoc="1" locked="0" layoutInCell="1" allowOverlap="1">
            <wp:simplePos x="0" y="0"/>
            <wp:positionH relativeFrom="page">
              <wp:posOffset>1456690</wp:posOffset>
            </wp:positionH>
            <wp:positionV relativeFrom="paragraph">
              <wp:posOffset>262255</wp:posOffset>
            </wp:positionV>
            <wp:extent cx="4667250" cy="4591050"/>
            <wp:effectExtent l="0" t="0" r="0" b="0"/>
            <wp:wrapNone/>
            <wp:docPr id="1" name="Image 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7" cstate="print"/>
                    <a:stretch>
                      <a:fillRect/>
                    </a:stretch>
                  </pic:blipFill>
                  <pic:spPr>
                    <a:xfrm>
                      <a:off x="0" y="0"/>
                      <a:ext cx="4667249" cy="4591049"/>
                    </a:xfrm>
                    <a:prstGeom prst="rect">
                      <a:avLst/>
                    </a:prstGeom>
                  </pic:spPr>
                </pic:pic>
              </a:graphicData>
            </a:graphic>
          </wp:anchor>
        </w:drawing>
      </w:r>
      <w:r>
        <w:t>Merujuk pada (Sugiyono, 2019), "Desain penelitian ini ialah penelitian kuantitatif yang didasarkan pada filsafat positivisme. Metode ini digunakan untuk meneliti populasi atau sampel tertentu, pengumpulan data dilakukan dengan instrumen penelitian, uraian data bersifat kuantitatif atau statistik, dengan maksud untuk menguji hipotesis yang telah ditentukan. "</w:t>
      </w:r>
    </w:p>
    <w:p w14:paraId="1B2B65D3">
      <w:pPr>
        <w:pStyle w:val="3"/>
        <w:numPr>
          <w:ilvl w:val="1"/>
          <w:numId w:val="1"/>
        </w:numPr>
        <w:tabs>
          <w:tab w:val="left" w:pos="928"/>
        </w:tabs>
        <w:spacing w:before="0" w:after="0" w:line="274" w:lineRule="exact"/>
        <w:ind w:left="928" w:right="0" w:hanging="360"/>
        <w:jc w:val="both"/>
      </w:pPr>
      <w:r>
        <w:rPr>
          <w:spacing w:val="-2"/>
        </w:rPr>
        <w:t>Tempat</w:t>
      </w:r>
      <w:r>
        <w:rPr>
          <w:spacing w:val="-6"/>
        </w:rPr>
        <w:t xml:space="preserve"> </w:t>
      </w:r>
      <w:r>
        <w:rPr>
          <w:spacing w:val="-2"/>
        </w:rPr>
        <w:t>Dan</w:t>
      </w:r>
      <w:r>
        <w:rPr>
          <w:spacing w:val="-9"/>
        </w:rPr>
        <w:t xml:space="preserve"> </w:t>
      </w:r>
      <w:r>
        <w:rPr>
          <w:spacing w:val="-2"/>
        </w:rPr>
        <w:t>Waktu</w:t>
      </w:r>
      <w:r>
        <w:rPr>
          <w:spacing w:val="-4"/>
        </w:rPr>
        <w:t xml:space="preserve"> </w:t>
      </w:r>
      <w:r>
        <w:rPr>
          <w:spacing w:val="-2"/>
        </w:rPr>
        <w:t>Penelitian</w:t>
      </w:r>
    </w:p>
    <w:p w14:paraId="12A7A809">
      <w:pPr>
        <w:pStyle w:val="8"/>
        <w:numPr>
          <w:ilvl w:val="2"/>
          <w:numId w:val="1"/>
        </w:numPr>
        <w:tabs>
          <w:tab w:val="left" w:pos="1288"/>
        </w:tabs>
        <w:spacing w:before="228" w:after="0" w:line="240" w:lineRule="auto"/>
        <w:ind w:left="1288" w:right="0" w:hanging="720"/>
        <w:jc w:val="both"/>
        <w:rPr>
          <w:b/>
          <w:sz w:val="24"/>
        </w:rPr>
      </w:pPr>
      <w:r>
        <w:rPr>
          <w:b/>
          <w:spacing w:val="-2"/>
          <w:sz w:val="24"/>
        </w:rPr>
        <w:t>Tempat</w:t>
      </w:r>
      <w:r>
        <w:rPr>
          <w:b/>
          <w:spacing w:val="-13"/>
          <w:sz w:val="24"/>
        </w:rPr>
        <w:t xml:space="preserve"> </w:t>
      </w:r>
      <w:r>
        <w:rPr>
          <w:b/>
          <w:spacing w:val="-2"/>
          <w:sz w:val="24"/>
        </w:rPr>
        <w:t>Penelitian</w:t>
      </w:r>
    </w:p>
    <w:p w14:paraId="3BC9ECD8">
      <w:pPr>
        <w:pStyle w:val="6"/>
        <w:spacing w:before="228" w:line="480" w:lineRule="auto"/>
        <w:ind w:left="568" w:right="140" w:firstLine="720"/>
        <w:jc w:val="both"/>
      </w:pPr>
      <w:r>
        <w:t>Studi</w:t>
      </w:r>
      <w:r>
        <w:rPr>
          <w:spacing w:val="-4"/>
        </w:rPr>
        <w:t xml:space="preserve"> </w:t>
      </w:r>
      <w:r>
        <w:t>ini</w:t>
      </w:r>
      <w:r>
        <w:rPr>
          <w:spacing w:val="-4"/>
        </w:rPr>
        <w:t xml:space="preserve"> </w:t>
      </w:r>
      <w:r>
        <w:t>dilaksanakan</w:t>
      </w:r>
      <w:r>
        <w:rPr>
          <w:spacing w:val="-4"/>
        </w:rPr>
        <w:t xml:space="preserve"> </w:t>
      </w:r>
      <w:r>
        <w:t>di</w:t>
      </w:r>
      <w:r>
        <w:rPr>
          <w:spacing w:val="-2"/>
        </w:rPr>
        <w:t xml:space="preserve"> </w:t>
      </w:r>
      <w:r>
        <w:t>Bossdak</w:t>
      </w:r>
      <w:r>
        <w:rPr>
          <w:spacing w:val="-4"/>
        </w:rPr>
        <w:t xml:space="preserve"> </w:t>
      </w:r>
      <w:r>
        <w:t>sport,</w:t>
      </w:r>
      <w:r>
        <w:rPr>
          <w:spacing w:val="-4"/>
        </w:rPr>
        <w:t xml:space="preserve"> </w:t>
      </w:r>
      <w:r>
        <w:t>yang</w:t>
      </w:r>
      <w:r>
        <w:rPr>
          <w:spacing w:val="-4"/>
        </w:rPr>
        <w:t xml:space="preserve"> </w:t>
      </w:r>
      <w:r>
        <w:t>terletak</w:t>
      </w:r>
      <w:r>
        <w:rPr>
          <w:spacing w:val="-4"/>
        </w:rPr>
        <w:t xml:space="preserve"> </w:t>
      </w:r>
      <w:r>
        <w:t>di</w:t>
      </w:r>
      <w:r>
        <w:rPr>
          <w:spacing w:val="-4"/>
        </w:rPr>
        <w:t xml:space="preserve"> </w:t>
      </w:r>
      <w:r>
        <w:t>Kecamatan</w:t>
      </w:r>
      <w:r>
        <w:rPr>
          <w:spacing w:val="-4"/>
        </w:rPr>
        <w:t xml:space="preserve"> </w:t>
      </w:r>
      <w:r>
        <w:t>Percut Sei</w:t>
      </w:r>
      <w:r>
        <w:rPr>
          <w:spacing w:val="-3"/>
        </w:rPr>
        <w:t xml:space="preserve"> </w:t>
      </w:r>
      <w:r>
        <w:t>Tuan, Kabupaten Deli Serdang, Sumatera</w:t>
      </w:r>
      <w:r>
        <w:rPr>
          <w:spacing w:val="-1"/>
        </w:rPr>
        <w:t xml:space="preserve"> </w:t>
      </w:r>
      <w:r>
        <w:t>Utara. Perusahaan ini berfokus pada produk olahraga bulutangksi dan penjualan perlengkapan olahraga, yang memainkan peran penting dalam mendukung industri olahraga setempat dan perkembangan usaha berbasis komunitas. Penentuan lokasi penelitian dilakukan mengingat peran krusial Bossdak sport dalam sektor ritel dan distribusi peralatan olahraga bulutangkis, serta pentingnya dalam mengkaji dampak struktur modal terhadap profitabilitas perusahaan. Selain itu, perusahaan ini memiliki struktur keuangan yang dapat diperiksa untuk memahami bagaimana keputusan mengenai pendanaan mempengaruhi tingkat keuntungan yang diperoleh.</w:t>
      </w:r>
    </w:p>
    <w:p w14:paraId="636FC9B7">
      <w:pPr>
        <w:pStyle w:val="6"/>
      </w:pPr>
    </w:p>
    <w:p w14:paraId="3FD55E52">
      <w:pPr>
        <w:pStyle w:val="6"/>
      </w:pPr>
    </w:p>
    <w:p w14:paraId="59F856F9">
      <w:pPr>
        <w:pStyle w:val="6"/>
      </w:pPr>
    </w:p>
    <w:p w14:paraId="038C629A">
      <w:pPr>
        <w:pStyle w:val="6"/>
        <w:spacing w:before="111"/>
      </w:pPr>
    </w:p>
    <w:p w14:paraId="03A223A2">
      <w:pPr>
        <w:pStyle w:val="6"/>
        <w:spacing w:before="1"/>
        <w:ind w:left="417"/>
        <w:jc w:val="center"/>
      </w:pPr>
      <w:r>
        <w:rPr>
          <w:spacing w:val="-5"/>
        </w:rPr>
        <w:t>26</w:t>
      </w:r>
    </w:p>
    <w:p w14:paraId="7CCEA931">
      <w:pPr>
        <w:pStyle w:val="6"/>
        <w:spacing w:after="0"/>
        <w:jc w:val="center"/>
        <w:sectPr>
          <w:type w:val="continuous"/>
          <w:pgSz w:w="11910" w:h="16840"/>
          <w:pgMar w:top="1920" w:right="1559" w:bottom="280" w:left="1700" w:header="720" w:footer="720" w:gutter="0"/>
          <w:cols w:space="720" w:num="1"/>
        </w:sectPr>
      </w:pPr>
    </w:p>
    <w:p w14:paraId="6DEEE8CF">
      <w:pPr>
        <w:pStyle w:val="3"/>
        <w:numPr>
          <w:ilvl w:val="2"/>
          <w:numId w:val="1"/>
        </w:numPr>
        <w:tabs>
          <w:tab w:val="left" w:pos="1288"/>
        </w:tabs>
        <w:spacing w:before="80" w:after="0" w:line="240" w:lineRule="auto"/>
        <w:ind w:left="1288" w:right="0" w:hanging="720"/>
        <w:jc w:val="both"/>
      </w:pPr>
      <w:r>
        <w:rPr>
          <w:spacing w:val="-2"/>
        </w:rPr>
        <w:t>Waktu</w:t>
      </w:r>
      <w:r>
        <w:rPr>
          <w:spacing w:val="-8"/>
        </w:rPr>
        <w:t xml:space="preserve"> </w:t>
      </w:r>
      <w:r>
        <w:rPr>
          <w:spacing w:val="-2"/>
        </w:rPr>
        <w:t>Penelitian</w:t>
      </w:r>
    </w:p>
    <w:p w14:paraId="562CD466">
      <w:pPr>
        <w:pStyle w:val="6"/>
        <w:spacing w:before="228" w:line="480" w:lineRule="auto"/>
        <w:ind w:left="568" w:right="138" w:firstLine="720"/>
        <w:jc w:val="both"/>
      </w:pPr>
      <w:r>
        <w:drawing>
          <wp:anchor distT="0" distB="0" distL="0" distR="0" simplePos="0" relativeHeight="251660288" behindDoc="1" locked="0" layoutInCell="1" allowOverlap="1">
            <wp:simplePos x="0" y="0"/>
            <wp:positionH relativeFrom="page">
              <wp:posOffset>1456690</wp:posOffset>
            </wp:positionH>
            <wp:positionV relativeFrom="paragraph">
              <wp:posOffset>1784350</wp:posOffset>
            </wp:positionV>
            <wp:extent cx="4667250" cy="4591050"/>
            <wp:effectExtent l="0" t="0" r="0" b="0"/>
            <wp:wrapNone/>
            <wp:docPr id="3" name="Image 3"/>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7" cstate="print"/>
                    <a:stretch>
                      <a:fillRect/>
                    </a:stretch>
                  </pic:blipFill>
                  <pic:spPr>
                    <a:xfrm>
                      <a:off x="0" y="0"/>
                      <a:ext cx="4667249" cy="4591049"/>
                    </a:xfrm>
                    <a:prstGeom prst="rect">
                      <a:avLst/>
                    </a:prstGeom>
                  </pic:spPr>
                </pic:pic>
              </a:graphicData>
            </a:graphic>
          </wp:anchor>
        </w:drawing>
      </w:r>
      <w:r>
        <w:t>Penelitian ini akan dilaksanakan pada periode bulan Maret sampai Mei 2025. Periode waktu tersebut ditetapkan untuk memberikan kesempatan yang memadai</w:t>
      </w:r>
      <w:r>
        <w:rPr>
          <w:spacing w:val="-7"/>
        </w:rPr>
        <w:t xml:space="preserve"> </w:t>
      </w:r>
      <w:r>
        <w:t>dalam</w:t>
      </w:r>
      <w:r>
        <w:rPr>
          <w:spacing w:val="-8"/>
        </w:rPr>
        <w:t xml:space="preserve"> </w:t>
      </w:r>
      <w:r>
        <w:t>mengumpulkan</w:t>
      </w:r>
      <w:r>
        <w:rPr>
          <w:spacing w:val="-8"/>
        </w:rPr>
        <w:t xml:space="preserve"> </w:t>
      </w:r>
      <w:r>
        <w:t>data</w:t>
      </w:r>
      <w:r>
        <w:rPr>
          <w:spacing w:val="-8"/>
        </w:rPr>
        <w:t xml:space="preserve"> </w:t>
      </w:r>
      <w:r>
        <w:t>primer</w:t>
      </w:r>
      <w:r>
        <w:rPr>
          <w:spacing w:val="-9"/>
        </w:rPr>
        <w:t xml:space="preserve"> </w:t>
      </w:r>
      <w:r>
        <w:t>dan</w:t>
      </w:r>
      <w:r>
        <w:rPr>
          <w:spacing w:val="-6"/>
        </w:rPr>
        <w:t xml:space="preserve"> </w:t>
      </w:r>
      <w:r>
        <w:t>sekunder,</w:t>
      </w:r>
      <w:r>
        <w:rPr>
          <w:spacing w:val="-8"/>
        </w:rPr>
        <w:t xml:space="preserve"> </w:t>
      </w:r>
      <w:r>
        <w:t>melakukan</w:t>
      </w:r>
      <w:r>
        <w:rPr>
          <w:spacing w:val="-8"/>
        </w:rPr>
        <w:t xml:space="preserve"> </w:t>
      </w:r>
      <w:r>
        <w:t>pengamatan langsung</w:t>
      </w:r>
      <w:r>
        <w:rPr>
          <w:spacing w:val="-15"/>
        </w:rPr>
        <w:t xml:space="preserve"> </w:t>
      </w:r>
      <w:r>
        <w:t>terhadap</w:t>
      </w:r>
      <w:r>
        <w:rPr>
          <w:spacing w:val="-15"/>
        </w:rPr>
        <w:t xml:space="preserve"> </w:t>
      </w:r>
      <w:r>
        <w:t>aktivitas</w:t>
      </w:r>
      <w:r>
        <w:rPr>
          <w:spacing w:val="-15"/>
        </w:rPr>
        <w:t xml:space="preserve"> </w:t>
      </w:r>
      <w:r>
        <w:t>operasional</w:t>
      </w:r>
      <w:r>
        <w:rPr>
          <w:spacing w:val="-15"/>
        </w:rPr>
        <w:t xml:space="preserve"> </w:t>
      </w:r>
      <w:r>
        <w:t>perusahaan,</w:t>
      </w:r>
      <w:r>
        <w:rPr>
          <w:spacing w:val="-15"/>
        </w:rPr>
        <w:t xml:space="preserve"> </w:t>
      </w:r>
      <w:r>
        <w:t>serta</w:t>
      </w:r>
      <w:r>
        <w:rPr>
          <w:spacing w:val="-15"/>
        </w:rPr>
        <w:t xml:space="preserve"> </w:t>
      </w:r>
      <w:r>
        <w:t>melaksanakan</w:t>
      </w:r>
      <w:r>
        <w:rPr>
          <w:spacing w:val="-15"/>
        </w:rPr>
        <w:t xml:space="preserve"> </w:t>
      </w:r>
      <w:r>
        <w:t>uraian</w:t>
      </w:r>
      <w:r>
        <w:rPr>
          <w:spacing w:val="-15"/>
        </w:rPr>
        <w:t xml:space="preserve"> </w:t>
      </w:r>
      <w:r>
        <w:t>data secara menyeluruh. Dalam periode tersebut, peneliti melaksanakan berbagai aktivitas, seperti wawancara dan uraian dokumen keuangan yang berkaitan, untuk mendapatkan pemahaman yang menyeluruh tentang struktur modal dan tingkat profitabilitas di Bossdak Sport. Penjadwalan yang teratur ini juga bertujuan untuk memastikan bahwa seluruh proses studi berlangsung dengan sistematis dan sesuai dengan tujuan yang telah ditentukan.</w:t>
      </w:r>
    </w:p>
    <w:p w14:paraId="27CE65C0">
      <w:pPr>
        <w:pStyle w:val="3"/>
        <w:spacing w:line="484" w:lineRule="auto"/>
        <w:ind w:left="4008" w:right="2592" w:firstLine="427"/>
        <w:jc w:val="left"/>
      </w:pPr>
      <w:r>
        <w:t xml:space="preserve">Tabel 3.1 </w:t>
      </w:r>
      <w:r>
        <w:rPr>
          <w:spacing w:val="-2"/>
        </w:rPr>
        <w:t>Waktu</w:t>
      </w:r>
      <w:r>
        <w:rPr>
          <w:spacing w:val="-13"/>
        </w:rPr>
        <w:t xml:space="preserve"> </w:t>
      </w:r>
      <w:r>
        <w:rPr>
          <w:spacing w:val="-2"/>
        </w:rPr>
        <w:t>Penelitian</w:t>
      </w:r>
    </w:p>
    <w:p w14:paraId="23649F8A">
      <w:pPr>
        <w:spacing w:line="240" w:lineRule="auto"/>
        <w:ind w:left="568" w:right="0" w:firstLine="0"/>
        <w:rPr>
          <w:sz w:val="20"/>
        </w:rPr>
      </w:pPr>
      <w:r>
        <w:rPr>
          <w:sz w:val="20"/>
        </w:rPr>
        <w:drawing>
          <wp:inline distT="0" distB="0" distL="0" distR="0">
            <wp:extent cx="5043170" cy="1560195"/>
            <wp:effectExtent l="0" t="0" r="0" b="0"/>
            <wp:docPr id="4" name="Image 4"/>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8" cstate="print"/>
                    <a:stretch>
                      <a:fillRect/>
                    </a:stretch>
                  </pic:blipFill>
                  <pic:spPr>
                    <a:xfrm>
                      <a:off x="0" y="0"/>
                      <a:ext cx="5043717" cy="1560480"/>
                    </a:xfrm>
                    <a:prstGeom prst="rect">
                      <a:avLst/>
                    </a:prstGeom>
                  </pic:spPr>
                </pic:pic>
              </a:graphicData>
            </a:graphic>
          </wp:inline>
        </w:drawing>
      </w:r>
    </w:p>
    <w:p w14:paraId="636B1E29">
      <w:pPr>
        <w:pStyle w:val="3"/>
        <w:numPr>
          <w:ilvl w:val="1"/>
          <w:numId w:val="1"/>
        </w:numPr>
        <w:tabs>
          <w:tab w:val="left" w:pos="928"/>
        </w:tabs>
        <w:spacing w:before="273" w:after="0" w:line="240" w:lineRule="auto"/>
        <w:ind w:left="928" w:right="0" w:hanging="360"/>
        <w:jc w:val="both"/>
      </w:pPr>
      <w:r>
        <w:t>Populasi</w:t>
      </w:r>
      <w:r>
        <w:rPr>
          <w:spacing w:val="-4"/>
        </w:rPr>
        <w:t xml:space="preserve"> </w:t>
      </w:r>
      <w:r>
        <w:t>dan</w:t>
      </w:r>
      <w:r>
        <w:rPr>
          <w:spacing w:val="-2"/>
        </w:rPr>
        <w:t xml:space="preserve"> </w:t>
      </w:r>
      <w:r>
        <w:t>Sampel</w:t>
      </w:r>
      <w:r>
        <w:rPr>
          <w:spacing w:val="1"/>
        </w:rPr>
        <w:t xml:space="preserve"> </w:t>
      </w:r>
      <w:r>
        <w:rPr>
          <w:spacing w:val="-2"/>
        </w:rPr>
        <w:t>Penelitian</w:t>
      </w:r>
    </w:p>
    <w:p w14:paraId="3CC9654A">
      <w:pPr>
        <w:pStyle w:val="8"/>
        <w:numPr>
          <w:ilvl w:val="2"/>
          <w:numId w:val="1"/>
        </w:numPr>
        <w:tabs>
          <w:tab w:val="left" w:pos="1288"/>
        </w:tabs>
        <w:spacing w:before="228" w:after="0" w:line="240" w:lineRule="auto"/>
        <w:ind w:left="1288" w:right="0" w:hanging="720"/>
        <w:jc w:val="both"/>
        <w:rPr>
          <w:b/>
          <w:sz w:val="24"/>
        </w:rPr>
      </w:pPr>
      <w:r>
        <w:rPr>
          <w:b/>
          <w:spacing w:val="-2"/>
          <w:sz w:val="24"/>
        </w:rPr>
        <w:t>Populasi</w:t>
      </w:r>
    </w:p>
    <w:p w14:paraId="37F3798B">
      <w:pPr>
        <w:pStyle w:val="6"/>
        <w:spacing w:before="228" w:line="480" w:lineRule="auto"/>
        <w:ind w:left="568" w:right="139" w:firstLine="720"/>
        <w:jc w:val="both"/>
      </w:pPr>
      <w:r>
        <w:t>Populasi</w:t>
      </w:r>
      <w:r>
        <w:rPr>
          <w:spacing w:val="-1"/>
        </w:rPr>
        <w:t xml:space="preserve"> </w:t>
      </w:r>
      <w:r>
        <w:t>dalam penelitian ini mencakup</w:t>
      </w:r>
      <w:r>
        <w:rPr>
          <w:spacing w:val="-1"/>
        </w:rPr>
        <w:t xml:space="preserve"> </w:t>
      </w:r>
      <w:r>
        <w:t>seluruh</w:t>
      </w:r>
      <w:r>
        <w:rPr>
          <w:spacing w:val="-1"/>
        </w:rPr>
        <w:t xml:space="preserve"> </w:t>
      </w:r>
      <w:r>
        <w:t>laporan</w:t>
      </w:r>
      <w:r>
        <w:rPr>
          <w:spacing w:val="-1"/>
        </w:rPr>
        <w:t xml:space="preserve"> </w:t>
      </w:r>
      <w:r>
        <w:t>keuangan</w:t>
      </w:r>
      <w:r>
        <w:rPr>
          <w:spacing w:val="-1"/>
        </w:rPr>
        <w:t xml:space="preserve"> </w:t>
      </w:r>
      <w:r>
        <w:t>tahunan perusahaan Bossdak Sport yang memuat informasi tentang total aset, total utang, total ekuitas, dan laba bersih pada periode tahun 2021 sampai 2024. Populasi ini dipilih karena berhubungan langsung dengan indikator struktur modal dan profitabilitas yang menjadi perhatian dalam penelitian ini.</w:t>
      </w:r>
    </w:p>
    <w:p w14:paraId="1740305B">
      <w:pPr>
        <w:pStyle w:val="6"/>
        <w:spacing w:after="0" w:line="480" w:lineRule="auto"/>
        <w:jc w:val="both"/>
        <w:sectPr>
          <w:headerReference r:id="rId5" w:type="default"/>
          <w:pgSz w:w="11910" w:h="16840"/>
          <w:pgMar w:top="1620" w:right="1559" w:bottom="280" w:left="1700" w:header="729" w:footer="0" w:gutter="0"/>
          <w:pgNumType w:start="27"/>
          <w:cols w:space="720" w:num="1"/>
        </w:sectPr>
      </w:pPr>
    </w:p>
    <w:p w14:paraId="16ADEC39">
      <w:pPr>
        <w:pStyle w:val="3"/>
        <w:numPr>
          <w:ilvl w:val="2"/>
          <w:numId w:val="1"/>
        </w:numPr>
        <w:tabs>
          <w:tab w:val="left" w:pos="1288"/>
        </w:tabs>
        <w:spacing w:before="80" w:after="0" w:line="240" w:lineRule="auto"/>
        <w:ind w:left="1288" w:right="0" w:hanging="720"/>
        <w:jc w:val="both"/>
      </w:pPr>
      <w:r>
        <w:rPr>
          <w:spacing w:val="-2"/>
        </w:rPr>
        <w:t>Sampel</w:t>
      </w:r>
    </w:p>
    <w:p w14:paraId="40B2D6A4">
      <w:pPr>
        <w:pStyle w:val="6"/>
        <w:spacing w:before="228" w:line="480" w:lineRule="auto"/>
        <w:ind w:left="568" w:right="137" w:firstLine="720"/>
        <w:jc w:val="both"/>
      </w:pPr>
      <w:r>
        <w:drawing>
          <wp:anchor distT="0" distB="0" distL="0" distR="0" simplePos="0" relativeHeight="251661312" behindDoc="1" locked="0" layoutInCell="1" allowOverlap="1">
            <wp:simplePos x="0" y="0"/>
            <wp:positionH relativeFrom="page">
              <wp:posOffset>1456690</wp:posOffset>
            </wp:positionH>
            <wp:positionV relativeFrom="paragraph">
              <wp:posOffset>1784350</wp:posOffset>
            </wp:positionV>
            <wp:extent cx="4667250" cy="4591050"/>
            <wp:effectExtent l="0" t="0" r="0" b="0"/>
            <wp:wrapNone/>
            <wp:docPr id="5" name="Image 5"/>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7" cstate="print"/>
                    <a:stretch>
                      <a:fillRect/>
                    </a:stretch>
                  </pic:blipFill>
                  <pic:spPr>
                    <a:xfrm>
                      <a:off x="0" y="0"/>
                      <a:ext cx="4667249" cy="4591049"/>
                    </a:xfrm>
                    <a:prstGeom prst="rect">
                      <a:avLst/>
                    </a:prstGeom>
                  </pic:spPr>
                </pic:pic>
              </a:graphicData>
            </a:graphic>
          </wp:anchor>
        </w:drawing>
      </w:r>
      <w:r>
        <w:t>Sampel</w:t>
      </w:r>
      <w:r>
        <w:rPr>
          <w:spacing w:val="-7"/>
        </w:rPr>
        <w:t xml:space="preserve"> </w:t>
      </w:r>
      <w:r>
        <w:t>dalam</w:t>
      </w:r>
      <w:r>
        <w:rPr>
          <w:spacing w:val="-7"/>
        </w:rPr>
        <w:t xml:space="preserve"> </w:t>
      </w:r>
      <w:r>
        <w:t>penelitian</w:t>
      </w:r>
      <w:r>
        <w:rPr>
          <w:spacing w:val="-7"/>
        </w:rPr>
        <w:t xml:space="preserve"> </w:t>
      </w:r>
      <w:r>
        <w:t>ini</w:t>
      </w:r>
      <w:r>
        <w:rPr>
          <w:spacing w:val="-7"/>
        </w:rPr>
        <w:t xml:space="preserve"> </w:t>
      </w:r>
      <w:r>
        <w:t>ialah</w:t>
      </w:r>
      <w:r>
        <w:rPr>
          <w:spacing w:val="-7"/>
        </w:rPr>
        <w:t xml:space="preserve"> </w:t>
      </w:r>
      <w:r>
        <w:t>laporan</w:t>
      </w:r>
      <w:r>
        <w:rPr>
          <w:spacing w:val="-7"/>
        </w:rPr>
        <w:t xml:space="preserve"> </w:t>
      </w:r>
      <w:r>
        <w:t>keuangan</w:t>
      </w:r>
      <w:r>
        <w:rPr>
          <w:spacing w:val="-7"/>
        </w:rPr>
        <w:t xml:space="preserve"> </w:t>
      </w:r>
      <w:r>
        <w:t>tahunan</w:t>
      </w:r>
      <w:r>
        <w:rPr>
          <w:spacing w:val="-7"/>
        </w:rPr>
        <w:t xml:space="preserve"> </w:t>
      </w:r>
      <w:r>
        <w:t>Bossdak</w:t>
      </w:r>
      <w:r>
        <w:rPr>
          <w:spacing w:val="-7"/>
        </w:rPr>
        <w:t xml:space="preserve"> </w:t>
      </w:r>
      <w:r>
        <w:t>Sport yang</w:t>
      </w:r>
      <w:r>
        <w:rPr>
          <w:spacing w:val="-11"/>
        </w:rPr>
        <w:t xml:space="preserve"> </w:t>
      </w:r>
      <w:r>
        <w:t>mencakup</w:t>
      </w:r>
      <w:r>
        <w:rPr>
          <w:spacing w:val="-11"/>
        </w:rPr>
        <w:t xml:space="preserve"> </w:t>
      </w:r>
      <w:r>
        <w:t>periode</w:t>
      </w:r>
      <w:r>
        <w:rPr>
          <w:spacing w:val="-12"/>
        </w:rPr>
        <w:t xml:space="preserve"> </w:t>
      </w:r>
      <w:r>
        <w:t>dari</w:t>
      </w:r>
      <w:r>
        <w:rPr>
          <w:spacing w:val="-11"/>
        </w:rPr>
        <w:t xml:space="preserve"> </w:t>
      </w:r>
      <w:r>
        <w:t>tahun</w:t>
      </w:r>
      <w:r>
        <w:rPr>
          <w:spacing w:val="-11"/>
        </w:rPr>
        <w:t xml:space="preserve"> </w:t>
      </w:r>
      <w:r>
        <w:t>2021</w:t>
      </w:r>
      <w:r>
        <w:rPr>
          <w:spacing w:val="-8"/>
        </w:rPr>
        <w:t xml:space="preserve"> </w:t>
      </w:r>
      <w:r>
        <w:t>hingga</w:t>
      </w:r>
      <w:r>
        <w:rPr>
          <w:spacing w:val="-11"/>
        </w:rPr>
        <w:t xml:space="preserve"> </w:t>
      </w:r>
      <w:r>
        <w:t>2024.</w:t>
      </w:r>
      <w:r>
        <w:rPr>
          <w:spacing w:val="-11"/>
        </w:rPr>
        <w:t xml:space="preserve"> </w:t>
      </w:r>
      <w:r>
        <w:t>Metode</w:t>
      </w:r>
      <w:r>
        <w:rPr>
          <w:spacing w:val="-11"/>
        </w:rPr>
        <w:t xml:space="preserve"> </w:t>
      </w:r>
      <w:r>
        <w:t>pengambilan</w:t>
      </w:r>
      <w:r>
        <w:rPr>
          <w:spacing w:val="-9"/>
        </w:rPr>
        <w:t xml:space="preserve"> </w:t>
      </w:r>
      <w:r>
        <w:t>sampel yang</w:t>
      </w:r>
      <w:r>
        <w:rPr>
          <w:spacing w:val="-14"/>
        </w:rPr>
        <w:t xml:space="preserve"> </w:t>
      </w:r>
      <w:r>
        <w:t>diterapkan</w:t>
      </w:r>
      <w:r>
        <w:rPr>
          <w:spacing w:val="-13"/>
        </w:rPr>
        <w:t xml:space="preserve"> </w:t>
      </w:r>
      <w:r>
        <w:t>ialah</w:t>
      </w:r>
      <w:r>
        <w:rPr>
          <w:spacing w:val="-14"/>
        </w:rPr>
        <w:t xml:space="preserve"> </w:t>
      </w:r>
      <w:r>
        <w:t>pengambilan</w:t>
      </w:r>
      <w:r>
        <w:rPr>
          <w:spacing w:val="-15"/>
        </w:rPr>
        <w:t xml:space="preserve"> </w:t>
      </w:r>
      <w:r>
        <w:t>sampel</w:t>
      </w:r>
      <w:r>
        <w:rPr>
          <w:spacing w:val="-14"/>
        </w:rPr>
        <w:t xml:space="preserve"> </w:t>
      </w:r>
      <w:r>
        <w:t>jenuh,</w:t>
      </w:r>
      <w:r>
        <w:rPr>
          <w:spacing w:val="-15"/>
        </w:rPr>
        <w:t xml:space="preserve"> </w:t>
      </w:r>
      <w:r>
        <w:t>yang</w:t>
      </w:r>
      <w:r>
        <w:rPr>
          <w:spacing w:val="-14"/>
        </w:rPr>
        <w:t xml:space="preserve"> </w:t>
      </w:r>
      <w:r>
        <w:t>berarti</w:t>
      </w:r>
      <w:r>
        <w:rPr>
          <w:spacing w:val="-14"/>
        </w:rPr>
        <w:t xml:space="preserve"> </w:t>
      </w:r>
      <w:r>
        <w:t>semua</w:t>
      </w:r>
      <w:r>
        <w:rPr>
          <w:spacing w:val="-15"/>
        </w:rPr>
        <w:t xml:space="preserve"> </w:t>
      </w:r>
      <w:r>
        <w:t>elemen</w:t>
      </w:r>
      <w:r>
        <w:rPr>
          <w:spacing w:val="-12"/>
        </w:rPr>
        <w:t xml:space="preserve"> </w:t>
      </w:r>
      <w:r>
        <w:t>dalam populasi digunakan sebagai sampel, karena jumlahnya tergolong sedikit dan dapat diuraian secara komprehensif.</w:t>
      </w:r>
    </w:p>
    <w:p w14:paraId="7AB5953E">
      <w:pPr>
        <w:pStyle w:val="3"/>
        <w:numPr>
          <w:ilvl w:val="1"/>
          <w:numId w:val="1"/>
        </w:numPr>
        <w:tabs>
          <w:tab w:val="left" w:pos="928"/>
        </w:tabs>
        <w:spacing w:before="0" w:after="0" w:line="274" w:lineRule="exact"/>
        <w:ind w:left="928" w:right="0" w:hanging="360"/>
        <w:jc w:val="both"/>
      </w:pPr>
      <w:r>
        <w:t>Definisi</w:t>
      </w:r>
      <w:r>
        <w:rPr>
          <w:spacing w:val="-6"/>
        </w:rPr>
        <w:t xml:space="preserve"> </w:t>
      </w:r>
      <w:r>
        <w:t>Operasionalisasi</w:t>
      </w:r>
      <w:r>
        <w:rPr>
          <w:spacing w:val="-8"/>
        </w:rPr>
        <w:t xml:space="preserve"> </w:t>
      </w:r>
      <w:r>
        <w:rPr>
          <w:spacing w:val="-2"/>
        </w:rPr>
        <w:t>Variabel</w:t>
      </w:r>
    </w:p>
    <w:p w14:paraId="34E98EE1">
      <w:pPr>
        <w:pStyle w:val="8"/>
        <w:numPr>
          <w:ilvl w:val="2"/>
          <w:numId w:val="1"/>
        </w:numPr>
        <w:tabs>
          <w:tab w:val="left" w:pos="1288"/>
        </w:tabs>
        <w:spacing w:before="228" w:after="0" w:line="240" w:lineRule="auto"/>
        <w:ind w:left="1288" w:right="0" w:hanging="720"/>
        <w:jc w:val="both"/>
        <w:rPr>
          <w:b/>
          <w:sz w:val="24"/>
        </w:rPr>
      </w:pPr>
      <w:r>
        <w:rPr>
          <w:b/>
          <w:sz w:val="24"/>
        </w:rPr>
        <w:t>Defenisi</w:t>
      </w:r>
      <w:r>
        <w:rPr>
          <w:b/>
          <w:spacing w:val="-8"/>
          <w:sz w:val="24"/>
        </w:rPr>
        <w:t xml:space="preserve"> </w:t>
      </w:r>
      <w:r>
        <w:rPr>
          <w:b/>
          <w:spacing w:val="-2"/>
          <w:sz w:val="24"/>
        </w:rPr>
        <w:t>Variabel</w:t>
      </w:r>
    </w:p>
    <w:p w14:paraId="2FC5F9DF">
      <w:pPr>
        <w:pStyle w:val="6"/>
        <w:spacing w:before="228" w:line="480" w:lineRule="auto"/>
        <w:ind w:left="568" w:right="136" w:firstLine="720"/>
        <w:jc w:val="both"/>
      </w:pPr>
      <w:r>
        <w:t>Menurut Sugiyono (2019), indikator kajian didefinisikan sebagai ciri atau atribut</w:t>
      </w:r>
      <w:r>
        <w:rPr>
          <w:spacing w:val="-4"/>
        </w:rPr>
        <w:t xml:space="preserve"> </w:t>
      </w:r>
      <w:r>
        <w:t>dari</w:t>
      </w:r>
      <w:r>
        <w:rPr>
          <w:spacing w:val="-4"/>
        </w:rPr>
        <w:t xml:space="preserve"> </w:t>
      </w:r>
      <w:r>
        <w:t>individu</w:t>
      </w:r>
      <w:r>
        <w:rPr>
          <w:spacing w:val="-4"/>
        </w:rPr>
        <w:t xml:space="preserve"> </w:t>
      </w:r>
      <w:r>
        <w:t>atau</w:t>
      </w:r>
      <w:r>
        <w:rPr>
          <w:spacing w:val="-4"/>
        </w:rPr>
        <w:t xml:space="preserve"> </w:t>
      </w:r>
      <w:r>
        <w:t>organisasi</w:t>
      </w:r>
      <w:r>
        <w:rPr>
          <w:spacing w:val="-4"/>
        </w:rPr>
        <w:t xml:space="preserve"> </w:t>
      </w:r>
      <w:r>
        <w:t>yang</w:t>
      </w:r>
      <w:r>
        <w:rPr>
          <w:spacing w:val="-4"/>
        </w:rPr>
        <w:t xml:space="preserve"> </w:t>
      </w:r>
      <w:r>
        <w:t>dapat</w:t>
      </w:r>
      <w:r>
        <w:rPr>
          <w:spacing w:val="-4"/>
        </w:rPr>
        <w:t xml:space="preserve"> </w:t>
      </w:r>
      <w:r>
        <w:t>diukur</w:t>
      </w:r>
      <w:r>
        <w:rPr>
          <w:spacing w:val="-5"/>
        </w:rPr>
        <w:t xml:space="preserve"> </w:t>
      </w:r>
      <w:r>
        <w:t>atau</w:t>
      </w:r>
      <w:r>
        <w:rPr>
          <w:spacing w:val="-4"/>
        </w:rPr>
        <w:t xml:space="preserve"> </w:t>
      </w:r>
      <w:r>
        <w:t>diamati,</w:t>
      </w:r>
      <w:r>
        <w:rPr>
          <w:spacing w:val="-4"/>
        </w:rPr>
        <w:t xml:space="preserve"> </w:t>
      </w:r>
      <w:r>
        <w:t>serta</w:t>
      </w:r>
      <w:r>
        <w:rPr>
          <w:spacing w:val="-4"/>
        </w:rPr>
        <w:t xml:space="preserve"> </w:t>
      </w:r>
      <w:r>
        <w:t xml:space="preserve">memiliki variasi tertentu yang ditentukan oleh peneliti untuk dijadikan bahan studi dan kemudian diambil kesimpulannya. Indikator yang terdapat dalam penelitian ini terdiri dari indikator yang tidak tergantung (indikator bebas) dan indikator yang tergantung (indikator terikat). Indikator yang dimanfaatkan dalam penelitian ini </w:t>
      </w:r>
      <w:r>
        <w:rPr>
          <w:spacing w:val="-2"/>
        </w:rPr>
        <w:t>ialah:</w:t>
      </w:r>
    </w:p>
    <w:p w14:paraId="475B2F3D">
      <w:pPr>
        <w:pStyle w:val="6"/>
        <w:spacing w:after="0" w:line="480" w:lineRule="auto"/>
        <w:jc w:val="both"/>
        <w:sectPr>
          <w:pgSz w:w="11910" w:h="16840"/>
          <w:pgMar w:top="1620" w:right="1559" w:bottom="280" w:left="1700" w:header="729" w:footer="0" w:gutter="0"/>
          <w:cols w:space="720" w:num="1"/>
        </w:sectPr>
      </w:pPr>
    </w:p>
    <w:p w14:paraId="49A76F57">
      <w:pPr>
        <w:pStyle w:val="3"/>
        <w:spacing w:before="80"/>
        <w:ind w:left="426" w:firstLine="0"/>
        <w:jc w:val="center"/>
      </w:pPr>
      <w:r>
        <w:rPr>
          <w:spacing w:val="-2"/>
        </w:rPr>
        <w:t>Tabel</w:t>
      </w:r>
      <w:r>
        <w:rPr>
          <w:spacing w:val="-13"/>
        </w:rPr>
        <w:t xml:space="preserve"> </w:t>
      </w:r>
      <w:r>
        <w:rPr>
          <w:spacing w:val="-5"/>
        </w:rPr>
        <w:t>3.2</w:t>
      </w:r>
    </w:p>
    <w:p w14:paraId="2FBCCFE7">
      <w:pPr>
        <w:pStyle w:val="6"/>
        <w:spacing w:before="2"/>
        <w:rPr>
          <w:b/>
        </w:rPr>
      </w:pPr>
    </w:p>
    <w:p w14:paraId="2164FC30">
      <w:pPr>
        <w:spacing w:before="0"/>
        <w:ind w:left="425" w:right="0" w:firstLine="0"/>
        <w:jc w:val="center"/>
        <w:rPr>
          <w:b/>
          <w:sz w:val="24"/>
        </w:rPr>
      </w:pPr>
      <w:r>
        <w:rPr>
          <w:b/>
          <w:sz w:val="24"/>
        </w:rPr>
        <w:drawing>
          <wp:anchor distT="0" distB="0" distL="0" distR="0" simplePos="0" relativeHeight="251662336" behindDoc="1" locked="0" layoutInCell="1" allowOverlap="1">
            <wp:simplePos x="0" y="0"/>
            <wp:positionH relativeFrom="page">
              <wp:posOffset>1456690</wp:posOffset>
            </wp:positionH>
            <wp:positionV relativeFrom="paragraph">
              <wp:posOffset>1607820</wp:posOffset>
            </wp:positionV>
            <wp:extent cx="4667250" cy="4591050"/>
            <wp:effectExtent l="0" t="0" r="0" b="0"/>
            <wp:wrapNone/>
            <wp:docPr id="6" name="Image 6"/>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7" cstate="print"/>
                    <a:stretch>
                      <a:fillRect/>
                    </a:stretch>
                  </pic:blipFill>
                  <pic:spPr>
                    <a:xfrm>
                      <a:off x="0" y="0"/>
                      <a:ext cx="4667249" cy="4591049"/>
                    </a:xfrm>
                    <a:prstGeom prst="rect">
                      <a:avLst/>
                    </a:prstGeom>
                  </pic:spPr>
                </pic:pic>
              </a:graphicData>
            </a:graphic>
          </wp:anchor>
        </w:drawing>
      </w:r>
      <w:r>
        <w:rPr>
          <w:b/>
          <w:sz w:val="24"/>
        </w:rPr>
        <w:t>Definisi</w:t>
      </w:r>
      <w:r>
        <w:rPr>
          <w:b/>
          <w:spacing w:val="-5"/>
          <w:sz w:val="24"/>
        </w:rPr>
        <w:t xml:space="preserve"> </w:t>
      </w:r>
      <w:r>
        <w:rPr>
          <w:b/>
          <w:spacing w:val="-2"/>
          <w:sz w:val="24"/>
        </w:rPr>
        <w:t>Operasional</w:t>
      </w:r>
    </w:p>
    <w:p w14:paraId="1F033E0A">
      <w:pPr>
        <w:pStyle w:val="6"/>
        <w:spacing w:before="49"/>
        <w:rPr>
          <w:b/>
          <w:sz w:val="20"/>
        </w:rPr>
      </w:pPr>
    </w:p>
    <w:tbl>
      <w:tblPr>
        <w:tblStyle w:val="5"/>
        <w:tblW w:w="0" w:type="auto"/>
        <w:tblInd w:w="43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519"/>
        <w:gridCol w:w="1925"/>
        <w:gridCol w:w="1291"/>
        <w:gridCol w:w="2486"/>
        <w:gridCol w:w="853"/>
      </w:tblGrid>
      <w:tr w14:paraId="1314D9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1519" w:type="dxa"/>
          </w:tcPr>
          <w:p w14:paraId="5C549837">
            <w:pPr>
              <w:pStyle w:val="9"/>
              <w:spacing w:before="138"/>
              <w:ind w:left="13"/>
              <w:jc w:val="center"/>
              <w:rPr>
                <w:b/>
                <w:sz w:val="24"/>
              </w:rPr>
            </w:pPr>
            <w:r>
              <w:rPr>
                <w:b/>
                <w:spacing w:val="-2"/>
                <w:sz w:val="24"/>
              </w:rPr>
              <w:t>Indikator</w:t>
            </w:r>
          </w:p>
        </w:tc>
        <w:tc>
          <w:tcPr>
            <w:tcW w:w="1925" w:type="dxa"/>
          </w:tcPr>
          <w:p w14:paraId="39B2B3AD">
            <w:pPr>
              <w:pStyle w:val="9"/>
              <w:spacing w:line="276" w:lineRule="exact"/>
              <w:ind w:left="468" w:firstLine="100"/>
              <w:rPr>
                <w:b/>
                <w:sz w:val="24"/>
              </w:rPr>
            </w:pPr>
            <w:r>
              <w:rPr>
                <w:b/>
                <w:spacing w:val="-2"/>
                <w:sz w:val="24"/>
              </w:rPr>
              <w:t>Definisi Indikator</w:t>
            </w:r>
          </w:p>
        </w:tc>
        <w:tc>
          <w:tcPr>
            <w:tcW w:w="1291" w:type="dxa"/>
          </w:tcPr>
          <w:p w14:paraId="1D045F57">
            <w:pPr>
              <w:pStyle w:val="9"/>
              <w:spacing w:before="138"/>
              <w:ind w:left="151"/>
              <w:rPr>
                <w:b/>
                <w:sz w:val="24"/>
              </w:rPr>
            </w:pPr>
            <w:r>
              <w:rPr>
                <w:b/>
                <w:spacing w:val="-2"/>
                <w:sz w:val="24"/>
              </w:rPr>
              <w:t>Indikator</w:t>
            </w:r>
          </w:p>
        </w:tc>
        <w:tc>
          <w:tcPr>
            <w:tcW w:w="2486" w:type="dxa"/>
          </w:tcPr>
          <w:p w14:paraId="4132B146">
            <w:pPr>
              <w:pStyle w:val="9"/>
              <w:spacing w:before="138"/>
              <w:ind w:left="610"/>
              <w:rPr>
                <w:b/>
                <w:sz w:val="24"/>
              </w:rPr>
            </w:pPr>
            <w:r>
              <w:rPr>
                <w:b/>
                <w:spacing w:val="-2"/>
                <w:sz w:val="24"/>
              </w:rPr>
              <w:t>Pengukuran</w:t>
            </w:r>
          </w:p>
        </w:tc>
        <w:tc>
          <w:tcPr>
            <w:tcW w:w="853" w:type="dxa"/>
          </w:tcPr>
          <w:p w14:paraId="5629741F">
            <w:pPr>
              <w:pStyle w:val="9"/>
              <w:spacing w:line="276" w:lineRule="exact"/>
              <w:ind w:left="109" w:right="150"/>
              <w:rPr>
                <w:b/>
                <w:sz w:val="24"/>
              </w:rPr>
            </w:pPr>
            <w:r>
              <w:rPr>
                <w:b/>
                <w:spacing w:val="-2"/>
                <w:sz w:val="24"/>
              </w:rPr>
              <w:t xml:space="preserve">Liker </w:t>
            </w:r>
            <w:r>
              <w:rPr>
                <w:b/>
                <w:spacing w:val="-10"/>
                <w:sz w:val="24"/>
              </w:rPr>
              <w:t>t</w:t>
            </w:r>
          </w:p>
        </w:tc>
      </w:tr>
      <w:tr w14:paraId="626785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780" w:hRule="atLeast"/>
        </w:trPr>
        <w:tc>
          <w:tcPr>
            <w:tcW w:w="1519" w:type="dxa"/>
            <w:vMerge w:val="restart"/>
          </w:tcPr>
          <w:p w14:paraId="3E164CD2">
            <w:pPr>
              <w:pStyle w:val="9"/>
              <w:rPr>
                <w:b/>
                <w:sz w:val="24"/>
              </w:rPr>
            </w:pPr>
          </w:p>
          <w:p w14:paraId="0C4EAC58">
            <w:pPr>
              <w:pStyle w:val="9"/>
              <w:rPr>
                <w:b/>
                <w:sz w:val="24"/>
              </w:rPr>
            </w:pPr>
          </w:p>
          <w:p w14:paraId="2CEB2BF7">
            <w:pPr>
              <w:pStyle w:val="9"/>
              <w:rPr>
                <w:b/>
                <w:sz w:val="24"/>
              </w:rPr>
            </w:pPr>
          </w:p>
          <w:p w14:paraId="74366239">
            <w:pPr>
              <w:pStyle w:val="9"/>
              <w:rPr>
                <w:b/>
                <w:sz w:val="24"/>
              </w:rPr>
            </w:pPr>
          </w:p>
          <w:p w14:paraId="66209437">
            <w:pPr>
              <w:pStyle w:val="9"/>
              <w:spacing w:before="205"/>
              <w:rPr>
                <w:b/>
                <w:sz w:val="24"/>
              </w:rPr>
            </w:pPr>
          </w:p>
          <w:p w14:paraId="1B5B9EA5">
            <w:pPr>
              <w:pStyle w:val="9"/>
              <w:ind w:left="446" w:right="354" w:hanging="82"/>
              <w:rPr>
                <w:sz w:val="24"/>
              </w:rPr>
            </w:pPr>
            <w:r>
              <w:rPr>
                <w:spacing w:val="-2"/>
                <w:sz w:val="24"/>
              </w:rPr>
              <w:t>Struktur Modal</w:t>
            </w:r>
          </w:p>
        </w:tc>
        <w:tc>
          <w:tcPr>
            <w:tcW w:w="1925" w:type="dxa"/>
            <w:vMerge w:val="restart"/>
          </w:tcPr>
          <w:p w14:paraId="5806E2A5">
            <w:pPr>
              <w:pStyle w:val="9"/>
              <w:tabs>
                <w:tab w:val="left" w:pos="1015"/>
                <w:tab w:val="left" w:pos="1216"/>
                <w:tab w:val="left" w:pos="1353"/>
              </w:tabs>
              <w:ind w:left="108" w:right="94"/>
              <w:rPr>
                <w:sz w:val="24"/>
              </w:rPr>
            </w:pPr>
            <w:r>
              <w:rPr>
                <w:spacing w:val="-2"/>
                <w:sz w:val="24"/>
              </w:rPr>
              <w:t>Struktur</w:t>
            </w:r>
            <w:r>
              <w:rPr>
                <w:sz w:val="24"/>
              </w:rPr>
              <w:tab/>
            </w:r>
            <w:r>
              <w:rPr>
                <w:sz w:val="24"/>
              </w:rPr>
              <w:tab/>
            </w:r>
            <w:r>
              <w:rPr>
                <w:spacing w:val="-2"/>
                <w:sz w:val="24"/>
              </w:rPr>
              <w:t xml:space="preserve">modal </w:t>
            </w:r>
            <w:r>
              <w:rPr>
                <w:sz w:val="24"/>
              </w:rPr>
              <w:t>ialah</w:t>
            </w:r>
            <w:r>
              <w:rPr>
                <w:spacing w:val="2"/>
                <w:sz w:val="24"/>
              </w:rPr>
              <w:t xml:space="preserve"> </w:t>
            </w:r>
            <w:r>
              <w:rPr>
                <w:sz w:val="24"/>
              </w:rPr>
              <w:t xml:space="preserve">representasi </w:t>
            </w:r>
            <w:r>
              <w:rPr>
                <w:spacing w:val="-4"/>
                <w:sz w:val="24"/>
              </w:rPr>
              <w:t>dari</w:t>
            </w:r>
            <w:r>
              <w:rPr>
                <w:sz w:val="24"/>
              </w:rPr>
              <w:tab/>
            </w:r>
            <w:r>
              <w:rPr>
                <w:spacing w:val="-2"/>
                <w:sz w:val="24"/>
              </w:rPr>
              <w:t xml:space="preserve">proporsi keuangan </w:t>
            </w:r>
            <w:r>
              <w:rPr>
                <w:sz w:val="24"/>
              </w:rPr>
              <w:t>perusahaan,</w:t>
            </w:r>
            <w:r>
              <w:rPr>
                <w:spacing w:val="-3"/>
                <w:sz w:val="24"/>
              </w:rPr>
              <w:t xml:space="preserve"> </w:t>
            </w:r>
            <w:r>
              <w:rPr>
                <w:sz w:val="24"/>
              </w:rPr>
              <w:t>yaitu antara</w:t>
            </w:r>
            <w:r>
              <w:rPr>
                <w:spacing w:val="23"/>
                <w:sz w:val="24"/>
              </w:rPr>
              <w:t xml:space="preserve"> </w:t>
            </w:r>
            <w:r>
              <w:rPr>
                <w:sz w:val="24"/>
              </w:rPr>
              <w:t>dana</w:t>
            </w:r>
            <w:r>
              <w:rPr>
                <w:spacing w:val="23"/>
                <w:sz w:val="24"/>
              </w:rPr>
              <w:t xml:space="preserve"> </w:t>
            </w:r>
            <w:r>
              <w:rPr>
                <w:sz w:val="24"/>
              </w:rPr>
              <w:t xml:space="preserve">yang </w:t>
            </w:r>
            <w:r>
              <w:rPr>
                <w:spacing w:val="-2"/>
                <w:sz w:val="24"/>
              </w:rPr>
              <w:t>dimiliki</w:t>
            </w:r>
            <w:r>
              <w:rPr>
                <w:sz w:val="24"/>
              </w:rPr>
              <w:tab/>
            </w:r>
            <w:r>
              <w:rPr>
                <w:sz w:val="24"/>
              </w:rPr>
              <w:tab/>
            </w:r>
            <w:r>
              <w:rPr>
                <w:sz w:val="24"/>
              </w:rPr>
              <w:tab/>
            </w:r>
            <w:r>
              <w:rPr>
                <w:spacing w:val="-4"/>
                <w:sz w:val="24"/>
              </w:rPr>
              <w:t xml:space="preserve">yang </w:t>
            </w:r>
            <w:r>
              <w:rPr>
                <w:sz w:val="24"/>
              </w:rPr>
              <w:t>terdiri</w:t>
            </w:r>
            <w:r>
              <w:rPr>
                <w:spacing w:val="30"/>
                <w:sz w:val="24"/>
              </w:rPr>
              <w:t xml:space="preserve"> </w:t>
            </w:r>
            <w:r>
              <w:rPr>
                <w:sz w:val="24"/>
              </w:rPr>
              <w:t>dari</w:t>
            </w:r>
            <w:r>
              <w:rPr>
                <w:spacing w:val="29"/>
                <w:sz w:val="24"/>
              </w:rPr>
              <w:t xml:space="preserve"> </w:t>
            </w:r>
            <w:r>
              <w:rPr>
                <w:sz w:val="24"/>
              </w:rPr>
              <w:t>utang dan ekuitas.</w:t>
            </w:r>
          </w:p>
        </w:tc>
        <w:tc>
          <w:tcPr>
            <w:tcW w:w="1291" w:type="dxa"/>
          </w:tcPr>
          <w:p w14:paraId="3CD2A5A0">
            <w:pPr>
              <w:pStyle w:val="9"/>
              <w:ind w:left="422" w:right="142" w:hanging="360"/>
              <w:rPr>
                <w:sz w:val="24"/>
              </w:rPr>
            </w:pPr>
            <w:r>
              <w:rPr>
                <w:sz w:val="24"/>
              </w:rPr>
              <w:t>1.</w:t>
            </w:r>
            <w:r>
              <w:rPr>
                <w:spacing w:val="80"/>
                <w:sz w:val="24"/>
              </w:rPr>
              <w:t xml:space="preserve"> </w:t>
            </w:r>
            <w:r>
              <w:rPr>
                <w:i/>
                <w:sz w:val="24"/>
              </w:rPr>
              <w:t>Debt</w:t>
            </w:r>
            <w:r>
              <w:rPr>
                <w:i/>
                <w:spacing w:val="-10"/>
                <w:sz w:val="24"/>
              </w:rPr>
              <w:t xml:space="preserve"> </w:t>
            </w:r>
            <w:r>
              <w:rPr>
                <w:i/>
                <w:sz w:val="24"/>
              </w:rPr>
              <w:t xml:space="preserve">to </w:t>
            </w:r>
            <w:r>
              <w:rPr>
                <w:i/>
                <w:spacing w:val="-2"/>
                <w:sz w:val="24"/>
              </w:rPr>
              <w:t xml:space="preserve">Asset Ratio </w:t>
            </w:r>
            <w:r>
              <w:rPr>
                <w:spacing w:val="-2"/>
                <w:sz w:val="24"/>
              </w:rPr>
              <w:t>(DA</w:t>
            </w:r>
            <w:r>
              <w:rPr>
                <w:spacing w:val="-13"/>
                <w:sz w:val="24"/>
              </w:rPr>
              <w:t xml:space="preserve"> </w:t>
            </w:r>
            <w:r>
              <w:rPr>
                <w:spacing w:val="-2"/>
                <w:sz w:val="24"/>
              </w:rPr>
              <w:t>R)</w:t>
            </w:r>
          </w:p>
        </w:tc>
        <w:tc>
          <w:tcPr>
            <w:tcW w:w="2486" w:type="dxa"/>
          </w:tcPr>
          <w:p w14:paraId="1A93DC8D">
            <w:pPr>
              <w:pStyle w:val="9"/>
              <w:spacing w:before="269"/>
              <w:ind w:left="713" w:right="267" w:hanging="255"/>
              <w:rPr>
                <w:sz w:val="24"/>
              </w:rPr>
            </w:pPr>
            <w:r>
              <w:rPr>
                <w:sz w:val="24"/>
              </w:rPr>
              <w:t>1.</w:t>
            </w:r>
            <w:r>
              <w:rPr>
                <w:spacing w:val="80"/>
                <w:sz w:val="24"/>
              </w:rPr>
              <w:t xml:space="preserve"> </w:t>
            </w:r>
            <w:r>
              <w:rPr>
                <w:i/>
                <w:sz w:val="24"/>
              </w:rPr>
              <w:t>Debt to Asset Ratio</w:t>
            </w:r>
            <w:r>
              <w:rPr>
                <w:i/>
                <w:spacing w:val="-2"/>
                <w:sz w:val="24"/>
              </w:rPr>
              <w:t xml:space="preserve"> </w:t>
            </w:r>
            <w:r>
              <w:rPr>
                <w:sz w:val="24"/>
              </w:rPr>
              <w:t>(DA</w:t>
            </w:r>
            <w:r>
              <w:rPr>
                <w:spacing w:val="-13"/>
                <w:sz w:val="24"/>
              </w:rPr>
              <w:t xml:space="preserve"> </w:t>
            </w:r>
            <w:r>
              <w:rPr>
                <w:sz w:val="24"/>
              </w:rPr>
              <w:t>R)</w:t>
            </w:r>
            <w:r>
              <w:rPr>
                <w:spacing w:val="-1"/>
                <w:sz w:val="24"/>
              </w:rPr>
              <w:t xml:space="preserve"> </w:t>
            </w:r>
            <w:r>
              <w:rPr>
                <w:spacing w:val="-10"/>
                <w:sz w:val="24"/>
              </w:rPr>
              <w:t>=</w:t>
            </w:r>
          </w:p>
          <w:p w14:paraId="2688C4B5">
            <w:pPr>
              <w:pStyle w:val="9"/>
              <w:spacing w:before="15" w:line="156" w:lineRule="auto"/>
              <w:ind w:left="437"/>
              <w:jc w:val="center"/>
              <w:rPr>
                <w:position w:val="-13"/>
                <w:sz w:val="24"/>
              </w:rPr>
            </w:pPr>
            <w:r>
              <w:rPr>
                <w:rFonts w:ascii="Cambria Math" w:eastAsia="Cambria Math"/>
                <w:w w:val="110"/>
                <w:sz w:val="17"/>
              </w:rPr>
              <w:t>𝑇𝑜𝑡𝑎𝑙</w:t>
            </w:r>
            <w:r>
              <w:rPr>
                <w:rFonts w:ascii="Cambria Math" w:eastAsia="Cambria Math"/>
                <w:spacing w:val="-5"/>
                <w:w w:val="110"/>
                <w:sz w:val="17"/>
              </w:rPr>
              <w:t xml:space="preserve"> </w:t>
            </w:r>
            <w:r>
              <w:rPr>
                <w:rFonts w:ascii="Cambria Math" w:eastAsia="Cambria Math"/>
                <w:w w:val="110"/>
                <w:sz w:val="17"/>
              </w:rPr>
              <w:t>𝐻𝑢𝑡𝑎𝑛𝑔</w:t>
            </w:r>
            <w:r>
              <w:rPr>
                <w:rFonts w:ascii="Cambria Math" w:eastAsia="Cambria Math"/>
                <w:spacing w:val="14"/>
                <w:w w:val="110"/>
                <w:sz w:val="17"/>
              </w:rPr>
              <w:t xml:space="preserve"> </w:t>
            </w:r>
            <w:r>
              <w:rPr>
                <w:spacing w:val="-10"/>
                <w:w w:val="110"/>
                <w:position w:val="-13"/>
                <w:sz w:val="24"/>
              </w:rPr>
              <w:t>x</w:t>
            </w:r>
          </w:p>
          <w:p w14:paraId="574A7745">
            <w:pPr>
              <w:pStyle w:val="9"/>
              <w:spacing w:line="155" w:lineRule="exact"/>
              <w:ind w:left="939"/>
              <w:rPr>
                <w:rFonts w:ascii="Cambria Math" w:eastAsia="Cambria Math"/>
                <w:sz w:val="17"/>
              </w:rPr>
            </w:pPr>
            <w:r>
              <w:rPr>
                <w:rFonts w:ascii="Cambria Math" w:eastAsia="Cambria Math"/>
                <w:sz w:val="17"/>
              </w:rPr>
              <mc:AlternateContent>
                <mc:Choice Requires="wpg">
                  <w:drawing>
                    <wp:anchor distT="0" distB="0" distL="0" distR="0" simplePos="0" relativeHeight="251663360" behindDoc="1" locked="0" layoutInCell="1" allowOverlap="1">
                      <wp:simplePos x="0" y="0"/>
                      <wp:positionH relativeFrom="column">
                        <wp:posOffset>507365</wp:posOffset>
                      </wp:positionH>
                      <wp:positionV relativeFrom="paragraph">
                        <wp:posOffset>-38735</wp:posOffset>
                      </wp:positionV>
                      <wp:extent cx="720090" cy="10795"/>
                      <wp:effectExtent l="0" t="0" r="0" b="0"/>
                      <wp:wrapNone/>
                      <wp:docPr id="7" name="Group 7"/>
                      <wp:cNvGraphicFramePr/>
                      <a:graphic xmlns:a="http://schemas.openxmlformats.org/drawingml/2006/main">
                        <a:graphicData uri="http://schemas.microsoft.com/office/word/2010/wordprocessingGroup">
                          <wpg:wgp>
                            <wpg:cNvGrpSpPr/>
                            <wpg:grpSpPr>
                              <a:xfrm>
                                <a:off x="0" y="0"/>
                                <a:ext cx="720090" cy="10795"/>
                                <a:chOff x="0" y="0"/>
                                <a:chExt cx="720090" cy="10795"/>
                              </a:xfrm>
                            </wpg:grpSpPr>
                            <wps:wsp>
                              <wps:cNvPr id="8" name="Graphic 8"/>
                              <wps:cNvSpPr/>
                              <wps:spPr>
                                <a:xfrm>
                                  <a:off x="0" y="0"/>
                                  <a:ext cx="720090" cy="10795"/>
                                </a:xfrm>
                                <a:custGeom>
                                  <a:avLst/>
                                  <a:gdLst/>
                                  <a:ahLst/>
                                  <a:cxnLst/>
                                  <a:rect l="l" t="t" r="r" b="b"/>
                                  <a:pathLst>
                                    <a:path w="720090" h="10795">
                                      <a:moveTo>
                                        <a:pt x="719632" y="0"/>
                                      </a:moveTo>
                                      <a:lnTo>
                                        <a:pt x="0" y="0"/>
                                      </a:lnTo>
                                      <a:lnTo>
                                        <a:pt x="0" y="10668"/>
                                      </a:lnTo>
                                      <a:lnTo>
                                        <a:pt x="719632" y="10668"/>
                                      </a:lnTo>
                                      <a:lnTo>
                                        <a:pt x="719632" y="0"/>
                                      </a:lnTo>
                                      <a:close/>
                                    </a:path>
                                  </a:pathLst>
                                </a:custGeom>
                                <a:solidFill>
                                  <a:srgbClr val="000000"/>
                                </a:solidFill>
                              </wps:spPr>
                              <wps:bodyPr wrap="square" lIns="0" tIns="0" rIns="0" bIns="0" rtlCol="0">
                                <a:noAutofit/>
                              </wps:bodyPr>
                            </wps:wsp>
                          </wpg:wgp>
                        </a:graphicData>
                      </a:graphic>
                    </wp:anchor>
                  </w:drawing>
                </mc:Choice>
                <mc:Fallback>
                  <w:pict>
                    <v:group id="_x0000_s1026" o:spid="_x0000_s1026" o:spt="203" style="position:absolute;left:0pt;margin-left:39.95pt;margin-top:-3.05pt;height:0.85pt;width:56.7pt;z-index:-251653120;mso-width-relative:page;mso-height-relative:page;" coordsize="720090,10795" o:gfxdata="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">
                      <o:lock v:ext="edit" aspectratio="f"/>
                      <v:shape id="Graphic 8" o:spid="_x0000_s1026" o:spt="100" style="position:absolute;left:0;top:0;height:10795;width:720090;" fillcolor="#000000" filled="t" stroked="f" coordsize="720090,10795" o:gfxdata="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sPqz3bgAAADaAAAA&#10;DwAAAAAAAAABACAAAAAiAAAAZHJzL2Rvd25yZXYueG1sUEsBAhQAFAAAAAgAh07iQDMvBZ47AAAA&#10;OQAAABAAAAAAAAAAAQAgAAAABwEAAGRycy9zaGFwZXhtbC54bWxQSwUGAAAAAAYABgBbAQAAsQMA&#10;AAAA&#10;" path="m719632,0l0,0,0,10668,719632,10668,719632,0xe">
                        <v:fill on="t" focussize="0,0"/>
                        <v:stroke on="f"/>
                        <v:imagedata o:title=""/>
                        <o:lock v:ext="edit" aspectratio="f"/>
                        <v:textbox inset="0mm,0mm,0mm,0mm"/>
                      </v:shape>
                    </v:group>
                  </w:pict>
                </mc:Fallback>
              </mc:AlternateContent>
            </w:r>
            <w:r>
              <w:rPr>
                <w:rFonts w:ascii="Cambria Math" w:eastAsia="Cambria Math"/>
                <w:w w:val="110"/>
                <w:sz w:val="17"/>
              </w:rPr>
              <w:t>𝑇𝑜𝑡𝑎𝑙</w:t>
            </w:r>
            <w:r>
              <w:rPr>
                <w:rFonts w:ascii="Cambria Math" w:eastAsia="Cambria Math"/>
                <w:spacing w:val="-4"/>
                <w:w w:val="110"/>
                <w:sz w:val="17"/>
              </w:rPr>
              <w:t xml:space="preserve"> 𝐴𝑠𝑒𝑡</w:t>
            </w:r>
          </w:p>
          <w:p w14:paraId="43038E25">
            <w:pPr>
              <w:pStyle w:val="9"/>
              <w:spacing w:line="258" w:lineRule="exact"/>
              <w:ind w:left="437"/>
              <w:jc w:val="center"/>
              <w:rPr>
                <w:sz w:val="24"/>
              </w:rPr>
            </w:pPr>
            <w:r>
              <w:rPr>
                <w:spacing w:val="-4"/>
                <w:sz w:val="24"/>
              </w:rPr>
              <w:t>100%</w:t>
            </w:r>
          </w:p>
        </w:tc>
        <w:tc>
          <w:tcPr>
            <w:tcW w:w="853" w:type="dxa"/>
          </w:tcPr>
          <w:p w14:paraId="5790A75E">
            <w:pPr>
              <w:pStyle w:val="9"/>
              <w:rPr>
                <w:b/>
                <w:sz w:val="24"/>
              </w:rPr>
            </w:pPr>
          </w:p>
          <w:p w14:paraId="3602B234">
            <w:pPr>
              <w:pStyle w:val="9"/>
              <w:spacing w:before="200"/>
              <w:rPr>
                <w:b/>
                <w:sz w:val="24"/>
              </w:rPr>
            </w:pPr>
          </w:p>
          <w:p w14:paraId="691A9860">
            <w:pPr>
              <w:pStyle w:val="9"/>
              <w:ind w:left="14"/>
              <w:jc w:val="center"/>
              <w:rPr>
                <w:sz w:val="24"/>
              </w:rPr>
            </w:pPr>
            <w:r>
              <w:rPr>
                <w:spacing w:val="-2"/>
                <w:sz w:val="24"/>
              </w:rPr>
              <w:t>Rasio</w:t>
            </w:r>
          </w:p>
        </w:tc>
      </w:tr>
      <w:tr w14:paraId="799011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932" w:hRule="atLeast"/>
        </w:trPr>
        <w:tc>
          <w:tcPr>
            <w:tcW w:w="1519" w:type="dxa"/>
            <w:vMerge w:val="continue"/>
            <w:tcBorders>
              <w:top w:val="nil"/>
            </w:tcBorders>
          </w:tcPr>
          <w:p w14:paraId="1B4E9E16">
            <w:pPr>
              <w:rPr>
                <w:sz w:val="2"/>
                <w:szCs w:val="2"/>
              </w:rPr>
            </w:pPr>
          </w:p>
        </w:tc>
        <w:tc>
          <w:tcPr>
            <w:tcW w:w="1925" w:type="dxa"/>
            <w:vMerge w:val="continue"/>
            <w:tcBorders>
              <w:top w:val="nil"/>
            </w:tcBorders>
          </w:tcPr>
          <w:p w14:paraId="692BF85A">
            <w:pPr>
              <w:rPr>
                <w:sz w:val="2"/>
                <w:szCs w:val="2"/>
              </w:rPr>
            </w:pPr>
          </w:p>
        </w:tc>
        <w:tc>
          <w:tcPr>
            <w:tcW w:w="1291" w:type="dxa"/>
          </w:tcPr>
          <w:p w14:paraId="28E81297">
            <w:pPr>
              <w:pStyle w:val="9"/>
              <w:ind w:left="422" w:right="140" w:hanging="360"/>
              <w:rPr>
                <w:sz w:val="24"/>
              </w:rPr>
            </w:pPr>
            <w:r>
              <w:rPr>
                <w:sz w:val="24"/>
              </w:rPr>
              <w:t>2.</w:t>
            </w:r>
            <w:r>
              <w:rPr>
                <w:spacing w:val="80"/>
                <w:sz w:val="24"/>
              </w:rPr>
              <w:t xml:space="preserve"> </w:t>
            </w:r>
            <w:r>
              <w:rPr>
                <w:i/>
                <w:sz w:val="24"/>
              </w:rPr>
              <w:t xml:space="preserve">Long </w:t>
            </w:r>
            <w:r>
              <w:rPr>
                <w:i/>
                <w:spacing w:val="-4"/>
                <w:sz w:val="24"/>
              </w:rPr>
              <w:t xml:space="preserve">Term </w:t>
            </w:r>
            <w:r>
              <w:rPr>
                <w:i/>
                <w:sz w:val="24"/>
              </w:rPr>
              <w:t>Debt</w:t>
            </w:r>
            <w:r>
              <w:rPr>
                <w:i/>
                <w:spacing w:val="-15"/>
                <w:sz w:val="24"/>
              </w:rPr>
              <w:t xml:space="preserve"> </w:t>
            </w:r>
            <w:r>
              <w:rPr>
                <w:i/>
                <w:sz w:val="24"/>
              </w:rPr>
              <w:t xml:space="preserve">to </w:t>
            </w:r>
            <w:r>
              <w:rPr>
                <w:i/>
                <w:spacing w:val="-2"/>
                <w:sz w:val="24"/>
              </w:rPr>
              <w:t xml:space="preserve">Equity Ratio </w:t>
            </w:r>
            <w:r>
              <w:rPr>
                <w:spacing w:val="-2"/>
                <w:sz w:val="24"/>
              </w:rPr>
              <w:t>(LDER</w:t>
            </w:r>
          </w:p>
          <w:p w14:paraId="25990F2C">
            <w:pPr>
              <w:pStyle w:val="9"/>
              <w:spacing w:line="257" w:lineRule="exact"/>
              <w:ind w:left="422"/>
              <w:rPr>
                <w:sz w:val="24"/>
              </w:rPr>
            </w:pPr>
            <w:r>
              <w:rPr>
                <w:spacing w:val="-10"/>
                <w:sz w:val="24"/>
              </w:rPr>
              <w:t>)</w:t>
            </w:r>
          </w:p>
        </w:tc>
        <w:tc>
          <w:tcPr>
            <w:tcW w:w="2486" w:type="dxa"/>
          </w:tcPr>
          <w:p w14:paraId="1938A085">
            <w:pPr>
              <w:pStyle w:val="9"/>
              <w:spacing w:before="203"/>
              <w:ind w:left="192"/>
              <w:rPr>
                <w:i/>
                <w:sz w:val="24"/>
              </w:rPr>
            </w:pPr>
            <w:r>
              <w:rPr>
                <w:sz w:val="24"/>
              </w:rPr>
              <w:t>2.</w:t>
            </w:r>
            <w:r>
              <w:rPr>
                <w:spacing w:val="75"/>
                <w:w w:val="150"/>
                <w:sz w:val="24"/>
              </w:rPr>
              <w:t xml:space="preserve"> </w:t>
            </w:r>
            <w:r>
              <w:rPr>
                <w:i/>
                <w:sz w:val="24"/>
              </w:rPr>
              <w:t>Long</w:t>
            </w:r>
            <w:r>
              <w:rPr>
                <w:i/>
                <w:spacing w:val="-4"/>
                <w:sz w:val="24"/>
              </w:rPr>
              <w:t xml:space="preserve"> </w:t>
            </w:r>
            <w:r>
              <w:rPr>
                <w:i/>
                <w:sz w:val="24"/>
              </w:rPr>
              <w:t>Term</w:t>
            </w:r>
            <w:r>
              <w:rPr>
                <w:i/>
                <w:spacing w:val="-6"/>
                <w:sz w:val="24"/>
              </w:rPr>
              <w:t xml:space="preserve"> </w:t>
            </w:r>
            <w:r>
              <w:rPr>
                <w:i/>
                <w:sz w:val="24"/>
              </w:rPr>
              <w:t>Debt</w:t>
            </w:r>
            <w:r>
              <w:rPr>
                <w:i/>
                <w:spacing w:val="-4"/>
                <w:sz w:val="24"/>
              </w:rPr>
              <w:t xml:space="preserve"> </w:t>
            </w:r>
            <w:r>
              <w:rPr>
                <w:i/>
                <w:spacing w:val="-5"/>
                <w:sz w:val="24"/>
              </w:rPr>
              <w:t>to</w:t>
            </w:r>
          </w:p>
          <w:p w14:paraId="256DF8BF">
            <w:pPr>
              <w:pStyle w:val="9"/>
              <w:ind w:left="852"/>
              <w:rPr>
                <w:i/>
                <w:sz w:val="24"/>
              </w:rPr>
            </w:pPr>
            <w:r>
              <w:rPr>
                <w:i/>
                <w:sz w:val="24"/>
              </w:rPr>
              <w:t>Equity</w:t>
            </w:r>
            <w:r>
              <w:rPr>
                <w:i/>
                <w:spacing w:val="-1"/>
                <w:sz w:val="24"/>
              </w:rPr>
              <w:t xml:space="preserve"> </w:t>
            </w:r>
            <w:r>
              <w:rPr>
                <w:i/>
                <w:spacing w:val="-2"/>
                <w:sz w:val="24"/>
              </w:rPr>
              <w:t>Ratio</w:t>
            </w:r>
          </w:p>
          <w:p w14:paraId="65233EE8">
            <w:pPr>
              <w:pStyle w:val="9"/>
              <w:spacing w:line="272" w:lineRule="exact"/>
              <w:ind w:left="968"/>
              <w:rPr>
                <w:sz w:val="24"/>
              </w:rPr>
            </w:pPr>
            <w:r>
              <w:rPr>
                <w:sz w:val="24"/>
              </w:rPr>
              <w:t>(LDER)</w:t>
            </w:r>
            <w:r>
              <w:rPr>
                <w:spacing w:val="-2"/>
                <w:sz w:val="24"/>
              </w:rPr>
              <w:t xml:space="preserve"> </w:t>
            </w:r>
            <w:r>
              <w:rPr>
                <w:spacing w:val="-10"/>
                <w:sz w:val="24"/>
              </w:rPr>
              <w:t>=</w:t>
            </w:r>
          </w:p>
          <w:p w14:paraId="0B6A5554">
            <w:pPr>
              <w:pStyle w:val="9"/>
              <w:spacing w:after="28" w:line="196" w:lineRule="exact"/>
              <w:ind w:left="495"/>
              <w:jc w:val="center"/>
              <w:rPr>
                <w:rFonts w:ascii="Cambria Math" w:eastAsia="Cambria Math"/>
                <w:sz w:val="17"/>
              </w:rPr>
            </w:pPr>
            <w:r>
              <w:rPr>
                <w:rFonts w:ascii="Cambria Math" w:eastAsia="Cambria Math"/>
                <w:w w:val="110"/>
                <w:sz w:val="17"/>
              </w:rPr>
              <w:t>Hutang</w:t>
            </w:r>
            <w:r>
              <w:rPr>
                <w:rFonts w:ascii="Cambria Math" w:eastAsia="Cambria Math"/>
                <w:spacing w:val="3"/>
                <w:w w:val="110"/>
                <w:sz w:val="17"/>
              </w:rPr>
              <w:t xml:space="preserve"> </w:t>
            </w:r>
            <w:r>
              <w:rPr>
                <w:rFonts w:ascii="Cambria Math" w:eastAsia="Cambria Math"/>
                <w:w w:val="110"/>
                <w:sz w:val="17"/>
              </w:rPr>
              <w:t>Jangka</w:t>
            </w:r>
            <w:r>
              <w:rPr>
                <w:rFonts w:ascii="Cambria Math" w:eastAsia="Cambria Math"/>
                <w:spacing w:val="7"/>
                <w:w w:val="110"/>
                <w:sz w:val="17"/>
              </w:rPr>
              <w:t xml:space="preserve"> </w:t>
            </w:r>
            <w:r>
              <w:rPr>
                <w:rFonts w:ascii="Cambria Math" w:eastAsia="Cambria Math"/>
                <w:spacing w:val="-2"/>
                <w:w w:val="110"/>
                <w:sz w:val="17"/>
              </w:rPr>
              <w:t>Panjan𝑔</w:t>
            </w:r>
          </w:p>
          <w:p w14:paraId="35A396D3">
            <w:pPr>
              <w:pStyle w:val="9"/>
              <w:spacing w:line="20" w:lineRule="exact"/>
              <w:ind w:left="536" w:right="-29"/>
              <w:rPr>
                <w:sz w:val="2"/>
              </w:rPr>
            </w:pPr>
            <w:r>
              <w:rPr>
                <w:sz w:val="2"/>
              </w:rPr>
              <mc:AlternateContent>
                <mc:Choice Requires="wpg">
                  <w:drawing>
                    <wp:inline distT="0" distB="0" distL="0" distR="0">
                      <wp:extent cx="1205865" cy="10795"/>
                      <wp:effectExtent l="0" t="0" r="0" b="0"/>
                      <wp:docPr id="9" name="Group 9"/>
                      <wp:cNvGraphicFramePr/>
                      <a:graphic xmlns:a="http://schemas.openxmlformats.org/drawingml/2006/main">
                        <a:graphicData uri="http://schemas.microsoft.com/office/word/2010/wordprocessingGroup">
                          <wpg:wgp>
                            <wpg:cNvGrpSpPr/>
                            <wpg:grpSpPr>
                              <a:xfrm>
                                <a:off x="0" y="0"/>
                                <a:ext cx="1205865" cy="10795"/>
                                <a:chOff x="0" y="0"/>
                                <a:chExt cx="1205865" cy="10795"/>
                              </a:xfrm>
                            </wpg:grpSpPr>
                            <wps:wsp>
                              <wps:cNvPr id="10" name="Graphic 10"/>
                              <wps:cNvSpPr/>
                              <wps:spPr>
                                <a:xfrm>
                                  <a:off x="0" y="0"/>
                                  <a:ext cx="1205865" cy="10795"/>
                                </a:xfrm>
                                <a:custGeom>
                                  <a:avLst/>
                                  <a:gdLst/>
                                  <a:ahLst/>
                                  <a:cxnLst/>
                                  <a:rect l="l" t="t" r="r" b="b"/>
                                  <a:pathLst>
                                    <a:path w="1205865" h="10795">
                                      <a:moveTo>
                                        <a:pt x="1205788" y="0"/>
                                      </a:moveTo>
                                      <a:lnTo>
                                        <a:pt x="0" y="0"/>
                                      </a:lnTo>
                                      <a:lnTo>
                                        <a:pt x="0" y="10668"/>
                                      </a:lnTo>
                                      <a:lnTo>
                                        <a:pt x="1205788" y="10668"/>
                                      </a:lnTo>
                                      <a:lnTo>
                                        <a:pt x="1205788" y="0"/>
                                      </a:lnTo>
                                      <a:close/>
                                    </a:path>
                                  </a:pathLst>
                                </a:custGeom>
                                <a:solidFill>
                                  <a:srgbClr val="000000"/>
                                </a:solidFill>
                              </wps:spPr>
                              <wps:bodyPr wrap="square" lIns="0" tIns="0" rIns="0" bIns="0" rtlCol="0">
                                <a:noAutofit/>
                              </wps:bodyPr>
                            </wps:wsp>
                          </wpg:wgp>
                        </a:graphicData>
                      </a:graphic>
                    </wp:inline>
                  </w:drawing>
                </mc:Choice>
                <mc:Fallback>
                  <w:pict>
                    <v:group id="_x0000_s1026" o:spid="_x0000_s1026" o:spt="203" style="height:0.85pt;width:94.95pt;" coordsize="1205865,10795" o:gfxdata="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">
                      <o:lock v:ext="edit" aspectratio="f"/>
                      <v:shape id="Graphic 10" o:spid="_x0000_s1026" o:spt="100" style="position:absolute;left:0;top:0;height:10795;width:1205865;" fillcolor="#000000" filled="t" stroked="f" coordsize="1205865,10795" o:gfxdata="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yzPZN74A&#10;AADbAAAADwAAAAAAAAABACAAAAAiAAAAZHJzL2Rvd25yZXYueG1sUEsBAhQAFAAAAAgAh07iQDMv&#10;BZ47AAAAOQAAABAAAAAAAAAAAQAgAAAADQEAAGRycy9zaGFwZXhtbC54bWxQSwUGAAAAAAYABgBb&#10;AQAAtwMAAAAA&#10;" path="m1205788,0l0,0,0,10668,1205788,10668,1205788,0xe">
                        <v:fill on="t" focussize="0,0"/>
                        <v:stroke on="f"/>
                        <v:imagedata o:title=""/>
                        <o:lock v:ext="edit" aspectratio="f"/>
                        <v:textbox inset="0mm,0mm,0mm,0mm"/>
                      </v:shape>
                      <w10:wrap type="none"/>
                      <w10:anchorlock/>
                    </v:group>
                  </w:pict>
                </mc:Fallback>
              </mc:AlternateContent>
            </w:r>
          </w:p>
          <w:p w14:paraId="24CAB7F2">
            <w:pPr>
              <w:pStyle w:val="9"/>
              <w:spacing w:before="15" w:line="182" w:lineRule="exact"/>
              <w:ind w:left="495" w:right="5"/>
              <w:jc w:val="center"/>
              <w:rPr>
                <w:rFonts w:ascii="Cambria Math" w:eastAsia="Cambria Math"/>
                <w:sz w:val="17"/>
              </w:rPr>
            </w:pPr>
            <w:r>
              <w:rPr>
                <w:rFonts w:ascii="Cambria Math" w:eastAsia="Cambria Math"/>
                <w:spacing w:val="-2"/>
                <w:w w:val="110"/>
                <w:sz w:val="17"/>
              </w:rPr>
              <w:t>Ekuita𝑠</w:t>
            </w:r>
          </w:p>
          <w:p w14:paraId="61719D67">
            <w:pPr>
              <w:pStyle w:val="9"/>
              <w:spacing w:line="259" w:lineRule="exact"/>
              <w:ind w:left="440"/>
              <w:jc w:val="center"/>
              <w:rPr>
                <w:sz w:val="24"/>
              </w:rPr>
            </w:pPr>
            <w:r>
              <w:rPr>
                <w:sz w:val="24"/>
              </w:rPr>
              <w:t xml:space="preserve">x </w:t>
            </w:r>
            <w:r>
              <w:rPr>
                <w:spacing w:val="-4"/>
                <w:sz w:val="24"/>
              </w:rPr>
              <w:t>100%</w:t>
            </w:r>
          </w:p>
        </w:tc>
        <w:tc>
          <w:tcPr>
            <w:tcW w:w="853" w:type="dxa"/>
          </w:tcPr>
          <w:p w14:paraId="101C3915">
            <w:pPr>
              <w:pStyle w:val="9"/>
              <w:rPr>
                <w:sz w:val="22"/>
              </w:rPr>
            </w:pPr>
          </w:p>
        </w:tc>
      </w:tr>
      <w:tr w14:paraId="308837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83" w:hRule="atLeast"/>
        </w:trPr>
        <w:tc>
          <w:tcPr>
            <w:tcW w:w="1519" w:type="dxa"/>
          </w:tcPr>
          <w:p w14:paraId="331E945C">
            <w:pPr>
              <w:pStyle w:val="9"/>
              <w:rPr>
                <w:b/>
                <w:sz w:val="24"/>
              </w:rPr>
            </w:pPr>
          </w:p>
          <w:p w14:paraId="7B0FBA8F">
            <w:pPr>
              <w:pStyle w:val="9"/>
              <w:rPr>
                <w:b/>
                <w:sz w:val="24"/>
              </w:rPr>
            </w:pPr>
          </w:p>
          <w:p w14:paraId="2AB969F4">
            <w:pPr>
              <w:pStyle w:val="9"/>
              <w:spacing w:before="275"/>
              <w:rPr>
                <w:b/>
                <w:sz w:val="24"/>
              </w:rPr>
            </w:pPr>
          </w:p>
          <w:p w14:paraId="03D00D55">
            <w:pPr>
              <w:pStyle w:val="9"/>
              <w:ind w:left="13" w:right="5"/>
              <w:jc w:val="center"/>
              <w:rPr>
                <w:sz w:val="24"/>
              </w:rPr>
            </w:pPr>
            <w:r>
              <w:rPr>
                <w:spacing w:val="-2"/>
                <w:sz w:val="24"/>
              </w:rPr>
              <w:t>Profitabilitas</w:t>
            </w:r>
          </w:p>
        </w:tc>
        <w:tc>
          <w:tcPr>
            <w:tcW w:w="1925" w:type="dxa"/>
          </w:tcPr>
          <w:p w14:paraId="178D0424">
            <w:pPr>
              <w:pStyle w:val="9"/>
              <w:tabs>
                <w:tab w:val="left" w:pos="1015"/>
                <w:tab w:val="left" w:pos="1216"/>
                <w:tab w:val="left" w:pos="1353"/>
              </w:tabs>
              <w:ind w:left="108" w:right="94"/>
              <w:rPr>
                <w:sz w:val="24"/>
              </w:rPr>
            </w:pPr>
            <w:r>
              <w:rPr>
                <w:spacing w:val="-2"/>
                <w:sz w:val="24"/>
              </w:rPr>
              <w:t>Struktur</w:t>
            </w:r>
            <w:r>
              <w:rPr>
                <w:sz w:val="24"/>
              </w:rPr>
              <w:tab/>
            </w:r>
            <w:r>
              <w:rPr>
                <w:sz w:val="24"/>
              </w:rPr>
              <w:tab/>
            </w:r>
            <w:r>
              <w:rPr>
                <w:spacing w:val="-2"/>
                <w:sz w:val="24"/>
              </w:rPr>
              <w:t xml:space="preserve">modal </w:t>
            </w:r>
            <w:r>
              <w:rPr>
                <w:sz w:val="24"/>
              </w:rPr>
              <w:t>ialah</w:t>
            </w:r>
            <w:r>
              <w:rPr>
                <w:spacing w:val="2"/>
                <w:sz w:val="24"/>
              </w:rPr>
              <w:t xml:space="preserve"> </w:t>
            </w:r>
            <w:r>
              <w:rPr>
                <w:sz w:val="24"/>
              </w:rPr>
              <w:t xml:space="preserve">representasi </w:t>
            </w:r>
            <w:r>
              <w:rPr>
                <w:spacing w:val="-4"/>
                <w:sz w:val="24"/>
              </w:rPr>
              <w:t>dari</w:t>
            </w:r>
            <w:r>
              <w:rPr>
                <w:sz w:val="24"/>
              </w:rPr>
              <w:tab/>
            </w:r>
            <w:r>
              <w:rPr>
                <w:spacing w:val="-2"/>
                <w:sz w:val="24"/>
              </w:rPr>
              <w:t xml:space="preserve">proporsi keuangan </w:t>
            </w:r>
            <w:r>
              <w:rPr>
                <w:sz w:val="24"/>
              </w:rPr>
              <w:t>perusahaan,</w:t>
            </w:r>
            <w:r>
              <w:rPr>
                <w:spacing w:val="-3"/>
                <w:sz w:val="24"/>
              </w:rPr>
              <w:t xml:space="preserve"> </w:t>
            </w:r>
            <w:r>
              <w:rPr>
                <w:sz w:val="24"/>
              </w:rPr>
              <w:t>yaitu antara</w:t>
            </w:r>
            <w:r>
              <w:rPr>
                <w:spacing w:val="23"/>
                <w:sz w:val="24"/>
              </w:rPr>
              <w:t xml:space="preserve"> </w:t>
            </w:r>
            <w:r>
              <w:rPr>
                <w:sz w:val="24"/>
              </w:rPr>
              <w:t>dana</w:t>
            </w:r>
            <w:r>
              <w:rPr>
                <w:spacing w:val="23"/>
                <w:sz w:val="24"/>
              </w:rPr>
              <w:t xml:space="preserve"> </w:t>
            </w:r>
            <w:r>
              <w:rPr>
                <w:sz w:val="24"/>
              </w:rPr>
              <w:t xml:space="preserve">yang </w:t>
            </w:r>
            <w:r>
              <w:rPr>
                <w:spacing w:val="-2"/>
                <w:sz w:val="24"/>
              </w:rPr>
              <w:t>dimiliki</w:t>
            </w:r>
            <w:r>
              <w:rPr>
                <w:sz w:val="24"/>
              </w:rPr>
              <w:tab/>
            </w:r>
            <w:r>
              <w:rPr>
                <w:sz w:val="24"/>
              </w:rPr>
              <w:tab/>
            </w:r>
            <w:r>
              <w:rPr>
                <w:sz w:val="24"/>
              </w:rPr>
              <w:tab/>
            </w:r>
            <w:r>
              <w:rPr>
                <w:spacing w:val="-4"/>
                <w:sz w:val="24"/>
              </w:rPr>
              <w:t xml:space="preserve">yang </w:t>
            </w:r>
            <w:r>
              <w:rPr>
                <w:sz w:val="24"/>
              </w:rPr>
              <w:t>terdiri</w:t>
            </w:r>
            <w:r>
              <w:rPr>
                <w:spacing w:val="46"/>
                <w:sz w:val="24"/>
              </w:rPr>
              <w:t xml:space="preserve"> </w:t>
            </w:r>
            <w:r>
              <w:rPr>
                <w:sz w:val="24"/>
              </w:rPr>
              <w:t>dari</w:t>
            </w:r>
            <w:r>
              <w:rPr>
                <w:spacing w:val="46"/>
                <w:sz w:val="24"/>
              </w:rPr>
              <w:t xml:space="preserve"> </w:t>
            </w:r>
            <w:r>
              <w:rPr>
                <w:spacing w:val="-4"/>
                <w:sz w:val="24"/>
              </w:rPr>
              <w:t>utang</w:t>
            </w:r>
          </w:p>
          <w:p w14:paraId="55B3D833">
            <w:pPr>
              <w:pStyle w:val="9"/>
              <w:spacing w:line="257" w:lineRule="exact"/>
              <w:ind w:left="108"/>
              <w:rPr>
                <w:sz w:val="24"/>
              </w:rPr>
            </w:pPr>
            <w:r>
              <w:rPr>
                <w:sz w:val="24"/>
              </w:rPr>
              <w:t>dan</w:t>
            </w:r>
            <w:r>
              <w:rPr>
                <w:spacing w:val="-1"/>
                <w:sz w:val="24"/>
              </w:rPr>
              <w:t xml:space="preserve"> </w:t>
            </w:r>
            <w:r>
              <w:rPr>
                <w:spacing w:val="-2"/>
                <w:sz w:val="24"/>
              </w:rPr>
              <w:t>ekuitas.</w:t>
            </w:r>
          </w:p>
        </w:tc>
        <w:tc>
          <w:tcPr>
            <w:tcW w:w="1291" w:type="dxa"/>
          </w:tcPr>
          <w:p w14:paraId="779023E1">
            <w:pPr>
              <w:pStyle w:val="9"/>
              <w:ind w:left="422" w:right="154" w:hanging="360"/>
              <w:rPr>
                <w:sz w:val="24"/>
              </w:rPr>
            </w:pPr>
            <w:r>
              <w:rPr>
                <w:sz w:val="24"/>
              </w:rPr>
              <w:t>3.</w:t>
            </w:r>
            <w:r>
              <w:rPr>
                <w:spacing w:val="80"/>
                <w:sz w:val="24"/>
              </w:rPr>
              <w:t xml:space="preserve"> </w:t>
            </w:r>
            <w:r>
              <w:rPr>
                <w:sz w:val="24"/>
              </w:rPr>
              <w:t xml:space="preserve">Return </w:t>
            </w:r>
            <w:r>
              <w:rPr>
                <w:spacing w:val="-6"/>
                <w:sz w:val="24"/>
              </w:rPr>
              <w:t xml:space="preserve">On </w:t>
            </w:r>
            <w:r>
              <w:rPr>
                <w:sz w:val="24"/>
              </w:rPr>
              <w:t>Equit</w:t>
            </w:r>
            <w:r>
              <w:rPr>
                <w:spacing w:val="-15"/>
                <w:sz w:val="24"/>
              </w:rPr>
              <w:t xml:space="preserve"> </w:t>
            </w:r>
            <w:r>
              <w:rPr>
                <w:sz w:val="24"/>
              </w:rPr>
              <w:t xml:space="preserve">y </w:t>
            </w:r>
            <w:r>
              <w:rPr>
                <w:spacing w:val="-2"/>
                <w:sz w:val="24"/>
              </w:rPr>
              <w:t>(ROE)</w:t>
            </w:r>
          </w:p>
        </w:tc>
        <w:tc>
          <w:tcPr>
            <w:tcW w:w="2486" w:type="dxa"/>
          </w:tcPr>
          <w:p w14:paraId="4EBBCC9C">
            <w:pPr>
              <w:pStyle w:val="9"/>
              <w:rPr>
                <w:b/>
                <w:sz w:val="24"/>
              </w:rPr>
            </w:pPr>
          </w:p>
          <w:p w14:paraId="76133EBB">
            <w:pPr>
              <w:pStyle w:val="9"/>
              <w:spacing w:before="201"/>
              <w:rPr>
                <w:b/>
                <w:sz w:val="24"/>
              </w:rPr>
            </w:pPr>
          </w:p>
          <w:p w14:paraId="66897449">
            <w:pPr>
              <w:pStyle w:val="9"/>
              <w:spacing w:line="278" w:lineRule="exact"/>
              <w:ind w:left="12"/>
              <w:jc w:val="center"/>
              <w:rPr>
                <w:rFonts w:ascii="Cambria Math"/>
                <w:sz w:val="24"/>
              </w:rPr>
            </w:pPr>
            <w:r>
              <w:rPr>
                <w:i/>
                <w:sz w:val="24"/>
              </w:rPr>
              <w:t>Return</w:t>
            </w:r>
            <w:r>
              <w:rPr>
                <w:i/>
                <w:spacing w:val="-1"/>
                <w:sz w:val="24"/>
              </w:rPr>
              <w:t xml:space="preserve"> </w:t>
            </w:r>
            <w:r>
              <w:rPr>
                <w:i/>
                <w:sz w:val="24"/>
              </w:rPr>
              <w:t>on</w:t>
            </w:r>
            <w:r>
              <w:rPr>
                <w:i/>
                <w:spacing w:val="-1"/>
                <w:sz w:val="24"/>
              </w:rPr>
              <w:t xml:space="preserve"> </w:t>
            </w:r>
            <w:r>
              <w:rPr>
                <w:i/>
                <w:sz w:val="24"/>
              </w:rPr>
              <w:t>Equity</w:t>
            </w:r>
            <w:r>
              <w:rPr>
                <w:i/>
                <w:spacing w:val="-8"/>
                <w:sz w:val="24"/>
              </w:rPr>
              <w:t xml:space="preserve"> </w:t>
            </w:r>
            <w:r>
              <w:rPr>
                <w:rFonts w:ascii="Cambria Math"/>
                <w:spacing w:val="-10"/>
                <w:sz w:val="24"/>
              </w:rPr>
              <w:t>=</w:t>
            </w:r>
          </w:p>
          <w:p w14:paraId="0CDD65F7">
            <w:pPr>
              <w:pStyle w:val="9"/>
              <w:spacing w:after="27" w:line="196" w:lineRule="exact"/>
              <w:ind w:left="58"/>
              <w:jc w:val="center"/>
              <w:rPr>
                <w:rFonts w:ascii="Cambria Math" w:eastAsia="Cambria Math"/>
                <w:sz w:val="17"/>
              </w:rPr>
            </w:pPr>
            <w:r>
              <w:rPr>
                <w:rFonts w:ascii="Cambria Math" w:eastAsia="Cambria Math"/>
                <w:w w:val="110"/>
                <w:sz w:val="17"/>
              </w:rPr>
              <w:t>Laba</w:t>
            </w:r>
            <w:r>
              <w:rPr>
                <w:rFonts w:ascii="Cambria Math" w:eastAsia="Cambria Math"/>
                <w:spacing w:val="8"/>
                <w:w w:val="110"/>
                <w:sz w:val="17"/>
              </w:rPr>
              <w:t xml:space="preserve"> </w:t>
            </w:r>
            <w:r>
              <w:rPr>
                <w:rFonts w:ascii="Cambria Math" w:eastAsia="Cambria Math"/>
                <w:w w:val="110"/>
                <w:sz w:val="17"/>
              </w:rPr>
              <w:t>Setelah</w:t>
            </w:r>
            <w:r>
              <w:rPr>
                <w:rFonts w:ascii="Cambria Math" w:eastAsia="Cambria Math"/>
                <w:spacing w:val="6"/>
                <w:w w:val="110"/>
                <w:sz w:val="17"/>
              </w:rPr>
              <w:t xml:space="preserve"> </w:t>
            </w:r>
            <w:r>
              <w:rPr>
                <w:rFonts w:ascii="Cambria Math" w:eastAsia="Cambria Math"/>
                <w:spacing w:val="-2"/>
                <w:w w:val="110"/>
                <w:sz w:val="17"/>
              </w:rPr>
              <w:t>Paja𝑘</w:t>
            </w:r>
          </w:p>
          <w:p w14:paraId="17E5196F">
            <w:pPr>
              <w:pStyle w:val="9"/>
              <w:spacing w:line="20" w:lineRule="exact"/>
              <w:ind w:left="505"/>
              <w:rPr>
                <w:sz w:val="2"/>
              </w:rPr>
            </w:pPr>
            <w:r>
              <w:rPr>
                <w:sz w:val="2"/>
              </w:rPr>
              <mc:AlternateContent>
                <mc:Choice Requires="wpg">
                  <w:drawing>
                    <wp:inline distT="0" distB="0" distL="0" distR="0">
                      <wp:extent cx="971550" cy="10795"/>
                      <wp:effectExtent l="0" t="0" r="0" b="0"/>
                      <wp:docPr id="11" name="Group 11"/>
                      <wp:cNvGraphicFramePr/>
                      <a:graphic xmlns:a="http://schemas.openxmlformats.org/drawingml/2006/main">
                        <a:graphicData uri="http://schemas.microsoft.com/office/word/2010/wordprocessingGroup">
                          <wpg:wgp>
                            <wpg:cNvGrpSpPr/>
                            <wpg:grpSpPr>
                              <a:xfrm>
                                <a:off x="0" y="0"/>
                                <a:ext cx="971550" cy="10795"/>
                                <a:chOff x="0" y="0"/>
                                <a:chExt cx="971550" cy="10795"/>
                              </a:xfrm>
                            </wpg:grpSpPr>
                            <wps:wsp>
                              <wps:cNvPr id="12" name="Graphic 12"/>
                              <wps:cNvSpPr/>
                              <wps:spPr>
                                <a:xfrm>
                                  <a:off x="0" y="0"/>
                                  <a:ext cx="971550" cy="10795"/>
                                </a:xfrm>
                                <a:custGeom>
                                  <a:avLst/>
                                  <a:gdLst/>
                                  <a:ahLst/>
                                  <a:cxnLst/>
                                  <a:rect l="l" t="t" r="r" b="b"/>
                                  <a:pathLst>
                                    <a:path w="971550" h="10795">
                                      <a:moveTo>
                                        <a:pt x="971092" y="0"/>
                                      </a:moveTo>
                                      <a:lnTo>
                                        <a:pt x="0" y="0"/>
                                      </a:lnTo>
                                      <a:lnTo>
                                        <a:pt x="0" y="10667"/>
                                      </a:lnTo>
                                      <a:lnTo>
                                        <a:pt x="971092" y="10667"/>
                                      </a:lnTo>
                                      <a:lnTo>
                                        <a:pt x="971092" y="0"/>
                                      </a:lnTo>
                                      <a:close/>
                                    </a:path>
                                  </a:pathLst>
                                </a:custGeom>
                                <a:solidFill>
                                  <a:srgbClr val="000000"/>
                                </a:solidFill>
                              </wps:spPr>
                              <wps:bodyPr wrap="square" lIns="0" tIns="0" rIns="0" bIns="0" rtlCol="0">
                                <a:noAutofit/>
                              </wps:bodyPr>
                            </wps:wsp>
                          </wpg:wgp>
                        </a:graphicData>
                      </a:graphic>
                    </wp:inline>
                  </w:drawing>
                </mc:Choice>
                <mc:Fallback>
                  <w:pict>
                    <v:group id="_x0000_s1026" o:spid="_x0000_s1026" o:spt="203" style="height:0.85pt;width:76.5pt;" coordsize="971550,10795" o:gfxdata="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">
                      <o:lock v:ext="edit" aspectratio="f"/>
                      <v:shape id="Graphic 12" o:spid="_x0000_s1026" o:spt="100" style="position:absolute;left:0;top:0;height:10795;width:971550;" fillcolor="#000000" filled="t" stroked="f" coordsize="971550,10795" o:gfxdata="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Lwo1828AAAA&#10;2wAAAA8AAAAAAAAAAQAgAAAAIgAAAGRycy9kb3ducmV2LnhtbFBLAQIUABQAAAAIAIdO4kAzLwWe&#10;OwAAADkAAAAQAAAAAAAAAAEAIAAAAAsBAABkcnMvc2hhcGV4bWwueG1sUEsFBgAAAAAGAAYAWwEA&#10;ALUDAAAAAA==&#10;" path="m971092,0l0,0,0,10667,971092,10667,971092,0xe">
                        <v:fill on="t" focussize="0,0"/>
                        <v:stroke on="f"/>
                        <v:imagedata o:title=""/>
                        <o:lock v:ext="edit" aspectratio="f"/>
                        <v:textbox inset="0mm,0mm,0mm,0mm"/>
                      </v:shape>
                      <w10:wrap type="none"/>
                      <w10:anchorlock/>
                    </v:group>
                  </w:pict>
                </mc:Fallback>
              </mc:AlternateContent>
            </w:r>
          </w:p>
          <w:p w14:paraId="1FD69557">
            <w:pPr>
              <w:pStyle w:val="9"/>
              <w:spacing w:before="15" w:line="181" w:lineRule="exact"/>
              <w:ind w:left="60"/>
              <w:jc w:val="center"/>
              <w:rPr>
                <w:rFonts w:ascii="Cambria Math"/>
                <w:sz w:val="17"/>
              </w:rPr>
            </w:pPr>
            <w:r>
              <w:rPr>
                <w:rFonts w:ascii="Cambria Math"/>
                <w:w w:val="110"/>
                <w:sz w:val="17"/>
              </w:rPr>
              <w:t>Modal</w:t>
            </w:r>
            <w:r>
              <w:rPr>
                <w:rFonts w:ascii="Cambria Math"/>
                <w:spacing w:val="3"/>
                <w:w w:val="115"/>
                <w:sz w:val="17"/>
              </w:rPr>
              <w:t xml:space="preserve"> </w:t>
            </w:r>
            <w:r>
              <w:rPr>
                <w:rFonts w:ascii="Cambria Math"/>
                <w:spacing w:val="-2"/>
                <w:w w:val="115"/>
                <w:sz w:val="17"/>
              </w:rPr>
              <w:t>Sediri</w:t>
            </w:r>
          </w:p>
          <w:p w14:paraId="21D055D3">
            <w:pPr>
              <w:pStyle w:val="9"/>
              <w:spacing w:line="258" w:lineRule="exact"/>
              <w:ind w:left="10"/>
              <w:jc w:val="center"/>
              <w:rPr>
                <w:sz w:val="24"/>
              </w:rPr>
            </w:pPr>
            <w:r>
              <w:rPr>
                <w:spacing w:val="-2"/>
                <w:sz w:val="24"/>
              </w:rPr>
              <w:t>x100%</w:t>
            </w:r>
          </w:p>
        </w:tc>
        <w:tc>
          <w:tcPr>
            <w:tcW w:w="853" w:type="dxa"/>
          </w:tcPr>
          <w:p w14:paraId="288E436E">
            <w:pPr>
              <w:pStyle w:val="9"/>
              <w:rPr>
                <w:b/>
                <w:sz w:val="24"/>
              </w:rPr>
            </w:pPr>
          </w:p>
          <w:p w14:paraId="61CFB3A8">
            <w:pPr>
              <w:pStyle w:val="9"/>
              <w:rPr>
                <w:b/>
                <w:sz w:val="24"/>
              </w:rPr>
            </w:pPr>
          </w:p>
          <w:p w14:paraId="18953725">
            <w:pPr>
              <w:pStyle w:val="9"/>
              <w:spacing w:before="275"/>
              <w:rPr>
                <w:b/>
                <w:sz w:val="24"/>
              </w:rPr>
            </w:pPr>
          </w:p>
          <w:p w14:paraId="4AC22F47">
            <w:pPr>
              <w:pStyle w:val="9"/>
              <w:ind w:left="14"/>
              <w:jc w:val="center"/>
              <w:rPr>
                <w:sz w:val="24"/>
              </w:rPr>
            </w:pPr>
            <w:r>
              <w:rPr>
                <w:spacing w:val="-2"/>
                <w:sz w:val="24"/>
              </w:rPr>
              <w:t>Rasio</w:t>
            </w:r>
          </w:p>
        </w:tc>
      </w:tr>
    </w:tbl>
    <w:p w14:paraId="39757345">
      <w:pPr>
        <w:pStyle w:val="6"/>
        <w:spacing w:before="5"/>
        <w:rPr>
          <w:b/>
        </w:rPr>
      </w:pPr>
    </w:p>
    <w:p w14:paraId="7A2245C7">
      <w:pPr>
        <w:pStyle w:val="3"/>
        <w:numPr>
          <w:ilvl w:val="2"/>
          <w:numId w:val="1"/>
        </w:numPr>
        <w:tabs>
          <w:tab w:val="left" w:pos="1288"/>
        </w:tabs>
        <w:spacing w:before="0" w:after="0" w:line="240" w:lineRule="auto"/>
        <w:ind w:left="1288" w:right="0" w:hanging="720"/>
        <w:jc w:val="both"/>
      </w:pPr>
      <w:r>
        <w:t>Variabel</w:t>
      </w:r>
      <w:r>
        <w:rPr>
          <w:spacing w:val="-15"/>
        </w:rPr>
        <w:t xml:space="preserve"> </w:t>
      </w:r>
      <w:r>
        <w:t>Independen</w:t>
      </w:r>
      <w:r>
        <w:rPr>
          <w:spacing w:val="-14"/>
        </w:rPr>
        <w:t xml:space="preserve"> </w:t>
      </w:r>
      <w:r>
        <w:rPr>
          <w:spacing w:val="-5"/>
        </w:rPr>
        <w:t>(X)</w:t>
      </w:r>
    </w:p>
    <w:p w14:paraId="2B0339F8">
      <w:pPr>
        <w:pStyle w:val="6"/>
        <w:spacing w:before="228" w:line="480" w:lineRule="auto"/>
        <w:ind w:left="568" w:right="140" w:firstLine="720"/>
        <w:jc w:val="both"/>
      </w:pPr>
      <w:r>
        <w:t>Menurut Sugiyono (2019) Indikator Independen sering disebut sebagai indikator</w:t>
      </w:r>
      <w:r>
        <w:rPr>
          <w:spacing w:val="-15"/>
        </w:rPr>
        <w:t xml:space="preserve"> </w:t>
      </w:r>
      <w:r>
        <w:t>bebas,</w:t>
      </w:r>
      <w:r>
        <w:rPr>
          <w:spacing w:val="-15"/>
        </w:rPr>
        <w:t xml:space="preserve"> </w:t>
      </w:r>
      <w:r>
        <w:t>indikator</w:t>
      </w:r>
      <w:r>
        <w:rPr>
          <w:spacing w:val="-15"/>
        </w:rPr>
        <w:t xml:space="preserve"> </w:t>
      </w:r>
      <w:r>
        <w:t>bebas</w:t>
      </w:r>
      <w:r>
        <w:rPr>
          <w:spacing w:val="-15"/>
        </w:rPr>
        <w:t xml:space="preserve"> </w:t>
      </w:r>
      <w:r>
        <w:t>ialah</w:t>
      </w:r>
      <w:r>
        <w:rPr>
          <w:spacing w:val="-15"/>
        </w:rPr>
        <w:t xml:space="preserve"> </w:t>
      </w:r>
      <w:r>
        <w:t>ialah</w:t>
      </w:r>
      <w:r>
        <w:rPr>
          <w:spacing w:val="-15"/>
        </w:rPr>
        <w:t xml:space="preserve"> </w:t>
      </w:r>
      <w:r>
        <w:t>indikator</w:t>
      </w:r>
      <w:r>
        <w:rPr>
          <w:spacing w:val="-15"/>
        </w:rPr>
        <w:t xml:space="preserve"> </w:t>
      </w:r>
      <w:r>
        <w:t>yang</w:t>
      </w:r>
      <w:r>
        <w:rPr>
          <w:spacing w:val="-15"/>
        </w:rPr>
        <w:t xml:space="preserve"> </w:t>
      </w:r>
      <w:r>
        <w:t>mempengaruhi</w:t>
      </w:r>
      <w:r>
        <w:rPr>
          <w:spacing w:val="-15"/>
        </w:rPr>
        <w:t xml:space="preserve"> </w:t>
      </w:r>
      <w:r>
        <w:t>atau</w:t>
      </w:r>
      <w:r>
        <w:rPr>
          <w:spacing w:val="-15"/>
        </w:rPr>
        <w:t xml:space="preserve"> </w:t>
      </w:r>
      <w:r>
        <w:t>yang menjadi</w:t>
      </w:r>
      <w:r>
        <w:rPr>
          <w:spacing w:val="-14"/>
        </w:rPr>
        <w:t xml:space="preserve"> </w:t>
      </w:r>
      <w:r>
        <w:t>sebab</w:t>
      </w:r>
      <w:r>
        <w:rPr>
          <w:spacing w:val="-14"/>
        </w:rPr>
        <w:t xml:space="preserve"> </w:t>
      </w:r>
      <w:r>
        <w:t>perubahannya</w:t>
      </w:r>
      <w:r>
        <w:rPr>
          <w:spacing w:val="-15"/>
        </w:rPr>
        <w:t xml:space="preserve"> </w:t>
      </w:r>
      <w:r>
        <w:t>atau</w:t>
      </w:r>
      <w:r>
        <w:rPr>
          <w:spacing w:val="-15"/>
        </w:rPr>
        <w:t xml:space="preserve"> </w:t>
      </w:r>
      <w:r>
        <w:t>timbulnya</w:t>
      </w:r>
      <w:r>
        <w:rPr>
          <w:spacing w:val="-15"/>
        </w:rPr>
        <w:t xml:space="preserve"> </w:t>
      </w:r>
      <w:r>
        <w:t>indikator</w:t>
      </w:r>
      <w:r>
        <w:rPr>
          <w:spacing w:val="-14"/>
        </w:rPr>
        <w:t xml:space="preserve"> </w:t>
      </w:r>
      <w:r>
        <w:t>dependen</w:t>
      </w:r>
      <w:r>
        <w:rPr>
          <w:spacing w:val="-14"/>
        </w:rPr>
        <w:t xml:space="preserve"> </w:t>
      </w:r>
      <w:r>
        <w:t>(terikat).</w:t>
      </w:r>
      <w:r>
        <w:rPr>
          <w:spacing w:val="-15"/>
        </w:rPr>
        <w:t xml:space="preserve"> </w:t>
      </w:r>
      <w:r>
        <w:t>Indikator bebas dalam penelitian ini ialah struktur modal.</w:t>
      </w:r>
    </w:p>
    <w:p w14:paraId="3E0A8CC8">
      <w:pPr>
        <w:pStyle w:val="3"/>
        <w:numPr>
          <w:ilvl w:val="2"/>
          <w:numId w:val="1"/>
        </w:numPr>
        <w:tabs>
          <w:tab w:val="left" w:pos="1288"/>
        </w:tabs>
        <w:spacing w:before="1" w:after="0" w:line="240" w:lineRule="auto"/>
        <w:ind w:left="1288" w:right="0" w:hanging="720"/>
        <w:jc w:val="both"/>
      </w:pPr>
      <w:r>
        <w:t>Variabel</w:t>
      </w:r>
      <w:r>
        <w:rPr>
          <w:spacing w:val="-15"/>
        </w:rPr>
        <w:t xml:space="preserve"> </w:t>
      </w:r>
      <w:r>
        <w:t>Dependen</w:t>
      </w:r>
      <w:r>
        <w:rPr>
          <w:spacing w:val="-14"/>
        </w:rPr>
        <w:t xml:space="preserve"> </w:t>
      </w:r>
      <w:r>
        <w:rPr>
          <w:spacing w:val="-5"/>
        </w:rPr>
        <w:t>(Y)</w:t>
      </w:r>
    </w:p>
    <w:p w14:paraId="713F86DE">
      <w:pPr>
        <w:pStyle w:val="6"/>
        <w:spacing w:before="228" w:line="480" w:lineRule="auto"/>
        <w:ind w:left="568" w:right="139" w:firstLine="720"/>
        <w:jc w:val="both"/>
      </w:pPr>
      <w:r>
        <w:t>Menurut</w:t>
      </w:r>
      <w:r>
        <w:rPr>
          <w:spacing w:val="-12"/>
        </w:rPr>
        <w:t xml:space="preserve"> </w:t>
      </w:r>
      <w:r>
        <w:t>Sugiyono</w:t>
      </w:r>
      <w:r>
        <w:rPr>
          <w:spacing w:val="-11"/>
        </w:rPr>
        <w:t xml:space="preserve"> </w:t>
      </w:r>
      <w:r>
        <w:t>(2019),</w:t>
      </w:r>
      <w:r>
        <w:rPr>
          <w:spacing w:val="-12"/>
        </w:rPr>
        <w:t xml:space="preserve"> </w:t>
      </w:r>
      <w:r>
        <w:t>indikator</w:t>
      </w:r>
      <w:r>
        <w:rPr>
          <w:spacing w:val="-11"/>
        </w:rPr>
        <w:t xml:space="preserve"> </w:t>
      </w:r>
      <w:r>
        <w:t>independen</w:t>
      </w:r>
      <w:r>
        <w:rPr>
          <w:spacing w:val="-12"/>
        </w:rPr>
        <w:t xml:space="preserve"> </w:t>
      </w:r>
      <w:r>
        <w:t>sering</w:t>
      </w:r>
      <w:r>
        <w:rPr>
          <w:spacing w:val="-12"/>
        </w:rPr>
        <w:t xml:space="preserve"> </w:t>
      </w:r>
      <w:r>
        <w:t>kali</w:t>
      </w:r>
      <w:r>
        <w:rPr>
          <w:spacing w:val="-11"/>
        </w:rPr>
        <w:t xml:space="preserve"> </w:t>
      </w:r>
      <w:r>
        <w:t>dikenal</w:t>
      </w:r>
      <w:r>
        <w:rPr>
          <w:spacing w:val="-11"/>
        </w:rPr>
        <w:t xml:space="preserve"> </w:t>
      </w:r>
      <w:r>
        <w:t>sebagai indikator</w:t>
      </w:r>
      <w:r>
        <w:rPr>
          <w:spacing w:val="-15"/>
        </w:rPr>
        <w:t xml:space="preserve"> </w:t>
      </w:r>
      <w:r>
        <w:t>yang</w:t>
      </w:r>
      <w:r>
        <w:rPr>
          <w:spacing w:val="-15"/>
        </w:rPr>
        <w:t xml:space="preserve"> </w:t>
      </w:r>
      <w:r>
        <w:t>tidak</w:t>
      </w:r>
      <w:r>
        <w:rPr>
          <w:spacing w:val="-15"/>
        </w:rPr>
        <w:t xml:space="preserve"> </w:t>
      </w:r>
      <w:r>
        <w:t>tergantung.</w:t>
      </w:r>
      <w:r>
        <w:rPr>
          <w:spacing w:val="-15"/>
        </w:rPr>
        <w:t xml:space="preserve"> </w:t>
      </w:r>
      <w:r>
        <w:t>Indikator</w:t>
      </w:r>
      <w:r>
        <w:rPr>
          <w:spacing w:val="-15"/>
        </w:rPr>
        <w:t xml:space="preserve"> </w:t>
      </w:r>
      <w:r>
        <w:t>independen</w:t>
      </w:r>
      <w:r>
        <w:rPr>
          <w:spacing w:val="-15"/>
        </w:rPr>
        <w:t xml:space="preserve"> </w:t>
      </w:r>
      <w:r>
        <w:t>ialah</w:t>
      </w:r>
      <w:r>
        <w:rPr>
          <w:spacing w:val="-15"/>
        </w:rPr>
        <w:t xml:space="preserve"> </w:t>
      </w:r>
      <w:r>
        <w:t>indikator</w:t>
      </w:r>
      <w:r>
        <w:rPr>
          <w:spacing w:val="-15"/>
        </w:rPr>
        <w:t xml:space="preserve"> </w:t>
      </w:r>
      <w:r>
        <w:t>yang</w:t>
      </w:r>
      <w:r>
        <w:rPr>
          <w:spacing w:val="-15"/>
        </w:rPr>
        <w:t xml:space="preserve"> </w:t>
      </w:r>
      <w:r>
        <w:t>berperan sebagai</w:t>
      </w:r>
      <w:r>
        <w:rPr>
          <w:spacing w:val="26"/>
        </w:rPr>
        <w:t xml:space="preserve"> </w:t>
      </w:r>
      <w:r>
        <w:t>faktor</w:t>
      </w:r>
      <w:r>
        <w:rPr>
          <w:spacing w:val="27"/>
        </w:rPr>
        <w:t xml:space="preserve"> </w:t>
      </w:r>
      <w:r>
        <w:t>yang</w:t>
      </w:r>
      <w:r>
        <w:rPr>
          <w:spacing w:val="27"/>
        </w:rPr>
        <w:t xml:space="preserve"> </w:t>
      </w:r>
      <w:r>
        <w:t>memengaruhi</w:t>
      </w:r>
      <w:r>
        <w:rPr>
          <w:spacing w:val="28"/>
        </w:rPr>
        <w:t xml:space="preserve"> </w:t>
      </w:r>
      <w:r>
        <w:t>atau</w:t>
      </w:r>
      <w:r>
        <w:rPr>
          <w:spacing w:val="27"/>
        </w:rPr>
        <w:t xml:space="preserve"> </w:t>
      </w:r>
      <w:r>
        <w:t>menyebabkan</w:t>
      </w:r>
      <w:r>
        <w:rPr>
          <w:spacing w:val="27"/>
        </w:rPr>
        <w:t xml:space="preserve"> </w:t>
      </w:r>
      <w:r>
        <w:t>terjadinya</w:t>
      </w:r>
      <w:r>
        <w:rPr>
          <w:spacing w:val="27"/>
        </w:rPr>
        <w:t xml:space="preserve"> </w:t>
      </w:r>
      <w:r>
        <w:t>perubahan</w:t>
      </w:r>
      <w:r>
        <w:rPr>
          <w:spacing w:val="28"/>
        </w:rPr>
        <w:t xml:space="preserve"> </w:t>
      </w:r>
      <w:r>
        <w:rPr>
          <w:spacing w:val="-4"/>
        </w:rPr>
        <w:t>pada</w:t>
      </w:r>
    </w:p>
    <w:p w14:paraId="748383D0">
      <w:pPr>
        <w:pStyle w:val="6"/>
        <w:spacing w:after="0" w:line="480" w:lineRule="auto"/>
        <w:jc w:val="both"/>
        <w:sectPr>
          <w:pgSz w:w="11910" w:h="16840"/>
          <w:pgMar w:top="1620" w:right="1559" w:bottom="280" w:left="1700" w:header="729" w:footer="0" w:gutter="0"/>
          <w:cols w:space="720" w:num="1"/>
        </w:sectPr>
      </w:pPr>
    </w:p>
    <w:p w14:paraId="06504979">
      <w:pPr>
        <w:pStyle w:val="6"/>
        <w:spacing w:before="80" w:line="477" w:lineRule="auto"/>
        <w:ind w:left="568"/>
      </w:pPr>
      <w:r>
        <w:t>indikator dependen (terikat). Indikator yang tidak bergantung dalam penelitian ini ialah struktur modal.</w:t>
      </w:r>
    </w:p>
    <w:p w14:paraId="39A3828F">
      <w:pPr>
        <w:pStyle w:val="6"/>
        <w:spacing w:before="10"/>
      </w:pPr>
    </w:p>
    <w:p w14:paraId="03C8C7D7">
      <w:pPr>
        <w:pStyle w:val="3"/>
        <w:numPr>
          <w:ilvl w:val="1"/>
          <w:numId w:val="1"/>
        </w:numPr>
        <w:tabs>
          <w:tab w:val="left" w:pos="928"/>
        </w:tabs>
        <w:spacing w:before="0" w:after="0" w:line="240" w:lineRule="auto"/>
        <w:ind w:left="928" w:right="0" w:hanging="360"/>
        <w:jc w:val="both"/>
      </w:pPr>
      <w:r>
        <w:t>Instrumen</w:t>
      </w:r>
      <w:r>
        <w:rPr>
          <w:spacing w:val="-4"/>
        </w:rPr>
        <w:t xml:space="preserve"> </w:t>
      </w:r>
      <w:r>
        <w:rPr>
          <w:spacing w:val="-2"/>
        </w:rPr>
        <w:t>Penelitian</w:t>
      </w:r>
    </w:p>
    <w:p w14:paraId="15479CC1">
      <w:pPr>
        <w:pStyle w:val="6"/>
        <w:spacing w:before="228" w:line="480" w:lineRule="auto"/>
        <w:ind w:left="568" w:right="137" w:firstLine="720"/>
        <w:jc w:val="both"/>
      </w:pPr>
      <w:r>
        <w:drawing>
          <wp:anchor distT="0" distB="0" distL="0" distR="0" simplePos="0" relativeHeight="251663360" behindDoc="1" locked="0" layoutInCell="1" allowOverlap="1">
            <wp:simplePos x="0" y="0"/>
            <wp:positionH relativeFrom="page">
              <wp:posOffset>1456690</wp:posOffset>
            </wp:positionH>
            <wp:positionV relativeFrom="paragraph">
              <wp:posOffset>905510</wp:posOffset>
            </wp:positionV>
            <wp:extent cx="4667250" cy="4591050"/>
            <wp:effectExtent l="0" t="0" r="0" b="0"/>
            <wp:wrapNone/>
            <wp:docPr id="13" name="Image 13"/>
            <wp:cNvGraphicFramePr/>
            <a:graphic xmlns:a="http://schemas.openxmlformats.org/drawingml/2006/main">
              <a:graphicData uri="http://schemas.openxmlformats.org/drawingml/2006/picture">
                <pic:pic xmlns:pic="http://schemas.openxmlformats.org/drawingml/2006/picture">
                  <pic:nvPicPr>
                    <pic:cNvPr id="13" name="Image 13"/>
                    <pic:cNvPicPr/>
                  </pic:nvPicPr>
                  <pic:blipFill>
                    <a:blip r:embed="rId7" cstate="print"/>
                    <a:stretch>
                      <a:fillRect/>
                    </a:stretch>
                  </pic:blipFill>
                  <pic:spPr>
                    <a:xfrm>
                      <a:off x="0" y="0"/>
                      <a:ext cx="4667249" cy="4591049"/>
                    </a:xfrm>
                    <a:prstGeom prst="rect">
                      <a:avLst/>
                    </a:prstGeom>
                  </pic:spPr>
                </pic:pic>
              </a:graphicData>
            </a:graphic>
          </wp:anchor>
        </w:drawing>
      </w:r>
      <w:r>
        <w:t>Menurut</w:t>
      </w:r>
      <w:r>
        <w:rPr>
          <w:spacing w:val="-15"/>
        </w:rPr>
        <w:t xml:space="preserve"> </w:t>
      </w:r>
      <w:r>
        <w:t>Sugiyono</w:t>
      </w:r>
      <w:r>
        <w:rPr>
          <w:spacing w:val="-15"/>
        </w:rPr>
        <w:t xml:space="preserve"> </w:t>
      </w:r>
      <w:r>
        <w:t>(2019),</w:t>
      </w:r>
      <w:r>
        <w:rPr>
          <w:spacing w:val="-15"/>
        </w:rPr>
        <w:t xml:space="preserve"> </w:t>
      </w:r>
      <w:r>
        <w:t>Instrumen</w:t>
      </w:r>
      <w:r>
        <w:rPr>
          <w:spacing w:val="-15"/>
        </w:rPr>
        <w:t xml:space="preserve"> </w:t>
      </w:r>
      <w:r>
        <w:t>kajian</w:t>
      </w:r>
      <w:r>
        <w:rPr>
          <w:spacing w:val="-15"/>
        </w:rPr>
        <w:t xml:space="preserve"> </w:t>
      </w:r>
      <w:r>
        <w:t>ialah</w:t>
      </w:r>
      <w:r>
        <w:rPr>
          <w:spacing w:val="-15"/>
        </w:rPr>
        <w:t xml:space="preserve"> </w:t>
      </w:r>
      <w:r>
        <w:t>suatu</w:t>
      </w:r>
      <w:r>
        <w:rPr>
          <w:spacing w:val="-15"/>
        </w:rPr>
        <w:t xml:space="preserve"> </w:t>
      </w:r>
      <w:r>
        <w:t>alat</w:t>
      </w:r>
      <w:r>
        <w:rPr>
          <w:spacing w:val="-15"/>
        </w:rPr>
        <w:t xml:space="preserve"> </w:t>
      </w:r>
      <w:r>
        <w:t>yang</w:t>
      </w:r>
      <w:r>
        <w:rPr>
          <w:spacing w:val="-15"/>
        </w:rPr>
        <w:t xml:space="preserve"> </w:t>
      </w:r>
      <w:r>
        <w:t>digunakan untuk mengukur fenomena alam maupun sosial diamati. Instrumen penelitian ini ada dua yang digunakan sebagai berikut:</w:t>
      </w:r>
    </w:p>
    <w:p w14:paraId="6211B0C5">
      <w:pPr>
        <w:pStyle w:val="8"/>
        <w:numPr>
          <w:ilvl w:val="0"/>
          <w:numId w:val="2"/>
        </w:numPr>
        <w:tabs>
          <w:tab w:val="left" w:pos="995"/>
        </w:tabs>
        <w:spacing w:before="1" w:after="0" w:line="240" w:lineRule="auto"/>
        <w:ind w:left="995" w:right="0" w:hanging="427"/>
        <w:jc w:val="both"/>
        <w:rPr>
          <w:sz w:val="24"/>
        </w:rPr>
      </w:pPr>
      <w:r>
        <w:rPr>
          <w:sz w:val="24"/>
        </w:rPr>
        <w:t>Profitabilitas</w:t>
      </w:r>
      <w:r>
        <w:rPr>
          <w:spacing w:val="-5"/>
          <w:sz w:val="24"/>
        </w:rPr>
        <w:t xml:space="preserve"> (Y)</w:t>
      </w:r>
    </w:p>
    <w:p w14:paraId="03C91A4D">
      <w:pPr>
        <w:pStyle w:val="6"/>
      </w:pPr>
    </w:p>
    <w:p w14:paraId="27279A8D">
      <w:pPr>
        <w:pStyle w:val="6"/>
        <w:spacing w:line="477" w:lineRule="auto"/>
        <w:ind w:left="995"/>
      </w:pPr>
      <w:r>
        <w:t>Profitabilitas</w:t>
      </w:r>
      <w:r>
        <w:rPr>
          <w:spacing w:val="40"/>
        </w:rPr>
        <w:t xml:space="preserve"> </w:t>
      </w:r>
      <w:r>
        <w:t>ialah</w:t>
      </w:r>
      <w:r>
        <w:rPr>
          <w:spacing w:val="40"/>
        </w:rPr>
        <w:t xml:space="preserve"> </w:t>
      </w:r>
      <w:r>
        <w:t>potensi</w:t>
      </w:r>
      <w:r>
        <w:rPr>
          <w:spacing w:val="40"/>
        </w:rPr>
        <w:t xml:space="preserve"> </w:t>
      </w:r>
      <w:r>
        <w:t>suatu</w:t>
      </w:r>
      <w:r>
        <w:rPr>
          <w:spacing w:val="40"/>
        </w:rPr>
        <w:t xml:space="preserve"> </w:t>
      </w:r>
      <w:r>
        <w:t>perusahaan</w:t>
      </w:r>
      <w:r>
        <w:rPr>
          <w:spacing w:val="40"/>
        </w:rPr>
        <w:t xml:space="preserve"> </w:t>
      </w:r>
      <w:r>
        <w:t>untuk</w:t>
      </w:r>
      <w:r>
        <w:rPr>
          <w:spacing w:val="40"/>
        </w:rPr>
        <w:t xml:space="preserve"> </w:t>
      </w:r>
      <w:r>
        <w:t>pencapaian</w:t>
      </w:r>
      <w:r>
        <w:rPr>
          <w:spacing w:val="40"/>
        </w:rPr>
        <w:t xml:space="preserve"> </w:t>
      </w:r>
      <w:r>
        <w:t>keuntungan yang</w:t>
      </w:r>
      <w:r>
        <w:rPr>
          <w:spacing w:val="-12"/>
        </w:rPr>
        <w:t xml:space="preserve"> </w:t>
      </w:r>
      <w:r>
        <w:t>dapat</w:t>
      </w:r>
      <w:r>
        <w:rPr>
          <w:spacing w:val="-6"/>
        </w:rPr>
        <w:t xml:space="preserve"> </w:t>
      </w:r>
      <w:r>
        <w:t>diperkirakan</w:t>
      </w:r>
      <w:r>
        <w:rPr>
          <w:spacing w:val="-6"/>
        </w:rPr>
        <w:t xml:space="preserve"> </w:t>
      </w:r>
      <w:r>
        <w:t>melalui</w:t>
      </w:r>
      <w:r>
        <w:rPr>
          <w:spacing w:val="-7"/>
        </w:rPr>
        <w:t xml:space="preserve"> </w:t>
      </w:r>
      <w:r>
        <w:t>ROE.</w:t>
      </w:r>
      <w:r>
        <w:rPr>
          <w:spacing w:val="-10"/>
        </w:rPr>
        <w:t xml:space="preserve"> </w:t>
      </w:r>
      <w:r>
        <w:t>Rumus</w:t>
      </w:r>
      <w:r>
        <w:rPr>
          <w:spacing w:val="-8"/>
        </w:rPr>
        <w:t xml:space="preserve"> </w:t>
      </w:r>
      <w:r>
        <w:t>untuk</w:t>
      </w:r>
      <w:r>
        <w:rPr>
          <w:spacing w:val="-8"/>
        </w:rPr>
        <w:t xml:space="preserve"> </w:t>
      </w:r>
      <w:r>
        <w:t>menghitung</w:t>
      </w:r>
      <w:r>
        <w:rPr>
          <w:spacing w:val="-7"/>
        </w:rPr>
        <w:t xml:space="preserve"> </w:t>
      </w:r>
      <w:r>
        <w:t>ROE</w:t>
      </w:r>
      <w:r>
        <w:rPr>
          <w:spacing w:val="-9"/>
        </w:rPr>
        <w:t xml:space="preserve"> </w:t>
      </w:r>
      <w:r>
        <w:rPr>
          <w:spacing w:val="-2"/>
        </w:rPr>
        <w:t>sebagai</w:t>
      </w:r>
    </w:p>
    <w:p w14:paraId="7354C65A">
      <w:pPr>
        <w:pStyle w:val="6"/>
        <w:spacing w:after="0" w:line="477" w:lineRule="auto"/>
        <w:sectPr>
          <w:pgSz w:w="11910" w:h="16840"/>
          <w:pgMar w:top="1620" w:right="1559" w:bottom="280" w:left="1700" w:header="729" w:footer="0" w:gutter="0"/>
          <w:cols w:space="720" w:num="1"/>
        </w:sectPr>
      </w:pPr>
    </w:p>
    <w:p w14:paraId="332F70FA">
      <w:pPr>
        <w:pStyle w:val="6"/>
        <w:spacing w:before="3"/>
        <w:ind w:left="995"/>
      </w:pPr>
      <w:r>
        <w:t>uraian</w:t>
      </w:r>
      <w:r>
        <w:rPr>
          <w:spacing w:val="-2"/>
        </w:rPr>
        <w:t xml:space="preserve"> berikut:</w:t>
      </w:r>
    </w:p>
    <w:p w14:paraId="02F857B5">
      <w:pPr>
        <w:pStyle w:val="6"/>
      </w:pPr>
    </w:p>
    <w:p w14:paraId="4246D123">
      <w:pPr>
        <w:pStyle w:val="6"/>
      </w:pPr>
    </w:p>
    <w:p w14:paraId="74988C20">
      <w:pPr>
        <w:pStyle w:val="6"/>
        <w:spacing w:before="144"/>
      </w:pPr>
    </w:p>
    <w:p w14:paraId="087EC666">
      <w:pPr>
        <w:pStyle w:val="8"/>
        <w:numPr>
          <w:ilvl w:val="0"/>
          <w:numId w:val="2"/>
        </w:numPr>
        <w:tabs>
          <w:tab w:val="left" w:pos="995"/>
        </w:tabs>
        <w:spacing w:before="0" w:after="0" w:line="240" w:lineRule="auto"/>
        <w:ind w:left="995" w:right="0" w:hanging="427"/>
        <w:jc w:val="left"/>
        <w:rPr>
          <w:sz w:val="24"/>
        </w:rPr>
      </w:pPr>
      <w:r>
        <w:rPr>
          <w:sz w:val="24"/>
        </w:rPr>
        <w:t>Struktur</w:t>
      </w:r>
      <w:r>
        <w:rPr>
          <w:spacing w:val="-1"/>
          <w:sz w:val="24"/>
        </w:rPr>
        <w:t xml:space="preserve"> </w:t>
      </w:r>
      <w:r>
        <w:rPr>
          <w:sz w:val="24"/>
        </w:rPr>
        <w:t>Modal</w:t>
      </w:r>
      <w:r>
        <w:rPr>
          <w:spacing w:val="-1"/>
          <w:sz w:val="24"/>
        </w:rPr>
        <w:t xml:space="preserve"> </w:t>
      </w:r>
      <w:r>
        <w:rPr>
          <w:spacing w:val="-5"/>
          <w:sz w:val="24"/>
        </w:rPr>
        <w:t>(X)</w:t>
      </w:r>
    </w:p>
    <w:p w14:paraId="437A2D9B">
      <w:pPr>
        <w:pStyle w:val="6"/>
        <w:rPr>
          <w:sz w:val="17"/>
        </w:rPr>
      </w:pPr>
      <w:r>
        <w:br w:type="column"/>
      </w:r>
    </w:p>
    <w:p w14:paraId="011DA9AF">
      <w:pPr>
        <w:pStyle w:val="6"/>
        <w:spacing w:before="182"/>
        <w:rPr>
          <w:sz w:val="17"/>
        </w:rPr>
      </w:pPr>
    </w:p>
    <w:p w14:paraId="2D07CF18">
      <w:pPr>
        <w:spacing w:before="0" w:line="168" w:lineRule="auto"/>
        <w:ind w:left="0" w:right="2054" w:firstLine="0"/>
        <w:jc w:val="center"/>
        <w:rPr>
          <w:position w:val="-13"/>
          <w:sz w:val="24"/>
        </w:rPr>
      </w:pPr>
      <w:r>
        <w:rPr>
          <w:w w:val="105"/>
          <w:position w:val="-13"/>
          <w:sz w:val="24"/>
        </w:rPr>
        <w:t>ROE</w:t>
      </w:r>
      <w:r>
        <w:rPr>
          <w:spacing w:val="1"/>
          <w:w w:val="105"/>
          <w:position w:val="-13"/>
          <w:sz w:val="24"/>
        </w:rPr>
        <w:t xml:space="preserve"> </w:t>
      </w:r>
      <w:r>
        <w:rPr>
          <w:rFonts w:ascii="Cambria Math"/>
          <w:w w:val="105"/>
          <w:position w:val="-13"/>
          <w:sz w:val="24"/>
        </w:rPr>
        <w:t>=</w:t>
      </w:r>
      <w:r>
        <w:rPr>
          <w:rFonts w:ascii="Cambria Math"/>
          <w:spacing w:val="72"/>
          <w:w w:val="105"/>
          <w:position w:val="-13"/>
          <w:sz w:val="24"/>
        </w:rPr>
        <w:t xml:space="preserve"> </w:t>
      </w:r>
      <w:r>
        <w:rPr>
          <w:rFonts w:ascii="Cambria Math"/>
          <w:w w:val="105"/>
          <w:sz w:val="17"/>
        </w:rPr>
        <w:t>Laba</w:t>
      </w:r>
      <w:r>
        <w:rPr>
          <w:rFonts w:ascii="Cambria Math"/>
          <w:spacing w:val="2"/>
          <w:w w:val="105"/>
          <w:sz w:val="17"/>
        </w:rPr>
        <w:t xml:space="preserve"> </w:t>
      </w:r>
      <w:r>
        <w:rPr>
          <w:rFonts w:ascii="Cambria Math"/>
          <w:w w:val="105"/>
          <w:sz w:val="17"/>
        </w:rPr>
        <w:t>Bersih</w:t>
      </w:r>
      <w:r>
        <w:rPr>
          <w:rFonts w:ascii="Cambria Math"/>
          <w:spacing w:val="28"/>
          <w:w w:val="105"/>
          <w:sz w:val="17"/>
        </w:rPr>
        <w:t xml:space="preserve"> </w:t>
      </w:r>
      <w:r>
        <w:rPr>
          <w:spacing w:val="-2"/>
          <w:w w:val="105"/>
          <w:position w:val="-13"/>
          <w:sz w:val="24"/>
        </w:rPr>
        <w:t>x100%</w:t>
      </w:r>
    </w:p>
    <w:p w14:paraId="0273D26B">
      <w:pPr>
        <w:spacing w:before="0" w:line="162" w:lineRule="exact"/>
        <w:ind w:left="98" w:right="2054" w:firstLine="0"/>
        <w:jc w:val="center"/>
        <w:rPr>
          <w:rFonts w:ascii="Cambria Math"/>
          <w:sz w:val="17"/>
        </w:rPr>
      </w:pPr>
      <w:r>
        <w:rPr>
          <w:rFonts w:ascii="Cambria Math"/>
          <w:sz w:val="17"/>
        </w:rPr>
        <mc:AlternateContent>
          <mc:Choice Requires="wps">
            <w:drawing>
              <wp:anchor distT="0" distB="0" distL="0" distR="0" simplePos="0" relativeHeight="251664384" behindDoc="1" locked="0" layoutInCell="1" allowOverlap="1">
                <wp:simplePos x="0" y="0"/>
                <wp:positionH relativeFrom="page">
                  <wp:posOffset>3820795</wp:posOffset>
                </wp:positionH>
                <wp:positionV relativeFrom="paragraph">
                  <wp:posOffset>-45085</wp:posOffset>
                </wp:positionV>
                <wp:extent cx="613410" cy="10795"/>
                <wp:effectExtent l="0" t="0" r="0" b="0"/>
                <wp:wrapNone/>
                <wp:docPr id="14" name="Graphic 14"/>
                <wp:cNvGraphicFramePr/>
                <a:graphic xmlns:a="http://schemas.openxmlformats.org/drawingml/2006/main">
                  <a:graphicData uri="http://schemas.microsoft.com/office/word/2010/wordprocessingShape">
                    <wps:wsp>
                      <wps:cNvSpPr/>
                      <wps:spPr>
                        <a:xfrm>
                          <a:off x="0" y="0"/>
                          <a:ext cx="613410" cy="10795"/>
                        </a:xfrm>
                        <a:custGeom>
                          <a:avLst/>
                          <a:gdLst/>
                          <a:ahLst/>
                          <a:cxnLst/>
                          <a:rect l="l" t="t" r="r" b="b"/>
                          <a:pathLst>
                            <a:path w="613410" h="10795">
                              <a:moveTo>
                                <a:pt x="612952" y="0"/>
                              </a:moveTo>
                              <a:lnTo>
                                <a:pt x="0" y="0"/>
                              </a:lnTo>
                              <a:lnTo>
                                <a:pt x="0" y="10667"/>
                              </a:lnTo>
                              <a:lnTo>
                                <a:pt x="612952" y="10667"/>
                              </a:lnTo>
                              <a:lnTo>
                                <a:pt x="612952" y="0"/>
                              </a:lnTo>
                              <a:close/>
                            </a:path>
                          </a:pathLst>
                        </a:custGeom>
                        <a:solidFill>
                          <a:srgbClr val="000000"/>
                        </a:solidFill>
                      </wps:spPr>
                      <wps:bodyPr wrap="square" lIns="0" tIns="0" rIns="0" bIns="0" rtlCol="0">
                        <a:noAutofit/>
                      </wps:bodyPr>
                    </wps:wsp>
                  </a:graphicData>
                </a:graphic>
              </wp:anchor>
            </w:drawing>
          </mc:Choice>
          <mc:Fallback>
            <w:pict>
              <v:shape id="Graphic 14" o:spid="_x0000_s1026" o:spt="100" style="position:absolute;left:0pt;margin-left:300.85pt;margin-top:-3.55pt;height:0.85pt;width:48.3pt;mso-position-horizontal-relative:page;z-index:-251652096;mso-width-relative:page;mso-height-relative:page;" fillcolor="#000000" filled="t" stroked="f" coordsize="613410,10795" o:gfxdata="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" path="m612952,0l0,0,0,10667,612952,10667,612952,0xe">
                <v:fill on="t" focussize="0,0"/>
                <v:stroke on="f"/>
                <v:imagedata o:title=""/>
                <o:lock v:ext="edit" aspectratio="f"/>
                <v:textbox inset="0mm,0mm,0mm,0mm"/>
              </v:shape>
            </w:pict>
          </mc:Fallback>
        </mc:AlternateContent>
      </w:r>
      <w:r>
        <w:rPr>
          <w:rFonts w:ascii="Cambria Math"/>
          <w:w w:val="110"/>
          <w:sz w:val="17"/>
        </w:rPr>
        <w:t>Total</w:t>
      </w:r>
      <w:r>
        <w:rPr>
          <w:rFonts w:ascii="Cambria Math"/>
          <w:spacing w:val="3"/>
          <w:w w:val="115"/>
          <w:sz w:val="17"/>
        </w:rPr>
        <w:t xml:space="preserve"> </w:t>
      </w:r>
      <w:r>
        <w:rPr>
          <w:rFonts w:ascii="Cambria Math"/>
          <w:spacing w:val="-4"/>
          <w:w w:val="115"/>
          <w:sz w:val="17"/>
        </w:rPr>
        <w:t>Aset</w:t>
      </w:r>
    </w:p>
    <w:p w14:paraId="7733DED4">
      <w:pPr>
        <w:spacing w:after="0" w:line="162" w:lineRule="exact"/>
        <w:jc w:val="center"/>
        <w:rPr>
          <w:rFonts w:ascii="Cambria Math"/>
          <w:sz w:val="17"/>
        </w:rPr>
        <w:sectPr>
          <w:type w:val="continuous"/>
          <w:pgSz w:w="11910" w:h="16840"/>
          <w:pgMar w:top="1920" w:right="1559" w:bottom="280" w:left="1700" w:header="729" w:footer="0" w:gutter="0"/>
          <w:cols w:equalWidth="0" w:num="2">
            <w:col w:w="2861" w:space="50"/>
            <w:col w:w="5740"/>
          </w:cols>
        </w:sectPr>
      </w:pPr>
    </w:p>
    <w:p w14:paraId="682F295E">
      <w:pPr>
        <w:pStyle w:val="6"/>
        <w:spacing w:before="276" w:line="480" w:lineRule="auto"/>
        <w:ind w:left="995" w:right="141"/>
        <w:jc w:val="both"/>
      </w:pPr>
      <w:r>
        <w:t>Struktur modal ialah representasi dari proporsi keuangan perusahaan, yang mengungkapkan perbandingan antara modal yang dimiliki, yang berasal dari utang dan modal sendiri.</w:t>
      </w:r>
    </w:p>
    <w:p w14:paraId="3D980675">
      <w:pPr>
        <w:spacing w:before="57" w:line="234" w:lineRule="exact"/>
        <w:ind w:left="1129" w:right="279" w:firstLine="0"/>
        <w:jc w:val="center"/>
        <w:rPr>
          <w:sz w:val="24"/>
        </w:rPr>
      </w:pPr>
      <w:r>
        <w:rPr>
          <w:sz w:val="24"/>
        </w:rPr>
        <mc:AlternateContent>
          <mc:Choice Requires="wps">
            <w:drawing>
              <wp:anchor distT="0" distB="0" distL="0" distR="0" simplePos="0" relativeHeight="251664384" behindDoc="1" locked="0" layoutInCell="1" allowOverlap="1">
                <wp:simplePos x="0" y="0"/>
                <wp:positionH relativeFrom="page">
                  <wp:posOffset>4397375</wp:posOffset>
                </wp:positionH>
                <wp:positionV relativeFrom="paragraph">
                  <wp:posOffset>132080</wp:posOffset>
                </wp:positionV>
                <wp:extent cx="719455" cy="10795"/>
                <wp:effectExtent l="0" t="0" r="0" b="0"/>
                <wp:wrapNone/>
                <wp:docPr id="15" name="Graphic 15"/>
                <wp:cNvGraphicFramePr/>
                <a:graphic xmlns:a="http://schemas.openxmlformats.org/drawingml/2006/main">
                  <a:graphicData uri="http://schemas.microsoft.com/office/word/2010/wordprocessingShape">
                    <wps:wsp>
                      <wps:cNvSpPr/>
                      <wps:spPr>
                        <a:xfrm>
                          <a:off x="0" y="0"/>
                          <a:ext cx="719455" cy="10795"/>
                        </a:xfrm>
                        <a:custGeom>
                          <a:avLst/>
                          <a:gdLst/>
                          <a:ahLst/>
                          <a:cxnLst/>
                          <a:rect l="l" t="t" r="r" b="b"/>
                          <a:pathLst>
                            <a:path w="719455" h="10795">
                              <a:moveTo>
                                <a:pt x="719327" y="0"/>
                              </a:moveTo>
                              <a:lnTo>
                                <a:pt x="0" y="0"/>
                              </a:lnTo>
                              <a:lnTo>
                                <a:pt x="0" y="10667"/>
                              </a:lnTo>
                              <a:lnTo>
                                <a:pt x="719327" y="10667"/>
                              </a:lnTo>
                              <a:lnTo>
                                <a:pt x="719327" y="0"/>
                              </a:lnTo>
                              <a:close/>
                            </a:path>
                          </a:pathLst>
                        </a:custGeom>
                        <a:solidFill>
                          <a:srgbClr val="000000"/>
                        </a:solidFill>
                      </wps:spPr>
                      <wps:bodyPr wrap="square" lIns="0" tIns="0" rIns="0" bIns="0" rtlCol="0">
                        <a:noAutofit/>
                      </wps:bodyPr>
                    </wps:wsp>
                  </a:graphicData>
                </a:graphic>
              </wp:anchor>
            </w:drawing>
          </mc:Choice>
          <mc:Fallback>
            <w:pict>
              <v:shape id="Graphic 15" o:spid="_x0000_s1026" o:spt="100" style="position:absolute;left:0pt;margin-left:346.25pt;margin-top:10.4pt;height:0.85pt;width:56.65pt;mso-position-horizontal-relative:page;z-index:-251652096;mso-width-relative:page;mso-height-relative:page;" fillcolor="#000000" filled="t" stroked="f" coordsize="719455,10795" o:gfxdata="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" path="m719327,0l0,0,0,10667,719327,10667,719327,0xe">
                <v:fill on="t" focussize="0,0"/>
                <v:stroke on="f"/>
                <v:imagedata o:title=""/>
                <o:lock v:ext="edit" aspectratio="f"/>
                <v:textbox inset="0mm,0mm,0mm,0mm"/>
              </v:shape>
            </w:pict>
          </mc:Fallback>
        </mc:AlternateContent>
      </w:r>
      <w:r>
        <w:rPr>
          <w:i/>
          <w:w w:val="105"/>
          <w:sz w:val="24"/>
        </w:rPr>
        <w:t>Debt</w:t>
      </w:r>
      <w:r>
        <w:rPr>
          <w:i/>
          <w:spacing w:val="-12"/>
          <w:w w:val="105"/>
          <w:sz w:val="24"/>
        </w:rPr>
        <w:t xml:space="preserve"> </w:t>
      </w:r>
      <w:r>
        <w:rPr>
          <w:i/>
          <w:w w:val="105"/>
          <w:sz w:val="24"/>
        </w:rPr>
        <w:t>to</w:t>
      </w:r>
      <w:r>
        <w:rPr>
          <w:i/>
          <w:spacing w:val="-11"/>
          <w:w w:val="105"/>
          <w:sz w:val="24"/>
        </w:rPr>
        <w:t xml:space="preserve"> </w:t>
      </w:r>
      <w:r>
        <w:rPr>
          <w:i/>
          <w:w w:val="105"/>
          <w:sz w:val="24"/>
        </w:rPr>
        <w:t>Asset</w:t>
      </w:r>
      <w:r>
        <w:rPr>
          <w:i/>
          <w:spacing w:val="-7"/>
          <w:w w:val="105"/>
          <w:sz w:val="24"/>
        </w:rPr>
        <w:t xml:space="preserve"> </w:t>
      </w:r>
      <w:r>
        <w:rPr>
          <w:i/>
          <w:w w:val="105"/>
          <w:sz w:val="24"/>
        </w:rPr>
        <w:t>Ratio</w:t>
      </w:r>
      <w:r>
        <w:rPr>
          <w:i/>
          <w:spacing w:val="-6"/>
          <w:w w:val="105"/>
          <w:sz w:val="24"/>
        </w:rPr>
        <w:t xml:space="preserve"> </w:t>
      </w:r>
      <w:r>
        <w:rPr>
          <w:w w:val="105"/>
          <w:sz w:val="24"/>
        </w:rPr>
        <w:t>(DA</w:t>
      </w:r>
      <w:r>
        <w:rPr>
          <w:spacing w:val="-16"/>
          <w:w w:val="105"/>
          <w:sz w:val="24"/>
        </w:rPr>
        <w:t xml:space="preserve"> </w:t>
      </w:r>
      <w:r>
        <w:rPr>
          <w:w w:val="105"/>
          <w:sz w:val="24"/>
        </w:rPr>
        <w:t>R)</w:t>
      </w:r>
      <w:r>
        <w:rPr>
          <w:spacing w:val="-7"/>
          <w:w w:val="105"/>
          <w:sz w:val="24"/>
        </w:rPr>
        <w:t xml:space="preserve"> </w:t>
      </w:r>
      <w:r>
        <w:rPr>
          <w:w w:val="105"/>
          <w:sz w:val="24"/>
        </w:rPr>
        <w:t>=</w:t>
      </w:r>
      <w:r>
        <w:rPr>
          <w:spacing w:val="-8"/>
          <w:w w:val="105"/>
          <w:sz w:val="24"/>
        </w:rPr>
        <w:t xml:space="preserve"> </w:t>
      </w:r>
      <w:r>
        <w:rPr>
          <w:rFonts w:ascii="Cambria Math" w:eastAsia="Cambria Math"/>
          <w:w w:val="105"/>
          <w:sz w:val="24"/>
          <w:vertAlign w:val="superscript"/>
        </w:rPr>
        <w:t>𝑇𝑜𝑡𝑎𝑙</w:t>
      </w:r>
      <w:r>
        <w:rPr>
          <w:rFonts w:ascii="Cambria Math" w:eastAsia="Cambria Math"/>
          <w:spacing w:val="-14"/>
          <w:w w:val="105"/>
          <w:sz w:val="24"/>
          <w:vertAlign w:val="baseline"/>
        </w:rPr>
        <w:t xml:space="preserve"> </w:t>
      </w:r>
      <w:r>
        <w:rPr>
          <w:rFonts w:ascii="Cambria Math" w:eastAsia="Cambria Math"/>
          <w:w w:val="105"/>
          <w:sz w:val="24"/>
          <w:vertAlign w:val="superscript"/>
        </w:rPr>
        <w:t>𝐻𝑢𝑡𝑎𝑛𝑔</w:t>
      </w:r>
      <w:r>
        <w:rPr>
          <w:rFonts w:ascii="Cambria Math" w:eastAsia="Cambria Math"/>
          <w:spacing w:val="3"/>
          <w:w w:val="105"/>
          <w:sz w:val="24"/>
          <w:vertAlign w:val="baseline"/>
        </w:rPr>
        <w:t xml:space="preserve"> </w:t>
      </w:r>
      <w:r>
        <w:rPr>
          <w:w w:val="105"/>
          <w:sz w:val="24"/>
          <w:vertAlign w:val="baseline"/>
        </w:rPr>
        <w:t>x</w:t>
      </w:r>
      <w:r>
        <w:rPr>
          <w:spacing w:val="-7"/>
          <w:w w:val="105"/>
          <w:sz w:val="24"/>
          <w:vertAlign w:val="baseline"/>
        </w:rPr>
        <w:t xml:space="preserve"> </w:t>
      </w:r>
      <w:r>
        <w:rPr>
          <w:spacing w:val="-4"/>
          <w:w w:val="105"/>
          <w:sz w:val="24"/>
          <w:vertAlign w:val="baseline"/>
        </w:rPr>
        <w:t>100%</w:t>
      </w:r>
    </w:p>
    <w:p w14:paraId="2F8A5F28">
      <w:pPr>
        <w:spacing w:before="0" w:line="152" w:lineRule="exact"/>
        <w:ind w:left="5364" w:right="0" w:firstLine="0"/>
        <w:jc w:val="left"/>
        <w:rPr>
          <w:rFonts w:ascii="Cambria Math" w:eastAsia="Cambria Math"/>
          <w:sz w:val="17"/>
        </w:rPr>
      </w:pPr>
      <w:r>
        <w:rPr>
          <w:rFonts w:ascii="Cambria Math" w:eastAsia="Cambria Math"/>
          <w:w w:val="110"/>
          <w:sz w:val="17"/>
        </w:rPr>
        <w:t>𝑇𝑜𝑡𝑎𝑙</w:t>
      </w:r>
      <w:r>
        <w:rPr>
          <w:rFonts w:ascii="Cambria Math" w:eastAsia="Cambria Math"/>
          <w:spacing w:val="-4"/>
          <w:w w:val="110"/>
          <w:sz w:val="17"/>
        </w:rPr>
        <w:t xml:space="preserve"> 𝐴𝑠𝑒𝑡</w:t>
      </w:r>
    </w:p>
    <w:p w14:paraId="44F28D86">
      <w:pPr>
        <w:pStyle w:val="6"/>
        <w:spacing w:before="118"/>
        <w:rPr>
          <w:rFonts w:ascii="Cambria Math"/>
          <w:sz w:val="17"/>
        </w:rPr>
      </w:pPr>
    </w:p>
    <w:p w14:paraId="309A61E2">
      <w:pPr>
        <w:spacing w:before="0" w:line="234" w:lineRule="exact"/>
        <w:ind w:left="1132" w:right="279" w:firstLine="0"/>
        <w:jc w:val="center"/>
        <w:rPr>
          <w:sz w:val="24"/>
        </w:rPr>
      </w:pPr>
      <w:r>
        <w:rPr>
          <w:sz w:val="24"/>
        </w:rPr>
        <mc:AlternateContent>
          <mc:Choice Requires="wps">
            <w:drawing>
              <wp:anchor distT="0" distB="0" distL="0" distR="0" simplePos="0" relativeHeight="251665408" behindDoc="1" locked="0" layoutInCell="1" allowOverlap="1">
                <wp:simplePos x="0" y="0"/>
                <wp:positionH relativeFrom="page">
                  <wp:posOffset>4566285</wp:posOffset>
                </wp:positionH>
                <wp:positionV relativeFrom="paragraph">
                  <wp:posOffset>95885</wp:posOffset>
                </wp:positionV>
                <wp:extent cx="1205865" cy="10795"/>
                <wp:effectExtent l="0" t="0" r="0" b="0"/>
                <wp:wrapNone/>
                <wp:docPr id="16" name="Graphic 16"/>
                <wp:cNvGraphicFramePr/>
                <a:graphic xmlns:a="http://schemas.openxmlformats.org/drawingml/2006/main">
                  <a:graphicData uri="http://schemas.microsoft.com/office/word/2010/wordprocessingShape">
                    <wps:wsp>
                      <wps:cNvSpPr/>
                      <wps:spPr>
                        <a:xfrm>
                          <a:off x="0" y="0"/>
                          <a:ext cx="1205865" cy="10795"/>
                        </a:xfrm>
                        <a:custGeom>
                          <a:avLst/>
                          <a:gdLst/>
                          <a:ahLst/>
                          <a:cxnLst/>
                          <a:rect l="l" t="t" r="r" b="b"/>
                          <a:pathLst>
                            <a:path w="1205865" h="10795">
                              <a:moveTo>
                                <a:pt x="1205788" y="0"/>
                              </a:moveTo>
                              <a:lnTo>
                                <a:pt x="0" y="0"/>
                              </a:lnTo>
                              <a:lnTo>
                                <a:pt x="0" y="10668"/>
                              </a:lnTo>
                              <a:lnTo>
                                <a:pt x="1205788" y="10668"/>
                              </a:lnTo>
                              <a:lnTo>
                                <a:pt x="1205788" y="0"/>
                              </a:lnTo>
                              <a:close/>
                            </a:path>
                          </a:pathLst>
                        </a:custGeom>
                        <a:solidFill>
                          <a:srgbClr val="000000"/>
                        </a:solidFill>
                      </wps:spPr>
                      <wps:bodyPr wrap="square" lIns="0" tIns="0" rIns="0" bIns="0" rtlCol="0">
                        <a:noAutofit/>
                      </wps:bodyPr>
                    </wps:wsp>
                  </a:graphicData>
                </a:graphic>
              </wp:anchor>
            </w:drawing>
          </mc:Choice>
          <mc:Fallback>
            <w:pict>
              <v:shape id="Graphic 16" o:spid="_x0000_s1026" o:spt="100" style="position:absolute;left:0pt;margin-left:359.55pt;margin-top:7.55pt;height:0.85pt;width:94.95pt;mso-position-horizontal-relative:page;z-index:-251651072;mso-width-relative:page;mso-height-relative:page;" fillcolor="#000000" filled="t" stroked="f" coordsize="1205865,10795" o:gfxdata="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D1&#10;I8+k2AAAAAkBAAAPAAAAAAAAAAEAIAAAACIAAABkcnMvZG93bnJldi54bWxQSwECFAAUAAAACACH&#10;TuJA0qOvgyQCAADiBAAADgAAAAAAAAABACAAAAAnAQAAZHJzL2Uyb0RvYy54bWxQSwUGAAAAAAYA&#10;BgBZAQAAvQUAAAAA&#10;" path="m1205788,0l0,0,0,10668,1205788,10668,1205788,0xe">
                <v:fill on="t" focussize="0,0"/>
                <v:stroke on="f"/>
                <v:imagedata o:title=""/>
                <o:lock v:ext="edit" aspectratio="f"/>
                <v:textbox inset="0mm,0mm,0mm,0mm"/>
              </v:shape>
            </w:pict>
          </mc:Fallback>
        </mc:AlternateContent>
      </w:r>
      <w:r>
        <w:rPr>
          <w:i/>
          <w:w w:val="105"/>
          <w:sz w:val="24"/>
        </w:rPr>
        <w:t>Long</w:t>
      </w:r>
      <w:r>
        <w:rPr>
          <w:i/>
          <w:spacing w:val="-5"/>
          <w:w w:val="105"/>
          <w:sz w:val="24"/>
        </w:rPr>
        <w:t xml:space="preserve"> </w:t>
      </w:r>
      <w:r>
        <w:rPr>
          <w:i/>
          <w:w w:val="105"/>
          <w:sz w:val="24"/>
        </w:rPr>
        <w:t>Term</w:t>
      </w:r>
      <w:r>
        <w:rPr>
          <w:i/>
          <w:spacing w:val="-5"/>
          <w:w w:val="105"/>
          <w:sz w:val="24"/>
        </w:rPr>
        <w:t xml:space="preserve"> </w:t>
      </w:r>
      <w:r>
        <w:rPr>
          <w:i/>
          <w:w w:val="105"/>
          <w:sz w:val="24"/>
        </w:rPr>
        <w:t>Debt</w:t>
      </w:r>
      <w:r>
        <w:rPr>
          <w:i/>
          <w:spacing w:val="-4"/>
          <w:w w:val="105"/>
          <w:sz w:val="24"/>
        </w:rPr>
        <w:t xml:space="preserve"> </w:t>
      </w:r>
      <w:r>
        <w:rPr>
          <w:i/>
          <w:w w:val="105"/>
          <w:sz w:val="24"/>
        </w:rPr>
        <w:t>to</w:t>
      </w:r>
      <w:r>
        <w:rPr>
          <w:i/>
          <w:spacing w:val="-4"/>
          <w:w w:val="105"/>
          <w:sz w:val="24"/>
        </w:rPr>
        <w:t xml:space="preserve"> </w:t>
      </w:r>
      <w:r>
        <w:rPr>
          <w:i/>
          <w:w w:val="105"/>
          <w:sz w:val="24"/>
        </w:rPr>
        <w:t>Equity</w:t>
      </w:r>
      <w:r>
        <w:rPr>
          <w:i/>
          <w:spacing w:val="-4"/>
          <w:w w:val="105"/>
          <w:sz w:val="24"/>
        </w:rPr>
        <w:t xml:space="preserve"> </w:t>
      </w:r>
      <w:r>
        <w:rPr>
          <w:i/>
          <w:w w:val="105"/>
          <w:sz w:val="24"/>
        </w:rPr>
        <w:t>Ratio</w:t>
      </w:r>
      <w:r>
        <w:rPr>
          <w:i/>
          <w:spacing w:val="-2"/>
          <w:w w:val="105"/>
          <w:sz w:val="24"/>
        </w:rPr>
        <w:t xml:space="preserve"> </w:t>
      </w:r>
      <w:r>
        <w:rPr>
          <w:w w:val="105"/>
          <w:sz w:val="24"/>
        </w:rPr>
        <w:t>(LDER)</w:t>
      </w:r>
      <w:r>
        <w:rPr>
          <w:spacing w:val="-4"/>
          <w:w w:val="105"/>
          <w:sz w:val="24"/>
        </w:rPr>
        <w:t xml:space="preserve"> </w:t>
      </w:r>
      <w:r>
        <w:rPr>
          <w:w w:val="105"/>
          <w:sz w:val="24"/>
        </w:rPr>
        <w:t>=</w:t>
      </w:r>
      <w:r>
        <w:rPr>
          <w:spacing w:val="-3"/>
          <w:w w:val="105"/>
          <w:sz w:val="24"/>
        </w:rPr>
        <w:t xml:space="preserve"> </w:t>
      </w:r>
      <w:r>
        <w:rPr>
          <w:rFonts w:ascii="Cambria Math" w:eastAsia="Cambria Math"/>
          <w:w w:val="105"/>
          <w:sz w:val="24"/>
          <w:vertAlign w:val="superscript"/>
        </w:rPr>
        <w:t>Hutang</w:t>
      </w:r>
      <w:r>
        <w:rPr>
          <w:rFonts w:ascii="Cambria Math" w:eastAsia="Cambria Math"/>
          <w:spacing w:val="-18"/>
          <w:w w:val="105"/>
          <w:sz w:val="24"/>
          <w:vertAlign w:val="baseline"/>
        </w:rPr>
        <w:t xml:space="preserve"> </w:t>
      </w:r>
      <w:r>
        <w:rPr>
          <w:rFonts w:ascii="Cambria Math" w:eastAsia="Cambria Math"/>
          <w:w w:val="105"/>
          <w:sz w:val="24"/>
          <w:vertAlign w:val="superscript"/>
        </w:rPr>
        <w:t>Jangka</w:t>
      </w:r>
      <w:r>
        <w:rPr>
          <w:rFonts w:ascii="Cambria Math" w:eastAsia="Cambria Math"/>
          <w:spacing w:val="-18"/>
          <w:w w:val="105"/>
          <w:sz w:val="24"/>
          <w:vertAlign w:val="baseline"/>
        </w:rPr>
        <w:t xml:space="preserve"> </w:t>
      </w:r>
      <w:r>
        <w:rPr>
          <w:rFonts w:ascii="Cambria Math" w:eastAsia="Cambria Math"/>
          <w:w w:val="105"/>
          <w:sz w:val="24"/>
          <w:vertAlign w:val="superscript"/>
        </w:rPr>
        <w:t>Panjan𝑔</w:t>
      </w:r>
      <w:r>
        <w:rPr>
          <w:rFonts w:ascii="Cambria Math" w:eastAsia="Cambria Math"/>
          <w:spacing w:val="4"/>
          <w:w w:val="105"/>
          <w:sz w:val="24"/>
          <w:vertAlign w:val="baseline"/>
        </w:rPr>
        <w:t xml:space="preserve"> </w:t>
      </w:r>
      <w:r>
        <w:rPr>
          <w:w w:val="105"/>
          <w:sz w:val="24"/>
          <w:vertAlign w:val="baseline"/>
        </w:rPr>
        <w:t>x</w:t>
      </w:r>
      <w:r>
        <w:rPr>
          <w:spacing w:val="-4"/>
          <w:w w:val="105"/>
          <w:sz w:val="24"/>
          <w:vertAlign w:val="baseline"/>
        </w:rPr>
        <w:t xml:space="preserve"> 100%</w:t>
      </w:r>
    </w:p>
    <w:p w14:paraId="245EC28B">
      <w:pPr>
        <w:spacing w:before="0" w:line="152" w:lineRule="exact"/>
        <w:ind w:left="0" w:right="1902" w:firstLine="0"/>
        <w:jc w:val="right"/>
        <w:rPr>
          <w:rFonts w:ascii="Cambria Math" w:eastAsia="Cambria Math"/>
          <w:sz w:val="17"/>
        </w:rPr>
      </w:pPr>
      <w:r>
        <w:rPr>
          <w:rFonts w:ascii="Cambria Math" w:eastAsia="Cambria Math"/>
          <w:spacing w:val="-2"/>
          <w:w w:val="110"/>
          <w:sz w:val="17"/>
        </w:rPr>
        <w:t>Ekuita𝑠</w:t>
      </w:r>
    </w:p>
    <w:p w14:paraId="64F3BB71">
      <w:pPr>
        <w:pStyle w:val="6"/>
        <w:rPr>
          <w:rFonts w:ascii="Cambria Math"/>
        </w:rPr>
      </w:pPr>
    </w:p>
    <w:p w14:paraId="1EB536FB">
      <w:pPr>
        <w:pStyle w:val="6"/>
        <w:spacing w:before="233"/>
        <w:rPr>
          <w:rFonts w:ascii="Cambria Math"/>
        </w:rPr>
      </w:pPr>
    </w:p>
    <w:p w14:paraId="1EA9F07A">
      <w:pPr>
        <w:pStyle w:val="3"/>
        <w:numPr>
          <w:ilvl w:val="1"/>
          <w:numId w:val="1"/>
        </w:numPr>
        <w:tabs>
          <w:tab w:val="left" w:pos="928"/>
        </w:tabs>
        <w:spacing w:before="1" w:after="0" w:line="240" w:lineRule="auto"/>
        <w:ind w:left="928" w:right="0" w:hanging="360"/>
        <w:jc w:val="both"/>
      </w:pPr>
      <w:r>
        <w:t>Teknik</w:t>
      </w:r>
      <w:r>
        <w:rPr>
          <w:spacing w:val="-15"/>
        </w:rPr>
        <w:t xml:space="preserve"> </w:t>
      </w:r>
      <w:r>
        <w:t>Pengumpulan</w:t>
      </w:r>
      <w:r>
        <w:rPr>
          <w:spacing w:val="-15"/>
        </w:rPr>
        <w:t xml:space="preserve"> </w:t>
      </w:r>
      <w:r>
        <w:rPr>
          <w:spacing w:val="-4"/>
        </w:rPr>
        <w:t>Data</w:t>
      </w:r>
    </w:p>
    <w:p w14:paraId="7D9551E4">
      <w:pPr>
        <w:pStyle w:val="6"/>
        <w:spacing w:before="228" w:line="477" w:lineRule="auto"/>
        <w:ind w:left="568" w:right="138" w:firstLine="720"/>
        <w:jc w:val="both"/>
      </w:pPr>
      <w:r>
        <w:t>Merujuk pada pendapat Sugiyono (2019), metode pengumpulan data ialah langkah yang krusial dalam penelitian, karena data yang dikumpulkan akan mempengaruhi mutukajian. Metode-metode tersebut dirancang untuk mengumpulkan</w:t>
      </w:r>
      <w:r>
        <w:rPr>
          <w:spacing w:val="64"/>
          <w:w w:val="150"/>
        </w:rPr>
        <w:t xml:space="preserve"> </w:t>
      </w:r>
      <w:r>
        <w:t>informasi</w:t>
      </w:r>
      <w:r>
        <w:rPr>
          <w:spacing w:val="67"/>
          <w:w w:val="150"/>
        </w:rPr>
        <w:t xml:space="preserve"> </w:t>
      </w:r>
      <w:r>
        <w:t>yang</w:t>
      </w:r>
      <w:r>
        <w:rPr>
          <w:spacing w:val="68"/>
          <w:w w:val="150"/>
        </w:rPr>
        <w:t xml:space="preserve"> </w:t>
      </w:r>
      <w:r>
        <w:t>komprehensif</w:t>
      </w:r>
      <w:r>
        <w:rPr>
          <w:spacing w:val="69"/>
          <w:w w:val="150"/>
        </w:rPr>
        <w:t xml:space="preserve"> </w:t>
      </w:r>
      <w:r>
        <w:t>mengenai</w:t>
      </w:r>
      <w:r>
        <w:rPr>
          <w:spacing w:val="68"/>
          <w:w w:val="150"/>
        </w:rPr>
        <w:t xml:space="preserve"> </w:t>
      </w:r>
      <w:r>
        <w:t>struktur</w:t>
      </w:r>
      <w:r>
        <w:rPr>
          <w:spacing w:val="66"/>
          <w:w w:val="150"/>
        </w:rPr>
        <w:t xml:space="preserve"> </w:t>
      </w:r>
      <w:r>
        <w:t>modal</w:t>
      </w:r>
      <w:r>
        <w:rPr>
          <w:spacing w:val="68"/>
          <w:w w:val="150"/>
        </w:rPr>
        <w:t xml:space="preserve"> </w:t>
      </w:r>
      <w:r>
        <w:rPr>
          <w:spacing w:val="-5"/>
        </w:rPr>
        <w:t>dan</w:t>
      </w:r>
    </w:p>
    <w:p w14:paraId="5DD5F308">
      <w:pPr>
        <w:pStyle w:val="6"/>
        <w:spacing w:after="0" w:line="477" w:lineRule="auto"/>
        <w:jc w:val="both"/>
        <w:sectPr>
          <w:type w:val="continuous"/>
          <w:pgSz w:w="11910" w:h="16840"/>
          <w:pgMar w:top="1920" w:right="1559" w:bottom="280" w:left="1700" w:header="729" w:footer="0" w:gutter="0"/>
          <w:cols w:space="720" w:num="1"/>
        </w:sectPr>
      </w:pPr>
    </w:p>
    <w:p w14:paraId="42206BFC">
      <w:pPr>
        <w:pStyle w:val="6"/>
        <w:spacing w:before="80" w:line="477" w:lineRule="auto"/>
        <w:ind w:left="568"/>
      </w:pPr>
      <w:r>
        <w:t>profitabilitas</w:t>
      </w:r>
      <w:r>
        <w:rPr>
          <w:spacing w:val="40"/>
        </w:rPr>
        <w:t xml:space="preserve"> </w:t>
      </w:r>
      <w:r>
        <w:t>perusahaan,</w:t>
      </w:r>
      <w:r>
        <w:rPr>
          <w:spacing w:val="40"/>
        </w:rPr>
        <w:t xml:space="preserve"> </w:t>
      </w:r>
      <w:r>
        <w:t>dengan</w:t>
      </w:r>
      <w:r>
        <w:rPr>
          <w:spacing w:val="40"/>
        </w:rPr>
        <w:t xml:space="preserve"> </w:t>
      </w:r>
      <w:r>
        <w:t>tetap</w:t>
      </w:r>
      <w:r>
        <w:rPr>
          <w:spacing w:val="40"/>
        </w:rPr>
        <w:t xml:space="preserve"> </w:t>
      </w:r>
      <w:r>
        <w:t>memperhatikan</w:t>
      </w:r>
      <w:r>
        <w:rPr>
          <w:spacing w:val="40"/>
        </w:rPr>
        <w:t xml:space="preserve"> </w:t>
      </w:r>
      <w:r>
        <w:t>validitas</w:t>
      </w:r>
      <w:r>
        <w:rPr>
          <w:spacing w:val="40"/>
        </w:rPr>
        <w:t xml:space="preserve"> </w:t>
      </w:r>
      <w:r>
        <w:t>dan</w:t>
      </w:r>
      <w:r>
        <w:rPr>
          <w:spacing w:val="40"/>
        </w:rPr>
        <w:t xml:space="preserve"> </w:t>
      </w:r>
      <w:r>
        <w:t xml:space="preserve">reliabilitas </w:t>
      </w:r>
      <w:r>
        <w:rPr>
          <w:spacing w:val="-2"/>
        </w:rPr>
        <w:t>data.</w:t>
      </w:r>
    </w:p>
    <w:p w14:paraId="5BB6C933">
      <w:pPr>
        <w:pStyle w:val="8"/>
        <w:numPr>
          <w:ilvl w:val="0"/>
          <w:numId w:val="3"/>
        </w:numPr>
        <w:tabs>
          <w:tab w:val="left" w:pos="995"/>
        </w:tabs>
        <w:spacing w:before="5" w:after="0" w:line="240" w:lineRule="auto"/>
        <w:ind w:left="995" w:right="0" w:hanging="427"/>
        <w:jc w:val="left"/>
        <w:rPr>
          <w:sz w:val="24"/>
        </w:rPr>
      </w:pPr>
      <w:r>
        <w:rPr>
          <w:sz w:val="24"/>
        </w:rPr>
        <w:t>Studi</w:t>
      </w:r>
      <w:r>
        <w:rPr>
          <w:spacing w:val="-2"/>
          <w:sz w:val="24"/>
        </w:rPr>
        <w:t xml:space="preserve"> </w:t>
      </w:r>
      <w:r>
        <w:rPr>
          <w:sz w:val="24"/>
        </w:rPr>
        <w:t>Dokumentasi</w:t>
      </w:r>
      <w:r>
        <w:rPr>
          <w:spacing w:val="-2"/>
          <w:sz w:val="24"/>
        </w:rPr>
        <w:t xml:space="preserve"> </w:t>
      </w:r>
      <w:r>
        <w:rPr>
          <w:sz w:val="24"/>
        </w:rPr>
        <w:t>terhadap</w:t>
      </w:r>
      <w:r>
        <w:rPr>
          <w:spacing w:val="-2"/>
          <w:sz w:val="24"/>
        </w:rPr>
        <w:t xml:space="preserve"> </w:t>
      </w:r>
      <w:r>
        <w:rPr>
          <w:sz w:val="24"/>
        </w:rPr>
        <w:t>Laporan</w:t>
      </w:r>
      <w:r>
        <w:rPr>
          <w:spacing w:val="-1"/>
          <w:sz w:val="24"/>
        </w:rPr>
        <w:t xml:space="preserve"> </w:t>
      </w:r>
      <w:r>
        <w:rPr>
          <w:spacing w:val="-2"/>
          <w:sz w:val="24"/>
        </w:rPr>
        <w:t>Keuangan</w:t>
      </w:r>
    </w:p>
    <w:p w14:paraId="7AFDA17D">
      <w:pPr>
        <w:pStyle w:val="6"/>
      </w:pPr>
    </w:p>
    <w:p w14:paraId="3C002FED">
      <w:pPr>
        <w:pStyle w:val="6"/>
        <w:spacing w:line="477" w:lineRule="auto"/>
        <w:ind w:left="995"/>
      </w:pPr>
      <w:r>
        <w:t>Studi</w:t>
      </w:r>
      <w:r>
        <w:rPr>
          <w:spacing w:val="32"/>
        </w:rPr>
        <w:t xml:space="preserve"> </w:t>
      </w:r>
      <w:r>
        <w:t>dokumentasi</w:t>
      </w:r>
      <w:r>
        <w:rPr>
          <w:spacing w:val="32"/>
        </w:rPr>
        <w:t xml:space="preserve"> </w:t>
      </w:r>
      <w:r>
        <w:t>ialah</w:t>
      </w:r>
      <w:r>
        <w:rPr>
          <w:spacing w:val="32"/>
        </w:rPr>
        <w:t xml:space="preserve"> </w:t>
      </w:r>
      <w:r>
        <w:t>teknik</w:t>
      </w:r>
      <w:r>
        <w:rPr>
          <w:spacing w:val="31"/>
        </w:rPr>
        <w:t xml:space="preserve"> </w:t>
      </w:r>
      <w:r>
        <w:t>utama</w:t>
      </w:r>
      <w:r>
        <w:rPr>
          <w:spacing w:val="31"/>
        </w:rPr>
        <w:t xml:space="preserve"> </w:t>
      </w:r>
      <w:r>
        <w:t>dalam</w:t>
      </w:r>
      <w:r>
        <w:rPr>
          <w:spacing w:val="34"/>
        </w:rPr>
        <w:t xml:space="preserve"> </w:t>
      </w:r>
      <w:r>
        <w:t>penelitian</w:t>
      </w:r>
      <w:r>
        <w:rPr>
          <w:spacing w:val="32"/>
        </w:rPr>
        <w:t xml:space="preserve"> </w:t>
      </w:r>
      <w:r>
        <w:t>ini,</w:t>
      </w:r>
      <w:r>
        <w:rPr>
          <w:spacing w:val="31"/>
        </w:rPr>
        <w:t xml:space="preserve"> </w:t>
      </w:r>
      <w:r>
        <w:t>yang</w:t>
      </w:r>
      <w:r>
        <w:rPr>
          <w:spacing w:val="32"/>
        </w:rPr>
        <w:t xml:space="preserve"> </w:t>
      </w:r>
      <w:r>
        <w:t>dilakukan dengan menguraian laporan keuangan resmi perusahaan.</w:t>
      </w:r>
    </w:p>
    <w:p w14:paraId="1860B4A7">
      <w:pPr>
        <w:pStyle w:val="8"/>
        <w:numPr>
          <w:ilvl w:val="0"/>
          <w:numId w:val="3"/>
        </w:numPr>
        <w:tabs>
          <w:tab w:val="left" w:pos="995"/>
        </w:tabs>
        <w:spacing w:before="3" w:after="0" w:line="240" w:lineRule="auto"/>
        <w:ind w:left="995" w:right="0" w:hanging="427"/>
        <w:jc w:val="left"/>
        <w:rPr>
          <w:sz w:val="24"/>
        </w:rPr>
      </w:pPr>
      <w:r>
        <w:rPr>
          <w:sz w:val="24"/>
        </w:rPr>
        <w:drawing>
          <wp:anchor distT="0" distB="0" distL="0" distR="0" simplePos="0" relativeHeight="251665408" behindDoc="1" locked="0" layoutInCell="1" allowOverlap="1">
            <wp:simplePos x="0" y="0"/>
            <wp:positionH relativeFrom="page">
              <wp:posOffset>1456690</wp:posOffset>
            </wp:positionH>
            <wp:positionV relativeFrom="paragraph">
              <wp:posOffset>210820</wp:posOffset>
            </wp:positionV>
            <wp:extent cx="4667250" cy="4591050"/>
            <wp:effectExtent l="0" t="0" r="0" b="0"/>
            <wp:wrapNone/>
            <wp:docPr id="17" name="Image 17"/>
            <wp:cNvGraphicFramePr/>
            <a:graphic xmlns:a="http://schemas.openxmlformats.org/drawingml/2006/main">
              <a:graphicData uri="http://schemas.openxmlformats.org/drawingml/2006/picture">
                <pic:pic xmlns:pic="http://schemas.openxmlformats.org/drawingml/2006/picture">
                  <pic:nvPicPr>
                    <pic:cNvPr id="17" name="Image 17"/>
                    <pic:cNvPicPr/>
                  </pic:nvPicPr>
                  <pic:blipFill>
                    <a:blip r:embed="rId7" cstate="print"/>
                    <a:stretch>
                      <a:fillRect/>
                    </a:stretch>
                  </pic:blipFill>
                  <pic:spPr>
                    <a:xfrm>
                      <a:off x="0" y="0"/>
                      <a:ext cx="4667249" cy="4591049"/>
                    </a:xfrm>
                    <a:prstGeom prst="rect">
                      <a:avLst/>
                    </a:prstGeom>
                  </pic:spPr>
                </pic:pic>
              </a:graphicData>
            </a:graphic>
          </wp:anchor>
        </w:drawing>
      </w:r>
      <w:r>
        <w:rPr>
          <w:sz w:val="24"/>
        </w:rPr>
        <w:t>Uraian</w:t>
      </w:r>
      <w:r>
        <w:rPr>
          <w:spacing w:val="-3"/>
          <w:sz w:val="24"/>
        </w:rPr>
        <w:t xml:space="preserve"> </w:t>
      </w:r>
      <w:r>
        <w:rPr>
          <w:sz w:val="24"/>
        </w:rPr>
        <w:t>Catatan</w:t>
      </w:r>
      <w:r>
        <w:rPr>
          <w:spacing w:val="-15"/>
          <w:sz w:val="24"/>
        </w:rPr>
        <w:t xml:space="preserve"> </w:t>
      </w:r>
      <w:r>
        <w:rPr>
          <w:sz w:val="24"/>
        </w:rPr>
        <w:t>Akuntansi</w:t>
      </w:r>
      <w:r>
        <w:rPr>
          <w:spacing w:val="-1"/>
          <w:sz w:val="24"/>
        </w:rPr>
        <w:t xml:space="preserve"> </w:t>
      </w:r>
      <w:r>
        <w:rPr>
          <w:spacing w:val="-2"/>
          <w:sz w:val="24"/>
        </w:rPr>
        <w:t>Perusahaan</w:t>
      </w:r>
    </w:p>
    <w:p w14:paraId="5007933C">
      <w:pPr>
        <w:pStyle w:val="6"/>
        <w:spacing w:before="274" w:line="480" w:lineRule="auto"/>
        <w:ind w:left="995"/>
      </w:pPr>
      <w:r>
        <w:t>Selain laporan keuangan, penelitian ini juga memanfaatkan catatan akuntansi internal perusahaan untuk memperoleh informasi yang lebih rinci.</w:t>
      </w:r>
    </w:p>
    <w:p w14:paraId="4687B1BC">
      <w:pPr>
        <w:pStyle w:val="8"/>
        <w:numPr>
          <w:ilvl w:val="0"/>
          <w:numId w:val="3"/>
        </w:numPr>
        <w:tabs>
          <w:tab w:val="left" w:pos="995"/>
        </w:tabs>
        <w:spacing w:before="0" w:after="0" w:line="274" w:lineRule="exact"/>
        <w:ind w:left="995" w:right="0" w:hanging="427"/>
        <w:jc w:val="left"/>
        <w:rPr>
          <w:sz w:val="24"/>
        </w:rPr>
      </w:pPr>
      <w:r>
        <w:rPr>
          <w:sz w:val="24"/>
        </w:rPr>
        <w:t>Wawancara</w:t>
      </w:r>
      <w:r>
        <w:rPr>
          <w:spacing w:val="-15"/>
          <w:sz w:val="24"/>
        </w:rPr>
        <w:t xml:space="preserve"> </w:t>
      </w:r>
      <w:r>
        <w:rPr>
          <w:sz w:val="24"/>
        </w:rPr>
        <w:t>Terstruktur</w:t>
      </w:r>
      <w:r>
        <w:rPr>
          <w:spacing w:val="-15"/>
          <w:sz w:val="24"/>
        </w:rPr>
        <w:t xml:space="preserve"> </w:t>
      </w:r>
      <w:r>
        <w:rPr>
          <w:sz w:val="24"/>
        </w:rPr>
        <w:t>(Jika</w:t>
      </w:r>
      <w:r>
        <w:rPr>
          <w:spacing w:val="-15"/>
          <w:sz w:val="24"/>
        </w:rPr>
        <w:t xml:space="preserve"> </w:t>
      </w:r>
      <w:r>
        <w:rPr>
          <w:spacing w:val="-2"/>
          <w:sz w:val="24"/>
        </w:rPr>
        <w:t>Diperlukan)</w:t>
      </w:r>
    </w:p>
    <w:p w14:paraId="48626389">
      <w:pPr>
        <w:pStyle w:val="6"/>
      </w:pPr>
    </w:p>
    <w:p w14:paraId="59B707F3">
      <w:pPr>
        <w:pStyle w:val="6"/>
        <w:spacing w:line="477" w:lineRule="auto"/>
        <w:ind w:left="995"/>
      </w:pPr>
      <w:r>
        <w:t>Untuk</w:t>
      </w:r>
      <w:r>
        <w:rPr>
          <w:spacing w:val="80"/>
        </w:rPr>
        <w:t xml:space="preserve"> </w:t>
      </w:r>
      <w:r>
        <w:t>melengkapi</w:t>
      </w:r>
      <w:r>
        <w:rPr>
          <w:spacing w:val="80"/>
        </w:rPr>
        <w:t xml:space="preserve"> </w:t>
      </w:r>
      <w:r>
        <w:t>data</w:t>
      </w:r>
      <w:r>
        <w:rPr>
          <w:spacing w:val="80"/>
        </w:rPr>
        <w:t xml:space="preserve"> </w:t>
      </w:r>
      <w:r>
        <w:t>kuantitatif,</w:t>
      </w:r>
      <w:r>
        <w:rPr>
          <w:spacing w:val="80"/>
        </w:rPr>
        <w:t xml:space="preserve"> </w:t>
      </w:r>
      <w:r>
        <w:t>penelitian</w:t>
      </w:r>
      <w:r>
        <w:rPr>
          <w:spacing w:val="80"/>
        </w:rPr>
        <w:t xml:space="preserve"> </w:t>
      </w:r>
      <w:r>
        <w:t>ini</w:t>
      </w:r>
      <w:r>
        <w:rPr>
          <w:spacing w:val="80"/>
        </w:rPr>
        <w:t xml:space="preserve"> </w:t>
      </w:r>
      <w:r>
        <w:t>dapat</w:t>
      </w:r>
      <w:r>
        <w:rPr>
          <w:spacing w:val="80"/>
        </w:rPr>
        <w:t xml:space="preserve"> </w:t>
      </w:r>
      <w:r>
        <w:t>menggunakan</w:t>
      </w:r>
      <w:r>
        <w:rPr>
          <w:spacing w:val="80"/>
        </w:rPr>
        <w:t xml:space="preserve"> </w:t>
      </w:r>
      <w:r>
        <w:t>wawancara terstruktur dengan pihak-pihak terkait di perusahaan.</w:t>
      </w:r>
    </w:p>
    <w:p w14:paraId="0414AD7C">
      <w:pPr>
        <w:pStyle w:val="6"/>
        <w:spacing w:before="8"/>
      </w:pPr>
    </w:p>
    <w:p w14:paraId="12879063">
      <w:pPr>
        <w:pStyle w:val="3"/>
        <w:numPr>
          <w:ilvl w:val="1"/>
          <w:numId w:val="1"/>
        </w:numPr>
        <w:tabs>
          <w:tab w:val="left" w:pos="928"/>
        </w:tabs>
        <w:spacing w:before="0" w:after="0" w:line="240" w:lineRule="auto"/>
        <w:ind w:left="928" w:right="0" w:hanging="360"/>
        <w:jc w:val="both"/>
      </w:pPr>
      <w:r>
        <w:t>Teknik</w:t>
      </w:r>
      <w:r>
        <w:rPr>
          <w:spacing w:val="-15"/>
        </w:rPr>
        <w:t xml:space="preserve"> </w:t>
      </w:r>
      <w:r>
        <w:t>Uraian</w:t>
      </w:r>
      <w:r>
        <w:rPr>
          <w:spacing w:val="-13"/>
        </w:rPr>
        <w:t xml:space="preserve"> </w:t>
      </w:r>
      <w:r>
        <w:rPr>
          <w:spacing w:val="-4"/>
        </w:rPr>
        <w:t>Data</w:t>
      </w:r>
    </w:p>
    <w:p w14:paraId="15176B92">
      <w:pPr>
        <w:pStyle w:val="6"/>
        <w:spacing w:before="228" w:line="480" w:lineRule="auto"/>
        <w:ind w:left="568" w:right="140" w:firstLine="720"/>
        <w:jc w:val="both"/>
      </w:pPr>
      <w:r>
        <w:t>Menurut Sugiyono (2019), teknik uraian data dalam kajian kuantitatif dilakukan untuk menguji hipotesis dan menjawab rumusan masalah yang telah ditetapkan. Uraian dilakukan secara bertahap dengan metode berikut:</w:t>
      </w:r>
    </w:p>
    <w:p w14:paraId="60E1AF56">
      <w:pPr>
        <w:pStyle w:val="8"/>
        <w:numPr>
          <w:ilvl w:val="0"/>
          <w:numId w:val="4"/>
        </w:numPr>
        <w:tabs>
          <w:tab w:val="left" w:pos="993"/>
        </w:tabs>
        <w:spacing w:before="1" w:after="0" w:line="240" w:lineRule="auto"/>
        <w:ind w:left="993" w:right="0" w:hanging="425"/>
        <w:jc w:val="left"/>
        <w:rPr>
          <w:sz w:val="24"/>
        </w:rPr>
      </w:pPr>
      <w:r>
        <w:rPr>
          <w:sz w:val="24"/>
        </w:rPr>
        <mc:AlternateContent>
          <mc:Choice Requires="wps">
            <w:drawing>
              <wp:anchor distT="0" distB="0" distL="0" distR="0" simplePos="0" relativeHeight="251666432" behindDoc="1" locked="0" layoutInCell="1" allowOverlap="1">
                <wp:simplePos x="0" y="0"/>
                <wp:positionH relativeFrom="page">
                  <wp:posOffset>1421765</wp:posOffset>
                </wp:positionH>
                <wp:positionV relativeFrom="paragraph">
                  <wp:posOffset>635</wp:posOffset>
                </wp:positionV>
                <wp:extent cx="5079365" cy="1402080"/>
                <wp:effectExtent l="0" t="0" r="0" b="0"/>
                <wp:wrapNone/>
                <wp:docPr id="18" name="Graphic 18"/>
                <wp:cNvGraphicFramePr/>
                <a:graphic xmlns:a="http://schemas.openxmlformats.org/drawingml/2006/main">
                  <a:graphicData uri="http://schemas.microsoft.com/office/word/2010/wordprocessingShape">
                    <wps:wsp>
                      <wps:cNvSpPr/>
                      <wps:spPr>
                        <a:xfrm>
                          <a:off x="0" y="0"/>
                          <a:ext cx="5079365" cy="1402080"/>
                        </a:xfrm>
                        <a:custGeom>
                          <a:avLst/>
                          <a:gdLst/>
                          <a:ahLst/>
                          <a:cxnLst/>
                          <a:rect l="l" t="t" r="r" b="b"/>
                          <a:pathLst>
                            <a:path w="5079365" h="1402080">
                              <a:moveTo>
                                <a:pt x="5078857" y="0"/>
                              </a:moveTo>
                              <a:lnTo>
                                <a:pt x="0" y="0"/>
                              </a:lnTo>
                              <a:lnTo>
                                <a:pt x="0" y="350520"/>
                              </a:lnTo>
                              <a:lnTo>
                                <a:pt x="269748" y="350520"/>
                              </a:lnTo>
                              <a:lnTo>
                                <a:pt x="269748" y="701040"/>
                              </a:lnTo>
                              <a:lnTo>
                                <a:pt x="269748" y="1051560"/>
                              </a:lnTo>
                              <a:lnTo>
                                <a:pt x="269748" y="1402080"/>
                              </a:lnTo>
                              <a:lnTo>
                                <a:pt x="5078857" y="1402080"/>
                              </a:lnTo>
                              <a:lnTo>
                                <a:pt x="5078857" y="1051560"/>
                              </a:lnTo>
                              <a:lnTo>
                                <a:pt x="5078857" y="701040"/>
                              </a:lnTo>
                              <a:lnTo>
                                <a:pt x="5078857" y="350520"/>
                              </a:lnTo>
                              <a:lnTo>
                                <a:pt x="5078857" y="0"/>
                              </a:lnTo>
                              <a:close/>
                            </a:path>
                          </a:pathLst>
                        </a:custGeom>
                        <a:solidFill>
                          <a:srgbClr val="FFFFFF"/>
                        </a:solidFill>
                      </wps:spPr>
                      <wps:bodyPr wrap="square" lIns="0" tIns="0" rIns="0" bIns="0" rtlCol="0">
                        <a:noAutofit/>
                      </wps:bodyPr>
                    </wps:wsp>
                  </a:graphicData>
                </a:graphic>
              </wp:anchor>
            </w:drawing>
          </mc:Choice>
          <mc:Fallback>
            <w:pict>
              <v:shape id="Graphic 18" o:spid="_x0000_s1026" o:spt="100" style="position:absolute;left:0pt;margin-left:111.95pt;margin-top:0.05pt;height:110.4pt;width:399.95pt;mso-position-horizontal-relative:page;z-index:-251650048;mso-width-relative:page;mso-height-relative:page;" fillcolor="#FFFFFF" filled="t" stroked="f" coordsize="5079365,1402080" o:gfxdata="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" path="m5078857,0l0,0,0,350520,269748,350520,269748,701040,269748,1051560,269748,1402080,5078857,1402080,5078857,1051560,5078857,701040,5078857,350520,5078857,0xe">
                <v:fill on="t" focussize="0,0"/>
                <v:stroke on="f"/>
                <v:imagedata o:title=""/>
                <o:lock v:ext="edit" aspectratio="f"/>
                <v:textbox inset="0mm,0mm,0mm,0mm"/>
              </v:shape>
            </w:pict>
          </mc:Fallback>
        </mc:AlternateContent>
      </w:r>
      <w:r>
        <w:rPr>
          <w:color w:val="404040"/>
          <w:sz w:val="24"/>
        </w:rPr>
        <w:t xml:space="preserve">Uji Asumsi </w:t>
      </w:r>
      <w:r>
        <w:rPr>
          <w:color w:val="404040"/>
          <w:spacing w:val="-2"/>
          <w:sz w:val="24"/>
        </w:rPr>
        <w:t>Klasik</w:t>
      </w:r>
    </w:p>
    <w:p w14:paraId="63C2C7DE">
      <w:pPr>
        <w:pStyle w:val="6"/>
        <w:spacing w:before="276"/>
        <w:ind w:left="993"/>
      </w:pPr>
      <w:r>
        <w:rPr>
          <w:spacing w:val="-2"/>
        </w:rPr>
        <w:t>Uji</w:t>
      </w:r>
      <w:r>
        <w:rPr>
          <w:spacing w:val="-4"/>
        </w:rPr>
        <w:t xml:space="preserve"> </w:t>
      </w:r>
      <w:r>
        <w:rPr>
          <w:spacing w:val="-2"/>
        </w:rPr>
        <w:t>asumsi</w:t>
      </w:r>
      <w:r>
        <w:rPr>
          <w:spacing w:val="-1"/>
        </w:rPr>
        <w:t xml:space="preserve"> </w:t>
      </w:r>
      <w:r>
        <w:rPr>
          <w:spacing w:val="-2"/>
        </w:rPr>
        <w:t>klasik</w:t>
      </w:r>
      <w:r>
        <w:rPr>
          <w:spacing w:val="-3"/>
        </w:rPr>
        <w:t xml:space="preserve"> </w:t>
      </w:r>
      <w:r>
        <w:rPr>
          <w:spacing w:val="-2"/>
        </w:rPr>
        <w:t>digunakan</w:t>
      </w:r>
      <w:r>
        <w:rPr>
          <w:spacing w:val="-3"/>
        </w:rPr>
        <w:t xml:space="preserve"> </w:t>
      </w:r>
      <w:r>
        <w:rPr>
          <w:spacing w:val="-2"/>
        </w:rPr>
        <w:t>untuk</w:t>
      </w:r>
      <w:r>
        <w:rPr>
          <w:spacing w:val="-1"/>
        </w:rPr>
        <w:t xml:space="preserve"> </w:t>
      </w:r>
      <w:r>
        <w:rPr>
          <w:spacing w:val="-2"/>
        </w:rPr>
        <w:t>menguraian</w:t>
      </w:r>
      <w:r>
        <w:rPr>
          <w:spacing w:val="-3"/>
        </w:rPr>
        <w:t xml:space="preserve"> </w:t>
      </w:r>
      <w:r>
        <w:rPr>
          <w:spacing w:val="-2"/>
        </w:rPr>
        <w:t>bentuk,</w:t>
      </w:r>
      <w:r>
        <w:rPr>
          <w:spacing w:val="-3"/>
        </w:rPr>
        <w:t xml:space="preserve"> </w:t>
      </w:r>
      <w:r>
        <w:rPr>
          <w:spacing w:val="-2"/>
        </w:rPr>
        <w:t>pengumpulan,</w:t>
      </w:r>
      <w:r>
        <w:rPr>
          <w:spacing w:val="-3"/>
        </w:rPr>
        <w:t xml:space="preserve"> </w:t>
      </w:r>
      <w:r>
        <w:rPr>
          <w:spacing w:val="-2"/>
        </w:rPr>
        <w:t>dan jenis</w:t>
      </w:r>
    </w:p>
    <w:p w14:paraId="54185A29">
      <w:pPr>
        <w:pStyle w:val="6"/>
      </w:pPr>
    </w:p>
    <w:p w14:paraId="3B96470F">
      <w:pPr>
        <w:pStyle w:val="6"/>
        <w:ind w:left="993"/>
      </w:pPr>
      <w:r>
        <w:t>data</w:t>
      </w:r>
      <w:r>
        <w:rPr>
          <w:spacing w:val="55"/>
        </w:rPr>
        <w:t xml:space="preserve"> </w:t>
      </w:r>
      <w:r>
        <w:t>yang</w:t>
      </w:r>
      <w:r>
        <w:rPr>
          <w:spacing w:val="61"/>
        </w:rPr>
        <w:t xml:space="preserve"> </w:t>
      </w:r>
      <w:r>
        <w:t>akan</w:t>
      </w:r>
      <w:r>
        <w:rPr>
          <w:spacing w:val="58"/>
        </w:rPr>
        <w:t xml:space="preserve"> </w:t>
      </w:r>
      <w:r>
        <w:t>diproses</w:t>
      </w:r>
      <w:r>
        <w:rPr>
          <w:spacing w:val="58"/>
        </w:rPr>
        <w:t xml:space="preserve"> </w:t>
      </w:r>
      <w:r>
        <w:t>lebih</w:t>
      </w:r>
      <w:r>
        <w:rPr>
          <w:spacing w:val="58"/>
        </w:rPr>
        <w:t xml:space="preserve"> </w:t>
      </w:r>
      <w:r>
        <w:t>lanjut</w:t>
      </w:r>
      <w:r>
        <w:rPr>
          <w:spacing w:val="59"/>
        </w:rPr>
        <w:t xml:space="preserve"> </w:t>
      </w:r>
      <w:r>
        <w:t>dari</w:t>
      </w:r>
      <w:r>
        <w:rPr>
          <w:spacing w:val="58"/>
        </w:rPr>
        <w:t xml:space="preserve"> </w:t>
      </w:r>
      <w:r>
        <w:t>kesimpulan</w:t>
      </w:r>
      <w:r>
        <w:rPr>
          <w:spacing w:val="58"/>
        </w:rPr>
        <w:t xml:space="preserve"> </w:t>
      </w:r>
      <w:r>
        <w:t>awal</w:t>
      </w:r>
      <w:r>
        <w:rPr>
          <w:spacing w:val="59"/>
        </w:rPr>
        <w:t xml:space="preserve"> </w:t>
      </w:r>
      <w:r>
        <w:t>yang</w:t>
      </w:r>
      <w:r>
        <w:rPr>
          <w:spacing w:val="60"/>
        </w:rPr>
        <w:t xml:space="preserve"> </w:t>
      </w:r>
      <w:r>
        <w:rPr>
          <w:spacing w:val="-2"/>
        </w:rPr>
        <w:t>didapat.</w:t>
      </w:r>
    </w:p>
    <w:p w14:paraId="29A83CF9">
      <w:pPr>
        <w:pStyle w:val="6"/>
      </w:pPr>
    </w:p>
    <w:p w14:paraId="08822103">
      <w:pPr>
        <w:pStyle w:val="6"/>
        <w:spacing w:line="480" w:lineRule="auto"/>
        <w:ind w:left="993" w:right="141"/>
        <w:jc w:val="both"/>
      </w:pPr>
      <w:r>
        <w:t>Dengan demikian, syarat untuk memperoleh data yang tidak bias dapat dipenuhi atau dikenal sebagai Best Linear Unbiased Estimator (BLUE). Merujuk pada penjelasan Ghozali (2018), uji asumsi klasik terdiri dari beberapa langkah, yaitu uji normalitas, multikolinearitas, heteroskedastisitas, dan autokorelasi.</w:t>
      </w:r>
    </w:p>
    <w:p w14:paraId="5B672934">
      <w:pPr>
        <w:pStyle w:val="6"/>
        <w:spacing w:after="0" w:line="480" w:lineRule="auto"/>
        <w:jc w:val="both"/>
        <w:sectPr>
          <w:pgSz w:w="11910" w:h="16840"/>
          <w:pgMar w:top="1620" w:right="1559" w:bottom="280" w:left="1700" w:header="729" w:footer="0" w:gutter="0"/>
          <w:cols w:space="720" w:num="1"/>
        </w:sectPr>
      </w:pPr>
    </w:p>
    <w:p w14:paraId="3F81C944">
      <w:pPr>
        <w:pStyle w:val="8"/>
        <w:numPr>
          <w:ilvl w:val="1"/>
          <w:numId w:val="4"/>
        </w:numPr>
        <w:tabs>
          <w:tab w:val="left" w:pos="1352"/>
        </w:tabs>
        <w:spacing w:before="80" w:after="0" w:line="240" w:lineRule="auto"/>
        <w:ind w:left="1352" w:right="0" w:hanging="359"/>
        <w:jc w:val="left"/>
        <w:rPr>
          <w:color w:val="404040"/>
          <w:sz w:val="24"/>
        </w:rPr>
      </w:pPr>
      <w:r>
        <w:rPr>
          <w:color w:val="404040"/>
          <w:sz w:val="24"/>
        </w:rPr>
        <w:t xml:space="preserve">Uji </w:t>
      </w:r>
      <w:r>
        <w:rPr>
          <w:color w:val="404040"/>
          <w:spacing w:val="-2"/>
          <w:sz w:val="24"/>
        </w:rPr>
        <w:t>Normalitas</w:t>
      </w:r>
    </w:p>
    <w:p w14:paraId="1B1974DF">
      <w:pPr>
        <w:pStyle w:val="6"/>
        <w:spacing w:before="276" w:line="480" w:lineRule="auto"/>
        <w:ind w:left="1353" w:right="138"/>
        <w:jc w:val="both"/>
      </w:pPr>
      <w:r>
        <w:t>Uji normalitas bertujuan untuk mengevaluasi apakah data dalam teknik regresi terdistribusi secara normal, baik pada indikator bebas maupun indikator terikat.</w:t>
      </w:r>
      <w:r>
        <w:rPr>
          <w:spacing w:val="-1"/>
        </w:rPr>
        <w:t xml:space="preserve"> </w:t>
      </w:r>
      <w:r>
        <w:t>Distribusi data</w:t>
      </w:r>
      <w:r>
        <w:rPr>
          <w:spacing w:val="-1"/>
        </w:rPr>
        <w:t xml:space="preserve"> </w:t>
      </w:r>
      <w:r>
        <w:t>yang</w:t>
      </w:r>
      <w:r>
        <w:rPr>
          <w:spacing w:val="-1"/>
        </w:rPr>
        <w:t xml:space="preserve"> </w:t>
      </w:r>
      <w:r>
        <w:t>normal atau</w:t>
      </w:r>
      <w:r>
        <w:rPr>
          <w:spacing w:val="-1"/>
        </w:rPr>
        <w:t xml:space="preserve"> </w:t>
      </w:r>
      <w:r>
        <w:t>mendekati normal ialah salah satu indikator bahwa teknik regresi layak digunakan.</w:t>
      </w:r>
    </w:p>
    <w:p w14:paraId="50AAD264">
      <w:pPr>
        <w:pStyle w:val="8"/>
        <w:numPr>
          <w:ilvl w:val="1"/>
          <w:numId w:val="4"/>
        </w:numPr>
        <w:tabs>
          <w:tab w:val="left" w:pos="1353"/>
        </w:tabs>
        <w:spacing w:before="0" w:after="0" w:line="240" w:lineRule="auto"/>
        <w:ind w:left="1353" w:right="0" w:hanging="360"/>
        <w:jc w:val="left"/>
        <w:rPr>
          <w:color w:val="404040"/>
          <w:sz w:val="24"/>
        </w:rPr>
      </w:pPr>
      <w:r>
        <w:rPr>
          <w:sz w:val="24"/>
        </w:rPr>
        <mc:AlternateContent>
          <mc:Choice Requires="wps">
            <w:drawing>
              <wp:anchor distT="0" distB="0" distL="0" distR="0" simplePos="0" relativeHeight="251667456" behindDoc="1" locked="0" layoutInCell="1" allowOverlap="1">
                <wp:simplePos x="0" y="0"/>
                <wp:positionH relativeFrom="page">
                  <wp:posOffset>1691640</wp:posOffset>
                </wp:positionH>
                <wp:positionV relativeFrom="paragraph">
                  <wp:posOffset>0</wp:posOffset>
                </wp:positionV>
                <wp:extent cx="4809490" cy="4906645"/>
                <wp:effectExtent l="0" t="0" r="0" b="0"/>
                <wp:wrapNone/>
                <wp:docPr id="19" name="Graphic 19"/>
                <wp:cNvGraphicFramePr/>
                <a:graphic xmlns:a="http://schemas.openxmlformats.org/drawingml/2006/main">
                  <a:graphicData uri="http://schemas.microsoft.com/office/word/2010/wordprocessingShape">
                    <wps:wsp>
                      <wps:cNvSpPr/>
                      <wps:spPr>
                        <a:xfrm>
                          <a:off x="0" y="0"/>
                          <a:ext cx="4809490" cy="4906645"/>
                        </a:xfrm>
                        <a:custGeom>
                          <a:avLst/>
                          <a:gdLst/>
                          <a:ahLst/>
                          <a:cxnLst/>
                          <a:rect l="l" t="t" r="r" b="b"/>
                          <a:pathLst>
                            <a:path w="4809490" h="4906645">
                              <a:moveTo>
                                <a:pt x="4809109" y="350596"/>
                              </a:moveTo>
                              <a:lnTo>
                                <a:pt x="228600" y="350596"/>
                              </a:lnTo>
                              <a:lnTo>
                                <a:pt x="228600" y="701421"/>
                              </a:lnTo>
                              <a:lnTo>
                                <a:pt x="228600" y="1051941"/>
                              </a:lnTo>
                              <a:lnTo>
                                <a:pt x="228600" y="1402461"/>
                              </a:lnTo>
                              <a:lnTo>
                                <a:pt x="228600" y="1752981"/>
                              </a:lnTo>
                              <a:lnTo>
                                <a:pt x="0" y="1752981"/>
                              </a:lnTo>
                              <a:lnTo>
                                <a:pt x="0" y="2103501"/>
                              </a:lnTo>
                              <a:lnTo>
                                <a:pt x="228600" y="2103501"/>
                              </a:lnTo>
                              <a:lnTo>
                                <a:pt x="228600" y="2454021"/>
                              </a:lnTo>
                              <a:lnTo>
                                <a:pt x="228600" y="2802966"/>
                              </a:lnTo>
                              <a:lnTo>
                                <a:pt x="228600" y="3153791"/>
                              </a:lnTo>
                              <a:lnTo>
                                <a:pt x="228600" y="3504311"/>
                              </a:lnTo>
                              <a:lnTo>
                                <a:pt x="0" y="3504311"/>
                              </a:lnTo>
                              <a:lnTo>
                                <a:pt x="0" y="3854831"/>
                              </a:lnTo>
                              <a:lnTo>
                                <a:pt x="228600" y="3854831"/>
                              </a:lnTo>
                              <a:lnTo>
                                <a:pt x="228600" y="4205351"/>
                              </a:lnTo>
                              <a:lnTo>
                                <a:pt x="228600" y="4555871"/>
                              </a:lnTo>
                              <a:lnTo>
                                <a:pt x="228600" y="4906391"/>
                              </a:lnTo>
                              <a:lnTo>
                                <a:pt x="4809109" y="4906391"/>
                              </a:lnTo>
                              <a:lnTo>
                                <a:pt x="4809109" y="701421"/>
                              </a:lnTo>
                              <a:lnTo>
                                <a:pt x="4809109" y="350596"/>
                              </a:lnTo>
                              <a:close/>
                            </a:path>
                            <a:path w="4809490" h="4906645">
                              <a:moveTo>
                                <a:pt x="4809109" y="0"/>
                              </a:moveTo>
                              <a:lnTo>
                                <a:pt x="0" y="0"/>
                              </a:lnTo>
                              <a:lnTo>
                                <a:pt x="0" y="350520"/>
                              </a:lnTo>
                              <a:lnTo>
                                <a:pt x="4809109" y="350520"/>
                              </a:lnTo>
                              <a:lnTo>
                                <a:pt x="4809109" y="0"/>
                              </a:lnTo>
                              <a:close/>
                            </a:path>
                          </a:pathLst>
                        </a:custGeom>
                        <a:solidFill>
                          <a:srgbClr val="FFFFFF"/>
                        </a:solidFill>
                      </wps:spPr>
                      <wps:bodyPr wrap="square" lIns="0" tIns="0" rIns="0" bIns="0" rtlCol="0">
                        <a:noAutofit/>
                      </wps:bodyPr>
                    </wps:wsp>
                  </a:graphicData>
                </a:graphic>
              </wp:anchor>
            </w:drawing>
          </mc:Choice>
          <mc:Fallback>
            <w:pict>
              <v:shape id="Graphic 19" o:spid="_x0000_s1026" o:spt="100" style="position:absolute;left:0pt;margin-left:133.2pt;margin-top:0pt;height:386.35pt;width:378.7pt;mso-position-horizontal-relative:page;z-index:-251649024;mso-width-relative:page;mso-height-relative:page;" fillcolor="#FFFFFF" filled="t" stroked="f" coordsize="4809490,4906645" o:gfxdata="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" path="m4809109,350596l228600,350596,228600,701421,228600,1051941,228600,1402461,228600,1752981,0,1752981,0,2103501,228600,2103501,228600,2454021,228600,2802966,228600,3153791,228600,3504311,0,3504311,0,3854831,228600,3854831,228600,4205351,228600,4555871,228600,4906391,4809109,4906391,4809109,701421,4809109,350596xem4809109,0l0,0,0,350520,4809109,350520,4809109,0xe">
                <v:fill on="t" focussize="0,0"/>
                <v:stroke on="f"/>
                <v:imagedata o:title=""/>
                <o:lock v:ext="edit" aspectratio="f"/>
                <v:textbox inset="0mm,0mm,0mm,0mm"/>
              </v:shape>
            </w:pict>
          </mc:Fallback>
        </mc:AlternateContent>
      </w:r>
      <w:r>
        <w:rPr>
          <w:sz w:val="24"/>
        </w:rPr>
        <w:t xml:space="preserve">Uji </w:t>
      </w:r>
      <w:r>
        <w:rPr>
          <w:spacing w:val="-2"/>
          <w:sz w:val="24"/>
        </w:rPr>
        <w:t>Multikolinearitas</w:t>
      </w:r>
    </w:p>
    <w:p w14:paraId="4F671FDF">
      <w:pPr>
        <w:pStyle w:val="6"/>
      </w:pPr>
    </w:p>
    <w:p w14:paraId="5DCB8A11">
      <w:pPr>
        <w:pStyle w:val="6"/>
        <w:ind w:left="1353"/>
      </w:pPr>
      <w:r>
        <w:drawing>
          <wp:anchor distT="0" distB="0" distL="0" distR="0" simplePos="0" relativeHeight="251666432" behindDoc="1" locked="0" layoutInCell="1" allowOverlap="1">
            <wp:simplePos x="0" y="0"/>
            <wp:positionH relativeFrom="page">
              <wp:posOffset>1456690</wp:posOffset>
            </wp:positionH>
            <wp:positionV relativeFrom="paragraph">
              <wp:posOffset>-142875</wp:posOffset>
            </wp:positionV>
            <wp:extent cx="4667250" cy="4591050"/>
            <wp:effectExtent l="0" t="0" r="0" b="0"/>
            <wp:wrapNone/>
            <wp:docPr id="20" name="Image 20"/>
            <wp:cNvGraphicFramePr/>
            <a:graphic xmlns:a="http://schemas.openxmlformats.org/drawingml/2006/main">
              <a:graphicData uri="http://schemas.openxmlformats.org/drawingml/2006/picture">
                <pic:pic xmlns:pic="http://schemas.openxmlformats.org/drawingml/2006/picture">
                  <pic:nvPicPr>
                    <pic:cNvPr id="20" name="Image 20"/>
                    <pic:cNvPicPr/>
                  </pic:nvPicPr>
                  <pic:blipFill>
                    <a:blip r:embed="rId7" cstate="print"/>
                    <a:stretch>
                      <a:fillRect/>
                    </a:stretch>
                  </pic:blipFill>
                  <pic:spPr>
                    <a:xfrm>
                      <a:off x="0" y="0"/>
                      <a:ext cx="4667249" cy="4591049"/>
                    </a:xfrm>
                    <a:prstGeom prst="rect">
                      <a:avLst/>
                    </a:prstGeom>
                  </pic:spPr>
                </pic:pic>
              </a:graphicData>
            </a:graphic>
          </wp:anchor>
        </w:drawing>
      </w:r>
      <w:r>
        <w:t>Uji</w:t>
      </w:r>
      <w:r>
        <w:rPr>
          <w:spacing w:val="31"/>
        </w:rPr>
        <w:t xml:space="preserve">  </w:t>
      </w:r>
      <w:r>
        <w:t>multikolinearitas</w:t>
      </w:r>
      <w:r>
        <w:rPr>
          <w:spacing w:val="31"/>
        </w:rPr>
        <w:t xml:space="preserve">  </w:t>
      </w:r>
      <w:r>
        <w:t>digunakan</w:t>
      </w:r>
      <w:r>
        <w:rPr>
          <w:spacing w:val="31"/>
        </w:rPr>
        <w:t xml:space="preserve">  </w:t>
      </w:r>
      <w:r>
        <w:t>untuk</w:t>
      </w:r>
      <w:r>
        <w:rPr>
          <w:spacing w:val="31"/>
        </w:rPr>
        <w:t xml:space="preserve">  </w:t>
      </w:r>
      <w:r>
        <w:t>mengetahui</w:t>
      </w:r>
      <w:r>
        <w:rPr>
          <w:spacing w:val="31"/>
        </w:rPr>
        <w:t xml:space="preserve">  </w:t>
      </w:r>
      <w:r>
        <w:t>apakah</w:t>
      </w:r>
      <w:r>
        <w:rPr>
          <w:spacing w:val="31"/>
        </w:rPr>
        <w:t xml:space="preserve">  </w:t>
      </w:r>
      <w:r>
        <w:rPr>
          <w:spacing w:val="-2"/>
        </w:rPr>
        <w:t>terdapat</w:t>
      </w:r>
    </w:p>
    <w:p w14:paraId="2165B7A6">
      <w:pPr>
        <w:pStyle w:val="6"/>
      </w:pPr>
    </w:p>
    <w:p w14:paraId="289679BC">
      <w:pPr>
        <w:pStyle w:val="6"/>
        <w:ind w:left="1353"/>
      </w:pPr>
      <w:r>
        <w:t>hubungan</w:t>
      </w:r>
      <w:r>
        <w:rPr>
          <w:spacing w:val="1"/>
        </w:rPr>
        <w:t xml:space="preserve"> </w:t>
      </w:r>
      <w:r>
        <w:t>linear</w:t>
      </w:r>
      <w:r>
        <w:rPr>
          <w:spacing w:val="2"/>
        </w:rPr>
        <w:t xml:space="preserve"> </w:t>
      </w:r>
      <w:r>
        <w:t>atau</w:t>
      </w:r>
      <w:r>
        <w:rPr>
          <w:spacing w:val="3"/>
        </w:rPr>
        <w:t xml:space="preserve"> </w:t>
      </w:r>
      <w:r>
        <w:t>korelasi</w:t>
      </w:r>
      <w:r>
        <w:rPr>
          <w:spacing w:val="3"/>
        </w:rPr>
        <w:t xml:space="preserve"> </w:t>
      </w:r>
      <w:r>
        <w:t>yang</w:t>
      </w:r>
      <w:r>
        <w:rPr>
          <w:spacing w:val="3"/>
        </w:rPr>
        <w:t xml:space="preserve"> </w:t>
      </w:r>
      <w:r>
        <w:t>kuat</w:t>
      </w:r>
      <w:r>
        <w:rPr>
          <w:spacing w:val="4"/>
        </w:rPr>
        <w:t xml:space="preserve"> </w:t>
      </w:r>
      <w:r>
        <w:t>antar</w:t>
      </w:r>
      <w:r>
        <w:rPr>
          <w:spacing w:val="5"/>
        </w:rPr>
        <w:t xml:space="preserve"> </w:t>
      </w:r>
      <w:r>
        <w:t>indikator</w:t>
      </w:r>
      <w:r>
        <w:rPr>
          <w:spacing w:val="4"/>
        </w:rPr>
        <w:t xml:space="preserve"> </w:t>
      </w:r>
      <w:r>
        <w:t>independen</w:t>
      </w:r>
      <w:r>
        <w:rPr>
          <w:spacing w:val="3"/>
        </w:rPr>
        <w:t xml:space="preserve"> </w:t>
      </w:r>
      <w:r>
        <w:rPr>
          <w:spacing w:val="-2"/>
        </w:rPr>
        <w:t>dalam</w:t>
      </w:r>
    </w:p>
    <w:p w14:paraId="10941171">
      <w:pPr>
        <w:pStyle w:val="6"/>
      </w:pPr>
    </w:p>
    <w:p w14:paraId="17CE2D03">
      <w:pPr>
        <w:pStyle w:val="6"/>
        <w:ind w:left="1353"/>
      </w:pPr>
      <w:r>
        <w:t>teknik</w:t>
      </w:r>
      <w:r>
        <w:rPr>
          <w:spacing w:val="74"/>
        </w:rPr>
        <w:t xml:space="preserve"> </w:t>
      </w:r>
      <w:r>
        <w:t>regresi.</w:t>
      </w:r>
      <w:r>
        <w:rPr>
          <w:spacing w:val="76"/>
        </w:rPr>
        <w:t xml:space="preserve"> </w:t>
      </w:r>
      <w:r>
        <w:t>Multikolinearitas</w:t>
      </w:r>
      <w:r>
        <w:rPr>
          <w:spacing w:val="75"/>
        </w:rPr>
        <w:t xml:space="preserve"> </w:t>
      </w:r>
      <w:r>
        <w:t>dapat</w:t>
      </w:r>
      <w:r>
        <w:rPr>
          <w:spacing w:val="76"/>
        </w:rPr>
        <w:t xml:space="preserve"> </w:t>
      </w:r>
      <w:r>
        <w:t>dideteksi</w:t>
      </w:r>
      <w:r>
        <w:rPr>
          <w:spacing w:val="76"/>
        </w:rPr>
        <w:t xml:space="preserve"> </w:t>
      </w:r>
      <w:r>
        <w:t>dengan</w:t>
      </w:r>
      <w:r>
        <w:rPr>
          <w:spacing w:val="75"/>
        </w:rPr>
        <w:t xml:space="preserve"> </w:t>
      </w:r>
      <w:r>
        <w:t>melihat</w:t>
      </w:r>
      <w:r>
        <w:rPr>
          <w:spacing w:val="76"/>
        </w:rPr>
        <w:t xml:space="preserve"> </w:t>
      </w:r>
      <w:r>
        <w:rPr>
          <w:spacing w:val="-2"/>
        </w:rPr>
        <w:t>nilai</w:t>
      </w:r>
    </w:p>
    <w:p w14:paraId="540B3391">
      <w:pPr>
        <w:pStyle w:val="6"/>
      </w:pPr>
    </w:p>
    <w:p w14:paraId="76F46267">
      <w:pPr>
        <w:spacing w:before="1"/>
        <w:ind w:left="1353" w:right="0" w:firstLine="0"/>
        <w:jc w:val="left"/>
        <w:rPr>
          <w:sz w:val="24"/>
        </w:rPr>
      </w:pPr>
      <w:r>
        <w:rPr>
          <w:sz w:val="24"/>
        </w:rPr>
        <w:t>tolerance</w:t>
      </w:r>
      <w:r>
        <w:rPr>
          <w:spacing w:val="-3"/>
          <w:sz w:val="24"/>
        </w:rPr>
        <w:t xml:space="preserve"> </w:t>
      </w:r>
      <w:r>
        <w:rPr>
          <w:sz w:val="24"/>
        </w:rPr>
        <w:t>dan</w:t>
      </w:r>
      <w:r>
        <w:rPr>
          <w:spacing w:val="-1"/>
          <w:sz w:val="24"/>
        </w:rPr>
        <w:t xml:space="preserve"> </w:t>
      </w:r>
      <w:r>
        <w:rPr>
          <w:i/>
          <w:sz w:val="24"/>
        </w:rPr>
        <w:t>Variance</w:t>
      </w:r>
      <w:r>
        <w:rPr>
          <w:i/>
          <w:spacing w:val="-1"/>
          <w:sz w:val="24"/>
        </w:rPr>
        <w:t xml:space="preserve"> </w:t>
      </w:r>
      <w:r>
        <w:rPr>
          <w:i/>
          <w:sz w:val="24"/>
        </w:rPr>
        <w:t>Inflation</w:t>
      </w:r>
      <w:r>
        <w:rPr>
          <w:i/>
          <w:spacing w:val="-1"/>
          <w:sz w:val="24"/>
        </w:rPr>
        <w:t xml:space="preserve"> </w:t>
      </w:r>
      <w:r>
        <w:rPr>
          <w:i/>
          <w:sz w:val="24"/>
        </w:rPr>
        <w:t xml:space="preserve">Factor </w:t>
      </w:r>
      <w:r>
        <w:rPr>
          <w:spacing w:val="-2"/>
          <w:sz w:val="24"/>
        </w:rPr>
        <w:t>(VIF).</w:t>
      </w:r>
    </w:p>
    <w:p w14:paraId="77D304AD">
      <w:pPr>
        <w:pStyle w:val="8"/>
        <w:numPr>
          <w:ilvl w:val="1"/>
          <w:numId w:val="4"/>
        </w:numPr>
        <w:tabs>
          <w:tab w:val="left" w:pos="1352"/>
        </w:tabs>
        <w:spacing w:before="276" w:after="0" w:line="240" w:lineRule="auto"/>
        <w:ind w:left="1352" w:right="0" w:hanging="359"/>
        <w:jc w:val="left"/>
        <w:rPr>
          <w:color w:val="404040"/>
          <w:sz w:val="24"/>
        </w:rPr>
      </w:pPr>
      <w:r>
        <w:rPr>
          <w:sz w:val="24"/>
        </w:rPr>
        <w:t xml:space="preserve">Uji </w:t>
      </w:r>
      <w:r>
        <w:rPr>
          <w:spacing w:val="-2"/>
          <w:sz w:val="24"/>
        </w:rPr>
        <w:t>Heteroskedastisitas</w:t>
      </w:r>
    </w:p>
    <w:p w14:paraId="372F80A1">
      <w:pPr>
        <w:pStyle w:val="6"/>
        <w:spacing w:before="276"/>
        <w:ind w:left="1353"/>
      </w:pPr>
      <w:r>
        <w:t>Heteroskedastisitas</w:t>
      </w:r>
      <w:r>
        <w:rPr>
          <w:spacing w:val="48"/>
        </w:rPr>
        <w:t xml:space="preserve"> </w:t>
      </w:r>
      <w:r>
        <w:t>memiliki</w:t>
      </w:r>
      <w:r>
        <w:rPr>
          <w:spacing w:val="48"/>
        </w:rPr>
        <w:t xml:space="preserve"> </w:t>
      </w:r>
      <w:r>
        <w:t>arti</w:t>
      </w:r>
      <w:r>
        <w:rPr>
          <w:spacing w:val="48"/>
        </w:rPr>
        <w:t xml:space="preserve"> </w:t>
      </w:r>
      <w:r>
        <w:t>yaitu</w:t>
      </w:r>
      <w:r>
        <w:rPr>
          <w:spacing w:val="49"/>
        </w:rPr>
        <w:t xml:space="preserve"> </w:t>
      </w:r>
      <w:r>
        <w:t>varian</w:t>
      </w:r>
      <w:r>
        <w:rPr>
          <w:spacing w:val="48"/>
        </w:rPr>
        <w:t xml:space="preserve"> </w:t>
      </w:r>
      <w:r>
        <w:t>indikator</w:t>
      </w:r>
      <w:r>
        <w:rPr>
          <w:spacing w:val="47"/>
        </w:rPr>
        <w:t xml:space="preserve"> </w:t>
      </w:r>
      <w:r>
        <w:t>gangguan</w:t>
      </w:r>
      <w:r>
        <w:rPr>
          <w:spacing w:val="49"/>
        </w:rPr>
        <w:t xml:space="preserve"> </w:t>
      </w:r>
      <w:r>
        <w:rPr>
          <w:spacing w:val="-4"/>
        </w:rPr>
        <w:t>yang</w:t>
      </w:r>
    </w:p>
    <w:p w14:paraId="6A96CEC0">
      <w:pPr>
        <w:pStyle w:val="6"/>
        <w:spacing w:before="276"/>
        <w:ind w:left="1353"/>
      </w:pPr>
      <w:r>
        <w:t>tidak</w:t>
      </w:r>
      <w:r>
        <w:rPr>
          <w:spacing w:val="-12"/>
        </w:rPr>
        <w:t xml:space="preserve"> </w:t>
      </w:r>
      <w:r>
        <w:t>konstan.</w:t>
      </w:r>
      <w:r>
        <w:rPr>
          <w:spacing w:val="-10"/>
        </w:rPr>
        <w:t xml:space="preserve"> </w:t>
      </w:r>
      <w:r>
        <w:t>Uji</w:t>
      </w:r>
      <w:r>
        <w:rPr>
          <w:spacing w:val="-9"/>
        </w:rPr>
        <w:t xml:space="preserve"> </w:t>
      </w:r>
      <w:r>
        <w:t>heteroskedastisitas</w:t>
      </w:r>
      <w:r>
        <w:rPr>
          <w:spacing w:val="-9"/>
        </w:rPr>
        <w:t xml:space="preserve"> </w:t>
      </w:r>
      <w:r>
        <w:t>mempunyai</w:t>
      </w:r>
      <w:r>
        <w:rPr>
          <w:spacing w:val="-9"/>
        </w:rPr>
        <w:t xml:space="preserve"> </w:t>
      </w:r>
      <w:r>
        <w:t>tujuan</w:t>
      </w:r>
      <w:r>
        <w:rPr>
          <w:spacing w:val="-10"/>
        </w:rPr>
        <w:t xml:space="preserve"> </w:t>
      </w:r>
      <w:r>
        <w:t>untuk</w:t>
      </w:r>
      <w:r>
        <w:rPr>
          <w:spacing w:val="-8"/>
        </w:rPr>
        <w:t xml:space="preserve"> </w:t>
      </w:r>
      <w:r>
        <w:rPr>
          <w:spacing w:val="-2"/>
        </w:rPr>
        <w:t>mengetahui</w:t>
      </w:r>
    </w:p>
    <w:p w14:paraId="1B72DF1C">
      <w:pPr>
        <w:pStyle w:val="6"/>
        <w:spacing w:before="274"/>
        <w:ind w:left="1353"/>
      </w:pPr>
      <w:r>
        <w:t>apakah</w:t>
      </w:r>
      <w:r>
        <w:rPr>
          <w:spacing w:val="14"/>
        </w:rPr>
        <w:t xml:space="preserve"> </w:t>
      </w:r>
      <w:r>
        <w:t>teknik</w:t>
      </w:r>
      <w:r>
        <w:rPr>
          <w:spacing w:val="15"/>
        </w:rPr>
        <w:t xml:space="preserve"> </w:t>
      </w:r>
      <w:r>
        <w:t>regresi</w:t>
      </w:r>
      <w:r>
        <w:rPr>
          <w:spacing w:val="16"/>
        </w:rPr>
        <w:t xml:space="preserve"> </w:t>
      </w:r>
      <w:r>
        <w:t>terjadi</w:t>
      </w:r>
      <w:r>
        <w:rPr>
          <w:spacing w:val="15"/>
        </w:rPr>
        <w:t xml:space="preserve"> </w:t>
      </w:r>
      <w:r>
        <w:t>ketidaksamaan</w:t>
      </w:r>
      <w:r>
        <w:rPr>
          <w:spacing w:val="21"/>
        </w:rPr>
        <w:t xml:space="preserve"> </w:t>
      </w:r>
      <w:r>
        <w:rPr>
          <w:i/>
        </w:rPr>
        <w:t>variance</w:t>
      </w:r>
      <w:r>
        <w:rPr>
          <w:i/>
          <w:spacing w:val="15"/>
        </w:rPr>
        <w:t xml:space="preserve"> </w:t>
      </w:r>
      <w:r>
        <w:t>dari</w:t>
      </w:r>
      <w:r>
        <w:rPr>
          <w:spacing w:val="17"/>
        </w:rPr>
        <w:t xml:space="preserve"> </w:t>
      </w:r>
      <w:r>
        <w:t>residual</w:t>
      </w:r>
      <w:r>
        <w:rPr>
          <w:spacing w:val="18"/>
        </w:rPr>
        <w:t xml:space="preserve"> </w:t>
      </w:r>
      <w:r>
        <w:rPr>
          <w:spacing w:val="-2"/>
        </w:rPr>
        <w:t>antara</w:t>
      </w:r>
    </w:p>
    <w:p w14:paraId="607AD7E9">
      <w:pPr>
        <w:pStyle w:val="6"/>
        <w:spacing w:before="276"/>
        <w:ind w:left="278"/>
        <w:jc w:val="center"/>
      </w:pPr>
      <w:r>
        <w:t>pengamatan</w:t>
      </w:r>
      <w:r>
        <w:rPr>
          <w:spacing w:val="-4"/>
        </w:rPr>
        <w:t xml:space="preserve"> </w:t>
      </w:r>
      <w:r>
        <w:t>satu</w:t>
      </w:r>
      <w:r>
        <w:rPr>
          <w:spacing w:val="-1"/>
        </w:rPr>
        <w:t xml:space="preserve"> </w:t>
      </w:r>
      <w:r>
        <w:t>dengan</w:t>
      </w:r>
      <w:r>
        <w:rPr>
          <w:spacing w:val="1"/>
        </w:rPr>
        <w:t xml:space="preserve"> </w:t>
      </w:r>
      <w:r>
        <w:t>pengamatan</w:t>
      </w:r>
      <w:r>
        <w:rPr>
          <w:spacing w:val="-1"/>
        </w:rPr>
        <w:t xml:space="preserve"> </w:t>
      </w:r>
      <w:r>
        <w:t>yang</w:t>
      </w:r>
      <w:r>
        <w:rPr>
          <w:spacing w:val="-1"/>
        </w:rPr>
        <w:t xml:space="preserve"> </w:t>
      </w:r>
      <w:r>
        <w:t>lain.</w:t>
      </w:r>
      <w:r>
        <w:rPr>
          <w:spacing w:val="-1"/>
        </w:rPr>
        <w:t xml:space="preserve"> </w:t>
      </w:r>
      <w:r>
        <w:t>(Ghozali,</w:t>
      </w:r>
      <w:r>
        <w:rPr>
          <w:spacing w:val="-1"/>
        </w:rPr>
        <w:t xml:space="preserve"> </w:t>
      </w:r>
      <w:r>
        <w:rPr>
          <w:spacing w:val="-2"/>
        </w:rPr>
        <w:t>2018).</w:t>
      </w:r>
    </w:p>
    <w:p w14:paraId="7512AA59">
      <w:pPr>
        <w:pStyle w:val="8"/>
        <w:numPr>
          <w:ilvl w:val="1"/>
          <w:numId w:val="4"/>
        </w:numPr>
        <w:tabs>
          <w:tab w:val="left" w:pos="1353"/>
        </w:tabs>
        <w:spacing w:before="276" w:after="0" w:line="240" w:lineRule="auto"/>
        <w:ind w:left="1353" w:right="0" w:hanging="360"/>
        <w:jc w:val="left"/>
        <w:rPr>
          <w:color w:val="404040"/>
          <w:sz w:val="24"/>
        </w:rPr>
      </w:pPr>
      <w:r>
        <w:rPr>
          <w:sz w:val="24"/>
        </w:rPr>
        <w:t xml:space="preserve">Uji </w:t>
      </w:r>
      <w:r>
        <w:rPr>
          <w:spacing w:val="-2"/>
          <w:sz w:val="24"/>
        </w:rPr>
        <w:t>Autokorelasi</w:t>
      </w:r>
    </w:p>
    <w:p w14:paraId="0C39D431">
      <w:pPr>
        <w:pStyle w:val="6"/>
        <w:spacing w:before="276"/>
        <w:ind w:left="1353"/>
      </w:pPr>
      <w:r>
        <w:t>Uji</w:t>
      </w:r>
      <w:r>
        <w:rPr>
          <w:spacing w:val="44"/>
        </w:rPr>
        <w:t xml:space="preserve"> </w:t>
      </w:r>
      <w:r>
        <w:t>autokorelasi</w:t>
      </w:r>
      <w:r>
        <w:rPr>
          <w:spacing w:val="46"/>
        </w:rPr>
        <w:t xml:space="preserve"> </w:t>
      </w:r>
      <w:r>
        <w:t>ialah</w:t>
      </w:r>
      <w:r>
        <w:rPr>
          <w:spacing w:val="47"/>
        </w:rPr>
        <w:t xml:space="preserve"> </w:t>
      </w:r>
      <w:r>
        <w:t>pengukuran</w:t>
      </w:r>
      <w:r>
        <w:rPr>
          <w:spacing w:val="44"/>
        </w:rPr>
        <w:t xml:space="preserve"> </w:t>
      </w:r>
      <w:r>
        <w:t>hubungan</w:t>
      </w:r>
      <w:r>
        <w:rPr>
          <w:spacing w:val="45"/>
        </w:rPr>
        <w:t xml:space="preserve"> </w:t>
      </w:r>
      <w:r>
        <w:t>antara</w:t>
      </w:r>
      <w:r>
        <w:rPr>
          <w:spacing w:val="44"/>
        </w:rPr>
        <w:t xml:space="preserve"> </w:t>
      </w:r>
      <w:r>
        <w:t>gangguan</w:t>
      </w:r>
      <w:r>
        <w:rPr>
          <w:spacing w:val="44"/>
        </w:rPr>
        <w:t xml:space="preserve"> </w:t>
      </w:r>
      <w:r>
        <w:t>dari</w:t>
      </w:r>
      <w:r>
        <w:rPr>
          <w:spacing w:val="45"/>
        </w:rPr>
        <w:t xml:space="preserve"> </w:t>
      </w:r>
      <w:r>
        <w:rPr>
          <w:spacing w:val="-4"/>
        </w:rPr>
        <w:t>satu</w:t>
      </w:r>
    </w:p>
    <w:p w14:paraId="6081E4E0">
      <w:pPr>
        <w:pStyle w:val="6"/>
      </w:pPr>
    </w:p>
    <w:p w14:paraId="0CF70391">
      <w:pPr>
        <w:pStyle w:val="6"/>
        <w:ind w:left="1353"/>
      </w:pPr>
      <w:r>
        <w:t>pengamatan</w:t>
      </w:r>
      <w:r>
        <w:rPr>
          <w:spacing w:val="-4"/>
        </w:rPr>
        <w:t xml:space="preserve"> </w:t>
      </w:r>
      <w:r>
        <w:t>dengan</w:t>
      </w:r>
      <w:r>
        <w:rPr>
          <w:spacing w:val="-1"/>
        </w:rPr>
        <w:t xml:space="preserve"> </w:t>
      </w:r>
      <w:r>
        <w:t>gangguan</w:t>
      </w:r>
      <w:r>
        <w:rPr>
          <w:spacing w:val="-3"/>
        </w:rPr>
        <w:t xml:space="preserve"> </w:t>
      </w:r>
      <w:r>
        <w:t>dari</w:t>
      </w:r>
      <w:r>
        <w:rPr>
          <w:spacing w:val="-3"/>
        </w:rPr>
        <w:t xml:space="preserve"> </w:t>
      </w:r>
      <w:r>
        <w:t>pengamatan</w:t>
      </w:r>
      <w:r>
        <w:rPr>
          <w:spacing w:val="-4"/>
        </w:rPr>
        <w:t xml:space="preserve"> </w:t>
      </w:r>
      <w:r>
        <w:t>yang</w:t>
      </w:r>
      <w:r>
        <w:rPr>
          <w:spacing w:val="-3"/>
        </w:rPr>
        <w:t xml:space="preserve"> </w:t>
      </w:r>
      <w:r>
        <w:t>lain.</w:t>
      </w:r>
      <w:r>
        <w:rPr>
          <w:spacing w:val="-3"/>
        </w:rPr>
        <w:t xml:space="preserve"> </w:t>
      </w:r>
      <w:r>
        <w:t xml:space="preserve">Uji </w:t>
      </w:r>
      <w:r>
        <w:rPr>
          <w:spacing w:val="-2"/>
        </w:rPr>
        <w:t>autokorelasi</w:t>
      </w:r>
    </w:p>
    <w:p w14:paraId="1A4C927E">
      <w:pPr>
        <w:pStyle w:val="6"/>
      </w:pPr>
    </w:p>
    <w:p w14:paraId="315C98D7">
      <w:pPr>
        <w:pStyle w:val="6"/>
        <w:spacing w:line="480" w:lineRule="auto"/>
        <w:ind w:left="1353" w:right="138"/>
        <w:jc w:val="both"/>
      </w:pPr>
      <w:r>
        <w:t>memiliki tujuan untuk memeriksa apakah terdapat hubungan antara kesalahan penggunaan pada teknik regresi yang terjadi di periode sebelumnya. Untuk mendeteksi keberadaan autokorelasi, dapat dilakukan dengan menggunakan uji Durbin-Watson (Ghozali, 2018).</w:t>
      </w:r>
    </w:p>
    <w:p w14:paraId="485F6274">
      <w:pPr>
        <w:pStyle w:val="8"/>
        <w:numPr>
          <w:ilvl w:val="2"/>
          <w:numId w:val="4"/>
        </w:numPr>
        <w:tabs>
          <w:tab w:val="left" w:pos="2071"/>
          <w:tab w:val="left" w:pos="2073"/>
        </w:tabs>
        <w:spacing w:before="1" w:after="0" w:line="480" w:lineRule="auto"/>
        <w:ind w:left="2073" w:right="143" w:hanging="361"/>
        <w:jc w:val="both"/>
        <w:rPr>
          <w:sz w:val="24"/>
        </w:rPr>
      </w:pPr>
      <w:r>
        <w:rPr>
          <w:sz w:val="24"/>
        </w:rPr>
        <w:t xml:space="preserve">Jika 0&lt;dw dl, maka dapat disimpulkan bahwa ada autokorelasi </w:t>
      </w:r>
      <w:r>
        <w:rPr>
          <w:spacing w:val="-2"/>
          <w:sz w:val="24"/>
        </w:rPr>
        <w:t>positif</w:t>
      </w:r>
    </w:p>
    <w:p w14:paraId="7E067DDC">
      <w:pPr>
        <w:pStyle w:val="8"/>
        <w:spacing w:after="0" w:line="480" w:lineRule="auto"/>
        <w:jc w:val="both"/>
        <w:rPr>
          <w:sz w:val="24"/>
        </w:rPr>
        <w:sectPr>
          <w:pgSz w:w="11910" w:h="16840"/>
          <w:pgMar w:top="1620" w:right="1559" w:bottom="280" w:left="1700" w:header="729" w:footer="0" w:gutter="0"/>
          <w:cols w:space="720" w:num="1"/>
        </w:sectPr>
      </w:pPr>
    </w:p>
    <w:p w14:paraId="730BC757">
      <w:pPr>
        <w:pStyle w:val="8"/>
        <w:numPr>
          <w:ilvl w:val="2"/>
          <w:numId w:val="4"/>
        </w:numPr>
        <w:tabs>
          <w:tab w:val="left" w:pos="2071"/>
          <w:tab w:val="left" w:pos="2073"/>
        </w:tabs>
        <w:spacing w:before="80" w:after="0" w:line="480" w:lineRule="auto"/>
        <w:ind w:left="2073" w:right="143" w:hanging="361"/>
        <w:jc w:val="left"/>
        <w:rPr>
          <w:sz w:val="24"/>
        </w:rPr>
      </w:pPr>
      <w:r>
        <w:rPr>
          <w:color w:val="404040"/>
          <w:sz w:val="24"/>
        </w:rPr>
        <w:t>Jika</w:t>
      </w:r>
      <w:r>
        <w:rPr>
          <w:color w:val="404040"/>
          <w:spacing w:val="30"/>
          <w:sz w:val="24"/>
        </w:rPr>
        <w:t xml:space="preserve"> </w:t>
      </w:r>
      <w:r>
        <w:rPr>
          <w:color w:val="404040"/>
          <w:sz w:val="24"/>
        </w:rPr>
        <w:t>4-dl&lt;dw&lt;4,</w:t>
      </w:r>
      <w:r>
        <w:rPr>
          <w:color w:val="404040"/>
          <w:spacing w:val="30"/>
          <w:sz w:val="24"/>
        </w:rPr>
        <w:t xml:space="preserve"> </w:t>
      </w:r>
      <w:r>
        <w:rPr>
          <w:color w:val="404040"/>
          <w:sz w:val="24"/>
        </w:rPr>
        <w:t>maka</w:t>
      </w:r>
      <w:r>
        <w:rPr>
          <w:color w:val="404040"/>
          <w:spacing w:val="29"/>
          <w:sz w:val="24"/>
        </w:rPr>
        <w:t xml:space="preserve"> </w:t>
      </w:r>
      <w:r>
        <w:rPr>
          <w:color w:val="404040"/>
          <w:sz w:val="24"/>
        </w:rPr>
        <w:t>dapt</w:t>
      </w:r>
      <w:r>
        <w:rPr>
          <w:color w:val="404040"/>
          <w:spacing w:val="31"/>
          <w:sz w:val="24"/>
        </w:rPr>
        <w:t xml:space="preserve"> </w:t>
      </w:r>
      <w:r>
        <w:rPr>
          <w:color w:val="404040"/>
          <w:sz w:val="24"/>
        </w:rPr>
        <w:t>disimpulkan</w:t>
      </w:r>
      <w:r>
        <w:rPr>
          <w:color w:val="404040"/>
          <w:spacing w:val="30"/>
          <w:sz w:val="24"/>
        </w:rPr>
        <w:t xml:space="preserve"> </w:t>
      </w:r>
      <w:r>
        <w:rPr>
          <w:color w:val="404040"/>
          <w:sz w:val="24"/>
        </w:rPr>
        <w:t>bahwa ada</w:t>
      </w:r>
      <w:r>
        <w:rPr>
          <w:color w:val="404040"/>
          <w:spacing w:val="29"/>
          <w:sz w:val="24"/>
        </w:rPr>
        <w:t xml:space="preserve"> </w:t>
      </w:r>
      <w:r>
        <w:rPr>
          <w:color w:val="404040"/>
          <w:sz w:val="24"/>
        </w:rPr>
        <w:t xml:space="preserve">autokorelasi </w:t>
      </w:r>
      <w:r>
        <w:rPr>
          <w:color w:val="404040"/>
          <w:spacing w:val="-2"/>
          <w:sz w:val="24"/>
        </w:rPr>
        <w:t>negatif</w:t>
      </w:r>
    </w:p>
    <w:p w14:paraId="7EC78E0A">
      <w:pPr>
        <w:pStyle w:val="8"/>
        <w:numPr>
          <w:ilvl w:val="2"/>
          <w:numId w:val="4"/>
        </w:numPr>
        <w:tabs>
          <w:tab w:val="left" w:pos="2071"/>
          <w:tab w:val="left" w:pos="2073"/>
        </w:tabs>
        <w:spacing w:before="0" w:after="0" w:line="480" w:lineRule="auto"/>
        <w:ind w:left="2073" w:right="143" w:hanging="361"/>
        <w:jc w:val="left"/>
        <w:rPr>
          <w:sz w:val="24"/>
        </w:rPr>
      </w:pPr>
      <w:r>
        <w:rPr>
          <w:color w:val="404040"/>
          <w:sz w:val="24"/>
        </w:rPr>
        <w:t>Jika</w:t>
      </w:r>
      <w:r>
        <w:rPr>
          <w:color w:val="404040"/>
          <w:spacing w:val="80"/>
          <w:sz w:val="24"/>
        </w:rPr>
        <w:t xml:space="preserve"> </w:t>
      </w:r>
      <w:r>
        <w:rPr>
          <w:color w:val="404040"/>
          <w:sz w:val="24"/>
        </w:rPr>
        <w:t>du&lt;dw&lt;4-du,</w:t>
      </w:r>
      <w:r>
        <w:rPr>
          <w:color w:val="404040"/>
          <w:spacing w:val="80"/>
          <w:sz w:val="24"/>
        </w:rPr>
        <w:t xml:space="preserve"> </w:t>
      </w:r>
      <w:r>
        <w:rPr>
          <w:color w:val="404040"/>
          <w:sz w:val="24"/>
        </w:rPr>
        <w:t>maka</w:t>
      </w:r>
      <w:r>
        <w:rPr>
          <w:color w:val="404040"/>
          <w:spacing w:val="80"/>
          <w:sz w:val="24"/>
        </w:rPr>
        <w:t xml:space="preserve"> </w:t>
      </w:r>
      <w:r>
        <w:rPr>
          <w:color w:val="404040"/>
          <w:sz w:val="24"/>
        </w:rPr>
        <w:t>dapat</w:t>
      </w:r>
      <w:r>
        <w:rPr>
          <w:color w:val="404040"/>
          <w:spacing w:val="80"/>
          <w:sz w:val="24"/>
        </w:rPr>
        <w:t xml:space="preserve"> </w:t>
      </w:r>
      <w:r>
        <w:rPr>
          <w:color w:val="404040"/>
          <w:sz w:val="24"/>
        </w:rPr>
        <w:t>disimpulkan</w:t>
      </w:r>
      <w:r>
        <w:rPr>
          <w:color w:val="404040"/>
          <w:spacing w:val="80"/>
          <w:sz w:val="24"/>
        </w:rPr>
        <w:t xml:space="preserve"> </w:t>
      </w:r>
      <w:r>
        <w:rPr>
          <w:color w:val="404040"/>
          <w:sz w:val="24"/>
        </w:rPr>
        <w:t>bahwa</w:t>
      </w:r>
      <w:r>
        <w:rPr>
          <w:color w:val="404040"/>
          <w:spacing w:val="80"/>
          <w:sz w:val="24"/>
        </w:rPr>
        <w:t xml:space="preserve"> </w:t>
      </w:r>
      <w:r>
        <w:rPr>
          <w:color w:val="404040"/>
          <w:sz w:val="24"/>
        </w:rPr>
        <w:t>tidak</w:t>
      </w:r>
      <w:r>
        <w:rPr>
          <w:color w:val="404040"/>
          <w:spacing w:val="80"/>
          <w:sz w:val="24"/>
        </w:rPr>
        <w:t xml:space="preserve"> </w:t>
      </w:r>
      <w:r>
        <w:rPr>
          <w:color w:val="404040"/>
          <w:sz w:val="24"/>
        </w:rPr>
        <w:t>ada korelasi baik positif maupun negatif</w:t>
      </w:r>
    </w:p>
    <w:p w14:paraId="17E4F12C">
      <w:pPr>
        <w:pStyle w:val="8"/>
        <w:numPr>
          <w:ilvl w:val="2"/>
          <w:numId w:val="4"/>
        </w:numPr>
        <w:tabs>
          <w:tab w:val="left" w:pos="2072"/>
        </w:tabs>
        <w:spacing w:before="0" w:after="0" w:line="240" w:lineRule="auto"/>
        <w:ind w:left="2072" w:right="0" w:hanging="359"/>
        <w:jc w:val="left"/>
        <w:rPr>
          <w:sz w:val="24"/>
        </w:rPr>
      </w:pPr>
      <w:r>
        <w:rPr>
          <w:sz w:val="24"/>
        </w:rPr>
        <w:t>Jika</w:t>
      </w:r>
      <w:r>
        <w:rPr>
          <w:spacing w:val="30"/>
          <w:sz w:val="24"/>
        </w:rPr>
        <w:t xml:space="preserve"> </w:t>
      </w:r>
      <w:r>
        <w:rPr>
          <w:sz w:val="24"/>
        </w:rPr>
        <w:t>dl≤dw≤du</w:t>
      </w:r>
      <w:r>
        <w:rPr>
          <w:spacing w:val="32"/>
          <w:sz w:val="24"/>
        </w:rPr>
        <w:t xml:space="preserve"> </w:t>
      </w:r>
      <w:r>
        <w:rPr>
          <w:sz w:val="24"/>
        </w:rPr>
        <w:t>atau</w:t>
      </w:r>
      <w:r>
        <w:rPr>
          <w:spacing w:val="31"/>
          <w:sz w:val="24"/>
        </w:rPr>
        <w:t xml:space="preserve"> </w:t>
      </w:r>
      <w:r>
        <w:rPr>
          <w:sz w:val="24"/>
        </w:rPr>
        <w:t>4-du≤dw≤4-dl,</w:t>
      </w:r>
      <w:r>
        <w:rPr>
          <w:spacing w:val="33"/>
          <w:sz w:val="24"/>
        </w:rPr>
        <w:t xml:space="preserve"> </w:t>
      </w:r>
      <w:r>
        <w:rPr>
          <w:sz w:val="24"/>
        </w:rPr>
        <w:t>maka</w:t>
      </w:r>
      <w:r>
        <w:rPr>
          <w:spacing w:val="30"/>
          <w:sz w:val="24"/>
        </w:rPr>
        <w:t xml:space="preserve"> </w:t>
      </w:r>
      <w:r>
        <w:rPr>
          <w:sz w:val="24"/>
        </w:rPr>
        <w:t>tidak</w:t>
      </w:r>
      <w:r>
        <w:rPr>
          <w:spacing w:val="29"/>
          <w:sz w:val="24"/>
        </w:rPr>
        <w:t xml:space="preserve"> </w:t>
      </w:r>
      <w:r>
        <w:rPr>
          <w:sz w:val="24"/>
        </w:rPr>
        <w:t>ada</w:t>
      </w:r>
      <w:r>
        <w:rPr>
          <w:spacing w:val="32"/>
          <w:sz w:val="24"/>
        </w:rPr>
        <w:t xml:space="preserve"> </w:t>
      </w:r>
      <w:r>
        <w:rPr>
          <w:spacing w:val="-2"/>
          <w:sz w:val="24"/>
        </w:rPr>
        <w:t>pengambilan</w:t>
      </w:r>
    </w:p>
    <w:p w14:paraId="25CCAA0F">
      <w:pPr>
        <w:pStyle w:val="6"/>
      </w:pPr>
    </w:p>
    <w:p w14:paraId="18BF93F8">
      <w:pPr>
        <w:pStyle w:val="6"/>
        <w:ind w:left="2073"/>
      </w:pPr>
      <w:r>
        <mc:AlternateContent>
          <mc:Choice Requires="wps">
            <w:drawing>
              <wp:anchor distT="0" distB="0" distL="0" distR="0" simplePos="0" relativeHeight="251668480" behindDoc="1" locked="0" layoutInCell="1" allowOverlap="1">
                <wp:simplePos x="0" y="0"/>
                <wp:positionH relativeFrom="page">
                  <wp:posOffset>1421765</wp:posOffset>
                </wp:positionH>
                <wp:positionV relativeFrom="paragraph">
                  <wp:posOffset>0</wp:posOffset>
                </wp:positionV>
                <wp:extent cx="5079365" cy="4928235"/>
                <wp:effectExtent l="0" t="0" r="0" b="0"/>
                <wp:wrapNone/>
                <wp:docPr id="21" name="Graphic 21"/>
                <wp:cNvGraphicFramePr/>
                <a:graphic xmlns:a="http://schemas.openxmlformats.org/drawingml/2006/main">
                  <a:graphicData uri="http://schemas.microsoft.com/office/word/2010/wordprocessingShape">
                    <wps:wsp>
                      <wps:cNvSpPr/>
                      <wps:spPr>
                        <a:xfrm>
                          <a:off x="0" y="0"/>
                          <a:ext cx="5079365" cy="4928235"/>
                        </a:xfrm>
                        <a:custGeom>
                          <a:avLst/>
                          <a:gdLst/>
                          <a:ahLst/>
                          <a:cxnLst/>
                          <a:rect l="l" t="t" r="r" b="b"/>
                          <a:pathLst>
                            <a:path w="5079365" h="4928235">
                              <a:moveTo>
                                <a:pt x="5078857" y="2454033"/>
                              </a:moveTo>
                              <a:lnTo>
                                <a:pt x="269748" y="2454033"/>
                              </a:lnTo>
                              <a:lnTo>
                                <a:pt x="269748" y="2810586"/>
                              </a:lnTo>
                              <a:lnTo>
                                <a:pt x="269748" y="2810637"/>
                              </a:lnTo>
                              <a:lnTo>
                                <a:pt x="269748" y="4577207"/>
                              </a:lnTo>
                              <a:lnTo>
                                <a:pt x="0" y="4577207"/>
                              </a:lnTo>
                              <a:lnTo>
                                <a:pt x="0" y="4927727"/>
                              </a:lnTo>
                              <a:lnTo>
                                <a:pt x="5078857" y="4927727"/>
                              </a:lnTo>
                              <a:lnTo>
                                <a:pt x="5078857" y="4577207"/>
                              </a:lnTo>
                              <a:lnTo>
                                <a:pt x="5078857" y="4219067"/>
                              </a:lnTo>
                              <a:lnTo>
                                <a:pt x="5078857" y="2810586"/>
                              </a:lnTo>
                              <a:lnTo>
                                <a:pt x="5078857" y="2454033"/>
                              </a:lnTo>
                              <a:close/>
                            </a:path>
                            <a:path w="5079365" h="4928235">
                              <a:moveTo>
                                <a:pt x="5078857" y="350596"/>
                              </a:moveTo>
                              <a:lnTo>
                                <a:pt x="0" y="350596"/>
                              </a:lnTo>
                              <a:lnTo>
                                <a:pt x="0" y="701421"/>
                              </a:lnTo>
                              <a:lnTo>
                                <a:pt x="269748" y="701421"/>
                              </a:lnTo>
                              <a:lnTo>
                                <a:pt x="269748" y="1051941"/>
                              </a:lnTo>
                              <a:lnTo>
                                <a:pt x="269748" y="1402461"/>
                              </a:lnTo>
                              <a:lnTo>
                                <a:pt x="269748" y="1752981"/>
                              </a:lnTo>
                              <a:lnTo>
                                <a:pt x="269748" y="2103501"/>
                              </a:lnTo>
                              <a:lnTo>
                                <a:pt x="269748" y="2454021"/>
                              </a:lnTo>
                              <a:lnTo>
                                <a:pt x="5078857" y="2454021"/>
                              </a:lnTo>
                              <a:lnTo>
                                <a:pt x="5078857" y="701421"/>
                              </a:lnTo>
                              <a:lnTo>
                                <a:pt x="5078857" y="350596"/>
                              </a:lnTo>
                              <a:close/>
                            </a:path>
                            <a:path w="5079365" h="4928235">
                              <a:moveTo>
                                <a:pt x="5078857" y="0"/>
                              </a:moveTo>
                              <a:lnTo>
                                <a:pt x="726948" y="0"/>
                              </a:lnTo>
                              <a:lnTo>
                                <a:pt x="726948" y="350520"/>
                              </a:lnTo>
                              <a:lnTo>
                                <a:pt x="5078857" y="350520"/>
                              </a:lnTo>
                              <a:lnTo>
                                <a:pt x="5078857" y="0"/>
                              </a:lnTo>
                              <a:close/>
                            </a:path>
                          </a:pathLst>
                        </a:custGeom>
                        <a:solidFill>
                          <a:srgbClr val="FFFFFF"/>
                        </a:solidFill>
                      </wps:spPr>
                      <wps:bodyPr wrap="square" lIns="0" tIns="0" rIns="0" bIns="0" rtlCol="0">
                        <a:noAutofit/>
                      </wps:bodyPr>
                    </wps:wsp>
                  </a:graphicData>
                </a:graphic>
              </wp:anchor>
            </w:drawing>
          </mc:Choice>
          <mc:Fallback>
            <w:pict>
              <v:shape id="Graphic 21" o:spid="_x0000_s1026" o:spt="100" style="position:absolute;left:0pt;margin-left:111.95pt;margin-top:0pt;height:388.05pt;width:399.95pt;mso-position-horizontal-relative:page;z-index:-251648000;mso-width-relative:page;mso-height-relative:page;" fillcolor="#FFFFFF" filled="t" stroked="f" coordsize="5079365,4928235" o:gfxdata="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" path="m5078857,2454033l269748,2454033,269748,2810586,269748,2810637,269748,4577207,0,4577207,0,4927727,5078857,4927727,5078857,4577207,5078857,4219067,5078857,2810586,5078857,2454033xem5078857,350596l0,350596,0,701421,269748,701421,269748,1051941,269748,1402461,269748,1752981,269748,2103501,269748,2454021,5078857,2454021,5078857,701421,5078857,350596xem5078857,0l726948,0,726948,350520,5078857,350520,5078857,0xe">
                <v:fill on="t" focussize="0,0"/>
                <v:stroke on="f"/>
                <v:imagedata o:title=""/>
                <o:lock v:ext="edit" aspectratio="f"/>
                <v:textbox inset="0mm,0mm,0mm,0mm"/>
              </v:shape>
            </w:pict>
          </mc:Fallback>
        </mc:AlternateContent>
      </w:r>
      <w:r>
        <w:rPr>
          <w:spacing w:val="-2"/>
        </w:rPr>
        <w:t>keputusan.</w:t>
      </w:r>
    </w:p>
    <w:p w14:paraId="06F13D20">
      <w:pPr>
        <w:pStyle w:val="6"/>
      </w:pPr>
    </w:p>
    <w:p w14:paraId="79A618F8">
      <w:pPr>
        <w:pStyle w:val="8"/>
        <w:numPr>
          <w:ilvl w:val="0"/>
          <w:numId w:val="4"/>
        </w:numPr>
        <w:tabs>
          <w:tab w:val="left" w:pos="993"/>
        </w:tabs>
        <w:spacing w:before="0" w:after="0" w:line="240" w:lineRule="auto"/>
        <w:ind w:left="993" w:right="0" w:hanging="425"/>
        <w:jc w:val="left"/>
        <w:rPr>
          <w:sz w:val="24"/>
        </w:rPr>
      </w:pPr>
      <w:r>
        <w:rPr>
          <w:sz w:val="24"/>
        </w:rPr>
        <w:drawing>
          <wp:anchor distT="0" distB="0" distL="0" distR="0" simplePos="0" relativeHeight="251667456" behindDoc="1" locked="0" layoutInCell="1" allowOverlap="1">
            <wp:simplePos x="0" y="0"/>
            <wp:positionH relativeFrom="page">
              <wp:posOffset>1456690</wp:posOffset>
            </wp:positionH>
            <wp:positionV relativeFrom="paragraph">
              <wp:posOffset>-142875</wp:posOffset>
            </wp:positionV>
            <wp:extent cx="4667250" cy="4591050"/>
            <wp:effectExtent l="0" t="0" r="0" b="0"/>
            <wp:wrapNone/>
            <wp:docPr id="22" name="Image 22"/>
            <wp:cNvGraphicFramePr/>
            <a:graphic xmlns:a="http://schemas.openxmlformats.org/drawingml/2006/main">
              <a:graphicData uri="http://schemas.openxmlformats.org/drawingml/2006/picture">
                <pic:pic xmlns:pic="http://schemas.openxmlformats.org/drawingml/2006/picture">
                  <pic:nvPicPr>
                    <pic:cNvPr id="22" name="Image 22"/>
                    <pic:cNvPicPr/>
                  </pic:nvPicPr>
                  <pic:blipFill>
                    <a:blip r:embed="rId7" cstate="print"/>
                    <a:stretch>
                      <a:fillRect/>
                    </a:stretch>
                  </pic:blipFill>
                  <pic:spPr>
                    <a:xfrm>
                      <a:off x="0" y="0"/>
                      <a:ext cx="4667249" cy="4591049"/>
                    </a:xfrm>
                    <a:prstGeom prst="rect">
                      <a:avLst/>
                    </a:prstGeom>
                  </pic:spPr>
                </pic:pic>
              </a:graphicData>
            </a:graphic>
          </wp:anchor>
        </w:drawing>
      </w:r>
      <w:r>
        <w:rPr>
          <w:color w:val="404040"/>
          <w:sz w:val="24"/>
        </w:rPr>
        <w:t>Regresi</w:t>
      </w:r>
      <w:r>
        <w:rPr>
          <w:color w:val="404040"/>
          <w:spacing w:val="-3"/>
          <w:sz w:val="24"/>
        </w:rPr>
        <w:t xml:space="preserve"> </w:t>
      </w:r>
      <w:r>
        <w:rPr>
          <w:color w:val="404040"/>
          <w:sz w:val="24"/>
        </w:rPr>
        <w:t>Linear</w:t>
      </w:r>
      <w:r>
        <w:rPr>
          <w:color w:val="404040"/>
          <w:spacing w:val="-3"/>
          <w:sz w:val="24"/>
        </w:rPr>
        <w:t xml:space="preserve"> </w:t>
      </w:r>
      <w:r>
        <w:rPr>
          <w:color w:val="404040"/>
          <w:spacing w:val="-2"/>
          <w:sz w:val="24"/>
        </w:rPr>
        <w:t>Sederhana</w:t>
      </w:r>
    </w:p>
    <w:p w14:paraId="0446D412">
      <w:pPr>
        <w:pStyle w:val="6"/>
      </w:pPr>
    </w:p>
    <w:p w14:paraId="4676DAD2">
      <w:pPr>
        <w:pStyle w:val="6"/>
        <w:ind w:left="993"/>
      </w:pPr>
      <w:r>
        <w:t>Uraian</w:t>
      </w:r>
      <w:r>
        <w:rPr>
          <w:spacing w:val="2"/>
        </w:rPr>
        <w:t xml:space="preserve"> </w:t>
      </w:r>
      <w:r>
        <w:t>regresi</w:t>
      </w:r>
      <w:r>
        <w:rPr>
          <w:spacing w:val="5"/>
        </w:rPr>
        <w:t xml:space="preserve"> </w:t>
      </w:r>
      <w:r>
        <w:t>linier</w:t>
      </w:r>
      <w:r>
        <w:rPr>
          <w:spacing w:val="1"/>
        </w:rPr>
        <w:t xml:space="preserve"> </w:t>
      </w:r>
      <w:r>
        <w:t>sederhana</w:t>
      </w:r>
      <w:r>
        <w:rPr>
          <w:spacing w:val="2"/>
        </w:rPr>
        <w:t xml:space="preserve"> </w:t>
      </w:r>
      <w:r>
        <w:t>ialah</w:t>
      </w:r>
      <w:r>
        <w:rPr>
          <w:spacing w:val="4"/>
        </w:rPr>
        <w:t xml:space="preserve"> </w:t>
      </w:r>
      <w:r>
        <w:t>teknik</w:t>
      </w:r>
      <w:r>
        <w:rPr>
          <w:spacing w:val="2"/>
        </w:rPr>
        <w:t xml:space="preserve"> </w:t>
      </w:r>
      <w:r>
        <w:t>regresi</w:t>
      </w:r>
      <w:r>
        <w:rPr>
          <w:spacing w:val="6"/>
        </w:rPr>
        <w:t xml:space="preserve"> </w:t>
      </w:r>
      <w:r>
        <w:t>yang</w:t>
      </w:r>
      <w:r>
        <w:rPr>
          <w:spacing w:val="2"/>
        </w:rPr>
        <w:t xml:space="preserve"> </w:t>
      </w:r>
      <w:r>
        <w:t>melibatkan</w:t>
      </w:r>
      <w:r>
        <w:rPr>
          <w:spacing w:val="3"/>
        </w:rPr>
        <w:t xml:space="preserve"> </w:t>
      </w:r>
      <w:r>
        <w:t>lebih</w:t>
      </w:r>
      <w:r>
        <w:rPr>
          <w:spacing w:val="3"/>
        </w:rPr>
        <w:t xml:space="preserve"> </w:t>
      </w:r>
      <w:r>
        <w:rPr>
          <w:spacing w:val="-4"/>
        </w:rPr>
        <w:t>dari</w:t>
      </w:r>
    </w:p>
    <w:p w14:paraId="1AB61046">
      <w:pPr>
        <w:pStyle w:val="6"/>
      </w:pPr>
    </w:p>
    <w:p w14:paraId="007CABB4">
      <w:pPr>
        <w:pStyle w:val="6"/>
        <w:ind w:left="993"/>
      </w:pPr>
      <w:r>
        <w:t>satu</w:t>
      </w:r>
      <w:r>
        <w:rPr>
          <w:spacing w:val="22"/>
        </w:rPr>
        <w:t xml:space="preserve"> </w:t>
      </w:r>
      <w:r>
        <w:t>indikator</w:t>
      </w:r>
      <w:r>
        <w:rPr>
          <w:spacing w:val="25"/>
        </w:rPr>
        <w:t xml:space="preserve"> </w:t>
      </w:r>
      <w:r>
        <w:t>bebas.</w:t>
      </w:r>
      <w:r>
        <w:rPr>
          <w:spacing w:val="25"/>
        </w:rPr>
        <w:t xml:space="preserve"> </w:t>
      </w:r>
      <w:r>
        <w:t>Penelitian</w:t>
      </w:r>
      <w:r>
        <w:rPr>
          <w:spacing w:val="26"/>
        </w:rPr>
        <w:t xml:space="preserve"> </w:t>
      </w:r>
      <w:r>
        <w:t>ini</w:t>
      </w:r>
      <w:r>
        <w:rPr>
          <w:spacing w:val="25"/>
        </w:rPr>
        <w:t xml:space="preserve"> </w:t>
      </w:r>
      <w:r>
        <w:t>menggunakan</w:t>
      </w:r>
      <w:r>
        <w:rPr>
          <w:spacing w:val="25"/>
        </w:rPr>
        <w:t xml:space="preserve"> </w:t>
      </w:r>
      <w:r>
        <w:t>dua</w:t>
      </w:r>
      <w:r>
        <w:rPr>
          <w:spacing w:val="25"/>
        </w:rPr>
        <w:t xml:space="preserve"> </w:t>
      </w:r>
      <w:r>
        <w:t>indikator</w:t>
      </w:r>
      <w:r>
        <w:rPr>
          <w:spacing w:val="25"/>
        </w:rPr>
        <w:t xml:space="preserve"> </w:t>
      </w:r>
      <w:r>
        <w:t>yang</w:t>
      </w:r>
      <w:r>
        <w:rPr>
          <w:spacing w:val="25"/>
        </w:rPr>
        <w:t xml:space="preserve"> </w:t>
      </w:r>
      <w:r>
        <w:rPr>
          <w:spacing w:val="-2"/>
        </w:rPr>
        <w:t>berdiri</w:t>
      </w:r>
    </w:p>
    <w:p w14:paraId="09FF4C49">
      <w:pPr>
        <w:pStyle w:val="6"/>
      </w:pPr>
    </w:p>
    <w:p w14:paraId="5537D237">
      <w:pPr>
        <w:pStyle w:val="6"/>
        <w:spacing w:before="1"/>
        <w:ind w:left="993"/>
      </w:pPr>
      <w:r>
        <w:t>sendiri.</w:t>
      </w:r>
      <w:r>
        <w:rPr>
          <w:spacing w:val="22"/>
        </w:rPr>
        <w:t xml:space="preserve"> </w:t>
      </w:r>
      <w:r>
        <w:t>Menurut</w:t>
      </w:r>
      <w:r>
        <w:rPr>
          <w:spacing w:val="24"/>
        </w:rPr>
        <w:t xml:space="preserve"> </w:t>
      </w:r>
      <w:r>
        <w:t>Ghozali</w:t>
      </w:r>
      <w:r>
        <w:rPr>
          <w:spacing w:val="24"/>
        </w:rPr>
        <w:t xml:space="preserve"> </w:t>
      </w:r>
      <w:r>
        <w:t>(2018),</w:t>
      </w:r>
      <w:r>
        <w:rPr>
          <w:spacing w:val="25"/>
        </w:rPr>
        <w:t xml:space="preserve"> </w:t>
      </w:r>
      <w:r>
        <w:t>uraian</w:t>
      </w:r>
      <w:r>
        <w:rPr>
          <w:spacing w:val="24"/>
        </w:rPr>
        <w:t xml:space="preserve"> </w:t>
      </w:r>
      <w:r>
        <w:t>regresi</w:t>
      </w:r>
      <w:r>
        <w:rPr>
          <w:spacing w:val="27"/>
        </w:rPr>
        <w:t xml:space="preserve"> </w:t>
      </w:r>
      <w:r>
        <w:t>Linear</w:t>
      </w:r>
      <w:r>
        <w:rPr>
          <w:spacing w:val="24"/>
        </w:rPr>
        <w:t xml:space="preserve"> </w:t>
      </w:r>
      <w:r>
        <w:t>Sederhana</w:t>
      </w:r>
      <w:r>
        <w:rPr>
          <w:spacing w:val="25"/>
        </w:rPr>
        <w:t xml:space="preserve"> </w:t>
      </w:r>
      <w:r>
        <w:rPr>
          <w:spacing w:val="-2"/>
        </w:rPr>
        <w:t>dilakukan</w:t>
      </w:r>
    </w:p>
    <w:p w14:paraId="33E2FD63">
      <w:pPr>
        <w:pStyle w:val="6"/>
        <w:spacing w:before="276"/>
        <w:ind w:left="993"/>
      </w:pPr>
      <w:r>
        <w:rPr>
          <w:spacing w:val="-2"/>
        </w:rPr>
        <w:t>untuk</w:t>
      </w:r>
      <w:r>
        <w:rPr>
          <w:spacing w:val="-5"/>
        </w:rPr>
        <w:t xml:space="preserve"> </w:t>
      </w:r>
      <w:r>
        <w:rPr>
          <w:spacing w:val="-2"/>
        </w:rPr>
        <w:t>mengkaji arah</w:t>
      </w:r>
      <w:r>
        <w:rPr>
          <w:spacing w:val="-3"/>
        </w:rPr>
        <w:t xml:space="preserve"> </w:t>
      </w:r>
      <w:r>
        <w:rPr>
          <w:spacing w:val="-2"/>
        </w:rPr>
        <w:t>dan</w:t>
      </w:r>
      <w:r>
        <w:t xml:space="preserve"> </w:t>
      </w:r>
      <w:r>
        <w:rPr>
          <w:spacing w:val="-2"/>
        </w:rPr>
        <w:t>seberapa</w:t>
      </w:r>
      <w:r>
        <w:rPr>
          <w:spacing w:val="-4"/>
        </w:rPr>
        <w:t xml:space="preserve"> </w:t>
      </w:r>
      <w:r>
        <w:rPr>
          <w:spacing w:val="-2"/>
        </w:rPr>
        <w:t>besar</w:t>
      </w:r>
      <w:r>
        <w:rPr>
          <w:spacing w:val="-5"/>
        </w:rPr>
        <w:t xml:space="preserve"> </w:t>
      </w:r>
      <w:r>
        <w:rPr>
          <w:spacing w:val="-2"/>
        </w:rPr>
        <w:t>dampak indikator</w:t>
      </w:r>
      <w:r>
        <w:rPr>
          <w:spacing w:val="-3"/>
        </w:rPr>
        <w:t xml:space="preserve"> </w:t>
      </w:r>
      <w:r>
        <w:rPr>
          <w:spacing w:val="-2"/>
        </w:rPr>
        <w:t>independen</w:t>
      </w:r>
      <w:r>
        <w:rPr>
          <w:spacing w:val="-3"/>
        </w:rPr>
        <w:t xml:space="preserve"> </w:t>
      </w:r>
      <w:r>
        <w:rPr>
          <w:spacing w:val="-2"/>
        </w:rPr>
        <w:t>terhadap</w:t>
      </w:r>
    </w:p>
    <w:p w14:paraId="18A54FCC">
      <w:pPr>
        <w:pStyle w:val="6"/>
        <w:spacing w:before="276"/>
        <w:ind w:left="993"/>
      </w:pPr>
      <w:r>
        <w:t>indikator</w:t>
      </w:r>
      <w:r>
        <w:rPr>
          <w:spacing w:val="-2"/>
        </w:rPr>
        <w:t xml:space="preserve"> dependen.</w:t>
      </w:r>
    </w:p>
    <w:p w14:paraId="05588168">
      <w:pPr>
        <w:pStyle w:val="6"/>
        <w:spacing w:before="276"/>
        <w:ind w:left="1130" w:right="279"/>
        <w:jc w:val="center"/>
        <w:rPr>
          <w:sz w:val="16"/>
        </w:rPr>
      </w:pPr>
      <w:r>
        <w:rPr>
          <w:position w:val="2"/>
        </w:rPr>
        <w:t>Y</w:t>
      </w:r>
      <w:r>
        <w:rPr>
          <w:spacing w:val="-1"/>
          <w:position w:val="2"/>
        </w:rPr>
        <w:t xml:space="preserve"> </w:t>
      </w:r>
      <w:r>
        <w:rPr>
          <w:position w:val="2"/>
        </w:rPr>
        <w:t>=</w:t>
      </w:r>
      <w:r>
        <w:rPr>
          <w:spacing w:val="-2"/>
          <w:position w:val="2"/>
        </w:rPr>
        <w:t xml:space="preserve"> </w:t>
      </w:r>
      <w:r>
        <w:rPr>
          <w:rFonts w:ascii="Cambria Math" w:eastAsia="Cambria Math"/>
          <w:position w:val="2"/>
        </w:rPr>
        <w:t>𝛼</w:t>
      </w:r>
      <w:r>
        <w:rPr>
          <w:rFonts w:ascii="Cambria Math" w:eastAsia="Cambria Math"/>
          <w:spacing w:val="7"/>
          <w:position w:val="2"/>
        </w:rPr>
        <w:t xml:space="preserve"> </w:t>
      </w:r>
      <w:r>
        <w:rPr>
          <w:position w:val="2"/>
        </w:rPr>
        <w:t>+</w:t>
      </w:r>
      <w:r>
        <w:rPr>
          <w:spacing w:val="-1"/>
          <w:position w:val="2"/>
        </w:rPr>
        <w:t xml:space="preserve"> </w:t>
      </w:r>
      <w:r>
        <w:rPr>
          <w:rFonts w:ascii="Cambria Math" w:eastAsia="Cambria Math"/>
          <w:spacing w:val="-5"/>
          <w:position w:val="2"/>
        </w:rPr>
        <w:t>𝛽</w:t>
      </w:r>
      <w:r>
        <w:rPr>
          <w:spacing w:val="-5"/>
          <w:sz w:val="16"/>
        </w:rPr>
        <w:t>x</w:t>
      </w:r>
    </w:p>
    <w:p w14:paraId="1984B0A5">
      <w:pPr>
        <w:pStyle w:val="6"/>
        <w:spacing w:before="3"/>
      </w:pPr>
    </w:p>
    <w:p w14:paraId="225F394F">
      <w:pPr>
        <w:pStyle w:val="6"/>
        <w:ind w:left="993"/>
      </w:pPr>
      <w:r>
        <w:t>Keterangan</w:t>
      </w:r>
      <w:r>
        <w:rPr>
          <w:spacing w:val="-4"/>
        </w:rPr>
        <w:t xml:space="preserve"> </w:t>
      </w:r>
      <w:r>
        <w:rPr>
          <w:spacing w:val="-10"/>
        </w:rPr>
        <w:t>:</w:t>
      </w:r>
    </w:p>
    <w:p w14:paraId="67E226AE">
      <w:pPr>
        <w:pStyle w:val="6"/>
      </w:pPr>
    </w:p>
    <w:p w14:paraId="4C3EA42F">
      <w:pPr>
        <w:pStyle w:val="6"/>
        <w:tabs>
          <w:tab w:val="left" w:pos="2008"/>
        </w:tabs>
        <w:ind w:left="993"/>
      </w:pPr>
      <w:r>
        <w:rPr>
          <w:spacing w:val="-10"/>
        </w:rPr>
        <w:t>Y</w:t>
      </w:r>
      <w:r>
        <w:tab/>
      </w:r>
      <w:r>
        <w:t>:</w:t>
      </w:r>
      <w:r>
        <w:rPr>
          <w:spacing w:val="-1"/>
        </w:rPr>
        <w:t xml:space="preserve"> </w:t>
      </w:r>
      <w:r>
        <w:t>Indikator</w:t>
      </w:r>
      <w:r>
        <w:rPr>
          <w:spacing w:val="-2"/>
        </w:rPr>
        <w:t xml:space="preserve"> </w:t>
      </w:r>
      <w:r>
        <w:t xml:space="preserve">dependen </w:t>
      </w:r>
      <w:r>
        <w:rPr>
          <w:spacing w:val="-2"/>
        </w:rPr>
        <w:t>(terikat)</w:t>
      </w:r>
    </w:p>
    <w:p w14:paraId="6133C5A3">
      <w:pPr>
        <w:pStyle w:val="6"/>
      </w:pPr>
    </w:p>
    <w:p w14:paraId="0DAA4034">
      <w:pPr>
        <w:pStyle w:val="6"/>
        <w:tabs>
          <w:tab w:val="left" w:pos="2008"/>
        </w:tabs>
        <w:ind w:left="993"/>
      </w:pPr>
      <w:r>
        <w:rPr>
          <w:spacing w:val="-10"/>
        </w:rPr>
        <w:t>a</w:t>
      </w:r>
      <w:r>
        <w:tab/>
      </w:r>
      <w:r>
        <w:t>:</w:t>
      </w:r>
      <w:r>
        <w:rPr>
          <w:spacing w:val="-2"/>
        </w:rPr>
        <w:t xml:space="preserve"> </w:t>
      </w:r>
      <w:r>
        <w:t>Nilai</w:t>
      </w:r>
      <w:r>
        <w:rPr>
          <w:spacing w:val="-1"/>
        </w:rPr>
        <w:t xml:space="preserve"> </w:t>
      </w:r>
      <w:r>
        <w:t>konstanta</w:t>
      </w:r>
      <w:r>
        <w:rPr>
          <w:spacing w:val="-2"/>
        </w:rPr>
        <w:t xml:space="preserve"> regresi</w:t>
      </w:r>
    </w:p>
    <w:p w14:paraId="45C4F583">
      <w:pPr>
        <w:pStyle w:val="6"/>
        <w:spacing w:before="1"/>
      </w:pPr>
    </w:p>
    <w:p w14:paraId="5D697596">
      <w:pPr>
        <w:pStyle w:val="6"/>
        <w:tabs>
          <w:tab w:val="left" w:pos="1015"/>
        </w:tabs>
        <w:ind w:right="279"/>
        <w:jc w:val="center"/>
      </w:pPr>
      <w:r>
        <w:rPr>
          <w:rFonts w:ascii="Cambria Math" w:eastAsia="Cambria Math"/>
          <w:spacing w:val="-5"/>
        </w:rPr>
        <w:t>𝛽</w:t>
      </w:r>
      <w:r>
        <w:rPr>
          <w:spacing w:val="-5"/>
        </w:rPr>
        <w:t>1</w:t>
      </w:r>
      <w:r>
        <w:tab/>
      </w:r>
      <w:r>
        <w:t>:</w:t>
      </w:r>
      <w:r>
        <w:rPr>
          <w:spacing w:val="-4"/>
        </w:rPr>
        <w:t xml:space="preserve"> </w:t>
      </w:r>
      <w:r>
        <w:t>Koefisien</w:t>
      </w:r>
      <w:r>
        <w:rPr>
          <w:spacing w:val="-1"/>
        </w:rPr>
        <w:t xml:space="preserve"> </w:t>
      </w:r>
      <w:r>
        <w:t>regresi</w:t>
      </w:r>
      <w:r>
        <w:rPr>
          <w:spacing w:val="-1"/>
        </w:rPr>
        <w:t xml:space="preserve"> </w:t>
      </w:r>
      <w:r>
        <w:t>masing-masing</w:t>
      </w:r>
      <w:r>
        <w:rPr>
          <w:spacing w:val="-1"/>
        </w:rPr>
        <w:t xml:space="preserve"> </w:t>
      </w:r>
      <w:r>
        <w:t>variable</w:t>
      </w:r>
      <w:r>
        <w:rPr>
          <w:spacing w:val="-1"/>
        </w:rPr>
        <w:t xml:space="preserve"> </w:t>
      </w:r>
      <w:r>
        <w:rPr>
          <w:spacing w:val="-2"/>
        </w:rPr>
        <w:t>independent</w:t>
      </w:r>
    </w:p>
    <w:p w14:paraId="21D14ADF">
      <w:pPr>
        <w:pStyle w:val="6"/>
        <w:spacing w:before="4"/>
      </w:pPr>
    </w:p>
    <w:p w14:paraId="61F44819">
      <w:pPr>
        <w:pStyle w:val="6"/>
        <w:tabs>
          <w:tab w:val="left" w:pos="2008"/>
        </w:tabs>
        <w:ind w:left="993"/>
      </w:pPr>
      <w:r>
        <w:rPr>
          <w:rFonts w:ascii="Cambria Math" w:eastAsia="Cambria Math"/>
          <w:spacing w:val="-5"/>
        </w:rPr>
        <w:t>𝑋</w:t>
      </w:r>
      <w:r>
        <w:rPr>
          <w:spacing w:val="-5"/>
        </w:rPr>
        <w:t>1</w:t>
      </w:r>
      <w:r>
        <w:tab/>
      </w:r>
      <w:r>
        <w:t>:</w:t>
      </w:r>
      <w:r>
        <w:rPr>
          <w:spacing w:val="-2"/>
        </w:rPr>
        <w:t xml:space="preserve"> </w:t>
      </w:r>
      <w:r>
        <w:t>Indikator</w:t>
      </w:r>
      <w:r>
        <w:rPr>
          <w:spacing w:val="-2"/>
        </w:rPr>
        <w:t xml:space="preserve"> </w:t>
      </w:r>
      <w:r>
        <w:t>independent</w:t>
      </w:r>
      <w:r>
        <w:rPr>
          <w:spacing w:val="-1"/>
        </w:rPr>
        <w:t xml:space="preserve"> </w:t>
      </w:r>
      <w:r>
        <w:rPr>
          <w:spacing w:val="-2"/>
        </w:rPr>
        <w:t>(bebas)</w:t>
      </w:r>
    </w:p>
    <w:p w14:paraId="2C208AAC">
      <w:pPr>
        <w:pStyle w:val="6"/>
        <w:spacing w:before="6"/>
      </w:pPr>
    </w:p>
    <w:p w14:paraId="1BF08674">
      <w:pPr>
        <w:pStyle w:val="8"/>
        <w:numPr>
          <w:ilvl w:val="0"/>
          <w:numId w:val="4"/>
        </w:numPr>
        <w:tabs>
          <w:tab w:val="left" w:pos="1053"/>
        </w:tabs>
        <w:spacing w:before="0" w:after="0" w:line="240" w:lineRule="auto"/>
        <w:ind w:left="1053" w:right="0" w:hanging="485"/>
        <w:jc w:val="left"/>
        <w:rPr>
          <w:sz w:val="24"/>
        </w:rPr>
      </w:pPr>
      <w:r>
        <w:rPr>
          <w:color w:val="404040"/>
          <w:sz w:val="24"/>
        </w:rPr>
        <w:t xml:space="preserve">Uji </w:t>
      </w:r>
      <w:r>
        <w:rPr>
          <w:color w:val="404040"/>
          <w:spacing w:val="-2"/>
          <w:sz w:val="24"/>
        </w:rPr>
        <w:t>Hipotesis</w:t>
      </w:r>
    </w:p>
    <w:p w14:paraId="3E70D782">
      <w:pPr>
        <w:pStyle w:val="6"/>
      </w:pPr>
    </w:p>
    <w:p w14:paraId="5B59B86E">
      <w:pPr>
        <w:pStyle w:val="6"/>
        <w:spacing w:line="480" w:lineRule="auto"/>
        <w:ind w:left="995" w:right="139"/>
        <w:jc w:val="both"/>
      </w:pPr>
      <w:r>
        <w:t>Menurut Ghozali (2018), hipotesis dapat dipaparkan sebagai sebuah dugaan awal</w:t>
      </w:r>
      <w:r>
        <w:rPr>
          <w:spacing w:val="-15"/>
        </w:rPr>
        <w:t xml:space="preserve"> </w:t>
      </w:r>
      <w:r>
        <w:t>yang</w:t>
      </w:r>
      <w:r>
        <w:rPr>
          <w:spacing w:val="-15"/>
        </w:rPr>
        <w:t xml:space="preserve"> </w:t>
      </w:r>
      <w:r>
        <w:t>dianggap</w:t>
      </w:r>
      <w:r>
        <w:rPr>
          <w:spacing w:val="-15"/>
        </w:rPr>
        <w:t xml:space="preserve"> </w:t>
      </w:r>
      <w:r>
        <w:t>memiliki</w:t>
      </w:r>
      <w:r>
        <w:rPr>
          <w:spacing w:val="-14"/>
        </w:rPr>
        <w:t xml:space="preserve"> </w:t>
      </w:r>
      <w:r>
        <w:t>kemungkinan</w:t>
      </w:r>
      <w:r>
        <w:rPr>
          <w:spacing w:val="-15"/>
        </w:rPr>
        <w:t xml:space="preserve"> </w:t>
      </w:r>
      <w:r>
        <w:t>besar</w:t>
      </w:r>
      <w:r>
        <w:rPr>
          <w:spacing w:val="-15"/>
        </w:rPr>
        <w:t xml:space="preserve"> </w:t>
      </w:r>
      <w:r>
        <w:t>untuk</w:t>
      </w:r>
      <w:r>
        <w:rPr>
          <w:spacing w:val="-15"/>
        </w:rPr>
        <w:t xml:space="preserve"> </w:t>
      </w:r>
      <w:r>
        <w:t>menjadi</w:t>
      </w:r>
      <w:r>
        <w:rPr>
          <w:spacing w:val="-15"/>
        </w:rPr>
        <w:t xml:space="preserve"> </w:t>
      </w:r>
      <w:r>
        <w:t>jawaban</w:t>
      </w:r>
      <w:r>
        <w:rPr>
          <w:spacing w:val="-15"/>
        </w:rPr>
        <w:t xml:space="preserve"> </w:t>
      </w:r>
      <w:r>
        <w:t>yang tepat. Kriteria untuk menerima atau menolak hipotesis ditetapkan dengan memperhatikan penjelasan berikut:</w:t>
      </w:r>
    </w:p>
    <w:p w14:paraId="2DECC342">
      <w:pPr>
        <w:pStyle w:val="8"/>
        <w:numPr>
          <w:ilvl w:val="1"/>
          <w:numId w:val="4"/>
        </w:numPr>
        <w:tabs>
          <w:tab w:val="left" w:pos="1354"/>
        </w:tabs>
        <w:spacing w:before="1" w:after="0" w:line="240" w:lineRule="auto"/>
        <w:ind w:left="1354" w:right="0" w:hanging="359"/>
        <w:jc w:val="both"/>
        <w:rPr>
          <w:sz w:val="24"/>
        </w:rPr>
      </w:pPr>
      <w:r>
        <w:rPr>
          <w:sz w:val="24"/>
        </w:rPr>
        <w:t xml:space="preserve">Uji </w:t>
      </w:r>
      <w:r>
        <w:rPr>
          <w:spacing w:val="-10"/>
          <w:sz w:val="24"/>
        </w:rPr>
        <w:t>t</w:t>
      </w:r>
    </w:p>
    <w:p w14:paraId="75C70C3B">
      <w:pPr>
        <w:pStyle w:val="8"/>
        <w:spacing w:after="0" w:line="240" w:lineRule="auto"/>
        <w:jc w:val="both"/>
        <w:rPr>
          <w:sz w:val="24"/>
        </w:rPr>
        <w:sectPr>
          <w:pgSz w:w="11910" w:h="16840"/>
          <w:pgMar w:top="1620" w:right="1559" w:bottom="280" w:left="1700" w:header="729" w:footer="0" w:gutter="0"/>
          <w:cols w:space="720" w:num="1"/>
        </w:sectPr>
      </w:pPr>
    </w:p>
    <w:p w14:paraId="33B477F6">
      <w:pPr>
        <w:pStyle w:val="6"/>
        <w:spacing w:before="80" w:line="480" w:lineRule="auto"/>
        <w:ind w:left="1355" w:right="140"/>
        <w:jc w:val="both"/>
      </w:pPr>
      <w:r>
        <w:t>Uji statistik t dilakukan untuk mengungkapkan seberapa jauh pengaruh suatu indikator independen secara individual dalam menerangkan variasi variable dependen. Uji t juga dapat dilakukan dengan melihat nilai dapat dibutikansi t masingmasing indikator pada output capaian regresi menggunakan</w:t>
      </w:r>
      <w:r>
        <w:rPr>
          <w:spacing w:val="39"/>
        </w:rPr>
        <w:t xml:space="preserve"> </w:t>
      </w:r>
      <w:r>
        <w:t>SPSS</w:t>
      </w:r>
      <w:r>
        <w:rPr>
          <w:spacing w:val="42"/>
        </w:rPr>
        <w:t xml:space="preserve"> </w:t>
      </w:r>
      <w:r>
        <w:t>dengan</w:t>
      </w:r>
      <w:r>
        <w:rPr>
          <w:spacing w:val="42"/>
        </w:rPr>
        <w:t xml:space="preserve"> </w:t>
      </w:r>
      <w:r>
        <w:t>siginifikansi</w:t>
      </w:r>
      <w:r>
        <w:rPr>
          <w:spacing w:val="42"/>
        </w:rPr>
        <w:t xml:space="preserve"> </w:t>
      </w:r>
      <w:r>
        <w:t>0,05</w:t>
      </w:r>
      <w:r>
        <w:rPr>
          <w:spacing w:val="41"/>
        </w:rPr>
        <w:t xml:space="preserve"> </w:t>
      </w:r>
      <w:r>
        <w:t>(α=</w:t>
      </w:r>
      <w:r>
        <w:rPr>
          <w:spacing w:val="42"/>
        </w:rPr>
        <w:t xml:space="preserve"> </w:t>
      </w:r>
      <w:r>
        <w:t>5</w:t>
      </w:r>
      <w:r>
        <w:rPr>
          <w:spacing w:val="41"/>
        </w:rPr>
        <w:t xml:space="preserve"> </w:t>
      </w:r>
      <w:r>
        <w:t>persen).</w:t>
      </w:r>
      <w:r>
        <w:rPr>
          <w:spacing w:val="43"/>
        </w:rPr>
        <w:t xml:space="preserve"> </w:t>
      </w:r>
      <w:r>
        <w:t>Jika</w:t>
      </w:r>
      <w:r>
        <w:rPr>
          <w:spacing w:val="42"/>
        </w:rPr>
        <w:t xml:space="preserve"> </w:t>
      </w:r>
      <w:r>
        <w:rPr>
          <w:spacing w:val="-2"/>
        </w:rPr>
        <w:t>nilai</w:t>
      </w:r>
    </w:p>
    <w:p w14:paraId="466C9DEA">
      <w:pPr>
        <w:pStyle w:val="6"/>
        <w:ind w:left="1355"/>
      </w:pPr>
      <w:r>
        <mc:AlternateContent>
          <mc:Choice Requires="wpg">
            <w:drawing>
              <wp:anchor distT="0" distB="0" distL="0" distR="0" simplePos="0" relativeHeight="251669504" behindDoc="1" locked="0" layoutInCell="1" allowOverlap="1">
                <wp:simplePos x="0" y="0"/>
                <wp:positionH relativeFrom="page">
                  <wp:posOffset>1421765</wp:posOffset>
                </wp:positionH>
                <wp:positionV relativeFrom="paragraph">
                  <wp:posOffset>0</wp:posOffset>
                </wp:positionV>
                <wp:extent cx="5079365" cy="5132070"/>
                <wp:effectExtent l="0" t="0" r="0" b="0"/>
                <wp:wrapNone/>
                <wp:docPr id="23" name="Group 23"/>
                <wp:cNvGraphicFramePr/>
                <a:graphic xmlns:a="http://schemas.openxmlformats.org/drawingml/2006/main">
                  <a:graphicData uri="http://schemas.microsoft.com/office/word/2010/wordprocessingGroup">
                    <wpg:wgp>
                      <wpg:cNvGrpSpPr/>
                      <wpg:grpSpPr>
                        <a:xfrm>
                          <a:off x="0" y="0"/>
                          <a:ext cx="5079365" cy="5132070"/>
                          <a:chOff x="0" y="0"/>
                          <a:chExt cx="5079365" cy="5132070"/>
                        </a:xfrm>
                      </wpg:grpSpPr>
                      <wps:wsp>
                        <wps:cNvPr id="24" name="Graphic 24"/>
                        <wps:cNvSpPr/>
                        <wps:spPr>
                          <a:xfrm>
                            <a:off x="0" y="0"/>
                            <a:ext cx="5079365" cy="3028950"/>
                          </a:xfrm>
                          <a:custGeom>
                            <a:avLst/>
                            <a:gdLst/>
                            <a:ahLst/>
                            <a:cxnLst/>
                            <a:rect l="l" t="t" r="r" b="b"/>
                            <a:pathLst>
                              <a:path w="5079365" h="3028950">
                                <a:moveTo>
                                  <a:pt x="5078857" y="350596"/>
                                </a:moveTo>
                                <a:lnTo>
                                  <a:pt x="499872" y="350596"/>
                                </a:lnTo>
                                <a:lnTo>
                                  <a:pt x="499872" y="701421"/>
                                </a:lnTo>
                                <a:lnTo>
                                  <a:pt x="271272" y="701421"/>
                                </a:lnTo>
                                <a:lnTo>
                                  <a:pt x="271272" y="1051941"/>
                                </a:lnTo>
                                <a:lnTo>
                                  <a:pt x="499872" y="1051941"/>
                                </a:lnTo>
                                <a:lnTo>
                                  <a:pt x="499872" y="1402461"/>
                                </a:lnTo>
                                <a:lnTo>
                                  <a:pt x="499872" y="1752981"/>
                                </a:lnTo>
                                <a:lnTo>
                                  <a:pt x="499872" y="2103501"/>
                                </a:lnTo>
                                <a:lnTo>
                                  <a:pt x="499872" y="2453970"/>
                                </a:lnTo>
                                <a:lnTo>
                                  <a:pt x="0" y="2453970"/>
                                </a:lnTo>
                                <a:lnTo>
                                  <a:pt x="0" y="3028823"/>
                                </a:lnTo>
                                <a:lnTo>
                                  <a:pt x="5078857" y="3028823"/>
                                </a:lnTo>
                                <a:lnTo>
                                  <a:pt x="5078857" y="2454021"/>
                                </a:lnTo>
                                <a:lnTo>
                                  <a:pt x="5078857" y="2453970"/>
                                </a:lnTo>
                                <a:lnTo>
                                  <a:pt x="5078857" y="701421"/>
                                </a:lnTo>
                                <a:lnTo>
                                  <a:pt x="5078857" y="350596"/>
                                </a:lnTo>
                                <a:close/>
                              </a:path>
                              <a:path w="5079365" h="3028950">
                                <a:moveTo>
                                  <a:pt x="5078857" y="0"/>
                                </a:moveTo>
                                <a:lnTo>
                                  <a:pt x="499872" y="0"/>
                                </a:lnTo>
                                <a:lnTo>
                                  <a:pt x="499872" y="350520"/>
                                </a:lnTo>
                                <a:lnTo>
                                  <a:pt x="5078857" y="350520"/>
                                </a:lnTo>
                                <a:lnTo>
                                  <a:pt x="5078857" y="0"/>
                                </a:lnTo>
                                <a:close/>
                              </a:path>
                            </a:pathLst>
                          </a:custGeom>
                          <a:solidFill>
                            <a:srgbClr val="FFFFFF"/>
                          </a:solidFill>
                        </wps:spPr>
                        <wps:bodyPr wrap="square" lIns="0" tIns="0" rIns="0" bIns="0" rtlCol="0">
                          <a:noAutofit/>
                        </wps:bodyPr>
                      </wps:wsp>
                      <wps:wsp>
                        <wps:cNvPr id="25" name="Graphic 25"/>
                        <wps:cNvSpPr/>
                        <wps:spPr>
                          <a:xfrm>
                            <a:off x="2585339" y="2667380"/>
                            <a:ext cx="906780" cy="10795"/>
                          </a:xfrm>
                          <a:custGeom>
                            <a:avLst/>
                            <a:gdLst/>
                            <a:ahLst/>
                            <a:cxnLst/>
                            <a:rect l="l" t="t" r="r" b="b"/>
                            <a:pathLst>
                              <a:path w="906780" h="10795">
                                <a:moveTo>
                                  <a:pt x="906780" y="0"/>
                                </a:moveTo>
                                <a:lnTo>
                                  <a:pt x="0" y="0"/>
                                </a:lnTo>
                                <a:lnTo>
                                  <a:pt x="0" y="10668"/>
                                </a:lnTo>
                                <a:lnTo>
                                  <a:pt x="906780" y="10668"/>
                                </a:lnTo>
                                <a:lnTo>
                                  <a:pt x="906780" y="0"/>
                                </a:lnTo>
                                <a:close/>
                              </a:path>
                            </a:pathLst>
                          </a:custGeom>
                          <a:solidFill>
                            <a:srgbClr val="000000"/>
                          </a:solidFill>
                        </wps:spPr>
                        <wps:bodyPr wrap="square" lIns="0" tIns="0" rIns="0" bIns="0" rtlCol="0">
                          <a:noAutofit/>
                        </wps:bodyPr>
                      </wps:wsp>
                      <wps:wsp>
                        <wps:cNvPr id="26" name="Graphic 26"/>
                        <wps:cNvSpPr/>
                        <wps:spPr>
                          <a:xfrm>
                            <a:off x="499872" y="3028822"/>
                            <a:ext cx="4578985" cy="2103120"/>
                          </a:xfrm>
                          <a:custGeom>
                            <a:avLst/>
                            <a:gdLst/>
                            <a:ahLst/>
                            <a:cxnLst/>
                            <a:rect l="l" t="t" r="r" b="b"/>
                            <a:pathLst>
                              <a:path w="4578985" h="2103120">
                                <a:moveTo>
                                  <a:pt x="4578985" y="0"/>
                                </a:moveTo>
                                <a:lnTo>
                                  <a:pt x="0" y="0"/>
                                </a:lnTo>
                                <a:lnTo>
                                  <a:pt x="0" y="350520"/>
                                </a:lnTo>
                                <a:lnTo>
                                  <a:pt x="0" y="701040"/>
                                </a:lnTo>
                                <a:lnTo>
                                  <a:pt x="0" y="1051560"/>
                                </a:lnTo>
                                <a:lnTo>
                                  <a:pt x="0" y="1402080"/>
                                </a:lnTo>
                                <a:lnTo>
                                  <a:pt x="0" y="1752600"/>
                                </a:lnTo>
                                <a:lnTo>
                                  <a:pt x="0" y="2103120"/>
                                </a:lnTo>
                                <a:lnTo>
                                  <a:pt x="4578985" y="2103120"/>
                                </a:lnTo>
                                <a:lnTo>
                                  <a:pt x="4578985" y="350520"/>
                                </a:lnTo>
                                <a:lnTo>
                                  <a:pt x="4578985" y="0"/>
                                </a:lnTo>
                                <a:close/>
                              </a:path>
                            </a:pathLst>
                          </a:custGeom>
                          <a:solidFill>
                            <a:srgbClr val="FFFFFF"/>
                          </a:solidFill>
                        </wps:spPr>
                        <wps:bodyPr wrap="square" lIns="0" tIns="0" rIns="0" bIns="0" rtlCol="0">
                          <a:noAutofit/>
                        </wps:bodyPr>
                      </wps:wsp>
                    </wpg:wgp>
                  </a:graphicData>
                </a:graphic>
              </wp:anchor>
            </w:drawing>
          </mc:Choice>
          <mc:Fallback>
            <w:pict>
              <v:group id="_x0000_s1026" o:spid="_x0000_s1026" o:spt="203" style="position:absolute;left:0pt;margin-left:111.95pt;margin-top:0pt;height:404.1pt;width:399.95pt;mso-position-horizontal-relative:page;z-index:-251646976;mso-width-relative:page;mso-height-relative:page;" coordsize="5079365,5132070" o:gfxdata="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">
                <o:lock v:ext="edit" aspectratio="f"/>
                <v:shape id="Graphic 24" o:spid="_x0000_s1026" o:spt="100" style="position:absolute;left:0;top:0;height:3028950;width:5079365;" fillcolor="#FFFFFF" filled="t" stroked="f" coordsize="5079365,3028950" o:gfxdata="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dCb774A&#10;AADbAAAADwAAAAAAAAABACAAAAAiAAAAZHJzL2Rvd25yZXYueG1sUEsBAhQAFAAAAAgAh07iQDMv&#10;BZ47AAAAOQAAABAAAAAAAAAAAQAgAAAADQEAAGRycy9zaGFwZXhtbC54bWxQSwUGAAAAAAYABgBb&#10;AQAAtwMAAAAA&#10;" path="m5078857,350596l499872,350596,499872,701421,271272,701421,271272,1051941,499872,1051941,499872,1402461,499872,1752981,499872,2103501,499872,2453970,0,2453970,0,3028823,5078857,3028823,5078857,2454021,5078857,2453970,5078857,701421,5078857,350596xem5078857,0l499872,0,499872,350520,5078857,350520,5078857,0xe">
                  <v:fill on="t" focussize="0,0"/>
                  <v:stroke on="f"/>
                  <v:imagedata o:title=""/>
                  <o:lock v:ext="edit" aspectratio="f"/>
                  <v:textbox inset="0mm,0mm,0mm,0mm"/>
                </v:shape>
                <v:shape id="Graphic 25" o:spid="_x0000_s1026" o:spt="100" style="position:absolute;left:2585339;top:2667380;height:10795;width:906780;" fillcolor="#000000" filled="t" stroked="f" coordsize="906780,10795" o:gfxdata="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KHieQu/&#10;AAAA2wAAAA8AAAAAAAAAAQAgAAAAIgAAAGRycy9kb3ducmV2LnhtbFBLAQIUABQAAAAIAIdO4kAz&#10;LwWeOwAAADkAAAAQAAAAAAAAAAEAIAAAAA4BAABkcnMvc2hhcGV4bWwueG1sUEsFBgAAAAAGAAYA&#10;WwEAALgDAAAAAA==&#10;" path="m906780,0l0,0,0,10668,906780,10668,906780,0xe">
                  <v:fill on="t" focussize="0,0"/>
                  <v:stroke on="f"/>
                  <v:imagedata o:title=""/>
                  <o:lock v:ext="edit" aspectratio="f"/>
                  <v:textbox inset="0mm,0mm,0mm,0mm"/>
                </v:shape>
                <v:shape id="Graphic 26" o:spid="_x0000_s1026" o:spt="100" style="position:absolute;left:499872;top:3028822;height:2103120;width:4578985;" fillcolor="#FFFFFF" filled="t" stroked="f" coordsize="4578985,2103120" o:gfxdata="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HlOREa8AAAA&#10;2wAAAA8AAAAAAAAAAQAgAAAAIgAAAGRycy9kb3ducmV2LnhtbFBLAQIUABQAAAAIAIdO4kAzLwWe&#10;OwAAADkAAAAQAAAAAAAAAAEAIAAAAAsBAABkcnMvc2hhcGV4bWwueG1sUEsFBgAAAAAGAAYAWwEA&#10;ALUDAAAAAA==&#10;" path="m4578985,0l0,0,0,350520,0,701040,0,1051560,0,1402080,0,1752600,0,2103120,4578985,2103120,4578985,350520,4578985,0xe">
                  <v:fill on="t" focussize="0,0"/>
                  <v:stroke on="f"/>
                  <v:imagedata o:title=""/>
                  <o:lock v:ext="edit" aspectratio="f"/>
                  <v:textbox inset="0mm,0mm,0mm,0mm"/>
                </v:shape>
              </v:group>
            </w:pict>
          </mc:Fallback>
        </mc:AlternateContent>
      </w:r>
      <w:r>
        <w:t>dapat</w:t>
      </w:r>
      <w:r>
        <w:rPr>
          <w:spacing w:val="11"/>
        </w:rPr>
        <w:t xml:space="preserve"> </w:t>
      </w:r>
      <w:r>
        <w:t>dibutikansi</w:t>
      </w:r>
      <w:r>
        <w:rPr>
          <w:spacing w:val="12"/>
        </w:rPr>
        <w:t xml:space="preserve"> </w:t>
      </w:r>
      <w:r>
        <w:t>lebih</w:t>
      </w:r>
      <w:r>
        <w:rPr>
          <w:spacing w:val="11"/>
        </w:rPr>
        <w:t xml:space="preserve"> </w:t>
      </w:r>
      <w:r>
        <w:t>besar</w:t>
      </w:r>
      <w:r>
        <w:rPr>
          <w:spacing w:val="11"/>
        </w:rPr>
        <w:t xml:space="preserve"> </w:t>
      </w:r>
      <w:r>
        <w:t>dari</w:t>
      </w:r>
      <w:r>
        <w:rPr>
          <w:spacing w:val="11"/>
        </w:rPr>
        <w:t xml:space="preserve"> </w:t>
      </w:r>
      <w:r>
        <w:t>α</w:t>
      </w:r>
      <w:r>
        <w:rPr>
          <w:spacing w:val="9"/>
        </w:rPr>
        <w:t xml:space="preserve"> </w:t>
      </w:r>
      <w:r>
        <w:t>maka</w:t>
      </w:r>
      <w:r>
        <w:rPr>
          <w:spacing w:val="10"/>
        </w:rPr>
        <w:t xml:space="preserve"> </w:t>
      </w:r>
      <w:r>
        <w:t>hipotesis</w:t>
      </w:r>
      <w:r>
        <w:rPr>
          <w:spacing w:val="11"/>
        </w:rPr>
        <w:t xml:space="preserve"> </w:t>
      </w:r>
      <w:r>
        <w:t>ditolak,</w:t>
      </w:r>
      <w:r>
        <w:rPr>
          <w:spacing w:val="11"/>
        </w:rPr>
        <w:t xml:space="preserve"> </w:t>
      </w:r>
      <w:r>
        <w:t>dan</w:t>
      </w:r>
      <w:r>
        <w:rPr>
          <w:spacing w:val="11"/>
        </w:rPr>
        <w:t xml:space="preserve"> </w:t>
      </w:r>
      <w:r>
        <w:t>jika</w:t>
      </w:r>
      <w:r>
        <w:rPr>
          <w:spacing w:val="10"/>
        </w:rPr>
        <w:t xml:space="preserve"> </w:t>
      </w:r>
      <w:r>
        <w:rPr>
          <w:spacing w:val="-2"/>
        </w:rPr>
        <w:t>lebih</w:t>
      </w:r>
    </w:p>
    <w:p w14:paraId="3CB4E842">
      <w:pPr>
        <w:pStyle w:val="6"/>
      </w:pPr>
    </w:p>
    <w:p w14:paraId="7D5FB562">
      <w:pPr>
        <w:pStyle w:val="6"/>
        <w:ind w:left="1355"/>
      </w:pPr>
      <w:r>
        <w:drawing>
          <wp:anchor distT="0" distB="0" distL="0" distR="0" simplePos="0" relativeHeight="251668480" behindDoc="1" locked="0" layoutInCell="1" allowOverlap="1">
            <wp:simplePos x="0" y="0"/>
            <wp:positionH relativeFrom="page">
              <wp:posOffset>1456690</wp:posOffset>
            </wp:positionH>
            <wp:positionV relativeFrom="paragraph">
              <wp:posOffset>-142875</wp:posOffset>
            </wp:positionV>
            <wp:extent cx="4667250" cy="4591050"/>
            <wp:effectExtent l="0" t="0" r="0" b="0"/>
            <wp:wrapNone/>
            <wp:docPr id="27" name="Image 27"/>
            <wp:cNvGraphicFramePr/>
            <a:graphic xmlns:a="http://schemas.openxmlformats.org/drawingml/2006/main">
              <a:graphicData uri="http://schemas.openxmlformats.org/drawingml/2006/picture">
                <pic:pic xmlns:pic="http://schemas.openxmlformats.org/drawingml/2006/picture">
                  <pic:nvPicPr>
                    <pic:cNvPr id="27" name="Image 27"/>
                    <pic:cNvPicPr/>
                  </pic:nvPicPr>
                  <pic:blipFill>
                    <a:blip r:embed="rId7" cstate="print"/>
                    <a:stretch>
                      <a:fillRect/>
                    </a:stretch>
                  </pic:blipFill>
                  <pic:spPr>
                    <a:xfrm>
                      <a:off x="0" y="0"/>
                      <a:ext cx="4667249" cy="4591049"/>
                    </a:xfrm>
                    <a:prstGeom prst="rect">
                      <a:avLst/>
                    </a:prstGeom>
                  </pic:spPr>
                </pic:pic>
              </a:graphicData>
            </a:graphic>
          </wp:anchor>
        </w:drawing>
      </w:r>
      <w:r>
        <w:t>kecil</w:t>
      </w:r>
      <w:r>
        <w:rPr>
          <w:spacing w:val="-4"/>
        </w:rPr>
        <w:t xml:space="preserve"> </w:t>
      </w:r>
      <w:r>
        <w:t>dari</w:t>
      </w:r>
      <w:r>
        <w:rPr>
          <w:spacing w:val="-1"/>
        </w:rPr>
        <w:t xml:space="preserve"> </w:t>
      </w:r>
      <w:r>
        <w:t>α</w:t>
      </w:r>
      <w:r>
        <w:rPr>
          <w:spacing w:val="-3"/>
        </w:rPr>
        <w:t xml:space="preserve"> </w:t>
      </w:r>
      <w:r>
        <w:t>maka</w:t>
      </w:r>
      <w:r>
        <w:rPr>
          <w:spacing w:val="-2"/>
        </w:rPr>
        <w:t xml:space="preserve"> </w:t>
      </w:r>
      <w:r>
        <w:t>hipotesis</w:t>
      </w:r>
      <w:r>
        <w:rPr>
          <w:spacing w:val="-2"/>
        </w:rPr>
        <w:t xml:space="preserve"> </w:t>
      </w:r>
      <w:r>
        <w:t>diterima</w:t>
      </w:r>
      <w:r>
        <w:rPr>
          <w:spacing w:val="-2"/>
        </w:rPr>
        <w:t xml:space="preserve"> </w:t>
      </w:r>
      <w:r>
        <w:t>(Ghozali,</w:t>
      </w:r>
      <w:r>
        <w:rPr>
          <w:spacing w:val="-1"/>
        </w:rPr>
        <w:t xml:space="preserve"> </w:t>
      </w:r>
      <w:r>
        <w:rPr>
          <w:spacing w:val="-2"/>
        </w:rPr>
        <w:t>2018).</w:t>
      </w:r>
    </w:p>
    <w:p w14:paraId="14FCF534">
      <w:pPr>
        <w:pStyle w:val="6"/>
      </w:pPr>
    </w:p>
    <w:p w14:paraId="725C093A">
      <w:pPr>
        <w:pStyle w:val="8"/>
        <w:numPr>
          <w:ilvl w:val="1"/>
          <w:numId w:val="4"/>
        </w:numPr>
        <w:tabs>
          <w:tab w:val="left" w:pos="1355"/>
        </w:tabs>
        <w:spacing w:before="0" w:after="0" w:line="240" w:lineRule="auto"/>
        <w:ind w:left="1355" w:right="0" w:hanging="360"/>
        <w:jc w:val="left"/>
        <w:rPr>
          <w:sz w:val="24"/>
        </w:rPr>
      </w:pPr>
      <w:r>
        <w:rPr>
          <w:sz w:val="24"/>
        </w:rPr>
        <w:t>Koefisien</w:t>
      </w:r>
      <w:r>
        <w:rPr>
          <w:spacing w:val="-2"/>
          <w:sz w:val="24"/>
        </w:rPr>
        <w:t xml:space="preserve"> Determinasi</w:t>
      </w:r>
    </w:p>
    <w:p w14:paraId="2F58C845">
      <w:pPr>
        <w:pStyle w:val="6"/>
      </w:pPr>
    </w:p>
    <w:p w14:paraId="14798BEF">
      <w:pPr>
        <w:pStyle w:val="6"/>
        <w:ind w:left="1355"/>
      </w:pPr>
      <w:r>
        <w:t>Untuk</w:t>
      </w:r>
      <w:r>
        <w:rPr>
          <w:spacing w:val="20"/>
        </w:rPr>
        <w:t xml:space="preserve"> </w:t>
      </w:r>
      <w:r>
        <w:t>melihat</w:t>
      </w:r>
      <w:r>
        <w:rPr>
          <w:spacing w:val="22"/>
        </w:rPr>
        <w:t xml:space="preserve"> </w:t>
      </w:r>
      <w:r>
        <w:t>seberapa</w:t>
      </w:r>
      <w:r>
        <w:rPr>
          <w:spacing w:val="24"/>
        </w:rPr>
        <w:t xml:space="preserve"> </w:t>
      </w:r>
      <w:r>
        <w:t>besar</w:t>
      </w:r>
      <w:r>
        <w:rPr>
          <w:spacing w:val="22"/>
        </w:rPr>
        <w:t xml:space="preserve"> </w:t>
      </w:r>
      <w:r>
        <w:t>pengaruh</w:t>
      </w:r>
      <w:r>
        <w:rPr>
          <w:spacing w:val="22"/>
        </w:rPr>
        <w:t xml:space="preserve"> </w:t>
      </w:r>
      <w:r>
        <w:t>indikator</w:t>
      </w:r>
      <w:r>
        <w:rPr>
          <w:spacing w:val="24"/>
        </w:rPr>
        <w:t xml:space="preserve"> </w:t>
      </w:r>
      <w:r>
        <w:t>independen</w:t>
      </w:r>
      <w:r>
        <w:rPr>
          <w:spacing w:val="25"/>
        </w:rPr>
        <w:t xml:space="preserve"> </w:t>
      </w:r>
      <w:r>
        <w:t>atau</w:t>
      </w:r>
      <w:r>
        <w:rPr>
          <w:spacing w:val="23"/>
        </w:rPr>
        <w:t xml:space="preserve"> </w:t>
      </w:r>
      <w:r>
        <w:rPr>
          <w:spacing w:val="-2"/>
        </w:rPr>
        <w:t>bebas</w:t>
      </w:r>
    </w:p>
    <w:p w14:paraId="4396E40C">
      <w:pPr>
        <w:pStyle w:val="6"/>
      </w:pPr>
    </w:p>
    <w:p w14:paraId="3DFA4218">
      <w:pPr>
        <w:pStyle w:val="6"/>
        <w:spacing w:before="1"/>
        <w:ind w:left="1355"/>
      </w:pPr>
      <w:r>
        <w:t>dalam</w:t>
      </w:r>
      <w:r>
        <w:rPr>
          <w:spacing w:val="7"/>
        </w:rPr>
        <w:t xml:space="preserve"> </w:t>
      </w:r>
      <w:r>
        <w:t>menerangkan</w:t>
      </w:r>
      <w:r>
        <w:rPr>
          <w:spacing w:val="10"/>
        </w:rPr>
        <w:t xml:space="preserve"> </w:t>
      </w:r>
      <w:r>
        <w:t>secara</w:t>
      </w:r>
      <w:r>
        <w:rPr>
          <w:spacing w:val="9"/>
        </w:rPr>
        <w:t xml:space="preserve"> </w:t>
      </w:r>
      <w:r>
        <w:t>keseluruhan</w:t>
      </w:r>
      <w:r>
        <w:rPr>
          <w:spacing w:val="10"/>
        </w:rPr>
        <w:t xml:space="preserve"> </w:t>
      </w:r>
      <w:r>
        <w:t>terhadap</w:t>
      </w:r>
      <w:r>
        <w:rPr>
          <w:spacing w:val="10"/>
        </w:rPr>
        <w:t xml:space="preserve"> </w:t>
      </w:r>
      <w:r>
        <w:t>indikator</w:t>
      </w:r>
      <w:r>
        <w:rPr>
          <w:spacing w:val="10"/>
        </w:rPr>
        <w:t xml:space="preserve"> </w:t>
      </w:r>
      <w:r>
        <w:t>dependen</w:t>
      </w:r>
      <w:r>
        <w:rPr>
          <w:spacing w:val="13"/>
        </w:rPr>
        <w:t xml:space="preserve"> </w:t>
      </w:r>
      <w:r>
        <w:rPr>
          <w:spacing w:val="-4"/>
        </w:rPr>
        <w:t>atau</w:t>
      </w:r>
    </w:p>
    <w:p w14:paraId="302F556D">
      <w:pPr>
        <w:pStyle w:val="6"/>
        <w:spacing w:before="276"/>
        <w:ind w:left="1355"/>
      </w:pPr>
      <w:r>
        <w:t>terikat</w:t>
      </w:r>
      <w:r>
        <w:rPr>
          <w:spacing w:val="-14"/>
        </w:rPr>
        <w:t xml:space="preserve"> </w:t>
      </w:r>
      <w:r>
        <w:t>serta</w:t>
      </w:r>
      <w:r>
        <w:rPr>
          <w:spacing w:val="-12"/>
        </w:rPr>
        <w:t xml:space="preserve"> </w:t>
      </w:r>
      <w:r>
        <w:t>pengaruhnya</w:t>
      </w:r>
      <w:r>
        <w:rPr>
          <w:spacing w:val="-11"/>
        </w:rPr>
        <w:t xml:space="preserve"> </w:t>
      </w:r>
      <w:r>
        <w:t>secara</w:t>
      </w:r>
      <w:r>
        <w:rPr>
          <w:spacing w:val="-12"/>
        </w:rPr>
        <w:t xml:space="preserve"> </w:t>
      </w:r>
      <w:r>
        <w:t>potensial</w:t>
      </w:r>
      <w:r>
        <w:rPr>
          <w:spacing w:val="-12"/>
        </w:rPr>
        <w:t xml:space="preserve"> </w:t>
      </w:r>
      <w:r>
        <w:t>dapat</w:t>
      </w:r>
      <w:r>
        <w:rPr>
          <w:spacing w:val="-11"/>
        </w:rPr>
        <w:t xml:space="preserve"> </w:t>
      </w:r>
      <w:r>
        <w:t>diungkapkan</w:t>
      </w:r>
      <w:r>
        <w:rPr>
          <w:spacing w:val="-12"/>
        </w:rPr>
        <w:t xml:space="preserve"> </w:t>
      </w:r>
      <w:r>
        <w:t>dari</w:t>
      </w:r>
      <w:r>
        <w:rPr>
          <w:spacing w:val="-11"/>
        </w:rPr>
        <w:t xml:space="preserve"> </w:t>
      </w:r>
      <w:r>
        <w:rPr>
          <w:spacing w:val="-2"/>
        </w:rPr>
        <w:t>besarnya</w:t>
      </w:r>
    </w:p>
    <w:p w14:paraId="17D1E30F">
      <w:pPr>
        <w:pStyle w:val="6"/>
        <w:spacing w:before="276"/>
        <w:ind w:left="311"/>
        <w:jc w:val="center"/>
      </w:pPr>
      <w:r>
        <w:t>nilai</w:t>
      </w:r>
      <w:r>
        <w:rPr>
          <w:spacing w:val="-2"/>
        </w:rPr>
        <w:t xml:space="preserve"> </w:t>
      </w:r>
      <w:r>
        <w:t>koefisien</w:t>
      </w:r>
      <w:r>
        <w:rPr>
          <w:spacing w:val="-1"/>
        </w:rPr>
        <w:t xml:space="preserve"> </w:t>
      </w:r>
      <w:r>
        <w:t>determinasi</w:t>
      </w:r>
      <w:r>
        <w:rPr>
          <w:spacing w:val="-1"/>
        </w:rPr>
        <w:t xml:space="preserve"> </w:t>
      </w:r>
      <w:r>
        <w:t>(R</w:t>
      </w:r>
      <w:r>
        <w:rPr>
          <w:spacing w:val="-1"/>
        </w:rPr>
        <w:t xml:space="preserve"> </w:t>
      </w:r>
      <w:r>
        <w:t>Square)</w:t>
      </w:r>
      <w:r>
        <w:rPr>
          <w:spacing w:val="-1"/>
        </w:rPr>
        <w:t xml:space="preserve"> </w:t>
      </w:r>
      <w:r>
        <w:t>yang</w:t>
      </w:r>
      <w:r>
        <w:rPr>
          <w:spacing w:val="-1"/>
        </w:rPr>
        <w:t xml:space="preserve"> </w:t>
      </w:r>
      <w:r>
        <w:t>dirumuskan</w:t>
      </w:r>
      <w:r>
        <w:rPr>
          <w:spacing w:val="-1"/>
        </w:rPr>
        <w:t xml:space="preserve"> </w:t>
      </w:r>
      <w:r>
        <w:t>dengan</w:t>
      </w:r>
      <w:r>
        <w:rPr>
          <w:spacing w:val="-1"/>
        </w:rPr>
        <w:t xml:space="preserve"> </w:t>
      </w:r>
      <w:r>
        <w:rPr>
          <w:spacing w:val="-10"/>
        </w:rPr>
        <w:t>:</w:t>
      </w:r>
    </w:p>
    <w:p w14:paraId="73099B68">
      <w:pPr>
        <w:pStyle w:val="6"/>
        <w:spacing w:before="1"/>
        <w:rPr>
          <w:sz w:val="16"/>
        </w:rPr>
      </w:pPr>
    </w:p>
    <w:p w14:paraId="1C0010B2">
      <w:pPr>
        <w:pStyle w:val="6"/>
        <w:spacing w:after="0"/>
        <w:rPr>
          <w:sz w:val="16"/>
        </w:rPr>
        <w:sectPr>
          <w:pgSz w:w="11910" w:h="16840"/>
          <w:pgMar w:top="1620" w:right="1559" w:bottom="280" w:left="1700" w:header="729" w:footer="0" w:gutter="0"/>
          <w:cols w:space="720" w:num="1"/>
        </w:sectPr>
      </w:pPr>
    </w:p>
    <w:p w14:paraId="6FF68EE5">
      <w:pPr>
        <w:pStyle w:val="6"/>
      </w:pPr>
    </w:p>
    <w:p w14:paraId="62708DE6">
      <w:pPr>
        <w:pStyle w:val="6"/>
        <w:jc w:val="right"/>
        <w:rPr>
          <w:rFonts w:ascii="Cambria Math" w:hAnsi="Cambria Math"/>
        </w:rPr>
      </w:pPr>
      <w:r>
        <w:rPr>
          <w:rFonts w:ascii="Cambria Math" w:hAnsi="Cambria Math"/>
        </w:rPr>
        <w:t>R</w:t>
      </w:r>
      <w:r>
        <w:rPr>
          <w:rFonts w:ascii="Cambria Math" w:hAnsi="Cambria Math"/>
          <w:vertAlign w:val="superscript"/>
        </w:rPr>
        <w:t>2</w:t>
      </w:r>
      <w:r>
        <w:rPr>
          <w:rFonts w:ascii="Cambria Math" w:hAnsi="Cambria Math"/>
          <w:spacing w:val="25"/>
          <w:vertAlign w:val="baseline"/>
        </w:rPr>
        <w:t xml:space="preserve"> </w:t>
      </w:r>
      <w:r>
        <w:rPr>
          <w:rFonts w:ascii="Cambria Math" w:hAnsi="Cambria Math"/>
          <w:vertAlign w:val="baseline"/>
        </w:rPr>
        <w:t>=</w:t>
      </w:r>
      <w:r>
        <w:rPr>
          <w:rFonts w:ascii="Cambria Math" w:hAnsi="Cambria Math"/>
          <w:spacing w:val="71"/>
          <w:vertAlign w:val="baseline"/>
        </w:rPr>
        <w:t xml:space="preserve"> </w:t>
      </w:r>
      <w:r>
        <w:rPr>
          <w:rFonts w:ascii="Cambria Math" w:hAnsi="Cambria Math"/>
          <w:vertAlign w:val="baseline"/>
        </w:rPr>
        <w:t>1</w:t>
      </w:r>
      <w:r>
        <w:rPr>
          <w:rFonts w:ascii="Cambria Math" w:hAnsi="Cambria Math"/>
          <w:spacing w:val="1"/>
          <w:vertAlign w:val="baseline"/>
        </w:rPr>
        <w:t xml:space="preserve"> </w:t>
      </w:r>
      <w:r>
        <w:rPr>
          <w:rFonts w:ascii="Cambria Math" w:hAnsi="Cambria Math"/>
          <w:spacing w:val="-10"/>
          <w:vertAlign w:val="baseline"/>
        </w:rPr>
        <w:t>−</w:t>
      </w:r>
    </w:p>
    <w:p w14:paraId="5AA96E63">
      <w:pPr>
        <w:pStyle w:val="6"/>
        <w:spacing w:before="94"/>
        <w:ind w:left="184"/>
        <w:rPr>
          <w:rFonts w:ascii="Cambria Math" w:hAnsi="Cambria Math"/>
        </w:rPr>
      </w:pPr>
      <w:r>
        <w:br w:type="column"/>
      </w:r>
      <w:r>
        <w:rPr>
          <w:rFonts w:ascii="Cambria Math" w:hAnsi="Cambria Math"/>
        </w:rPr>
        <w:t>∑(Y</w:t>
      </w:r>
      <w:r>
        <w:rPr>
          <w:rFonts w:ascii="Cambria Math" w:hAnsi="Cambria Math"/>
          <w:spacing w:val="49"/>
        </w:rPr>
        <w:t xml:space="preserve"> </w:t>
      </w:r>
      <w:r>
        <w:rPr>
          <w:rFonts w:ascii="Cambria Math" w:hAnsi="Cambria Math"/>
        </w:rPr>
        <w:t>−</w:t>
      </w:r>
      <w:r>
        <w:rPr>
          <w:rFonts w:ascii="Cambria Math" w:hAnsi="Cambria Math"/>
          <w:spacing w:val="52"/>
        </w:rPr>
        <w:t xml:space="preserve"> </w:t>
      </w:r>
      <w:r>
        <w:rPr>
          <w:rFonts w:ascii="Cambria Math" w:hAnsi="Cambria Math"/>
        </w:rPr>
        <w:t>Y)</w:t>
      </w:r>
      <w:r>
        <w:rPr>
          <w:rFonts w:ascii="Cambria Math" w:hAnsi="Cambria Math"/>
          <w:spacing w:val="1"/>
        </w:rPr>
        <w:t xml:space="preserve"> </w:t>
      </w:r>
      <w:r>
        <w:rPr>
          <w:rFonts w:ascii="Cambria Math" w:hAnsi="Cambria Math"/>
          <w:spacing w:val="-10"/>
          <w:vertAlign w:val="superscript"/>
        </w:rPr>
        <w:t>2</w:t>
      </w:r>
    </w:p>
    <w:p w14:paraId="7541D442">
      <w:pPr>
        <w:pStyle w:val="6"/>
        <w:spacing w:before="62"/>
        <w:ind w:left="66"/>
        <w:rPr>
          <w:rFonts w:ascii="Cambria Math" w:hAnsi="Cambria Math"/>
        </w:rPr>
      </w:pPr>
      <w:r>
        <w:rPr>
          <w:rFonts w:ascii="Cambria Math" w:hAnsi="Cambria Math"/>
        </w:rPr>
        <w:t>− ∑(Y</w:t>
      </w:r>
      <w:r>
        <w:rPr>
          <w:rFonts w:ascii="Cambria Math" w:hAnsi="Cambria Math"/>
          <w:spacing w:val="51"/>
        </w:rPr>
        <w:t xml:space="preserve"> </w:t>
      </w:r>
      <w:r>
        <w:rPr>
          <w:rFonts w:ascii="Cambria Math" w:hAnsi="Cambria Math"/>
        </w:rPr>
        <w:t>−</w:t>
      </w:r>
      <w:r>
        <w:rPr>
          <w:rFonts w:ascii="Cambria Math" w:hAnsi="Cambria Math"/>
          <w:spacing w:val="52"/>
        </w:rPr>
        <w:t xml:space="preserve"> </w:t>
      </w:r>
      <w:r>
        <w:rPr>
          <w:rFonts w:ascii="Cambria Math" w:hAnsi="Cambria Math"/>
        </w:rPr>
        <w:t>Y)</w:t>
      </w:r>
      <w:r>
        <w:rPr>
          <w:rFonts w:ascii="Cambria Math" w:hAnsi="Cambria Math"/>
          <w:spacing w:val="1"/>
        </w:rPr>
        <w:t xml:space="preserve"> </w:t>
      </w:r>
      <w:r>
        <w:rPr>
          <w:rFonts w:ascii="Cambria Math" w:hAnsi="Cambria Math"/>
          <w:spacing w:val="-12"/>
          <w:vertAlign w:val="superscript"/>
        </w:rPr>
        <w:t>2</w:t>
      </w:r>
    </w:p>
    <w:p w14:paraId="016DF9B3">
      <w:pPr>
        <w:pStyle w:val="6"/>
        <w:spacing w:after="0"/>
        <w:rPr>
          <w:rFonts w:ascii="Cambria Math" w:hAnsi="Cambria Math"/>
        </w:rPr>
        <w:sectPr>
          <w:type w:val="continuous"/>
          <w:pgSz w:w="11910" w:h="16840"/>
          <w:pgMar w:top="1920" w:right="1559" w:bottom="280" w:left="1700" w:header="729" w:footer="0" w:gutter="0"/>
          <w:cols w:equalWidth="0" w:num="2">
            <w:col w:w="4505" w:space="40"/>
            <w:col w:w="4106"/>
          </w:cols>
        </w:sectPr>
      </w:pPr>
    </w:p>
    <w:p w14:paraId="5CDABA30">
      <w:pPr>
        <w:pStyle w:val="6"/>
        <w:spacing w:before="277"/>
        <w:ind w:left="1355"/>
      </w:pPr>
      <w:r>
        <w:t>Koefisien</w:t>
      </w:r>
      <w:r>
        <w:rPr>
          <w:spacing w:val="44"/>
        </w:rPr>
        <w:t xml:space="preserve"> </w:t>
      </w:r>
      <w:r>
        <w:t>determinasi</w:t>
      </w:r>
      <w:r>
        <w:rPr>
          <w:spacing w:val="47"/>
        </w:rPr>
        <w:t xml:space="preserve"> </w:t>
      </w:r>
      <w:r>
        <w:t>(R</w:t>
      </w:r>
      <w:r>
        <w:rPr>
          <w:spacing w:val="47"/>
        </w:rPr>
        <w:t xml:space="preserve"> </w:t>
      </w:r>
      <w:r>
        <w:t>Square)</w:t>
      </w:r>
      <w:r>
        <w:rPr>
          <w:spacing w:val="47"/>
        </w:rPr>
        <w:t xml:space="preserve"> </w:t>
      </w:r>
      <w:r>
        <w:t>digunakan</w:t>
      </w:r>
      <w:r>
        <w:rPr>
          <w:spacing w:val="46"/>
        </w:rPr>
        <w:t xml:space="preserve"> </w:t>
      </w:r>
      <w:r>
        <w:t>untuk</w:t>
      </w:r>
      <w:r>
        <w:rPr>
          <w:spacing w:val="47"/>
        </w:rPr>
        <w:t xml:space="preserve"> </w:t>
      </w:r>
      <w:r>
        <w:t>mengukur</w:t>
      </w:r>
      <w:r>
        <w:rPr>
          <w:spacing w:val="46"/>
        </w:rPr>
        <w:t xml:space="preserve"> </w:t>
      </w:r>
      <w:r>
        <w:rPr>
          <w:spacing w:val="-2"/>
        </w:rPr>
        <w:t>seberapa</w:t>
      </w:r>
    </w:p>
    <w:p w14:paraId="794D0B47">
      <w:pPr>
        <w:pStyle w:val="6"/>
      </w:pPr>
    </w:p>
    <w:p w14:paraId="55270E75">
      <w:pPr>
        <w:pStyle w:val="6"/>
        <w:ind w:left="1355"/>
      </w:pPr>
      <w:r>
        <w:t>besar</w:t>
      </w:r>
      <w:r>
        <w:rPr>
          <w:spacing w:val="-7"/>
        </w:rPr>
        <w:t xml:space="preserve"> </w:t>
      </w:r>
      <w:r>
        <w:t>kontribusi</w:t>
      </w:r>
      <w:r>
        <w:rPr>
          <w:spacing w:val="-3"/>
        </w:rPr>
        <w:t xml:space="preserve"> </w:t>
      </w:r>
      <w:r>
        <w:t>indikator</w:t>
      </w:r>
      <w:r>
        <w:rPr>
          <w:spacing w:val="-4"/>
        </w:rPr>
        <w:t xml:space="preserve"> </w:t>
      </w:r>
      <w:r>
        <w:t>independen</w:t>
      </w:r>
      <w:r>
        <w:rPr>
          <w:spacing w:val="-3"/>
        </w:rPr>
        <w:t xml:space="preserve"> </w:t>
      </w:r>
      <w:r>
        <w:t>dalam</w:t>
      </w:r>
      <w:r>
        <w:rPr>
          <w:spacing w:val="-2"/>
        </w:rPr>
        <w:t xml:space="preserve"> </w:t>
      </w:r>
      <w:r>
        <w:t>menjelaskan</w:t>
      </w:r>
      <w:r>
        <w:rPr>
          <w:spacing w:val="-4"/>
        </w:rPr>
        <w:t xml:space="preserve"> </w:t>
      </w:r>
      <w:r>
        <w:t>variasi</w:t>
      </w:r>
      <w:r>
        <w:rPr>
          <w:spacing w:val="-1"/>
        </w:rPr>
        <w:t xml:space="preserve"> </w:t>
      </w:r>
      <w:r>
        <w:rPr>
          <w:spacing w:val="-2"/>
        </w:rPr>
        <w:t>indikator</w:t>
      </w:r>
    </w:p>
    <w:p w14:paraId="7C6B9C26">
      <w:pPr>
        <w:pStyle w:val="6"/>
      </w:pPr>
    </w:p>
    <w:p w14:paraId="771F6D1B">
      <w:pPr>
        <w:pStyle w:val="6"/>
        <w:ind w:left="1355"/>
      </w:pPr>
      <w:r>
        <w:t>dependen</w:t>
      </w:r>
      <w:r>
        <w:rPr>
          <w:spacing w:val="44"/>
        </w:rPr>
        <w:t xml:space="preserve"> </w:t>
      </w:r>
      <w:r>
        <w:t>dalam</w:t>
      </w:r>
      <w:r>
        <w:rPr>
          <w:spacing w:val="43"/>
        </w:rPr>
        <w:t xml:space="preserve"> </w:t>
      </w:r>
      <w:r>
        <w:t>suatu</w:t>
      </w:r>
      <w:r>
        <w:rPr>
          <w:spacing w:val="44"/>
        </w:rPr>
        <w:t xml:space="preserve"> </w:t>
      </w:r>
      <w:r>
        <w:t>teknik</w:t>
      </w:r>
      <w:r>
        <w:rPr>
          <w:spacing w:val="43"/>
        </w:rPr>
        <w:t xml:space="preserve"> </w:t>
      </w:r>
      <w:r>
        <w:t>regresi.</w:t>
      </w:r>
      <w:r>
        <w:rPr>
          <w:spacing w:val="42"/>
        </w:rPr>
        <w:t xml:space="preserve"> </w:t>
      </w:r>
      <w:r>
        <w:t>Nilai</w:t>
      </w:r>
      <w:r>
        <w:rPr>
          <w:spacing w:val="44"/>
        </w:rPr>
        <w:t xml:space="preserve"> </w:t>
      </w:r>
      <w:r>
        <w:t>R</w:t>
      </w:r>
      <w:r>
        <w:rPr>
          <w:spacing w:val="43"/>
        </w:rPr>
        <w:t xml:space="preserve"> </w:t>
      </w:r>
      <w:r>
        <w:t>Square</w:t>
      </w:r>
      <w:r>
        <w:rPr>
          <w:spacing w:val="43"/>
        </w:rPr>
        <w:t xml:space="preserve"> </w:t>
      </w:r>
      <w:r>
        <w:t>berkisar</w:t>
      </w:r>
      <w:r>
        <w:rPr>
          <w:spacing w:val="41"/>
        </w:rPr>
        <w:t xml:space="preserve"> </w:t>
      </w:r>
      <w:r>
        <w:t>antara</w:t>
      </w:r>
      <w:r>
        <w:rPr>
          <w:spacing w:val="43"/>
        </w:rPr>
        <w:t xml:space="preserve"> </w:t>
      </w:r>
      <w:r>
        <w:rPr>
          <w:spacing w:val="-10"/>
        </w:rPr>
        <w:t>0</w:t>
      </w:r>
    </w:p>
    <w:p w14:paraId="1F29A5ED">
      <w:pPr>
        <w:pStyle w:val="6"/>
      </w:pPr>
    </w:p>
    <w:p w14:paraId="5D57EDA5">
      <w:pPr>
        <w:pStyle w:val="6"/>
        <w:ind w:left="1355"/>
      </w:pPr>
      <w:r>
        <w:t>hingga</w:t>
      </w:r>
      <w:r>
        <w:rPr>
          <w:spacing w:val="58"/>
        </w:rPr>
        <w:t xml:space="preserve"> </w:t>
      </w:r>
      <w:r>
        <w:t>1.</w:t>
      </w:r>
      <w:r>
        <w:rPr>
          <w:spacing w:val="61"/>
        </w:rPr>
        <w:t xml:space="preserve"> </w:t>
      </w:r>
      <w:r>
        <w:t>Semakin</w:t>
      </w:r>
      <w:r>
        <w:rPr>
          <w:spacing w:val="62"/>
        </w:rPr>
        <w:t xml:space="preserve"> </w:t>
      </w:r>
      <w:r>
        <w:t>mendekati</w:t>
      </w:r>
      <w:r>
        <w:rPr>
          <w:spacing w:val="61"/>
        </w:rPr>
        <w:t xml:space="preserve"> </w:t>
      </w:r>
      <w:r>
        <w:t>angka</w:t>
      </w:r>
      <w:r>
        <w:rPr>
          <w:spacing w:val="61"/>
        </w:rPr>
        <w:t xml:space="preserve"> </w:t>
      </w:r>
      <w:r>
        <w:t>1,</w:t>
      </w:r>
      <w:r>
        <w:rPr>
          <w:spacing w:val="61"/>
        </w:rPr>
        <w:t xml:space="preserve"> </w:t>
      </w:r>
      <w:r>
        <w:t>maka</w:t>
      </w:r>
      <w:r>
        <w:rPr>
          <w:spacing w:val="61"/>
        </w:rPr>
        <w:t xml:space="preserve"> </w:t>
      </w:r>
      <w:r>
        <w:t>semakin</w:t>
      </w:r>
      <w:r>
        <w:rPr>
          <w:spacing w:val="61"/>
        </w:rPr>
        <w:t xml:space="preserve"> </w:t>
      </w:r>
      <w:r>
        <w:t>besar</w:t>
      </w:r>
      <w:r>
        <w:rPr>
          <w:spacing w:val="61"/>
        </w:rPr>
        <w:t xml:space="preserve"> </w:t>
      </w:r>
      <w:r>
        <w:rPr>
          <w:spacing w:val="-2"/>
        </w:rPr>
        <w:t>proporsi</w:t>
      </w:r>
    </w:p>
    <w:p w14:paraId="4DB87E96">
      <w:pPr>
        <w:pStyle w:val="6"/>
      </w:pPr>
    </w:p>
    <w:p w14:paraId="65DCAD49">
      <w:pPr>
        <w:pStyle w:val="6"/>
        <w:ind w:left="1355"/>
      </w:pPr>
      <w:r>
        <w:t>indikator</w:t>
      </w:r>
      <w:r>
        <w:rPr>
          <w:spacing w:val="13"/>
        </w:rPr>
        <w:t xml:space="preserve"> </w:t>
      </w:r>
      <w:r>
        <w:t>terikat</w:t>
      </w:r>
      <w:r>
        <w:rPr>
          <w:spacing w:val="14"/>
        </w:rPr>
        <w:t xml:space="preserve"> </w:t>
      </w:r>
      <w:r>
        <w:t>yang</w:t>
      </w:r>
      <w:r>
        <w:rPr>
          <w:spacing w:val="15"/>
        </w:rPr>
        <w:t xml:space="preserve"> </w:t>
      </w:r>
      <w:r>
        <w:t>dapat</w:t>
      </w:r>
      <w:r>
        <w:rPr>
          <w:spacing w:val="15"/>
        </w:rPr>
        <w:t xml:space="preserve"> </w:t>
      </w:r>
      <w:r>
        <w:t>dipaparkan</w:t>
      </w:r>
      <w:r>
        <w:rPr>
          <w:spacing w:val="15"/>
        </w:rPr>
        <w:t xml:space="preserve"> </w:t>
      </w:r>
      <w:r>
        <w:t>oleh</w:t>
      </w:r>
      <w:r>
        <w:rPr>
          <w:spacing w:val="15"/>
        </w:rPr>
        <w:t xml:space="preserve"> </w:t>
      </w:r>
      <w:r>
        <w:t>indikator</w:t>
      </w:r>
      <w:r>
        <w:rPr>
          <w:spacing w:val="14"/>
        </w:rPr>
        <w:t xml:space="preserve"> </w:t>
      </w:r>
      <w:r>
        <w:t>bebas.</w:t>
      </w:r>
      <w:r>
        <w:rPr>
          <w:spacing w:val="15"/>
        </w:rPr>
        <w:t xml:space="preserve"> </w:t>
      </w:r>
      <w:r>
        <w:rPr>
          <w:spacing w:val="-2"/>
        </w:rPr>
        <w:t>Sebaliknya,</w:t>
      </w:r>
    </w:p>
    <w:p w14:paraId="6A567DC3">
      <w:pPr>
        <w:pStyle w:val="6"/>
      </w:pPr>
    </w:p>
    <w:p w14:paraId="177866F7">
      <w:pPr>
        <w:pStyle w:val="6"/>
        <w:spacing w:line="480" w:lineRule="auto"/>
        <w:ind w:left="1355" w:right="137"/>
        <w:jc w:val="both"/>
      </w:pPr>
      <w:r>
        <w:t>apabila nilai R Square mendekati 0, maka potensi indikator bebas dalam memengaruhi</w:t>
      </w:r>
      <w:r>
        <w:rPr>
          <w:spacing w:val="-2"/>
        </w:rPr>
        <w:t xml:space="preserve"> </w:t>
      </w:r>
      <w:r>
        <w:t>indikator terikat</w:t>
      </w:r>
      <w:r>
        <w:rPr>
          <w:spacing w:val="-2"/>
        </w:rPr>
        <w:t xml:space="preserve"> </w:t>
      </w:r>
      <w:r>
        <w:t>tergolong rendah. Dengan</w:t>
      </w:r>
      <w:r>
        <w:rPr>
          <w:spacing w:val="-2"/>
        </w:rPr>
        <w:t xml:space="preserve"> </w:t>
      </w:r>
      <w:r>
        <w:t>kata</w:t>
      </w:r>
      <w:r>
        <w:rPr>
          <w:spacing w:val="-3"/>
        </w:rPr>
        <w:t xml:space="preserve"> </w:t>
      </w:r>
      <w:r>
        <w:t>lain, nilai</w:t>
      </w:r>
      <w:r>
        <w:rPr>
          <w:spacing w:val="-2"/>
        </w:rPr>
        <w:t xml:space="preserve"> </w:t>
      </w:r>
      <w:r>
        <w:t>R Square memberikan informasi tentang tingkat kecocokan teknik regresi dalam menjelaskan hubungan antara indikator-indikator yang diuraian (Ghozali, 2018).</w:t>
      </w:r>
    </w:p>
    <w:sectPr>
      <w:type w:val="continuous"/>
      <w:pgSz w:w="11910" w:h="16840"/>
      <w:pgMar w:top="1920" w:right="1559" w:bottom="280" w:left="1700" w:header="729" w:footer="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libri">
    <w:panose1 w:val="020F0502020204030204"/>
    <w:charset w:val="00"/>
    <w:family w:val="auto"/>
    <w:pitch w:val="default"/>
    <w:sig w:usb0="E4002EFF" w:usb1="C000247B" w:usb2="00000009" w:usb3="00000000" w:csb0="200001FF" w:csb1="00000000"/>
  </w:font>
  <w:font w:name="Cambria Math">
    <w:panose1 w:val="02040503050406030204"/>
    <w:charset w:val="01"/>
    <w:family w:val="roman"/>
    <w:pitch w:val="default"/>
    <w:sig w:usb0="E00006FF" w:usb1="420024FF" w:usb2="02000000" w:usb3="00000000" w:csb0="2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8E7D8E">
    <w:pPr>
      <w:pStyle w:val="6"/>
      <w:spacing w:line="14" w:lineRule="auto"/>
      <w:rPr>
        <w:sz w:val="20"/>
      </w:rPr>
    </w:pPr>
    <w:r>
      <w:rPr>
        <w:sz w:val="20"/>
      </w:rPr>
      <mc:AlternateContent>
        <mc:Choice Requires="wps">
          <w:drawing>
            <wp:anchor distT="0" distB="0" distL="0" distR="0" simplePos="0" relativeHeight="251660288" behindDoc="1" locked="0" layoutInCell="1" allowOverlap="1">
              <wp:simplePos x="0" y="0"/>
              <wp:positionH relativeFrom="page">
                <wp:posOffset>6243320</wp:posOffset>
              </wp:positionH>
              <wp:positionV relativeFrom="page">
                <wp:posOffset>450215</wp:posOffset>
              </wp:positionV>
              <wp:extent cx="241300" cy="194310"/>
              <wp:effectExtent l="0" t="0" r="0" b="0"/>
              <wp:wrapNone/>
              <wp:docPr id="2" name="Textbox 2"/>
              <wp:cNvGraphicFramePr/>
              <a:graphic xmlns:a="http://schemas.openxmlformats.org/drawingml/2006/main">
                <a:graphicData uri="http://schemas.microsoft.com/office/word/2010/wordprocessingShape">
                  <wps:wsp>
                    <wps:cNvSpPr txBox="1"/>
                    <wps:spPr>
                      <a:xfrm>
                        <a:off x="0" y="0"/>
                        <a:ext cx="241300" cy="194310"/>
                      </a:xfrm>
                      <a:prstGeom prst="rect">
                        <a:avLst/>
                      </a:prstGeom>
                    </wps:spPr>
                    <wps:txbx>
                      <w:txbxContent>
                        <w:p w14:paraId="6AC57DEE">
                          <w:pPr>
                            <w:pStyle w:val="6"/>
                            <w:spacing w:before="10"/>
                            <w:ind w:left="60"/>
                          </w:pPr>
                          <w:r>
                            <w:rPr>
                              <w:spacing w:val="-5"/>
                            </w:rPr>
                            <w:fldChar w:fldCharType="begin"/>
                          </w:r>
                          <w:r>
                            <w:rPr>
                              <w:spacing w:val="-5"/>
                            </w:rPr>
                            <w:instrText xml:space="preserve"> PAGE </w:instrText>
                          </w:r>
                          <w:r>
                            <w:rPr>
                              <w:spacing w:val="-5"/>
                            </w:rPr>
                            <w:fldChar w:fldCharType="separate"/>
                          </w:r>
                          <w:r>
                            <w:rPr>
                              <w:spacing w:val="-5"/>
                            </w:rPr>
                            <w:t>27</w:t>
                          </w:r>
                          <w:r>
                            <w:rPr>
                              <w:spacing w:val="-5"/>
                            </w:rPr>
                            <w:fldChar w:fldCharType="end"/>
                          </w:r>
                        </w:p>
                      </w:txbxContent>
                    </wps:txbx>
                    <wps:bodyPr wrap="square" lIns="0" tIns="0" rIns="0" bIns="0" rtlCol="0">
                      <a:noAutofit/>
                    </wps:bodyPr>
                  </wps:wsp>
                </a:graphicData>
              </a:graphic>
            </wp:anchor>
          </w:drawing>
        </mc:Choice>
        <mc:Fallback>
          <w:pict>
            <v:shape id="Textbox 2" o:spid="_x0000_s1026" o:spt="202" type="#_x0000_t202" style="position:absolute;left:0pt;margin-left:491.6pt;margin-top:35.45pt;height:15.3pt;width:19pt;mso-position-horizontal-relative:page;mso-position-vertical-relative:page;z-index:-251656192;mso-width-relative:page;mso-height-relative:page;" filled="f" stroked="f" coordsize="21600,21600" o:gfxdata="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">
              <v:fill on="f" focussize="0,0"/>
              <v:stroke on="f"/>
              <v:imagedata o:title=""/>
              <o:lock v:ext="edit" aspectratio="f"/>
              <v:textbox inset="0mm,0mm,0mm,0mm">
                <w:txbxContent>
                  <w:p w14:paraId="6AC57DEE">
                    <w:pPr>
                      <w:pStyle w:val="6"/>
                      <w:spacing w:before="10"/>
                      <w:ind w:left="60"/>
                    </w:pPr>
                    <w:r>
                      <w:rPr>
                        <w:spacing w:val="-5"/>
                      </w:rPr>
                      <w:fldChar w:fldCharType="begin"/>
                    </w:r>
                    <w:r>
                      <w:rPr>
                        <w:spacing w:val="-5"/>
                      </w:rPr>
                      <w:instrText xml:space="preserve"> PAGE </w:instrText>
                    </w:r>
                    <w:r>
                      <w:rPr>
                        <w:spacing w:val="-5"/>
                      </w:rPr>
                      <w:fldChar w:fldCharType="separate"/>
                    </w:r>
                    <w:r>
                      <w:rPr>
                        <w:spacing w:val="-5"/>
                      </w:rPr>
                      <w:t>27</w:t>
                    </w:r>
                    <w:r>
                      <w:rPr>
                        <w:spacing w:val="-5"/>
                      </w:rPr>
                      <w:fldChar w:fldCharType="end"/>
                    </w:r>
                  </w:p>
                </w:txbxContent>
              </v:textbox>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F205925"/>
    <w:multiLevelType w:val="multilevel"/>
    <w:tmpl w:val="BF205925"/>
    <w:lvl w:ilvl="0" w:tentative="0">
      <w:start w:val="1"/>
      <w:numFmt w:val="decimal"/>
      <w:lvlText w:val="%1."/>
      <w:lvlJc w:val="left"/>
      <w:pPr>
        <w:ind w:left="993" w:hanging="425"/>
        <w:jc w:val="left"/>
      </w:pPr>
      <w:rPr>
        <w:rFonts w:hint="default" w:ascii="Times New Roman" w:hAnsi="Times New Roman" w:eastAsia="Times New Roman" w:cs="Times New Roman"/>
        <w:b w:val="0"/>
        <w:bCs w:val="0"/>
        <w:i w:val="0"/>
        <w:iCs w:val="0"/>
        <w:color w:val="404040"/>
        <w:spacing w:val="0"/>
        <w:w w:val="100"/>
        <w:sz w:val="24"/>
        <w:szCs w:val="24"/>
        <w:lang w:val="id" w:eastAsia="en-US" w:bidi="ar-SA"/>
      </w:rPr>
    </w:lvl>
    <w:lvl w:ilvl="1" w:tentative="0">
      <w:start w:val="1"/>
      <w:numFmt w:val="lowerLetter"/>
      <w:lvlText w:val="%2."/>
      <w:lvlJc w:val="left"/>
      <w:pPr>
        <w:ind w:left="1355" w:hanging="360"/>
        <w:jc w:val="left"/>
      </w:pPr>
      <w:rPr>
        <w:rFonts w:hint="default"/>
        <w:spacing w:val="-1"/>
        <w:w w:val="100"/>
        <w:lang w:val="id" w:eastAsia="en-US" w:bidi="ar-SA"/>
      </w:rPr>
    </w:lvl>
    <w:lvl w:ilvl="2" w:tentative="0">
      <w:start w:val="1"/>
      <w:numFmt w:val="decimal"/>
      <w:lvlText w:val="%3)"/>
      <w:lvlJc w:val="left"/>
      <w:pPr>
        <w:ind w:left="2073" w:hanging="360"/>
        <w:jc w:val="left"/>
      </w:pPr>
      <w:rPr>
        <w:rFonts w:hint="default" w:ascii="Times New Roman" w:hAnsi="Times New Roman" w:eastAsia="Times New Roman" w:cs="Times New Roman"/>
        <w:b w:val="0"/>
        <w:bCs w:val="0"/>
        <w:i w:val="0"/>
        <w:iCs w:val="0"/>
        <w:color w:val="404040"/>
        <w:spacing w:val="0"/>
        <w:w w:val="100"/>
        <w:sz w:val="24"/>
        <w:szCs w:val="24"/>
        <w:lang w:val="id" w:eastAsia="en-US" w:bidi="ar-SA"/>
      </w:rPr>
    </w:lvl>
    <w:lvl w:ilvl="3" w:tentative="0">
      <w:start w:val="0"/>
      <w:numFmt w:val="bullet"/>
      <w:lvlText w:val="•"/>
      <w:lvlJc w:val="left"/>
      <w:pPr>
        <w:ind w:left="2901" w:hanging="360"/>
      </w:pPr>
      <w:rPr>
        <w:rFonts w:hint="default"/>
        <w:lang w:val="id" w:eastAsia="en-US" w:bidi="ar-SA"/>
      </w:rPr>
    </w:lvl>
    <w:lvl w:ilvl="4" w:tentative="0">
      <w:start w:val="0"/>
      <w:numFmt w:val="bullet"/>
      <w:lvlText w:val="•"/>
      <w:lvlJc w:val="left"/>
      <w:pPr>
        <w:ind w:left="3722" w:hanging="360"/>
      </w:pPr>
      <w:rPr>
        <w:rFonts w:hint="default"/>
        <w:lang w:val="id" w:eastAsia="en-US" w:bidi="ar-SA"/>
      </w:rPr>
    </w:lvl>
    <w:lvl w:ilvl="5" w:tentative="0">
      <w:start w:val="0"/>
      <w:numFmt w:val="bullet"/>
      <w:lvlText w:val="•"/>
      <w:lvlJc w:val="left"/>
      <w:pPr>
        <w:ind w:left="4543" w:hanging="360"/>
      </w:pPr>
      <w:rPr>
        <w:rFonts w:hint="default"/>
        <w:lang w:val="id" w:eastAsia="en-US" w:bidi="ar-SA"/>
      </w:rPr>
    </w:lvl>
    <w:lvl w:ilvl="6" w:tentative="0">
      <w:start w:val="0"/>
      <w:numFmt w:val="bullet"/>
      <w:lvlText w:val="•"/>
      <w:lvlJc w:val="left"/>
      <w:pPr>
        <w:ind w:left="5364" w:hanging="360"/>
      </w:pPr>
      <w:rPr>
        <w:rFonts w:hint="default"/>
        <w:lang w:val="id" w:eastAsia="en-US" w:bidi="ar-SA"/>
      </w:rPr>
    </w:lvl>
    <w:lvl w:ilvl="7" w:tentative="0">
      <w:start w:val="0"/>
      <w:numFmt w:val="bullet"/>
      <w:lvlText w:val="•"/>
      <w:lvlJc w:val="left"/>
      <w:pPr>
        <w:ind w:left="6186" w:hanging="360"/>
      </w:pPr>
      <w:rPr>
        <w:rFonts w:hint="default"/>
        <w:lang w:val="id" w:eastAsia="en-US" w:bidi="ar-SA"/>
      </w:rPr>
    </w:lvl>
    <w:lvl w:ilvl="8" w:tentative="0">
      <w:start w:val="0"/>
      <w:numFmt w:val="bullet"/>
      <w:lvlText w:val="•"/>
      <w:lvlJc w:val="left"/>
      <w:pPr>
        <w:ind w:left="7007" w:hanging="360"/>
      </w:pPr>
      <w:rPr>
        <w:rFonts w:hint="default"/>
        <w:lang w:val="id" w:eastAsia="en-US" w:bidi="ar-SA"/>
      </w:rPr>
    </w:lvl>
  </w:abstractNum>
  <w:abstractNum w:abstractNumId="1">
    <w:nsid w:val="CF092B84"/>
    <w:multiLevelType w:val="multilevel"/>
    <w:tmpl w:val="CF092B84"/>
    <w:lvl w:ilvl="0" w:tentative="0">
      <w:start w:val="1"/>
      <w:numFmt w:val="decimal"/>
      <w:lvlText w:val="%1."/>
      <w:lvlJc w:val="left"/>
      <w:pPr>
        <w:ind w:left="995" w:hanging="428"/>
        <w:jc w:val="left"/>
      </w:pPr>
      <w:rPr>
        <w:rFonts w:hint="default" w:ascii="Times New Roman" w:hAnsi="Times New Roman" w:eastAsia="Times New Roman" w:cs="Times New Roman"/>
        <w:b w:val="0"/>
        <w:bCs w:val="0"/>
        <w:i w:val="0"/>
        <w:iCs w:val="0"/>
        <w:spacing w:val="0"/>
        <w:w w:val="100"/>
        <w:sz w:val="24"/>
        <w:szCs w:val="24"/>
        <w:lang w:val="id" w:eastAsia="en-US" w:bidi="ar-SA"/>
      </w:rPr>
    </w:lvl>
    <w:lvl w:ilvl="1" w:tentative="0">
      <w:start w:val="0"/>
      <w:numFmt w:val="bullet"/>
      <w:lvlText w:val="•"/>
      <w:lvlJc w:val="left"/>
      <w:pPr>
        <w:ind w:left="1764" w:hanging="428"/>
      </w:pPr>
      <w:rPr>
        <w:rFonts w:hint="default"/>
        <w:lang w:val="id" w:eastAsia="en-US" w:bidi="ar-SA"/>
      </w:rPr>
    </w:lvl>
    <w:lvl w:ilvl="2" w:tentative="0">
      <w:start w:val="0"/>
      <w:numFmt w:val="bullet"/>
      <w:lvlText w:val="•"/>
      <w:lvlJc w:val="left"/>
      <w:pPr>
        <w:ind w:left="2529" w:hanging="428"/>
      </w:pPr>
      <w:rPr>
        <w:rFonts w:hint="default"/>
        <w:lang w:val="id" w:eastAsia="en-US" w:bidi="ar-SA"/>
      </w:rPr>
    </w:lvl>
    <w:lvl w:ilvl="3" w:tentative="0">
      <w:start w:val="0"/>
      <w:numFmt w:val="bullet"/>
      <w:lvlText w:val="•"/>
      <w:lvlJc w:val="left"/>
      <w:pPr>
        <w:ind w:left="3294" w:hanging="428"/>
      </w:pPr>
      <w:rPr>
        <w:rFonts w:hint="default"/>
        <w:lang w:val="id" w:eastAsia="en-US" w:bidi="ar-SA"/>
      </w:rPr>
    </w:lvl>
    <w:lvl w:ilvl="4" w:tentative="0">
      <w:start w:val="0"/>
      <w:numFmt w:val="bullet"/>
      <w:lvlText w:val="•"/>
      <w:lvlJc w:val="left"/>
      <w:pPr>
        <w:ind w:left="4059" w:hanging="428"/>
      </w:pPr>
      <w:rPr>
        <w:rFonts w:hint="default"/>
        <w:lang w:val="id" w:eastAsia="en-US" w:bidi="ar-SA"/>
      </w:rPr>
    </w:lvl>
    <w:lvl w:ilvl="5" w:tentative="0">
      <w:start w:val="0"/>
      <w:numFmt w:val="bullet"/>
      <w:lvlText w:val="•"/>
      <w:lvlJc w:val="left"/>
      <w:pPr>
        <w:ind w:left="4824" w:hanging="428"/>
      </w:pPr>
      <w:rPr>
        <w:rFonts w:hint="default"/>
        <w:lang w:val="id" w:eastAsia="en-US" w:bidi="ar-SA"/>
      </w:rPr>
    </w:lvl>
    <w:lvl w:ilvl="6" w:tentative="0">
      <w:start w:val="0"/>
      <w:numFmt w:val="bullet"/>
      <w:lvlText w:val="•"/>
      <w:lvlJc w:val="left"/>
      <w:pPr>
        <w:ind w:left="5589" w:hanging="428"/>
      </w:pPr>
      <w:rPr>
        <w:rFonts w:hint="default"/>
        <w:lang w:val="id" w:eastAsia="en-US" w:bidi="ar-SA"/>
      </w:rPr>
    </w:lvl>
    <w:lvl w:ilvl="7" w:tentative="0">
      <w:start w:val="0"/>
      <w:numFmt w:val="bullet"/>
      <w:lvlText w:val="•"/>
      <w:lvlJc w:val="left"/>
      <w:pPr>
        <w:ind w:left="6354" w:hanging="428"/>
      </w:pPr>
      <w:rPr>
        <w:rFonts w:hint="default"/>
        <w:lang w:val="id" w:eastAsia="en-US" w:bidi="ar-SA"/>
      </w:rPr>
    </w:lvl>
    <w:lvl w:ilvl="8" w:tentative="0">
      <w:start w:val="0"/>
      <w:numFmt w:val="bullet"/>
      <w:lvlText w:val="•"/>
      <w:lvlJc w:val="left"/>
      <w:pPr>
        <w:ind w:left="7119" w:hanging="428"/>
      </w:pPr>
      <w:rPr>
        <w:rFonts w:hint="default"/>
        <w:lang w:val="id" w:eastAsia="en-US" w:bidi="ar-SA"/>
      </w:rPr>
    </w:lvl>
  </w:abstractNum>
  <w:abstractNum w:abstractNumId="2">
    <w:nsid w:val="0053208E"/>
    <w:multiLevelType w:val="multilevel"/>
    <w:tmpl w:val="0053208E"/>
    <w:lvl w:ilvl="0" w:tentative="0">
      <w:start w:val="3"/>
      <w:numFmt w:val="decimal"/>
      <w:lvlText w:val="%1"/>
      <w:lvlJc w:val="left"/>
      <w:pPr>
        <w:ind w:left="928" w:hanging="360"/>
        <w:jc w:val="left"/>
      </w:pPr>
      <w:rPr>
        <w:rFonts w:hint="default"/>
        <w:lang w:val="id" w:eastAsia="en-US" w:bidi="ar-SA"/>
      </w:rPr>
    </w:lvl>
    <w:lvl w:ilvl="1" w:tentative="0">
      <w:start w:val="1"/>
      <w:numFmt w:val="decimal"/>
      <w:lvlText w:val="%1.%2"/>
      <w:lvlJc w:val="left"/>
      <w:pPr>
        <w:ind w:left="928" w:hanging="360"/>
        <w:jc w:val="left"/>
      </w:pPr>
      <w:rPr>
        <w:rFonts w:hint="default" w:ascii="Times New Roman" w:hAnsi="Times New Roman" w:eastAsia="Times New Roman" w:cs="Times New Roman"/>
        <w:b/>
        <w:bCs/>
        <w:i w:val="0"/>
        <w:iCs w:val="0"/>
        <w:spacing w:val="0"/>
        <w:w w:val="100"/>
        <w:sz w:val="24"/>
        <w:szCs w:val="24"/>
        <w:lang w:val="id" w:eastAsia="en-US" w:bidi="ar-SA"/>
      </w:rPr>
    </w:lvl>
    <w:lvl w:ilvl="2" w:tentative="0">
      <w:start w:val="1"/>
      <w:numFmt w:val="decimal"/>
      <w:lvlText w:val="%1.%2.%3"/>
      <w:lvlJc w:val="left"/>
      <w:pPr>
        <w:ind w:left="1288" w:hanging="720"/>
        <w:jc w:val="left"/>
      </w:pPr>
      <w:rPr>
        <w:rFonts w:hint="default" w:ascii="Times New Roman" w:hAnsi="Times New Roman" w:eastAsia="Times New Roman" w:cs="Times New Roman"/>
        <w:b/>
        <w:bCs/>
        <w:i w:val="0"/>
        <w:iCs w:val="0"/>
        <w:spacing w:val="0"/>
        <w:w w:val="100"/>
        <w:sz w:val="24"/>
        <w:szCs w:val="24"/>
        <w:lang w:val="id" w:eastAsia="en-US" w:bidi="ar-SA"/>
      </w:rPr>
    </w:lvl>
    <w:lvl w:ilvl="3" w:tentative="0">
      <w:start w:val="0"/>
      <w:numFmt w:val="bullet"/>
      <w:lvlText w:val="•"/>
      <w:lvlJc w:val="left"/>
      <w:pPr>
        <w:ind w:left="2917" w:hanging="720"/>
      </w:pPr>
      <w:rPr>
        <w:rFonts w:hint="default"/>
        <w:lang w:val="id" w:eastAsia="en-US" w:bidi="ar-SA"/>
      </w:rPr>
    </w:lvl>
    <w:lvl w:ilvl="4" w:tentative="0">
      <w:start w:val="0"/>
      <w:numFmt w:val="bullet"/>
      <w:lvlText w:val="•"/>
      <w:lvlJc w:val="left"/>
      <w:pPr>
        <w:ind w:left="3736" w:hanging="720"/>
      </w:pPr>
      <w:rPr>
        <w:rFonts w:hint="default"/>
        <w:lang w:val="id" w:eastAsia="en-US" w:bidi="ar-SA"/>
      </w:rPr>
    </w:lvl>
    <w:lvl w:ilvl="5" w:tentative="0">
      <w:start w:val="0"/>
      <w:numFmt w:val="bullet"/>
      <w:lvlText w:val="•"/>
      <w:lvlJc w:val="left"/>
      <w:pPr>
        <w:ind w:left="4555" w:hanging="720"/>
      </w:pPr>
      <w:rPr>
        <w:rFonts w:hint="default"/>
        <w:lang w:val="id" w:eastAsia="en-US" w:bidi="ar-SA"/>
      </w:rPr>
    </w:lvl>
    <w:lvl w:ilvl="6" w:tentative="0">
      <w:start w:val="0"/>
      <w:numFmt w:val="bullet"/>
      <w:lvlText w:val="•"/>
      <w:lvlJc w:val="left"/>
      <w:pPr>
        <w:ind w:left="5374" w:hanging="720"/>
      </w:pPr>
      <w:rPr>
        <w:rFonts w:hint="default"/>
        <w:lang w:val="id" w:eastAsia="en-US" w:bidi="ar-SA"/>
      </w:rPr>
    </w:lvl>
    <w:lvl w:ilvl="7" w:tentative="0">
      <w:start w:val="0"/>
      <w:numFmt w:val="bullet"/>
      <w:lvlText w:val="•"/>
      <w:lvlJc w:val="left"/>
      <w:pPr>
        <w:ind w:left="6193" w:hanging="720"/>
      </w:pPr>
      <w:rPr>
        <w:rFonts w:hint="default"/>
        <w:lang w:val="id" w:eastAsia="en-US" w:bidi="ar-SA"/>
      </w:rPr>
    </w:lvl>
    <w:lvl w:ilvl="8" w:tentative="0">
      <w:start w:val="0"/>
      <w:numFmt w:val="bullet"/>
      <w:lvlText w:val="•"/>
      <w:lvlJc w:val="left"/>
      <w:pPr>
        <w:ind w:left="7012" w:hanging="720"/>
      </w:pPr>
      <w:rPr>
        <w:rFonts w:hint="default"/>
        <w:lang w:val="id" w:eastAsia="en-US" w:bidi="ar-SA"/>
      </w:rPr>
    </w:lvl>
  </w:abstractNum>
  <w:abstractNum w:abstractNumId="3">
    <w:nsid w:val="59ADCABA"/>
    <w:multiLevelType w:val="multilevel"/>
    <w:tmpl w:val="59ADCABA"/>
    <w:lvl w:ilvl="0" w:tentative="0">
      <w:start w:val="1"/>
      <w:numFmt w:val="decimal"/>
      <w:lvlText w:val="%1."/>
      <w:lvlJc w:val="left"/>
      <w:pPr>
        <w:ind w:left="995" w:hanging="428"/>
        <w:jc w:val="left"/>
      </w:pPr>
      <w:rPr>
        <w:rFonts w:hint="default" w:ascii="Times New Roman" w:hAnsi="Times New Roman" w:eastAsia="Times New Roman" w:cs="Times New Roman"/>
        <w:b w:val="0"/>
        <w:bCs w:val="0"/>
        <w:i w:val="0"/>
        <w:iCs w:val="0"/>
        <w:spacing w:val="0"/>
        <w:w w:val="100"/>
        <w:sz w:val="24"/>
        <w:szCs w:val="24"/>
        <w:lang w:val="id" w:eastAsia="en-US" w:bidi="ar-SA"/>
      </w:rPr>
    </w:lvl>
    <w:lvl w:ilvl="1" w:tentative="0">
      <w:start w:val="0"/>
      <w:numFmt w:val="bullet"/>
      <w:lvlText w:val="•"/>
      <w:lvlJc w:val="left"/>
      <w:pPr>
        <w:ind w:left="1764" w:hanging="428"/>
      </w:pPr>
      <w:rPr>
        <w:rFonts w:hint="default"/>
        <w:lang w:val="id" w:eastAsia="en-US" w:bidi="ar-SA"/>
      </w:rPr>
    </w:lvl>
    <w:lvl w:ilvl="2" w:tentative="0">
      <w:start w:val="0"/>
      <w:numFmt w:val="bullet"/>
      <w:lvlText w:val="•"/>
      <w:lvlJc w:val="left"/>
      <w:pPr>
        <w:ind w:left="2529" w:hanging="428"/>
      </w:pPr>
      <w:rPr>
        <w:rFonts w:hint="default"/>
        <w:lang w:val="id" w:eastAsia="en-US" w:bidi="ar-SA"/>
      </w:rPr>
    </w:lvl>
    <w:lvl w:ilvl="3" w:tentative="0">
      <w:start w:val="0"/>
      <w:numFmt w:val="bullet"/>
      <w:lvlText w:val="•"/>
      <w:lvlJc w:val="left"/>
      <w:pPr>
        <w:ind w:left="3294" w:hanging="428"/>
      </w:pPr>
      <w:rPr>
        <w:rFonts w:hint="default"/>
        <w:lang w:val="id" w:eastAsia="en-US" w:bidi="ar-SA"/>
      </w:rPr>
    </w:lvl>
    <w:lvl w:ilvl="4" w:tentative="0">
      <w:start w:val="0"/>
      <w:numFmt w:val="bullet"/>
      <w:lvlText w:val="•"/>
      <w:lvlJc w:val="left"/>
      <w:pPr>
        <w:ind w:left="4059" w:hanging="428"/>
      </w:pPr>
      <w:rPr>
        <w:rFonts w:hint="default"/>
        <w:lang w:val="id" w:eastAsia="en-US" w:bidi="ar-SA"/>
      </w:rPr>
    </w:lvl>
    <w:lvl w:ilvl="5" w:tentative="0">
      <w:start w:val="0"/>
      <w:numFmt w:val="bullet"/>
      <w:lvlText w:val="•"/>
      <w:lvlJc w:val="left"/>
      <w:pPr>
        <w:ind w:left="4824" w:hanging="428"/>
      </w:pPr>
      <w:rPr>
        <w:rFonts w:hint="default"/>
        <w:lang w:val="id" w:eastAsia="en-US" w:bidi="ar-SA"/>
      </w:rPr>
    </w:lvl>
    <w:lvl w:ilvl="6" w:tentative="0">
      <w:start w:val="0"/>
      <w:numFmt w:val="bullet"/>
      <w:lvlText w:val="•"/>
      <w:lvlJc w:val="left"/>
      <w:pPr>
        <w:ind w:left="5589" w:hanging="428"/>
      </w:pPr>
      <w:rPr>
        <w:rFonts w:hint="default"/>
        <w:lang w:val="id" w:eastAsia="en-US" w:bidi="ar-SA"/>
      </w:rPr>
    </w:lvl>
    <w:lvl w:ilvl="7" w:tentative="0">
      <w:start w:val="0"/>
      <w:numFmt w:val="bullet"/>
      <w:lvlText w:val="•"/>
      <w:lvlJc w:val="left"/>
      <w:pPr>
        <w:ind w:left="6354" w:hanging="428"/>
      </w:pPr>
      <w:rPr>
        <w:rFonts w:hint="default"/>
        <w:lang w:val="id" w:eastAsia="en-US" w:bidi="ar-SA"/>
      </w:rPr>
    </w:lvl>
    <w:lvl w:ilvl="8" w:tentative="0">
      <w:start w:val="0"/>
      <w:numFmt w:val="bullet"/>
      <w:lvlText w:val="•"/>
      <w:lvlJc w:val="left"/>
      <w:pPr>
        <w:ind w:left="7119" w:hanging="428"/>
      </w:pPr>
      <w:rPr>
        <w:rFonts w:hint="default"/>
        <w:lang w:val="id" w:eastAsia="en-US" w:bidi="ar-SA"/>
      </w:r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documentProtection w:edit="forms" w:enforcement="1" w:cryptProviderType="rsaFull" w:cryptAlgorithmClass="hash" w:cryptAlgorithmType="typeAny" w:cryptAlgorithmSid="4" w:cryptSpinCount="0" w:hash="oUOozcnJJJb8uvLKXTMtzzgBYkc=" w:salt="bzSJ34FbeyD0NtWFlC9RTQ=="/>
  <w:defaultTabStop w:val="720"/>
  <w:drawingGridHorizontalSpacing w:val="110"/>
  <w:displayHorizontalDrawingGridEvery w:val="2"/>
  <w:characterSpacingControl w:val="doNotCompress"/>
  <w:footnotePr>
    <w:footnote w:id="0"/>
    <w:footnote w:id="1"/>
  </w:footnotePr>
  <w:endnotePr>
    <w:endnote w:id="0"/>
    <w:endnote w:id="1"/>
  </w:endnotePr>
  <w:compat>
    <w:ulTrailSpace/>
    <w:shapeLayoutLikeWW8/>
    <w:compatSetting w:name="compatibilityMode" w:uri="http://schemas.microsoft.com/office/word" w:val="14"/>
  </w:compat>
  <w:rsids>
    <w:rsidRoot w:val="00000000"/>
    <w:rsid w:val="17821E68"/>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nhideWhenUsed="0" w:uiPriority="1"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spacing w:before="0" w:after="0" w:line="240" w:lineRule="auto"/>
      <w:ind w:left="0" w:right="0"/>
      <w:jc w:val="left"/>
    </w:pPr>
    <w:rPr>
      <w:rFonts w:ascii="Times New Roman" w:hAnsi="Times New Roman" w:eastAsia="Times New Roman" w:cs="Times New Roman"/>
      <w:sz w:val="22"/>
      <w:szCs w:val="22"/>
      <w:lang w:val="id" w:eastAsia="en-US" w:bidi="ar-SA"/>
    </w:rPr>
  </w:style>
  <w:style w:type="paragraph" w:styleId="2">
    <w:name w:val="heading 1"/>
    <w:basedOn w:val="1"/>
    <w:qFormat/>
    <w:uiPriority w:val="1"/>
    <w:pPr>
      <w:ind w:left="355"/>
      <w:jc w:val="center"/>
      <w:outlineLvl w:val="1"/>
    </w:pPr>
    <w:rPr>
      <w:rFonts w:ascii="Times New Roman" w:hAnsi="Times New Roman" w:eastAsia="Times New Roman" w:cs="Times New Roman"/>
      <w:b/>
      <w:bCs/>
      <w:sz w:val="28"/>
      <w:szCs w:val="28"/>
      <w:lang w:val="id" w:eastAsia="en-US" w:bidi="ar-SA"/>
    </w:rPr>
  </w:style>
  <w:style w:type="paragraph" w:styleId="3">
    <w:name w:val="heading 2"/>
    <w:basedOn w:val="1"/>
    <w:qFormat/>
    <w:uiPriority w:val="1"/>
    <w:pPr>
      <w:ind w:left="928" w:hanging="720"/>
      <w:jc w:val="both"/>
      <w:outlineLvl w:val="2"/>
    </w:pPr>
    <w:rPr>
      <w:rFonts w:ascii="Times New Roman" w:hAnsi="Times New Roman" w:eastAsia="Times New Roman" w:cs="Times New Roman"/>
      <w:b/>
      <w:bCs/>
      <w:sz w:val="24"/>
      <w:szCs w:val="24"/>
      <w:lang w:val="id" w:eastAsia="en-US" w:bidi="ar-SA"/>
    </w:rPr>
  </w:style>
  <w:style w:type="character" w:default="1" w:styleId="4">
    <w:name w:val="Default Paragraph Font"/>
    <w:semiHidden/>
    <w:unhideWhenUsed/>
    <w:qFormat/>
    <w:uiPriority w:val="1"/>
  </w:style>
  <w:style w:type="table" w:default="1" w:styleId="5">
    <w:name w:val="Normal Table"/>
    <w:semiHidden/>
    <w:qFormat/>
    <w:uiPriority w:val="0"/>
    <w:tblPr>
      <w:tblCellMar>
        <w:top w:w="0" w:type="dxa"/>
        <w:left w:w="108" w:type="dxa"/>
        <w:bottom w:w="0" w:type="dxa"/>
        <w:right w:w="108" w:type="dxa"/>
      </w:tblCellMar>
    </w:tblPr>
  </w:style>
  <w:style w:type="paragraph" w:styleId="6">
    <w:name w:val="Body Text"/>
    <w:basedOn w:val="1"/>
    <w:qFormat/>
    <w:uiPriority w:val="1"/>
    <w:rPr>
      <w:rFonts w:ascii="Times New Roman" w:hAnsi="Times New Roman" w:eastAsia="Times New Roman" w:cs="Times New Roman"/>
      <w:sz w:val="24"/>
      <w:szCs w:val="24"/>
      <w:lang w:val="id" w:eastAsia="en-US" w:bidi="ar-SA"/>
    </w:rPr>
  </w:style>
  <w:style w:type="table" w:customStyle="1" w:styleId="7">
    <w:name w:val="Table Normal1"/>
    <w:semiHidden/>
    <w:unhideWhenUsed/>
    <w:qFormat/>
    <w:uiPriority w:val="2"/>
    <w:tblPr>
      <w:tblCellMar>
        <w:top w:w="0" w:type="dxa"/>
        <w:left w:w="0" w:type="dxa"/>
        <w:bottom w:w="0" w:type="dxa"/>
        <w:right w:w="0" w:type="dxa"/>
      </w:tblCellMar>
    </w:tblPr>
  </w:style>
  <w:style w:type="paragraph" w:styleId="8">
    <w:name w:val="List Paragraph"/>
    <w:basedOn w:val="1"/>
    <w:qFormat/>
    <w:uiPriority w:val="1"/>
    <w:pPr>
      <w:ind w:left="928" w:hanging="360"/>
      <w:jc w:val="both"/>
    </w:pPr>
    <w:rPr>
      <w:rFonts w:ascii="Times New Roman" w:hAnsi="Times New Roman" w:eastAsia="Times New Roman" w:cs="Times New Roman"/>
      <w:lang w:val="id" w:eastAsia="en-US" w:bidi="ar-SA"/>
    </w:rPr>
  </w:style>
  <w:style w:type="paragraph" w:customStyle="1" w:styleId="9">
    <w:name w:val="Table Paragraph"/>
    <w:basedOn w:val="1"/>
    <w:qFormat/>
    <w:uiPriority w:val="1"/>
    <w:rPr>
      <w:rFonts w:ascii="Times New Roman" w:hAnsi="Times New Roman" w:eastAsia="Times New Roman" w:cs="Times New Roman"/>
      <w:lang w:val="id" w:eastAsia="en-US" w:bidi="ar-SA"/>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2.png"/><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9</Pages>
  <Words>1462</Words>
  <Characters>9412</Characters>
  <TotalTime>0</TotalTime>
  <ScaleCrop>false</ScaleCrop>
  <LinksUpToDate>false</LinksUpToDate>
  <CharactersWithSpaces>10709</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2026-08-22T08:07:00Z</dcterms:created>
  <dc:creator>Administrator</dc:creator>
  <cp:lastModifiedBy>Administrator</cp:lastModifiedBy>
  <dcterms:modified xsi:type="dcterms:W3CDTF">2026-09-10T03:52:14Z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2026-08-22T00:00:00Z</vt:filetime>
  </property>
  <property fmtid="{D5CDD505-2E9C-101B-9397-08002B2CF9AE}" pid="4" name="Creator">
    <vt:lpwstr>Nitro PDF Pro 14 (14.42.0.34)</vt:lpwstr>
  </property>
  <property fmtid="{D5CDD505-2E9C-101B-9397-08002B2CF9AE}" pid="5" name="LastSaved">
    <vt:filetime>2026-08-22T00:00:00Z</vt:filetime>
  </property>
  <property fmtid="{D5CDD505-2E9C-101B-9397-08002B2CF9AE}" pid="6" name="KSOTemplateDocerSaveRecord">
    <vt:lpwstr>eyJoZGlkIjoiN2Q0YWYwZTUyOWY5MzgxMjkyZmY3MGJjNWUwMGJmYjkifQ==</vt:lpwstr>
  </property>
  <property fmtid="{D5CDD505-2E9C-101B-9397-08002B2CF9AE}" pid="7" name="KSOProductBuildVer">
    <vt:lpwstr>1033-12.1.0.28485</vt:lpwstr>
  </property>
  <property fmtid="{D5CDD505-2E9C-101B-9397-08002B2CF9AE}" pid="8" name="ICV">
    <vt:lpwstr>2CF682DDDC11477894B0ED224495CD8A_13</vt:lpwstr>
  </property>
</Properties>
</file>