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F042B">
      <w:pPr>
        <w:pStyle w:val="5"/>
        <w:spacing w:before="53"/>
        <w:ind w:left="0"/>
      </w:pPr>
      <w:bookmarkStart w:id="3" w:name="_GoBack"/>
      <w:bookmarkEnd w:id="3"/>
    </w:p>
    <w:p w14:paraId="150F09E0">
      <w:pPr>
        <w:pStyle w:val="2"/>
        <w:ind w:left="427"/>
      </w:pPr>
      <w:bookmarkStart w:id="0" w:name="_TOC_250002"/>
      <w:r>
        <w:t>KATA</w:t>
      </w:r>
      <w:r>
        <w:rPr>
          <w:spacing w:val="-1"/>
        </w:rPr>
        <w:t xml:space="preserve"> </w:t>
      </w:r>
      <w:bookmarkEnd w:id="0"/>
      <w:r>
        <w:rPr>
          <w:spacing w:val="-2"/>
        </w:rPr>
        <w:t>PENGANTAR</w:t>
      </w:r>
    </w:p>
    <w:p w14:paraId="48872109">
      <w:pPr>
        <w:pStyle w:val="5"/>
        <w:ind w:left="0"/>
        <w:rPr>
          <w:b/>
          <w:sz w:val="20"/>
        </w:rPr>
      </w:pPr>
    </w:p>
    <w:p w14:paraId="04D0D379">
      <w:pPr>
        <w:pStyle w:val="5"/>
        <w:ind w:left="0"/>
        <w:rPr>
          <w:b/>
          <w:sz w:val="20"/>
        </w:rPr>
      </w:pPr>
    </w:p>
    <w:p w14:paraId="05E2F920">
      <w:pPr>
        <w:pStyle w:val="5"/>
        <w:spacing w:before="2"/>
        <w:ind w:left="0"/>
        <w:rPr>
          <w:b/>
          <w:sz w:val="20"/>
        </w:rPr>
      </w:pPr>
      <w:r>
        <w:rPr>
          <w:b/>
          <w:sz w:val="20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1450975</wp:posOffset>
            </wp:positionH>
            <wp:positionV relativeFrom="paragraph">
              <wp:posOffset>162560</wp:posOffset>
            </wp:positionV>
            <wp:extent cx="4973320" cy="781050"/>
            <wp:effectExtent l="0" t="0" r="0" b="0"/>
            <wp:wrapTopAndBottom/>
            <wp:docPr id="2" name="Image 2" descr="Description: Mts. AL-Washliyah___: Q. S. Ash-Shaff: 10-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Description: Mts. AL-Washliyah___: Q. S. Ash-Shaff: 10-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3476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D70ADE">
      <w:pPr>
        <w:spacing w:before="28"/>
        <w:ind w:left="568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Artinya:</w:t>
      </w:r>
    </w:p>
    <w:p w14:paraId="1D14E2FA">
      <w:pPr>
        <w:spacing w:before="140" w:line="360" w:lineRule="auto"/>
        <w:ind w:left="568" w:right="137" w:firstLine="0"/>
        <w:jc w:val="both"/>
        <w:rPr>
          <w:i/>
          <w:sz w:val="24"/>
        </w:rPr>
      </w:pPr>
      <w:r>
        <w:rPr>
          <w:i/>
          <w:sz w:val="24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-2540</wp:posOffset>
            </wp:positionV>
            <wp:extent cx="4667250" cy="459105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“Hai orang-orang yang beriman sukakah kamu aku tunjukan suatu perniagaan yang dapat menyelamatkMu dari azab yang pedih?</w:t>
      </w:r>
      <w:r>
        <w:rPr>
          <w:i/>
          <w:sz w:val="24"/>
          <w:vertAlign w:val="superscript"/>
        </w:rPr>
        <w:t>10</w:t>
      </w:r>
      <w:r>
        <w:rPr>
          <w:i/>
          <w:sz w:val="24"/>
          <w:vertAlign w:val="baseline"/>
        </w:rPr>
        <w:t xml:space="preserve"> yaitu kamu yang beriman kepada Allah swt dan Rasul-Nya dan</w:t>
      </w:r>
      <w:r>
        <w:rPr>
          <w:i/>
          <w:spacing w:val="40"/>
          <w:sz w:val="24"/>
          <w:vertAlign w:val="baseline"/>
        </w:rPr>
        <w:t xml:space="preserve"> </w:t>
      </w:r>
      <w:r>
        <w:rPr>
          <w:i/>
          <w:sz w:val="24"/>
          <w:vertAlign w:val="baseline"/>
        </w:rPr>
        <w:t>berjihad di jalan Allah dengan harta dan jiwamu. Itulah yang lebih baik bagimu jika kamu mengetahuinya</w:t>
      </w:r>
      <w:r>
        <w:rPr>
          <w:i/>
          <w:sz w:val="24"/>
          <w:vertAlign w:val="superscript"/>
        </w:rPr>
        <w:t>11</w:t>
      </w:r>
      <w:r>
        <w:rPr>
          <w:i/>
          <w:sz w:val="24"/>
          <w:vertAlign w:val="baseline"/>
        </w:rPr>
        <w:t>.</w:t>
      </w:r>
    </w:p>
    <w:p w14:paraId="098BF912">
      <w:pPr>
        <w:spacing w:before="0" w:line="360" w:lineRule="auto"/>
        <w:ind w:left="568" w:right="135" w:firstLine="708"/>
        <w:jc w:val="both"/>
        <w:rPr>
          <w:b/>
          <w:sz w:val="24"/>
        </w:rPr>
      </w:pPr>
      <w:r>
        <w:rPr>
          <w:sz w:val="24"/>
        </w:rPr>
        <w:t>Puji dan syukur penulis ucapkan kepada Allah SWT atas rahmat dan ka runia-Nya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telah</w:t>
      </w:r>
      <w:r>
        <w:rPr>
          <w:spacing w:val="-4"/>
          <w:sz w:val="24"/>
        </w:rPr>
        <w:t xml:space="preserve"> </w:t>
      </w:r>
      <w:r>
        <w:rPr>
          <w:sz w:val="24"/>
        </w:rPr>
        <w:t>memberikan</w:t>
      </w:r>
      <w:r>
        <w:rPr>
          <w:spacing w:val="-4"/>
          <w:sz w:val="24"/>
        </w:rPr>
        <w:t xml:space="preserve"> </w:t>
      </w:r>
      <w:r>
        <w:rPr>
          <w:sz w:val="24"/>
        </w:rPr>
        <w:t>kesehatan,</w:t>
      </w:r>
      <w:r>
        <w:rPr>
          <w:spacing w:val="-3"/>
          <w:sz w:val="24"/>
        </w:rPr>
        <w:t xml:space="preserve"> </w:t>
      </w:r>
      <w:r>
        <w:rPr>
          <w:sz w:val="24"/>
        </w:rPr>
        <w:t>waktu,</w:t>
      </w:r>
      <w:r>
        <w:rPr>
          <w:spacing w:val="-4"/>
          <w:sz w:val="24"/>
        </w:rPr>
        <w:t xml:space="preserve"> </w:t>
      </w:r>
      <w:r>
        <w:rPr>
          <w:sz w:val="24"/>
        </w:rPr>
        <w:t>kesempatan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pengetahuan sehingga penulis dapat menyelesaikan skripsi yang berjudul </w:t>
      </w:r>
      <w:r>
        <w:rPr>
          <w:b/>
          <w:sz w:val="24"/>
        </w:rPr>
        <w:t xml:space="preserve">‘‘Pengaruh </w:t>
      </w:r>
      <w:r>
        <w:rPr>
          <w:b/>
          <w:i/>
          <w:sz w:val="24"/>
        </w:rPr>
        <w:t xml:space="preserve">Good Corporate Governance, </w:t>
      </w:r>
      <w:r>
        <w:rPr>
          <w:b/>
          <w:sz w:val="24"/>
        </w:rPr>
        <w:t>Struktur Modal, dan Rasio Profitabilitas Terhadap Nilai Perusahaan Pada Perusahaan Sektor Industri Barang Konsumsi Yang Terdaftar di Bursa Efek Indonesia”.</w:t>
      </w:r>
    </w:p>
    <w:p w14:paraId="56809954">
      <w:pPr>
        <w:pStyle w:val="5"/>
        <w:spacing w:before="1" w:line="360" w:lineRule="auto"/>
        <w:ind w:right="138" w:firstLine="708"/>
        <w:jc w:val="both"/>
      </w:pPr>
      <w:r>
        <w:t>Skripsi</w:t>
      </w:r>
      <w:r>
        <w:rPr>
          <w:spacing w:val="-11"/>
        </w:rPr>
        <w:t xml:space="preserve"> </w:t>
      </w:r>
      <w:r>
        <w:t>ini</w:t>
      </w:r>
      <w:r>
        <w:rPr>
          <w:spacing w:val="-11"/>
        </w:rPr>
        <w:t xml:space="preserve"> </w:t>
      </w:r>
      <w:r>
        <w:t>disusun</w:t>
      </w:r>
      <w:r>
        <w:rPr>
          <w:spacing w:val="-12"/>
        </w:rPr>
        <w:t xml:space="preserve"> </w:t>
      </w:r>
      <w:r>
        <w:t>sebagai</w:t>
      </w:r>
      <w:r>
        <w:rPr>
          <w:spacing w:val="-11"/>
        </w:rPr>
        <w:t xml:space="preserve"> </w:t>
      </w:r>
      <w:r>
        <w:t>salah</w:t>
      </w:r>
      <w:r>
        <w:rPr>
          <w:spacing w:val="-12"/>
        </w:rPr>
        <w:t xml:space="preserve"> </w:t>
      </w:r>
      <w:r>
        <w:t>satu</w:t>
      </w:r>
      <w:r>
        <w:rPr>
          <w:spacing w:val="-11"/>
        </w:rPr>
        <w:t xml:space="preserve"> </w:t>
      </w:r>
      <w:r>
        <w:t>syarat</w:t>
      </w:r>
      <w:r>
        <w:rPr>
          <w:spacing w:val="-11"/>
        </w:rPr>
        <w:t xml:space="preserve"> </w:t>
      </w:r>
      <w:r>
        <w:t>guna</w:t>
      </w:r>
      <w:r>
        <w:rPr>
          <w:spacing w:val="-10"/>
        </w:rPr>
        <w:t xml:space="preserve"> </w:t>
      </w:r>
      <w:r>
        <w:t>memperoleh</w:t>
      </w:r>
      <w:r>
        <w:rPr>
          <w:spacing w:val="-12"/>
        </w:rPr>
        <w:t xml:space="preserve"> </w:t>
      </w:r>
      <w:r>
        <w:t>gelar</w:t>
      </w:r>
      <w:r>
        <w:rPr>
          <w:spacing w:val="-12"/>
        </w:rPr>
        <w:t xml:space="preserve"> </w:t>
      </w:r>
      <w:r>
        <w:t>Sarjana Akuntansi di Universitas Muslim Nusantara Al-Washliyah Medan. Dalam penyusunan skripsi ini, penulis mendapat bimbingan serta arahan dari berbagai pihak. Oleh karena itu penulis mengucapkan terima kasih kepada:</w:t>
      </w:r>
    </w:p>
    <w:p w14:paraId="6B7CD27A">
      <w:pPr>
        <w:pStyle w:val="16"/>
        <w:numPr>
          <w:ilvl w:val="0"/>
          <w:numId w:val="1"/>
        </w:numPr>
        <w:tabs>
          <w:tab w:val="left" w:pos="1070"/>
        </w:tabs>
        <w:spacing w:before="0" w:after="0" w:line="360" w:lineRule="auto"/>
        <w:ind w:left="1070" w:right="138" w:hanging="360"/>
        <w:jc w:val="both"/>
        <w:rPr>
          <w:sz w:val="24"/>
        </w:rPr>
      </w:pPr>
      <w:r>
        <w:rPr>
          <w:sz w:val="24"/>
        </w:rPr>
        <w:t>Bapak</w:t>
      </w:r>
      <w:r>
        <w:rPr>
          <w:spacing w:val="-12"/>
          <w:sz w:val="24"/>
        </w:rPr>
        <w:t xml:space="preserve"> </w:t>
      </w:r>
      <w:r>
        <w:rPr>
          <w:sz w:val="24"/>
        </w:rPr>
        <w:t>Dr.</w:t>
      </w:r>
      <w:r>
        <w:rPr>
          <w:spacing w:val="-12"/>
          <w:sz w:val="24"/>
        </w:rPr>
        <w:t xml:space="preserve"> </w:t>
      </w:r>
      <w:r>
        <w:rPr>
          <w:sz w:val="24"/>
        </w:rPr>
        <w:t>H.</w:t>
      </w:r>
      <w:r>
        <w:rPr>
          <w:spacing w:val="-12"/>
          <w:sz w:val="24"/>
        </w:rPr>
        <w:t xml:space="preserve"> </w:t>
      </w:r>
      <w:r>
        <w:rPr>
          <w:sz w:val="24"/>
        </w:rPr>
        <w:t>Firmansyah,</w:t>
      </w:r>
      <w:r>
        <w:rPr>
          <w:spacing w:val="-12"/>
          <w:sz w:val="24"/>
        </w:rPr>
        <w:t xml:space="preserve"> </w:t>
      </w:r>
      <w:r>
        <w:rPr>
          <w:sz w:val="24"/>
        </w:rPr>
        <w:t>M.Si,</w:t>
      </w:r>
      <w:r>
        <w:rPr>
          <w:spacing w:val="-12"/>
          <w:sz w:val="24"/>
        </w:rPr>
        <w:t xml:space="preserve"> </w:t>
      </w:r>
      <w:r>
        <w:rPr>
          <w:sz w:val="24"/>
        </w:rPr>
        <w:t>selaku</w:t>
      </w:r>
      <w:r>
        <w:rPr>
          <w:spacing w:val="-12"/>
          <w:sz w:val="24"/>
        </w:rPr>
        <w:t xml:space="preserve"> </w:t>
      </w:r>
      <w:r>
        <w:rPr>
          <w:sz w:val="24"/>
        </w:rPr>
        <w:t>Rektor</w:t>
      </w:r>
      <w:r>
        <w:rPr>
          <w:spacing w:val="-12"/>
          <w:sz w:val="24"/>
        </w:rPr>
        <w:t xml:space="preserve"> </w:t>
      </w:r>
      <w:r>
        <w:rPr>
          <w:sz w:val="24"/>
        </w:rPr>
        <w:t>Universitas</w:t>
      </w:r>
      <w:r>
        <w:rPr>
          <w:spacing w:val="-12"/>
          <w:sz w:val="24"/>
        </w:rPr>
        <w:t xml:space="preserve"> </w:t>
      </w:r>
      <w:r>
        <w:rPr>
          <w:sz w:val="24"/>
        </w:rPr>
        <w:t>Muslim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Nusantara </w:t>
      </w:r>
      <w:r>
        <w:rPr>
          <w:spacing w:val="-2"/>
          <w:sz w:val="24"/>
        </w:rPr>
        <w:t>Al-Washliyah.</w:t>
      </w:r>
    </w:p>
    <w:p w14:paraId="42E652DA">
      <w:pPr>
        <w:pStyle w:val="16"/>
        <w:numPr>
          <w:ilvl w:val="0"/>
          <w:numId w:val="1"/>
        </w:numPr>
        <w:tabs>
          <w:tab w:val="left" w:pos="1070"/>
        </w:tabs>
        <w:spacing w:before="0" w:after="0" w:line="360" w:lineRule="auto"/>
        <w:ind w:left="1070" w:right="144" w:hanging="360"/>
        <w:jc w:val="both"/>
        <w:rPr>
          <w:sz w:val="24"/>
        </w:rPr>
      </w:pPr>
      <w:r>
        <w:rPr>
          <w:sz w:val="24"/>
        </w:rPr>
        <w:t>Ibu Dr. Anggia Sari Lubis, SE, M.Si, selaku Dekan Fakultas Ekonomi Universitas Muslim Nusantara Al-Washliyah Medan.</w:t>
      </w:r>
    </w:p>
    <w:p w14:paraId="21574B6D">
      <w:pPr>
        <w:pStyle w:val="16"/>
        <w:numPr>
          <w:ilvl w:val="0"/>
          <w:numId w:val="1"/>
        </w:numPr>
        <w:tabs>
          <w:tab w:val="left" w:pos="1070"/>
        </w:tabs>
        <w:spacing w:before="1" w:after="0" w:line="360" w:lineRule="auto"/>
        <w:ind w:left="1070" w:right="139" w:hanging="360"/>
        <w:jc w:val="both"/>
        <w:rPr>
          <w:sz w:val="24"/>
        </w:rPr>
      </w:pPr>
      <w:r>
        <w:rPr>
          <w:sz w:val="24"/>
        </w:rPr>
        <w:t>Ibu Junita Putri Rajana Harahap, SE., M.Si.,Ak selaku Ketua Jurusan/Ka.Prodi</w:t>
      </w:r>
      <w:r>
        <w:rPr>
          <w:spacing w:val="-15"/>
          <w:sz w:val="24"/>
        </w:rPr>
        <w:t xml:space="preserve"> </w:t>
      </w:r>
      <w:r>
        <w:rPr>
          <w:sz w:val="24"/>
        </w:rPr>
        <w:t>Fakultas</w:t>
      </w:r>
      <w:r>
        <w:rPr>
          <w:spacing w:val="-15"/>
          <w:sz w:val="24"/>
        </w:rPr>
        <w:t xml:space="preserve"> </w:t>
      </w:r>
      <w:r>
        <w:rPr>
          <w:sz w:val="24"/>
        </w:rPr>
        <w:t>Ekonomi</w:t>
      </w:r>
      <w:r>
        <w:rPr>
          <w:spacing w:val="-15"/>
          <w:sz w:val="24"/>
        </w:rPr>
        <w:t xml:space="preserve"> </w:t>
      </w:r>
      <w:r>
        <w:rPr>
          <w:sz w:val="24"/>
        </w:rPr>
        <w:t>dan</w:t>
      </w:r>
      <w:r>
        <w:rPr>
          <w:spacing w:val="-15"/>
          <w:sz w:val="24"/>
        </w:rPr>
        <w:t xml:space="preserve"> </w:t>
      </w:r>
      <w:r>
        <w:rPr>
          <w:sz w:val="24"/>
        </w:rPr>
        <w:t>Bisnis</w:t>
      </w:r>
      <w:r>
        <w:rPr>
          <w:spacing w:val="-15"/>
          <w:sz w:val="24"/>
        </w:rPr>
        <w:t xml:space="preserve"> </w:t>
      </w:r>
      <w:r>
        <w:rPr>
          <w:sz w:val="24"/>
        </w:rPr>
        <w:t>Universitas</w:t>
      </w:r>
      <w:r>
        <w:rPr>
          <w:spacing w:val="-15"/>
          <w:sz w:val="24"/>
        </w:rPr>
        <w:t xml:space="preserve"> </w:t>
      </w:r>
      <w:r>
        <w:rPr>
          <w:sz w:val="24"/>
        </w:rPr>
        <w:t>Muslim</w:t>
      </w:r>
      <w:r>
        <w:rPr>
          <w:spacing w:val="-15"/>
          <w:sz w:val="24"/>
        </w:rPr>
        <w:t xml:space="preserve"> </w:t>
      </w:r>
      <w:r>
        <w:rPr>
          <w:sz w:val="24"/>
        </w:rPr>
        <w:t>Nusantara Al-Washliyah Medan, Serta sebagai penguji II skripsi.</w:t>
      </w:r>
    </w:p>
    <w:p w14:paraId="404B3751">
      <w:pPr>
        <w:pStyle w:val="16"/>
        <w:numPr>
          <w:ilvl w:val="0"/>
          <w:numId w:val="1"/>
        </w:numPr>
        <w:tabs>
          <w:tab w:val="left" w:pos="1070"/>
        </w:tabs>
        <w:spacing w:before="0" w:after="0" w:line="360" w:lineRule="auto"/>
        <w:ind w:left="1070" w:right="136" w:hanging="360"/>
        <w:jc w:val="both"/>
        <w:rPr>
          <w:sz w:val="24"/>
        </w:rPr>
      </w:pPr>
      <w:r>
        <w:rPr>
          <w:sz w:val="24"/>
        </w:rPr>
        <w:t>Ibu Dr. Ratna Sari Dewi , SE.,S.Pd., M.Si, selaku dosen pembimbing yang telah banyak memberikan petunjuk, bimbingan, maupun saran-saran untuk proposal ini.</w:t>
      </w:r>
    </w:p>
    <w:p w14:paraId="24E53C0D">
      <w:pPr>
        <w:pStyle w:val="16"/>
        <w:spacing w:after="0" w:line="360" w:lineRule="auto"/>
        <w:jc w:val="both"/>
        <w:rPr>
          <w:sz w:val="24"/>
        </w:rPr>
        <w:sectPr>
          <w:footerReference r:id="rId5" w:type="default"/>
          <w:type w:val="continuous"/>
          <w:pgSz w:w="11910" w:h="16840"/>
          <w:pgMar w:top="1920" w:right="1559" w:bottom="1240" w:left="1700" w:header="0" w:footer="1041" w:gutter="0"/>
          <w:pgNumType w:start="1"/>
          <w:cols w:space="720" w:num="1"/>
        </w:sectPr>
      </w:pPr>
    </w:p>
    <w:p w14:paraId="69F86884">
      <w:pPr>
        <w:pStyle w:val="5"/>
        <w:spacing w:before="53"/>
        <w:ind w:left="0"/>
      </w:pPr>
    </w:p>
    <w:p w14:paraId="63E35BBD">
      <w:pPr>
        <w:pStyle w:val="16"/>
        <w:numPr>
          <w:ilvl w:val="0"/>
          <w:numId w:val="1"/>
        </w:numPr>
        <w:tabs>
          <w:tab w:val="left" w:pos="1070"/>
        </w:tabs>
        <w:spacing w:before="0" w:after="0" w:line="240" w:lineRule="auto"/>
        <w:ind w:left="1070" w:right="0" w:hanging="360"/>
        <w:jc w:val="both"/>
        <w:rPr>
          <w:sz w:val="24"/>
        </w:rPr>
      </w:pPr>
      <w:r>
        <w:rPr>
          <w:sz w:val="24"/>
        </w:rPr>
        <w:t>Ibu</w:t>
      </w:r>
      <w:r>
        <w:rPr>
          <w:spacing w:val="1"/>
          <w:sz w:val="24"/>
        </w:rPr>
        <w:t xml:space="preserve"> </w:t>
      </w:r>
      <w:r>
        <w:rPr>
          <w:sz w:val="24"/>
        </w:rPr>
        <w:t>Ova</w:t>
      </w:r>
      <w:r>
        <w:rPr>
          <w:spacing w:val="-3"/>
          <w:sz w:val="24"/>
        </w:rPr>
        <w:t xml:space="preserve"> </w:t>
      </w:r>
      <w:r>
        <w:rPr>
          <w:sz w:val="24"/>
        </w:rPr>
        <w:t>Novi</w:t>
      </w:r>
      <w:r>
        <w:rPr>
          <w:spacing w:val="1"/>
          <w:sz w:val="24"/>
        </w:rPr>
        <w:t xml:space="preserve"> </w:t>
      </w:r>
      <w:r>
        <w:rPr>
          <w:sz w:val="24"/>
        </w:rPr>
        <w:t>Irama,</w:t>
      </w:r>
      <w:r>
        <w:rPr>
          <w:spacing w:val="-1"/>
          <w:sz w:val="24"/>
        </w:rPr>
        <w:t xml:space="preserve"> </w:t>
      </w:r>
      <w:r>
        <w:rPr>
          <w:sz w:val="24"/>
        </w:rPr>
        <w:t>SE., M.Ak</w:t>
      </w:r>
      <w:r>
        <w:rPr>
          <w:spacing w:val="-1"/>
          <w:sz w:val="24"/>
        </w:rPr>
        <w:t xml:space="preserve"> </w:t>
      </w:r>
      <w:r>
        <w:rPr>
          <w:sz w:val="24"/>
        </w:rPr>
        <w:t>selaku</w:t>
      </w:r>
      <w:r>
        <w:rPr>
          <w:spacing w:val="-1"/>
          <w:sz w:val="24"/>
        </w:rPr>
        <w:t xml:space="preserve"> </w:t>
      </w:r>
      <w:r>
        <w:rPr>
          <w:sz w:val="24"/>
        </w:rPr>
        <w:t>dosen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penguji </w:t>
      </w:r>
      <w:r>
        <w:rPr>
          <w:spacing w:val="-5"/>
          <w:sz w:val="24"/>
        </w:rPr>
        <w:t>I.</w:t>
      </w:r>
    </w:p>
    <w:p w14:paraId="62A8A9F8">
      <w:pPr>
        <w:pStyle w:val="16"/>
        <w:numPr>
          <w:ilvl w:val="0"/>
          <w:numId w:val="1"/>
        </w:numPr>
        <w:tabs>
          <w:tab w:val="left" w:pos="1070"/>
        </w:tabs>
        <w:spacing w:before="137" w:after="0" w:line="240" w:lineRule="auto"/>
        <w:ind w:left="1070" w:right="0" w:hanging="360"/>
        <w:jc w:val="both"/>
        <w:rPr>
          <w:sz w:val="24"/>
        </w:rPr>
      </w:pPr>
      <w:r>
        <w:rPr>
          <w:sz w:val="24"/>
        </w:rPr>
        <w:t>Ibu</w:t>
      </w:r>
      <w:r>
        <w:rPr>
          <w:spacing w:val="-4"/>
          <w:sz w:val="24"/>
        </w:rPr>
        <w:t xml:space="preserve"> </w:t>
      </w:r>
      <w:r>
        <w:rPr>
          <w:sz w:val="24"/>
        </w:rPr>
        <w:t>Sri</w:t>
      </w:r>
      <w:r>
        <w:rPr>
          <w:spacing w:val="-2"/>
          <w:sz w:val="24"/>
        </w:rPr>
        <w:t xml:space="preserve"> </w:t>
      </w:r>
      <w:r>
        <w:rPr>
          <w:sz w:val="24"/>
        </w:rPr>
        <w:t>Fitria</w:t>
      </w:r>
      <w:r>
        <w:rPr>
          <w:spacing w:val="-3"/>
          <w:sz w:val="24"/>
        </w:rPr>
        <w:t xml:space="preserve"> </w:t>
      </w:r>
      <w:r>
        <w:rPr>
          <w:sz w:val="24"/>
        </w:rPr>
        <w:t>Jayusman,</w:t>
      </w:r>
      <w:r>
        <w:rPr>
          <w:spacing w:val="-1"/>
          <w:sz w:val="24"/>
        </w:rPr>
        <w:t xml:space="preserve"> </w:t>
      </w:r>
      <w:r>
        <w:rPr>
          <w:sz w:val="24"/>
        </w:rPr>
        <w:t>SE.,M.Si</w:t>
      </w:r>
      <w:r>
        <w:rPr>
          <w:spacing w:val="-2"/>
          <w:sz w:val="24"/>
        </w:rPr>
        <w:t xml:space="preserve"> </w:t>
      </w:r>
      <w:r>
        <w:rPr>
          <w:sz w:val="24"/>
        </w:rPr>
        <w:t>selaku</w:t>
      </w:r>
      <w:r>
        <w:rPr>
          <w:spacing w:val="-1"/>
          <w:sz w:val="24"/>
        </w:rPr>
        <w:t xml:space="preserve"> </w:t>
      </w:r>
      <w:r>
        <w:rPr>
          <w:sz w:val="24"/>
        </w:rPr>
        <w:t>dosen</w:t>
      </w:r>
      <w:r>
        <w:rPr>
          <w:spacing w:val="-2"/>
          <w:sz w:val="24"/>
        </w:rPr>
        <w:t xml:space="preserve"> </w:t>
      </w:r>
      <w:r>
        <w:rPr>
          <w:sz w:val="24"/>
        </w:rPr>
        <w:t>penguji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II.</w:t>
      </w:r>
    </w:p>
    <w:p w14:paraId="6C3EFC42">
      <w:pPr>
        <w:pStyle w:val="16"/>
        <w:numPr>
          <w:ilvl w:val="0"/>
          <w:numId w:val="1"/>
        </w:numPr>
        <w:tabs>
          <w:tab w:val="left" w:pos="1070"/>
        </w:tabs>
        <w:spacing w:before="139" w:after="0" w:line="360" w:lineRule="auto"/>
        <w:ind w:left="1070" w:right="140" w:hanging="360"/>
        <w:jc w:val="both"/>
        <w:rPr>
          <w:sz w:val="24"/>
        </w:rPr>
      </w:pPr>
      <w:r>
        <w:rPr>
          <w:sz w:val="24"/>
        </w:rPr>
        <w:t>Para dosen dan seluruh staf atau pegawai Universitas Muslim Nusantara Al-Washliyah atas ilmu yang diberikan selama penulis mengikuti perkuliahan.</w:t>
      </w:r>
    </w:p>
    <w:p w14:paraId="5F351AE3">
      <w:pPr>
        <w:pStyle w:val="16"/>
        <w:numPr>
          <w:ilvl w:val="0"/>
          <w:numId w:val="1"/>
        </w:numPr>
        <w:tabs>
          <w:tab w:val="left" w:pos="1070"/>
        </w:tabs>
        <w:spacing w:before="0" w:after="0" w:line="360" w:lineRule="auto"/>
        <w:ind w:left="1070" w:right="138" w:hanging="360"/>
        <w:jc w:val="both"/>
        <w:rPr>
          <w:sz w:val="24"/>
        </w:rPr>
      </w:pPr>
      <w:r>
        <w:rPr>
          <w:sz w:val="24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549275</wp:posOffset>
            </wp:positionV>
            <wp:extent cx="4667250" cy="459105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Teristimewa kepada orangtua saya Bapak Belkar Sinurat dan</w:t>
      </w:r>
      <w:r>
        <w:rPr>
          <w:spacing w:val="40"/>
          <w:sz w:val="24"/>
        </w:rPr>
        <w:t xml:space="preserve"> </w:t>
      </w:r>
      <w:r>
        <w:rPr>
          <w:sz w:val="24"/>
        </w:rPr>
        <w:t>Ibu Risma Sinaga yang selalu menjadi motivator saya untuk sampai di titik ini. Mereka sumber kebahagiaan yang saya rasakan saat ini.</w:t>
      </w:r>
    </w:p>
    <w:p w14:paraId="21D7F3A9">
      <w:pPr>
        <w:pStyle w:val="16"/>
        <w:numPr>
          <w:ilvl w:val="0"/>
          <w:numId w:val="1"/>
        </w:numPr>
        <w:tabs>
          <w:tab w:val="left" w:pos="1070"/>
        </w:tabs>
        <w:spacing w:before="0" w:after="0" w:line="360" w:lineRule="auto"/>
        <w:ind w:left="1070" w:right="201" w:hanging="360"/>
        <w:jc w:val="both"/>
        <w:rPr>
          <w:sz w:val="24"/>
        </w:rPr>
      </w:pPr>
      <w:r>
        <w:rPr>
          <w:sz w:val="24"/>
        </w:rPr>
        <w:t>Kepada</w:t>
      </w:r>
      <w:r>
        <w:rPr>
          <w:spacing w:val="-3"/>
          <w:sz w:val="24"/>
        </w:rPr>
        <w:t xml:space="preserve"> </w:t>
      </w:r>
      <w:r>
        <w:rPr>
          <w:sz w:val="24"/>
        </w:rPr>
        <w:t>Adik</w:t>
      </w:r>
      <w:r>
        <w:rPr>
          <w:spacing w:val="40"/>
          <w:sz w:val="24"/>
        </w:rPr>
        <w:t xml:space="preserve"> </w:t>
      </w:r>
      <w:r>
        <w:rPr>
          <w:sz w:val="24"/>
        </w:rPr>
        <w:t>saya</w:t>
      </w:r>
      <w:r>
        <w:rPr>
          <w:spacing w:val="-5"/>
          <w:sz w:val="24"/>
        </w:rPr>
        <w:t xml:space="preserve"> </w:t>
      </w:r>
      <w:r>
        <w:rPr>
          <w:sz w:val="24"/>
        </w:rPr>
        <w:t>Hasintongan</w:t>
      </w:r>
      <w:r>
        <w:rPr>
          <w:spacing w:val="-4"/>
          <w:sz w:val="24"/>
        </w:rPr>
        <w:t xml:space="preserve"> </w:t>
      </w:r>
      <w:r>
        <w:rPr>
          <w:sz w:val="24"/>
        </w:rPr>
        <w:t>Sinurat,</w:t>
      </w:r>
      <w:r>
        <w:rPr>
          <w:spacing w:val="-4"/>
          <w:sz w:val="24"/>
        </w:rPr>
        <w:t xml:space="preserve"> </w:t>
      </w:r>
      <w:r>
        <w:rPr>
          <w:sz w:val="24"/>
        </w:rPr>
        <w:t>Irpan</w:t>
      </w:r>
      <w:r>
        <w:rPr>
          <w:spacing w:val="-4"/>
          <w:sz w:val="24"/>
        </w:rPr>
        <w:t xml:space="preserve"> </w:t>
      </w:r>
      <w:r>
        <w:rPr>
          <w:sz w:val="24"/>
        </w:rPr>
        <w:t>Sinurat</w:t>
      </w:r>
      <w:r>
        <w:rPr>
          <w:spacing w:val="-4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Sanprijon</w:t>
      </w:r>
      <w:r>
        <w:rPr>
          <w:spacing w:val="-4"/>
          <w:sz w:val="24"/>
        </w:rPr>
        <w:t xml:space="preserve"> </w:t>
      </w:r>
      <w:r>
        <w:rPr>
          <w:sz w:val="24"/>
        </w:rPr>
        <w:t>Sinurat yang selalu mendukung sehingga penulis dapat menyelesaikan skripsi ini.</w:t>
      </w:r>
    </w:p>
    <w:p w14:paraId="536731E4">
      <w:pPr>
        <w:pStyle w:val="16"/>
        <w:numPr>
          <w:ilvl w:val="0"/>
          <w:numId w:val="1"/>
        </w:numPr>
        <w:tabs>
          <w:tab w:val="left" w:pos="1070"/>
        </w:tabs>
        <w:spacing w:before="0" w:after="0" w:line="360" w:lineRule="auto"/>
        <w:ind w:left="1070" w:right="142" w:hanging="360"/>
        <w:jc w:val="both"/>
        <w:rPr>
          <w:sz w:val="24"/>
        </w:rPr>
      </w:pPr>
      <w:r>
        <w:rPr>
          <w:sz w:val="24"/>
        </w:rPr>
        <w:t>Teman-teman seperjuangan yang tak mungkin saya sebutkan namanya satu per satu yang telah memberikan dukungan dalam penyelesaian skripsi ini.</w:t>
      </w:r>
    </w:p>
    <w:p w14:paraId="4050E500">
      <w:pPr>
        <w:pStyle w:val="5"/>
        <w:spacing w:line="360" w:lineRule="auto"/>
        <w:ind w:right="141" w:firstLine="600"/>
        <w:jc w:val="both"/>
      </w:pPr>
      <w:r>
        <w:t>Penulis juga mengharapkan kritik dan saran yang membangun dari semua pihak yang telah membaca skripsi ini demi perbaikan-perbaikan kedepannya dan untuk penyempurnaan skripsi ini dimasa yang akan datang. Semoga skripsi ini dapat</w:t>
      </w:r>
      <w:r>
        <w:rPr>
          <w:spacing w:val="-10"/>
        </w:rPr>
        <w:t xml:space="preserve"> </w:t>
      </w:r>
      <w:r>
        <w:t>menambah</w:t>
      </w:r>
      <w:r>
        <w:rPr>
          <w:spacing w:val="-11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memperluas</w:t>
      </w:r>
      <w:r>
        <w:rPr>
          <w:spacing w:val="-11"/>
        </w:rPr>
        <w:t xml:space="preserve"> </w:t>
      </w:r>
      <w:r>
        <w:t>pengetahuan</w:t>
      </w:r>
      <w:r>
        <w:rPr>
          <w:spacing w:val="-10"/>
        </w:rPr>
        <w:t xml:space="preserve"> </w:t>
      </w:r>
      <w:r>
        <w:t>terutama</w:t>
      </w:r>
      <w:r>
        <w:rPr>
          <w:spacing w:val="-11"/>
        </w:rPr>
        <w:t xml:space="preserve"> </w:t>
      </w:r>
      <w:r>
        <w:t>bagi</w:t>
      </w:r>
      <w:r>
        <w:rPr>
          <w:spacing w:val="-10"/>
        </w:rPr>
        <w:t xml:space="preserve"> </w:t>
      </w:r>
      <w:r>
        <w:t>penulis</w:t>
      </w:r>
      <w:r>
        <w:rPr>
          <w:spacing w:val="-10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 xml:space="preserve">pembaca </w:t>
      </w:r>
      <w:r>
        <w:rPr>
          <w:spacing w:val="-2"/>
        </w:rPr>
        <w:t>lainnya.</w:t>
      </w:r>
    </w:p>
    <w:p w14:paraId="7C318FB9">
      <w:pPr>
        <w:pStyle w:val="5"/>
        <w:spacing w:before="1" w:line="360" w:lineRule="auto"/>
        <w:ind w:right="143" w:firstLine="600"/>
        <w:jc w:val="both"/>
      </w:pPr>
      <w:r>
        <w:t>Akhir kata, penulis mengharapkan semoga skripsi ini dapat memberikan manfaat bagi pembacanya. Semoga Allah SWT memberikan balasan atas semua bantuan yang diberikan. Aamiin Yaa Robbal’alamin.Wassalamu’alaikum Warahmatullah Wabarakatuh</w:t>
      </w:r>
    </w:p>
    <w:p w14:paraId="453470BF">
      <w:pPr>
        <w:pStyle w:val="5"/>
        <w:spacing w:after="0" w:line="360" w:lineRule="auto"/>
        <w:jc w:val="both"/>
        <w:sectPr>
          <w:pgSz w:w="11910" w:h="16840"/>
          <w:pgMar w:top="1920" w:right="1559" w:bottom="1853" w:left="1700" w:header="0" w:footer="1041" w:gutter="0"/>
          <w:cols w:space="720" w:num="1"/>
        </w:sectPr>
      </w:pPr>
    </w:p>
    <w:sdt>
      <w:sdtPr>
        <w:id w:val="147470562"/>
        <w:docPartObj>
          <w:docPartGallery w:val="Table of Contents"/>
          <w:docPartUnique/>
        </w:docPartObj>
      </w:sdtPr>
      <w:sdtContent>
        <w:p w14:paraId="5E1FE126">
          <w:pPr>
            <w:tabs>
              <w:tab w:val="right" w:pos="8249"/>
            </w:tabs>
            <w:spacing w:before="553"/>
            <w:ind w:left="6329" w:right="0" w:firstLine="0"/>
            <w:jc w:val="left"/>
            <w:rPr>
              <w:sz w:val="24"/>
            </w:rPr>
          </w:pPr>
          <w:r>
            <w:rPr>
              <w:spacing w:val="-2"/>
              <w:sz w:val="24"/>
            </w:rPr>
            <w:t>Medan,</w:t>
          </w:r>
          <w:r>
            <w:rPr>
              <w:sz w:val="24"/>
            </w:rPr>
            <w:tab/>
          </w:r>
          <w:r>
            <w:rPr>
              <w:spacing w:val="-4"/>
              <w:sz w:val="24"/>
            </w:rPr>
            <w:t>2025</w:t>
          </w:r>
        </w:p>
        <w:p w14:paraId="4549A3BD">
          <w:pPr>
            <w:spacing w:before="0"/>
            <w:ind w:left="6329" w:right="0" w:firstLine="0"/>
            <w:jc w:val="left"/>
            <w:rPr>
              <w:sz w:val="24"/>
            </w:rPr>
          </w:pPr>
          <w:r>
            <w:rPr>
              <w:spacing w:val="-2"/>
              <w:sz w:val="24"/>
            </w:rPr>
            <w:t>Penulis</w:t>
          </w:r>
        </w:p>
        <w:p w14:paraId="613B875A">
          <w:pPr>
            <w:spacing w:before="828" w:after="240"/>
            <w:ind w:left="6329" w:right="550" w:firstLine="0"/>
            <w:jc w:val="left"/>
            <w:rPr>
              <w:b/>
              <w:sz w:val="24"/>
            </w:rPr>
          </w:pPr>
          <w:r>
            <w:rPr>
              <w:b/>
              <w:sz w:val="24"/>
              <w:u w:val="single"/>
            </w:rPr>
            <w:t>Selpida Sinurat</w:t>
          </w:r>
          <w:r>
            <w:rPr>
              <w:b/>
              <w:sz w:val="24"/>
            </w:rPr>
            <w:t xml:space="preserve"> NPM:</w:t>
          </w:r>
          <w:r>
            <w:rPr>
              <w:b/>
              <w:spacing w:val="-15"/>
              <w:sz w:val="24"/>
            </w:rPr>
            <w:t xml:space="preserve"> </w:t>
          </w:r>
          <w:r>
            <w:rPr>
              <w:b/>
              <w:sz w:val="24"/>
            </w:rPr>
            <w:t>213214016</w:t>
          </w:r>
        </w:p>
        <w:p w14:paraId="6A1A5816">
          <w:pPr>
            <w:pStyle w:val="6"/>
          </w:pPr>
          <w:r>
            <w:t>DAFTAR</w:t>
          </w:r>
          <w:r>
            <w:rPr>
              <w:spacing w:val="-6"/>
            </w:rPr>
            <w:t xml:space="preserve"> </w:t>
          </w:r>
          <w:r>
            <w:rPr>
              <w:spacing w:val="-5"/>
            </w:rPr>
            <w:t>ISI</w:t>
          </w:r>
        </w:p>
        <w:p w14:paraId="0BD16A87">
          <w:pPr>
            <w:pStyle w:val="8"/>
            <w:tabs>
              <w:tab w:val="left" w:leader="dot" w:pos="8439"/>
            </w:tabs>
            <w:spacing w:before="552"/>
          </w:pPr>
          <w:r>
            <w:fldChar w:fldCharType="begin"/>
          </w:r>
          <w:r>
            <w:instrText xml:space="preserve"> HYPERLINK \l "_TOC_250002" </w:instrText>
          </w:r>
          <w:r>
            <w:fldChar w:fldCharType="separate"/>
          </w:r>
          <w:r>
            <w:t>KATA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PENGANTAR</w:t>
          </w:r>
          <w:r>
            <w:tab/>
          </w:r>
          <w:r>
            <w:rPr>
              <w:spacing w:val="-10"/>
            </w:rPr>
            <w:t>i</w:t>
          </w:r>
          <w:r>
            <w:rPr>
              <w:spacing w:val="-10"/>
            </w:rPr>
            <w:fldChar w:fldCharType="end"/>
          </w:r>
        </w:p>
        <w:p w14:paraId="5124CEDB">
          <w:pPr>
            <w:pStyle w:val="8"/>
            <w:tabs>
              <w:tab w:val="left" w:leader="dot" w:pos="8372"/>
            </w:tabs>
          </w:pPr>
          <w:r>
            <w:t>DAFTAR</w:t>
          </w:r>
          <w:r>
            <w:rPr>
              <w:spacing w:val="-6"/>
            </w:rPr>
            <w:t xml:space="preserve"> </w:t>
          </w:r>
          <w:r>
            <w:rPr>
              <w:spacing w:val="-5"/>
            </w:rPr>
            <w:t>ISI</w:t>
          </w:r>
          <w:r>
            <w:tab/>
          </w:r>
          <w:r>
            <w:rPr>
              <w:spacing w:val="-5"/>
            </w:rPr>
            <w:t>ii</w:t>
          </w:r>
        </w:p>
        <w:p w14:paraId="63A41731">
          <w:pPr>
            <w:pStyle w:val="8"/>
            <w:tabs>
              <w:tab w:val="left" w:leader="dot" w:pos="8187"/>
            </w:tabs>
            <w:spacing w:before="139"/>
          </w:pPr>
          <w:r>
            <w:fldChar w:fldCharType="begin"/>
          </w:r>
          <w:r>
            <w:instrText xml:space="preserve"> HYPERLINK \l "_TOC_250001" </w:instrText>
          </w:r>
          <w:r>
            <w:fldChar w:fldCharType="separate"/>
          </w:r>
          <w:r>
            <w:t>DAFTAR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TABEL</w:t>
          </w:r>
          <w:r>
            <w:tab/>
          </w:r>
          <w:r>
            <w:rPr>
              <w:spacing w:val="-4"/>
            </w:rPr>
            <w:t>viii</w:t>
          </w:r>
          <w:r>
            <w:rPr>
              <w:spacing w:val="-4"/>
            </w:rPr>
            <w:fldChar w:fldCharType="end"/>
          </w:r>
        </w:p>
        <w:p w14:paraId="75E9A024">
          <w:pPr>
            <w:pStyle w:val="8"/>
            <w:tabs>
              <w:tab w:val="left" w:leader="dot" w:pos="8120"/>
            </w:tabs>
          </w:pPr>
          <w:r>
            <w:fldChar w:fldCharType="begin"/>
          </w:r>
          <w:r>
            <w:instrText xml:space="preserve"> HYPERLINK \l "_TOC_250000" </w:instrText>
          </w:r>
          <w:r>
            <w:fldChar w:fldCharType="separate"/>
          </w:r>
          <w:r>
            <w:t>DAFTAR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GAMBAR</w:t>
          </w:r>
          <w:r>
            <w:tab/>
          </w:r>
          <w:r>
            <w:rPr>
              <w:spacing w:val="-2"/>
            </w:rPr>
            <w:t>viiii</w:t>
          </w:r>
          <w:r>
            <w:rPr>
              <w:spacing w:val="-2"/>
            </w:rPr>
            <w:fldChar w:fldCharType="end"/>
          </w:r>
        </w:p>
        <w:p w14:paraId="3C9A4EBF">
          <w:pPr>
            <w:pStyle w:val="8"/>
            <w:tabs>
              <w:tab w:val="left" w:leader="dot" w:pos="8067"/>
            </w:tabs>
            <w:spacing w:before="139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1456055</wp:posOffset>
                </wp:positionH>
                <wp:positionV relativeFrom="paragraph">
                  <wp:posOffset>111760</wp:posOffset>
                </wp:positionV>
                <wp:extent cx="4667250" cy="4591050"/>
                <wp:effectExtent l="0" t="0" r="0" b="0"/>
                <wp:wrapNone/>
                <wp:docPr id="5" name="Imag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DAFTAR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LAMPIRAN</w:t>
          </w:r>
          <w:r>
            <w:tab/>
          </w:r>
          <w:r>
            <w:rPr>
              <w:spacing w:val="-2"/>
            </w:rPr>
            <w:t>viiix</w:t>
          </w:r>
        </w:p>
        <w:p w14:paraId="7FAFE21C">
          <w:pPr>
            <w:pStyle w:val="7"/>
            <w:tabs>
              <w:tab w:val="left" w:leader="dot" w:pos="8386"/>
            </w:tabs>
            <w:spacing w:before="137"/>
          </w:pPr>
          <w:r>
            <w:t>BAB I</w:t>
          </w:r>
          <w:r>
            <w:rPr>
              <w:spacing w:val="59"/>
            </w:rPr>
            <w:t xml:space="preserve"> </w:t>
          </w:r>
          <w:r>
            <w:rPr>
              <w:spacing w:val="-2"/>
            </w:rPr>
            <w:t>PENDAHULUAN</w:t>
          </w:r>
          <w:r>
            <w:tab/>
          </w:r>
          <w:r>
            <w:rPr>
              <w:spacing w:val="-10"/>
            </w:rPr>
            <w:t>1</w:t>
          </w:r>
        </w:p>
        <w:p w14:paraId="73B4FD91">
          <w:pPr>
            <w:pStyle w:val="9"/>
            <w:numPr>
              <w:ilvl w:val="1"/>
              <w:numId w:val="1"/>
            </w:numPr>
            <w:tabs>
              <w:tab w:val="left" w:pos="1331"/>
              <w:tab w:val="left" w:leader="dot" w:pos="8386"/>
            </w:tabs>
            <w:spacing w:before="140" w:after="0" w:line="240" w:lineRule="auto"/>
            <w:ind w:left="1331" w:right="0" w:hanging="420"/>
            <w:jc w:val="left"/>
          </w:pPr>
          <w:r>
            <w:t>L</w:t>
          </w:r>
          <w:r>
            <w:rPr>
              <w:spacing w:val="-2"/>
            </w:rPr>
            <w:t>a</w:t>
          </w:r>
          <w:r>
            <w:t>tar</w:t>
          </w:r>
          <w:r>
            <w:rPr>
              <w:spacing w:val="-2"/>
            </w:rPr>
            <w:t xml:space="preserve"> </w:t>
          </w:r>
          <w:r>
            <w:t>B</w:t>
          </w:r>
          <w:r>
            <w:rPr>
              <w:spacing w:val="-1"/>
            </w:rPr>
            <w:t>e</w:t>
          </w:r>
          <w:r>
            <w:t>la</w:t>
          </w:r>
          <w:r>
            <w:rPr>
              <w:spacing w:val="1"/>
            </w:rPr>
            <w:t>k</w:t>
          </w:r>
          <w:r>
            <w:rPr>
              <w:spacing w:val="-1"/>
            </w:rPr>
            <w:t>a</w:t>
          </w:r>
          <w:r>
            <w:t>ng M</w:t>
          </w:r>
          <w:r>
            <w:rPr>
              <w:spacing w:val="-1"/>
            </w:rPr>
            <w:t>a</w:t>
          </w:r>
          <w:r>
            <w:rPr>
              <w:spacing w:val="2"/>
            </w:rPr>
            <w:t>s</w:t>
          </w:r>
          <w:r>
            <w:rPr>
              <w:spacing w:val="-1"/>
            </w:rPr>
            <w:t>a</w:t>
          </w:r>
          <w:r>
            <w:t xml:space="preserve">lah </w:t>
          </w:r>
          <w:r>
            <w:tab/>
          </w:r>
          <w:r>
            <w:t>1</w:t>
          </w:r>
        </w:p>
        <w:p w14:paraId="5346A393">
          <w:pPr>
            <w:pStyle w:val="9"/>
            <w:numPr>
              <w:ilvl w:val="1"/>
              <w:numId w:val="1"/>
            </w:numPr>
            <w:tabs>
              <w:tab w:val="left" w:pos="1331"/>
              <w:tab w:val="left" w:leader="dot" w:pos="8386"/>
            </w:tabs>
            <w:spacing w:before="136" w:after="0" w:line="240" w:lineRule="auto"/>
            <w:ind w:left="1331" w:right="0" w:hanging="420"/>
            <w:jc w:val="left"/>
          </w:pPr>
          <w:r>
            <w:rPr>
              <w:spacing w:val="-4"/>
            </w:rPr>
            <w:t>I</w:t>
          </w:r>
          <w:r>
            <w:rPr>
              <w:spacing w:val="2"/>
            </w:rPr>
            <w:t>d</w:t>
          </w:r>
          <w:r>
            <w:rPr>
              <w:spacing w:val="-1"/>
            </w:rPr>
            <w:t>e</w:t>
          </w:r>
          <w:r>
            <w:t>ntifik</w:t>
          </w:r>
          <w:r>
            <w:rPr>
              <w:spacing w:val="-2"/>
            </w:rPr>
            <w:t>a</w:t>
          </w:r>
          <w:r>
            <w:t>si M</w:t>
          </w:r>
          <w:r>
            <w:rPr>
              <w:spacing w:val="-1"/>
            </w:rPr>
            <w:t>a</w:t>
          </w:r>
          <w:r>
            <w:t>s</w:t>
          </w:r>
          <w:r>
            <w:rPr>
              <w:spacing w:val="-1"/>
            </w:rPr>
            <w:t>a</w:t>
          </w:r>
          <w:r>
            <w:t xml:space="preserve">lah </w:t>
          </w:r>
          <w:r>
            <w:tab/>
          </w:r>
          <w:r>
            <w:t>8</w:t>
          </w:r>
        </w:p>
        <w:p w14:paraId="4B930D74">
          <w:pPr>
            <w:pStyle w:val="9"/>
            <w:numPr>
              <w:ilvl w:val="1"/>
              <w:numId w:val="1"/>
            </w:numPr>
            <w:tabs>
              <w:tab w:val="left" w:pos="1331"/>
              <w:tab w:val="left" w:leader="dot" w:pos="8386"/>
            </w:tabs>
            <w:spacing w:before="140" w:after="0" w:line="240" w:lineRule="auto"/>
            <w:ind w:left="1331" w:right="0" w:hanging="420"/>
            <w:jc w:val="left"/>
          </w:pPr>
          <w:r>
            <w:t>B</w:t>
          </w:r>
          <w:r>
            <w:rPr>
              <w:spacing w:val="-1"/>
            </w:rPr>
            <w:t>a</w:t>
          </w:r>
          <w:r>
            <w:t>tas</w:t>
          </w:r>
          <w:r>
            <w:rPr>
              <w:spacing w:val="-2"/>
            </w:rPr>
            <w:t>a</w:t>
          </w:r>
          <w:r>
            <w:t>n M</w:t>
          </w:r>
          <w:r>
            <w:rPr>
              <w:spacing w:val="-1"/>
            </w:rPr>
            <w:t>a</w:t>
          </w:r>
          <w:r>
            <w:t>s</w:t>
          </w:r>
          <w:r>
            <w:rPr>
              <w:spacing w:val="-1"/>
            </w:rPr>
            <w:t>a</w:t>
          </w:r>
          <w:r>
            <w:t xml:space="preserve">lah </w:t>
          </w:r>
          <w:r>
            <w:tab/>
          </w:r>
          <w:r>
            <w:t>9</w:t>
          </w:r>
        </w:p>
        <w:p w14:paraId="2A7024BA">
          <w:pPr>
            <w:pStyle w:val="9"/>
            <w:numPr>
              <w:ilvl w:val="1"/>
              <w:numId w:val="1"/>
            </w:numPr>
            <w:tabs>
              <w:tab w:val="left" w:pos="1331"/>
              <w:tab w:val="left" w:leader="dot" w:pos="8386"/>
            </w:tabs>
            <w:spacing w:before="136" w:after="0" w:line="240" w:lineRule="auto"/>
            <w:ind w:left="1331" w:right="0" w:hanging="420"/>
            <w:jc w:val="left"/>
          </w:pPr>
          <w:r>
            <w:t>R</w:t>
          </w:r>
          <w:r>
            <w:rPr>
              <w:spacing w:val="-1"/>
            </w:rPr>
            <w:t>umu</w:t>
          </w:r>
          <w:r>
            <w:t>s</w:t>
          </w:r>
          <w:r>
            <w:rPr>
              <w:spacing w:val="-1"/>
            </w:rPr>
            <w:t>a</w:t>
          </w:r>
          <w:r>
            <w:t>n M</w:t>
          </w:r>
          <w:r>
            <w:rPr>
              <w:spacing w:val="-1"/>
            </w:rPr>
            <w:t>a</w:t>
          </w:r>
          <w:r>
            <w:t>s</w:t>
          </w:r>
          <w:r>
            <w:rPr>
              <w:spacing w:val="-1"/>
            </w:rPr>
            <w:t>a</w:t>
          </w:r>
          <w:r>
            <w:t xml:space="preserve">lah </w:t>
          </w:r>
          <w:r>
            <w:tab/>
          </w:r>
          <w:r>
            <w:t>9</w:t>
          </w:r>
        </w:p>
        <w:p w14:paraId="72F732BB">
          <w:pPr>
            <w:pStyle w:val="9"/>
            <w:numPr>
              <w:ilvl w:val="1"/>
              <w:numId w:val="1"/>
            </w:numPr>
            <w:tabs>
              <w:tab w:val="left" w:pos="1309"/>
              <w:tab w:val="left" w:leader="dot" w:pos="8266"/>
            </w:tabs>
            <w:spacing w:before="140" w:after="0" w:line="240" w:lineRule="auto"/>
            <w:ind w:left="1309" w:right="0" w:hanging="398"/>
            <w:jc w:val="left"/>
          </w:pPr>
          <w:r>
            <w:rPr>
              <w:spacing w:val="-5"/>
            </w:rPr>
            <w:t>T</w:t>
          </w:r>
          <w:r>
            <w:rPr>
              <w:spacing w:val="-3"/>
            </w:rPr>
            <w:t>u</w:t>
          </w:r>
          <w:r>
            <w:rPr>
              <w:spacing w:val="-5"/>
            </w:rPr>
            <w:t>j</w:t>
          </w:r>
          <w:r>
            <w:rPr>
              <w:spacing w:val="-3"/>
            </w:rPr>
            <w:t>u</w:t>
          </w:r>
          <w:r>
            <w:rPr>
              <w:spacing w:val="-6"/>
            </w:rPr>
            <w:t>a</w:t>
          </w:r>
          <w:r>
            <w:t>n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P</w:t>
          </w:r>
          <w:r>
            <w:rPr>
              <w:spacing w:val="-6"/>
            </w:rPr>
            <w:t>e</w:t>
          </w:r>
          <w:r>
            <w:rPr>
              <w:spacing w:val="-3"/>
            </w:rPr>
            <w:t>n</w:t>
          </w:r>
          <w:r>
            <w:rPr>
              <w:spacing w:val="-6"/>
            </w:rPr>
            <w:t>e</w:t>
          </w:r>
          <w:r>
            <w:rPr>
              <w:spacing w:val="-5"/>
            </w:rPr>
            <w:t>li</w:t>
          </w:r>
          <w:r>
            <w:rPr>
              <w:spacing w:val="-2"/>
            </w:rPr>
            <w:t>t</w:t>
          </w:r>
          <w:r>
            <w:rPr>
              <w:spacing w:val="-5"/>
            </w:rPr>
            <w:t>i</w:t>
          </w:r>
          <w:r>
            <w:rPr>
              <w:spacing w:val="-4"/>
            </w:rPr>
            <w:t>a</w:t>
          </w:r>
          <w:r>
            <w:t xml:space="preserve">n </w:t>
          </w:r>
          <w:r>
            <w:tab/>
          </w:r>
          <w:r>
            <w:t>10</w:t>
          </w:r>
        </w:p>
        <w:p w14:paraId="73F159DE">
          <w:pPr>
            <w:pStyle w:val="9"/>
            <w:numPr>
              <w:ilvl w:val="1"/>
              <w:numId w:val="1"/>
            </w:numPr>
            <w:tabs>
              <w:tab w:val="left" w:pos="1331"/>
              <w:tab w:val="left" w:leader="dot" w:pos="8266"/>
            </w:tabs>
            <w:spacing w:before="137" w:after="0" w:line="240" w:lineRule="auto"/>
            <w:ind w:left="1331" w:right="0" w:hanging="420"/>
            <w:jc w:val="left"/>
          </w:pPr>
          <w:r>
            <w:t>M</w:t>
          </w:r>
          <w:r>
            <w:rPr>
              <w:spacing w:val="-1"/>
            </w:rPr>
            <w:t>a</w:t>
          </w:r>
          <w:r>
            <w:t>nf</w:t>
          </w:r>
          <w:r>
            <w:rPr>
              <w:spacing w:val="-2"/>
            </w:rPr>
            <w:t>a</w:t>
          </w:r>
          <w:r>
            <w:rPr>
              <w:spacing w:val="-1"/>
            </w:rPr>
            <w:t>a</w:t>
          </w:r>
          <w:r>
            <w:t xml:space="preserve">t </w:t>
          </w:r>
          <w:r>
            <w:rPr>
              <w:spacing w:val="1"/>
            </w:rPr>
            <w:t>P</w:t>
          </w:r>
          <w:r>
            <w:rPr>
              <w:spacing w:val="-1"/>
            </w:rPr>
            <w:t>e</w:t>
          </w:r>
          <w:r>
            <w:rPr>
              <w:spacing w:val="2"/>
            </w:rPr>
            <w:t>n</w:t>
          </w:r>
          <w:r>
            <w:rPr>
              <w:spacing w:val="-1"/>
            </w:rPr>
            <w:t>e</w:t>
          </w:r>
          <w:r>
            <w:t>liti</w:t>
          </w:r>
          <w:r>
            <w:rPr>
              <w:spacing w:val="-1"/>
            </w:rPr>
            <w:t>a</w:t>
          </w:r>
          <w:r>
            <w:t xml:space="preserve">n </w:t>
          </w:r>
          <w:r>
            <w:tab/>
          </w:r>
          <w:r>
            <w:t>10</w:t>
          </w:r>
        </w:p>
        <w:p w14:paraId="33982420">
          <w:pPr>
            <w:pStyle w:val="7"/>
            <w:tabs>
              <w:tab w:val="left" w:leader="dot" w:pos="8266"/>
            </w:tabs>
          </w:pPr>
          <w:r>
            <w:t>BAB</w:t>
          </w:r>
          <w:r>
            <w:rPr>
              <w:spacing w:val="-4"/>
            </w:rPr>
            <w:t xml:space="preserve"> </w:t>
          </w:r>
          <w:r>
            <w:t>II</w:t>
          </w:r>
          <w:r>
            <w:rPr>
              <w:spacing w:val="56"/>
            </w:rPr>
            <w:t xml:space="preserve"> </w:t>
          </w:r>
          <w:r>
            <w:t>TINJAUAN</w:t>
          </w:r>
          <w:r>
            <w:rPr>
              <w:spacing w:val="-2"/>
            </w:rPr>
            <w:t xml:space="preserve"> PUSTAKA</w:t>
          </w:r>
          <w:r>
            <w:tab/>
          </w:r>
          <w:r>
            <w:rPr>
              <w:spacing w:val="-5"/>
            </w:rPr>
            <w:t>12</w:t>
          </w:r>
        </w:p>
        <w:p w14:paraId="664A1C0F">
          <w:pPr>
            <w:pStyle w:val="9"/>
            <w:numPr>
              <w:ilvl w:val="1"/>
              <w:numId w:val="2"/>
            </w:numPr>
            <w:tabs>
              <w:tab w:val="left" w:pos="1271"/>
              <w:tab w:val="left" w:leader="dot" w:pos="8266"/>
            </w:tabs>
            <w:spacing w:before="137" w:after="0" w:line="240" w:lineRule="auto"/>
            <w:ind w:left="1271" w:right="0" w:hanging="360"/>
            <w:jc w:val="left"/>
          </w:pPr>
          <w:r>
            <w:t>Landasan</w:t>
          </w:r>
          <w:r>
            <w:rPr>
              <w:spacing w:val="54"/>
            </w:rPr>
            <w:t xml:space="preserve"> </w:t>
          </w:r>
          <w:r>
            <w:rPr>
              <w:spacing w:val="-2"/>
            </w:rPr>
            <w:t>Teori</w:t>
          </w:r>
          <w:r>
            <w:tab/>
          </w:r>
          <w:r>
            <w:rPr>
              <w:spacing w:val="-5"/>
            </w:rPr>
            <w:t>12</w:t>
          </w:r>
        </w:p>
        <w:p w14:paraId="7333B486">
          <w:pPr>
            <w:pStyle w:val="10"/>
            <w:numPr>
              <w:ilvl w:val="2"/>
              <w:numId w:val="2"/>
            </w:numPr>
            <w:tabs>
              <w:tab w:val="left" w:pos="1734"/>
              <w:tab w:val="left" w:leader="dot" w:pos="8266"/>
            </w:tabs>
            <w:spacing w:before="139" w:after="0" w:line="240" w:lineRule="auto"/>
            <w:ind w:left="1734" w:right="0" w:hanging="540"/>
            <w:jc w:val="left"/>
          </w:pPr>
          <w:r>
            <w:t xml:space="preserve">Nilai </w:t>
          </w:r>
          <w:r>
            <w:rPr>
              <w:spacing w:val="-2"/>
            </w:rPr>
            <w:t>Perusahaan</w:t>
          </w:r>
          <w:r>
            <w:tab/>
          </w:r>
          <w:r>
            <w:rPr>
              <w:spacing w:val="-5"/>
            </w:rPr>
            <w:t>13</w:t>
          </w:r>
        </w:p>
        <w:p w14:paraId="5CAF2203">
          <w:pPr>
            <w:pStyle w:val="14"/>
            <w:numPr>
              <w:ilvl w:val="3"/>
              <w:numId w:val="2"/>
            </w:numPr>
            <w:tabs>
              <w:tab w:val="left" w:pos="2200"/>
              <w:tab w:val="left" w:leader="dot" w:pos="8266"/>
            </w:tabs>
            <w:spacing w:before="137" w:after="0" w:line="240" w:lineRule="auto"/>
            <w:ind w:left="2200" w:right="0" w:hanging="780"/>
            <w:jc w:val="left"/>
          </w:pPr>
          <w:r>
            <w:t>Pengertian</w:t>
          </w:r>
          <w:r>
            <w:rPr>
              <w:spacing w:val="-2"/>
            </w:rPr>
            <w:t xml:space="preserve"> </w:t>
          </w:r>
          <w:r>
            <w:t>Nilai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Perusahaan</w:t>
          </w:r>
          <w:r>
            <w:tab/>
          </w:r>
          <w:r>
            <w:rPr>
              <w:spacing w:val="-5"/>
            </w:rPr>
            <w:t>13</w:t>
          </w:r>
        </w:p>
        <w:p w14:paraId="2344C09E">
          <w:pPr>
            <w:pStyle w:val="14"/>
            <w:numPr>
              <w:ilvl w:val="3"/>
              <w:numId w:val="2"/>
            </w:numPr>
            <w:tabs>
              <w:tab w:val="left" w:pos="2200"/>
              <w:tab w:val="left" w:leader="dot" w:pos="8266"/>
            </w:tabs>
            <w:spacing w:before="139" w:after="0" w:line="240" w:lineRule="auto"/>
            <w:ind w:left="2200" w:right="0" w:hanging="780"/>
            <w:jc w:val="left"/>
          </w:pPr>
          <w:r>
            <w:t>Indikator</w:t>
          </w:r>
          <w:r>
            <w:rPr>
              <w:spacing w:val="-3"/>
            </w:rPr>
            <w:t xml:space="preserve"> </w:t>
          </w:r>
          <w:r>
            <w:t>Nilai</w:t>
          </w:r>
          <w:r>
            <w:rPr>
              <w:spacing w:val="-2"/>
            </w:rPr>
            <w:t xml:space="preserve"> Perusahaan</w:t>
          </w:r>
          <w:r>
            <w:tab/>
          </w:r>
          <w:r>
            <w:rPr>
              <w:spacing w:val="-5"/>
            </w:rPr>
            <w:t>14</w:t>
          </w:r>
        </w:p>
        <w:p w14:paraId="27CBD36F">
          <w:pPr>
            <w:pStyle w:val="14"/>
            <w:numPr>
              <w:ilvl w:val="3"/>
              <w:numId w:val="2"/>
            </w:numPr>
            <w:tabs>
              <w:tab w:val="left" w:pos="2200"/>
              <w:tab w:val="left" w:leader="dot" w:pos="8266"/>
            </w:tabs>
            <w:spacing w:before="137" w:after="0" w:line="240" w:lineRule="auto"/>
            <w:ind w:left="2200" w:right="0" w:hanging="780"/>
            <w:jc w:val="left"/>
          </w:pPr>
          <w:r>
            <w:t>Tujuan</w:t>
          </w:r>
          <w:r>
            <w:rPr>
              <w:spacing w:val="-2"/>
            </w:rPr>
            <w:t xml:space="preserve"> </w:t>
          </w:r>
          <w:r>
            <w:t>dan</w:t>
          </w:r>
          <w:r>
            <w:rPr>
              <w:spacing w:val="-1"/>
            </w:rPr>
            <w:t xml:space="preserve"> </w:t>
          </w:r>
          <w:r>
            <w:t>Manfaat</w:t>
          </w:r>
          <w:r>
            <w:rPr>
              <w:spacing w:val="-1"/>
            </w:rPr>
            <w:t xml:space="preserve"> </w:t>
          </w:r>
          <w:r>
            <w:t>Nilai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Perusahaan</w:t>
          </w:r>
          <w:r>
            <w:tab/>
          </w:r>
          <w:r>
            <w:rPr>
              <w:spacing w:val="-5"/>
            </w:rPr>
            <w:t>16</w:t>
          </w:r>
        </w:p>
        <w:p w14:paraId="16BA3614">
          <w:pPr>
            <w:pStyle w:val="11"/>
            <w:numPr>
              <w:ilvl w:val="2"/>
              <w:numId w:val="2"/>
            </w:numPr>
            <w:tabs>
              <w:tab w:val="left" w:pos="1734"/>
              <w:tab w:val="left" w:leader="dot" w:pos="8266"/>
            </w:tabs>
            <w:spacing w:before="139" w:after="0" w:line="240" w:lineRule="auto"/>
            <w:ind w:left="1734" w:right="0" w:hanging="540"/>
            <w:jc w:val="left"/>
            <w:rPr>
              <w:i w:val="0"/>
            </w:rPr>
          </w:pPr>
          <w:r>
            <w:t xml:space="preserve">Good Corporate </w:t>
          </w:r>
          <w:r>
            <w:rPr>
              <w:spacing w:val="-2"/>
            </w:rPr>
            <w:t>Governance</w:t>
          </w:r>
          <w:r>
            <w:tab/>
          </w:r>
          <w:r>
            <w:rPr>
              <w:i w:val="0"/>
              <w:spacing w:val="-5"/>
            </w:rPr>
            <w:t>17</w:t>
          </w:r>
        </w:p>
        <w:p w14:paraId="53DB9B07">
          <w:pPr>
            <w:numPr>
              <w:ilvl w:val="3"/>
              <w:numId w:val="2"/>
            </w:numPr>
            <w:tabs>
              <w:tab w:val="left" w:pos="2200"/>
              <w:tab w:val="left" w:leader="dot" w:pos="8266"/>
            </w:tabs>
            <w:spacing w:before="137"/>
            <w:ind w:left="2200" w:right="0" w:hanging="780"/>
            <w:jc w:val="left"/>
            <w:rPr>
              <w:sz w:val="24"/>
            </w:rPr>
          </w:pPr>
          <w:r>
            <w:rPr>
              <w:sz w:val="24"/>
            </w:rPr>
            <w:t>Pengertian</w:t>
          </w:r>
          <w:r>
            <w:rPr>
              <w:spacing w:val="-1"/>
              <w:sz w:val="24"/>
            </w:rPr>
            <w:t xml:space="preserve"> </w:t>
          </w:r>
          <w:r>
            <w:rPr>
              <w:i/>
              <w:sz w:val="24"/>
            </w:rPr>
            <w:t>Good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z w:val="24"/>
            </w:rPr>
            <w:t>Corporate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pacing w:val="-2"/>
              <w:sz w:val="24"/>
            </w:rPr>
            <w:t>Governance</w:t>
          </w:r>
          <w:r>
            <w:rPr>
              <w:i/>
              <w:sz w:val="24"/>
            </w:rPr>
            <w:tab/>
          </w:r>
          <w:r>
            <w:rPr>
              <w:spacing w:val="-5"/>
              <w:sz w:val="24"/>
            </w:rPr>
            <w:t>17</w:t>
          </w:r>
        </w:p>
        <w:p w14:paraId="5AE81D54">
          <w:pPr>
            <w:numPr>
              <w:ilvl w:val="3"/>
              <w:numId w:val="2"/>
            </w:numPr>
            <w:tabs>
              <w:tab w:val="left" w:pos="2200"/>
              <w:tab w:val="left" w:leader="dot" w:pos="8266"/>
            </w:tabs>
            <w:spacing w:before="139"/>
            <w:ind w:left="2200" w:right="0" w:hanging="780"/>
            <w:jc w:val="left"/>
            <w:rPr>
              <w:sz w:val="24"/>
            </w:rPr>
          </w:pPr>
          <w:r>
            <w:rPr>
              <w:sz w:val="24"/>
            </w:rPr>
            <w:t xml:space="preserve">Konsep </w:t>
          </w:r>
          <w:r>
            <w:rPr>
              <w:i/>
              <w:sz w:val="24"/>
            </w:rPr>
            <w:t>Good Corporate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pacing w:val="-2"/>
              <w:sz w:val="24"/>
            </w:rPr>
            <w:t>Governance</w:t>
          </w:r>
          <w:r>
            <w:rPr>
              <w:i/>
              <w:sz w:val="24"/>
            </w:rPr>
            <w:tab/>
          </w:r>
          <w:r>
            <w:rPr>
              <w:spacing w:val="-5"/>
              <w:sz w:val="24"/>
            </w:rPr>
            <w:t>18</w:t>
          </w:r>
        </w:p>
        <w:p w14:paraId="78ED647F">
          <w:pPr>
            <w:numPr>
              <w:ilvl w:val="3"/>
              <w:numId w:val="2"/>
            </w:numPr>
            <w:tabs>
              <w:tab w:val="left" w:pos="2200"/>
              <w:tab w:val="left" w:leader="dot" w:pos="8266"/>
            </w:tabs>
            <w:spacing w:before="138"/>
            <w:ind w:left="2200" w:right="0" w:hanging="780"/>
            <w:jc w:val="left"/>
            <w:rPr>
              <w:sz w:val="24"/>
            </w:rPr>
          </w:pPr>
          <w:r>
            <w:rPr>
              <w:sz w:val="24"/>
            </w:rPr>
            <w:t>Prinsip-Prinsip</w:t>
          </w:r>
          <w:r>
            <w:rPr>
              <w:spacing w:val="-1"/>
              <w:sz w:val="24"/>
            </w:rPr>
            <w:t xml:space="preserve"> </w:t>
          </w:r>
          <w:r>
            <w:rPr>
              <w:i/>
              <w:sz w:val="24"/>
            </w:rPr>
            <w:t>Good</w:t>
          </w:r>
          <w:r>
            <w:rPr>
              <w:i/>
              <w:spacing w:val="-2"/>
              <w:sz w:val="24"/>
            </w:rPr>
            <w:t xml:space="preserve"> </w:t>
          </w:r>
          <w:r>
            <w:rPr>
              <w:i/>
              <w:sz w:val="24"/>
            </w:rPr>
            <w:t>Corporate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pacing w:val="-2"/>
              <w:sz w:val="24"/>
            </w:rPr>
            <w:t>Governance</w:t>
          </w:r>
          <w:r>
            <w:rPr>
              <w:i/>
              <w:sz w:val="24"/>
            </w:rPr>
            <w:tab/>
          </w:r>
          <w:r>
            <w:rPr>
              <w:spacing w:val="-5"/>
              <w:sz w:val="24"/>
            </w:rPr>
            <w:t>20</w:t>
          </w:r>
        </w:p>
        <w:p w14:paraId="328C098F">
          <w:pPr>
            <w:numPr>
              <w:ilvl w:val="3"/>
              <w:numId w:val="2"/>
            </w:numPr>
            <w:tabs>
              <w:tab w:val="left" w:pos="2200"/>
              <w:tab w:val="left" w:leader="dot" w:pos="8266"/>
            </w:tabs>
            <w:spacing w:before="139"/>
            <w:ind w:left="2200" w:right="0" w:hanging="780"/>
            <w:jc w:val="left"/>
            <w:rPr>
              <w:sz w:val="24"/>
            </w:rPr>
          </w:pPr>
          <w:r>
            <w:rPr>
              <w:sz w:val="24"/>
            </w:rPr>
            <w:t>Manfaat</w:t>
          </w:r>
          <w:r>
            <w:rPr>
              <w:spacing w:val="-1"/>
              <w:sz w:val="24"/>
            </w:rPr>
            <w:t xml:space="preserve"> </w:t>
          </w:r>
          <w:r>
            <w:rPr>
              <w:i/>
              <w:sz w:val="24"/>
            </w:rPr>
            <w:t>Good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z w:val="24"/>
            </w:rPr>
            <w:t>Corporate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pacing w:val="-2"/>
              <w:sz w:val="24"/>
            </w:rPr>
            <w:t>Governance</w:t>
          </w:r>
          <w:r>
            <w:rPr>
              <w:i/>
              <w:sz w:val="24"/>
            </w:rPr>
            <w:tab/>
          </w:r>
          <w:r>
            <w:rPr>
              <w:spacing w:val="-5"/>
              <w:sz w:val="24"/>
            </w:rPr>
            <w:t>21</w:t>
          </w:r>
        </w:p>
        <w:p w14:paraId="3609F0B4">
          <w:pPr>
            <w:numPr>
              <w:ilvl w:val="3"/>
              <w:numId w:val="2"/>
            </w:numPr>
            <w:tabs>
              <w:tab w:val="left" w:pos="2140"/>
              <w:tab w:val="left" w:leader="dot" w:pos="8266"/>
            </w:tabs>
            <w:spacing w:before="137"/>
            <w:ind w:left="2140" w:right="0" w:hanging="720"/>
            <w:jc w:val="left"/>
            <w:rPr>
              <w:sz w:val="24"/>
            </w:rPr>
          </w:pPr>
          <w:r>
            <w:rPr>
              <w:sz w:val="24"/>
            </w:rPr>
            <w:t>Pengungkapan</w:t>
          </w:r>
          <w:r>
            <w:rPr>
              <w:spacing w:val="-1"/>
              <w:sz w:val="24"/>
            </w:rPr>
            <w:t xml:space="preserve"> </w:t>
          </w:r>
          <w:r>
            <w:rPr>
              <w:i/>
              <w:sz w:val="24"/>
            </w:rPr>
            <w:t>Good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z w:val="24"/>
            </w:rPr>
            <w:t>Corporate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pacing w:val="-2"/>
              <w:sz w:val="24"/>
            </w:rPr>
            <w:t>Governance</w:t>
          </w:r>
          <w:r>
            <w:rPr>
              <w:i/>
              <w:sz w:val="24"/>
            </w:rPr>
            <w:tab/>
          </w:r>
          <w:r>
            <w:rPr>
              <w:spacing w:val="-5"/>
              <w:sz w:val="24"/>
            </w:rPr>
            <w:t>24</w:t>
          </w:r>
        </w:p>
        <w:p w14:paraId="0DFFC4CC">
          <w:pPr>
            <w:pStyle w:val="10"/>
            <w:numPr>
              <w:ilvl w:val="2"/>
              <w:numId w:val="2"/>
            </w:numPr>
            <w:tabs>
              <w:tab w:val="left" w:pos="1734"/>
              <w:tab w:val="left" w:leader="dot" w:pos="8266"/>
            </w:tabs>
            <w:spacing w:before="139" w:after="0" w:line="240" w:lineRule="auto"/>
            <w:ind w:left="1734" w:right="0" w:hanging="540"/>
            <w:jc w:val="left"/>
          </w:pPr>
          <w:r>
            <w:t xml:space="preserve">Struktur </w:t>
          </w:r>
          <w:r>
            <w:rPr>
              <w:spacing w:val="-4"/>
            </w:rPr>
            <w:t>Modal</w:t>
          </w:r>
          <w:r>
            <w:tab/>
          </w:r>
          <w:r>
            <w:rPr>
              <w:spacing w:val="-5"/>
            </w:rPr>
            <w:t>29</w:t>
          </w:r>
        </w:p>
        <w:p w14:paraId="76AC501E">
          <w:pPr>
            <w:pStyle w:val="14"/>
            <w:numPr>
              <w:ilvl w:val="3"/>
              <w:numId w:val="2"/>
            </w:numPr>
            <w:tabs>
              <w:tab w:val="left" w:pos="2200"/>
              <w:tab w:val="left" w:leader="dot" w:pos="8266"/>
            </w:tabs>
            <w:spacing w:before="137" w:after="0" w:line="240" w:lineRule="auto"/>
            <w:ind w:left="2200" w:right="0" w:hanging="780"/>
            <w:jc w:val="left"/>
          </w:pPr>
          <w:r>
            <w:t>Pengertian</w:t>
          </w:r>
          <w:r>
            <w:rPr>
              <w:spacing w:val="-4"/>
            </w:rPr>
            <w:t xml:space="preserve"> </w:t>
          </w:r>
          <w:r>
            <w:t>Struktur</w:t>
          </w:r>
          <w:r>
            <w:rPr>
              <w:spacing w:val="-1"/>
            </w:rPr>
            <w:t xml:space="preserve"> </w:t>
          </w:r>
          <w:r>
            <w:rPr>
              <w:spacing w:val="-4"/>
            </w:rPr>
            <w:t>Modal</w:t>
          </w:r>
          <w:r>
            <w:tab/>
          </w:r>
          <w:r>
            <w:rPr>
              <w:spacing w:val="-5"/>
            </w:rPr>
            <w:t>29</w:t>
          </w:r>
        </w:p>
        <w:p w14:paraId="2DAFEE66">
          <w:pPr>
            <w:pStyle w:val="14"/>
            <w:numPr>
              <w:ilvl w:val="3"/>
              <w:numId w:val="2"/>
            </w:numPr>
            <w:tabs>
              <w:tab w:val="left" w:pos="2200"/>
              <w:tab w:val="left" w:leader="dot" w:pos="8266"/>
            </w:tabs>
            <w:spacing w:before="139" w:after="0" w:line="240" w:lineRule="auto"/>
            <w:ind w:left="2200" w:right="0" w:hanging="780"/>
            <w:jc w:val="left"/>
          </w:pPr>
          <w:r>
            <w:t>Faktor-Faktor</w:t>
          </w:r>
          <w:r>
            <w:rPr>
              <w:spacing w:val="-2"/>
            </w:rPr>
            <w:t xml:space="preserve"> </w:t>
          </w:r>
          <w:r>
            <w:t>Yang</w:t>
          </w:r>
          <w:r>
            <w:rPr>
              <w:spacing w:val="-2"/>
            </w:rPr>
            <w:t xml:space="preserve"> </w:t>
          </w:r>
          <w:r>
            <w:t>Mempengaruhi</w:t>
          </w:r>
          <w:r>
            <w:rPr>
              <w:spacing w:val="-2"/>
            </w:rPr>
            <w:t xml:space="preserve"> </w:t>
          </w:r>
          <w:r>
            <w:t>Struktur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Modal</w:t>
          </w:r>
          <w:r>
            <w:tab/>
          </w:r>
          <w:r>
            <w:rPr>
              <w:spacing w:val="-7"/>
            </w:rPr>
            <w:t>30</w:t>
          </w:r>
        </w:p>
        <w:p w14:paraId="4AECA546">
          <w:pPr>
            <w:pStyle w:val="14"/>
            <w:numPr>
              <w:ilvl w:val="3"/>
              <w:numId w:val="2"/>
            </w:numPr>
            <w:tabs>
              <w:tab w:val="left" w:pos="2200"/>
              <w:tab w:val="left" w:leader="dot" w:pos="8266"/>
            </w:tabs>
            <w:spacing w:before="137" w:after="0" w:line="240" w:lineRule="auto"/>
            <w:ind w:left="2200" w:right="0" w:hanging="780"/>
            <w:jc w:val="left"/>
          </w:pPr>
          <w:r>
            <w:t>Pengukuran</w:t>
          </w:r>
          <w:r>
            <w:rPr>
              <w:spacing w:val="-4"/>
            </w:rPr>
            <w:t xml:space="preserve"> </w:t>
          </w:r>
          <w:r>
            <w:t>Struktur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Modal</w:t>
          </w:r>
          <w:r>
            <w:tab/>
          </w:r>
          <w:r>
            <w:rPr>
              <w:spacing w:val="-5"/>
            </w:rPr>
            <w:t>32</w:t>
          </w:r>
        </w:p>
        <w:p w14:paraId="77291C2C">
          <w:pPr>
            <w:pStyle w:val="10"/>
            <w:numPr>
              <w:ilvl w:val="2"/>
              <w:numId w:val="2"/>
            </w:numPr>
            <w:tabs>
              <w:tab w:val="left" w:pos="1734"/>
              <w:tab w:val="left" w:leader="dot" w:pos="8266"/>
            </w:tabs>
            <w:spacing w:before="139" w:after="20" w:line="240" w:lineRule="auto"/>
            <w:ind w:left="1734" w:right="0" w:hanging="540"/>
            <w:jc w:val="left"/>
          </w:pPr>
          <w:r>
            <w:rPr>
              <w:spacing w:val="-2"/>
            </w:rPr>
            <w:t>Profitabilitas</w:t>
          </w:r>
          <w:r>
            <w:tab/>
          </w:r>
          <w:r>
            <w:rPr>
              <w:spacing w:val="-5"/>
            </w:rPr>
            <w:t>32</w:t>
          </w:r>
        </w:p>
        <w:p w14:paraId="38226CEF">
          <w:pPr>
            <w:pStyle w:val="14"/>
            <w:numPr>
              <w:ilvl w:val="3"/>
              <w:numId w:val="2"/>
            </w:numPr>
            <w:tabs>
              <w:tab w:val="left" w:pos="2140"/>
              <w:tab w:val="right" w:leader="dot" w:pos="8506"/>
            </w:tabs>
            <w:spacing w:before="330" w:after="0" w:line="240" w:lineRule="auto"/>
            <w:ind w:left="2140" w:right="0" w:hanging="720"/>
            <w:jc w:val="left"/>
          </w:pPr>
          <w:r>
            <w:t>Pengertian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Profitabilitas</w:t>
          </w:r>
          <w:r>
            <w:tab/>
          </w:r>
          <w:r>
            <w:rPr>
              <w:spacing w:val="-5"/>
            </w:rPr>
            <w:t>32</w:t>
          </w:r>
        </w:p>
        <w:p w14:paraId="732B0B7E">
          <w:pPr>
            <w:pStyle w:val="14"/>
            <w:numPr>
              <w:ilvl w:val="3"/>
              <w:numId w:val="2"/>
            </w:numPr>
            <w:tabs>
              <w:tab w:val="left" w:pos="2140"/>
              <w:tab w:val="right" w:leader="dot" w:pos="8506"/>
            </w:tabs>
            <w:spacing w:before="137" w:after="0" w:line="240" w:lineRule="auto"/>
            <w:ind w:left="2140" w:right="0" w:hanging="720"/>
            <w:jc w:val="left"/>
          </w:pPr>
          <w:r>
            <w:t>Tujuan</w:t>
          </w:r>
          <w:r>
            <w:rPr>
              <w:spacing w:val="-2"/>
            </w:rPr>
            <w:t xml:space="preserve"> </w:t>
          </w:r>
          <w:r>
            <w:t>dan</w:t>
          </w:r>
          <w:r>
            <w:rPr>
              <w:spacing w:val="-1"/>
            </w:rPr>
            <w:t xml:space="preserve"> </w:t>
          </w:r>
          <w:r>
            <w:t>Manfaat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Profitabilitas</w:t>
          </w:r>
          <w:r>
            <w:tab/>
          </w:r>
          <w:r>
            <w:rPr>
              <w:spacing w:val="-5"/>
            </w:rPr>
            <w:t>33</w:t>
          </w:r>
        </w:p>
        <w:p w14:paraId="3B5BC2D0">
          <w:pPr>
            <w:pStyle w:val="14"/>
            <w:numPr>
              <w:ilvl w:val="3"/>
              <w:numId w:val="2"/>
            </w:numPr>
            <w:tabs>
              <w:tab w:val="left" w:pos="2140"/>
              <w:tab w:val="right" w:leader="dot" w:pos="8506"/>
            </w:tabs>
            <w:spacing w:before="139" w:after="0" w:line="240" w:lineRule="auto"/>
            <w:ind w:left="2140" w:right="0" w:hanging="720"/>
            <w:jc w:val="left"/>
          </w:pPr>
          <w:r>
            <w:t>Indikator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Profitabilitas</w:t>
          </w:r>
          <w:r>
            <w:tab/>
          </w:r>
          <w:r>
            <w:rPr>
              <w:spacing w:val="-5"/>
            </w:rPr>
            <w:t>34</w:t>
          </w:r>
        </w:p>
        <w:p w14:paraId="725A7C93">
          <w:pPr>
            <w:pStyle w:val="9"/>
            <w:numPr>
              <w:ilvl w:val="1"/>
              <w:numId w:val="2"/>
            </w:numPr>
            <w:tabs>
              <w:tab w:val="left" w:pos="1331"/>
              <w:tab w:val="right" w:leader="dot" w:pos="8506"/>
            </w:tabs>
            <w:spacing w:before="137" w:after="0" w:line="240" w:lineRule="auto"/>
            <w:ind w:left="1331" w:right="0" w:hanging="420"/>
            <w:jc w:val="left"/>
          </w:pPr>
          <w:r>
            <w:t>Penelitian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Terdahulu</w:t>
          </w:r>
          <w:r>
            <w:tab/>
          </w:r>
          <w:r>
            <w:rPr>
              <w:spacing w:val="-5"/>
            </w:rPr>
            <w:t>37</w:t>
          </w:r>
        </w:p>
        <w:p w14:paraId="1199E7AD">
          <w:pPr>
            <w:pStyle w:val="9"/>
            <w:numPr>
              <w:ilvl w:val="1"/>
              <w:numId w:val="2"/>
            </w:numPr>
            <w:tabs>
              <w:tab w:val="left" w:pos="1331"/>
              <w:tab w:val="right" w:leader="dot" w:pos="8506"/>
            </w:tabs>
            <w:spacing w:before="139" w:after="0" w:line="240" w:lineRule="auto"/>
            <w:ind w:left="1331" w:right="0" w:hanging="420"/>
            <w:jc w:val="left"/>
          </w:pPr>
          <w:r>
            <w:t>Kerangka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Konseptual</w:t>
          </w:r>
          <w:r>
            <w:tab/>
          </w:r>
          <w:r>
            <w:rPr>
              <w:spacing w:val="-5"/>
            </w:rPr>
            <w:t>39</w:t>
          </w:r>
        </w:p>
        <w:p w14:paraId="1E386E5D">
          <w:pPr>
            <w:pStyle w:val="9"/>
            <w:numPr>
              <w:ilvl w:val="1"/>
              <w:numId w:val="2"/>
            </w:numPr>
            <w:tabs>
              <w:tab w:val="left" w:pos="1331"/>
              <w:tab w:val="right" w:leader="dot" w:pos="8506"/>
            </w:tabs>
            <w:spacing w:before="137" w:after="0" w:line="240" w:lineRule="auto"/>
            <w:ind w:left="1331" w:right="0" w:hanging="420"/>
            <w:jc w:val="left"/>
          </w:pPr>
          <w:r>
            <w:t>Hipotesis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40</w:t>
          </w:r>
        </w:p>
        <w:p w14:paraId="1D9C90A0">
          <w:pPr>
            <w:pStyle w:val="7"/>
            <w:tabs>
              <w:tab w:val="right" w:leader="dot" w:pos="8506"/>
            </w:tabs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1456055</wp:posOffset>
                </wp:positionH>
                <wp:positionV relativeFrom="paragraph">
                  <wp:posOffset>111760</wp:posOffset>
                </wp:positionV>
                <wp:extent cx="4667250" cy="4591050"/>
                <wp:effectExtent l="0" t="0" r="0" b="0"/>
                <wp:wrapNone/>
                <wp:docPr id="6" name="Image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BAB</w:t>
          </w:r>
          <w:r>
            <w:rPr>
              <w:spacing w:val="-1"/>
            </w:rPr>
            <w:t xml:space="preserve"> </w:t>
          </w:r>
          <w:r>
            <w:t>III</w:t>
          </w:r>
          <w:r>
            <w:rPr>
              <w:spacing w:val="58"/>
            </w:rPr>
            <w:t xml:space="preserve"> </w:t>
          </w:r>
          <w:r>
            <w:t xml:space="preserve">METODE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41</w:t>
          </w:r>
        </w:p>
        <w:p w14:paraId="3F331712">
          <w:pPr>
            <w:pStyle w:val="9"/>
            <w:numPr>
              <w:ilvl w:val="1"/>
              <w:numId w:val="3"/>
            </w:numPr>
            <w:tabs>
              <w:tab w:val="left" w:pos="1331"/>
              <w:tab w:val="right" w:leader="dot" w:pos="8506"/>
            </w:tabs>
            <w:spacing w:before="137" w:after="0" w:line="240" w:lineRule="auto"/>
            <w:ind w:left="1331" w:right="0" w:hanging="420"/>
            <w:jc w:val="left"/>
          </w:pPr>
          <w:r>
            <w:t>Desain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41</w:t>
          </w:r>
        </w:p>
        <w:p w14:paraId="337D4F23">
          <w:pPr>
            <w:pStyle w:val="9"/>
            <w:numPr>
              <w:ilvl w:val="1"/>
              <w:numId w:val="3"/>
            </w:numPr>
            <w:tabs>
              <w:tab w:val="left" w:pos="1331"/>
              <w:tab w:val="right" w:leader="dot" w:pos="8506"/>
            </w:tabs>
            <w:spacing w:before="140" w:after="0" w:line="240" w:lineRule="auto"/>
            <w:ind w:left="1331" w:right="0" w:hanging="420"/>
            <w:jc w:val="left"/>
          </w:pPr>
          <w:r>
            <w:t>Populasi</w:t>
          </w:r>
          <w:r>
            <w:rPr>
              <w:spacing w:val="-1"/>
            </w:rPr>
            <w:t xml:space="preserve"> </w:t>
          </w:r>
          <w:r>
            <w:t>dan</w:t>
          </w:r>
          <w:r>
            <w:rPr>
              <w:spacing w:val="-1"/>
            </w:rPr>
            <w:t xml:space="preserve"> </w:t>
          </w:r>
          <w:r>
            <w:t xml:space="preserve">Sampel </w:t>
          </w:r>
          <w:r>
            <w:rPr>
              <w:spacing w:val="-2"/>
            </w:rPr>
            <w:t>Penetian</w:t>
          </w:r>
          <w:r>
            <w:tab/>
          </w:r>
          <w:r>
            <w:rPr>
              <w:spacing w:val="-5"/>
            </w:rPr>
            <w:t>41</w:t>
          </w:r>
        </w:p>
        <w:p w14:paraId="6EFCCFB0">
          <w:pPr>
            <w:pStyle w:val="12"/>
            <w:numPr>
              <w:ilvl w:val="2"/>
              <w:numId w:val="3"/>
            </w:numPr>
            <w:tabs>
              <w:tab w:val="left" w:pos="1828"/>
              <w:tab w:val="right" w:leader="dot" w:pos="8506"/>
            </w:tabs>
            <w:spacing w:before="136" w:after="0" w:line="240" w:lineRule="auto"/>
            <w:ind w:left="1828" w:right="0" w:hanging="540"/>
            <w:jc w:val="left"/>
          </w:pPr>
          <w:r>
            <w:rPr>
              <w:spacing w:val="-2"/>
            </w:rPr>
            <w:t>Populasi</w:t>
          </w:r>
          <w:r>
            <w:tab/>
          </w:r>
          <w:r>
            <w:rPr>
              <w:spacing w:val="-5"/>
            </w:rPr>
            <w:t>41</w:t>
          </w:r>
        </w:p>
        <w:p w14:paraId="0F961200">
          <w:pPr>
            <w:pStyle w:val="12"/>
            <w:numPr>
              <w:ilvl w:val="2"/>
              <w:numId w:val="3"/>
            </w:numPr>
            <w:tabs>
              <w:tab w:val="left" w:pos="1828"/>
              <w:tab w:val="right" w:leader="dot" w:pos="8506"/>
            </w:tabs>
            <w:spacing w:before="140" w:after="0" w:line="240" w:lineRule="auto"/>
            <w:ind w:left="1828" w:right="0" w:hanging="540"/>
            <w:jc w:val="left"/>
          </w:pPr>
          <w:r>
            <w:rPr>
              <w:spacing w:val="-2"/>
            </w:rPr>
            <w:t>Sampel</w:t>
          </w:r>
          <w:r>
            <w:tab/>
          </w:r>
          <w:r>
            <w:rPr>
              <w:spacing w:val="-5"/>
            </w:rPr>
            <w:t>42</w:t>
          </w:r>
        </w:p>
        <w:p w14:paraId="6DC394FF">
          <w:pPr>
            <w:pStyle w:val="9"/>
            <w:numPr>
              <w:ilvl w:val="1"/>
              <w:numId w:val="3"/>
            </w:numPr>
            <w:tabs>
              <w:tab w:val="left" w:pos="1331"/>
              <w:tab w:val="right" w:leader="dot" w:pos="8506"/>
            </w:tabs>
            <w:spacing w:before="136" w:after="0" w:line="240" w:lineRule="auto"/>
            <w:ind w:left="1331" w:right="0" w:hanging="420"/>
            <w:jc w:val="left"/>
          </w:pPr>
          <w:r>
            <w:t>Lokasi</w:t>
          </w:r>
          <w:r>
            <w:rPr>
              <w:spacing w:val="-2"/>
            </w:rPr>
            <w:t xml:space="preserve"> </w:t>
          </w:r>
          <w:r>
            <w:t>dan</w:t>
          </w:r>
          <w:r>
            <w:rPr>
              <w:spacing w:val="-2"/>
            </w:rPr>
            <w:t xml:space="preserve"> </w:t>
          </w:r>
          <w:r>
            <w:t>Waktu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45</w:t>
          </w:r>
        </w:p>
        <w:p w14:paraId="5CCAA882">
          <w:pPr>
            <w:pStyle w:val="12"/>
            <w:numPr>
              <w:ilvl w:val="2"/>
              <w:numId w:val="3"/>
            </w:numPr>
            <w:tabs>
              <w:tab w:val="left" w:pos="1948"/>
              <w:tab w:val="right" w:leader="dot" w:pos="8506"/>
            </w:tabs>
            <w:spacing w:before="140" w:after="0" w:line="240" w:lineRule="auto"/>
            <w:ind w:left="1948" w:right="0" w:hanging="660"/>
            <w:jc w:val="left"/>
          </w:pPr>
          <w:r>
            <w:t>Lokasi</w:t>
          </w:r>
          <w:r>
            <w:rPr>
              <w:spacing w:val="-2"/>
            </w:rPr>
            <w:t xml:space="preserve"> Penelitian</w:t>
          </w:r>
          <w:r>
            <w:tab/>
          </w:r>
          <w:r>
            <w:rPr>
              <w:spacing w:val="-5"/>
            </w:rPr>
            <w:t>45</w:t>
          </w:r>
        </w:p>
        <w:p w14:paraId="2A432F3A">
          <w:pPr>
            <w:pStyle w:val="12"/>
            <w:numPr>
              <w:ilvl w:val="2"/>
              <w:numId w:val="3"/>
            </w:numPr>
            <w:tabs>
              <w:tab w:val="left" w:pos="1828"/>
              <w:tab w:val="right" w:leader="dot" w:pos="8506"/>
            </w:tabs>
            <w:spacing w:before="137" w:after="0" w:line="240" w:lineRule="auto"/>
            <w:ind w:left="1828" w:right="0" w:hanging="540"/>
            <w:jc w:val="left"/>
          </w:pPr>
          <w:r>
            <w:t>Waktu</w:t>
          </w:r>
          <w:r>
            <w:rPr>
              <w:spacing w:val="-2"/>
            </w:rPr>
            <w:t xml:space="preserve"> Penelitian</w:t>
          </w:r>
          <w:r>
            <w:tab/>
          </w:r>
          <w:r>
            <w:rPr>
              <w:spacing w:val="-5"/>
            </w:rPr>
            <w:t>45</w:t>
          </w:r>
        </w:p>
        <w:p w14:paraId="570B0E93">
          <w:pPr>
            <w:pStyle w:val="9"/>
            <w:numPr>
              <w:ilvl w:val="1"/>
              <w:numId w:val="3"/>
            </w:numPr>
            <w:tabs>
              <w:tab w:val="left" w:pos="1271"/>
              <w:tab w:val="right" w:leader="dot" w:pos="8506"/>
            </w:tabs>
            <w:spacing w:before="139" w:after="0" w:line="240" w:lineRule="auto"/>
            <w:ind w:left="1271" w:right="0" w:hanging="360"/>
            <w:jc w:val="left"/>
          </w:pPr>
          <w:r>
            <w:t>Variabel</w:t>
          </w:r>
          <w:r>
            <w:rPr>
              <w:spacing w:val="-2"/>
            </w:rPr>
            <w:t xml:space="preserve"> </w:t>
          </w:r>
          <w:r>
            <w:t xml:space="preserve">dan </w:t>
          </w:r>
          <w:r>
            <w:rPr>
              <w:spacing w:val="-2"/>
            </w:rPr>
            <w:t>Indikator</w:t>
          </w:r>
          <w:r>
            <w:tab/>
          </w:r>
          <w:r>
            <w:rPr>
              <w:spacing w:val="-5"/>
            </w:rPr>
            <w:t>46</w:t>
          </w:r>
        </w:p>
        <w:p w14:paraId="285426FD">
          <w:pPr>
            <w:pStyle w:val="12"/>
            <w:numPr>
              <w:ilvl w:val="2"/>
              <w:numId w:val="3"/>
            </w:numPr>
            <w:tabs>
              <w:tab w:val="left" w:pos="1828"/>
              <w:tab w:val="right" w:leader="dot" w:pos="8506"/>
            </w:tabs>
            <w:spacing w:before="137" w:after="0" w:line="240" w:lineRule="auto"/>
            <w:ind w:left="1828" w:right="0" w:hanging="540"/>
            <w:jc w:val="left"/>
          </w:pPr>
          <w:r>
            <w:t>Variabel</w:t>
          </w:r>
          <w:r>
            <w:rPr>
              <w:spacing w:val="-3"/>
            </w:rPr>
            <w:t xml:space="preserve"> </w:t>
          </w:r>
          <w:r>
            <w:t>Independen</w:t>
          </w:r>
          <w:r>
            <w:rPr>
              <w:spacing w:val="-2"/>
            </w:rPr>
            <w:t xml:space="preserve"> </w:t>
          </w:r>
          <w:r>
            <w:rPr>
              <w:spacing w:val="-5"/>
            </w:rPr>
            <w:t>(X)</w:t>
          </w:r>
          <w:r>
            <w:tab/>
          </w:r>
          <w:r>
            <w:rPr>
              <w:spacing w:val="-5"/>
            </w:rPr>
            <w:t>46</w:t>
          </w:r>
        </w:p>
        <w:p w14:paraId="5808D75B">
          <w:pPr>
            <w:pStyle w:val="12"/>
            <w:numPr>
              <w:ilvl w:val="2"/>
              <w:numId w:val="3"/>
            </w:numPr>
            <w:tabs>
              <w:tab w:val="left" w:pos="1828"/>
              <w:tab w:val="right" w:leader="dot" w:pos="8506"/>
            </w:tabs>
            <w:spacing w:before="139" w:after="0" w:line="240" w:lineRule="auto"/>
            <w:ind w:left="1828" w:right="0" w:hanging="540"/>
            <w:jc w:val="left"/>
          </w:pPr>
          <w:r>
            <w:t>Variabel</w:t>
          </w:r>
          <w:r>
            <w:rPr>
              <w:spacing w:val="-4"/>
            </w:rPr>
            <w:t xml:space="preserve"> </w:t>
          </w:r>
          <w:r>
            <w:t>Dependen</w:t>
          </w:r>
          <w:r>
            <w:rPr>
              <w:spacing w:val="-1"/>
            </w:rPr>
            <w:t xml:space="preserve"> </w:t>
          </w:r>
          <w:r>
            <w:rPr>
              <w:spacing w:val="-5"/>
            </w:rPr>
            <w:t>(Y)</w:t>
          </w:r>
          <w:r>
            <w:tab/>
          </w:r>
          <w:r>
            <w:rPr>
              <w:spacing w:val="-5"/>
            </w:rPr>
            <w:t>48</w:t>
          </w:r>
        </w:p>
        <w:p w14:paraId="7A5D2DFE">
          <w:pPr>
            <w:pStyle w:val="12"/>
            <w:numPr>
              <w:ilvl w:val="2"/>
              <w:numId w:val="3"/>
            </w:numPr>
            <w:tabs>
              <w:tab w:val="left" w:pos="1828"/>
              <w:tab w:val="right" w:leader="dot" w:pos="8506"/>
            </w:tabs>
            <w:spacing w:before="137" w:after="0" w:line="240" w:lineRule="auto"/>
            <w:ind w:left="1828" w:right="0" w:hanging="540"/>
            <w:jc w:val="left"/>
          </w:pPr>
          <w:r>
            <w:t>Indikator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49</w:t>
          </w:r>
        </w:p>
        <w:p w14:paraId="58B63AF2">
          <w:pPr>
            <w:pStyle w:val="9"/>
            <w:numPr>
              <w:ilvl w:val="1"/>
              <w:numId w:val="3"/>
            </w:numPr>
            <w:tabs>
              <w:tab w:val="left" w:pos="1451"/>
              <w:tab w:val="right" w:leader="dot" w:pos="8506"/>
            </w:tabs>
            <w:spacing w:before="139" w:after="0" w:line="240" w:lineRule="auto"/>
            <w:ind w:left="1451" w:right="0" w:hanging="540"/>
            <w:jc w:val="left"/>
          </w:pPr>
          <w:r>
            <w:t>Instrumen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49</w:t>
          </w:r>
        </w:p>
        <w:p w14:paraId="586A559E">
          <w:pPr>
            <w:pStyle w:val="12"/>
            <w:numPr>
              <w:ilvl w:val="2"/>
              <w:numId w:val="3"/>
            </w:numPr>
            <w:tabs>
              <w:tab w:val="left" w:pos="2008"/>
              <w:tab w:val="right" w:leader="dot" w:pos="8506"/>
            </w:tabs>
            <w:spacing w:before="137" w:after="0" w:line="240" w:lineRule="auto"/>
            <w:ind w:left="2008" w:right="0" w:hanging="720"/>
            <w:jc w:val="left"/>
          </w:pPr>
          <w:r>
            <w:t>Varibel</w:t>
          </w:r>
          <w:r>
            <w:rPr>
              <w:spacing w:val="-3"/>
            </w:rPr>
            <w:t xml:space="preserve"> </w:t>
          </w:r>
          <w:r>
            <w:t>Dependen</w:t>
          </w:r>
          <w:r>
            <w:rPr>
              <w:spacing w:val="-2"/>
            </w:rPr>
            <w:t xml:space="preserve"> </w:t>
          </w:r>
          <w:r>
            <w:t>(Y)</w:t>
          </w:r>
          <w:r>
            <w:rPr>
              <w:spacing w:val="-2"/>
            </w:rPr>
            <w:t xml:space="preserve"> </w:t>
          </w:r>
          <w:r>
            <w:t>Nilai</w:t>
          </w:r>
          <w:r>
            <w:rPr>
              <w:spacing w:val="-2"/>
            </w:rPr>
            <w:t xml:space="preserve"> Perusahaan</w:t>
          </w:r>
          <w:r>
            <w:tab/>
          </w:r>
          <w:r>
            <w:rPr>
              <w:spacing w:val="-5"/>
            </w:rPr>
            <w:t>49</w:t>
          </w:r>
        </w:p>
        <w:p w14:paraId="3DCEBEF6">
          <w:pPr>
            <w:pStyle w:val="13"/>
            <w:numPr>
              <w:ilvl w:val="2"/>
              <w:numId w:val="3"/>
            </w:numPr>
            <w:tabs>
              <w:tab w:val="left" w:pos="2008"/>
              <w:tab w:val="right" w:leader="dot" w:pos="8506"/>
            </w:tabs>
            <w:spacing w:before="139" w:after="0" w:line="240" w:lineRule="auto"/>
            <w:ind w:left="2008" w:right="0" w:hanging="720"/>
            <w:jc w:val="left"/>
            <w:rPr>
              <w:b w:val="0"/>
              <w:i w:val="0"/>
              <w:sz w:val="24"/>
            </w:rPr>
          </w:pPr>
          <w:r>
            <w:rPr>
              <w:b w:val="0"/>
              <w:i w:val="0"/>
              <w:sz w:val="24"/>
            </w:rPr>
            <w:t>Variabel Independen</w:t>
          </w:r>
          <w:r>
            <w:rPr>
              <w:b w:val="0"/>
              <w:i w:val="0"/>
              <w:spacing w:val="-2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(X1)</w:t>
          </w:r>
          <w:r>
            <w:rPr>
              <w:b w:val="0"/>
              <w:i w:val="0"/>
              <w:spacing w:val="-1"/>
              <w:sz w:val="24"/>
            </w:rPr>
            <w:t xml:space="preserve"> </w:t>
          </w:r>
          <w:r>
            <w:rPr>
              <w:b w:val="0"/>
              <w:sz w:val="24"/>
            </w:rPr>
            <w:t>Good</w:t>
          </w:r>
          <w:r>
            <w:rPr>
              <w:b w:val="0"/>
              <w:spacing w:val="-2"/>
              <w:sz w:val="24"/>
            </w:rPr>
            <w:t xml:space="preserve"> </w:t>
          </w:r>
          <w:r>
            <w:rPr>
              <w:b w:val="0"/>
              <w:sz w:val="24"/>
            </w:rPr>
            <w:t>Corporate</w:t>
          </w:r>
          <w:r>
            <w:rPr>
              <w:b w:val="0"/>
              <w:spacing w:val="-2"/>
              <w:sz w:val="24"/>
            </w:rPr>
            <w:t xml:space="preserve"> Governance</w:t>
          </w:r>
          <w:r>
            <w:rPr>
              <w:b w:val="0"/>
              <w:sz w:val="24"/>
            </w:rPr>
            <w:tab/>
          </w:r>
          <w:r>
            <w:rPr>
              <w:b w:val="0"/>
              <w:i w:val="0"/>
              <w:spacing w:val="-5"/>
              <w:sz w:val="24"/>
            </w:rPr>
            <w:t>50</w:t>
          </w:r>
        </w:p>
        <w:p w14:paraId="3A169970">
          <w:pPr>
            <w:pStyle w:val="12"/>
            <w:numPr>
              <w:ilvl w:val="2"/>
              <w:numId w:val="3"/>
            </w:numPr>
            <w:tabs>
              <w:tab w:val="left" w:pos="1888"/>
              <w:tab w:val="right" w:leader="dot" w:pos="8506"/>
            </w:tabs>
            <w:spacing w:before="137" w:after="0" w:line="240" w:lineRule="auto"/>
            <w:ind w:left="1888" w:right="0" w:hanging="600"/>
            <w:jc w:val="left"/>
          </w:pPr>
          <w:r>
            <w:t>Varibel</w:t>
          </w:r>
          <w:r>
            <w:rPr>
              <w:spacing w:val="-1"/>
            </w:rPr>
            <w:t xml:space="preserve"> </w:t>
          </w:r>
          <w:r>
            <w:t>Independen</w:t>
          </w:r>
          <w:r>
            <w:rPr>
              <w:spacing w:val="-3"/>
            </w:rPr>
            <w:t xml:space="preserve"> </w:t>
          </w:r>
          <w:r>
            <w:t>(X2)</w:t>
          </w:r>
          <w:r>
            <w:rPr>
              <w:spacing w:val="-2"/>
            </w:rPr>
            <w:t xml:space="preserve"> </w:t>
          </w:r>
          <w:r>
            <w:t>Struktur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Modal</w:t>
          </w:r>
          <w:r>
            <w:tab/>
          </w:r>
          <w:r>
            <w:rPr>
              <w:spacing w:val="-5"/>
            </w:rPr>
            <w:t>50</w:t>
          </w:r>
        </w:p>
        <w:p w14:paraId="5AEBEC3A">
          <w:pPr>
            <w:pStyle w:val="12"/>
            <w:numPr>
              <w:ilvl w:val="2"/>
              <w:numId w:val="3"/>
            </w:numPr>
            <w:tabs>
              <w:tab w:val="left" w:pos="1888"/>
              <w:tab w:val="right" w:leader="dot" w:pos="8506"/>
            </w:tabs>
            <w:spacing w:before="139" w:after="0" w:line="240" w:lineRule="auto"/>
            <w:ind w:left="1888" w:right="0" w:hanging="600"/>
            <w:jc w:val="left"/>
          </w:pPr>
          <w:r>
            <w:t>Varibel</w:t>
          </w:r>
          <w:r>
            <w:rPr>
              <w:spacing w:val="-1"/>
            </w:rPr>
            <w:t xml:space="preserve"> </w:t>
          </w:r>
          <w:r>
            <w:t>Independen</w:t>
          </w:r>
          <w:r>
            <w:rPr>
              <w:spacing w:val="-3"/>
            </w:rPr>
            <w:t xml:space="preserve"> </w:t>
          </w:r>
          <w:r>
            <w:t>(X3)</w:t>
          </w:r>
          <w:r>
            <w:rPr>
              <w:spacing w:val="-3"/>
            </w:rPr>
            <w:t xml:space="preserve"> </w:t>
          </w:r>
          <w:r>
            <w:t>Rasio</w:t>
          </w:r>
          <w:r>
            <w:rPr>
              <w:spacing w:val="-3"/>
            </w:rPr>
            <w:t xml:space="preserve"> </w:t>
          </w:r>
          <w:r>
            <w:t xml:space="preserve">Profitabilitas </w:t>
          </w:r>
          <w:r>
            <w:rPr>
              <w:spacing w:val="-5"/>
            </w:rPr>
            <w:t>51</w:t>
          </w:r>
          <w:r>
            <w:tab/>
          </w:r>
          <w:r>
            <w:rPr>
              <w:spacing w:val="-5"/>
            </w:rPr>
            <w:t>50</w:t>
          </w:r>
        </w:p>
        <w:p w14:paraId="57DA9AD8">
          <w:pPr>
            <w:pStyle w:val="9"/>
            <w:numPr>
              <w:ilvl w:val="1"/>
              <w:numId w:val="3"/>
            </w:numPr>
            <w:tabs>
              <w:tab w:val="left" w:pos="1331"/>
              <w:tab w:val="right" w:leader="dot" w:pos="8506"/>
            </w:tabs>
            <w:spacing w:before="138" w:after="0" w:line="240" w:lineRule="auto"/>
            <w:ind w:left="1331" w:right="0" w:hanging="420"/>
            <w:jc w:val="left"/>
          </w:pPr>
          <w:r>
            <w:t>Teknik</w:t>
          </w:r>
          <w:r>
            <w:rPr>
              <w:spacing w:val="-4"/>
            </w:rPr>
            <w:t xml:space="preserve"> </w:t>
          </w:r>
          <w:r>
            <w:t>Pengumpulan</w:t>
          </w:r>
          <w:r>
            <w:rPr>
              <w:spacing w:val="-1"/>
            </w:rPr>
            <w:t xml:space="preserve"> </w:t>
          </w:r>
          <w:r>
            <w:rPr>
              <w:spacing w:val="-4"/>
            </w:rPr>
            <w:t>Data</w:t>
          </w:r>
          <w:r>
            <w:tab/>
          </w:r>
          <w:r>
            <w:rPr>
              <w:spacing w:val="-5"/>
            </w:rPr>
            <w:t>50</w:t>
          </w:r>
        </w:p>
        <w:p w14:paraId="480EDF9E">
          <w:pPr>
            <w:pStyle w:val="9"/>
            <w:numPr>
              <w:ilvl w:val="1"/>
              <w:numId w:val="3"/>
            </w:numPr>
            <w:tabs>
              <w:tab w:val="left" w:pos="1271"/>
              <w:tab w:val="right" w:leader="dot" w:pos="8506"/>
            </w:tabs>
            <w:spacing w:before="139" w:after="0" w:line="240" w:lineRule="auto"/>
            <w:ind w:left="1271" w:right="0" w:hanging="360"/>
            <w:jc w:val="left"/>
          </w:pPr>
          <w:r>
            <w:t>Teknik</w:t>
          </w:r>
          <w:r>
            <w:rPr>
              <w:spacing w:val="-5"/>
            </w:rPr>
            <w:t xml:space="preserve"> </w:t>
          </w:r>
          <w:r>
            <w:t>Analisis</w:t>
          </w:r>
          <w:r>
            <w:rPr>
              <w:spacing w:val="-2"/>
            </w:rPr>
            <w:t xml:space="preserve"> </w:t>
          </w:r>
          <w:r>
            <w:rPr>
              <w:spacing w:val="-4"/>
            </w:rPr>
            <w:t>Data</w:t>
          </w:r>
          <w:r>
            <w:tab/>
          </w:r>
          <w:r>
            <w:rPr>
              <w:spacing w:val="-5"/>
            </w:rPr>
            <w:t>51</w:t>
          </w:r>
        </w:p>
        <w:p w14:paraId="4EB03DCD">
          <w:pPr>
            <w:pStyle w:val="12"/>
            <w:numPr>
              <w:ilvl w:val="2"/>
              <w:numId w:val="3"/>
            </w:numPr>
            <w:tabs>
              <w:tab w:val="left" w:pos="1828"/>
              <w:tab w:val="right" w:leader="dot" w:pos="8506"/>
            </w:tabs>
            <w:spacing w:before="137" w:after="0" w:line="240" w:lineRule="auto"/>
            <w:ind w:left="1828" w:right="0" w:hanging="540"/>
            <w:jc w:val="left"/>
          </w:pPr>
          <w:r>
            <w:t>Uji</w:t>
          </w:r>
          <w:r>
            <w:rPr>
              <w:spacing w:val="1"/>
            </w:rPr>
            <w:t xml:space="preserve"> </w:t>
          </w:r>
          <w:r>
            <w:t>Statistik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Deskriptik</w:t>
          </w:r>
          <w:r>
            <w:tab/>
          </w:r>
          <w:r>
            <w:rPr>
              <w:spacing w:val="-5"/>
            </w:rPr>
            <w:t>51</w:t>
          </w:r>
        </w:p>
        <w:p w14:paraId="130B47D2">
          <w:pPr>
            <w:pStyle w:val="12"/>
            <w:numPr>
              <w:ilvl w:val="2"/>
              <w:numId w:val="3"/>
            </w:numPr>
            <w:tabs>
              <w:tab w:val="left" w:pos="1828"/>
              <w:tab w:val="right" w:leader="dot" w:pos="8506"/>
            </w:tabs>
            <w:spacing w:before="139" w:after="0" w:line="240" w:lineRule="auto"/>
            <w:ind w:left="1828" w:right="0" w:hanging="540"/>
            <w:jc w:val="left"/>
          </w:pPr>
          <w:r>
            <w:t xml:space="preserve">Uji Asumsi </w:t>
          </w:r>
          <w:r>
            <w:rPr>
              <w:spacing w:val="-2"/>
            </w:rPr>
            <w:t>Klasik</w:t>
          </w:r>
          <w:r>
            <w:tab/>
          </w:r>
          <w:r>
            <w:rPr>
              <w:spacing w:val="-5"/>
            </w:rPr>
            <w:t>51</w:t>
          </w:r>
        </w:p>
        <w:p w14:paraId="6AC46A1E">
          <w:pPr>
            <w:numPr>
              <w:ilvl w:val="3"/>
              <w:numId w:val="3"/>
            </w:numPr>
            <w:tabs>
              <w:tab w:val="left" w:pos="2282"/>
              <w:tab w:val="right" w:leader="dot" w:pos="8506"/>
            </w:tabs>
            <w:spacing w:before="137"/>
            <w:ind w:left="2282" w:right="0" w:hanging="720"/>
            <w:jc w:val="left"/>
            <w:rPr>
              <w:sz w:val="24"/>
            </w:rPr>
          </w:pPr>
          <w:r>
            <w:rPr>
              <w:sz w:val="24"/>
            </w:rPr>
            <w:t xml:space="preserve">Uji </w:t>
          </w:r>
          <w:r>
            <w:rPr>
              <w:spacing w:val="-2"/>
              <w:sz w:val="24"/>
            </w:rPr>
            <w:t>Normalitas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51</w:t>
          </w:r>
        </w:p>
        <w:p w14:paraId="7349ED7A">
          <w:pPr>
            <w:numPr>
              <w:ilvl w:val="3"/>
              <w:numId w:val="3"/>
            </w:numPr>
            <w:tabs>
              <w:tab w:val="left" w:pos="2282"/>
              <w:tab w:val="right" w:leader="dot" w:pos="8506"/>
            </w:tabs>
            <w:spacing w:before="139"/>
            <w:ind w:left="2282" w:right="0" w:hanging="720"/>
            <w:jc w:val="left"/>
            <w:rPr>
              <w:sz w:val="24"/>
            </w:rPr>
          </w:pPr>
          <w:r>
            <w:rPr>
              <w:sz w:val="24"/>
            </w:rPr>
            <w:t xml:space="preserve">Uji </w:t>
          </w:r>
          <w:r>
            <w:rPr>
              <w:spacing w:val="-2"/>
              <w:sz w:val="24"/>
            </w:rPr>
            <w:t>Multikoliniearitas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52</w:t>
          </w:r>
        </w:p>
        <w:p w14:paraId="56DC6000">
          <w:pPr>
            <w:numPr>
              <w:ilvl w:val="3"/>
              <w:numId w:val="3"/>
            </w:numPr>
            <w:tabs>
              <w:tab w:val="left" w:pos="2282"/>
              <w:tab w:val="right" w:leader="dot" w:pos="8506"/>
            </w:tabs>
            <w:spacing w:before="137"/>
            <w:ind w:left="2282" w:right="0" w:hanging="720"/>
            <w:jc w:val="left"/>
            <w:rPr>
              <w:sz w:val="24"/>
            </w:rPr>
          </w:pPr>
          <w:r>
            <w:rPr>
              <w:sz w:val="24"/>
            </w:rPr>
            <w:t xml:space="preserve">Uji </w:t>
          </w:r>
          <w:r>
            <w:rPr>
              <w:spacing w:val="-2"/>
              <w:sz w:val="24"/>
            </w:rPr>
            <w:t>Heteroskedastisitas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52</w:t>
          </w:r>
        </w:p>
        <w:p w14:paraId="3C7D3CAD">
          <w:pPr>
            <w:numPr>
              <w:ilvl w:val="3"/>
              <w:numId w:val="3"/>
            </w:numPr>
            <w:tabs>
              <w:tab w:val="left" w:pos="2282"/>
              <w:tab w:val="right" w:leader="dot" w:pos="8506"/>
            </w:tabs>
            <w:spacing w:before="139" w:after="20"/>
            <w:ind w:left="2282" w:right="0" w:hanging="720"/>
            <w:jc w:val="left"/>
            <w:rPr>
              <w:sz w:val="24"/>
            </w:rPr>
          </w:pPr>
          <w:r>
            <w:rPr>
              <w:sz w:val="24"/>
            </w:rPr>
            <w:t xml:space="preserve">Uji </w:t>
          </w:r>
          <w:r>
            <w:rPr>
              <w:spacing w:val="-2"/>
              <w:sz w:val="24"/>
            </w:rPr>
            <w:t>Autokorelasi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53</w:t>
          </w:r>
        </w:p>
        <w:p w14:paraId="65D04113">
          <w:pPr>
            <w:pStyle w:val="14"/>
            <w:numPr>
              <w:ilvl w:val="2"/>
              <w:numId w:val="3"/>
            </w:numPr>
            <w:tabs>
              <w:tab w:val="left" w:pos="2080"/>
              <w:tab w:val="right" w:leader="dot" w:pos="8506"/>
            </w:tabs>
            <w:spacing w:before="330" w:after="0" w:line="240" w:lineRule="auto"/>
            <w:ind w:left="2080" w:right="0" w:hanging="660"/>
            <w:jc w:val="left"/>
          </w:pPr>
          <w:r>
            <w:t>Analisis</w:t>
          </w:r>
          <w:r>
            <w:rPr>
              <w:spacing w:val="-2"/>
            </w:rPr>
            <w:t xml:space="preserve"> </w:t>
          </w:r>
          <w:r>
            <w:t>Regresi</w:t>
          </w:r>
          <w:r>
            <w:rPr>
              <w:spacing w:val="-3"/>
            </w:rPr>
            <w:t xml:space="preserve"> </w:t>
          </w:r>
          <w:r>
            <w:t>Linear</w:t>
          </w:r>
          <w:r>
            <w:rPr>
              <w:spacing w:val="-2"/>
            </w:rPr>
            <w:t xml:space="preserve"> </w:t>
          </w:r>
          <w:r>
            <w:t>Berganda</w:t>
          </w:r>
          <w:r>
            <w:rPr>
              <w:spacing w:val="-2"/>
            </w:rPr>
            <w:t xml:space="preserve"> </w:t>
          </w:r>
          <w:r>
            <w:t>Data</w:t>
          </w:r>
          <w:r>
            <w:rPr>
              <w:spacing w:val="-2"/>
            </w:rPr>
            <w:t xml:space="preserve"> </w:t>
          </w:r>
          <w:r>
            <w:rPr>
              <w:spacing w:val="-4"/>
            </w:rPr>
            <w:t>Panel</w:t>
          </w:r>
          <w:r>
            <w:tab/>
          </w:r>
          <w:r>
            <w:rPr>
              <w:spacing w:val="-5"/>
            </w:rPr>
            <w:t>53</w:t>
          </w:r>
        </w:p>
        <w:p w14:paraId="5636E055">
          <w:pPr>
            <w:numPr>
              <w:ilvl w:val="3"/>
              <w:numId w:val="3"/>
            </w:numPr>
            <w:tabs>
              <w:tab w:val="left" w:pos="2481"/>
              <w:tab w:val="right" w:leader="dot" w:pos="8506"/>
            </w:tabs>
            <w:spacing w:before="137"/>
            <w:ind w:left="2481" w:right="0" w:hanging="720"/>
            <w:jc w:val="left"/>
            <w:rPr>
              <w:sz w:val="24"/>
            </w:rPr>
          </w:pPr>
          <w:r>
            <w:rPr>
              <w:i/>
              <w:sz w:val="24"/>
            </w:rPr>
            <w:t>Common</w:t>
          </w:r>
          <w:r>
            <w:rPr>
              <w:i/>
              <w:spacing w:val="-3"/>
              <w:sz w:val="24"/>
            </w:rPr>
            <w:t xml:space="preserve"> </w:t>
          </w:r>
          <w:r>
            <w:rPr>
              <w:i/>
              <w:sz w:val="24"/>
            </w:rPr>
            <w:t>Effect</w:t>
          </w:r>
          <w:r>
            <w:rPr>
              <w:i/>
              <w:spacing w:val="-2"/>
              <w:sz w:val="24"/>
            </w:rPr>
            <w:t xml:space="preserve"> </w:t>
          </w:r>
          <w:r>
            <w:rPr>
              <w:i/>
              <w:spacing w:val="-4"/>
              <w:sz w:val="24"/>
            </w:rPr>
            <w:t>Mode</w:t>
          </w:r>
          <w:r>
            <w:rPr>
              <w:spacing w:val="-4"/>
              <w:sz w:val="24"/>
            </w:rPr>
            <w:t>l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54</w:t>
          </w:r>
        </w:p>
        <w:p w14:paraId="2F9F3407">
          <w:pPr>
            <w:numPr>
              <w:ilvl w:val="3"/>
              <w:numId w:val="3"/>
            </w:numPr>
            <w:tabs>
              <w:tab w:val="left" w:pos="2481"/>
              <w:tab w:val="right" w:leader="dot" w:pos="8506"/>
            </w:tabs>
            <w:spacing w:before="139"/>
            <w:ind w:left="2481" w:right="0" w:hanging="720"/>
            <w:jc w:val="left"/>
            <w:rPr>
              <w:sz w:val="24"/>
            </w:rPr>
          </w:pPr>
          <w:r>
            <w:rPr>
              <w:i/>
              <w:sz w:val="24"/>
            </w:rPr>
            <w:t>Fixed</w:t>
          </w:r>
          <w:r>
            <w:rPr>
              <w:i/>
              <w:spacing w:val="-4"/>
              <w:sz w:val="24"/>
            </w:rPr>
            <w:t xml:space="preserve"> </w:t>
          </w:r>
          <w:r>
            <w:rPr>
              <w:i/>
              <w:sz w:val="24"/>
            </w:rPr>
            <w:t>Effect</w:t>
          </w:r>
          <w:r>
            <w:rPr>
              <w:i/>
              <w:spacing w:val="-2"/>
              <w:sz w:val="24"/>
            </w:rPr>
            <w:t xml:space="preserve"> </w:t>
          </w:r>
          <w:r>
            <w:rPr>
              <w:spacing w:val="-4"/>
              <w:sz w:val="24"/>
            </w:rPr>
            <w:t>Model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54</w:t>
          </w:r>
        </w:p>
        <w:p w14:paraId="07B8E994">
          <w:pPr>
            <w:numPr>
              <w:ilvl w:val="3"/>
              <w:numId w:val="3"/>
            </w:numPr>
            <w:tabs>
              <w:tab w:val="left" w:pos="2481"/>
              <w:tab w:val="right" w:leader="dot" w:pos="8506"/>
            </w:tabs>
            <w:spacing w:before="137"/>
            <w:ind w:left="2481" w:right="0" w:hanging="720"/>
            <w:jc w:val="left"/>
            <w:rPr>
              <w:sz w:val="24"/>
            </w:rPr>
          </w:pPr>
          <w:r>
            <w:rPr>
              <w:i/>
              <w:sz w:val="24"/>
            </w:rPr>
            <w:t>Random</w:t>
          </w:r>
          <w:r>
            <w:rPr>
              <w:i/>
              <w:spacing w:val="-5"/>
              <w:sz w:val="24"/>
            </w:rPr>
            <w:t xml:space="preserve"> </w:t>
          </w:r>
          <w:r>
            <w:rPr>
              <w:i/>
              <w:sz w:val="24"/>
            </w:rPr>
            <w:t>Effect</w:t>
          </w:r>
          <w:r>
            <w:rPr>
              <w:i/>
              <w:spacing w:val="-3"/>
              <w:sz w:val="24"/>
            </w:rPr>
            <w:t xml:space="preserve"> </w:t>
          </w:r>
          <w:r>
            <w:rPr>
              <w:i/>
              <w:spacing w:val="-4"/>
              <w:sz w:val="24"/>
            </w:rPr>
            <w:t>Model</w:t>
          </w:r>
          <w:r>
            <w:rPr>
              <w:i/>
              <w:sz w:val="24"/>
            </w:rPr>
            <w:tab/>
          </w:r>
          <w:r>
            <w:rPr>
              <w:spacing w:val="-5"/>
              <w:sz w:val="24"/>
            </w:rPr>
            <w:t>55</w:t>
          </w:r>
        </w:p>
        <w:p w14:paraId="1FE38340">
          <w:pPr>
            <w:pStyle w:val="14"/>
            <w:numPr>
              <w:ilvl w:val="2"/>
              <w:numId w:val="3"/>
            </w:numPr>
            <w:tabs>
              <w:tab w:val="left" w:pos="2020"/>
              <w:tab w:val="right" w:leader="dot" w:pos="8506"/>
            </w:tabs>
            <w:spacing w:before="139" w:after="0" w:line="240" w:lineRule="auto"/>
            <w:ind w:left="2020" w:right="0" w:hanging="600"/>
            <w:jc w:val="left"/>
          </w:pPr>
          <w:r>
            <w:t>Pemilihan</w:t>
          </w:r>
          <w:r>
            <w:rPr>
              <w:spacing w:val="-2"/>
            </w:rPr>
            <w:t xml:space="preserve"> </w:t>
          </w:r>
          <w:r>
            <w:t>Model</w:t>
          </w:r>
          <w:r>
            <w:rPr>
              <w:spacing w:val="-1"/>
            </w:rPr>
            <w:t xml:space="preserve"> </w:t>
          </w:r>
          <w:r>
            <w:t>Regresi</w:t>
          </w:r>
          <w:r>
            <w:rPr>
              <w:spacing w:val="-2"/>
            </w:rPr>
            <w:t xml:space="preserve"> </w:t>
          </w:r>
          <w:r>
            <w:t>Linear</w:t>
          </w:r>
          <w:r>
            <w:rPr>
              <w:spacing w:val="-1"/>
            </w:rPr>
            <w:t xml:space="preserve"> </w:t>
          </w:r>
          <w:r>
            <w:t>Berganda</w:t>
          </w:r>
          <w:r>
            <w:rPr>
              <w:spacing w:val="-1"/>
            </w:rPr>
            <w:t xml:space="preserve"> </w:t>
          </w:r>
          <w:r>
            <w:t>Data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Planel</w:t>
          </w:r>
          <w:r>
            <w:tab/>
          </w:r>
          <w:r>
            <w:rPr>
              <w:spacing w:val="-5"/>
            </w:rPr>
            <w:t>55</w:t>
          </w:r>
        </w:p>
        <w:p w14:paraId="2D450A3D">
          <w:pPr>
            <w:numPr>
              <w:ilvl w:val="3"/>
              <w:numId w:val="3"/>
            </w:numPr>
            <w:tabs>
              <w:tab w:val="left" w:pos="2481"/>
              <w:tab w:val="right" w:leader="dot" w:pos="8506"/>
            </w:tabs>
            <w:spacing w:before="137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>Uji</w:t>
          </w:r>
          <w:r>
            <w:rPr>
              <w:spacing w:val="1"/>
              <w:sz w:val="24"/>
            </w:rPr>
            <w:t xml:space="preserve"> </w:t>
          </w:r>
          <w:r>
            <w:rPr>
              <w:i/>
              <w:spacing w:val="-4"/>
              <w:sz w:val="24"/>
            </w:rPr>
            <w:t>Chow</w:t>
          </w:r>
          <w:r>
            <w:rPr>
              <w:i/>
              <w:sz w:val="24"/>
            </w:rPr>
            <w:tab/>
          </w:r>
          <w:r>
            <w:rPr>
              <w:spacing w:val="-5"/>
              <w:sz w:val="24"/>
            </w:rPr>
            <w:t>55</w:t>
          </w:r>
        </w:p>
        <w:p w14:paraId="1952E8F7">
          <w:pPr>
            <w:numPr>
              <w:ilvl w:val="3"/>
              <w:numId w:val="3"/>
            </w:numPr>
            <w:tabs>
              <w:tab w:val="left" w:pos="2481"/>
              <w:tab w:val="right" w:leader="dot" w:pos="8506"/>
            </w:tabs>
            <w:spacing w:before="139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1456055</wp:posOffset>
                </wp:positionH>
                <wp:positionV relativeFrom="paragraph">
                  <wp:posOffset>111760</wp:posOffset>
                </wp:positionV>
                <wp:extent cx="4667250" cy="4591050"/>
                <wp:effectExtent l="0" t="0" r="0" b="0"/>
                <wp:wrapNone/>
                <wp:docPr id="7" name="Imag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sz w:val="24"/>
            </w:rPr>
            <w:t xml:space="preserve">Uji </w:t>
          </w:r>
          <w:r>
            <w:rPr>
              <w:spacing w:val="-2"/>
              <w:sz w:val="24"/>
            </w:rPr>
            <w:t>Hausman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56</w:t>
          </w:r>
        </w:p>
        <w:p w14:paraId="3464FC92">
          <w:pPr>
            <w:numPr>
              <w:ilvl w:val="3"/>
              <w:numId w:val="3"/>
            </w:numPr>
            <w:tabs>
              <w:tab w:val="left" w:pos="2481"/>
              <w:tab w:val="right" w:leader="dot" w:pos="8506"/>
            </w:tabs>
            <w:spacing w:before="137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>Uji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Lagrange</w:t>
          </w:r>
          <w:r>
            <w:rPr>
              <w:spacing w:val="-2"/>
              <w:sz w:val="24"/>
            </w:rPr>
            <w:t xml:space="preserve"> Multiplier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56</w:t>
          </w:r>
        </w:p>
        <w:p w14:paraId="30FD0EE8">
          <w:pPr>
            <w:pStyle w:val="12"/>
            <w:numPr>
              <w:ilvl w:val="2"/>
              <w:numId w:val="3"/>
            </w:numPr>
            <w:tabs>
              <w:tab w:val="left" w:pos="1888"/>
              <w:tab w:val="right" w:leader="dot" w:pos="8506"/>
            </w:tabs>
            <w:spacing w:before="140" w:after="0" w:line="240" w:lineRule="auto"/>
            <w:ind w:left="1888" w:right="0" w:hanging="600"/>
            <w:jc w:val="left"/>
          </w:pPr>
          <w:r>
            <w:t xml:space="preserve">Uji </w:t>
          </w:r>
          <w:r>
            <w:rPr>
              <w:spacing w:val="-2"/>
            </w:rPr>
            <w:t>Hipotesis</w:t>
          </w:r>
          <w:r>
            <w:tab/>
          </w:r>
          <w:r>
            <w:rPr>
              <w:spacing w:val="-5"/>
            </w:rPr>
            <w:t>57</w:t>
          </w:r>
        </w:p>
        <w:p w14:paraId="63EED111">
          <w:pPr>
            <w:numPr>
              <w:ilvl w:val="3"/>
              <w:numId w:val="3"/>
            </w:numPr>
            <w:tabs>
              <w:tab w:val="left" w:pos="2481"/>
              <w:tab w:val="right" w:leader="dot" w:pos="8506"/>
            </w:tabs>
            <w:spacing w:before="136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>Uji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Signifikansi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Parameter Individual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(Uji Statistik</w:t>
          </w:r>
          <w:r>
            <w:rPr>
              <w:spacing w:val="-1"/>
              <w:sz w:val="24"/>
            </w:rPr>
            <w:t xml:space="preserve"> </w:t>
          </w:r>
          <w:r>
            <w:rPr>
              <w:spacing w:val="-5"/>
              <w:sz w:val="24"/>
            </w:rPr>
            <w:t>t)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57</w:t>
          </w:r>
        </w:p>
        <w:p w14:paraId="4FCC5237">
          <w:pPr>
            <w:numPr>
              <w:ilvl w:val="3"/>
              <w:numId w:val="3"/>
            </w:numPr>
            <w:tabs>
              <w:tab w:val="left" w:pos="2481"/>
              <w:tab w:val="right" w:leader="dot" w:pos="8506"/>
            </w:tabs>
            <w:spacing w:before="140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>Uji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Signifikansi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Simultan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(Uji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Statistik</w:t>
          </w:r>
          <w:r>
            <w:rPr>
              <w:spacing w:val="-1"/>
              <w:sz w:val="24"/>
            </w:rPr>
            <w:t xml:space="preserve"> </w:t>
          </w:r>
          <w:r>
            <w:rPr>
              <w:spacing w:val="-5"/>
              <w:sz w:val="24"/>
            </w:rPr>
            <w:t>F)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57</w:t>
          </w:r>
        </w:p>
        <w:p w14:paraId="12E31DF8">
          <w:pPr>
            <w:numPr>
              <w:ilvl w:val="3"/>
              <w:numId w:val="3"/>
            </w:numPr>
            <w:tabs>
              <w:tab w:val="left" w:pos="2481"/>
              <w:tab w:val="right" w:leader="dot" w:pos="8506"/>
            </w:tabs>
            <w:spacing w:before="136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>Uji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Koefisien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Determinasi</w:t>
          </w:r>
          <w:r>
            <w:rPr>
              <w:spacing w:val="-1"/>
              <w:sz w:val="24"/>
            </w:rPr>
            <w:t xml:space="preserve"> </w:t>
          </w:r>
          <w:r>
            <w:rPr>
              <w:spacing w:val="-4"/>
              <w:sz w:val="24"/>
            </w:rPr>
            <w:t>(R²)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57</w:t>
          </w:r>
        </w:p>
        <w:p w14:paraId="07C78649">
          <w:pPr>
            <w:pStyle w:val="7"/>
            <w:tabs>
              <w:tab w:val="right" w:leader="dot" w:pos="8506"/>
            </w:tabs>
            <w:spacing w:before="140"/>
          </w:pPr>
          <w:r>
            <w:t>BAB</w:t>
          </w:r>
          <w:r>
            <w:rPr>
              <w:spacing w:val="-1"/>
            </w:rPr>
            <w:t xml:space="preserve"> </w:t>
          </w:r>
          <w:r>
            <w:t>IV</w:t>
          </w:r>
          <w:r>
            <w:rPr>
              <w:spacing w:val="57"/>
            </w:rPr>
            <w:t xml:space="preserve"> </w:t>
          </w:r>
          <w:r>
            <w:t>HASIL</w:t>
          </w:r>
          <w:r>
            <w:rPr>
              <w:spacing w:val="-1"/>
            </w:rPr>
            <w:t xml:space="preserve"> </w:t>
          </w:r>
          <w:r>
            <w:t>DAN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PEMBAHASAN</w:t>
          </w:r>
          <w:r>
            <w:tab/>
          </w:r>
          <w:r>
            <w:rPr>
              <w:spacing w:val="-5"/>
            </w:rPr>
            <w:t>58</w:t>
          </w:r>
        </w:p>
        <w:p w14:paraId="143D2A93">
          <w:pPr>
            <w:pStyle w:val="9"/>
            <w:numPr>
              <w:ilvl w:val="1"/>
              <w:numId w:val="4"/>
            </w:numPr>
            <w:tabs>
              <w:tab w:val="left" w:pos="1331"/>
              <w:tab w:val="right" w:leader="dot" w:pos="8506"/>
            </w:tabs>
            <w:spacing w:before="137" w:after="0" w:line="240" w:lineRule="auto"/>
            <w:ind w:left="1331" w:right="0" w:hanging="420"/>
            <w:jc w:val="left"/>
          </w:pPr>
          <w:r>
            <w:t>Gambaran</w:t>
          </w:r>
          <w:r>
            <w:rPr>
              <w:spacing w:val="-5"/>
            </w:rPr>
            <w:t xml:space="preserve"> </w:t>
          </w:r>
          <w:r>
            <w:rPr>
              <w:spacing w:val="-4"/>
            </w:rPr>
            <w:t>Umum</w:t>
          </w:r>
          <w:r>
            <w:tab/>
          </w:r>
          <w:r>
            <w:rPr>
              <w:spacing w:val="-5"/>
            </w:rPr>
            <w:t>58</w:t>
          </w:r>
        </w:p>
        <w:p w14:paraId="1D03A725">
          <w:pPr>
            <w:pStyle w:val="14"/>
            <w:numPr>
              <w:ilvl w:val="2"/>
              <w:numId w:val="4"/>
            </w:numPr>
            <w:tabs>
              <w:tab w:val="left" w:pos="2080"/>
              <w:tab w:val="right" w:leader="dot" w:pos="8506"/>
            </w:tabs>
            <w:spacing w:before="139" w:after="0" w:line="240" w:lineRule="auto"/>
            <w:ind w:left="2080" w:right="0" w:hanging="660"/>
            <w:jc w:val="left"/>
          </w:pPr>
          <w:r>
            <w:t>Sejarah</w:t>
          </w:r>
          <w:r>
            <w:rPr>
              <w:spacing w:val="-4"/>
            </w:rPr>
            <w:t xml:space="preserve"> </w:t>
          </w:r>
          <w:r>
            <w:t>Singkat</w:t>
          </w:r>
          <w:r>
            <w:rPr>
              <w:spacing w:val="-2"/>
            </w:rPr>
            <w:t xml:space="preserve"> </w:t>
          </w:r>
          <w:r>
            <w:rPr>
              <w:spacing w:val="-5"/>
            </w:rPr>
            <w:t>BEI</w:t>
          </w:r>
          <w:r>
            <w:tab/>
          </w:r>
          <w:r>
            <w:rPr>
              <w:spacing w:val="-5"/>
            </w:rPr>
            <w:t>58</w:t>
          </w:r>
        </w:p>
        <w:p w14:paraId="22591084">
          <w:pPr>
            <w:pStyle w:val="9"/>
            <w:numPr>
              <w:ilvl w:val="1"/>
              <w:numId w:val="4"/>
            </w:numPr>
            <w:tabs>
              <w:tab w:val="left" w:pos="1331"/>
              <w:tab w:val="right" w:leader="dot" w:pos="8506"/>
            </w:tabs>
            <w:spacing w:before="137" w:after="0" w:line="240" w:lineRule="auto"/>
            <w:ind w:left="1331" w:right="0" w:hanging="420"/>
            <w:jc w:val="left"/>
          </w:pPr>
          <w:r>
            <w:t>Hasil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59</w:t>
          </w:r>
        </w:p>
        <w:p w14:paraId="409B9EA8">
          <w:pPr>
            <w:pStyle w:val="12"/>
            <w:numPr>
              <w:ilvl w:val="2"/>
              <w:numId w:val="4"/>
            </w:numPr>
            <w:tabs>
              <w:tab w:val="left" w:pos="1828"/>
              <w:tab w:val="right" w:leader="dot" w:pos="8506"/>
            </w:tabs>
            <w:spacing w:before="139" w:after="0" w:line="240" w:lineRule="auto"/>
            <w:ind w:left="1828" w:right="0" w:hanging="540"/>
            <w:jc w:val="left"/>
          </w:pPr>
          <w:r>
            <w:t>Analisis</w:t>
          </w:r>
          <w:r>
            <w:rPr>
              <w:spacing w:val="-4"/>
            </w:rPr>
            <w:t xml:space="preserve"> </w:t>
          </w:r>
          <w:r>
            <w:t>Statistik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Deskriptif</w:t>
          </w:r>
          <w:r>
            <w:tab/>
          </w:r>
          <w:r>
            <w:rPr>
              <w:spacing w:val="-5"/>
            </w:rPr>
            <w:t>59</w:t>
          </w:r>
        </w:p>
        <w:p w14:paraId="50511CD1">
          <w:pPr>
            <w:pStyle w:val="12"/>
            <w:numPr>
              <w:ilvl w:val="2"/>
              <w:numId w:val="4"/>
            </w:numPr>
            <w:tabs>
              <w:tab w:val="left" w:pos="1828"/>
              <w:tab w:val="right" w:leader="dot" w:pos="8506"/>
            </w:tabs>
            <w:spacing w:before="137" w:after="0" w:line="240" w:lineRule="auto"/>
            <w:ind w:left="1828" w:right="0" w:hanging="540"/>
            <w:jc w:val="left"/>
          </w:pPr>
          <w:r>
            <w:t xml:space="preserve">Uji Asumsi </w:t>
          </w:r>
          <w:r>
            <w:rPr>
              <w:spacing w:val="-2"/>
            </w:rPr>
            <w:t>Klasik</w:t>
          </w:r>
          <w:r>
            <w:tab/>
          </w:r>
          <w:r>
            <w:rPr>
              <w:spacing w:val="-5"/>
            </w:rPr>
            <w:t>61</w:t>
          </w:r>
        </w:p>
        <w:p w14:paraId="090B14CD">
          <w:pPr>
            <w:numPr>
              <w:ilvl w:val="3"/>
              <w:numId w:val="4"/>
            </w:numPr>
            <w:tabs>
              <w:tab w:val="left" w:pos="2481"/>
              <w:tab w:val="right" w:leader="dot" w:pos="8506"/>
            </w:tabs>
            <w:spacing w:before="139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 xml:space="preserve">Uji </w:t>
          </w:r>
          <w:r>
            <w:rPr>
              <w:spacing w:val="-2"/>
              <w:sz w:val="24"/>
            </w:rPr>
            <w:t>Normalitas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61</w:t>
          </w:r>
        </w:p>
        <w:p w14:paraId="3CBE0287">
          <w:pPr>
            <w:numPr>
              <w:ilvl w:val="3"/>
              <w:numId w:val="4"/>
            </w:numPr>
            <w:tabs>
              <w:tab w:val="left" w:pos="2481"/>
              <w:tab w:val="right" w:leader="dot" w:pos="8506"/>
            </w:tabs>
            <w:spacing w:before="137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 xml:space="preserve">Uji </w:t>
          </w:r>
          <w:r>
            <w:rPr>
              <w:spacing w:val="-2"/>
              <w:sz w:val="24"/>
            </w:rPr>
            <w:t>Multikolinearitas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61</w:t>
          </w:r>
        </w:p>
        <w:p w14:paraId="1188765D">
          <w:pPr>
            <w:numPr>
              <w:ilvl w:val="3"/>
              <w:numId w:val="4"/>
            </w:numPr>
            <w:tabs>
              <w:tab w:val="left" w:pos="2481"/>
              <w:tab w:val="right" w:leader="dot" w:pos="8506"/>
            </w:tabs>
            <w:spacing w:before="139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 xml:space="preserve">Uji </w:t>
          </w:r>
          <w:r>
            <w:rPr>
              <w:spacing w:val="-2"/>
              <w:sz w:val="24"/>
            </w:rPr>
            <w:t>Heterokedastisitas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62</w:t>
          </w:r>
        </w:p>
        <w:p w14:paraId="26799374">
          <w:pPr>
            <w:numPr>
              <w:ilvl w:val="3"/>
              <w:numId w:val="4"/>
            </w:numPr>
            <w:tabs>
              <w:tab w:val="left" w:pos="2481"/>
              <w:tab w:val="right" w:leader="dot" w:pos="8506"/>
            </w:tabs>
            <w:spacing w:before="137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 xml:space="preserve">Uji </w:t>
          </w:r>
          <w:r>
            <w:rPr>
              <w:spacing w:val="-2"/>
              <w:sz w:val="24"/>
            </w:rPr>
            <w:t>Autokorelasi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63</w:t>
          </w:r>
        </w:p>
        <w:p w14:paraId="6F1349BA">
          <w:pPr>
            <w:pStyle w:val="12"/>
            <w:numPr>
              <w:ilvl w:val="2"/>
              <w:numId w:val="4"/>
            </w:numPr>
            <w:tabs>
              <w:tab w:val="left" w:pos="1828"/>
              <w:tab w:val="right" w:leader="dot" w:pos="8506"/>
            </w:tabs>
            <w:spacing w:before="139" w:after="0" w:line="240" w:lineRule="auto"/>
            <w:ind w:left="1828" w:right="0" w:hanging="540"/>
            <w:jc w:val="left"/>
          </w:pPr>
          <w:r>
            <w:t>Model</w:t>
          </w:r>
          <w:r>
            <w:rPr>
              <w:spacing w:val="-2"/>
            </w:rPr>
            <w:t xml:space="preserve"> </w:t>
          </w:r>
          <w:r>
            <w:t>Regresi</w:t>
          </w:r>
          <w:r>
            <w:rPr>
              <w:spacing w:val="-2"/>
            </w:rPr>
            <w:t xml:space="preserve"> </w:t>
          </w:r>
          <w:r>
            <w:t>Linear</w:t>
          </w:r>
          <w:r>
            <w:rPr>
              <w:spacing w:val="-2"/>
            </w:rPr>
            <w:t xml:space="preserve"> </w:t>
          </w:r>
          <w:r>
            <w:t>Data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Panel</w:t>
          </w:r>
          <w:r>
            <w:tab/>
          </w:r>
          <w:r>
            <w:rPr>
              <w:spacing w:val="-5"/>
            </w:rPr>
            <w:t>64</w:t>
          </w:r>
        </w:p>
        <w:p w14:paraId="7AC330EA">
          <w:pPr>
            <w:numPr>
              <w:ilvl w:val="3"/>
              <w:numId w:val="4"/>
            </w:numPr>
            <w:tabs>
              <w:tab w:val="left" w:pos="2481"/>
              <w:tab w:val="right" w:leader="dot" w:pos="8506"/>
            </w:tabs>
            <w:spacing w:before="138"/>
            <w:ind w:left="2481" w:right="0" w:hanging="720"/>
            <w:jc w:val="left"/>
            <w:rPr>
              <w:sz w:val="24"/>
            </w:rPr>
          </w:pPr>
          <w:r>
            <w:rPr>
              <w:i/>
              <w:sz w:val="24"/>
            </w:rPr>
            <w:t>Common</w:t>
          </w:r>
          <w:r>
            <w:rPr>
              <w:i/>
              <w:spacing w:val="-3"/>
              <w:sz w:val="24"/>
            </w:rPr>
            <w:t xml:space="preserve"> </w:t>
          </w:r>
          <w:r>
            <w:rPr>
              <w:i/>
              <w:sz w:val="24"/>
            </w:rPr>
            <w:t>Effect</w:t>
          </w:r>
          <w:r>
            <w:rPr>
              <w:i/>
              <w:spacing w:val="-2"/>
              <w:sz w:val="24"/>
            </w:rPr>
            <w:t xml:space="preserve"> </w:t>
          </w:r>
          <w:r>
            <w:rPr>
              <w:i/>
              <w:spacing w:val="-4"/>
              <w:sz w:val="24"/>
            </w:rPr>
            <w:t>Model</w:t>
          </w:r>
          <w:r>
            <w:rPr>
              <w:i/>
              <w:sz w:val="24"/>
            </w:rPr>
            <w:tab/>
          </w:r>
          <w:r>
            <w:rPr>
              <w:spacing w:val="-5"/>
              <w:sz w:val="24"/>
            </w:rPr>
            <w:t>64</w:t>
          </w:r>
        </w:p>
        <w:p w14:paraId="27735F3F">
          <w:pPr>
            <w:numPr>
              <w:ilvl w:val="3"/>
              <w:numId w:val="4"/>
            </w:numPr>
            <w:tabs>
              <w:tab w:val="left" w:pos="2481"/>
              <w:tab w:val="right" w:leader="dot" w:pos="8506"/>
            </w:tabs>
            <w:spacing w:before="139"/>
            <w:ind w:left="2481" w:right="0" w:hanging="720"/>
            <w:jc w:val="left"/>
            <w:rPr>
              <w:sz w:val="24"/>
            </w:rPr>
          </w:pPr>
          <w:r>
            <w:rPr>
              <w:i/>
              <w:sz w:val="24"/>
            </w:rPr>
            <w:t>Fixed</w:t>
          </w:r>
          <w:r>
            <w:rPr>
              <w:i/>
              <w:spacing w:val="-4"/>
              <w:sz w:val="24"/>
            </w:rPr>
            <w:t xml:space="preserve"> </w:t>
          </w:r>
          <w:r>
            <w:rPr>
              <w:i/>
              <w:sz w:val="24"/>
            </w:rPr>
            <w:t>Effect</w:t>
          </w:r>
          <w:r>
            <w:rPr>
              <w:i/>
              <w:spacing w:val="-2"/>
              <w:sz w:val="24"/>
            </w:rPr>
            <w:t xml:space="preserve"> </w:t>
          </w:r>
          <w:r>
            <w:rPr>
              <w:i/>
              <w:spacing w:val="-4"/>
              <w:sz w:val="24"/>
            </w:rPr>
            <w:t>Model</w:t>
          </w:r>
          <w:r>
            <w:rPr>
              <w:i/>
              <w:sz w:val="24"/>
            </w:rPr>
            <w:tab/>
          </w:r>
          <w:r>
            <w:rPr>
              <w:spacing w:val="-5"/>
              <w:sz w:val="24"/>
            </w:rPr>
            <w:t>65</w:t>
          </w:r>
        </w:p>
        <w:p w14:paraId="798943FF">
          <w:pPr>
            <w:numPr>
              <w:ilvl w:val="3"/>
              <w:numId w:val="4"/>
            </w:numPr>
            <w:tabs>
              <w:tab w:val="left" w:pos="2481"/>
              <w:tab w:val="right" w:leader="dot" w:pos="8506"/>
            </w:tabs>
            <w:spacing w:before="137"/>
            <w:ind w:left="2481" w:right="0" w:hanging="720"/>
            <w:jc w:val="left"/>
            <w:rPr>
              <w:sz w:val="24"/>
            </w:rPr>
          </w:pPr>
          <w:r>
            <w:rPr>
              <w:i/>
              <w:sz w:val="24"/>
            </w:rPr>
            <w:t>Random</w:t>
          </w:r>
          <w:r>
            <w:rPr>
              <w:i/>
              <w:spacing w:val="-5"/>
              <w:sz w:val="24"/>
            </w:rPr>
            <w:t xml:space="preserve"> </w:t>
          </w:r>
          <w:r>
            <w:rPr>
              <w:i/>
              <w:sz w:val="24"/>
            </w:rPr>
            <w:t>Effect</w:t>
          </w:r>
          <w:r>
            <w:rPr>
              <w:i/>
              <w:spacing w:val="-3"/>
              <w:sz w:val="24"/>
            </w:rPr>
            <w:t xml:space="preserve"> </w:t>
          </w:r>
          <w:r>
            <w:rPr>
              <w:i/>
              <w:spacing w:val="-4"/>
              <w:sz w:val="24"/>
            </w:rPr>
            <w:t>Model</w:t>
          </w:r>
          <w:r>
            <w:rPr>
              <w:i/>
              <w:sz w:val="24"/>
            </w:rPr>
            <w:tab/>
          </w:r>
          <w:r>
            <w:rPr>
              <w:spacing w:val="-5"/>
              <w:sz w:val="24"/>
            </w:rPr>
            <w:t>65</w:t>
          </w:r>
        </w:p>
        <w:p w14:paraId="71A24695">
          <w:pPr>
            <w:pStyle w:val="12"/>
            <w:numPr>
              <w:ilvl w:val="2"/>
              <w:numId w:val="4"/>
            </w:numPr>
            <w:tabs>
              <w:tab w:val="left" w:pos="1828"/>
              <w:tab w:val="right" w:leader="dot" w:pos="8506"/>
            </w:tabs>
            <w:spacing w:before="139" w:after="0" w:line="240" w:lineRule="auto"/>
            <w:ind w:left="1828" w:right="0" w:hanging="540"/>
            <w:jc w:val="left"/>
          </w:pPr>
          <w:r>
            <w:t>Uji</w:t>
          </w:r>
          <w:r>
            <w:rPr>
              <w:spacing w:val="-2"/>
            </w:rPr>
            <w:t xml:space="preserve"> </w:t>
          </w:r>
          <w:r>
            <w:t>Pemilihan</w:t>
          </w:r>
          <w:r>
            <w:rPr>
              <w:spacing w:val="-2"/>
            </w:rPr>
            <w:t xml:space="preserve"> </w:t>
          </w:r>
          <w:r>
            <w:t>Model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Regresi</w:t>
          </w:r>
          <w:r>
            <w:tab/>
          </w:r>
          <w:r>
            <w:rPr>
              <w:spacing w:val="-5"/>
            </w:rPr>
            <w:t>66</w:t>
          </w:r>
        </w:p>
        <w:p w14:paraId="4E6203E5">
          <w:pPr>
            <w:numPr>
              <w:ilvl w:val="3"/>
              <w:numId w:val="4"/>
            </w:numPr>
            <w:tabs>
              <w:tab w:val="left" w:pos="2481"/>
              <w:tab w:val="right" w:leader="dot" w:pos="8506"/>
            </w:tabs>
            <w:spacing w:before="137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 xml:space="preserve">Uji </w:t>
          </w:r>
          <w:r>
            <w:rPr>
              <w:spacing w:val="-4"/>
              <w:sz w:val="24"/>
            </w:rPr>
            <w:t>Chow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66</w:t>
          </w:r>
        </w:p>
        <w:p w14:paraId="4ED089A7">
          <w:pPr>
            <w:numPr>
              <w:ilvl w:val="3"/>
              <w:numId w:val="4"/>
            </w:numPr>
            <w:tabs>
              <w:tab w:val="left" w:pos="2481"/>
              <w:tab w:val="right" w:leader="dot" w:pos="8506"/>
            </w:tabs>
            <w:spacing w:before="139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 xml:space="preserve">Uji </w:t>
          </w:r>
          <w:r>
            <w:rPr>
              <w:spacing w:val="-2"/>
              <w:sz w:val="24"/>
            </w:rPr>
            <w:t>Hausman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68</w:t>
          </w:r>
        </w:p>
        <w:p w14:paraId="06299356">
          <w:pPr>
            <w:pStyle w:val="12"/>
            <w:numPr>
              <w:ilvl w:val="2"/>
              <w:numId w:val="4"/>
            </w:numPr>
            <w:tabs>
              <w:tab w:val="left" w:pos="1828"/>
              <w:tab w:val="right" w:leader="dot" w:pos="8506"/>
            </w:tabs>
            <w:spacing w:before="137" w:after="0" w:line="240" w:lineRule="auto"/>
            <w:ind w:left="1828" w:right="0" w:hanging="540"/>
            <w:jc w:val="left"/>
          </w:pPr>
          <w:r>
            <w:t>Analisis</w:t>
          </w:r>
          <w:r>
            <w:rPr>
              <w:spacing w:val="-4"/>
            </w:rPr>
            <w:t xml:space="preserve"> </w:t>
          </w:r>
          <w:r>
            <w:t>Regresi</w:t>
          </w:r>
          <w:r>
            <w:rPr>
              <w:spacing w:val="-2"/>
            </w:rPr>
            <w:t xml:space="preserve"> </w:t>
          </w:r>
          <w:r>
            <w:t>Data</w:t>
          </w:r>
          <w:r>
            <w:rPr>
              <w:spacing w:val="-2"/>
            </w:rPr>
            <w:t xml:space="preserve"> Panel</w:t>
          </w:r>
          <w:r>
            <w:tab/>
          </w:r>
          <w:r>
            <w:rPr>
              <w:spacing w:val="-5"/>
            </w:rPr>
            <w:t>69</w:t>
          </w:r>
        </w:p>
        <w:p w14:paraId="5DC83ABF">
          <w:pPr>
            <w:pStyle w:val="12"/>
            <w:numPr>
              <w:ilvl w:val="2"/>
              <w:numId w:val="4"/>
            </w:numPr>
            <w:tabs>
              <w:tab w:val="left" w:pos="1828"/>
              <w:tab w:val="right" w:leader="dot" w:pos="8506"/>
            </w:tabs>
            <w:spacing w:before="139" w:after="20" w:line="240" w:lineRule="auto"/>
            <w:ind w:left="1828" w:right="0" w:hanging="540"/>
            <w:jc w:val="left"/>
          </w:pPr>
          <w:r>
            <w:t xml:space="preserve">Uji </w:t>
          </w:r>
          <w:r>
            <w:rPr>
              <w:spacing w:val="-2"/>
            </w:rPr>
            <w:t>Hipotesis</w:t>
          </w:r>
          <w:r>
            <w:tab/>
          </w:r>
          <w:r>
            <w:rPr>
              <w:spacing w:val="-5"/>
            </w:rPr>
            <w:t>71</w:t>
          </w:r>
        </w:p>
        <w:p w14:paraId="670182FE">
          <w:pPr>
            <w:numPr>
              <w:ilvl w:val="3"/>
              <w:numId w:val="5"/>
            </w:numPr>
            <w:tabs>
              <w:tab w:val="left" w:pos="2481"/>
              <w:tab w:val="left" w:leader="dot" w:pos="8266"/>
            </w:tabs>
            <w:spacing w:before="330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>Uji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Parsial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(Uji</w:t>
          </w:r>
          <w:r>
            <w:rPr>
              <w:spacing w:val="-1"/>
              <w:sz w:val="24"/>
            </w:rPr>
            <w:t xml:space="preserve"> </w:t>
          </w:r>
          <w:r>
            <w:rPr>
              <w:spacing w:val="-5"/>
              <w:sz w:val="24"/>
            </w:rPr>
            <w:t>t)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71</w:t>
          </w:r>
        </w:p>
        <w:p w14:paraId="24CE8CFC">
          <w:pPr>
            <w:numPr>
              <w:ilvl w:val="3"/>
              <w:numId w:val="6"/>
            </w:numPr>
            <w:tabs>
              <w:tab w:val="left" w:pos="2481"/>
              <w:tab w:val="left" w:leader="dot" w:pos="8266"/>
            </w:tabs>
            <w:spacing w:before="137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>Uji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Simultan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(Uji</w:t>
          </w:r>
          <w:r>
            <w:rPr>
              <w:spacing w:val="-2"/>
              <w:sz w:val="24"/>
            </w:rPr>
            <w:t xml:space="preserve"> </w:t>
          </w:r>
          <w:r>
            <w:rPr>
              <w:spacing w:val="-5"/>
              <w:sz w:val="24"/>
            </w:rPr>
            <w:t>F)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73</w:t>
          </w:r>
        </w:p>
        <w:p w14:paraId="08881A58">
          <w:pPr>
            <w:numPr>
              <w:ilvl w:val="3"/>
              <w:numId w:val="6"/>
            </w:numPr>
            <w:tabs>
              <w:tab w:val="left" w:pos="2481"/>
              <w:tab w:val="left" w:leader="dot" w:pos="8266"/>
            </w:tabs>
            <w:spacing w:before="139"/>
            <w:ind w:left="2481" w:right="0" w:hanging="720"/>
            <w:jc w:val="left"/>
            <w:rPr>
              <w:sz w:val="24"/>
            </w:rPr>
          </w:pPr>
          <w:r>
            <w:rPr>
              <w:sz w:val="24"/>
            </w:rPr>
            <w:t>Uji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 xml:space="preserve">Koefisien </w:t>
          </w:r>
          <w:r>
            <w:rPr>
              <w:spacing w:val="-2"/>
              <w:sz w:val="24"/>
            </w:rPr>
            <w:t>Determinasi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74</w:t>
          </w:r>
        </w:p>
        <w:p w14:paraId="3496BE66">
          <w:pPr>
            <w:pStyle w:val="9"/>
            <w:numPr>
              <w:ilvl w:val="1"/>
              <w:numId w:val="4"/>
            </w:numPr>
            <w:tabs>
              <w:tab w:val="left" w:pos="1331"/>
              <w:tab w:val="left" w:leader="dot" w:pos="8266"/>
            </w:tabs>
            <w:spacing w:before="137" w:after="0" w:line="240" w:lineRule="auto"/>
            <w:ind w:left="1331" w:right="0" w:hanging="420"/>
            <w:jc w:val="left"/>
          </w:pPr>
          <w:r>
            <w:t>Pembahasan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75</w:t>
          </w:r>
        </w:p>
        <w:p w14:paraId="508164F5">
          <w:pPr>
            <w:pStyle w:val="13"/>
            <w:numPr>
              <w:ilvl w:val="2"/>
              <w:numId w:val="4"/>
            </w:numPr>
            <w:tabs>
              <w:tab w:val="left" w:pos="1800"/>
              <w:tab w:val="left" w:leader="dot" w:pos="8273"/>
            </w:tabs>
            <w:spacing w:before="139" w:after="0" w:line="240" w:lineRule="auto"/>
            <w:ind w:left="1800" w:right="0" w:hanging="512"/>
            <w:jc w:val="left"/>
            <w:rPr>
              <w:b w:val="0"/>
              <w:i w:val="0"/>
              <w:sz w:val="24"/>
            </w:rPr>
          </w:pPr>
          <w:r>
            <w:rPr>
              <w:b w:val="0"/>
              <w:i w:val="0"/>
              <w:spacing w:val="-4"/>
              <w:sz w:val="24"/>
            </w:rPr>
            <w:t>Pengaruh</w:t>
          </w:r>
          <w:r>
            <w:rPr>
              <w:b w:val="0"/>
              <w:i w:val="0"/>
              <w:spacing w:val="-6"/>
              <w:sz w:val="24"/>
            </w:rPr>
            <w:t xml:space="preserve"> </w:t>
          </w:r>
          <w:r>
            <w:rPr>
              <w:b w:val="0"/>
              <w:spacing w:val="-4"/>
              <w:sz w:val="24"/>
            </w:rPr>
            <w:t>Good</w:t>
          </w:r>
          <w:r>
            <w:rPr>
              <w:b w:val="0"/>
              <w:spacing w:val="-7"/>
              <w:sz w:val="24"/>
            </w:rPr>
            <w:t xml:space="preserve"> </w:t>
          </w:r>
          <w:r>
            <w:rPr>
              <w:b w:val="0"/>
              <w:spacing w:val="-4"/>
              <w:sz w:val="24"/>
            </w:rPr>
            <w:t>Corporate</w:t>
          </w:r>
          <w:r>
            <w:rPr>
              <w:b w:val="0"/>
              <w:spacing w:val="-8"/>
              <w:sz w:val="24"/>
            </w:rPr>
            <w:t xml:space="preserve"> </w:t>
          </w:r>
          <w:r>
            <w:rPr>
              <w:b w:val="0"/>
              <w:spacing w:val="-4"/>
              <w:sz w:val="24"/>
            </w:rPr>
            <w:t>Governance</w:t>
          </w:r>
          <w:r>
            <w:rPr>
              <w:b w:val="0"/>
              <w:spacing w:val="-8"/>
              <w:sz w:val="24"/>
            </w:rPr>
            <w:t xml:space="preserve"> </w:t>
          </w:r>
          <w:r>
            <w:rPr>
              <w:b w:val="0"/>
              <w:i w:val="0"/>
              <w:spacing w:val="-4"/>
              <w:sz w:val="24"/>
            </w:rPr>
            <w:t>Terhadap</w:t>
          </w:r>
          <w:r>
            <w:rPr>
              <w:b w:val="0"/>
              <w:i w:val="0"/>
              <w:spacing w:val="-7"/>
              <w:sz w:val="24"/>
            </w:rPr>
            <w:t xml:space="preserve"> </w:t>
          </w:r>
          <w:r>
            <w:rPr>
              <w:b w:val="0"/>
              <w:i w:val="0"/>
              <w:spacing w:val="-4"/>
              <w:sz w:val="24"/>
            </w:rPr>
            <w:t>Nilai</w:t>
          </w:r>
          <w:r>
            <w:rPr>
              <w:b w:val="0"/>
              <w:i w:val="0"/>
              <w:spacing w:val="-5"/>
              <w:sz w:val="24"/>
            </w:rPr>
            <w:t xml:space="preserve"> </w:t>
          </w:r>
          <w:r>
            <w:rPr>
              <w:b w:val="0"/>
              <w:i w:val="0"/>
              <w:spacing w:val="-4"/>
              <w:sz w:val="24"/>
            </w:rPr>
            <w:t>Perusahaan</w:t>
          </w:r>
          <w:r>
            <w:rPr>
              <w:b w:val="0"/>
              <w:i w:val="0"/>
              <w:sz w:val="24"/>
            </w:rPr>
            <w:tab/>
          </w:r>
          <w:r>
            <w:rPr>
              <w:b w:val="0"/>
              <w:i w:val="0"/>
              <w:spacing w:val="-5"/>
              <w:sz w:val="24"/>
            </w:rPr>
            <w:t>75</w:t>
          </w:r>
        </w:p>
        <w:p w14:paraId="33009145">
          <w:pPr>
            <w:pStyle w:val="12"/>
            <w:numPr>
              <w:ilvl w:val="2"/>
              <w:numId w:val="4"/>
            </w:numPr>
            <w:tabs>
              <w:tab w:val="left" w:pos="1800"/>
              <w:tab w:val="left" w:leader="dot" w:pos="8273"/>
            </w:tabs>
            <w:spacing w:before="137" w:after="0" w:line="240" w:lineRule="auto"/>
            <w:ind w:left="1800" w:right="0" w:hanging="512"/>
            <w:jc w:val="left"/>
          </w:pPr>
          <w:r>
            <w:rPr>
              <w:spacing w:val="-4"/>
            </w:rPr>
            <w:t>Pengaruh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Struktur</w:t>
          </w:r>
          <w:r>
            <w:rPr>
              <w:spacing w:val="-5"/>
            </w:rPr>
            <w:t xml:space="preserve"> </w:t>
          </w:r>
          <w:r>
            <w:rPr>
              <w:spacing w:val="-4"/>
            </w:rPr>
            <w:t>Modal</w:t>
          </w:r>
          <w:r>
            <w:rPr>
              <w:spacing w:val="-6"/>
            </w:rPr>
            <w:t xml:space="preserve"> </w:t>
          </w:r>
          <w:r>
            <w:rPr>
              <w:spacing w:val="-4"/>
            </w:rPr>
            <w:t>Terhadap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Nilai</w:t>
          </w:r>
          <w:r>
            <w:rPr>
              <w:spacing w:val="-6"/>
            </w:rPr>
            <w:t xml:space="preserve"> </w:t>
          </w:r>
          <w:r>
            <w:rPr>
              <w:spacing w:val="-4"/>
            </w:rPr>
            <w:t>Perusahaan</w:t>
          </w:r>
          <w:r>
            <w:tab/>
          </w:r>
          <w:r>
            <w:rPr>
              <w:spacing w:val="-5"/>
            </w:rPr>
            <w:t>76</w:t>
          </w:r>
        </w:p>
        <w:p w14:paraId="1A20D2CE">
          <w:pPr>
            <w:pStyle w:val="12"/>
            <w:numPr>
              <w:ilvl w:val="2"/>
              <w:numId w:val="7"/>
            </w:numPr>
            <w:tabs>
              <w:tab w:val="left" w:pos="1800"/>
              <w:tab w:val="left" w:leader="dot" w:pos="8273"/>
            </w:tabs>
            <w:spacing w:before="139" w:after="0" w:line="240" w:lineRule="auto"/>
            <w:ind w:left="1800" w:right="0" w:hanging="512"/>
            <w:jc w:val="left"/>
          </w:pPr>
          <w:r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1456055</wp:posOffset>
                </wp:positionH>
                <wp:positionV relativeFrom="paragraph">
                  <wp:posOffset>111760</wp:posOffset>
                </wp:positionV>
                <wp:extent cx="4667250" cy="4591050"/>
                <wp:effectExtent l="0" t="0" r="0" b="0"/>
                <wp:wrapNone/>
                <wp:docPr id="8" name="Image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spacing w:val="-4"/>
            </w:rPr>
            <w:t>Pengaruh</w:t>
          </w:r>
          <w:r>
            <w:rPr>
              <w:spacing w:val="-8"/>
            </w:rPr>
            <w:t xml:space="preserve"> </w:t>
          </w:r>
          <w:r>
            <w:rPr>
              <w:spacing w:val="-4"/>
            </w:rPr>
            <w:t>Rasio</w:t>
          </w:r>
          <w:r>
            <w:rPr>
              <w:spacing w:val="-8"/>
            </w:rPr>
            <w:t xml:space="preserve"> </w:t>
          </w:r>
          <w:r>
            <w:rPr>
              <w:spacing w:val="-4"/>
            </w:rPr>
            <w:t>Profitabilitas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Terhadap</w:t>
          </w:r>
          <w:r>
            <w:rPr>
              <w:spacing w:val="-8"/>
            </w:rPr>
            <w:t xml:space="preserve"> </w:t>
          </w:r>
          <w:r>
            <w:rPr>
              <w:spacing w:val="-4"/>
            </w:rPr>
            <w:t>Nilai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Perusahaan</w:t>
          </w:r>
          <w:r>
            <w:tab/>
          </w:r>
          <w:r>
            <w:rPr>
              <w:spacing w:val="-5"/>
            </w:rPr>
            <w:t>78</w:t>
          </w:r>
        </w:p>
        <w:p w14:paraId="694CF444">
          <w:pPr>
            <w:pStyle w:val="13"/>
            <w:numPr>
              <w:ilvl w:val="2"/>
              <w:numId w:val="7"/>
            </w:numPr>
            <w:tabs>
              <w:tab w:val="left" w:pos="1800"/>
              <w:tab w:val="left" w:pos="1845"/>
              <w:tab w:val="left" w:leader="dot" w:pos="8273"/>
            </w:tabs>
            <w:spacing w:before="137" w:after="0" w:line="360" w:lineRule="auto"/>
            <w:ind w:left="1845" w:right="136" w:hanging="557"/>
            <w:jc w:val="left"/>
            <w:rPr>
              <w:b w:val="0"/>
              <w:i w:val="0"/>
              <w:sz w:val="24"/>
            </w:rPr>
          </w:pPr>
          <w:r>
            <w:rPr>
              <w:b w:val="0"/>
              <w:i w:val="0"/>
              <w:sz w:val="24"/>
            </w:rPr>
            <w:t>Pengaruh</w:t>
          </w:r>
          <w:r>
            <w:rPr>
              <w:b w:val="0"/>
              <w:i w:val="0"/>
              <w:spacing w:val="-13"/>
              <w:sz w:val="24"/>
            </w:rPr>
            <w:t xml:space="preserve"> </w:t>
          </w:r>
          <w:r>
            <w:rPr>
              <w:b w:val="0"/>
              <w:sz w:val="24"/>
            </w:rPr>
            <w:t>Good</w:t>
          </w:r>
          <w:r>
            <w:rPr>
              <w:b w:val="0"/>
              <w:spacing w:val="-13"/>
              <w:sz w:val="24"/>
            </w:rPr>
            <w:t xml:space="preserve"> </w:t>
          </w:r>
          <w:r>
            <w:rPr>
              <w:b w:val="0"/>
              <w:sz w:val="24"/>
            </w:rPr>
            <w:t>Corporate</w:t>
          </w:r>
          <w:r>
            <w:rPr>
              <w:b w:val="0"/>
              <w:spacing w:val="-14"/>
              <w:sz w:val="24"/>
            </w:rPr>
            <w:t xml:space="preserve"> </w:t>
          </w:r>
          <w:r>
            <w:rPr>
              <w:b w:val="0"/>
              <w:sz w:val="24"/>
            </w:rPr>
            <w:t>Governance</w:t>
          </w:r>
          <w:r>
            <w:rPr>
              <w:b w:val="0"/>
              <w:i w:val="0"/>
              <w:sz w:val="24"/>
            </w:rPr>
            <w:t>,</w:t>
          </w:r>
          <w:r>
            <w:rPr>
              <w:b w:val="0"/>
              <w:i w:val="0"/>
              <w:spacing w:val="-15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Struktur</w:t>
          </w:r>
          <w:r>
            <w:rPr>
              <w:b w:val="0"/>
              <w:i w:val="0"/>
              <w:spacing w:val="-13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Modal</w:t>
          </w:r>
          <w:r>
            <w:rPr>
              <w:b w:val="0"/>
              <w:i w:val="0"/>
              <w:spacing w:val="-13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dan</w:t>
          </w:r>
          <w:r>
            <w:rPr>
              <w:b w:val="0"/>
              <w:i w:val="0"/>
              <w:spacing w:val="-15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 xml:space="preserve">Rasio </w:t>
          </w:r>
          <w:r>
            <w:rPr>
              <w:b w:val="0"/>
              <w:i w:val="0"/>
              <w:spacing w:val="-4"/>
              <w:sz w:val="24"/>
            </w:rPr>
            <w:t>Profitabilitas</w:t>
          </w:r>
          <w:r>
            <w:rPr>
              <w:b w:val="0"/>
              <w:i w:val="0"/>
              <w:spacing w:val="-8"/>
              <w:sz w:val="24"/>
            </w:rPr>
            <w:t xml:space="preserve"> </w:t>
          </w:r>
          <w:r>
            <w:rPr>
              <w:b w:val="0"/>
              <w:i w:val="0"/>
              <w:spacing w:val="-4"/>
              <w:sz w:val="24"/>
            </w:rPr>
            <w:t>Terhadap</w:t>
          </w:r>
          <w:r>
            <w:rPr>
              <w:b w:val="0"/>
              <w:i w:val="0"/>
              <w:spacing w:val="-9"/>
              <w:sz w:val="24"/>
            </w:rPr>
            <w:t xml:space="preserve"> </w:t>
          </w:r>
          <w:r>
            <w:rPr>
              <w:b w:val="0"/>
              <w:i w:val="0"/>
              <w:spacing w:val="-4"/>
              <w:sz w:val="24"/>
            </w:rPr>
            <w:t>Nilai</w:t>
          </w:r>
          <w:r>
            <w:rPr>
              <w:b w:val="0"/>
              <w:i w:val="0"/>
              <w:spacing w:val="-10"/>
              <w:sz w:val="24"/>
            </w:rPr>
            <w:t xml:space="preserve"> </w:t>
          </w:r>
          <w:r>
            <w:rPr>
              <w:b w:val="0"/>
              <w:i w:val="0"/>
              <w:spacing w:val="-4"/>
              <w:sz w:val="24"/>
            </w:rPr>
            <w:t>Perusahaan</w:t>
          </w:r>
          <w:r>
            <w:rPr>
              <w:b w:val="0"/>
              <w:i w:val="0"/>
              <w:sz w:val="24"/>
            </w:rPr>
            <w:tab/>
          </w:r>
          <w:r>
            <w:rPr>
              <w:b w:val="0"/>
              <w:i w:val="0"/>
              <w:spacing w:val="-5"/>
              <w:sz w:val="24"/>
            </w:rPr>
            <w:t>79</w:t>
          </w:r>
        </w:p>
        <w:p w14:paraId="29E10F9A">
          <w:pPr>
            <w:pStyle w:val="7"/>
            <w:tabs>
              <w:tab w:val="left" w:leader="dot" w:pos="8266"/>
            </w:tabs>
            <w:spacing w:before="0"/>
          </w:pPr>
          <w:r>
            <w:t>BAB</w:t>
          </w:r>
          <w:r>
            <w:rPr>
              <w:spacing w:val="-4"/>
            </w:rPr>
            <w:t xml:space="preserve"> </w:t>
          </w:r>
          <w:r>
            <w:t>V</w:t>
          </w:r>
          <w:r>
            <w:rPr>
              <w:spacing w:val="57"/>
            </w:rPr>
            <w:t xml:space="preserve"> </w:t>
          </w:r>
          <w:r>
            <w:t>KESIMPULAN</w:t>
          </w:r>
          <w:r>
            <w:rPr>
              <w:spacing w:val="-2"/>
            </w:rPr>
            <w:t xml:space="preserve"> </w:t>
          </w:r>
          <w:r>
            <w:t>DAN</w:t>
          </w:r>
          <w:r>
            <w:rPr>
              <w:spacing w:val="-2"/>
            </w:rPr>
            <w:t xml:space="preserve"> SARAN</w:t>
          </w:r>
          <w:r>
            <w:tab/>
          </w:r>
          <w:r>
            <w:rPr>
              <w:spacing w:val="-5"/>
            </w:rPr>
            <w:t>81</w:t>
          </w:r>
        </w:p>
        <w:p w14:paraId="322FE902">
          <w:pPr>
            <w:pStyle w:val="9"/>
            <w:numPr>
              <w:ilvl w:val="1"/>
              <w:numId w:val="8"/>
            </w:numPr>
            <w:tabs>
              <w:tab w:val="left" w:pos="1331"/>
              <w:tab w:val="left" w:leader="dot" w:pos="8266"/>
            </w:tabs>
            <w:spacing w:before="140" w:after="0" w:line="240" w:lineRule="auto"/>
            <w:ind w:left="1331" w:right="0" w:hanging="420"/>
            <w:jc w:val="left"/>
          </w:pPr>
          <w:r>
            <w:rPr>
              <w:spacing w:val="-2"/>
            </w:rPr>
            <w:t>Kesimpulan</w:t>
          </w:r>
          <w:r>
            <w:tab/>
          </w:r>
          <w:r>
            <w:rPr>
              <w:spacing w:val="-5"/>
            </w:rPr>
            <w:t>81</w:t>
          </w:r>
        </w:p>
        <w:p w14:paraId="4C2617FF">
          <w:pPr>
            <w:pStyle w:val="9"/>
            <w:numPr>
              <w:ilvl w:val="1"/>
              <w:numId w:val="8"/>
            </w:numPr>
            <w:tabs>
              <w:tab w:val="left" w:pos="1331"/>
              <w:tab w:val="left" w:leader="dot" w:pos="8266"/>
            </w:tabs>
            <w:spacing w:before="137" w:after="0" w:line="240" w:lineRule="auto"/>
            <w:ind w:left="1331" w:right="0" w:hanging="420"/>
            <w:jc w:val="left"/>
          </w:pPr>
          <w:r>
            <w:rPr>
              <w:spacing w:val="-2"/>
            </w:rPr>
            <w:t>Saran</w:t>
          </w:r>
          <w:r>
            <w:tab/>
          </w:r>
          <w:r>
            <w:rPr>
              <w:spacing w:val="-5"/>
            </w:rPr>
            <w:t>82</w:t>
          </w:r>
        </w:p>
        <w:p w14:paraId="56A82028">
          <w:pPr>
            <w:pStyle w:val="7"/>
            <w:tabs>
              <w:tab w:val="left" w:leader="dot" w:pos="8266"/>
            </w:tabs>
          </w:pPr>
          <w:r>
            <w:t>DAFTAR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PUSTAKA</w:t>
          </w:r>
          <w:r>
            <w:tab/>
          </w:r>
          <w:r>
            <w:rPr>
              <w:spacing w:val="-5"/>
            </w:rPr>
            <w:t>84</w:t>
          </w:r>
        </w:p>
        <w:p w14:paraId="489EC6F2">
          <w:pPr>
            <w:pStyle w:val="7"/>
            <w:tabs>
              <w:tab w:val="left" w:leader="dot" w:pos="8266"/>
            </w:tabs>
            <w:spacing w:before="137"/>
          </w:pPr>
          <w:r>
            <w:rPr>
              <w:spacing w:val="-2"/>
            </w:rPr>
            <w:t>LAMPIRAN</w:t>
          </w:r>
          <w:r>
            <w:tab/>
          </w:r>
          <w:r>
            <w:rPr>
              <w:spacing w:val="-5"/>
            </w:rPr>
            <w:t>88</w:t>
          </w:r>
        </w:p>
      </w:sdtContent>
    </w:sdt>
    <w:p w14:paraId="771FD0E0">
      <w:pPr>
        <w:pStyle w:val="7"/>
        <w:spacing w:after="0"/>
        <w:sectPr>
          <w:type w:val="continuous"/>
          <w:pgSz w:w="11910" w:h="16840"/>
          <w:pgMar w:top="1938" w:right="1559" w:bottom="1853" w:left="1700" w:header="0" w:footer="1041" w:gutter="0"/>
          <w:cols w:space="720" w:num="1"/>
        </w:sectPr>
      </w:pPr>
    </w:p>
    <w:p w14:paraId="08C61E74">
      <w:pPr>
        <w:pStyle w:val="5"/>
        <w:spacing w:before="53"/>
        <w:ind w:left="0"/>
        <w:rPr>
          <w:b/>
        </w:rPr>
      </w:pPr>
    </w:p>
    <w:p w14:paraId="52E72802">
      <w:pPr>
        <w:pStyle w:val="2"/>
        <w:ind w:left="426"/>
      </w:pPr>
      <w:bookmarkStart w:id="1" w:name="_TOC_250001"/>
      <w:r>
        <w:t>DAFTAR</w:t>
      </w:r>
      <w:r>
        <w:rPr>
          <w:spacing w:val="-6"/>
        </w:rPr>
        <w:t xml:space="preserve"> </w:t>
      </w:r>
      <w:bookmarkEnd w:id="1"/>
      <w:r>
        <w:rPr>
          <w:spacing w:val="-2"/>
        </w:rPr>
        <w:t>TABEL</w:t>
      </w:r>
    </w:p>
    <w:p w14:paraId="2A54DEB1">
      <w:pPr>
        <w:pStyle w:val="5"/>
        <w:spacing w:before="151"/>
        <w:ind w:left="0"/>
        <w:rPr>
          <w:b/>
        </w:rPr>
      </w:pPr>
    </w:p>
    <w:p w14:paraId="233DC9DD">
      <w:pPr>
        <w:pStyle w:val="5"/>
        <w:tabs>
          <w:tab w:val="left" w:pos="1845"/>
        </w:tabs>
        <w:spacing w:line="360" w:lineRule="auto"/>
        <w:ind w:left="1845" w:right="129" w:hanging="1277"/>
      </w:pPr>
      <w:r>
        <w:t>Tabel 1.1</w:t>
      </w:r>
      <w:r>
        <w:tab/>
      </w:r>
      <w:r>
        <w:t>Data</w:t>
      </w:r>
      <w:r>
        <w:rPr>
          <w:spacing w:val="-2"/>
        </w:rPr>
        <w:t xml:space="preserve"> </w:t>
      </w:r>
      <w:r>
        <w:t>Nilai</w:t>
      </w:r>
      <w:r>
        <w:rPr>
          <w:spacing w:val="-7"/>
        </w:rPr>
        <w:t xml:space="preserve"> </w:t>
      </w:r>
      <w:r>
        <w:t>Perusahaan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rPr>
          <w:i/>
        </w:rPr>
        <w:t>Return</w:t>
      </w:r>
      <w:r>
        <w:rPr>
          <w:i/>
          <w:spacing w:val="-4"/>
        </w:rPr>
        <w:t xml:space="preserve"> </w:t>
      </w:r>
      <w:r>
        <w:rPr>
          <w:i/>
        </w:rPr>
        <w:t>On</w:t>
      </w:r>
      <w:r>
        <w:rPr>
          <w:i/>
          <w:spacing w:val="40"/>
        </w:rPr>
        <w:t xml:space="preserve"> </w:t>
      </w:r>
      <w:r>
        <w:rPr>
          <w:i/>
        </w:rPr>
        <w:t>Asset</w:t>
      </w:r>
      <w:r>
        <w:rPr>
          <w:i/>
          <w:spacing w:val="40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Perusahaan</w:t>
      </w:r>
      <w:r>
        <w:rPr>
          <w:spacing w:val="-5"/>
        </w:rPr>
        <w:t xml:space="preserve"> </w:t>
      </w:r>
      <w:r>
        <w:t>Sektor Industri</w:t>
      </w:r>
      <w:r>
        <w:rPr>
          <w:spacing w:val="-7"/>
        </w:rPr>
        <w:t xml:space="preserve"> </w:t>
      </w:r>
      <w:r>
        <w:t>barang</w:t>
      </w:r>
      <w:r>
        <w:rPr>
          <w:spacing w:val="-7"/>
        </w:rPr>
        <w:t xml:space="preserve"> </w:t>
      </w:r>
      <w:r>
        <w:t>konsumsi</w:t>
      </w:r>
      <w:r>
        <w:rPr>
          <w:spacing w:val="-5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terdaftar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BEI</w:t>
      </w:r>
      <w:r>
        <w:rPr>
          <w:spacing w:val="-8"/>
        </w:rPr>
        <w:t xml:space="preserve"> </w:t>
      </w:r>
      <w:r>
        <w:t>tahun</w:t>
      </w:r>
      <w:r>
        <w:rPr>
          <w:spacing w:val="-6"/>
        </w:rPr>
        <w:t xml:space="preserve"> </w:t>
      </w:r>
      <w:r>
        <w:t>2021-2023...</w:t>
      </w:r>
      <w:r>
        <w:rPr>
          <w:spacing w:val="31"/>
        </w:rPr>
        <w:t xml:space="preserve">  </w:t>
      </w:r>
      <w:r>
        <w:rPr>
          <w:spacing w:val="-10"/>
        </w:rPr>
        <w:t>3</w:t>
      </w:r>
    </w:p>
    <w:p w14:paraId="7BDC2CD9">
      <w:pPr>
        <w:tabs>
          <w:tab w:val="left" w:pos="1845"/>
          <w:tab w:val="left" w:leader="dot" w:pos="8276"/>
        </w:tabs>
        <w:spacing w:before="0"/>
        <w:ind w:left="568" w:right="0" w:firstLine="0"/>
        <w:jc w:val="left"/>
        <w:rPr>
          <w:sz w:val="24"/>
        </w:rPr>
      </w:pPr>
      <w:r>
        <w:rPr>
          <w:sz w:val="24"/>
        </w:rPr>
        <w:t>Tabel</w:t>
      </w:r>
      <w:r>
        <w:rPr>
          <w:spacing w:val="-5"/>
          <w:sz w:val="24"/>
        </w:rPr>
        <w:t xml:space="preserve"> 2.1</w:t>
      </w:r>
      <w:r>
        <w:rPr>
          <w:sz w:val="24"/>
        </w:rPr>
        <w:tab/>
      </w:r>
      <w:r>
        <w:rPr>
          <w:sz w:val="24"/>
        </w:rPr>
        <w:t>Pengungkapan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Good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Corporate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Governance</w:t>
      </w:r>
      <w:r>
        <w:rPr>
          <w:i/>
          <w:sz w:val="24"/>
        </w:rPr>
        <w:tab/>
      </w:r>
      <w:r>
        <w:rPr>
          <w:spacing w:val="-5"/>
          <w:sz w:val="24"/>
        </w:rPr>
        <w:t>24</w:t>
      </w:r>
    </w:p>
    <w:p w14:paraId="1D26BA7D">
      <w:pPr>
        <w:pStyle w:val="5"/>
        <w:tabs>
          <w:tab w:val="left" w:pos="1845"/>
          <w:tab w:val="left" w:leader="dot" w:pos="8276"/>
        </w:tabs>
        <w:spacing w:before="139"/>
      </w:pPr>
      <w:r>
        <w:t>Tabel</w:t>
      </w:r>
      <w:r>
        <w:rPr>
          <w:spacing w:val="-5"/>
        </w:rPr>
        <w:t xml:space="preserve"> 2.2</w:t>
      </w:r>
      <w:r>
        <w:tab/>
      </w:r>
      <w:r>
        <w:t>Penelitian</w:t>
      </w:r>
      <w:r>
        <w:rPr>
          <w:spacing w:val="-9"/>
        </w:rPr>
        <w:t xml:space="preserve"> </w:t>
      </w:r>
      <w:r>
        <w:rPr>
          <w:spacing w:val="-2"/>
        </w:rPr>
        <w:t>Terdahulu</w:t>
      </w:r>
      <w:r>
        <w:tab/>
      </w:r>
      <w:r>
        <w:rPr>
          <w:spacing w:val="-5"/>
        </w:rPr>
        <w:t>37</w:t>
      </w:r>
    </w:p>
    <w:p w14:paraId="3D926BC5">
      <w:pPr>
        <w:pStyle w:val="5"/>
        <w:tabs>
          <w:tab w:val="left" w:pos="1845"/>
          <w:tab w:val="left" w:leader="dot" w:pos="8276"/>
        </w:tabs>
        <w:spacing w:before="137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189865</wp:posOffset>
            </wp:positionV>
            <wp:extent cx="4667250" cy="4591050"/>
            <wp:effectExtent l="0" t="0" r="0" b="0"/>
            <wp:wrapNone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Tabel</w:t>
      </w:r>
      <w:r>
        <w:rPr>
          <w:spacing w:val="-5"/>
        </w:rPr>
        <w:t xml:space="preserve"> 3.1</w:t>
      </w:r>
      <w:r>
        <w:tab/>
      </w:r>
      <w:r>
        <w:t>Kriteria</w:t>
      </w:r>
      <w:r>
        <w:rPr>
          <w:spacing w:val="-5"/>
        </w:rPr>
        <w:t xml:space="preserve"> </w:t>
      </w:r>
      <w:r>
        <w:t>Pemilihan</w:t>
      </w:r>
      <w:r>
        <w:rPr>
          <w:spacing w:val="-5"/>
        </w:rPr>
        <w:t xml:space="preserve"> </w:t>
      </w:r>
      <w:r>
        <w:t>Sampel</w:t>
      </w:r>
      <w:r>
        <w:rPr>
          <w:spacing w:val="-4"/>
        </w:rPr>
        <w:t xml:space="preserve"> </w:t>
      </w:r>
      <w:r>
        <w:rPr>
          <w:spacing w:val="-2"/>
        </w:rPr>
        <w:t>Penelitian</w:t>
      </w:r>
      <w:r>
        <w:tab/>
      </w:r>
      <w:r>
        <w:rPr>
          <w:spacing w:val="-5"/>
        </w:rPr>
        <w:t>42</w:t>
      </w:r>
    </w:p>
    <w:p w14:paraId="40F4CA8A">
      <w:pPr>
        <w:pStyle w:val="5"/>
        <w:tabs>
          <w:tab w:val="left" w:pos="1845"/>
          <w:tab w:val="left" w:leader="dot" w:pos="8276"/>
        </w:tabs>
        <w:spacing w:before="140"/>
      </w:pPr>
      <w:r>
        <w:t>Tabel</w:t>
      </w:r>
      <w:r>
        <w:rPr>
          <w:spacing w:val="-10"/>
        </w:rPr>
        <w:t xml:space="preserve"> </w:t>
      </w:r>
      <w:r>
        <w:rPr>
          <w:spacing w:val="-5"/>
        </w:rPr>
        <w:t>3.2</w:t>
      </w:r>
      <w:r>
        <w:tab/>
      </w:r>
      <w:r>
        <w:t>Pemilihan</w:t>
      </w:r>
      <w:r>
        <w:rPr>
          <w:spacing w:val="-3"/>
        </w:rPr>
        <w:t xml:space="preserve"> </w:t>
      </w:r>
      <w:r>
        <w:t>Kriteria</w:t>
      </w:r>
      <w:r>
        <w:rPr>
          <w:spacing w:val="-4"/>
        </w:rPr>
        <w:t xml:space="preserve"> </w:t>
      </w:r>
      <w:r>
        <w:rPr>
          <w:spacing w:val="-2"/>
        </w:rPr>
        <w:t>Sampel</w:t>
      </w:r>
      <w:r>
        <w:tab/>
      </w:r>
      <w:r>
        <w:rPr>
          <w:spacing w:val="-5"/>
        </w:rPr>
        <w:t>43</w:t>
      </w:r>
    </w:p>
    <w:p w14:paraId="0B215567">
      <w:pPr>
        <w:pStyle w:val="5"/>
        <w:tabs>
          <w:tab w:val="left" w:pos="1845"/>
          <w:tab w:val="left" w:leader="dot" w:pos="8276"/>
        </w:tabs>
        <w:spacing w:before="137" w:line="360" w:lineRule="auto"/>
        <w:ind w:left="1845" w:right="133" w:hanging="1277"/>
      </w:pPr>
      <w:r>
        <w:t>Tabel 3.3</w:t>
      </w:r>
      <w:r>
        <w:tab/>
      </w:r>
      <w:r>
        <w:t>Perusahaan Sektor Barang Konsumsi yang menjadi sampel</w:t>
      </w:r>
      <w:r>
        <w:rPr>
          <w:spacing w:val="80"/>
        </w:rPr>
        <w:t xml:space="preserve"> </w:t>
      </w:r>
      <w:r>
        <w:rPr>
          <w:spacing w:val="-2"/>
        </w:rPr>
        <w:t>penelitian</w:t>
      </w:r>
      <w:r>
        <w:tab/>
      </w:r>
      <w:r>
        <w:rPr>
          <w:spacing w:val="-5"/>
        </w:rPr>
        <w:t>44</w:t>
      </w:r>
    </w:p>
    <w:p w14:paraId="72063550">
      <w:pPr>
        <w:pStyle w:val="5"/>
        <w:tabs>
          <w:tab w:val="left" w:pos="1845"/>
          <w:tab w:val="left" w:leader="dot" w:pos="8276"/>
        </w:tabs>
      </w:pPr>
      <w:r>
        <w:t>Tabel</w:t>
      </w:r>
      <w:r>
        <w:rPr>
          <w:spacing w:val="-5"/>
        </w:rPr>
        <w:t xml:space="preserve"> 3.4</w:t>
      </w:r>
      <w:r>
        <w:tab/>
      </w:r>
      <w:r>
        <w:t>Jadwal</w:t>
      </w:r>
      <w:r>
        <w:rPr>
          <w:spacing w:val="-4"/>
        </w:rPr>
        <w:t xml:space="preserve"> </w:t>
      </w:r>
      <w:r>
        <w:t>waktu</w:t>
      </w:r>
      <w:r>
        <w:rPr>
          <w:spacing w:val="-2"/>
        </w:rPr>
        <w:t xml:space="preserve"> </w:t>
      </w:r>
      <w:r>
        <w:t>Pelaksanaan</w:t>
      </w:r>
      <w:r>
        <w:rPr>
          <w:spacing w:val="-1"/>
        </w:rPr>
        <w:t xml:space="preserve"> </w:t>
      </w:r>
      <w:r>
        <w:rPr>
          <w:spacing w:val="-2"/>
        </w:rPr>
        <w:t>Penelitian</w:t>
      </w:r>
      <w:r>
        <w:tab/>
      </w:r>
      <w:r>
        <w:rPr>
          <w:spacing w:val="-5"/>
        </w:rPr>
        <w:t>46</w:t>
      </w:r>
    </w:p>
    <w:p w14:paraId="6A11F0B3">
      <w:pPr>
        <w:pStyle w:val="5"/>
        <w:tabs>
          <w:tab w:val="left" w:pos="1845"/>
          <w:tab w:val="left" w:leader="dot" w:pos="8276"/>
        </w:tabs>
        <w:spacing w:before="139"/>
      </w:pPr>
      <w:r>
        <w:t>Tabel</w:t>
      </w:r>
      <w:r>
        <w:rPr>
          <w:spacing w:val="-5"/>
        </w:rPr>
        <w:t xml:space="preserve"> 4.1</w:t>
      </w:r>
      <w:r>
        <w:tab/>
      </w:r>
      <w:r>
        <w:t xml:space="preserve">Hasil Statistik </w:t>
      </w:r>
      <w:r>
        <w:rPr>
          <w:spacing w:val="-2"/>
        </w:rPr>
        <w:t>Deskriptif</w:t>
      </w:r>
      <w:r>
        <w:tab/>
      </w:r>
      <w:r>
        <w:rPr>
          <w:spacing w:val="-5"/>
        </w:rPr>
        <w:t>59</w:t>
      </w:r>
    </w:p>
    <w:p w14:paraId="69CDC40B">
      <w:pPr>
        <w:pStyle w:val="5"/>
        <w:tabs>
          <w:tab w:val="left" w:pos="1845"/>
          <w:tab w:val="left" w:leader="dot" w:pos="8276"/>
        </w:tabs>
        <w:spacing w:before="137"/>
      </w:pPr>
      <w:r>
        <w:t>Tabel</w:t>
      </w:r>
      <w:r>
        <w:rPr>
          <w:spacing w:val="-5"/>
        </w:rPr>
        <w:t xml:space="preserve"> 4.2</w:t>
      </w:r>
      <w:r>
        <w:tab/>
      </w:r>
      <w:r>
        <w:t>Hasil Uji</w:t>
      </w:r>
      <w:r>
        <w:rPr>
          <w:spacing w:val="-1"/>
        </w:rPr>
        <w:t xml:space="preserve"> </w:t>
      </w:r>
      <w:r>
        <w:rPr>
          <w:spacing w:val="-2"/>
        </w:rPr>
        <w:t>Multikolinearitas</w:t>
      </w:r>
      <w:r>
        <w:tab/>
      </w:r>
      <w:r>
        <w:rPr>
          <w:spacing w:val="-5"/>
        </w:rPr>
        <w:t>62</w:t>
      </w:r>
    </w:p>
    <w:p w14:paraId="3B58932E">
      <w:pPr>
        <w:pStyle w:val="5"/>
        <w:tabs>
          <w:tab w:val="left" w:pos="1845"/>
          <w:tab w:val="left" w:leader="dot" w:pos="8276"/>
        </w:tabs>
        <w:spacing w:before="139"/>
      </w:pPr>
      <w:r>
        <w:t>Tabel</w:t>
      </w:r>
      <w:r>
        <w:rPr>
          <w:spacing w:val="-5"/>
        </w:rPr>
        <w:t xml:space="preserve"> 4.3</w:t>
      </w:r>
      <w:r>
        <w:tab/>
      </w:r>
      <w:r>
        <w:t>Hasil Uji</w:t>
      </w:r>
      <w:r>
        <w:rPr>
          <w:spacing w:val="-1"/>
        </w:rPr>
        <w:t xml:space="preserve"> </w:t>
      </w:r>
      <w:r>
        <w:rPr>
          <w:spacing w:val="-2"/>
        </w:rPr>
        <w:t>Heterokedastisitas</w:t>
      </w:r>
      <w:r>
        <w:tab/>
      </w:r>
      <w:r>
        <w:rPr>
          <w:spacing w:val="-5"/>
        </w:rPr>
        <w:t>63</w:t>
      </w:r>
    </w:p>
    <w:p w14:paraId="688EDBA0">
      <w:pPr>
        <w:pStyle w:val="5"/>
        <w:tabs>
          <w:tab w:val="left" w:pos="1845"/>
          <w:tab w:val="left" w:leader="dot" w:pos="8276"/>
        </w:tabs>
        <w:spacing w:before="137"/>
      </w:pPr>
      <w:r>
        <w:t>Tabel</w:t>
      </w:r>
      <w:r>
        <w:rPr>
          <w:spacing w:val="-5"/>
        </w:rPr>
        <w:t xml:space="preserve"> 4.4</w:t>
      </w:r>
      <w:r>
        <w:tab/>
      </w:r>
      <w:r>
        <w:t>Hasil</w:t>
      </w:r>
      <w:r>
        <w:rPr>
          <w:spacing w:val="-2"/>
        </w:rPr>
        <w:t xml:space="preserve"> </w:t>
      </w:r>
      <w:r>
        <w:t>Uji</w:t>
      </w:r>
      <w:r>
        <w:rPr>
          <w:spacing w:val="-1"/>
        </w:rPr>
        <w:t xml:space="preserve"> </w:t>
      </w:r>
      <w:r>
        <w:rPr>
          <w:spacing w:val="-2"/>
        </w:rPr>
        <w:t>Autokorelasi</w:t>
      </w:r>
      <w:r>
        <w:tab/>
      </w:r>
      <w:r>
        <w:rPr>
          <w:spacing w:val="-5"/>
        </w:rPr>
        <w:t>63</w:t>
      </w:r>
    </w:p>
    <w:p w14:paraId="17829CC1">
      <w:pPr>
        <w:tabs>
          <w:tab w:val="left" w:pos="1845"/>
          <w:tab w:val="left" w:leader="dot" w:pos="8276"/>
        </w:tabs>
        <w:spacing w:before="140"/>
        <w:ind w:left="568" w:right="0" w:firstLine="0"/>
        <w:jc w:val="left"/>
        <w:rPr>
          <w:sz w:val="24"/>
        </w:rPr>
      </w:pPr>
      <w:r>
        <w:rPr>
          <w:sz w:val="24"/>
        </w:rPr>
        <w:t>Tabel</w:t>
      </w:r>
      <w:r>
        <w:rPr>
          <w:spacing w:val="-5"/>
          <w:sz w:val="24"/>
        </w:rPr>
        <w:t xml:space="preserve"> 4.5</w:t>
      </w:r>
      <w:r>
        <w:rPr>
          <w:sz w:val="24"/>
        </w:rPr>
        <w:tab/>
      </w:r>
      <w:r>
        <w:rPr>
          <w:sz w:val="24"/>
        </w:rPr>
        <w:t>Hasil</w:t>
      </w:r>
      <w:r>
        <w:rPr>
          <w:spacing w:val="-1"/>
          <w:sz w:val="24"/>
        </w:rPr>
        <w:t xml:space="preserve"> </w:t>
      </w:r>
      <w:r>
        <w:rPr>
          <w:sz w:val="24"/>
        </w:rPr>
        <w:t>Uji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Regresi </w:t>
      </w:r>
      <w:r>
        <w:rPr>
          <w:i/>
          <w:sz w:val="24"/>
        </w:rPr>
        <w:t>Common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Effect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Model</w:t>
      </w:r>
      <w:r>
        <w:rPr>
          <w:i/>
          <w:sz w:val="24"/>
        </w:rPr>
        <w:tab/>
      </w:r>
      <w:r>
        <w:rPr>
          <w:spacing w:val="-5"/>
          <w:sz w:val="24"/>
        </w:rPr>
        <w:t>64</w:t>
      </w:r>
    </w:p>
    <w:p w14:paraId="6CBDD990">
      <w:pPr>
        <w:tabs>
          <w:tab w:val="left" w:pos="1845"/>
          <w:tab w:val="left" w:leader="dot" w:pos="8276"/>
        </w:tabs>
        <w:spacing w:before="136"/>
        <w:ind w:left="568" w:right="0" w:firstLine="0"/>
        <w:jc w:val="left"/>
        <w:rPr>
          <w:sz w:val="24"/>
        </w:rPr>
      </w:pPr>
      <w:r>
        <w:rPr>
          <w:sz w:val="24"/>
        </w:rPr>
        <w:t>Tabel</w:t>
      </w:r>
      <w:r>
        <w:rPr>
          <w:spacing w:val="-5"/>
          <w:sz w:val="24"/>
        </w:rPr>
        <w:t xml:space="preserve"> 4.6</w:t>
      </w:r>
      <w:r>
        <w:rPr>
          <w:sz w:val="24"/>
        </w:rPr>
        <w:tab/>
      </w:r>
      <w:r>
        <w:rPr>
          <w:sz w:val="24"/>
        </w:rPr>
        <w:t>Hasil</w:t>
      </w:r>
      <w:r>
        <w:rPr>
          <w:spacing w:val="-1"/>
          <w:sz w:val="24"/>
        </w:rPr>
        <w:t xml:space="preserve"> </w:t>
      </w:r>
      <w:r>
        <w:rPr>
          <w:sz w:val="24"/>
        </w:rPr>
        <w:t>Uji</w:t>
      </w:r>
      <w:r>
        <w:rPr>
          <w:spacing w:val="-2"/>
          <w:sz w:val="24"/>
        </w:rPr>
        <w:t xml:space="preserve"> </w:t>
      </w:r>
      <w:r>
        <w:rPr>
          <w:sz w:val="24"/>
        </w:rPr>
        <w:t>Regresi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Fixed Effect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Model</w:t>
      </w:r>
      <w:r>
        <w:rPr>
          <w:i/>
          <w:sz w:val="24"/>
        </w:rPr>
        <w:tab/>
      </w:r>
      <w:r>
        <w:rPr>
          <w:spacing w:val="-5"/>
          <w:sz w:val="24"/>
        </w:rPr>
        <w:t>65</w:t>
      </w:r>
    </w:p>
    <w:p w14:paraId="5E66FC4D">
      <w:pPr>
        <w:tabs>
          <w:tab w:val="left" w:pos="1845"/>
          <w:tab w:val="left" w:leader="dot" w:pos="8276"/>
        </w:tabs>
        <w:spacing w:before="140"/>
        <w:ind w:left="568" w:right="0" w:firstLine="0"/>
        <w:jc w:val="left"/>
        <w:rPr>
          <w:sz w:val="24"/>
        </w:rPr>
      </w:pPr>
      <w:r>
        <w:rPr>
          <w:sz w:val="24"/>
        </w:rPr>
        <w:t>Tabel</w:t>
      </w:r>
      <w:r>
        <w:rPr>
          <w:spacing w:val="-5"/>
          <w:sz w:val="24"/>
        </w:rPr>
        <w:t xml:space="preserve"> 4.7</w:t>
      </w:r>
      <w:r>
        <w:rPr>
          <w:sz w:val="24"/>
        </w:rPr>
        <w:tab/>
      </w:r>
      <w:r>
        <w:rPr>
          <w:sz w:val="24"/>
        </w:rPr>
        <w:t>Hasil</w:t>
      </w:r>
      <w:r>
        <w:rPr>
          <w:spacing w:val="-2"/>
          <w:sz w:val="24"/>
        </w:rPr>
        <w:t xml:space="preserve"> </w:t>
      </w:r>
      <w:r>
        <w:rPr>
          <w:sz w:val="24"/>
        </w:rPr>
        <w:t>Uji</w:t>
      </w:r>
      <w:r>
        <w:rPr>
          <w:spacing w:val="-2"/>
          <w:sz w:val="24"/>
        </w:rPr>
        <w:t xml:space="preserve"> </w:t>
      </w:r>
      <w:r>
        <w:rPr>
          <w:sz w:val="24"/>
        </w:rPr>
        <w:t>Regresi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Random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Effect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Model</w:t>
      </w:r>
      <w:r>
        <w:rPr>
          <w:i/>
          <w:sz w:val="24"/>
        </w:rPr>
        <w:tab/>
      </w:r>
      <w:r>
        <w:rPr>
          <w:spacing w:val="-5"/>
          <w:sz w:val="24"/>
        </w:rPr>
        <w:t>66</w:t>
      </w:r>
    </w:p>
    <w:p w14:paraId="05FAA7F7">
      <w:pPr>
        <w:pStyle w:val="5"/>
        <w:tabs>
          <w:tab w:val="left" w:pos="1845"/>
          <w:tab w:val="left" w:leader="dot" w:pos="8276"/>
        </w:tabs>
        <w:spacing w:before="137"/>
      </w:pPr>
      <w:r>
        <w:t>Tabel</w:t>
      </w:r>
      <w:r>
        <w:rPr>
          <w:spacing w:val="-5"/>
        </w:rPr>
        <w:t xml:space="preserve"> 4.8</w:t>
      </w:r>
      <w:r>
        <w:tab/>
      </w:r>
      <w:r>
        <w:t>Hasil</w:t>
      </w:r>
      <w:r>
        <w:rPr>
          <w:spacing w:val="-2"/>
        </w:rPr>
        <w:t xml:space="preserve"> </w:t>
      </w:r>
      <w:r>
        <w:t xml:space="preserve">Uji </w:t>
      </w:r>
      <w:r>
        <w:rPr>
          <w:spacing w:val="-4"/>
        </w:rPr>
        <w:t>Chow</w:t>
      </w:r>
      <w:r>
        <w:tab/>
      </w:r>
      <w:r>
        <w:rPr>
          <w:spacing w:val="-5"/>
        </w:rPr>
        <w:t>67</w:t>
      </w:r>
    </w:p>
    <w:p w14:paraId="64D4A960">
      <w:pPr>
        <w:pStyle w:val="5"/>
        <w:tabs>
          <w:tab w:val="left" w:pos="1845"/>
          <w:tab w:val="left" w:leader="dot" w:pos="8276"/>
        </w:tabs>
        <w:spacing w:before="136"/>
      </w:pPr>
      <w:r>
        <w:t>Tabel</w:t>
      </w:r>
      <w:r>
        <w:rPr>
          <w:spacing w:val="-5"/>
        </w:rPr>
        <w:t xml:space="preserve"> 4.9</w:t>
      </w:r>
      <w:r>
        <w:tab/>
      </w:r>
      <w:r>
        <w:t>Hasil Uji</w:t>
      </w:r>
      <w:r>
        <w:rPr>
          <w:spacing w:val="-1"/>
        </w:rPr>
        <w:t xml:space="preserve"> </w:t>
      </w:r>
      <w:r>
        <w:rPr>
          <w:spacing w:val="-2"/>
        </w:rPr>
        <w:t>Hausman</w:t>
      </w:r>
      <w:r>
        <w:tab/>
      </w:r>
      <w:r>
        <w:rPr>
          <w:spacing w:val="-5"/>
        </w:rPr>
        <w:t>68</w:t>
      </w:r>
    </w:p>
    <w:p w14:paraId="456ADE90">
      <w:pPr>
        <w:pStyle w:val="5"/>
        <w:tabs>
          <w:tab w:val="left" w:pos="1845"/>
          <w:tab w:val="left" w:leader="dot" w:pos="8276"/>
        </w:tabs>
        <w:spacing w:before="140"/>
      </w:pPr>
      <w:r>
        <w:t>Tabel</w:t>
      </w:r>
      <w:r>
        <w:rPr>
          <w:spacing w:val="-5"/>
        </w:rPr>
        <w:t xml:space="preserve"> </w:t>
      </w:r>
      <w:r>
        <w:rPr>
          <w:spacing w:val="-4"/>
        </w:rPr>
        <w:t>4.10</w:t>
      </w:r>
      <w:r>
        <w:tab/>
      </w:r>
      <w:r>
        <w:t>Hasil</w:t>
      </w:r>
      <w:r>
        <w:rPr>
          <w:spacing w:val="-1"/>
        </w:rPr>
        <w:t xml:space="preserve"> </w:t>
      </w:r>
      <w:r>
        <w:t>Uji</w:t>
      </w:r>
      <w:r>
        <w:rPr>
          <w:spacing w:val="-2"/>
        </w:rPr>
        <w:t xml:space="preserve"> </w:t>
      </w:r>
      <w:r>
        <w:t>Regresi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spacing w:val="-4"/>
        </w:rPr>
        <w:t>Panel</w:t>
      </w:r>
      <w:r>
        <w:tab/>
      </w:r>
      <w:r>
        <w:rPr>
          <w:spacing w:val="-5"/>
        </w:rPr>
        <w:t>69</w:t>
      </w:r>
    </w:p>
    <w:p w14:paraId="0A5E10DF">
      <w:pPr>
        <w:pStyle w:val="5"/>
        <w:tabs>
          <w:tab w:val="left" w:pos="1845"/>
          <w:tab w:val="left" w:leader="dot" w:pos="8276"/>
        </w:tabs>
        <w:spacing w:before="136"/>
      </w:pPr>
      <w:r>
        <w:t>Tabel</w:t>
      </w:r>
      <w:r>
        <w:rPr>
          <w:spacing w:val="-5"/>
        </w:rPr>
        <w:t xml:space="preserve"> </w:t>
      </w:r>
      <w:r>
        <w:rPr>
          <w:spacing w:val="-4"/>
        </w:rPr>
        <w:t>4.11</w:t>
      </w:r>
      <w:r>
        <w:tab/>
      </w:r>
      <w:r>
        <w:t>Hasil Uji</w:t>
      </w:r>
      <w:r>
        <w:rPr>
          <w:spacing w:val="-1"/>
        </w:rPr>
        <w:t xml:space="preserve"> </w:t>
      </w:r>
      <w:r>
        <w:rPr>
          <w:spacing w:val="-2"/>
        </w:rPr>
        <w:t>Parsial</w:t>
      </w:r>
      <w:r>
        <w:tab/>
      </w:r>
      <w:r>
        <w:rPr>
          <w:spacing w:val="-5"/>
        </w:rPr>
        <w:t>71</w:t>
      </w:r>
    </w:p>
    <w:p w14:paraId="7E9444B1">
      <w:pPr>
        <w:pStyle w:val="5"/>
        <w:tabs>
          <w:tab w:val="left" w:pos="1845"/>
          <w:tab w:val="left" w:leader="dot" w:pos="8276"/>
        </w:tabs>
        <w:spacing w:before="140"/>
      </w:pPr>
      <w:r>
        <w:t>Tabel</w:t>
      </w:r>
      <w:r>
        <w:rPr>
          <w:spacing w:val="-5"/>
        </w:rPr>
        <w:t xml:space="preserve"> </w:t>
      </w:r>
      <w:r>
        <w:rPr>
          <w:spacing w:val="-4"/>
        </w:rPr>
        <w:t>4.12</w:t>
      </w:r>
      <w:r>
        <w:tab/>
      </w:r>
      <w:r>
        <w:t>Hasil Uji</w:t>
      </w:r>
      <w:r>
        <w:rPr>
          <w:spacing w:val="-1"/>
        </w:rPr>
        <w:t xml:space="preserve"> </w:t>
      </w:r>
      <w:r>
        <w:rPr>
          <w:spacing w:val="-2"/>
        </w:rPr>
        <w:t>Simultan</w:t>
      </w:r>
      <w:r>
        <w:tab/>
      </w:r>
      <w:r>
        <w:rPr>
          <w:spacing w:val="-5"/>
        </w:rPr>
        <w:t>73</w:t>
      </w:r>
    </w:p>
    <w:p w14:paraId="0704B6C0">
      <w:pPr>
        <w:pStyle w:val="5"/>
        <w:tabs>
          <w:tab w:val="left" w:pos="1845"/>
          <w:tab w:val="left" w:leader="dot" w:pos="8276"/>
        </w:tabs>
        <w:spacing w:before="136"/>
      </w:pPr>
      <w:r>
        <w:t>Tabel</w:t>
      </w:r>
      <w:r>
        <w:rPr>
          <w:spacing w:val="-5"/>
        </w:rPr>
        <w:t xml:space="preserve"> </w:t>
      </w:r>
      <w:r>
        <w:rPr>
          <w:spacing w:val="-4"/>
        </w:rPr>
        <w:t>4.13</w:t>
      </w:r>
      <w:r>
        <w:tab/>
      </w:r>
      <w:r>
        <w:t>Hasil</w:t>
      </w:r>
      <w:r>
        <w:rPr>
          <w:spacing w:val="-1"/>
        </w:rPr>
        <w:t xml:space="preserve"> </w:t>
      </w:r>
      <w:r>
        <w:t>Uji Koefisien</w:t>
      </w:r>
      <w:r>
        <w:rPr>
          <w:spacing w:val="-1"/>
        </w:rPr>
        <w:t xml:space="preserve"> </w:t>
      </w:r>
      <w:r>
        <w:rPr>
          <w:spacing w:val="-2"/>
        </w:rPr>
        <w:t>Determinasi</w:t>
      </w:r>
      <w:r>
        <w:tab/>
      </w:r>
      <w:r>
        <w:rPr>
          <w:spacing w:val="-5"/>
        </w:rPr>
        <w:t>74</w:t>
      </w:r>
    </w:p>
    <w:p w14:paraId="3690B3D7">
      <w:pPr>
        <w:pStyle w:val="5"/>
        <w:spacing w:after="0"/>
        <w:sectPr>
          <w:pgSz w:w="11910" w:h="16840"/>
          <w:pgMar w:top="1920" w:right="1559" w:bottom="1240" w:left="1700" w:header="0" w:footer="1041" w:gutter="0"/>
          <w:cols w:space="720" w:num="1"/>
        </w:sectPr>
      </w:pPr>
    </w:p>
    <w:p w14:paraId="4206BEE7">
      <w:pPr>
        <w:pStyle w:val="5"/>
        <w:spacing w:before="53"/>
        <w:ind w:left="0"/>
      </w:pPr>
    </w:p>
    <w:p w14:paraId="34E29EEB">
      <w:pPr>
        <w:pStyle w:val="2"/>
      </w:pPr>
      <w:bookmarkStart w:id="2" w:name="_TOC_250000"/>
      <w:r>
        <w:t>DAFTAR</w:t>
      </w:r>
      <w:r>
        <w:rPr>
          <w:spacing w:val="-6"/>
        </w:rPr>
        <w:t xml:space="preserve"> </w:t>
      </w:r>
      <w:bookmarkEnd w:id="2"/>
      <w:r>
        <w:rPr>
          <w:spacing w:val="-2"/>
        </w:rPr>
        <w:t>GAMBAR</w:t>
      </w:r>
    </w:p>
    <w:p w14:paraId="7A00086E">
      <w:pPr>
        <w:pStyle w:val="5"/>
        <w:tabs>
          <w:tab w:val="left" w:pos="1850"/>
          <w:tab w:val="right" w:leader="dot" w:pos="8375"/>
        </w:tabs>
        <w:spacing w:before="588"/>
        <w:ind w:left="432"/>
        <w:jc w:val="center"/>
      </w:pPr>
      <w:r>
        <w:t>Gambar</w:t>
      </w:r>
      <w:r>
        <w:rPr>
          <w:spacing w:val="-8"/>
        </w:rPr>
        <w:t xml:space="preserve"> </w:t>
      </w:r>
      <w:r>
        <w:rPr>
          <w:spacing w:val="-5"/>
        </w:rPr>
        <w:t>2.1</w:t>
      </w:r>
      <w:r>
        <w:tab/>
      </w:r>
      <w:r>
        <w:t>Kerangka</w:t>
      </w:r>
      <w:r>
        <w:rPr>
          <w:spacing w:val="-3"/>
        </w:rPr>
        <w:t xml:space="preserve"> </w:t>
      </w:r>
      <w:r>
        <w:rPr>
          <w:spacing w:val="-2"/>
        </w:rPr>
        <w:t>Konseptual</w:t>
      </w:r>
      <w:r>
        <w:tab/>
      </w:r>
      <w:r>
        <w:rPr>
          <w:spacing w:val="-5"/>
        </w:rPr>
        <w:t>39</w:t>
      </w:r>
    </w:p>
    <w:p w14:paraId="419BC229">
      <w:pPr>
        <w:pStyle w:val="5"/>
        <w:tabs>
          <w:tab w:val="left" w:pos="1850"/>
          <w:tab w:val="right" w:leader="dot" w:pos="8375"/>
        </w:tabs>
        <w:spacing w:before="137"/>
        <w:ind w:left="432"/>
        <w:jc w:val="center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876935</wp:posOffset>
            </wp:positionV>
            <wp:extent cx="4667250" cy="4591050"/>
            <wp:effectExtent l="0" t="0" r="0" b="0"/>
            <wp:wrapNone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Gambar</w:t>
      </w:r>
      <w:r>
        <w:rPr>
          <w:spacing w:val="-8"/>
        </w:rPr>
        <w:t xml:space="preserve"> </w:t>
      </w:r>
      <w:r>
        <w:rPr>
          <w:spacing w:val="-5"/>
        </w:rPr>
        <w:t>4.1</w:t>
      </w:r>
      <w:r>
        <w:tab/>
      </w:r>
      <w:r>
        <w:t>Hasil Uji</w:t>
      </w:r>
      <w:r>
        <w:rPr>
          <w:spacing w:val="-1"/>
        </w:rPr>
        <w:t xml:space="preserve"> </w:t>
      </w:r>
      <w:r>
        <w:rPr>
          <w:spacing w:val="-2"/>
        </w:rPr>
        <w:t>Normalitas</w:t>
      </w:r>
      <w:r>
        <w:tab/>
      </w:r>
      <w:r>
        <w:rPr>
          <w:spacing w:val="-5"/>
        </w:rPr>
        <w:t>61</w:t>
      </w:r>
    </w:p>
    <w:p w14:paraId="6D77E208">
      <w:pPr>
        <w:pStyle w:val="5"/>
        <w:spacing w:after="0"/>
        <w:jc w:val="center"/>
        <w:sectPr>
          <w:pgSz w:w="11910" w:h="16840"/>
          <w:pgMar w:top="1920" w:right="1559" w:bottom="1240" w:left="1700" w:header="0" w:footer="1041" w:gutter="0"/>
          <w:cols w:space="720" w:num="1"/>
        </w:sectPr>
      </w:pPr>
    </w:p>
    <w:p w14:paraId="77E296A9">
      <w:pPr>
        <w:pStyle w:val="2"/>
        <w:spacing w:before="329"/>
        <w:ind w:left="430"/>
      </w:pPr>
      <w:r>
        <w:rPr>
          <w:spacing w:val="-6"/>
        </w:rPr>
        <w:t>DAFTAR</w:t>
      </w:r>
      <w:r>
        <w:rPr>
          <w:spacing w:val="-3"/>
        </w:rPr>
        <w:t xml:space="preserve"> </w:t>
      </w:r>
      <w:r>
        <w:rPr>
          <w:spacing w:val="-2"/>
        </w:rPr>
        <w:t>LAMPIRAN</w:t>
      </w:r>
    </w:p>
    <w:p w14:paraId="3F824F7A">
      <w:pPr>
        <w:pStyle w:val="5"/>
        <w:tabs>
          <w:tab w:val="left" w:leader="dot" w:pos="8276"/>
        </w:tabs>
        <w:spacing w:before="276"/>
      </w:pPr>
      <w:r>
        <w:t>Lampiran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Daftar</w:t>
      </w:r>
      <w:r>
        <w:rPr>
          <w:spacing w:val="-1"/>
        </w:rPr>
        <w:t xml:space="preserve"> </w:t>
      </w:r>
      <w:r>
        <w:t>Sampel</w:t>
      </w:r>
      <w:r>
        <w:rPr>
          <w:spacing w:val="-1"/>
        </w:rPr>
        <w:t xml:space="preserve"> </w:t>
      </w:r>
      <w:r>
        <w:rPr>
          <w:spacing w:val="-2"/>
        </w:rPr>
        <w:t>Penelitian</w:t>
      </w:r>
      <w:r>
        <w:tab/>
      </w:r>
      <w:r>
        <w:rPr>
          <w:spacing w:val="-5"/>
        </w:rPr>
        <w:t>89</w:t>
      </w:r>
    </w:p>
    <w:p w14:paraId="3BB8D237">
      <w:pPr>
        <w:pStyle w:val="5"/>
        <w:tabs>
          <w:tab w:val="left" w:leader="dot" w:pos="8276"/>
        </w:tabs>
        <w:spacing w:before="276"/>
      </w:pPr>
      <w:r>
        <w:rPr>
          <w:spacing w:val="-4"/>
        </w:rPr>
        <w:t>Lampiran</w:t>
      </w:r>
      <w:r>
        <w:rPr>
          <w:spacing w:val="-10"/>
        </w:rPr>
        <w:t xml:space="preserve"> </w:t>
      </w:r>
      <w:r>
        <w:rPr>
          <w:spacing w:val="-4"/>
        </w:rPr>
        <w:t>2</w:t>
      </w:r>
      <w:r>
        <w:rPr>
          <w:spacing w:val="-10"/>
        </w:rPr>
        <w:t xml:space="preserve"> </w:t>
      </w:r>
      <w:r>
        <w:rPr>
          <w:spacing w:val="-4"/>
        </w:rPr>
        <w:t>:</w:t>
      </w:r>
      <w:r>
        <w:rPr>
          <w:spacing w:val="-10"/>
        </w:rPr>
        <w:t xml:space="preserve"> </w:t>
      </w:r>
      <w:r>
        <w:rPr>
          <w:spacing w:val="-4"/>
        </w:rPr>
        <w:t>Nilai</w:t>
      </w:r>
      <w:r>
        <w:rPr>
          <w:spacing w:val="-12"/>
        </w:rPr>
        <w:t xml:space="preserve"> </w:t>
      </w:r>
      <w:r>
        <w:rPr>
          <w:spacing w:val="-4"/>
        </w:rPr>
        <w:t>Perusahaan</w:t>
      </w:r>
      <w:r>
        <w:tab/>
      </w:r>
      <w:r>
        <w:rPr>
          <w:spacing w:val="-5"/>
        </w:rPr>
        <w:t>89</w:t>
      </w:r>
    </w:p>
    <w:p w14:paraId="41555691">
      <w:pPr>
        <w:tabs>
          <w:tab w:val="left" w:leader="dot" w:pos="8276"/>
        </w:tabs>
        <w:spacing w:before="276"/>
        <w:ind w:left="568" w:right="0" w:firstLine="0"/>
        <w:jc w:val="left"/>
        <w:rPr>
          <w:sz w:val="24"/>
        </w:rPr>
      </w:pPr>
      <w:r>
        <w:rPr>
          <w:spacing w:val="-6"/>
          <w:sz w:val="24"/>
        </w:rPr>
        <w:t>Lampiran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i/>
          <w:spacing w:val="-6"/>
          <w:sz w:val="24"/>
        </w:rPr>
        <w:t>Good</w:t>
      </w:r>
      <w:r>
        <w:rPr>
          <w:i/>
          <w:spacing w:val="-2"/>
          <w:sz w:val="24"/>
        </w:rPr>
        <w:t xml:space="preserve"> </w:t>
      </w:r>
      <w:r>
        <w:rPr>
          <w:i/>
          <w:spacing w:val="-6"/>
          <w:sz w:val="24"/>
        </w:rPr>
        <w:t>Corporate</w:t>
      </w:r>
      <w:r>
        <w:rPr>
          <w:i/>
          <w:spacing w:val="-3"/>
          <w:sz w:val="24"/>
        </w:rPr>
        <w:t xml:space="preserve"> </w:t>
      </w:r>
      <w:r>
        <w:rPr>
          <w:i/>
          <w:spacing w:val="-6"/>
          <w:sz w:val="24"/>
        </w:rPr>
        <w:t>Governance</w:t>
      </w:r>
      <w:r>
        <w:rPr>
          <w:i/>
          <w:sz w:val="24"/>
        </w:rPr>
        <w:tab/>
      </w:r>
      <w:r>
        <w:rPr>
          <w:spacing w:val="-5"/>
          <w:sz w:val="24"/>
        </w:rPr>
        <w:t>91</w:t>
      </w:r>
    </w:p>
    <w:p w14:paraId="2DD415DE">
      <w:pPr>
        <w:pStyle w:val="5"/>
        <w:tabs>
          <w:tab w:val="left" w:leader="dot" w:pos="8276"/>
        </w:tabs>
        <w:spacing w:before="276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374015</wp:posOffset>
            </wp:positionV>
            <wp:extent cx="4667250" cy="4591050"/>
            <wp:effectExtent l="0" t="0" r="0" b="0"/>
            <wp:wrapNone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Lampiran</w:t>
      </w:r>
      <w:r>
        <w:rPr>
          <w:spacing w:val="-2"/>
        </w:rPr>
        <w:t xml:space="preserve"> </w:t>
      </w:r>
      <w:r>
        <w:rPr>
          <w:spacing w:val="-6"/>
        </w:rPr>
        <w:t>4</w:t>
      </w:r>
      <w:r>
        <w:rPr>
          <w:spacing w:val="-2"/>
        </w:rPr>
        <w:t xml:space="preserve"> </w:t>
      </w:r>
      <w:r>
        <w:rPr>
          <w:spacing w:val="-6"/>
        </w:rPr>
        <w:t>:</w:t>
      </w:r>
      <w:r>
        <w:rPr>
          <w:spacing w:val="-2"/>
        </w:rPr>
        <w:t xml:space="preserve"> </w:t>
      </w:r>
      <w:r>
        <w:rPr>
          <w:spacing w:val="-6"/>
        </w:rPr>
        <w:t>Struktur</w:t>
      </w:r>
      <w:r>
        <w:rPr>
          <w:spacing w:val="-3"/>
        </w:rPr>
        <w:t xml:space="preserve"> </w:t>
      </w:r>
      <w:r>
        <w:rPr>
          <w:spacing w:val="-6"/>
        </w:rPr>
        <w:t>Modal</w:t>
      </w:r>
      <w:r>
        <w:tab/>
      </w:r>
      <w:r>
        <w:rPr>
          <w:spacing w:val="-5"/>
        </w:rPr>
        <w:t>92</w:t>
      </w:r>
    </w:p>
    <w:p w14:paraId="658B0B3A">
      <w:pPr>
        <w:pStyle w:val="5"/>
        <w:tabs>
          <w:tab w:val="left" w:leader="dot" w:pos="8276"/>
        </w:tabs>
        <w:spacing w:before="277"/>
      </w:pPr>
      <w:r>
        <w:rPr>
          <w:spacing w:val="-4"/>
        </w:rPr>
        <w:t>Lampiran</w:t>
      </w:r>
      <w:r>
        <w:rPr>
          <w:spacing w:val="-10"/>
        </w:rPr>
        <w:t xml:space="preserve"> </w:t>
      </w:r>
      <w:r>
        <w:rPr>
          <w:spacing w:val="-4"/>
        </w:rPr>
        <w:t>5</w:t>
      </w:r>
      <w:r>
        <w:rPr>
          <w:spacing w:val="-10"/>
        </w:rPr>
        <w:t xml:space="preserve"> </w:t>
      </w:r>
      <w:r>
        <w:rPr>
          <w:spacing w:val="-4"/>
        </w:rPr>
        <w:t>:</w:t>
      </w:r>
      <w:r>
        <w:rPr>
          <w:spacing w:val="-10"/>
        </w:rPr>
        <w:t xml:space="preserve"> </w:t>
      </w:r>
      <w:r>
        <w:rPr>
          <w:spacing w:val="-4"/>
        </w:rPr>
        <w:t>Rasio</w:t>
      </w:r>
      <w:r>
        <w:rPr>
          <w:spacing w:val="-11"/>
        </w:rPr>
        <w:t xml:space="preserve"> </w:t>
      </w:r>
      <w:r>
        <w:rPr>
          <w:spacing w:val="-4"/>
        </w:rPr>
        <w:t>Profitabilitas</w:t>
      </w:r>
      <w:r>
        <w:tab/>
      </w:r>
      <w:r>
        <w:rPr>
          <w:spacing w:val="-5"/>
        </w:rPr>
        <w:t>94</w:t>
      </w:r>
    </w:p>
    <w:p w14:paraId="17FED22B">
      <w:pPr>
        <w:pStyle w:val="5"/>
        <w:tabs>
          <w:tab w:val="left" w:leader="dot" w:pos="8276"/>
        </w:tabs>
        <w:spacing w:before="276"/>
      </w:pPr>
      <w:r>
        <w:rPr>
          <w:spacing w:val="-6"/>
        </w:rPr>
        <w:t>Lampiran</w:t>
      </w:r>
      <w:r>
        <w:rPr>
          <w:spacing w:val="-5"/>
        </w:rPr>
        <w:t xml:space="preserve"> </w:t>
      </w:r>
      <w:r>
        <w:rPr>
          <w:spacing w:val="-6"/>
        </w:rPr>
        <w:t>6</w:t>
      </w:r>
      <w:r>
        <w:rPr>
          <w:spacing w:val="-2"/>
        </w:rPr>
        <w:t xml:space="preserve"> </w:t>
      </w:r>
      <w:r>
        <w:rPr>
          <w:spacing w:val="-6"/>
        </w:rPr>
        <w:t>:</w:t>
      </w:r>
      <w:r>
        <w:rPr>
          <w:spacing w:val="-3"/>
        </w:rPr>
        <w:t xml:space="preserve"> </w:t>
      </w:r>
      <w:r>
        <w:rPr>
          <w:spacing w:val="-6"/>
        </w:rPr>
        <w:t>Variabel</w:t>
      </w:r>
      <w:r>
        <w:rPr>
          <w:spacing w:val="-2"/>
        </w:rPr>
        <w:t xml:space="preserve"> </w:t>
      </w:r>
      <w:r>
        <w:rPr>
          <w:spacing w:val="-6"/>
        </w:rPr>
        <w:t>Dependen</w:t>
      </w:r>
      <w:r>
        <w:rPr>
          <w:spacing w:val="-2"/>
        </w:rPr>
        <w:t xml:space="preserve"> </w:t>
      </w:r>
      <w:r>
        <w:rPr>
          <w:spacing w:val="-6"/>
        </w:rPr>
        <w:t>dan</w:t>
      </w:r>
      <w:r>
        <w:rPr>
          <w:spacing w:val="-3"/>
        </w:rPr>
        <w:t xml:space="preserve"> </w:t>
      </w:r>
      <w:r>
        <w:rPr>
          <w:spacing w:val="-6"/>
        </w:rPr>
        <w:t>Variabel</w:t>
      </w:r>
      <w:r>
        <w:rPr>
          <w:spacing w:val="2"/>
        </w:rPr>
        <w:t xml:space="preserve"> </w:t>
      </w:r>
      <w:r>
        <w:rPr>
          <w:spacing w:val="-6"/>
        </w:rPr>
        <w:t>Independen</w:t>
      </w:r>
      <w:r>
        <w:tab/>
      </w:r>
      <w:r>
        <w:rPr>
          <w:spacing w:val="-5"/>
        </w:rPr>
        <w:t>95</w:t>
      </w:r>
    </w:p>
    <w:p w14:paraId="0D126ACA">
      <w:pPr>
        <w:pStyle w:val="5"/>
        <w:tabs>
          <w:tab w:val="left" w:leader="dot" w:pos="8276"/>
        </w:tabs>
        <w:spacing w:before="276"/>
      </w:pPr>
      <w:r>
        <w:rPr>
          <w:spacing w:val="-6"/>
        </w:rPr>
        <w:t>Lampiran</w:t>
      </w:r>
      <w:r>
        <w:rPr>
          <w:spacing w:val="-5"/>
        </w:rPr>
        <w:t xml:space="preserve"> </w:t>
      </w:r>
      <w:r>
        <w:rPr>
          <w:spacing w:val="-6"/>
        </w:rPr>
        <w:t>7</w:t>
      </w:r>
      <w:r>
        <w:rPr>
          <w:spacing w:val="-2"/>
        </w:rPr>
        <w:t xml:space="preserve"> </w:t>
      </w:r>
      <w:r>
        <w:rPr>
          <w:spacing w:val="-6"/>
        </w:rPr>
        <w:t>:</w:t>
      </w:r>
      <w:r>
        <w:rPr>
          <w:spacing w:val="-2"/>
        </w:rPr>
        <w:t xml:space="preserve"> </w:t>
      </w:r>
      <w:r>
        <w:rPr>
          <w:spacing w:val="-6"/>
        </w:rPr>
        <w:t>Hasil</w:t>
      </w:r>
      <w:r>
        <w:rPr>
          <w:spacing w:val="-2"/>
        </w:rPr>
        <w:t xml:space="preserve"> </w:t>
      </w:r>
      <w:r>
        <w:rPr>
          <w:spacing w:val="-6"/>
        </w:rPr>
        <w:t>Pengolahan</w:t>
      </w:r>
      <w:r>
        <w:rPr>
          <w:spacing w:val="-2"/>
        </w:rPr>
        <w:t xml:space="preserve"> </w:t>
      </w:r>
      <w:r>
        <w:rPr>
          <w:spacing w:val="-6"/>
        </w:rPr>
        <w:t>Data</w:t>
      </w:r>
      <w:r>
        <w:rPr>
          <w:spacing w:val="-3"/>
        </w:rPr>
        <w:t xml:space="preserve"> </w:t>
      </w:r>
      <w:r>
        <w:rPr>
          <w:spacing w:val="-6"/>
        </w:rPr>
        <w:t>Output</w:t>
      </w:r>
      <w:r>
        <w:rPr>
          <w:spacing w:val="-2"/>
        </w:rPr>
        <w:t xml:space="preserve"> </w:t>
      </w:r>
      <w:r>
        <w:rPr>
          <w:spacing w:val="-6"/>
        </w:rPr>
        <w:t>EViews</w:t>
      </w:r>
      <w:r>
        <w:rPr>
          <w:spacing w:val="-2"/>
        </w:rPr>
        <w:t xml:space="preserve"> </w:t>
      </w:r>
      <w:r>
        <w:rPr>
          <w:spacing w:val="-6"/>
        </w:rPr>
        <w:t>12</w:t>
      </w:r>
      <w:r>
        <w:tab/>
      </w:r>
      <w:r>
        <w:rPr>
          <w:spacing w:val="-5"/>
        </w:rPr>
        <w:t>97</w:t>
      </w:r>
    </w:p>
    <w:sectPr>
      <w:pgSz w:w="11910" w:h="16840"/>
      <w:pgMar w:top="1920" w:right="1559" w:bottom="1240" w:left="1700" w:header="0" w:footer="104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BE31F">
    <w:pPr>
      <w:pStyle w:val="5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3846195</wp:posOffset>
              </wp:positionH>
              <wp:positionV relativeFrom="page">
                <wp:posOffset>9891395</wp:posOffset>
              </wp:positionV>
              <wp:extent cx="229235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435C55">
                          <w:pPr>
                            <w:pStyle w:val="5"/>
                            <w:spacing w:before="10"/>
                            <w:ind w:left="20"/>
                          </w:pPr>
                          <w:r>
                            <w:rPr>
                              <w:spacing w:val="-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</w:rPr>
                            <w:instrText xml:space="preserve"> PAGE  \* roman </w:instrText>
                          </w:r>
                          <w:r>
                            <w:rPr>
                              <w:spacing w:val="-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</w:rPr>
                            <w:t>viii</w:t>
                          </w:r>
                          <w:r>
                            <w:rPr>
                              <w:spacing w:val="-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302.85pt;margin-top:778.85pt;height:15.3pt;width:18.05pt;mso-position-horizontal-relative:page;mso-position-vertical-relative:page;z-index:-251657216;mso-width-relative:page;mso-height-relative:page;" filled="f" stroked="f" coordsize="21600,21600" o:gfxdata="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A07PLTaAAAADQEAAA8AAAAAAAAAAQAgAAAAIgAAAGRycy9kb3ducmV2LnhtbFBLAQIUABQAAAAI&#10;AIdO4kB7a5sRsgEAAHM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D435C55">
                    <w:pPr>
                      <w:pStyle w:val="5"/>
                      <w:spacing w:before="10"/>
                      <w:ind w:left="20"/>
                    </w:pPr>
                    <w:r>
                      <w:rPr>
                        <w:spacing w:val="-4"/>
                      </w:rPr>
                      <w:fldChar w:fldCharType="begin"/>
                    </w:r>
                    <w:r>
                      <w:rPr>
                        <w:spacing w:val="-4"/>
                      </w:rPr>
                      <w:instrText xml:space="preserve"> PAGE  \* roman </w:instrText>
                    </w:r>
                    <w:r>
                      <w:rPr>
                        <w:spacing w:val="-4"/>
                      </w:rPr>
                      <w:fldChar w:fldCharType="separate"/>
                    </w:r>
                    <w:r>
                      <w:rPr>
                        <w:spacing w:val="-4"/>
                      </w:rPr>
                      <w:t>viii</w:t>
                    </w:r>
                    <w:r>
                      <w:rPr>
                        <w:spacing w:val="-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4"/>
      <w:numFmt w:val="decimal"/>
      <w:lvlText w:val="%1"/>
      <w:lvlJc w:val="left"/>
      <w:pPr>
        <w:ind w:left="2481" w:hanging="721"/>
        <w:jc w:val="left"/>
      </w:pPr>
      <w:rPr>
        <w:rFonts w:hint="default"/>
        <w:lang w:val="ms" w:eastAsia="en-US" w:bidi="ar-SA"/>
      </w:rPr>
    </w:lvl>
    <w:lvl w:ilvl="1" w:tentative="0">
      <w:start w:val="2"/>
      <w:numFmt w:val="decimal"/>
      <w:lvlText w:val="%1.%2"/>
      <w:lvlJc w:val="left"/>
      <w:pPr>
        <w:ind w:left="2481" w:hanging="721"/>
        <w:jc w:val="left"/>
      </w:pPr>
      <w:rPr>
        <w:rFonts w:hint="default"/>
        <w:lang w:val="ms" w:eastAsia="en-US" w:bidi="ar-SA"/>
      </w:rPr>
    </w:lvl>
    <w:lvl w:ilvl="2" w:tentative="0">
      <w:start w:val="4"/>
      <w:numFmt w:val="decimal"/>
      <w:lvlText w:val="%1.%2.%3"/>
      <w:lvlJc w:val="left"/>
      <w:pPr>
        <w:ind w:left="2481" w:hanging="721"/>
        <w:jc w:val="left"/>
      </w:pPr>
      <w:rPr>
        <w:rFonts w:hint="default"/>
        <w:lang w:val="ms" w:eastAsia="en-US" w:bidi="ar-SA"/>
      </w:rPr>
    </w:lvl>
    <w:lvl w:ilvl="3" w:tentative="0">
      <w:start w:val="1"/>
      <w:numFmt w:val="decimal"/>
      <w:lvlText w:val="%1.%2.%3.%4"/>
      <w:lvlJc w:val="left"/>
      <w:pPr>
        <w:ind w:left="2481" w:hanging="7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946" w:hanging="72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72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6180" w:hanging="72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797" w:hanging="72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413" w:hanging="721"/>
      </w:pPr>
      <w:rPr>
        <w:rFonts w:hint="default"/>
        <w:lang w:val="ms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4"/>
      <w:numFmt w:val="decimal"/>
      <w:lvlText w:val="%1"/>
      <w:lvlJc w:val="left"/>
      <w:pPr>
        <w:ind w:left="1331" w:hanging="420"/>
        <w:jc w:val="left"/>
      </w:pPr>
      <w:rPr>
        <w:rFonts w:hint="default"/>
        <w:lang w:val="ms" w:eastAsia="en-US" w:bidi="ar-SA"/>
      </w:rPr>
    </w:lvl>
    <w:lvl w:ilvl="1" w:tentative="0">
      <w:start w:val="1"/>
      <w:numFmt w:val="decimal"/>
      <w:lvlText w:val="%1.%2"/>
      <w:lvlJc w:val="left"/>
      <w:pPr>
        <w:ind w:left="1331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entative="0">
      <w:start w:val="1"/>
      <w:numFmt w:val="decimal"/>
      <w:lvlText w:val="%1.%2.%3"/>
      <w:lvlJc w:val="left"/>
      <w:pPr>
        <w:ind w:left="2080" w:hanging="6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 w:tentative="0">
      <w:start w:val="1"/>
      <w:numFmt w:val="decimal"/>
      <w:lvlText w:val="%1.%2.%3.%4"/>
      <w:lvlJc w:val="left"/>
      <w:pPr>
        <w:ind w:left="2481" w:hanging="7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480" w:hanging="72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3507" w:hanging="72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4535" w:hanging="72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5563" w:hanging="72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591" w:hanging="721"/>
      </w:pPr>
      <w:rPr>
        <w:rFonts w:hint="default"/>
        <w:lang w:val="ms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2"/>
      <w:numFmt w:val="decimal"/>
      <w:lvlText w:val="%1"/>
      <w:lvlJc w:val="left"/>
      <w:pPr>
        <w:ind w:left="1271" w:hanging="360"/>
        <w:jc w:val="left"/>
      </w:pPr>
      <w:rPr>
        <w:rFonts w:hint="default"/>
        <w:lang w:val="ms" w:eastAsia="en-US" w:bidi="ar-SA"/>
      </w:rPr>
    </w:lvl>
    <w:lvl w:ilvl="1" w:tentative="0">
      <w:start w:val="1"/>
      <w:numFmt w:val="decimal"/>
      <w:lvlText w:val="%1.%2"/>
      <w:lvlJc w:val="left"/>
      <w:pPr>
        <w:ind w:left="1271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entative="0">
      <w:start w:val="1"/>
      <w:numFmt w:val="decimal"/>
      <w:lvlText w:val="%1.%2.%3"/>
      <w:lvlJc w:val="left"/>
      <w:pPr>
        <w:ind w:left="1734" w:hanging="5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 w:tentative="0">
      <w:start w:val="1"/>
      <w:numFmt w:val="decimal"/>
      <w:lvlText w:val="%1.%2.%3.%4"/>
      <w:lvlJc w:val="left"/>
      <w:pPr>
        <w:ind w:left="2200" w:hanging="7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3121" w:hanging="78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4042" w:hanging="78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4963" w:hanging="78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5884" w:hanging="78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805" w:hanging="780"/>
      </w:pPr>
      <w:rPr>
        <w:rFonts w:hint="default"/>
        <w:lang w:val="ms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07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entative="0">
      <w:start w:val="1"/>
      <w:numFmt w:val="decimal"/>
      <w:lvlText w:val="%1.%2"/>
      <w:lvlJc w:val="left"/>
      <w:pPr>
        <w:ind w:left="1331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2151" w:hanging="42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2963" w:hanging="42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3775" w:hanging="42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4587" w:hanging="42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5399" w:hanging="42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211" w:hanging="42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023" w:hanging="420"/>
      </w:pPr>
      <w:rPr>
        <w:rFonts w:hint="default"/>
        <w:lang w:val="ms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4"/>
      <w:numFmt w:val="decimal"/>
      <w:lvlText w:val="%1"/>
      <w:lvlJc w:val="left"/>
      <w:pPr>
        <w:ind w:left="2481" w:hanging="721"/>
        <w:jc w:val="left"/>
      </w:pPr>
      <w:rPr>
        <w:rFonts w:hint="default"/>
        <w:lang w:val="ms" w:eastAsia="en-US" w:bidi="ar-SA"/>
      </w:rPr>
    </w:lvl>
    <w:lvl w:ilvl="1" w:tentative="0">
      <w:start w:val="2"/>
      <w:numFmt w:val="decimal"/>
      <w:lvlText w:val="%1.%2"/>
      <w:lvlJc w:val="left"/>
      <w:pPr>
        <w:ind w:left="2481" w:hanging="721"/>
        <w:jc w:val="left"/>
      </w:pPr>
      <w:rPr>
        <w:rFonts w:hint="default"/>
        <w:lang w:val="ms" w:eastAsia="en-US" w:bidi="ar-SA"/>
      </w:rPr>
    </w:lvl>
    <w:lvl w:ilvl="2" w:tentative="0">
      <w:start w:val="4"/>
      <w:numFmt w:val="decimal"/>
      <w:lvlText w:val="%1.%2.%3"/>
      <w:lvlJc w:val="left"/>
      <w:pPr>
        <w:ind w:left="2481" w:hanging="721"/>
        <w:jc w:val="left"/>
      </w:pPr>
      <w:rPr>
        <w:rFonts w:hint="default"/>
        <w:lang w:val="ms" w:eastAsia="en-US" w:bidi="ar-SA"/>
      </w:rPr>
    </w:lvl>
    <w:lvl w:ilvl="3" w:tentative="0">
      <w:start w:val="1"/>
      <w:numFmt w:val="decimal"/>
      <w:lvlText w:val="%1.%2.%3.%4"/>
      <w:lvlJc w:val="left"/>
      <w:pPr>
        <w:ind w:left="2481" w:hanging="7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946" w:hanging="72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5563" w:hanging="72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6180" w:hanging="72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797" w:hanging="72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413" w:hanging="721"/>
      </w:pPr>
      <w:rPr>
        <w:rFonts w:hint="default"/>
        <w:lang w:val="ms" w:eastAsia="en-US" w:bidi="ar-SA"/>
      </w:rPr>
    </w:lvl>
  </w:abstractNum>
  <w:abstractNum w:abstractNumId="5">
    <w:nsid w:val="25B654F3"/>
    <w:multiLevelType w:val="multilevel"/>
    <w:tmpl w:val="25B654F3"/>
    <w:lvl w:ilvl="0" w:tentative="0">
      <w:start w:val="4"/>
      <w:numFmt w:val="decimal"/>
      <w:lvlText w:val="%1"/>
      <w:lvlJc w:val="left"/>
      <w:pPr>
        <w:ind w:left="1802" w:hanging="514"/>
        <w:jc w:val="left"/>
      </w:pPr>
      <w:rPr>
        <w:rFonts w:hint="default"/>
        <w:lang w:val="ms" w:eastAsia="en-US" w:bidi="ar-SA"/>
      </w:rPr>
    </w:lvl>
    <w:lvl w:ilvl="1" w:tentative="0">
      <w:start w:val="3"/>
      <w:numFmt w:val="decimal"/>
      <w:lvlText w:val="%1.%2"/>
      <w:lvlJc w:val="left"/>
      <w:pPr>
        <w:ind w:left="1802" w:hanging="514"/>
        <w:jc w:val="left"/>
      </w:pPr>
      <w:rPr>
        <w:rFonts w:hint="default"/>
        <w:lang w:val="ms" w:eastAsia="en-US" w:bidi="ar-SA"/>
      </w:rPr>
    </w:lvl>
    <w:lvl w:ilvl="2" w:tentative="0">
      <w:start w:val="1"/>
      <w:numFmt w:val="decimal"/>
      <w:lvlText w:val="%1.%2.%3"/>
      <w:lvlJc w:val="left"/>
      <w:pPr>
        <w:ind w:left="1802" w:hanging="51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3854" w:hanging="514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538" w:hanging="514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5223" w:hanging="514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5908" w:hanging="514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593" w:hanging="514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277" w:hanging="514"/>
      </w:pPr>
      <w:rPr>
        <w:rFonts w:hint="default"/>
        <w:lang w:val="ms" w:eastAsia="en-US" w:bidi="ar-SA"/>
      </w:rPr>
    </w:lvl>
  </w:abstractNum>
  <w:abstractNum w:abstractNumId="6">
    <w:nsid w:val="59ADCABA"/>
    <w:multiLevelType w:val="multilevel"/>
    <w:tmpl w:val="59ADCABA"/>
    <w:lvl w:ilvl="0" w:tentative="0">
      <w:start w:val="3"/>
      <w:numFmt w:val="decimal"/>
      <w:lvlText w:val="%1"/>
      <w:lvlJc w:val="left"/>
      <w:pPr>
        <w:ind w:left="1331" w:hanging="420"/>
        <w:jc w:val="left"/>
      </w:pPr>
      <w:rPr>
        <w:rFonts w:hint="default"/>
        <w:lang w:val="ms" w:eastAsia="en-US" w:bidi="ar-SA"/>
      </w:rPr>
    </w:lvl>
    <w:lvl w:ilvl="1" w:tentative="0">
      <w:start w:val="1"/>
      <w:numFmt w:val="decimal"/>
      <w:lvlText w:val="%1.%2"/>
      <w:lvlJc w:val="left"/>
      <w:pPr>
        <w:ind w:left="1331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entative="0">
      <w:start w:val="1"/>
      <w:numFmt w:val="decimal"/>
      <w:lvlText w:val="%1.%2.%3"/>
      <w:lvlJc w:val="left"/>
      <w:pPr>
        <w:ind w:left="1828" w:hanging="5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 w:tentative="0">
      <w:start w:val="1"/>
      <w:numFmt w:val="decimal"/>
      <w:lvlText w:val="%1.%2.%3.%4"/>
      <w:lvlJc w:val="left"/>
      <w:pPr>
        <w:ind w:left="2282" w:hanging="7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80" w:hanging="72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480" w:hanging="72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713" w:hanging="72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4946" w:hanging="72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180" w:hanging="720"/>
      </w:pPr>
      <w:rPr>
        <w:rFonts w:hint="default"/>
        <w:lang w:val="ms" w:eastAsia="en-US" w:bidi="ar-SA"/>
      </w:rPr>
    </w:lvl>
  </w:abstractNum>
  <w:abstractNum w:abstractNumId="7">
    <w:nsid w:val="72183CF9"/>
    <w:multiLevelType w:val="multilevel"/>
    <w:tmpl w:val="72183CF9"/>
    <w:lvl w:ilvl="0" w:tentative="0">
      <w:start w:val="5"/>
      <w:numFmt w:val="decimal"/>
      <w:lvlText w:val="%1"/>
      <w:lvlJc w:val="left"/>
      <w:pPr>
        <w:ind w:left="1331" w:hanging="420"/>
        <w:jc w:val="left"/>
      </w:pPr>
      <w:rPr>
        <w:rFonts w:hint="default"/>
        <w:lang w:val="ms" w:eastAsia="en-US" w:bidi="ar-SA"/>
      </w:rPr>
    </w:lvl>
    <w:lvl w:ilvl="1" w:tentative="0">
      <w:start w:val="1"/>
      <w:numFmt w:val="decimal"/>
      <w:lvlText w:val="%1.%2"/>
      <w:lvlJc w:val="left"/>
      <w:pPr>
        <w:ind w:left="1331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2801" w:hanging="42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3532" w:hanging="42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262" w:hanging="42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4993" w:hanging="42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5724" w:hanging="42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455" w:hanging="42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185" w:hanging="420"/>
      </w:pPr>
      <w:rPr>
        <w:rFonts w:hint="default"/>
        <w:lang w:val="ms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ggMzxvJRJeaU5AiiFTh8jEBM/Uo=" w:salt="wnJyjIzuZmDpvjJLvN5f4Q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81749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qFormat="1" w:unhideWhenUsed="0" w:uiPriority="1" w:semiHidden="0" w:name="toc 4"/>
    <w:lsdException w:qFormat="1" w:unhideWhenUsed="0" w:uiPriority="1" w:semiHidden="0" w:name="toc 5"/>
    <w:lsdException w:qFormat="1" w:unhideWhenUsed="0" w:uiPriority="1" w:semiHidden="0" w:name="toc 6"/>
    <w:lsdException w:qFormat="1" w:unhideWhenUsed="0" w:uiPriority="1" w:semiHidden="0" w:name="toc 7"/>
    <w:lsdException w:qFormat="1" w:unhideWhenUsed="0" w:uiPriority="1" w:semiHidden="0" w:name="toc 8"/>
    <w:lsdException w:qFormat="1" w:unhideWhenUsed="0" w:uiPriority="1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ms" w:eastAsia="en-US" w:bidi="ar-SA"/>
    </w:rPr>
  </w:style>
  <w:style w:type="paragraph" w:styleId="2">
    <w:name w:val="heading 1"/>
    <w:basedOn w:val="1"/>
    <w:qFormat/>
    <w:uiPriority w:val="1"/>
    <w:pPr>
      <w:ind w:left="425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568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paragraph" w:styleId="6">
    <w:name w:val="toc 1"/>
    <w:basedOn w:val="1"/>
    <w:qFormat/>
    <w:uiPriority w:val="1"/>
    <w:pPr>
      <w:spacing w:before="330"/>
      <w:ind w:left="426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type="paragraph" w:styleId="7">
    <w:name w:val="toc 2"/>
    <w:basedOn w:val="1"/>
    <w:qFormat/>
    <w:uiPriority w:val="1"/>
    <w:pPr>
      <w:spacing w:before="139"/>
      <w:ind w:left="568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type="paragraph" w:styleId="8">
    <w:name w:val="toc 3"/>
    <w:basedOn w:val="1"/>
    <w:qFormat/>
    <w:uiPriority w:val="1"/>
    <w:pPr>
      <w:spacing w:before="137"/>
      <w:ind w:left="568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type="paragraph" w:styleId="9">
    <w:name w:val="toc 4"/>
    <w:basedOn w:val="1"/>
    <w:qFormat/>
    <w:uiPriority w:val="1"/>
    <w:pPr>
      <w:spacing w:before="137"/>
      <w:ind w:left="1331" w:hanging="420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paragraph" w:styleId="10">
    <w:name w:val="toc 5"/>
    <w:basedOn w:val="1"/>
    <w:qFormat/>
    <w:uiPriority w:val="1"/>
    <w:pPr>
      <w:spacing w:before="139"/>
      <w:ind w:left="1734" w:hanging="540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paragraph" w:styleId="11">
    <w:name w:val="toc 6"/>
    <w:basedOn w:val="1"/>
    <w:qFormat/>
    <w:uiPriority w:val="1"/>
    <w:pPr>
      <w:spacing w:before="139"/>
      <w:ind w:left="1734" w:hanging="540"/>
    </w:pPr>
    <w:rPr>
      <w:rFonts w:ascii="Times New Roman" w:hAnsi="Times New Roman" w:eastAsia="Times New Roman" w:cs="Times New Roman"/>
      <w:i/>
      <w:iCs/>
      <w:sz w:val="24"/>
      <w:szCs w:val="24"/>
      <w:lang w:val="ms" w:eastAsia="en-US" w:bidi="ar-SA"/>
    </w:rPr>
  </w:style>
  <w:style w:type="paragraph" w:styleId="12">
    <w:name w:val="toc 7"/>
    <w:basedOn w:val="1"/>
    <w:qFormat/>
    <w:uiPriority w:val="1"/>
    <w:pPr>
      <w:spacing w:before="137"/>
      <w:ind w:left="1828" w:hanging="540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paragraph" w:styleId="13">
    <w:name w:val="toc 8"/>
    <w:basedOn w:val="1"/>
    <w:qFormat/>
    <w:uiPriority w:val="1"/>
    <w:pPr>
      <w:spacing w:before="139"/>
      <w:ind w:left="1800" w:hanging="720"/>
    </w:pPr>
    <w:rPr>
      <w:rFonts w:ascii="Times New Roman" w:hAnsi="Times New Roman" w:eastAsia="Times New Roman" w:cs="Times New Roman"/>
      <w:b/>
      <w:bCs/>
      <w:i/>
      <w:iCs/>
      <w:lang w:val="ms" w:eastAsia="en-US" w:bidi="ar-SA"/>
    </w:rPr>
  </w:style>
  <w:style w:type="paragraph" w:styleId="14">
    <w:name w:val="toc 9"/>
    <w:basedOn w:val="1"/>
    <w:qFormat/>
    <w:uiPriority w:val="1"/>
    <w:pPr>
      <w:spacing w:before="137"/>
      <w:ind w:left="2200" w:hanging="780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table" w:customStyle="1" w:styleId="1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  <w:pPr>
      <w:spacing w:before="137"/>
      <w:ind w:left="2481" w:hanging="720"/>
    </w:pPr>
    <w:rPr>
      <w:rFonts w:ascii="Times New Roman" w:hAnsi="Times New Roman" w:eastAsia="Times New Roman" w:cs="Times New Roman"/>
      <w:lang w:val="ms" w:eastAsia="en-US" w:bidi="ar-SA"/>
    </w:rPr>
  </w:style>
  <w:style w:type="paragraph" w:customStyle="1" w:styleId="17">
    <w:name w:val="Table Paragraph"/>
    <w:basedOn w:val="1"/>
    <w:qFormat/>
    <w:uiPriority w:val="1"/>
    <w:rPr>
      <w:lang w:val="m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1046</Words>
  <Characters>6126</Characters>
  <TotalTime>0</TotalTime>
  <ScaleCrop>false</ScaleCrop>
  <LinksUpToDate>false</LinksUpToDate>
  <CharactersWithSpaces>7022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2026-09-10T08:02:00Z</dcterms:created>
  <dc:creator>Administrator</dc:creator>
  <cp:lastModifiedBy>Administrator</cp:lastModifiedBy>
  <dcterms:modified xsi:type="dcterms:W3CDTF">2026-09-11T07:07:44Z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2026-09-10T00:00:00Z</vt:filetime>
  </property>
  <property fmtid="{D5CDD505-2E9C-101B-9397-08002B2CF9AE}" pid="6" name="KSOTemplateDocerSaveRecord">
    <vt:lpwstr>eyJoZGlkIjoiN2Q0YWYwZTUyOWY5MzgxMjkyZmY3MGJjNWUwMGJmYjkifQ==</vt:lpwstr>
  </property>
  <property fmtid="{D5CDD505-2E9C-101B-9397-08002B2CF9AE}" pid="7" name="KSOProductBuildVer">
    <vt:lpwstr>1033-12.1.0.28485</vt:lpwstr>
  </property>
  <property fmtid="{D5CDD505-2E9C-101B-9397-08002B2CF9AE}" pid="8" name="ICV">
    <vt:lpwstr>72A84296B7944607AEE2196A5C32416A_13</vt:lpwstr>
  </property>
</Properties>
</file>