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755C1B">
      <w:pPr>
        <w:pStyle w:val="5"/>
        <w:spacing w:before="53"/>
      </w:pPr>
      <w:bookmarkStart w:id="0" w:name="_GoBack"/>
      <w:bookmarkEnd w:id="0"/>
    </w:p>
    <w:p w14:paraId="35083FE7">
      <w:pPr>
        <w:pStyle w:val="2"/>
        <w:spacing w:line="480" w:lineRule="auto"/>
        <w:ind w:left="3650" w:right="3504" w:firstLine="892"/>
      </w:pPr>
      <w:r>
        <w:t>BAB III METODE</w:t>
      </w:r>
      <w:r>
        <w:rPr>
          <w:spacing w:val="-15"/>
        </w:rPr>
        <w:t xml:space="preserve"> </w:t>
      </w:r>
      <w:r>
        <w:t>PENELITIAN</w:t>
      </w:r>
    </w:p>
    <w:p w14:paraId="47593D63">
      <w:pPr>
        <w:pStyle w:val="7"/>
        <w:numPr>
          <w:ilvl w:val="1"/>
          <w:numId w:val="1"/>
        </w:numPr>
        <w:tabs>
          <w:tab w:val="left" w:pos="1413"/>
        </w:tabs>
        <w:spacing w:before="0" w:after="0" w:line="240" w:lineRule="auto"/>
        <w:ind w:left="1413" w:right="0" w:hanging="420"/>
        <w:jc w:val="left"/>
        <w:rPr>
          <w:b/>
          <w:sz w:val="24"/>
        </w:rPr>
      </w:pPr>
      <w:r>
        <w:rPr>
          <w:b/>
          <w:sz w:val="24"/>
        </w:rPr>
        <w:t>Desain</w:t>
      </w:r>
      <w:r>
        <w:rPr>
          <w:b/>
          <w:spacing w:val="-4"/>
          <w:sz w:val="24"/>
        </w:rPr>
        <w:t xml:space="preserve"> </w:t>
      </w:r>
      <w:r>
        <w:rPr>
          <w:b/>
          <w:spacing w:val="-2"/>
          <w:sz w:val="24"/>
        </w:rPr>
        <w:t>Penelitian</w:t>
      </w:r>
    </w:p>
    <w:p w14:paraId="400D207F">
      <w:pPr>
        <w:pStyle w:val="5"/>
        <w:rPr>
          <w:b/>
        </w:rPr>
      </w:pPr>
    </w:p>
    <w:p w14:paraId="789B95A8">
      <w:pPr>
        <w:pStyle w:val="5"/>
        <w:spacing w:line="480" w:lineRule="auto"/>
        <w:ind w:left="993" w:right="985" w:firstLine="614"/>
        <w:jc w:val="both"/>
      </w:pPr>
      <w:r>
        <w:drawing>
          <wp:anchor distT="0" distB="0" distL="0" distR="0" simplePos="0" relativeHeight="251659264"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Secara umum, penelitian merupakan proses mencari fakta baru untuk dikembangkan menjadi suatu teori. Peneliti menggunakan metode kuantitatif dan menggunakan</w:t>
      </w:r>
      <w:r>
        <w:rPr>
          <w:spacing w:val="-15"/>
        </w:rPr>
        <w:t xml:space="preserve"> </w:t>
      </w:r>
      <w:r>
        <w:t>data</w:t>
      </w:r>
      <w:r>
        <w:rPr>
          <w:spacing w:val="-14"/>
        </w:rPr>
        <w:t xml:space="preserve"> </w:t>
      </w:r>
      <w:r>
        <w:t>sekunder</w:t>
      </w:r>
      <w:r>
        <w:rPr>
          <w:spacing w:val="-15"/>
        </w:rPr>
        <w:t xml:space="preserve"> </w:t>
      </w:r>
      <w:r>
        <w:t>atau</w:t>
      </w:r>
      <w:r>
        <w:rPr>
          <w:spacing w:val="-15"/>
        </w:rPr>
        <w:t xml:space="preserve"> </w:t>
      </w:r>
      <w:r>
        <w:t>data</w:t>
      </w:r>
      <w:r>
        <w:rPr>
          <w:spacing w:val="-14"/>
        </w:rPr>
        <w:t xml:space="preserve"> </w:t>
      </w:r>
      <w:r>
        <w:t>yang</w:t>
      </w:r>
      <w:r>
        <w:rPr>
          <w:spacing w:val="-15"/>
        </w:rPr>
        <w:t xml:space="preserve"> </w:t>
      </w:r>
      <w:r>
        <w:t>diperoleh</w:t>
      </w:r>
      <w:r>
        <w:rPr>
          <w:spacing w:val="-15"/>
        </w:rPr>
        <w:t xml:space="preserve"> </w:t>
      </w:r>
      <w:r>
        <w:t>secara</w:t>
      </w:r>
      <w:r>
        <w:rPr>
          <w:spacing w:val="-15"/>
        </w:rPr>
        <w:t xml:space="preserve"> </w:t>
      </w:r>
      <w:r>
        <w:t>tidak</w:t>
      </w:r>
      <w:r>
        <w:rPr>
          <w:spacing w:val="-13"/>
        </w:rPr>
        <w:t xml:space="preserve"> </w:t>
      </w:r>
      <w:r>
        <w:t>langsung</w:t>
      </w:r>
      <w:r>
        <w:rPr>
          <w:spacing w:val="-13"/>
        </w:rPr>
        <w:t xml:space="preserve"> </w:t>
      </w:r>
      <w:r>
        <w:t xml:space="preserve">melalui </w:t>
      </w:r>
      <w:r>
        <w:rPr>
          <w:spacing w:val="-4"/>
        </w:rPr>
        <w:t>media</w:t>
      </w:r>
      <w:r>
        <w:rPr>
          <w:spacing w:val="-8"/>
        </w:rPr>
        <w:t xml:space="preserve"> </w:t>
      </w:r>
      <w:r>
        <w:rPr>
          <w:spacing w:val="-4"/>
        </w:rPr>
        <w:t>perantara</w:t>
      </w:r>
      <w:r>
        <w:rPr>
          <w:spacing w:val="-8"/>
        </w:rPr>
        <w:t xml:space="preserve"> </w:t>
      </w:r>
      <w:r>
        <w:rPr>
          <w:spacing w:val="-4"/>
        </w:rPr>
        <w:t>(dihasilkan</w:t>
      </w:r>
      <w:r>
        <w:rPr>
          <w:spacing w:val="-9"/>
        </w:rPr>
        <w:t xml:space="preserve"> </w:t>
      </w:r>
      <w:r>
        <w:rPr>
          <w:spacing w:val="-4"/>
        </w:rPr>
        <w:t>oleh</w:t>
      </w:r>
      <w:r>
        <w:rPr>
          <w:spacing w:val="-6"/>
        </w:rPr>
        <w:t xml:space="preserve"> </w:t>
      </w:r>
      <w:r>
        <w:rPr>
          <w:spacing w:val="-4"/>
        </w:rPr>
        <w:t>pihak</w:t>
      </w:r>
      <w:r>
        <w:rPr>
          <w:spacing w:val="-6"/>
        </w:rPr>
        <w:t xml:space="preserve"> </w:t>
      </w:r>
      <w:r>
        <w:rPr>
          <w:spacing w:val="-4"/>
        </w:rPr>
        <w:t>lain).</w:t>
      </w:r>
      <w:r>
        <w:rPr>
          <w:spacing w:val="-6"/>
        </w:rPr>
        <w:t xml:space="preserve"> </w:t>
      </w:r>
      <w:r>
        <w:rPr>
          <w:spacing w:val="-4"/>
        </w:rPr>
        <w:t>Metode</w:t>
      </w:r>
      <w:r>
        <w:rPr>
          <w:spacing w:val="-8"/>
        </w:rPr>
        <w:t xml:space="preserve"> </w:t>
      </w:r>
      <w:r>
        <w:rPr>
          <w:spacing w:val="-4"/>
        </w:rPr>
        <w:t>Penelitian</w:t>
      </w:r>
      <w:r>
        <w:rPr>
          <w:spacing w:val="-9"/>
        </w:rPr>
        <w:t xml:space="preserve"> </w:t>
      </w:r>
      <w:r>
        <w:rPr>
          <w:spacing w:val="-4"/>
        </w:rPr>
        <w:t>kuantitatif</w:t>
      </w:r>
      <w:r>
        <w:rPr>
          <w:spacing w:val="-10"/>
        </w:rPr>
        <w:t xml:space="preserve"> </w:t>
      </w:r>
      <w:r>
        <w:rPr>
          <w:spacing w:val="-4"/>
        </w:rPr>
        <w:t>merupakan penelitian yang berlandaskan pada filsafat positivisme</w:t>
      </w:r>
      <w:r>
        <w:rPr>
          <w:spacing w:val="-5"/>
        </w:rPr>
        <w:t xml:space="preserve"> </w:t>
      </w:r>
      <w:r>
        <w:rPr>
          <w:spacing w:val="-4"/>
        </w:rPr>
        <w:t xml:space="preserve">digunakan untuk meneliti pada </w:t>
      </w:r>
      <w:r>
        <w:rPr>
          <w:spacing w:val="-2"/>
        </w:rPr>
        <w:t>populasi</w:t>
      </w:r>
      <w:r>
        <w:rPr>
          <w:spacing w:val="-15"/>
        </w:rPr>
        <w:t xml:space="preserve"> </w:t>
      </w:r>
      <w:r>
        <w:rPr>
          <w:spacing w:val="-2"/>
        </w:rPr>
        <w:t>atau</w:t>
      </w:r>
      <w:r>
        <w:rPr>
          <w:spacing w:val="-13"/>
        </w:rPr>
        <w:t xml:space="preserve"> </w:t>
      </w:r>
      <w:r>
        <w:rPr>
          <w:spacing w:val="-2"/>
        </w:rPr>
        <w:t>sampel</w:t>
      </w:r>
      <w:r>
        <w:rPr>
          <w:spacing w:val="-13"/>
        </w:rPr>
        <w:t xml:space="preserve"> </w:t>
      </w:r>
      <w:r>
        <w:rPr>
          <w:spacing w:val="-2"/>
        </w:rPr>
        <w:t>tertentu,</w:t>
      </w:r>
      <w:r>
        <w:rPr>
          <w:spacing w:val="-13"/>
        </w:rPr>
        <w:t xml:space="preserve"> </w:t>
      </w:r>
      <w:r>
        <w:rPr>
          <w:spacing w:val="-2"/>
        </w:rPr>
        <w:t>pengumpulan</w:t>
      </w:r>
      <w:r>
        <w:rPr>
          <w:spacing w:val="-13"/>
        </w:rPr>
        <w:t xml:space="preserve"> </w:t>
      </w:r>
      <w:r>
        <w:rPr>
          <w:spacing w:val="-2"/>
        </w:rPr>
        <w:t>data</w:t>
      </w:r>
      <w:r>
        <w:rPr>
          <w:spacing w:val="-13"/>
        </w:rPr>
        <w:t xml:space="preserve"> </w:t>
      </w:r>
      <w:r>
        <w:rPr>
          <w:spacing w:val="-2"/>
        </w:rPr>
        <w:t>menggunakan</w:t>
      </w:r>
      <w:r>
        <w:rPr>
          <w:spacing w:val="-13"/>
        </w:rPr>
        <w:t xml:space="preserve"> </w:t>
      </w:r>
      <w:r>
        <w:rPr>
          <w:spacing w:val="-2"/>
        </w:rPr>
        <w:t>instrumen</w:t>
      </w:r>
      <w:r>
        <w:rPr>
          <w:spacing w:val="-13"/>
        </w:rPr>
        <w:t xml:space="preserve"> </w:t>
      </w:r>
      <w:r>
        <w:rPr>
          <w:spacing w:val="-2"/>
        </w:rPr>
        <w:t xml:space="preserve">penelitian, </w:t>
      </w:r>
      <w:r>
        <w:rPr>
          <w:spacing w:val="-4"/>
        </w:rPr>
        <w:t>analisis data</w:t>
      </w:r>
      <w:r>
        <w:rPr>
          <w:spacing w:val="-5"/>
        </w:rPr>
        <w:t xml:space="preserve"> </w:t>
      </w:r>
      <w:r>
        <w:rPr>
          <w:spacing w:val="-4"/>
        </w:rPr>
        <w:t xml:space="preserve">bersifat kuantitatif/statistik, dengan tujuan untuk menguji hipotesisi yang telah ditetapkan (Sugiyono, 2019). Berdasarkan penjelasan di atas, jenis penelitian ini </w:t>
      </w:r>
      <w:r>
        <w:t>dapat</w:t>
      </w:r>
      <w:r>
        <w:rPr>
          <w:spacing w:val="-5"/>
        </w:rPr>
        <w:t xml:space="preserve"> </w:t>
      </w:r>
      <w:r>
        <w:t>digolongkan</w:t>
      </w:r>
      <w:r>
        <w:rPr>
          <w:spacing w:val="-6"/>
        </w:rPr>
        <w:t xml:space="preserve"> </w:t>
      </w:r>
      <w:r>
        <w:t>sebagai</w:t>
      </w:r>
      <w:r>
        <w:rPr>
          <w:spacing w:val="-5"/>
        </w:rPr>
        <w:t xml:space="preserve"> </w:t>
      </w:r>
      <w:r>
        <w:t>penelitian</w:t>
      </w:r>
      <w:r>
        <w:rPr>
          <w:spacing w:val="-6"/>
        </w:rPr>
        <w:t xml:space="preserve"> </w:t>
      </w:r>
      <w:r>
        <w:t>kuantitatif,</w:t>
      </w:r>
      <w:r>
        <w:rPr>
          <w:spacing w:val="-6"/>
        </w:rPr>
        <w:t xml:space="preserve"> </w:t>
      </w:r>
      <w:r>
        <w:t>karena</w:t>
      </w:r>
      <w:r>
        <w:rPr>
          <w:spacing w:val="-6"/>
        </w:rPr>
        <w:t xml:space="preserve"> </w:t>
      </w:r>
      <w:r>
        <w:t>dinyatakan</w:t>
      </w:r>
      <w:r>
        <w:rPr>
          <w:spacing w:val="-6"/>
        </w:rPr>
        <w:t xml:space="preserve"> </w:t>
      </w:r>
      <w:r>
        <w:t>dengan</w:t>
      </w:r>
      <w:r>
        <w:rPr>
          <w:spacing w:val="-6"/>
        </w:rPr>
        <w:t xml:space="preserve"> </w:t>
      </w:r>
      <w:r>
        <w:t>angka-angka</w:t>
      </w:r>
      <w:r>
        <w:rPr>
          <w:spacing w:val="-15"/>
        </w:rPr>
        <w:t xml:space="preserve"> </w:t>
      </w:r>
      <w:r>
        <w:t>yang</w:t>
      </w:r>
      <w:r>
        <w:rPr>
          <w:spacing w:val="-15"/>
        </w:rPr>
        <w:t xml:space="preserve"> </w:t>
      </w:r>
      <w:r>
        <w:t>menunjukkan</w:t>
      </w:r>
      <w:r>
        <w:rPr>
          <w:spacing w:val="-15"/>
        </w:rPr>
        <w:t xml:space="preserve"> </w:t>
      </w:r>
      <w:r>
        <w:t>besarnya</w:t>
      </w:r>
      <w:r>
        <w:rPr>
          <w:spacing w:val="-15"/>
        </w:rPr>
        <w:t xml:space="preserve"> </w:t>
      </w:r>
      <w:r>
        <w:t>nilai</w:t>
      </w:r>
      <w:r>
        <w:rPr>
          <w:spacing w:val="-15"/>
        </w:rPr>
        <w:t xml:space="preserve"> </w:t>
      </w:r>
      <w:r>
        <w:t>variabel</w:t>
      </w:r>
      <w:r>
        <w:rPr>
          <w:spacing w:val="-15"/>
        </w:rPr>
        <w:t xml:space="preserve"> </w:t>
      </w:r>
      <w:r>
        <w:t>yang</w:t>
      </w:r>
      <w:r>
        <w:rPr>
          <w:spacing w:val="-15"/>
        </w:rPr>
        <w:t xml:space="preserve"> </w:t>
      </w:r>
      <w:r>
        <w:t>diteliti.</w:t>
      </w:r>
    </w:p>
    <w:p w14:paraId="26757AC9">
      <w:pPr>
        <w:pStyle w:val="5"/>
        <w:spacing w:before="1" w:line="480" w:lineRule="auto"/>
        <w:ind w:left="993" w:right="987" w:firstLine="660"/>
        <w:jc w:val="both"/>
      </w:pPr>
      <w:r>
        <w:t xml:space="preserve">Penelitian ini bertujuan untuk mengetahui pengaruh </w:t>
      </w:r>
      <w:r>
        <w:rPr>
          <w:i/>
        </w:rPr>
        <w:t>Good Corporate Governance</w:t>
      </w:r>
      <w:r>
        <w:t>, Struktur Modal, dan Rasio Profitabilitas terhadap Nilai Perusahaan pada perusahaan sektor industri barang konsumsi terdaftar di bursa efek Indonesia periode 2021-2023.</w:t>
      </w:r>
    </w:p>
    <w:p w14:paraId="6864278F">
      <w:pPr>
        <w:pStyle w:val="5"/>
      </w:pPr>
    </w:p>
    <w:p w14:paraId="6D4EF5CF">
      <w:pPr>
        <w:pStyle w:val="5"/>
        <w:spacing w:before="1"/>
      </w:pPr>
    </w:p>
    <w:p w14:paraId="4A1F5B9F">
      <w:pPr>
        <w:pStyle w:val="2"/>
        <w:numPr>
          <w:ilvl w:val="1"/>
          <w:numId w:val="1"/>
        </w:numPr>
        <w:tabs>
          <w:tab w:val="left" w:pos="1713"/>
        </w:tabs>
        <w:spacing w:before="0" w:after="0" w:line="240" w:lineRule="auto"/>
        <w:ind w:left="1713" w:right="0" w:hanging="720"/>
        <w:jc w:val="left"/>
      </w:pPr>
      <w:r>
        <w:t>Populasi</w:t>
      </w:r>
      <w:r>
        <w:rPr>
          <w:spacing w:val="-5"/>
        </w:rPr>
        <w:t xml:space="preserve"> </w:t>
      </w:r>
      <w:r>
        <w:t>dan</w:t>
      </w:r>
      <w:r>
        <w:rPr>
          <w:spacing w:val="-3"/>
        </w:rPr>
        <w:t xml:space="preserve"> </w:t>
      </w:r>
      <w:r>
        <w:t>Sampel</w:t>
      </w:r>
      <w:r>
        <w:rPr>
          <w:spacing w:val="-2"/>
        </w:rPr>
        <w:t xml:space="preserve"> Penetian</w:t>
      </w:r>
    </w:p>
    <w:p w14:paraId="2009FFE5">
      <w:pPr>
        <w:pStyle w:val="5"/>
        <w:rPr>
          <w:b/>
        </w:rPr>
      </w:pPr>
    </w:p>
    <w:p w14:paraId="70B61D8F">
      <w:pPr>
        <w:pStyle w:val="7"/>
        <w:numPr>
          <w:ilvl w:val="2"/>
          <w:numId w:val="1"/>
        </w:numPr>
        <w:tabs>
          <w:tab w:val="left" w:pos="1713"/>
        </w:tabs>
        <w:spacing w:before="0" w:after="0" w:line="240" w:lineRule="auto"/>
        <w:ind w:left="1713" w:right="0" w:hanging="720"/>
        <w:jc w:val="left"/>
        <w:rPr>
          <w:b/>
          <w:sz w:val="24"/>
        </w:rPr>
      </w:pPr>
      <w:r>
        <w:rPr>
          <w:b/>
          <w:spacing w:val="-2"/>
          <w:sz w:val="24"/>
        </w:rPr>
        <w:t>Populasi</w:t>
      </w:r>
    </w:p>
    <w:p w14:paraId="59154D9D">
      <w:pPr>
        <w:pStyle w:val="5"/>
        <w:rPr>
          <w:b/>
        </w:rPr>
      </w:pPr>
    </w:p>
    <w:p w14:paraId="7910B955">
      <w:pPr>
        <w:pStyle w:val="5"/>
        <w:spacing w:line="480" w:lineRule="auto"/>
        <w:ind w:left="993" w:right="992" w:firstLine="720"/>
        <w:jc w:val="both"/>
      </w:pPr>
      <w:r>
        <w:t>Populasi adalah suatu wilayah generalisasi yang terdiri dari objek atau subjek yang mempunyai kuantitas dan karakteristik tertentu yang ditentukan oleh peneliti (Sugiyono, 2019:126). Populasi dalam penelitian ini, meliputi Perusahaan</w:t>
      </w:r>
    </w:p>
    <w:p w14:paraId="52BDE7D1">
      <w:pPr>
        <w:pStyle w:val="5"/>
      </w:pPr>
    </w:p>
    <w:p w14:paraId="68306254">
      <w:pPr>
        <w:pStyle w:val="5"/>
        <w:spacing w:before="15"/>
      </w:pPr>
    </w:p>
    <w:p w14:paraId="65AA5F66">
      <w:pPr>
        <w:pStyle w:val="5"/>
        <w:ind w:left="576" w:right="577"/>
        <w:jc w:val="center"/>
      </w:pPr>
      <w:r>
        <w:rPr>
          <w:spacing w:val="-5"/>
        </w:rPr>
        <w:t>42</w:t>
      </w:r>
    </w:p>
    <w:p w14:paraId="1BAE893C">
      <w:pPr>
        <w:pStyle w:val="5"/>
        <w:spacing w:after="0"/>
        <w:jc w:val="center"/>
        <w:sectPr>
          <w:type w:val="continuous"/>
          <w:pgSz w:w="11910" w:h="16840"/>
          <w:pgMar w:top="1920" w:right="708" w:bottom="280" w:left="1275" w:header="720" w:footer="720" w:gutter="0"/>
          <w:cols w:space="720" w:num="1"/>
        </w:sectPr>
      </w:pPr>
    </w:p>
    <w:p w14:paraId="01E485B7">
      <w:pPr>
        <w:pStyle w:val="5"/>
        <w:spacing w:before="53"/>
      </w:pPr>
    </w:p>
    <w:p w14:paraId="45D5E4AC">
      <w:pPr>
        <w:pStyle w:val="5"/>
        <w:spacing w:line="480" w:lineRule="auto"/>
        <w:ind w:left="993" w:right="993"/>
      </w:pPr>
      <w:r>
        <w:t>Sektor Industri Barang Konsumsi</w:t>
      </w:r>
      <w:r>
        <w:rPr>
          <w:spacing w:val="40"/>
        </w:rPr>
        <w:t xml:space="preserve"> </w:t>
      </w:r>
      <w:r>
        <w:t>yang terdaftar di Bursa Efek Indonesia periode 2021-2023 sebanyak</w:t>
      </w:r>
      <w:r>
        <w:rPr>
          <w:spacing w:val="40"/>
        </w:rPr>
        <w:t xml:space="preserve"> </w:t>
      </w:r>
      <w:r>
        <w:t>51 perusahaan.</w:t>
      </w:r>
    </w:p>
    <w:p w14:paraId="370663C1">
      <w:pPr>
        <w:pStyle w:val="5"/>
      </w:pPr>
    </w:p>
    <w:p w14:paraId="5434A597">
      <w:pPr>
        <w:pStyle w:val="5"/>
      </w:pPr>
    </w:p>
    <w:p w14:paraId="4884AC77">
      <w:pPr>
        <w:pStyle w:val="2"/>
        <w:numPr>
          <w:ilvl w:val="2"/>
          <w:numId w:val="1"/>
        </w:numPr>
        <w:tabs>
          <w:tab w:val="left" w:pos="1713"/>
        </w:tabs>
        <w:spacing w:before="0" w:after="0" w:line="240" w:lineRule="auto"/>
        <w:ind w:left="1713" w:right="0" w:hanging="720"/>
        <w:jc w:val="left"/>
      </w:pPr>
      <w:r>
        <w:rPr>
          <w:spacing w:val="-2"/>
        </w:rPr>
        <w:t>Sampel</w:t>
      </w:r>
    </w:p>
    <w:p w14:paraId="47AB6FB0">
      <w:pPr>
        <w:pStyle w:val="5"/>
        <w:rPr>
          <w:b/>
        </w:rPr>
      </w:pPr>
    </w:p>
    <w:p w14:paraId="781A5AA7">
      <w:pPr>
        <w:pStyle w:val="5"/>
        <w:spacing w:line="480" w:lineRule="auto"/>
        <w:ind w:left="993" w:right="984" w:firstLine="645"/>
        <w:jc w:val="both"/>
      </w:pPr>
      <w:r>
        <w:drawing>
          <wp:anchor distT="0" distB="0" distL="0" distR="0" simplePos="0" relativeHeight="25166028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rPr>
          <w:spacing w:val="-4"/>
        </w:rPr>
        <w:t>Sampel</w:t>
      </w:r>
      <w:r>
        <w:rPr>
          <w:spacing w:val="-8"/>
        </w:rPr>
        <w:t xml:space="preserve"> </w:t>
      </w:r>
      <w:r>
        <w:rPr>
          <w:spacing w:val="-4"/>
        </w:rPr>
        <w:t>adalah</w:t>
      </w:r>
      <w:r>
        <w:rPr>
          <w:spacing w:val="-10"/>
        </w:rPr>
        <w:t xml:space="preserve"> </w:t>
      </w:r>
      <w:r>
        <w:rPr>
          <w:spacing w:val="-4"/>
        </w:rPr>
        <w:t>bagian</w:t>
      </w:r>
      <w:r>
        <w:rPr>
          <w:spacing w:val="-8"/>
        </w:rPr>
        <w:t xml:space="preserve"> </w:t>
      </w:r>
      <w:r>
        <w:rPr>
          <w:spacing w:val="-4"/>
        </w:rPr>
        <w:t>dari</w:t>
      </w:r>
      <w:r>
        <w:rPr>
          <w:spacing w:val="-9"/>
        </w:rPr>
        <w:t xml:space="preserve"> </w:t>
      </w:r>
      <w:r>
        <w:rPr>
          <w:spacing w:val="-4"/>
        </w:rPr>
        <w:t>jumlah</w:t>
      </w:r>
      <w:r>
        <w:rPr>
          <w:spacing w:val="-10"/>
        </w:rPr>
        <w:t xml:space="preserve"> </w:t>
      </w:r>
      <w:r>
        <w:rPr>
          <w:spacing w:val="-4"/>
        </w:rPr>
        <w:t>dan</w:t>
      </w:r>
      <w:r>
        <w:rPr>
          <w:spacing w:val="-10"/>
        </w:rPr>
        <w:t xml:space="preserve"> </w:t>
      </w:r>
      <w:r>
        <w:rPr>
          <w:spacing w:val="-4"/>
        </w:rPr>
        <w:t>karakteristik</w:t>
      </w:r>
      <w:r>
        <w:rPr>
          <w:spacing w:val="-10"/>
        </w:rPr>
        <w:t xml:space="preserve"> </w:t>
      </w:r>
      <w:r>
        <w:rPr>
          <w:spacing w:val="-4"/>
        </w:rPr>
        <w:t>yang</w:t>
      </w:r>
      <w:r>
        <w:rPr>
          <w:spacing w:val="-8"/>
        </w:rPr>
        <w:t xml:space="preserve"> </w:t>
      </w:r>
      <w:r>
        <w:rPr>
          <w:spacing w:val="-4"/>
        </w:rPr>
        <w:t>dimiliki</w:t>
      </w:r>
      <w:r>
        <w:rPr>
          <w:spacing w:val="-9"/>
        </w:rPr>
        <w:t xml:space="preserve"> </w:t>
      </w:r>
      <w:r>
        <w:rPr>
          <w:spacing w:val="-4"/>
        </w:rPr>
        <w:t>oleh</w:t>
      </w:r>
      <w:r>
        <w:rPr>
          <w:spacing w:val="-10"/>
        </w:rPr>
        <w:t xml:space="preserve"> </w:t>
      </w:r>
      <w:r>
        <w:rPr>
          <w:spacing w:val="-4"/>
        </w:rPr>
        <w:t xml:space="preserve">populasi </w:t>
      </w:r>
      <w:r>
        <w:rPr>
          <w:spacing w:val="-6"/>
        </w:rPr>
        <w:t xml:space="preserve">tersebut. Ukuran sampel merupakan suatu langkah untuk menentukan besarnya sampel </w:t>
      </w:r>
      <w:r>
        <w:t xml:space="preserve">yang diambil dalam melaksanakan suatu penelitian (Sugiyono, 2019:127). Pada penelitian ini peneliti menggunakan metode </w:t>
      </w:r>
      <w:r>
        <w:rPr>
          <w:i/>
        </w:rPr>
        <w:t>purposive sampling</w:t>
      </w:r>
      <w:r>
        <w:rPr>
          <w:i/>
          <w:spacing w:val="40"/>
        </w:rPr>
        <w:t xml:space="preserve"> </w:t>
      </w:r>
      <w:r>
        <w:t>dengan memberi kriteria dalam pengambilan sampel pada penelitian.</w:t>
      </w:r>
      <w:r>
        <w:rPr>
          <w:spacing w:val="-2"/>
        </w:rPr>
        <w:t xml:space="preserve"> </w:t>
      </w:r>
      <w:r>
        <w:t>Adapun kriteria pengambilan sampel pada penelitian ini dapat dilihat dari tabel 3.1 berikut ini :</w:t>
      </w:r>
    </w:p>
    <w:p w14:paraId="6E526C19">
      <w:pPr>
        <w:pStyle w:val="7"/>
        <w:numPr>
          <w:ilvl w:val="0"/>
          <w:numId w:val="2"/>
        </w:numPr>
        <w:tabs>
          <w:tab w:val="left" w:pos="1701"/>
        </w:tabs>
        <w:spacing w:before="1" w:after="0" w:line="480" w:lineRule="auto"/>
        <w:ind w:left="1701" w:right="988" w:hanging="425"/>
        <w:jc w:val="both"/>
        <w:rPr>
          <w:sz w:val="24"/>
        </w:rPr>
      </w:pPr>
      <w:r>
        <w:rPr>
          <w:sz w:val="24"/>
        </w:rPr>
        <w:t>Perusahaan</w:t>
      </w:r>
      <w:r>
        <w:rPr>
          <w:spacing w:val="-10"/>
          <w:sz w:val="24"/>
        </w:rPr>
        <w:t xml:space="preserve"> </w:t>
      </w:r>
      <w:r>
        <w:rPr>
          <w:sz w:val="24"/>
        </w:rPr>
        <w:t>sektor Industri Barang</w:t>
      </w:r>
      <w:r>
        <w:rPr>
          <w:spacing w:val="-10"/>
          <w:sz w:val="24"/>
        </w:rPr>
        <w:t xml:space="preserve"> </w:t>
      </w:r>
      <w:r>
        <w:rPr>
          <w:sz w:val="24"/>
        </w:rPr>
        <w:t>Konsumsi</w:t>
      </w:r>
      <w:r>
        <w:rPr>
          <w:spacing w:val="40"/>
          <w:sz w:val="24"/>
        </w:rPr>
        <w:t xml:space="preserve"> </w:t>
      </w:r>
      <w:r>
        <w:rPr>
          <w:sz w:val="24"/>
        </w:rPr>
        <w:t>yang</w:t>
      </w:r>
      <w:r>
        <w:rPr>
          <w:spacing w:val="-14"/>
          <w:sz w:val="24"/>
        </w:rPr>
        <w:t xml:space="preserve"> </w:t>
      </w:r>
      <w:r>
        <w:rPr>
          <w:sz w:val="24"/>
        </w:rPr>
        <w:t>terdaftar</w:t>
      </w:r>
      <w:r>
        <w:rPr>
          <w:spacing w:val="-12"/>
          <w:sz w:val="24"/>
        </w:rPr>
        <w:t xml:space="preserve"> </w:t>
      </w:r>
      <w:r>
        <w:rPr>
          <w:sz w:val="24"/>
        </w:rPr>
        <w:t>di</w:t>
      </w:r>
      <w:r>
        <w:rPr>
          <w:spacing w:val="-10"/>
          <w:sz w:val="24"/>
        </w:rPr>
        <w:t xml:space="preserve"> </w:t>
      </w:r>
      <w:r>
        <w:rPr>
          <w:sz w:val="24"/>
        </w:rPr>
        <w:t>BEI</w:t>
      </w:r>
      <w:r>
        <w:rPr>
          <w:spacing w:val="-10"/>
          <w:sz w:val="24"/>
        </w:rPr>
        <w:t xml:space="preserve"> </w:t>
      </w:r>
      <w:r>
        <w:rPr>
          <w:sz w:val="24"/>
        </w:rPr>
        <w:t xml:space="preserve">periode </w:t>
      </w:r>
      <w:r>
        <w:rPr>
          <w:spacing w:val="-2"/>
          <w:sz w:val="24"/>
        </w:rPr>
        <w:t>2021-2023.</w:t>
      </w:r>
    </w:p>
    <w:p w14:paraId="08687097">
      <w:pPr>
        <w:pStyle w:val="7"/>
        <w:numPr>
          <w:ilvl w:val="0"/>
          <w:numId w:val="2"/>
        </w:numPr>
        <w:tabs>
          <w:tab w:val="left" w:pos="1701"/>
        </w:tabs>
        <w:spacing w:before="0" w:after="0" w:line="480" w:lineRule="auto"/>
        <w:ind w:left="1701" w:right="986" w:hanging="425"/>
        <w:jc w:val="both"/>
        <w:rPr>
          <w:sz w:val="24"/>
        </w:rPr>
      </w:pPr>
      <w:r>
        <w:rPr>
          <w:sz w:val="24"/>
        </w:rPr>
        <w:t>Perusahaan</w:t>
      </w:r>
      <w:r>
        <w:rPr>
          <w:spacing w:val="-1"/>
          <w:sz w:val="24"/>
        </w:rPr>
        <w:t xml:space="preserve"> </w:t>
      </w:r>
      <w:r>
        <w:rPr>
          <w:sz w:val="24"/>
        </w:rPr>
        <w:t>yang</w:t>
      </w:r>
      <w:r>
        <w:rPr>
          <w:spacing w:val="-1"/>
          <w:sz w:val="24"/>
        </w:rPr>
        <w:t xml:space="preserve"> </w:t>
      </w:r>
      <w:r>
        <w:rPr>
          <w:sz w:val="24"/>
        </w:rPr>
        <w:t>mempublikasikan</w:t>
      </w:r>
      <w:r>
        <w:rPr>
          <w:spacing w:val="-1"/>
          <w:sz w:val="24"/>
        </w:rPr>
        <w:t xml:space="preserve"> </w:t>
      </w:r>
      <w:r>
        <w:rPr>
          <w:sz w:val="24"/>
        </w:rPr>
        <w:t>laporan</w:t>
      </w:r>
      <w:r>
        <w:rPr>
          <w:spacing w:val="-1"/>
          <w:sz w:val="24"/>
        </w:rPr>
        <w:t xml:space="preserve"> </w:t>
      </w:r>
      <w:r>
        <w:rPr>
          <w:sz w:val="24"/>
        </w:rPr>
        <w:t>tahunan</w:t>
      </w:r>
      <w:r>
        <w:rPr>
          <w:spacing w:val="-1"/>
          <w:sz w:val="24"/>
        </w:rPr>
        <w:t xml:space="preserve"> </w:t>
      </w:r>
      <w:r>
        <w:rPr>
          <w:sz w:val="24"/>
        </w:rPr>
        <w:t>lengkap</w:t>
      </w:r>
      <w:r>
        <w:rPr>
          <w:spacing w:val="-1"/>
          <w:sz w:val="24"/>
        </w:rPr>
        <w:t xml:space="preserve"> </w:t>
      </w:r>
      <w:r>
        <w:rPr>
          <w:sz w:val="24"/>
        </w:rPr>
        <w:t>periode</w:t>
      </w:r>
      <w:r>
        <w:rPr>
          <w:spacing w:val="-1"/>
          <w:sz w:val="24"/>
        </w:rPr>
        <w:t xml:space="preserve"> </w:t>
      </w:r>
      <w:r>
        <w:rPr>
          <w:sz w:val="24"/>
        </w:rPr>
        <w:t>2021-</w:t>
      </w:r>
      <w:r>
        <w:rPr>
          <w:spacing w:val="-2"/>
          <w:sz w:val="24"/>
        </w:rPr>
        <w:t>2023.</w:t>
      </w:r>
    </w:p>
    <w:p w14:paraId="47F61F8D">
      <w:pPr>
        <w:pStyle w:val="7"/>
        <w:numPr>
          <w:ilvl w:val="0"/>
          <w:numId w:val="2"/>
        </w:numPr>
        <w:tabs>
          <w:tab w:val="left" w:pos="1701"/>
        </w:tabs>
        <w:spacing w:before="1" w:after="0" w:line="480" w:lineRule="auto"/>
        <w:ind w:left="1701" w:right="987" w:hanging="425"/>
        <w:jc w:val="both"/>
        <w:rPr>
          <w:sz w:val="24"/>
        </w:rPr>
      </w:pPr>
      <w:r>
        <w:rPr>
          <w:sz w:val="24"/>
        </w:rPr>
        <w:t>Perusahaan sektor industri barang konsumsi yang memiliki kelengkapan data terkait variabel penelitian yang dibutuhkan dan</w:t>
      </w:r>
      <w:r>
        <w:rPr>
          <w:spacing w:val="40"/>
          <w:sz w:val="24"/>
        </w:rPr>
        <w:t xml:space="preserve"> </w:t>
      </w:r>
      <w:r>
        <w:rPr>
          <w:sz w:val="24"/>
        </w:rPr>
        <w:t>yang mengalami laba pada periode 2021-2023.</w:t>
      </w:r>
    </w:p>
    <w:p w14:paraId="05E23B8C">
      <w:pPr>
        <w:pStyle w:val="2"/>
        <w:spacing w:before="2"/>
        <w:ind w:left="4495" w:firstLine="0"/>
        <w:jc w:val="both"/>
      </w:pPr>
      <w:r>
        <w:t>Tabel</w:t>
      </w:r>
      <w:r>
        <w:rPr>
          <w:spacing w:val="-3"/>
        </w:rPr>
        <w:t xml:space="preserve"> </w:t>
      </w:r>
      <w:r>
        <w:rPr>
          <w:spacing w:val="-5"/>
        </w:rPr>
        <w:t>3.1</w:t>
      </w:r>
    </w:p>
    <w:p w14:paraId="4C9D71EF">
      <w:pPr>
        <w:spacing w:before="137"/>
        <w:ind w:left="3499" w:right="0" w:firstLine="0"/>
        <w:jc w:val="both"/>
        <w:rPr>
          <w:b/>
          <w:sz w:val="24"/>
        </w:rPr>
      </w:pPr>
      <w:r>
        <w:rPr>
          <w:b/>
          <w:sz w:val="24"/>
        </w:rPr>
        <w:t>Kriteria</w:t>
      </w:r>
      <w:r>
        <w:rPr>
          <w:b/>
          <w:spacing w:val="-5"/>
          <w:sz w:val="24"/>
        </w:rPr>
        <w:t xml:space="preserve"> </w:t>
      </w:r>
      <w:r>
        <w:rPr>
          <w:b/>
          <w:sz w:val="24"/>
        </w:rPr>
        <w:t>Pemilihan</w:t>
      </w:r>
      <w:r>
        <w:rPr>
          <w:b/>
          <w:spacing w:val="-5"/>
          <w:sz w:val="24"/>
        </w:rPr>
        <w:t xml:space="preserve"> </w:t>
      </w:r>
      <w:r>
        <w:rPr>
          <w:b/>
          <w:sz w:val="24"/>
        </w:rPr>
        <w:t>Sampel</w:t>
      </w:r>
      <w:r>
        <w:rPr>
          <w:b/>
          <w:spacing w:val="-4"/>
          <w:sz w:val="24"/>
        </w:rPr>
        <w:t xml:space="preserve"> </w:t>
      </w:r>
      <w:r>
        <w:rPr>
          <w:b/>
          <w:spacing w:val="-2"/>
          <w:sz w:val="24"/>
        </w:rPr>
        <w:t>Penelitian</w:t>
      </w:r>
    </w:p>
    <w:p w14:paraId="7298BFB2">
      <w:pPr>
        <w:pStyle w:val="5"/>
        <w:rPr>
          <w:b/>
          <w:sz w:val="12"/>
        </w:rPr>
      </w:pPr>
    </w:p>
    <w:tbl>
      <w:tblPr>
        <w:tblStyle w:val="4"/>
        <w:tblW w:w="0" w:type="auto"/>
        <w:tblInd w:w="1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8"/>
        <w:gridCol w:w="5586"/>
        <w:gridCol w:w="1275"/>
      </w:tblGrid>
      <w:tr w14:paraId="70046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28" w:type="dxa"/>
          </w:tcPr>
          <w:p w14:paraId="3DCBEEF1">
            <w:pPr>
              <w:pStyle w:val="8"/>
              <w:spacing w:before="138" w:line="240" w:lineRule="auto"/>
              <w:ind w:left="187"/>
              <w:rPr>
                <w:b/>
                <w:sz w:val="24"/>
              </w:rPr>
            </w:pPr>
            <w:r>
              <w:rPr>
                <w:b/>
                <w:spacing w:val="-5"/>
                <w:sz w:val="24"/>
              </w:rPr>
              <w:t>No</w:t>
            </w:r>
          </w:p>
        </w:tc>
        <w:tc>
          <w:tcPr>
            <w:tcW w:w="5586" w:type="dxa"/>
          </w:tcPr>
          <w:p w14:paraId="424D7BFB">
            <w:pPr>
              <w:pStyle w:val="8"/>
              <w:spacing w:before="138" w:line="240" w:lineRule="auto"/>
              <w:ind w:left="123"/>
              <w:jc w:val="center"/>
              <w:rPr>
                <w:b/>
                <w:sz w:val="24"/>
              </w:rPr>
            </w:pPr>
            <w:r>
              <w:rPr>
                <w:b/>
                <w:spacing w:val="-2"/>
                <w:sz w:val="24"/>
              </w:rPr>
              <w:t>Keterangan</w:t>
            </w:r>
          </w:p>
        </w:tc>
        <w:tc>
          <w:tcPr>
            <w:tcW w:w="1275" w:type="dxa"/>
          </w:tcPr>
          <w:p w14:paraId="1816FA11">
            <w:pPr>
              <w:pStyle w:val="8"/>
              <w:spacing w:before="0" w:line="276" w:lineRule="exact"/>
              <w:ind w:left="45" w:firstLine="218"/>
              <w:rPr>
                <w:b/>
                <w:sz w:val="24"/>
              </w:rPr>
            </w:pPr>
            <w:r>
              <w:rPr>
                <w:b/>
                <w:spacing w:val="-2"/>
                <w:sz w:val="24"/>
              </w:rPr>
              <w:t xml:space="preserve">Jumlah </w:t>
            </w:r>
            <w:r>
              <w:rPr>
                <w:b/>
                <w:spacing w:val="-4"/>
                <w:sz w:val="24"/>
              </w:rPr>
              <w:t>Perusahaan</w:t>
            </w:r>
          </w:p>
        </w:tc>
      </w:tr>
      <w:tr w14:paraId="2B6AA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trPr>
        <w:tc>
          <w:tcPr>
            <w:tcW w:w="528" w:type="dxa"/>
          </w:tcPr>
          <w:p w14:paraId="6BC1BC49">
            <w:pPr>
              <w:pStyle w:val="8"/>
              <w:spacing w:before="0" w:line="275" w:lineRule="exact"/>
              <w:ind w:left="131"/>
              <w:rPr>
                <w:sz w:val="24"/>
              </w:rPr>
            </w:pPr>
            <w:r>
              <w:rPr>
                <w:spacing w:val="-10"/>
                <w:sz w:val="24"/>
              </w:rPr>
              <w:t>1</w:t>
            </w:r>
          </w:p>
        </w:tc>
        <w:tc>
          <w:tcPr>
            <w:tcW w:w="5586" w:type="dxa"/>
          </w:tcPr>
          <w:p w14:paraId="4E8AC86B">
            <w:pPr>
              <w:pStyle w:val="8"/>
              <w:tabs>
                <w:tab w:val="left" w:pos="1502"/>
              </w:tabs>
              <w:spacing w:before="0" w:line="240" w:lineRule="auto"/>
              <w:ind w:left="143"/>
              <w:rPr>
                <w:sz w:val="24"/>
              </w:rPr>
            </w:pPr>
            <w:r>
              <w:rPr>
                <w:spacing w:val="-2"/>
                <w:sz w:val="24"/>
              </w:rPr>
              <w:t>Perusahaan</w:t>
            </w:r>
            <w:r>
              <w:rPr>
                <w:sz w:val="24"/>
              </w:rPr>
              <w:tab/>
            </w:r>
            <w:r>
              <w:rPr>
                <w:sz w:val="24"/>
              </w:rPr>
              <w:t>sektor</w:t>
            </w:r>
            <w:r>
              <w:rPr>
                <w:spacing w:val="80"/>
                <w:sz w:val="24"/>
              </w:rPr>
              <w:t xml:space="preserve"> </w:t>
            </w:r>
            <w:r>
              <w:rPr>
                <w:sz w:val="24"/>
              </w:rPr>
              <w:t>Industri</w:t>
            </w:r>
            <w:r>
              <w:rPr>
                <w:spacing w:val="80"/>
                <w:sz w:val="24"/>
              </w:rPr>
              <w:t xml:space="preserve"> </w:t>
            </w:r>
            <w:r>
              <w:rPr>
                <w:sz w:val="24"/>
              </w:rPr>
              <w:t>Barang</w:t>
            </w:r>
            <w:r>
              <w:rPr>
                <w:spacing w:val="40"/>
                <w:sz w:val="24"/>
              </w:rPr>
              <w:t xml:space="preserve"> </w:t>
            </w:r>
            <w:r>
              <w:rPr>
                <w:sz w:val="24"/>
              </w:rPr>
              <w:t>Konsumsi</w:t>
            </w:r>
            <w:r>
              <w:rPr>
                <w:spacing w:val="40"/>
                <w:sz w:val="24"/>
              </w:rPr>
              <w:t xml:space="preserve"> </w:t>
            </w:r>
            <w:r>
              <w:rPr>
                <w:sz w:val="24"/>
              </w:rPr>
              <w:t>yang terdaftar di BEI periode 2021-2023.</w:t>
            </w:r>
          </w:p>
        </w:tc>
        <w:tc>
          <w:tcPr>
            <w:tcW w:w="1275" w:type="dxa"/>
          </w:tcPr>
          <w:p w14:paraId="66397CFE">
            <w:pPr>
              <w:pStyle w:val="8"/>
              <w:spacing w:before="137" w:line="240" w:lineRule="auto"/>
              <w:ind w:left="136" w:right="10"/>
              <w:jc w:val="center"/>
              <w:rPr>
                <w:sz w:val="24"/>
              </w:rPr>
            </w:pPr>
            <w:r>
              <w:rPr>
                <w:spacing w:val="-5"/>
                <w:sz w:val="24"/>
              </w:rPr>
              <w:t>51</w:t>
            </w:r>
          </w:p>
        </w:tc>
      </w:tr>
      <w:tr w14:paraId="697DE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28" w:type="dxa"/>
          </w:tcPr>
          <w:p w14:paraId="0BD10FC4">
            <w:pPr>
              <w:pStyle w:val="8"/>
              <w:spacing w:before="0" w:line="275" w:lineRule="exact"/>
              <w:ind w:left="131"/>
              <w:rPr>
                <w:sz w:val="24"/>
              </w:rPr>
            </w:pPr>
            <w:r>
              <w:rPr>
                <w:spacing w:val="-10"/>
                <w:sz w:val="24"/>
              </w:rPr>
              <w:t>2</w:t>
            </w:r>
          </w:p>
        </w:tc>
        <w:tc>
          <w:tcPr>
            <w:tcW w:w="5586" w:type="dxa"/>
          </w:tcPr>
          <w:p w14:paraId="761AE489">
            <w:pPr>
              <w:pStyle w:val="8"/>
              <w:tabs>
                <w:tab w:val="left" w:pos="2647"/>
                <w:tab w:val="left" w:pos="4726"/>
              </w:tabs>
              <w:spacing w:before="0" w:line="240" w:lineRule="auto"/>
              <w:ind w:left="143" w:right="127"/>
              <w:rPr>
                <w:sz w:val="24"/>
              </w:rPr>
            </w:pPr>
            <w:r>
              <w:rPr>
                <w:sz w:val="24"/>
              </w:rPr>
              <w:t>Perusahaan</w:t>
            </w:r>
            <w:r>
              <w:rPr>
                <w:spacing w:val="40"/>
                <w:sz w:val="24"/>
              </w:rPr>
              <w:t xml:space="preserve"> </w:t>
            </w:r>
            <w:r>
              <w:rPr>
                <w:sz w:val="24"/>
              </w:rPr>
              <w:t>yang</w:t>
            </w:r>
            <w:r>
              <w:rPr>
                <w:spacing w:val="40"/>
                <w:sz w:val="24"/>
              </w:rPr>
              <w:t xml:space="preserve"> </w:t>
            </w:r>
            <w:r>
              <w:rPr>
                <w:sz w:val="24"/>
              </w:rPr>
              <w:t>tidak</w:t>
            </w:r>
            <w:r>
              <w:rPr>
                <w:sz w:val="24"/>
              </w:rPr>
              <w:tab/>
            </w:r>
            <w:r>
              <w:rPr>
                <w:spacing w:val="-2"/>
                <w:sz w:val="24"/>
              </w:rPr>
              <w:t>mempublikasikan</w:t>
            </w:r>
            <w:r>
              <w:rPr>
                <w:sz w:val="24"/>
              </w:rPr>
              <w:tab/>
            </w:r>
            <w:r>
              <w:rPr>
                <w:spacing w:val="-2"/>
                <w:sz w:val="24"/>
              </w:rPr>
              <w:t xml:space="preserve">laporan </w:t>
            </w:r>
            <w:r>
              <w:rPr>
                <w:sz w:val="24"/>
              </w:rPr>
              <w:t>keuangannya lengkap per</w:t>
            </w:r>
            <w:r>
              <w:rPr>
                <w:spacing w:val="40"/>
                <w:sz w:val="24"/>
              </w:rPr>
              <w:t xml:space="preserve"> </w:t>
            </w:r>
            <w:r>
              <w:rPr>
                <w:sz w:val="24"/>
              </w:rPr>
              <w:t>tanggal 31</w:t>
            </w:r>
            <w:r>
              <w:rPr>
                <w:spacing w:val="-2"/>
                <w:sz w:val="24"/>
              </w:rPr>
              <w:t xml:space="preserve"> </w:t>
            </w:r>
            <w:r>
              <w:rPr>
                <w:sz w:val="24"/>
              </w:rPr>
              <w:t>Desember.</w:t>
            </w:r>
          </w:p>
        </w:tc>
        <w:tc>
          <w:tcPr>
            <w:tcW w:w="1275" w:type="dxa"/>
          </w:tcPr>
          <w:p w14:paraId="24EB0D81">
            <w:pPr>
              <w:pStyle w:val="8"/>
              <w:spacing w:before="195" w:line="240" w:lineRule="auto"/>
              <w:ind w:left="136"/>
              <w:jc w:val="center"/>
              <w:rPr>
                <w:sz w:val="24"/>
              </w:rPr>
            </w:pPr>
            <w:r>
              <w:rPr>
                <w:spacing w:val="-5"/>
                <w:sz w:val="24"/>
              </w:rPr>
              <w:t>(2)</w:t>
            </w:r>
          </w:p>
        </w:tc>
      </w:tr>
    </w:tbl>
    <w:p w14:paraId="6F6C2DF0">
      <w:pPr>
        <w:pStyle w:val="8"/>
        <w:spacing w:after="0" w:line="240" w:lineRule="auto"/>
        <w:jc w:val="center"/>
        <w:rPr>
          <w:sz w:val="24"/>
        </w:rPr>
        <w:sectPr>
          <w:headerReference r:id="rId5" w:type="default"/>
          <w:pgSz w:w="11910" w:h="16840"/>
          <w:pgMar w:top="1920" w:right="708" w:bottom="280" w:left="1275" w:header="993" w:footer="0" w:gutter="0"/>
          <w:pgNumType w:start="43"/>
          <w:cols w:space="720" w:num="1"/>
        </w:sectPr>
      </w:pPr>
    </w:p>
    <w:p w14:paraId="78B354DA">
      <w:pPr>
        <w:pStyle w:val="5"/>
        <w:spacing w:before="100"/>
        <w:rPr>
          <w:b/>
          <w:sz w:val="20"/>
        </w:rPr>
      </w:pPr>
    </w:p>
    <w:tbl>
      <w:tblPr>
        <w:tblStyle w:val="4"/>
        <w:tblW w:w="0" w:type="auto"/>
        <w:tblInd w:w="1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8"/>
        <w:gridCol w:w="5586"/>
        <w:gridCol w:w="1275"/>
      </w:tblGrid>
      <w:tr w14:paraId="7F399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28" w:type="dxa"/>
          </w:tcPr>
          <w:p w14:paraId="326D36FB">
            <w:pPr>
              <w:pStyle w:val="8"/>
              <w:spacing w:before="0" w:line="275" w:lineRule="exact"/>
              <w:ind w:left="131"/>
              <w:rPr>
                <w:sz w:val="24"/>
              </w:rPr>
            </w:pPr>
            <w:r>
              <w:rPr>
                <w:spacing w:val="-10"/>
                <w:sz w:val="24"/>
              </w:rPr>
              <w:t>3</w:t>
            </w:r>
          </w:p>
        </w:tc>
        <w:tc>
          <w:tcPr>
            <w:tcW w:w="5586" w:type="dxa"/>
          </w:tcPr>
          <w:p w14:paraId="2F48E60B">
            <w:pPr>
              <w:pStyle w:val="8"/>
              <w:spacing w:before="0" w:line="276" w:lineRule="exact"/>
              <w:ind w:left="165" w:right="-15"/>
              <w:jc w:val="both"/>
              <w:rPr>
                <w:sz w:val="24"/>
              </w:rPr>
            </w:pPr>
            <w:r>
              <w:rPr>
                <w:sz w:val="24"/>
              </w:rPr>
              <w:t>Perusahaan yang tidak memiliki kelengkapan data terkait variabel penelitian yang dibutuhkan dan mengalami rugi pada periode 2021-2023.</w:t>
            </w:r>
          </w:p>
        </w:tc>
        <w:tc>
          <w:tcPr>
            <w:tcW w:w="1275" w:type="dxa"/>
          </w:tcPr>
          <w:p w14:paraId="7791A636">
            <w:pPr>
              <w:pStyle w:val="8"/>
              <w:spacing w:before="195" w:line="240" w:lineRule="auto"/>
              <w:ind w:left="515"/>
              <w:rPr>
                <w:sz w:val="24"/>
              </w:rPr>
            </w:pPr>
            <w:r>
              <w:rPr>
                <w:spacing w:val="-4"/>
                <w:sz w:val="24"/>
              </w:rPr>
              <w:t>(30)</w:t>
            </w:r>
          </w:p>
        </w:tc>
      </w:tr>
      <w:tr w14:paraId="4158D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528" w:type="dxa"/>
          </w:tcPr>
          <w:p w14:paraId="4DB72C86">
            <w:pPr>
              <w:pStyle w:val="8"/>
              <w:spacing w:before="0" w:line="240" w:lineRule="auto"/>
              <w:rPr>
                <w:sz w:val="22"/>
              </w:rPr>
            </w:pPr>
          </w:p>
        </w:tc>
        <w:tc>
          <w:tcPr>
            <w:tcW w:w="5586" w:type="dxa"/>
          </w:tcPr>
          <w:p w14:paraId="75F78224">
            <w:pPr>
              <w:pStyle w:val="8"/>
              <w:spacing w:before="0" w:line="275" w:lineRule="exact"/>
              <w:ind w:left="1790"/>
              <w:rPr>
                <w:b/>
                <w:sz w:val="24"/>
              </w:rPr>
            </w:pPr>
            <w:r>
              <w:rPr>
                <w:b/>
                <w:spacing w:val="-2"/>
                <w:sz w:val="24"/>
              </w:rPr>
              <w:t>Total</w:t>
            </w:r>
            <w:r>
              <w:rPr>
                <w:b/>
                <w:spacing w:val="-1"/>
                <w:sz w:val="24"/>
              </w:rPr>
              <w:t xml:space="preserve"> </w:t>
            </w:r>
            <w:r>
              <w:rPr>
                <w:b/>
                <w:spacing w:val="-2"/>
                <w:sz w:val="24"/>
              </w:rPr>
              <w:t>Sampel</w:t>
            </w:r>
            <w:r>
              <w:rPr>
                <w:b/>
                <w:spacing w:val="-14"/>
                <w:sz w:val="24"/>
              </w:rPr>
              <w:t xml:space="preserve"> </w:t>
            </w:r>
            <w:r>
              <w:rPr>
                <w:b/>
                <w:spacing w:val="-2"/>
                <w:sz w:val="24"/>
              </w:rPr>
              <w:t>Akhir</w:t>
            </w:r>
          </w:p>
        </w:tc>
        <w:tc>
          <w:tcPr>
            <w:tcW w:w="1275" w:type="dxa"/>
          </w:tcPr>
          <w:p w14:paraId="3B7ABE59">
            <w:pPr>
              <w:pStyle w:val="8"/>
              <w:spacing w:before="0" w:line="275" w:lineRule="exact"/>
              <w:ind w:left="575"/>
              <w:rPr>
                <w:b/>
                <w:sz w:val="24"/>
              </w:rPr>
            </w:pPr>
            <w:r>
              <w:rPr>
                <w:b/>
                <w:spacing w:val="-5"/>
                <w:sz w:val="24"/>
              </w:rPr>
              <w:t>19</w:t>
            </w:r>
          </w:p>
        </w:tc>
      </w:tr>
    </w:tbl>
    <w:p w14:paraId="67B5DE4B">
      <w:pPr>
        <w:pStyle w:val="5"/>
        <w:spacing w:before="138"/>
        <w:rPr>
          <w:b/>
        </w:rPr>
      </w:pPr>
    </w:p>
    <w:p w14:paraId="5E300FE0">
      <w:pPr>
        <w:pStyle w:val="5"/>
        <w:spacing w:before="1" w:line="480" w:lineRule="auto"/>
        <w:ind w:left="993" w:right="989" w:firstLine="840"/>
        <w:jc w:val="both"/>
      </w:pPr>
      <w:r>
        <w:drawing>
          <wp:anchor distT="0" distB="0" distL="0" distR="0" simplePos="0" relativeHeight="251660288" behindDoc="1" locked="0" layoutInCell="1" allowOverlap="1">
            <wp:simplePos x="0" y="0"/>
            <wp:positionH relativeFrom="page">
              <wp:posOffset>1456055</wp:posOffset>
            </wp:positionH>
            <wp:positionV relativeFrom="paragraph">
              <wp:posOffset>516255</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Berdasarkan</w:t>
      </w:r>
      <w:r>
        <w:rPr>
          <w:spacing w:val="-15"/>
        </w:rPr>
        <w:t xml:space="preserve"> </w:t>
      </w:r>
      <w:r>
        <w:t>tabel</w:t>
      </w:r>
      <w:r>
        <w:rPr>
          <w:spacing w:val="-15"/>
        </w:rPr>
        <w:t xml:space="preserve"> </w:t>
      </w:r>
      <w:r>
        <w:t>3.1</w:t>
      </w:r>
      <w:r>
        <w:rPr>
          <w:spacing w:val="-15"/>
        </w:rPr>
        <w:t xml:space="preserve"> </w:t>
      </w:r>
      <w:r>
        <w:t>penarikan</w:t>
      </w:r>
      <w:r>
        <w:rPr>
          <w:spacing w:val="-15"/>
        </w:rPr>
        <w:t xml:space="preserve"> </w:t>
      </w:r>
      <w:r>
        <w:t>sampel</w:t>
      </w:r>
      <w:r>
        <w:rPr>
          <w:spacing w:val="-15"/>
        </w:rPr>
        <w:t xml:space="preserve"> </w:t>
      </w:r>
      <w:r>
        <w:t>diatas,</w:t>
      </w:r>
      <w:r>
        <w:rPr>
          <w:spacing w:val="-15"/>
        </w:rPr>
        <w:t xml:space="preserve"> </w:t>
      </w:r>
      <w:r>
        <w:t>maka</w:t>
      </w:r>
      <w:r>
        <w:rPr>
          <w:spacing w:val="-15"/>
        </w:rPr>
        <w:t xml:space="preserve"> </w:t>
      </w:r>
      <w:r>
        <w:t>penulis</w:t>
      </w:r>
      <w:r>
        <w:rPr>
          <w:spacing w:val="-15"/>
        </w:rPr>
        <w:t xml:space="preserve"> </w:t>
      </w:r>
      <w:r>
        <w:t>mendapatkan 19</w:t>
      </w:r>
      <w:r>
        <w:rPr>
          <w:spacing w:val="-5"/>
        </w:rPr>
        <w:t xml:space="preserve"> </w:t>
      </w:r>
      <w:r>
        <w:t>perusahaan</w:t>
      </w:r>
      <w:r>
        <w:rPr>
          <w:spacing w:val="-5"/>
        </w:rPr>
        <w:t xml:space="preserve"> </w:t>
      </w:r>
      <w:r>
        <w:t>dengan</w:t>
      </w:r>
      <w:r>
        <w:rPr>
          <w:spacing w:val="-5"/>
        </w:rPr>
        <w:t xml:space="preserve"> </w:t>
      </w:r>
      <w:r>
        <w:t>laporan</w:t>
      </w:r>
      <w:r>
        <w:rPr>
          <w:spacing w:val="-5"/>
        </w:rPr>
        <w:t xml:space="preserve"> </w:t>
      </w:r>
      <w:r>
        <w:t>tahunan</w:t>
      </w:r>
      <w:r>
        <w:rPr>
          <w:spacing w:val="-5"/>
        </w:rPr>
        <w:t xml:space="preserve"> </w:t>
      </w:r>
      <w:r>
        <w:t>selama</w:t>
      </w:r>
      <w:r>
        <w:rPr>
          <w:spacing w:val="-4"/>
        </w:rPr>
        <w:t xml:space="preserve"> </w:t>
      </w:r>
      <w:r>
        <w:t>3</w:t>
      </w:r>
      <w:r>
        <w:rPr>
          <w:spacing w:val="-5"/>
        </w:rPr>
        <w:t xml:space="preserve"> </w:t>
      </w:r>
      <w:r>
        <w:t>tahun</w:t>
      </w:r>
      <w:r>
        <w:rPr>
          <w:spacing w:val="-5"/>
        </w:rPr>
        <w:t xml:space="preserve"> </w:t>
      </w:r>
      <w:r>
        <w:t>yaitu</w:t>
      </w:r>
      <w:r>
        <w:rPr>
          <w:spacing w:val="-5"/>
        </w:rPr>
        <w:t xml:space="preserve"> </w:t>
      </w:r>
      <w:r>
        <w:t>dari</w:t>
      </w:r>
      <w:r>
        <w:rPr>
          <w:spacing w:val="-5"/>
        </w:rPr>
        <w:t xml:space="preserve"> </w:t>
      </w:r>
      <w:r>
        <w:t>tahun</w:t>
      </w:r>
      <w:r>
        <w:rPr>
          <w:spacing w:val="-5"/>
        </w:rPr>
        <w:t xml:space="preserve"> </w:t>
      </w:r>
      <w:r>
        <w:t>2021-2023, dengan jumlah 57 (n=19</w:t>
      </w:r>
      <w:r>
        <w:rPr>
          <w:rFonts w:ascii="Cambria Math" w:hAnsi="Cambria Math"/>
        </w:rPr>
        <w:t>×</w:t>
      </w:r>
      <w:r>
        <w:t>3) sampel berupa laporan tahunan.</w:t>
      </w:r>
    </w:p>
    <w:p w14:paraId="2217F940">
      <w:pPr>
        <w:pStyle w:val="5"/>
        <w:spacing w:line="480" w:lineRule="auto"/>
        <w:ind w:left="993" w:right="992" w:firstLine="720"/>
        <w:jc w:val="both"/>
      </w:pPr>
      <w:r>
        <w:t>Berikut ini nama-nama perusahaan sektor industri barang konsumsi yang terpilih dan memenuhi kriteria tersebut diatas untuk dijadikan sampel penelitian sebagai berikut:</w:t>
      </w:r>
    </w:p>
    <w:p w14:paraId="6947EFF7">
      <w:pPr>
        <w:pStyle w:val="2"/>
        <w:ind w:left="580" w:right="577" w:firstLine="0"/>
        <w:jc w:val="center"/>
      </w:pPr>
      <w:r>
        <w:rPr>
          <w:spacing w:val="-2"/>
        </w:rPr>
        <w:t>Tabel</w:t>
      </w:r>
      <w:r>
        <w:rPr>
          <w:spacing w:val="-13"/>
        </w:rPr>
        <w:t xml:space="preserve"> </w:t>
      </w:r>
      <w:r>
        <w:rPr>
          <w:spacing w:val="-5"/>
        </w:rPr>
        <w:t>3.2</w:t>
      </w:r>
    </w:p>
    <w:p w14:paraId="05CCE5D1">
      <w:pPr>
        <w:spacing w:before="136"/>
        <w:ind w:left="576" w:right="577" w:firstLine="0"/>
        <w:jc w:val="center"/>
        <w:rPr>
          <w:b/>
          <w:sz w:val="24"/>
        </w:rPr>
      </w:pPr>
      <w:r>
        <w:rPr>
          <w:b/>
          <w:sz w:val="24"/>
        </w:rPr>
        <w:t>Pemilihan</w:t>
      </w:r>
      <w:r>
        <w:rPr>
          <w:b/>
          <w:spacing w:val="-4"/>
          <w:sz w:val="24"/>
        </w:rPr>
        <w:t xml:space="preserve"> </w:t>
      </w:r>
      <w:r>
        <w:rPr>
          <w:b/>
          <w:sz w:val="24"/>
        </w:rPr>
        <w:t>Kriteria</w:t>
      </w:r>
      <w:r>
        <w:rPr>
          <w:b/>
          <w:spacing w:val="-3"/>
          <w:sz w:val="24"/>
        </w:rPr>
        <w:t xml:space="preserve"> </w:t>
      </w:r>
      <w:r>
        <w:rPr>
          <w:b/>
          <w:spacing w:val="-2"/>
          <w:sz w:val="24"/>
        </w:rPr>
        <w:t>Sampel</w:t>
      </w:r>
    </w:p>
    <w:p w14:paraId="0B8C8FCD">
      <w:pPr>
        <w:pStyle w:val="5"/>
        <w:spacing w:before="2"/>
        <w:rPr>
          <w:b/>
          <w:sz w:val="12"/>
        </w:rPr>
      </w:pPr>
    </w:p>
    <w:tbl>
      <w:tblPr>
        <w:tblStyle w:val="4"/>
        <w:tblW w:w="0" w:type="auto"/>
        <w:tblInd w:w="1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5"/>
        <w:gridCol w:w="903"/>
        <w:gridCol w:w="4329"/>
        <w:gridCol w:w="387"/>
        <w:gridCol w:w="385"/>
        <w:gridCol w:w="387"/>
        <w:gridCol w:w="1247"/>
      </w:tblGrid>
      <w:tr w14:paraId="6F624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vMerge w:val="restart"/>
          </w:tcPr>
          <w:p w14:paraId="7943EAC7">
            <w:pPr>
              <w:pStyle w:val="8"/>
              <w:spacing w:before="167" w:line="240" w:lineRule="auto"/>
              <w:ind w:left="107"/>
              <w:rPr>
                <w:b/>
                <w:sz w:val="22"/>
              </w:rPr>
            </w:pPr>
            <w:r>
              <w:rPr>
                <w:b/>
                <w:spacing w:val="-5"/>
                <w:sz w:val="22"/>
              </w:rPr>
              <w:t>No</w:t>
            </w:r>
          </w:p>
        </w:tc>
        <w:tc>
          <w:tcPr>
            <w:tcW w:w="903" w:type="dxa"/>
            <w:vMerge w:val="restart"/>
          </w:tcPr>
          <w:p w14:paraId="75755FB5">
            <w:pPr>
              <w:pStyle w:val="8"/>
              <w:spacing w:before="41" w:line="240" w:lineRule="auto"/>
              <w:ind w:left="107" w:right="93" w:firstLine="88"/>
              <w:rPr>
                <w:b/>
                <w:sz w:val="22"/>
              </w:rPr>
            </w:pPr>
            <w:r>
              <w:rPr>
                <w:b/>
                <w:spacing w:val="-4"/>
                <w:sz w:val="22"/>
              </w:rPr>
              <w:t xml:space="preserve">Kode </w:t>
            </w:r>
            <w:r>
              <w:rPr>
                <w:b/>
                <w:spacing w:val="-2"/>
                <w:sz w:val="22"/>
              </w:rPr>
              <w:t>Emiten</w:t>
            </w:r>
          </w:p>
        </w:tc>
        <w:tc>
          <w:tcPr>
            <w:tcW w:w="4329" w:type="dxa"/>
            <w:vMerge w:val="restart"/>
          </w:tcPr>
          <w:p w14:paraId="25D6413C">
            <w:pPr>
              <w:pStyle w:val="8"/>
              <w:spacing w:before="167" w:line="240" w:lineRule="auto"/>
              <w:ind w:left="1305"/>
              <w:rPr>
                <w:b/>
                <w:sz w:val="22"/>
              </w:rPr>
            </w:pPr>
            <w:r>
              <w:rPr>
                <w:b/>
                <w:sz w:val="22"/>
              </w:rPr>
              <w:t>Nama</w:t>
            </w:r>
            <w:r>
              <w:rPr>
                <w:b/>
                <w:spacing w:val="-2"/>
                <w:sz w:val="22"/>
              </w:rPr>
              <w:t xml:space="preserve"> perusahaan</w:t>
            </w:r>
          </w:p>
        </w:tc>
        <w:tc>
          <w:tcPr>
            <w:tcW w:w="1159" w:type="dxa"/>
            <w:gridSpan w:val="3"/>
          </w:tcPr>
          <w:p w14:paraId="14846BE0">
            <w:pPr>
              <w:pStyle w:val="8"/>
              <w:ind w:left="190"/>
              <w:rPr>
                <w:b/>
                <w:sz w:val="22"/>
              </w:rPr>
            </w:pPr>
            <w:r>
              <w:rPr>
                <w:b/>
                <w:spacing w:val="-2"/>
                <w:sz w:val="22"/>
              </w:rPr>
              <w:t>Kriteria</w:t>
            </w:r>
          </w:p>
        </w:tc>
        <w:tc>
          <w:tcPr>
            <w:tcW w:w="1247" w:type="dxa"/>
          </w:tcPr>
          <w:p w14:paraId="73C5FF4C">
            <w:pPr>
              <w:pStyle w:val="8"/>
              <w:ind w:left="368"/>
              <w:rPr>
                <w:b/>
                <w:sz w:val="22"/>
              </w:rPr>
            </w:pPr>
            <w:r>
              <w:rPr>
                <w:b/>
                <w:spacing w:val="-2"/>
                <w:sz w:val="22"/>
              </w:rPr>
              <w:t>Total</w:t>
            </w:r>
          </w:p>
        </w:tc>
      </w:tr>
      <w:tr w14:paraId="3C0F7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vMerge w:val="continue"/>
            <w:tcBorders>
              <w:top w:val="nil"/>
            </w:tcBorders>
          </w:tcPr>
          <w:p w14:paraId="7AC0429A">
            <w:pPr>
              <w:rPr>
                <w:sz w:val="2"/>
                <w:szCs w:val="2"/>
              </w:rPr>
            </w:pPr>
          </w:p>
        </w:tc>
        <w:tc>
          <w:tcPr>
            <w:tcW w:w="903" w:type="dxa"/>
            <w:vMerge w:val="continue"/>
            <w:tcBorders>
              <w:top w:val="nil"/>
            </w:tcBorders>
          </w:tcPr>
          <w:p w14:paraId="1E539B39">
            <w:pPr>
              <w:rPr>
                <w:sz w:val="2"/>
                <w:szCs w:val="2"/>
              </w:rPr>
            </w:pPr>
          </w:p>
        </w:tc>
        <w:tc>
          <w:tcPr>
            <w:tcW w:w="4329" w:type="dxa"/>
            <w:vMerge w:val="continue"/>
            <w:tcBorders>
              <w:top w:val="nil"/>
            </w:tcBorders>
          </w:tcPr>
          <w:p w14:paraId="0A86F14A">
            <w:pPr>
              <w:rPr>
                <w:sz w:val="2"/>
                <w:szCs w:val="2"/>
              </w:rPr>
            </w:pPr>
          </w:p>
        </w:tc>
        <w:tc>
          <w:tcPr>
            <w:tcW w:w="387" w:type="dxa"/>
          </w:tcPr>
          <w:p w14:paraId="5645737A">
            <w:pPr>
              <w:pStyle w:val="8"/>
              <w:spacing w:before="37" w:line="233" w:lineRule="exact"/>
              <w:ind w:left="4" w:right="56"/>
              <w:jc w:val="center"/>
              <w:rPr>
                <w:b/>
                <w:sz w:val="22"/>
              </w:rPr>
            </w:pPr>
            <w:r>
              <w:rPr>
                <w:b/>
                <w:spacing w:val="-10"/>
                <w:sz w:val="22"/>
              </w:rPr>
              <w:t>1</w:t>
            </w:r>
          </w:p>
        </w:tc>
        <w:tc>
          <w:tcPr>
            <w:tcW w:w="385" w:type="dxa"/>
          </w:tcPr>
          <w:p w14:paraId="54DC49A0">
            <w:pPr>
              <w:pStyle w:val="8"/>
              <w:spacing w:before="37" w:line="233" w:lineRule="exact"/>
              <w:ind w:left="5" w:right="56"/>
              <w:jc w:val="center"/>
              <w:rPr>
                <w:b/>
                <w:sz w:val="22"/>
              </w:rPr>
            </w:pPr>
            <w:r>
              <w:rPr>
                <w:b/>
                <w:spacing w:val="-10"/>
                <w:sz w:val="22"/>
              </w:rPr>
              <w:t>2</w:t>
            </w:r>
          </w:p>
        </w:tc>
        <w:tc>
          <w:tcPr>
            <w:tcW w:w="387" w:type="dxa"/>
          </w:tcPr>
          <w:p w14:paraId="0E3B16BB">
            <w:pPr>
              <w:pStyle w:val="8"/>
              <w:spacing w:before="37" w:line="233" w:lineRule="exact"/>
              <w:ind w:left="4" w:right="59"/>
              <w:jc w:val="center"/>
              <w:rPr>
                <w:b/>
                <w:sz w:val="22"/>
              </w:rPr>
            </w:pPr>
            <w:r>
              <w:rPr>
                <w:b/>
                <w:spacing w:val="-10"/>
                <w:sz w:val="22"/>
              </w:rPr>
              <w:t>3</w:t>
            </w:r>
          </w:p>
        </w:tc>
        <w:tc>
          <w:tcPr>
            <w:tcW w:w="1247" w:type="dxa"/>
          </w:tcPr>
          <w:p w14:paraId="70EC486F">
            <w:pPr>
              <w:pStyle w:val="8"/>
              <w:spacing w:before="0" w:line="240" w:lineRule="auto"/>
              <w:rPr>
                <w:sz w:val="20"/>
              </w:rPr>
            </w:pPr>
          </w:p>
        </w:tc>
      </w:tr>
      <w:tr w14:paraId="35ACA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548F21E9">
            <w:pPr>
              <w:pStyle w:val="8"/>
              <w:ind w:left="107"/>
              <w:rPr>
                <w:sz w:val="22"/>
              </w:rPr>
            </w:pPr>
            <w:r>
              <w:rPr>
                <w:spacing w:val="-10"/>
                <w:sz w:val="22"/>
              </w:rPr>
              <w:t>1</w:t>
            </w:r>
          </w:p>
        </w:tc>
        <w:tc>
          <w:tcPr>
            <w:tcW w:w="903" w:type="dxa"/>
          </w:tcPr>
          <w:p w14:paraId="6F7880F3">
            <w:pPr>
              <w:pStyle w:val="8"/>
              <w:ind w:left="107"/>
              <w:rPr>
                <w:sz w:val="22"/>
              </w:rPr>
            </w:pPr>
            <w:r>
              <w:rPr>
                <w:spacing w:val="-4"/>
                <w:sz w:val="22"/>
              </w:rPr>
              <w:t>ADES</w:t>
            </w:r>
          </w:p>
        </w:tc>
        <w:tc>
          <w:tcPr>
            <w:tcW w:w="4329" w:type="dxa"/>
          </w:tcPr>
          <w:p w14:paraId="747E8087">
            <w:pPr>
              <w:pStyle w:val="8"/>
              <w:ind w:left="106"/>
              <w:rPr>
                <w:sz w:val="22"/>
              </w:rPr>
            </w:pPr>
            <w:r>
              <w:rPr>
                <w:sz w:val="22"/>
              </w:rPr>
              <w:t>Akasha</w:t>
            </w:r>
            <w:r>
              <w:rPr>
                <w:spacing w:val="-7"/>
                <w:sz w:val="22"/>
              </w:rPr>
              <w:t xml:space="preserve"> </w:t>
            </w:r>
            <w:r>
              <w:rPr>
                <w:sz w:val="22"/>
              </w:rPr>
              <w:t>Wira</w:t>
            </w:r>
            <w:r>
              <w:rPr>
                <w:spacing w:val="-5"/>
                <w:sz w:val="22"/>
              </w:rPr>
              <w:t xml:space="preserve"> </w:t>
            </w:r>
            <w:r>
              <w:rPr>
                <w:sz w:val="22"/>
              </w:rPr>
              <w:t>Internasional</w:t>
            </w:r>
            <w:r>
              <w:rPr>
                <w:spacing w:val="-8"/>
                <w:sz w:val="22"/>
              </w:rPr>
              <w:t xml:space="preserve"> </w:t>
            </w:r>
            <w:r>
              <w:rPr>
                <w:spacing w:val="-4"/>
                <w:sz w:val="22"/>
              </w:rPr>
              <w:t>Tbk.</w:t>
            </w:r>
          </w:p>
        </w:tc>
        <w:tc>
          <w:tcPr>
            <w:tcW w:w="387" w:type="dxa"/>
          </w:tcPr>
          <w:p w14:paraId="13FD12F1">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7E6B439E">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07D8BD67">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280EF742">
            <w:pPr>
              <w:pStyle w:val="8"/>
              <w:spacing w:before="37" w:line="233" w:lineRule="exact"/>
              <w:ind w:left="104"/>
              <w:rPr>
                <w:sz w:val="22"/>
              </w:rPr>
            </w:pPr>
            <w:r>
              <w:rPr>
                <w:sz w:val="22"/>
              </w:rPr>
              <w:t>Sampel</w:t>
            </w:r>
            <w:r>
              <w:rPr>
                <w:spacing w:val="-3"/>
                <w:sz w:val="22"/>
              </w:rPr>
              <w:t xml:space="preserve"> </w:t>
            </w:r>
            <w:r>
              <w:rPr>
                <w:spacing w:val="-10"/>
                <w:sz w:val="22"/>
              </w:rPr>
              <w:t>1</w:t>
            </w:r>
          </w:p>
        </w:tc>
      </w:tr>
      <w:tr w14:paraId="221E3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2C7E1566">
            <w:pPr>
              <w:pStyle w:val="8"/>
              <w:ind w:left="107"/>
              <w:rPr>
                <w:sz w:val="22"/>
              </w:rPr>
            </w:pPr>
            <w:r>
              <w:rPr>
                <w:spacing w:val="-10"/>
                <w:sz w:val="22"/>
              </w:rPr>
              <w:t>2</w:t>
            </w:r>
          </w:p>
        </w:tc>
        <w:tc>
          <w:tcPr>
            <w:tcW w:w="903" w:type="dxa"/>
          </w:tcPr>
          <w:p w14:paraId="393642B2">
            <w:pPr>
              <w:pStyle w:val="8"/>
              <w:ind w:left="107"/>
              <w:rPr>
                <w:sz w:val="22"/>
              </w:rPr>
            </w:pPr>
            <w:r>
              <w:rPr>
                <w:spacing w:val="-4"/>
                <w:sz w:val="22"/>
              </w:rPr>
              <w:t>AISA</w:t>
            </w:r>
          </w:p>
        </w:tc>
        <w:tc>
          <w:tcPr>
            <w:tcW w:w="4329" w:type="dxa"/>
          </w:tcPr>
          <w:p w14:paraId="4C8C891A">
            <w:pPr>
              <w:pStyle w:val="8"/>
              <w:ind w:left="106"/>
              <w:rPr>
                <w:sz w:val="22"/>
              </w:rPr>
            </w:pPr>
            <w:r>
              <w:rPr>
                <w:sz w:val="22"/>
              </w:rPr>
              <w:t>FKS</w:t>
            </w:r>
            <w:r>
              <w:rPr>
                <w:spacing w:val="-3"/>
                <w:sz w:val="22"/>
              </w:rPr>
              <w:t xml:space="preserve"> </w:t>
            </w:r>
            <w:r>
              <w:rPr>
                <w:sz w:val="22"/>
              </w:rPr>
              <w:t>Food</w:t>
            </w:r>
            <w:r>
              <w:rPr>
                <w:spacing w:val="-2"/>
                <w:sz w:val="22"/>
              </w:rPr>
              <w:t xml:space="preserve"> </w:t>
            </w:r>
            <w:r>
              <w:rPr>
                <w:sz w:val="22"/>
              </w:rPr>
              <w:t>Sejahtera</w:t>
            </w:r>
            <w:r>
              <w:rPr>
                <w:spacing w:val="-4"/>
                <w:sz w:val="22"/>
              </w:rPr>
              <w:t xml:space="preserve"> Tbk.</w:t>
            </w:r>
          </w:p>
        </w:tc>
        <w:tc>
          <w:tcPr>
            <w:tcW w:w="387" w:type="dxa"/>
          </w:tcPr>
          <w:p w14:paraId="632ABB26">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4424F60D">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65E2554E">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00B5EA2E">
            <w:pPr>
              <w:pStyle w:val="8"/>
              <w:spacing w:before="37" w:line="233" w:lineRule="exact"/>
              <w:ind w:left="159"/>
              <w:rPr>
                <w:sz w:val="22"/>
              </w:rPr>
            </w:pPr>
            <w:r>
              <w:rPr>
                <w:sz w:val="22"/>
              </w:rPr>
              <w:t>-</w:t>
            </w:r>
          </w:p>
        </w:tc>
      </w:tr>
      <w:tr w14:paraId="1FA4B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B93248C">
            <w:pPr>
              <w:pStyle w:val="8"/>
              <w:ind w:left="107"/>
              <w:rPr>
                <w:sz w:val="22"/>
              </w:rPr>
            </w:pPr>
            <w:r>
              <w:rPr>
                <w:spacing w:val="-10"/>
                <w:sz w:val="22"/>
              </w:rPr>
              <w:t>3</w:t>
            </w:r>
          </w:p>
        </w:tc>
        <w:tc>
          <w:tcPr>
            <w:tcW w:w="903" w:type="dxa"/>
          </w:tcPr>
          <w:p w14:paraId="0DEFF9DB">
            <w:pPr>
              <w:pStyle w:val="8"/>
              <w:ind w:left="107"/>
              <w:rPr>
                <w:sz w:val="22"/>
              </w:rPr>
            </w:pPr>
            <w:r>
              <w:rPr>
                <w:spacing w:val="-4"/>
                <w:sz w:val="22"/>
              </w:rPr>
              <w:t>ALTO</w:t>
            </w:r>
          </w:p>
        </w:tc>
        <w:tc>
          <w:tcPr>
            <w:tcW w:w="4329" w:type="dxa"/>
          </w:tcPr>
          <w:p w14:paraId="4EA7774C">
            <w:pPr>
              <w:pStyle w:val="8"/>
              <w:ind w:left="106"/>
              <w:rPr>
                <w:sz w:val="22"/>
              </w:rPr>
            </w:pPr>
            <w:r>
              <w:rPr>
                <w:sz w:val="22"/>
              </w:rPr>
              <w:t>Tri</w:t>
            </w:r>
            <w:r>
              <w:rPr>
                <w:spacing w:val="-2"/>
                <w:sz w:val="22"/>
              </w:rPr>
              <w:t xml:space="preserve"> </w:t>
            </w:r>
            <w:r>
              <w:rPr>
                <w:sz w:val="22"/>
              </w:rPr>
              <w:t>Banyan</w:t>
            </w:r>
            <w:r>
              <w:rPr>
                <w:spacing w:val="-3"/>
                <w:sz w:val="22"/>
              </w:rPr>
              <w:t xml:space="preserve"> </w:t>
            </w:r>
            <w:r>
              <w:rPr>
                <w:sz w:val="22"/>
              </w:rPr>
              <w:t>Tirta</w:t>
            </w:r>
            <w:r>
              <w:rPr>
                <w:spacing w:val="-2"/>
                <w:sz w:val="22"/>
              </w:rPr>
              <w:t xml:space="preserve"> </w:t>
            </w:r>
            <w:r>
              <w:rPr>
                <w:spacing w:val="-4"/>
                <w:sz w:val="22"/>
              </w:rPr>
              <w:t>Tbk.</w:t>
            </w:r>
          </w:p>
        </w:tc>
        <w:tc>
          <w:tcPr>
            <w:tcW w:w="387" w:type="dxa"/>
          </w:tcPr>
          <w:p w14:paraId="18CF077B">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5EB5BCB8">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7AB30E8C">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38B5D849">
            <w:pPr>
              <w:pStyle w:val="8"/>
              <w:spacing w:before="37" w:line="233" w:lineRule="exact"/>
              <w:ind w:left="159"/>
              <w:rPr>
                <w:sz w:val="22"/>
              </w:rPr>
            </w:pPr>
            <w:r>
              <w:rPr>
                <w:sz w:val="22"/>
              </w:rPr>
              <w:t>-</w:t>
            </w:r>
          </w:p>
        </w:tc>
      </w:tr>
      <w:tr w14:paraId="035D7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1455494A">
            <w:pPr>
              <w:pStyle w:val="8"/>
              <w:ind w:left="107"/>
              <w:rPr>
                <w:sz w:val="22"/>
              </w:rPr>
            </w:pPr>
            <w:r>
              <w:rPr>
                <w:spacing w:val="-10"/>
                <w:sz w:val="22"/>
              </w:rPr>
              <w:t>4</w:t>
            </w:r>
          </w:p>
        </w:tc>
        <w:tc>
          <w:tcPr>
            <w:tcW w:w="903" w:type="dxa"/>
          </w:tcPr>
          <w:p w14:paraId="46DD3AA9">
            <w:pPr>
              <w:pStyle w:val="8"/>
              <w:ind w:left="107"/>
              <w:rPr>
                <w:sz w:val="22"/>
              </w:rPr>
            </w:pPr>
            <w:r>
              <w:rPr>
                <w:spacing w:val="-4"/>
                <w:sz w:val="22"/>
              </w:rPr>
              <w:t>CAMP</w:t>
            </w:r>
          </w:p>
        </w:tc>
        <w:tc>
          <w:tcPr>
            <w:tcW w:w="4329" w:type="dxa"/>
          </w:tcPr>
          <w:p w14:paraId="58879968">
            <w:pPr>
              <w:pStyle w:val="8"/>
              <w:ind w:left="106"/>
              <w:rPr>
                <w:sz w:val="22"/>
              </w:rPr>
            </w:pPr>
            <w:r>
              <w:rPr>
                <w:sz w:val="22"/>
              </w:rPr>
              <w:t>Campina</w:t>
            </w:r>
            <w:r>
              <w:rPr>
                <w:spacing w:val="-6"/>
                <w:sz w:val="22"/>
              </w:rPr>
              <w:t xml:space="preserve"> </w:t>
            </w:r>
            <w:r>
              <w:rPr>
                <w:sz w:val="22"/>
              </w:rPr>
              <w:t>Ice</w:t>
            </w:r>
            <w:r>
              <w:rPr>
                <w:spacing w:val="-5"/>
                <w:sz w:val="22"/>
              </w:rPr>
              <w:t xml:space="preserve"> </w:t>
            </w:r>
            <w:r>
              <w:rPr>
                <w:sz w:val="22"/>
              </w:rPr>
              <w:t>Cream</w:t>
            </w:r>
            <w:r>
              <w:rPr>
                <w:spacing w:val="-4"/>
                <w:sz w:val="22"/>
              </w:rPr>
              <w:t xml:space="preserve"> </w:t>
            </w:r>
            <w:r>
              <w:rPr>
                <w:sz w:val="22"/>
              </w:rPr>
              <w:t>Industry</w:t>
            </w:r>
            <w:r>
              <w:rPr>
                <w:spacing w:val="-5"/>
                <w:sz w:val="22"/>
              </w:rPr>
              <w:t xml:space="preserve"> </w:t>
            </w:r>
            <w:r>
              <w:rPr>
                <w:spacing w:val="-4"/>
                <w:sz w:val="22"/>
              </w:rPr>
              <w:t>Tbk.</w:t>
            </w:r>
          </w:p>
        </w:tc>
        <w:tc>
          <w:tcPr>
            <w:tcW w:w="387" w:type="dxa"/>
          </w:tcPr>
          <w:p w14:paraId="19FFA3C5">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57B81617">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35640F16">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6576F266">
            <w:pPr>
              <w:pStyle w:val="8"/>
              <w:spacing w:before="37" w:line="233" w:lineRule="exact"/>
              <w:ind w:left="104"/>
              <w:rPr>
                <w:sz w:val="22"/>
              </w:rPr>
            </w:pPr>
            <w:r>
              <w:rPr>
                <w:sz w:val="22"/>
              </w:rPr>
              <w:t>Sampel</w:t>
            </w:r>
            <w:r>
              <w:rPr>
                <w:spacing w:val="-3"/>
                <w:sz w:val="22"/>
              </w:rPr>
              <w:t xml:space="preserve"> </w:t>
            </w:r>
            <w:r>
              <w:rPr>
                <w:spacing w:val="-10"/>
                <w:sz w:val="22"/>
              </w:rPr>
              <w:t>2</w:t>
            </w:r>
          </w:p>
        </w:tc>
      </w:tr>
      <w:tr w14:paraId="0CC02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751F980">
            <w:pPr>
              <w:pStyle w:val="8"/>
              <w:ind w:left="107"/>
              <w:rPr>
                <w:sz w:val="22"/>
              </w:rPr>
            </w:pPr>
            <w:r>
              <w:rPr>
                <w:spacing w:val="-10"/>
                <w:sz w:val="22"/>
              </w:rPr>
              <w:t>5</w:t>
            </w:r>
          </w:p>
        </w:tc>
        <w:tc>
          <w:tcPr>
            <w:tcW w:w="903" w:type="dxa"/>
          </w:tcPr>
          <w:p w14:paraId="198A896F">
            <w:pPr>
              <w:pStyle w:val="8"/>
              <w:ind w:left="107"/>
              <w:rPr>
                <w:sz w:val="22"/>
              </w:rPr>
            </w:pPr>
            <w:r>
              <w:rPr>
                <w:spacing w:val="-4"/>
                <w:sz w:val="22"/>
              </w:rPr>
              <w:t>CEKA</w:t>
            </w:r>
          </w:p>
        </w:tc>
        <w:tc>
          <w:tcPr>
            <w:tcW w:w="4329" w:type="dxa"/>
          </w:tcPr>
          <w:p w14:paraId="22ACF424">
            <w:pPr>
              <w:pStyle w:val="8"/>
              <w:ind w:left="106"/>
              <w:rPr>
                <w:sz w:val="22"/>
              </w:rPr>
            </w:pPr>
            <w:r>
              <w:rPr>
                <w:sz w:val="22"/>
              </w:rPr>
              <w:t>Wilmar</w:t>
            </w:r>
            <w:r>
              <w:rPr>
                <w:spacing w:val="-7"/>
                <w:sz w:val="22"/>
              </w:rPr>
              <w:t xml:space="preserve"> </w:t>
            </w:r>
            <w:r>
              <w:rPr>
                <w:sz w:val="22"/>
              </w:rPr>
              <w:t>Cahaya</w:t>
            </w:r>
            <w:r>
              <w:rPr>
                <w:spacing w:val="-5"/>
                <w:sz w:val="22"/>
              </w:rPr>
              <w:t xml:space="preserve"> </w:t>
            </w:r>
            <w:r>
              <w:rPr>
                <w:sz w:val="22"/>
              </w:rPr>
              <w:t>Indonesia</w:t>
            </w:r>
            <w:r>
              <w:rPr>
                <w:spacing w:val="-6"/>
                <w:sz w:val="22"/>
              </w:rPr>
              <w:t xml:space="preserve"> </w:t>
            </w:r>
            <w:r>
              <w:rPr>
                <w:spacing w:val="-4"/>
                <w:sz w:val="22"/>
              </w:rPr>
              <w:t>Tbk.</w:t>
            </w:r>
          </w:p>
        </w:tc>
        <w:tc>
          <w:tcPr>
            <w:tcW w:w="387" w:type="dxa"/>
          </w:tcPr>
          <w:p w14:paraId="40DED207">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165B534A">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697F0591">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0B872644">
            <w:pPr>
              <w:pStyle w:val="8"/>
              <w:spacing w:before="37" w:line="233" w:lineRule="exact"/>
              <w:ind w:left="104"/>
              <w:rPr>
                <w:sz w:val="22"/>
              </w:rPr>
            </w:pPr>
            <w:r>
              <w:rPr>
                <w:sz w:val="22"/>
              </w:rPr>
              <w:t>Sampel</w:t>
            </w:r>
            <w:r>
              <w:rPr>
                <w:spacing w:val="-3"/>
                <w:sz w:val="22"/>
              </w:rPr>
              <w:t xml:space="preserve"> </w:t>
            </w:r>
            <w:r>
              <w:rPr>
                <w:spacing w:val="-10"/>
                <w:sz w:val="22"/>
              </w:rPr>
              <w:t>3</w:t>
            </w:r>
          </w:p>
        </w:tc>
      </w:tr>
      <w:tr w14:paraId="0DF6C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EE6A6FC">
            <w:pPr>
              <w:pStyle w:val="8"/>
              <w:ind w:left="107"/>
              <w:rPr>
                <w:sz w:val="22"/>
              </w:rPr>
            </w:pPr>
            <w:r>
              <w:rPr>
                <w:spacing w:val="-10"/>
                <w:sz w:val="22"/>
              </w:rPr>
              <w:t>6</w:t>
            </w:r>
          </w:p>
        </w:tc>
        <w:tc>
          <w:tcPr>
            <w:tcW w:w="903" w:type="dxa"/>
          </w:tcPr>
          <w:p w14:paraId="010A937A">
            <w:pPr>
              <w:pStyle w:val="8"/>
              <w:ind w:left="107"/>
              <w:rPr>
                <w:sz w:val="22"/>
              </w:rPr>
            </w:pPr>
            <w:r>
              <w:rPr>
                <w:spacing w:val="-4"/>
                <w:sz w:val="22"/>
              </w:rPr>
              <w:t>CINT</w:t>
            </w:r>
          </w:p>
        </w:tc>
        <w:tc>
          <w:tcPr>
            <w:tcW w:w="4329" w:type="dxa"/>
          </w:tcPr>
          <w:p w14:paraId="0B21BABC">
            <w:pPr>
              <w:pStyle w:val="8"/>
              <w:ind w:left="106"/>
              <w:rPr>
                <w:sz w:val="22"/>
              </w:rPr>
            </w:pPr>
            <w:r>
              <w:rPr>
                <w:sz w:val="22"/>
              </w:rPr>
              <w:t>Chitose</w:t>
            </w:r>
            <w:r>
              <w:rPr>
                <w:spacing w:val="-8"/>
                <w:sz w:val="22"/>
              </w:rPr>
              <w:t xml:space="preserve"> </w:t>
            </w:r>
            <w:r>
              <w:rPr>
                <w:sz w:val="22"/>
              </w:rPr>
              <w:t>Internasional</w:t>
            </w:r>
            <w:r>
              <w:rPr>
                <w:spacing w:val="-5"/>
                <w:sz w:val="22"/>
              </w:rPr>
              <w:t xml:space="preserve"> </w:t>
            </w:r>
            <w:r>
              <w:rPr>
                <w:spacing w:val="-4"/>
                <w:sz w:val="22"/>
              </w:rPr>
              <w:t>Tbk.</w:t>
            </w:r>
          </w:p>
        </w:tc>
        <w:tc>
          <w:tcPr>
            <w:tcW w:w="387" w:type="dxa"/>
          </w:tcPr>
          <w:p w14:paraId="3D78E5C1">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2BA48630">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3B0F555B">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20869BC0">
            <w:pPr>
              <w:pStyle w:val="8"/>
              <w:spacing w:before="37" w:line="233" w:lineRule="exact"/>
              <w:ind w:left="159"/>
              <w:rPr>
                <w:sz w:val="22"/>
              </w:rPr>
            </w:pPr>
            <w:r>
              <w:rPr>
                <w:sz w:val="22"/>
              </w:rPr>
              <w:t>-</w:t>
            </w:r>
          </w:p>
        </w:tc>
      </w:tr>
      <w:tr w14:paraId="105C4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0924AB7">
            <w:pPr>
              <w:pStyle w:val="8"/>
              <w:ind w:left="107"/>
              <w:rPr>
                <w:sz w:val="22"/>
              </w:rPr>
            </w:pPr>
            <w:r>
              <w:rPr>
                <w:spacing w:val="-10"/>
                <w:sz w:val="22"/>
              </w:rPr>
              <w:t>7</w:t>
            </w:r>
          </w:p>
        </w:tc>
        <w:tc>
          <w:tcPr>
            <w:tcW w:w="903" w:type="dxa"/>
          </w:tcPr>
          <w:p w14:paraId="07ECE5F2">
            <w:pPr>
              <w:pStyle w:val="8"/>
              <w:ind w:left="107"/>
              <w:rPr>
                <w:sz w:val="22"/>
              </w:rPr>
            </w:pPr>
            <w:r>
              <w:rPr>
                <w:spacing w:val="-4"/>
                <w:sz w:val="22"/>
              </w:rPr>
              <w:t>CLEO</w:t>
            </w:r>
          </w:p>
        </w:tc>
        <w:tc>
          <w:tcPr>
            <w:tcW w:w="4329" w:type="dxa"/>
          </w:tcPr>
          <w:p w14:paraId="1A1B5F66">
            <w:pPr>
              <w:pStyle w:val="8"/>
              <w:ind w:left="106"/>
              <w:rPr>
                <w:sz w:val="22"/>
              </w:rPr>
            </w:pPr>
            <w:r>
              <w:rPr>
                <w:sz w:val="22"/>
              </w:rPr>
              <w:t>Sariguna</w:t>
            </w:r>
            <w:r>
              <w:rPr>
                <w:spacing w:val="-7"/>
                <w:sz w:val="22"/>
              </w:rPr>
              <w:t xml:space="preserve"> </w:t>
            </w:r>
            <w:r>
              <w:rPr>
                <w:sz w:val="22"/>
              </w:rPr>
              <w:t>Primatirta</w:t>
            </w:r>
            <w:r>
              <w:rPr>
                <w:spacing w:val="-7"/>
                <w:sz w:val="22"/>
              </w:rPr>
              <w:t xml:space="preserve"> </w:t>
            </w:r>
            <w:r>
              <w:rPr>
                <w:spacing w:val="-4"/>
                <w:sz w:val="22"/>
              </w:rPr>
              <w:t>Tbk.</w:t>
            </w:r>
          </w:p>
        </w:tc>
        <w:tc>
          <w:tcPr>
            <w:tcW w:w="387" w:type="dxa"/>
          </w:tcPr>
          <w:p w14:paraId="269FF446">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1D7D0F3D">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2609534">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14B915B7">
            <w:pPr>
              <w:pStyle w:val="8"/>
              <w:spacing w:before="37" w:line="233" w:lineRule="exact"/>
              <w:ind w:left="104"/>
              <w:rPr>
                <w:sz w:val="22"/>
              </w:rPr>
            </w:pPr>
            <w:r>
              <w:rPr>
                <w:sz w:val="22"/>
              </w:rPr>
              <w:t>Sampel</w:t>
            </w:r>
            <w:r>
              <w:rPr>
                <w:spacing w:val="-3"/>
                <w:sz w:val="22"/>
              </w:rPr>
              <w:t xml:space="preserve"> </w:t>
            </w:r>
            <w:r>
              <w:rPr>
                <w:spacing w:val="-10"/>
                <w:sz w:val="22"/>
              </w:rPr>
              <w:t>4</w:t>
            </w:r>
          </w:p>
        </w:tc>
      </w:tr>
      <w:tr w14:paraId="46F9E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563130E7">
            <w:pPr>
              <w:pStyle w:val="8"/>
              <w:ind w:left="107"/>
              <w:rPr>
                <w:sz w:val="22"/>
              </w:rPr>
            </w:pPr>
            <w:r>
              <w:rPr>
                <w:spacing w:val="-10"/>
                <w:sz w:val="22"/>
              </w:rPr>
              <w:t>8</w:t>
            </w:r>
          </w:p>
        </w:tc>
        <w:tc>
          <w:tcPr>
            <w:tcW w:w="903" w:type="dxa"/>
          </w:tcPr>
          <w:p w14:paraId="68ABFC28">
            <w:pPr>
              <w:pStyle w:val="8"/>
              <w:ind w:left="107"/>
              <w:rPr>
                <w:sz w:val="22"/>
              </w:rPr>
            </w:pPr>
            <w:r>
              <w:rPr>
                <w:spacing w:val="-4"/>
                <w:sz w:val="22"/>
              </w:rPr>
              <w:t>CMRY</w:t>
            </w:r>
          </w:p>
        </w:tc>
        <w:tc>
          <w:tcPr>
            <w:tcW w:w="4329" w:type="dxa"/>
          </w:tcPr>
          <w:p w14:paraId="5480346B">
            <w:pPr>
              <w:pStyle w:val="8"/>
              <w:ind w:left="106"/>
              <w:rPr>
                <w:sz w:val="22"/>
              </w:rPr>
            </w:pPr>
            <w:r>
              <w:rPr>
                <w:sz w:val="22"/>
              </w:rPr>
              <w:t>Cisarua</w:t>
            </w:r>
            <w:r>
              <w:rPr>
                <w:spacing w:val="-6"/>
                <w:sz w:val="22"/>
              </w:rPr>
              <w:t xml:space="preserve"> </w:t>
            </w:r>
            <w:r>
              <w:rPr>
                <w:sz w:val="22"/>
              </w:rPr>
              <w:t>Mountain</w:t>
            </w:r>
            <w:r>
              <w:rPr>
                <w:spacing w:val="-4"/>
                <w:sz w:val="22"/>
              </w:rPr>
              <w:t xml:space="preserve"> </w:t>
            </w:r>
            <w:r>
              <w:rPr>
                <w:sz w:val="22"/>
              </w:rPr>
              <w:t>Dairy</w:t>
            </w:r>
            <w:r>
              <w:rPr>
                <w:spacing w:val="-3"/>
                <w:sz w:val="22"/>
              </w:rPr>
              <w:t xml:space="preserve"> </w:t>
            </w:r>
            <w:r>
              <w:rPr>
                <w:spacing w:val="-4"/>
                <w:sz w:val="22"/>
              </w:rPr>
              <w:t>Tbk.</w:t>
            </w:r>
          </w:p>
        </w:tc>
        <w:tc>
          <w:tcPr>
            <w:tcW w:w="387" w:type="dxa"/>
          </w:tcPr>
          <w:p w14:paraId="189A5D8E">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04AF94B4">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1A761F36">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3B1EE413">
            <w:pPr>
              <w:pStyle w:val="8"/>
              <w:spacing w:before="37" w:line="233" w:lineRule="exact"/>
              <w:ind w:left="159"/>
              <w:rPr>
                <w:sz w:val="22"/>
              </w:rPr>
            </w:pPr>
            <w:r>
              <w:rPr>
                <w:sz w:val="22"/>
              </w:rPr>
              <w:t>-</w:t>
            </w:r>
          </w:p>
        </w:tc>
      </w:tr>
      <w:tr w14:paraId="4E900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2AE0B4B5">
            <w:pPr>
              <w:pStyle w:val="8"/>
              <w:ind w:left="107"/>
              <w:rPr>
                <w:sz w:val="22"/>
              </w:rPr>
            </w:pPr>
            <w:r>
              <w:rPr>
                <w:spacing w:val="-10"/>
                <w:sz w:val="22"/>
              </w:rPr>
              <w:t>9</w:t>
            </w:r>
          </w:p>
        </w:tc>
        <w:tc>
          <w:tcPr>
            <w:tcW w:w="903" w:type="dxa"/>
          </w:tcPr>
          <w:p w14:paraId="09581645">
            <w:pPr>
              <w:pStyle w:val="8"/>
              <w:ind w:left="107"/>
              <w:rPr>
                <w:sz w:val="22"/>
              </w:rPr>
            </w:pPr>
            <w:r>
              <w:rPr>
                <w:spacing w:val="-4"/>
                <w:sz w:val="22"/>
              </w:rPr>
              <w:t>COCO</w:t>
            </w:r>
          </w:p>
        </w:tc>
        <w:tc>
          <w:tcPr>
            <w:tcW w:w="4329" w:type="dxa"/>
          </w:tcPr>
          <w:p w14:paraId="3E76106E">
            <w:pPr>
              <w:pStyle w:val="8"/>
              <w:ind w:left="106"/>
              <w:rPr>
                <w:sz w:val="22"/>
              </w:rPr>
            </w:pPr>
            <w:r>
              <w:rPr>
                <w:sz w:val="22"/>
              </w:rPr>
              <w:t>Wahana</w:t>
            </w:r>
            <w:r>
              <w:rPr>
                <w:spacing w:val="-6"/>
                <w:sz w:val="22"/>
              </w:rPr>
              <w:t xml:space="preserve"> </w:t>
            </w:r>
            <w:r>
              <w:rPr>
                <w:sz w:val="22"/>
              </w:rPr>
              <w:t>Interfood</w:t>
            </w:r>
            <w:r>
              <w:rPr>
                <w:spacing w:val="-6"/>
                <w:sz w:val="22"/>
              </w:rPr>
              <w:t xml:space="preserve"> </w:t>
            </w:r>
            <w:r>
              <w:rPr>
                <w:sz w:val="22"/>
              </w:rPr>
              <w:t>Nusantara</w:t>
            </w:r>
            <w:r>
              <w:rPr>
                <w:spacing w:val="-5"/>
                <w:sz w:val="22"/>
              </w:rPr>
              <w:t xml:space="preserve"> </w:t>
            </w:r>
            <w:r>
              <w:rPr>
                <w:spacing w:val="-4"/>
                <w:sz w:val="22"/>
              </w:rPr>
              <w:t>Tbk.</w:t>
            </w:r>
          </w:p>
        </w:tc>
        <w:tc>
          <w:tcPr>
            <w:tcW w:w="387" w:type="dxa"/>
          </w:tcPr>
          <w:p w14:paraId="5C49BFA1">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36D6A4E9">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4881C738">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43148ED5">
            <w:pPr>
              <w:pStyle w:val="8"/>
              <w:spacing w:before="37" w:line="233" w:lineRule="exact"/>
              <w:ind w:left="159"/>
              <w:rPr>
                <w:sz w:val="22"/>
              </w:rPr>
            </w:pPr>
            <w:r>
              <w:rPr>
                <w:sz w:val="22"/>
              </w:rPr>
              <w:t>-</w:t>
            </w:r>
          </w:p>
        </w:tc>
      </w:tr>
      <w:tr w14:paraId="0AFE2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5" w:type="dxa"/>
          </w:tcPr>
          <w:p w14:paraId="6D6F0779">
            <w:pPr>
              <w:pStyle w:val="8"/>
              <w:ind w:left="107"/>
              <w:rPr>
                <w:sz w:val="22"/>
              </w:rPr>
            </w:pPr>
            <w:r>
              <w:rPr>
                <w:spacing w:val="-5"/>
                <w:sz w:val="22"/>
              </w:rPr>
              <w:t>10</w:t>
            </w:r>
          </w:p>
        </w:tc>
        <w:tc>
          <w:tcPr>
            <w:tcW w:w="903" w:type="dxa"/>
          </w:tcPr>
          <w:p w14:paraId="5029EB62">
            <w:pPr>
              <w:pStyle w:val="8"/>
              <w:ind w:left="107"/>
              <w:rPr>
                <w:sz w:val="22"/>
              </w:rPr>
            </w:pPr>
            <w:r>
              <w:rPr>
                <w:spacing w:val="-4"/>
                <w:sz w:val="22"/>
              </w:rPr>
              <w:t>DLTA</w:t>
            </w:r>
          </w:p>
        </w:tc>
        <w:tc>
          <w:tcPr>
            <w:tcW w:w="4329" w:type="dxa"/>
          </w:tcPr>
          <w:p w14:paraId="09DFF201">
            <w:pPr>
              <w:pStyle w:val="8"/>
              <w:ind w:left="106"/>
              <w:rPr>
                <w:sz w:val="22"/>
              </w:rPr>
            </w:pPr>
            <w:r>
              <w:rPr>
                <w:sz w:val="22"/>
              </w:rPr>
              <w:t>Delta</w:t>
            </w:r>
            <w:r>
              <w:rPr>
                <w:spacing w:val="-6"/>
                <w:sz w:val="22"/>
              </w:rPr>
              <w:t xml:space="preserve"> </w:t>
            </w:r>
            <w:r>
              <w:rPr>
                <w:sz w:val="22"/>
              </w:rPr>
              <w:t>Djakarta</w:t>
            </w:r>
            <w:r>
              <w:rPr>
                <w:spacing w:val="-3"/>
                <w:sz w:val="22"/>
              </w:rPr>
              <w:t xml:space="preserve"> </w:t>
            </w:r>
            <w:r>
              <w:rPr>
                <w:spacing w:val="-4"/>
                <w:sz w:val="22"/>
              </w:rPr>
              <w:t>Tbk.</w:t>
            </w:r>
          </w:p>
        </w:tc>
        <w:tc>
          <w:tcPr>
            <w:tcW w:w="387" w:type="dxa"/>
          </w:tcPr>
          <w:p w14:paraId="0924DB8A">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45EBB725">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4C632166">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6402CB9D">
            <w:pPr>
              <w:pStyle w:val="8"/>
              <w:spacing w:before="37" w:line="233" w:lineRule="exact"/>
              <w:ind w:left="104"/>
              <w:rPr>
                <w:sz w:val="22"/>
              </w:rPr>
            </w:pPr>
            <w:r>
              <w:rPr>
                <w:sz w:val="22"/>
              </w:rPr>
              <w:t>Sampel</w:t>
            </w:r>
            <w:r>
              <w:rPr>
                <w:spacing w:val="-3"/>
                <w:sz w:val="22"/>
              </w:rPr>
              <w:t xml:space="preserve"> </w:t>
            </w:r>
            <w:r>
              <w:rPr>
                <w:spacing w:val="-10"/>
                <w:sz w:val="22"/>
              </w:rPr>
              <w:t>5</w:t>
            </w:r>
          </w:p>
        </w:tc>
      </w:tr>
      <w:tr w14:paraId="1F0C2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8C5F7DA">
            <w:pPr>
              <w:pStyle w:val="8"/>
              <w:spacing w:before="18"/>
              <w:ind w:left="107"/>
              <w:rPr>
                <w:sz w:val="22"/>
              </w:rPr>
            </w:pPr>
            <w:r>
              <w:rPr>
                <w:spacing w:val="-5"/>
                <w:sz w:val="22"/>
              </w:rPr>
              <w:t>11</w:t>
            </w:r>
          </w:p>
        </w:tc>
        <w:tc>
          <w:tcPr>
            <w:tcW w:w="903" w:type="dxa"/>
          </w:tcPr>
          <w:p w14:paraId="3B272EC1">
            <w:pPr>
              <w:pStyle w:val="8"/>
              <w:spacing w:before="18"/>
              <w:ind w:left="107"/>
              <w:rPr>
                <w:sz w:val="22"/>
              </w:rPr>
            </w:pPr>
            <w:r>
              <w:rPr>
                <w:spacing w:val="-4"/>
                <w:sz w:val="22"/>
              </w:rPr>
              <w:t>DMND</w:t>
            </w:r>
          </w:p>
        </w:tc>
        <w:tc>
          <w:tcPr>
            <w:tcW w:w="4329" w:type="dxa"/>
          </w:tcPr>
          <w:p w14:paraId="31372E0A">
            <w:pPr>
              <w:pStyle w:val="8"/>
              <w:spacing w:before="18"/>
              <w:ind w:left="106"/>
              <w:rPr>
                <w:sz w:val="22"/>
              </w:rPr>
            </w:pPr>
            <w:r>
              <w:rPr>
                <w:sz w:val="22"/>
              </w:rPr>
              <w:t>Diamond</w:t>
            </w:r>
            <w:r>
              <w:rPr>
                <w:spacing w:val="-5"/>
                <w:sz w:val="22"/>
              </w:rPr>
              <w:t xml:space="preserve"> </w:t>
            </w:r>
            <w:r>
              <w:rPr>
                <w:sz w:val="22"/>
              </w:rPr>
              <w:t>Food</w:t>
            </w:r>
            <w:r>
              <w:rPr>
                <w:spacing w:val="-4"/>
                <w:sz w:val="22"/>
              </w:rPr>
              <w:t xml:space="preserve"> </w:t>
            </w:r>
            <w:r>
              <w:rPr>
                <w:sz w:val="22"/>
              </w:rPr>
              <w:t>Indonesia</w:t>
            </w:r>
            <w:r>
              <w:rPr>
                <w:spacing w:val="-4"/>
                <w:sz w:val="22"/>
              </w:rPr>
              <w:t xml:space="preserve"> Tbk.</w:t>
            </w:r>
          </w:p>
        </w:tc>
        <w:tc>
          <w:tcPr>
            <w:tcW w:w="387" w:type="dxa"/>
          </w:tcPr>
          <w:p w14:paraId="207A60BD">
            <w:pPr>
              <w:pStyle w:val="8"/>
              <w:spacing w:before="39" w:line="232" w:lineRule="exact"/>
              <w:ind w:left="4"/>
              <w:jc w:val="center"/>
              <w:rPr>
                <w:rFonts w:ascii="Arial MT" w:eastAsia="Arial MT"/>
                <w:sz w:val="22"/>
              </w:rPr>
            </w:pPr>
            <w:r>
              <w:rPr>
                <w:rFonts w:ascii="Arial MT" w:eastAsia="Arial MT"/>
                <w:spacing w:val="-10"/>
                <w:sz w:val="22"/>
              </w:rPr>
              <w:t>🗸</w:t>
            </w:r>
          </w:p>
        </w:tc>
        <w:tc>
          <w:tcPr>
            <w:tcW w:w="385" w:type="dxa"/>
          </w:tcPr>
          <w:p w14:paraId="6B7DA1EC">
            <w:pPr>
              <w:pStyle w:val="8"/>
              <w:spacing w:before="39" w:line="232" w:lineRule="exact"/>
              <w:ind w:left="56" w:right="51"/>
              <w:jc w:val="center"/>
              <w:rPr>
                <w:rFonts w:ascii="Arial MT" w:eastAsia="Arial MT"/>
                <w:sz w:val="22"/>
              </w:rPr>
            </w:pPr>
            <w:r>
              <w:rPr>
                <w:rFonts w:ascii="Arial MT" w:eastAsia="Arial MT"/>
                <w:spacing w:val="-10"/>
                <w:sz w:val="22"/>
              </w:rPr>
              <w:t>🗸</w:t>
            </w:r>
          </w:p>
        </w:tc>
        <w:tc>
          <w:tcPr>
            <w:tcW w:w="387" w:type="dxa"/>
          </w:tcPr>
          <w:p w14:paraId="0E8340E1">
            <w:pPr>
              <w:pStyle w:val="8"/>
              <w:spacing w:before="39" w:line="232" w:lineRule="exact"/>
              <w:ind w:left="56" w:right="55"/>
              <w:jc w:val="center"/>
              <w:rPr>
                <w:rFonts w:ascii="Arial MT" w:eastAsia="Arial MT"/>
                <w:sz w:val="22"/>
              </w:rPr>
            </w:pPr>
            <w:r>
              <w:rPr>
                <w:rFonts w:ascii="Arial MT" w:eastAsia="Arial MT"/>
                <w:spacing w:val="-10"/>
                <w:sz w:val="22"/>
              </w:rPr>
              <w:t>🗸</w:t>
            </w:r>
          </w:p>
        </w:tc>
        <w:tc>
          <w:tcPr>
            <w:tcW w:w="1247" w:type="dxa"/>
          </w:tcPr>
          <w:p w14:paraId="5C644572">
            <w:pPr>
              <w:pStyle w:val="8"/>
              <w:spacing w:before="37" w:line="233" w:lineRule="exact"/>
              <w:ind w:left="104"/>
              <w:rPr>
                <w:sz w:val="22"/>
              </w:rPr>
            </w:pPr>
            <w:r>
              <w:rPr>
                <w:sz w:val="22"/>
              </w:rPr>
              <w:t>Sampel</w:t>
            </w:r>
            <w:r>
              <w:rPr>
                <w:spacing w:val="-3"/>
                <w:sz w:val="22"/>
              </w:rPr>
              <w:t xml:space="preserve"> </w:t>
            </w:r>
            <w:r>
              <w:rPr>
                <w:spacing w:val="-10"/>
                <w:sz w:val="22"/>
              </w:rPr>
              <w:t>6</w:t>
            </w:r>
          </w:p>
        </w:tc>
      </w:tr>
      <w:tr w14:paraId="084F3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4C0963A">
            <w:pPr>
              <w:pStyle w:val="8"/>
              <w:ind w:left="107"/>
              <w:rPr>
                <w:sz w:val="22"/>
              </w:rPr>
            </w:pPr>
            <w:r>
              <w:rPr>
                <w:spacing w:val="-5"/>
                <w:sz w:val="22"/>
              </w:rPr>
              <w:t>12</w:t>
            </w:r>
          </w:p>
        </w:tc>
        <w:tc>
          <w:tcPr>
            <w:tcW w:w="903" w:type="dxa"/>
          </w:tcPr>
          <w:p w14:paraId="79065FE7">
            <w:pPr>
              <w:pStyle w:val="8"/>
              <w:ind w:left="107"/>
              <w:rPr>
                <w:sz w:val="22"/>
              </w:rPr>
            </w:pPr>
            <w:r>
              <w:rPr>
                <w:spacing w:val="-4"/>
                <w:sz w:val="22"/>
              </w:rPr>
              <w:t>DVLA</w:t>
            </w:r>
          </w:p>
        </w:tc>
        <w:tc>
          <w:tcPr>
            <w:tcW w:w="4329" w:type="dxa"/>
          </w:tcPr>
          <w:p w14:paraId="57573D80">
            <w:pPr>
              <w:pStyle w:val="8"/>
              <w:ind w:left="106"/>
              <w:rPr>
                <w:sz w:val="22"/>
              </w:rPr>
            </w:pPr>
            <w:r>
              <w:rPr>
                <w:sz w:val="22"/>
              </w:rPr>
              <w:t>Darya-Varia</w:t>
            </w:r>
            <w:r>
              <w:rPr>
                <w:spacing w:val="-8"/>
                <w:sz w:val="22"/>
              </w:rPr>
              <w:t xml:space="preserve"> </w:t>
            </w:r>
            <w:r>
              <w:rPr>
                <w:sz w:val="22"/>
              </w:rPr>
              <w:t>Laboratoria</w:t>
            </w:r>
            <w:r>
              <w:rPr>
                <w:spacing w:val="-8"/>
                <w:sz w:val="22"/>
              </w:rPr>
              <w:t xml:space="preserve"> </w:t>
            </w:r>
            <w:r>
              <w:rPr>
                <w:spacing w:val="-4"/>
                <w:sz w:val="22"/>
              </w:rPr>
              <w:t>Tbk.</w:t>
            </w:r>
          </w:p>
        </w:tc>
        <w:tc>
          <w:tcPr>
            <w:tcW w:w="387" w:type="dxa"/>
          </w:tcPr>
          <w:p w14:paraId="493859A4">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1415F2A2">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C542209">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283C3F10">
            <w:pPr>
              <w:pStyle w:val="8"/>
              <w:spacing w:before="37" w:line="233" w:lineRule="exact"/>
              <w:ind w:left="159"/>
              <w:rPr>
                <w:sz w:val="22"/>
              </w:rPr>
            </w:pPr>
            <w:r>
              <w:rPr>
                <w:sz w:val="22"/>
              </w:rPr>
              <w:t>-</w:t>
            </w:r>
          </w:p>
        </w:tc>
      </w:tr>
      <w:tr w14:paraId="10067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26FC751A">
            <w:pPr>
              <w:pStyle w:val="8"/>
              <w:ind w:left="107"/>
              <w:rPr>
                <w:sz w:val="22"/>
              </w:rPr>
            </w:pPr>
            <w:r>
              <w:rPr>
                <w:spacing w:val="-5"/>
                <w:sz w:val="22"/>
              </w:rPr>
              <w:t>13</w:t>
            </w:r>
          </w:p>
        </w:tc>
        <w:tc>
          <w:tcPr>
            <w:tcW w:w="903" w:type="dxa"/>
          </w:tcPr>
          <w:p w14:paraId="1A67CD5F">
            <w:pPr>
              <w:pStyle w:val="8"/>
              <w:ind w:left="107"/>
              <w:rPr>
                <w:sz w:val="22"/>
              </w:rPr>
            </w:pPr>
            <w:r>
              <w:rPr>
                <w:spacing w:val="-4"/>
                <w:sz w:val="22"/>
              </w:rPr>
              <w:t>FOOD</w:t>
            </w:r>
          </w:p>
        </w:tc>
        <w:tc>
          <w:tcPr>
            <w:tcW w:w="4329" w:type="dxa"/>
          </w:tcPr>
          <w:p w14:paraId="561DFA3E">
            <w:pPr>
              <w:pStyle w:val="8"/>
              <w:ind w:left="106"/>
              <w:rPr>
                <w:sz w:val="22"/>
              </w:rPr>
            </w:pPr>
            <w:r>
              <w:rPr>
                <w:sz w:val="22"/>
              </w:rPr>
              <w:t>Sentra</w:t>
            </w:r>
            <w:r>
              <w:rPr>
                <w:spacing w:val="-4"/>
                <w:sz w:val="22"/>
              </w:rPr>
              <w:t xml:space="preserve"> </w:t>
            </w:r>
            <w:r>
              <w:rPr>
                <w:sz w:val="22"/>
              </w:rPr>
              <w:t>Food</w:t>
            </w:r>
            <w:r>
              <w:rPr>
                <w:spacing w:val="-4"/>
                <w:sz w:val="22"/>
              </w:rPr>
              <w:t xml:space="preserve"> </w:t>
            </w:r>
            <w:r>
              <w:rPr>
                <w:sz w:val="22"/>
              </w:rPr>
              <w:t>Indonesia</w:t>
            </w:r>
            <w:r>
              <w:rPr>
                <w:spacing w:val="-3"/>
                <w:sz w:val="22"/>
              </w:rPr>
              <w:t xml:space="preserve"> </w:t>
            </w:r>
            <w:r>
              <w:rPr>
                <w:spacing w:val="-4"/>
                <w:sz w:val="22"/>
              </w:rPr>
              <w:t>Tbk.</w:t>
            </w:r>
          </w:p>
        </w:tc>
        <w:tc>
          <w:tcPr>
            <w:tcW w:w="387" w:type="dxa"/>
          </w:tcPr>
          <w:p w14:paraId="0431A348">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53D6A4CC">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7355BD82">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5461FDC7">
            <w:pPr>
              <w:pStyle w:val="8"/>
              <w:spacing w:before="37" w:line="233" w:lineRule="exact"/>
              <w:ind w:left="159"/>
              <w:rPr>
                <w:sz w:val="22"/>
              </w:rPr>
            </w:pPr>
            <w:r>
              <w:rPr>
                <w:sz w:val="22"/>
              </w:rPr>
              <w:t>-</w:t>
            </w:r>
          </w:p>
        </w:tc>
      </w:tr>
      <w:tr w14:paraId="0D4A6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116CEA8F">
            <w:pPr>
              <w:pStyle w:val="8"/>
              <w:ind w:left="107"/>
              <w:rPr>
                <w:sz w:val="22"/>
              </w:rPr>
            </w:pPr>
            <w:r>
              <w:rPr>
                <w:spacing w:val="-5"/>
                <w:sz w:val="22"/>
              </w:rPr>
              <w:t>14</w:t>
            </w:r>
          </w:p>
        </w:tc>
        <w:tc>
          <w:tcPr>
            <w:tcW w:w="903" w:type="dxa"/>
          </w:tcPr>
          <w:p w14:paraId="06A657D3">
            <w:pPr>
              <w:pStyle w:val="8"/>
              <w:ind w:left="107"/>
              <w:rPr>
                <w:sz w:val="22"/>
              </w:rPr>
            </w:pPr>
            <w:r>
              <w:rPr>
                <w:spacing w:val="-4"/>
                <w:sz w:val="22"/>
              </w:rPr>
              <w:t>GGRM</w:t>
            </w:r>
          </w:p>
        </w:tc>
        <w:tc>
          <w:tcPr>
            <w:tcW w:w="4329" w:type="dxa"/>
          </w:tcPr>
          <w:p w14:paraId="3F8EB3E2">
            <w:pPr>
              <w:pStyle w:val="8"/>
              <w:ind w:left="106"/>
              <w:rPr>
                <w:sz w:val="22"/>
              </w:rPr>
            </w:pPr>
            <w:r>
              <w:rPr>
                <w:sz w:val="22"/>
              </w:rPr>
              <w:t>Gudang</w:t>
            </w:r>
            <w:r>
              <w:rPr>
                <w:spacing w:val="-3"/>
                <w:sz w:val="22"/>
              </w:rPr>
              <w:t xml:space="preserve"> </w:t>
            </w:r>
            <w:r>
              <w:rPr>
                <w:sz w:val="22"/>
              </w:rPr>
              <w:t>Garam</w:t>
            </w:r>
            <w:r>
              <w:rPr>
                <w:spacing w:val="-2"/>
                <w:sz w:val="22"/>
              </w:rPr>
              <w:t xml:space="preserve"> </w:t>
            </w:r>
            <w:r>
              <w:rPr>
                <w:spacing w:val="-4"/>
                <w:sz w:val="22"/>
              </w:rPr>
              <w:t>Tbk.</w:t>
            </w:r>
          </w:p>
        </w:tc>
        <w:tc>
          <w:tcPr>
            <w:tcW w:w="387" w:type="dxa"/>
          </w:tcPr>
          <w:p w14:paraId="26944519">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27E15818">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0D71BEF9">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7C81E747">
            <w:pPr>
              <w:pStyle w:val="8"/>
              <w:spacing w:before="37" w:line="233" w:lineRule="exact"/>
              <w:ind w:left="104"/>
              <w:rPr>
                <w:sz w:val="22"/>
              </w:rPr>
            </w:pPr>
            <w:r>
              <w:rPr>
                <w:sz w:val="22"/>
              </w:rPr>
              <w:t>Sampel</w:t>
            </w:r>
            <w:r>
              <w:rPr>
                <w:spacing w:val="-3"/>
                <w:sz w:val="22"/>
              </w:rPr>
              <w:t xml:space="preserve"> </w:t>
            </w:r>
            <w:r>
              <w:rPr>
                <w:spacing w:val="-10"/>
                <w:sz w:val="22"/>
              </w:rPr>
              <w:t>7</w:t>
            </w:r>
          </w:p>
        </w:tc>
      </w:tr>
      <w:tr w14:paraId="50B1D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5780FCE">
            <w:pPr>
              <w:pStyle w:val="8"/>
              <w:ind w:left="107"/>
              <w:rPr>
                <w:sz w:val="22"/>
              </w:rPr>
            </w:pPr>
            <w:r>
              <w:rPr>
                <w:spacing w:val="-5"/>
                <w:sz w:val="22"/>
              </w:rPr>
              <w:t>15</w:t>
            </w:r>
          </w:p>
        </w:tc>
        <w:tc>
          <w:tcPr>
            <w:tcW w:w="903" w:type="dxa"/>
          </w:tcPr>
          <w:p w14:paraId="2623E6E1">
            <w:pPr>
              <w:pStyle w:val="8"/>
              <w:ind w:left="107"/>
              <w:rPr>
                <w:sz w:val="22"/>
              </w:rPr>
            </w:pPr>
            <w:r>
              <w:rPr>
                <w:spacing w:val="-4"/>
                <w:sz w:val="22"/>
              </w:rPr>
              <w:t>GOOD</w:t>
            </w:r>
          </w:p>
        </w:tc>
        <w:tc>
          <w:tcPr>
            <w:tcW w:w="4329" w:type="dxa"/>
          </w:tcPr>
          <w:p w14:paraId="52FB6147">
            <w:pPr>
              <w:pStyle w:val="8"/>
              <w:ind w:left="106"/>
              <w:rPr>
                <w:sz w:val="22"/>
              </w:rPr>
            </w:pPr>
            <w:r>
              <w:rPr>
                <w:sz w:val="22"/>
              </w:rPr>
              <w:t>Garudafood</w:t>
            </w:r>
            <w:r>
              <w:rPr>
                <w:spacing w:val="-4"/>
                <w:sz w:val="22"/>
              </w:rPr>
              <w:t xml:space="preserve"> </w:t>
            </w:r>
            <w:r>
              <w:rPr>
                <w:sz w:val="22"/>
              </w:rPr>
              <w:t>Putra</w:t>
            </w:r>
            <w:r>
              <w:rPr>
                <w:spacing w:val="-4"/>
                <w:sz w:val="22"/>
              </w:rPr>
              <w:t xml:space="preserve"> </w:t>
            </w:r>
            <w:r>
              <w:rPr>
                <w:sz w:val="22"/>
              </w:rPr>
              <w:t>Putri</w:t>
            </w:r>
            <w:r>
              <w:rPr>
                <w:spacing w:val="-4"/>
                <w:sz w:val="22"/>
              </w:rPr>
              <w:t xml:space="preserve"> </w:t>
            </w:r>
            <w:r>
              <w:rPr>
                <w:sz w:val="22"/>
              </w:rPr>
              <w:t>Jaya</w:t>
            </w:r>
            <w:r>
              <w:rPr>
                <w:spacing w:val="-3"/>
                <w:sz w:val="22"/>
              </w:rPr>
              <w:t xml:space="preserve"> </w:t>
            </w:r>
            <w:r>
              <w:rPr>
                <w:spacing w:val="-4"/>
                <w:sz w:val="22"/>
              </w:rPr>
              <w:t>Tbk.</w:t>
            </w:r>
          </w:p>
        </w:tc>
        <w:tc>
          <w:tcPr>
            <w:tcW w:w="387" w:type="dxa"/>
          </w:tcPr>
          <w:p w14:paraId="5CE00D06">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503E403E">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B7E0B5F">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33776F49">
            <w:pPr>
              <w:pStyle w:val="8"/>
              <w:spacing w:before="37" w:line="233" w:lineRule="exact"/>
              <w:ind w:left="104"/>
              <w:rPr>
                <w:sz w:val="22"/>
              </w:rPr>
            </w:pPr>
            <w:r>
              <w:rPr>
                <w:sz w:val="22"/>
              </w:rPr>
              <w:t>Sampel</w:t>
            </w:r>
            <w:r>
              <w:rPr>
                <w:spacing w:val="-3"/>
                <w:sz w:val="22"/>
              </w:rPr>
              <w:t xml:space="preserve"> </w:t>
            </w:r>
            <w:r>
              <w:rPr>
                <w:spacing w:val="-10"/>
                <w:sz w:val="22"/>
              </w:rPr>
              <w:t>8</w:t>
            </w:r>
          </w:p>
        </w:tc>
      </w:tr>
      <w:tr w14:paraId="557EB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1FA182E6">
            <w:pPr>
              <w:pStyle w:val="8"/>
              <w:ind w:left="107"/>
              <w:rPr>
                <w:sz w:val="22"/>
              </w:rPr>
            </w:pPr>
            <w:r>
              <w:rPr>
                <w:spacing w:val="-5"/>
                <w:sz w:val="22"/>
              </w:rPr>
              <w:t>16</w:t>
            </w:r>
          </w:p>
        </w:tc>
        <w:tc>
          <w:tcPr>
            <w:tcW w:w="903" w:type="dxa"/>
          </w:tcPr>
          <w:p w14:paraId="5F2B1A45">
            <w:pPr>
              <w:pStyle w:val="8"/>
              <w:ind w:left="107"/>
              <w:rPr>
                <w:sz w:val="22"/>
              </w:rPr>
            </w:pPr>
            <w:r>
              <w:rPr>
                <w:spacing w:val="-4"/>
                <w:sz w:val="22"/>
              </w:rPr>
              <w:t>HMSP</w:t>
            </w:r>
          </w:p>
        </w:tc>
        <w:tc>
          <w:tcPr>
            <w:tcW w:w="4329" w:type="dxa"/>
          </w:tcPr>
          <w:p w14:paraId="6DC2D38F">
            <w:pPr>
              <w:pStyle w:val="8"/>
              <w:ind w:left="106"/>
              <w:rPr>
                <w:sz w:val="22"/>
              </w:rPr>
            </w:pPr>
            <w:r>
              <w:rPr>
                <w:sz w:val="22"/>
              </w:rPr>
              <w:t>H.M.</w:t>
            </w:r>
            <w:r>
              <w:rPr>
                <w:spacing w:val="-5"/>
                <w:sz w:val="22"/>
              </w:rPr>
              <w:t xml:space="preserve"> </w:t>
            </w:r>
            <w:r>
              <w:rPr>
                <w:sz w:val="22"/>
              </w:rPr>
              <w:t>Sampoerna</w:t>
            </w:r>
            <w:r>
              <w:rPr>
                <w:spacing w:val="-3"/>
                <w:sz w:val="22"/>
              </w:rPr>
              <w:t xml:space="preserve"> </w:t>
            </w:r>
            <w:r>
              <w:rPr>
                <w:spacing w:val="-4"/>
                <w:sz w:val="22"/>
              </w:rPr>
              <w:t>Tbk.</w:t>
            </w:r>
          </w:p>
        </w:tc>
        <w:tc>
          <w:tcPr>
            <w:tcW w:w="387" w:type="dxa"/>
          </w:tcPr>
          <w:p w14:paraId="4DB6F623">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2BC75E81">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121050EF">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5C0ADB18">
            <w:pPr>
              <w:pStyle w:val="8"/>
              <w:spacing w:before="37" w:line="233" w:lineRule="exact"/>
              <w:ind w:left="104"/>
              <w:rPr>
                <w:sz w:val="22"/>
              </w:rPr>
            </w:pPr>
            <w:r>
              <w:rPr>
                <w:sz w:val="22"/>
              </w:rPr>
              <w:t>Sampel</w:t>
            </w:r>
            <w:r>
              <w:rPr>
                <w:spacing w:val="-3"/>
                <w:sz w:val="22"/>
              </w:rPr>
              <w:t xml:space="preserve"> </w:t>
            </w:r>
            <w:r>
              <w:rPr>
                <w:spacing w:val="-10"/>
                <w:sz w:val="22"/>
              </w:rPr>
              <w:t>9</w:t>
            </w:r>
          </w:p>
        </w:tc>
      </w:tr>
      <w:tr w14:paraId="561A6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927BE07">
            <w:pPr>
              <w:pStyle w:val="8"/>
              <w:ind w:left="107"/>
              <w:rPr>
                <w:sz w:val="22"/>
              </w:rPr>
            </w:pPr>
            <w:r>
              <w:rPr>
                <w:spacing w:val="-5"/>
                <w:sz w:val="22"/>
              </w:rPr>
              <w:t>17</w:t>
            </w:r>
          </w:p>
        </w:tc>
        <w:tc>
          <w:tcPr>
            <w:tcW w:w="903" w:type="dxa"/>
          </w:tcPr>
          <w:p w14:paraId="545FD772">
            <w:pPr>
              <w:pStyle w:val="8"/>
              <w:ind w:left="107"/>
              <w:rPr>
                <w:sz w:val="22"/>
              </w:rPr>
            </w:pPr>
            <w:r>
              <w:rPr>
                <w:spacing w:val="-4"/>
                <w:sz w:val="22"/>
              </w:rPr>
              <w:t>HOKI</w:t>
            </w:r>
          </w:p>
        </w:tc>
        <w:tc>
          <w:tcPr>
            <w:tcW w:w="4329" w:type="dxa"/>
          </w:tcPr>
          <w:p w14:paraId="59A2F671">
            <w:pPr>
              <w:pStyle w:val="8"/>
              <w:ind w:left="106"/>
              <w:rPr>
                <w:sz w:val="22"/>
              </w:rPr>
            </w:pPr>
            <w:r>
              <w:rPr>
                <w:sz w:val="22"/>
              </w:rPr>
              <w:t>Buyung</w:t>
            </w:r>
            <w:r>
              <w:rPr>
                <w:spacing w:val="-4"/>
                <w:sz w:val="22"/>
              </w:rPr>
              <w:t xml:space="preserve"> </w:t>
            </w:r>
            <w:r>
              <w:rPr>
                <w:sz w:val="22"/>
              </w:rPr>
              <w:t>Poetra</w:t>
            </w:r>
            <w:r>
              <w:rPr>
                <w:spacing w:val="-3"/>
                <w:sz w:val="22"/>
              </w:rPr>
              <w:t xml:space="preserve"> </w:t>
            </w:r>
            <w:r>
              <w:rPr>
                <w:sz w:val="22"/>
              </w:rPr>
              <w:t>Sembada</w:t>
            </w:r>
            <w:r>
              <w:rPr>
                <w:spacing w:val="-3"/>
                <w:sz w:val="22"/>
              </w:rPr>
              <w:t xml:space="preserve"> </w:t>
            </w:r>
            <w:r>
              <w:rPr>
                <w:spacing w:val="-4"/>
                <w:sz w:val="22"/>
              </w:rPr>
              <w:t>Tbk.</w:t>
            </w:r>
          </w:p>
        </w:tc>
        <w:tc>
          <w:tcPr>
            <w:tcW w:w="387" w:type="dxa"/>
          </w:tcPr>
          <w:p w14:paraId="58EDB10A">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4288B3DA">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E94A296">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75A7E7A3">
            <w:pPr>
              <w:pStyle w:val="8"/>
              <w:spacing w:before="37" w:line="233" w:lineRule="exact"/>
              <w:ind w:left="159"/>
              <w:rPr>
                <w:sz w:val="22"/>
              </w:rPr>
            </w:pPr>
            <w:r>
              <w:rPr>
                <w:sz w:val="22"/>
              </w:rPr>
              <w:t>-</w:t>
            </w:r>
          </w:p>
        </w:tc>
      </w:tr>
      <w:tr w14:paraId="63BCD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1E54C911">
            <w:pPr>
              <w:pStyle w:val="8"/>
              <w:ind w:left="107"/>
              <w:rPr>
                <w:sz w:val="22"/>
              </w:rPr>
            </w:pPr>
            <w:r>
              <w:rPr>
                <w:spacing w:val="-5"/>
                <w:sz w:val="22"/>
              </w:rPr>
              <w:t>18</w:t>
            </w:r>
          </w:p>
        </w:tc>
        <w:tc>
          <w:tcPr>
            <w:tcW w:w="903" w:type="dxa"/>
          </w:tcPr>
          <w:p w14:paraId="5B27EB51">
            <w:pPr>
              <w:pStyle w:val="8"/>
              <w:ind w:left="107"/>
              <w:rPr>
                <w:sz w:val="22"/>
              </w:rPr>
            </w:pPr>
            <w:r>
              <w:rPr>
                <w:spacing w:val="-4"/>
                <w:sz w:val="22"/>
              </w:rPr>
              <w:t>ICBP</w:t>
            </w:r>
          </w:p>
        </w:tc>
        <w:tc>
          <w:tcPr>
            <w:tcW w:w="4329" w:type="dxa"/>
          </w:tcPr>
          <w:p w14:paraId="4E9ABAE3">
            <w:pPr>
              <w:pStyle w:val="8"/>
              <w:ind w:left="106"/>
              <w:rPr>
                <w:sz w:val="22"/>
              </w:rPr>
            </w:pPr>
            <w:r>
              <w:rPr>
                <w:sz w:val="22"/>
              </w:rPr>
              <w:t>Indofood</w:t>
            </w:r>
            <w:r>
              <w:rPr>
                <w:spacing w:val="-4"/>
                <w:sz w:val="22"/>
              </w:rPr>
              <w:t xml:space="preserve"> </w:t>
            </w:r>
            <w:r>
              <w:rPr>
                <w:sz w:val="22"/>
              </w:rPr>
              <w:t>CBP</w:t>
            </w:r>
            <w:r>
              <w:rPr>
                <w:spacing w:val="-4"/>
                <w:sz w:val="22"/>
              </w:rPr>
              <w:t xml:space="preserve"> </w:t>
            </w:r>
            <w:r>
              <w:rPr>
                <w:sz w:val="22"/>
              </w:rPr>
              <w:t>Sukses</w:t>
            </w:r>
            <w:r>
              <w:rPr>
                <w:spacing w:val="-5"/>
                <w:sz w:val="22"/>
              </w:rPr>
              <w:t xml:space="preserve"> </w:t>
            </w:r>
            <w:r>
              <w:rPr>
                <w:sz w:val="22"/>
              </w:rPr>
              <w:t>Makmur</w:t>
            </w:r>
            <w:r>
              <w:rPr>
                <w:spacing w:val="-3"/>
                <w:sz w:val="22"/>
              </w:rPr>
              <w:t xml:space="preserve"> </w:t>
            </w:r>
            <w:r>
              <w:rPr>
                <w:spacing w:val="-4"/>
                <w:sz w:val="22"/>
              </w:rPr>
              <w:t>Tbk.</w:t>
            </w:r>
          </w:p>
        </w:tc>
        <w:tc>
          <w:tcPr>
            <w:tcW w:w="387" w:type="dxa"/>
          </w:tcPr>
          <w:p w14:paraId="3B90E452">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5853705A">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28E83128">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4DBE9C19">
            <w:pPr>
              <w:pStyle w:val="8"/>
              <w:spacing w:before="37" w:line="233" w:lineRule="exact"/>
              <w:ind w:left="104"/>
              <w:rPr>
                <w:sz w:val="22"/>
              </w:rPr>
            </w:pPr>
            <w:r>
              <w:rPr>
                <w:sz w:val="22"/>
              </w:rPr>
              <w:t>Sampel</w:t>
            </w:r>
            <w:r>
              <w:rPr>
                <w:spacing w:val="-3"/>
                <w:sz w:val="22"/>
              </w:rPr>
              <w:t xml:space="preserve"> </w:t>
            </w:r>
            <w:r>
              <w:rPr>
                <w:spacing w:val="-5"/>
                <w:sz w:val="22"/>
              </w:rPr>
              <w:t>10</w:t>
            </w:r>
          </w:p>
        </w:tc>
      </w:tr>
      <w:tr w14:paraId="573EF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5E520188">
            <w:pPr>
              <w:pStyle w:val="8"/>
              <w:ind w:left="107"/>
              <w:rPr>
                <w:sz w:val="22"/>
              </w:rPr>
            </w:pPr>
            <w:r>
              <w:rPr>
                <w:spacing w:val="-5"/>
                <w:sz w:val="22"/>
              </w:rPr>
              <w:t>19</w:t>
            </w:r>
          </w:p>
        </w:tc>
        <w:tc>
          <w:tcPr>
            <w:tcW w:w="903" w:type="dxa"/>
          </w:tcPr>
          <w:p w14:paraId="2AD61D1F">
            <w:pPr>
              <w:pStyle w:val="8"/>
              <w:ind w:left="107"/>
              <w:rPr>
                <w:sz w:val="22"/>
              </w:rPr>
            </w:pPr>
            <w:r>
              <w:rPr>
                <w:spacing w:val="-4"/>
                <w:sz w:val="22"/>
              </w:rPr>
              <w:t>IKAN</w:t>
            </w:r>
          </w:p>
        </w:tc>
        <w:tc>
          <w:tcPr>
            <w:tcW w:w="4329" w:type="dxa"/>
          </w:tcPr>
          <w:p w14:paraId="6E393F16">
            <w:pPr>
              <w:pStyle w:val="8"/>
              <w:ind w:left="106"/>
              <w:rPr>
                <w:sz w:val="22"/>
              </w:rPr>
            </w:pPr>
            <w:r>
              <w:rPr>
                <w:sz w:val="22"/>
              </w:rPr>
              <w:t>Era</w:t>
            </w:r>
            <w:r>
              <w:rPr>
                <w:spacing w:val="-4"/>
                <w:sz w:val="22"/>
              </w:rPr>
              <w:t xml:space="preserve"> </w:t>
            </w:r>
            <w:r>
              <w:rPr>
                <w:sz w:val="22"/>
              </w:rPr>
              <w:t>Mandiri</w:t>
            </w:r>
            <w:r>
              <w:rPr>
                <w:spacing w:val="-4"/>
                <w:sz w:val="22"/>
              </w:rPr>
              <w:t xml:space="preserve"> </w:t>
            </w:r>
            <w:r>
              <w:rPr>
                <w:sz w:val="22"/>
              </w:rPr>
              <w:t>Cemerlang</w:t>
            </w:r>
            <w:r>
              <w:rPr>
                <w:spacing w:val="-3"/>
                <w:sz w:val="22"/>
              </w:rPr>
              <w:t xml:space="preserve"> </w:t>
            </w:r>
            <w:r>
              <w:rPr>
                <w:spacing w:val="-4"/>
                <w:sz w:val="22"/>
              </w:rPr>
              <w:t>Tbk.</w:t>
            </w:r>
          </w:p>
        </w:tc>
        <w:tc>
          <w:tcPr>
            <w:tcW w:w="387" w:type="dxa"/>
          </w:tcPr>
          <w:p w14:paraId="686A27ED">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6B0AD929">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12750227">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15CFF704">
            <w:pPr>
              <w:pStyle w:val="8"/>
              <w:spacing w:before="37" w:line="233" w:lineRule="exact"/>
              <w:ind w:left="159"/>
              <w:rPr>
                <w:sz w:val="22"/>
              </w:rPr>
            </w:pPr>
            <w:r>
              <w:rPr>
                <w:sz w:val="22"/>
              </w:rPr>
              <w:t>-</w:t>
            </w:r>
          </w:p>
        </w:tc>
      </w:tr>
      <w:tr w14:paraId="5CEC0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710B481">
            <w:pPr>
              <w:pStyle w:val="8"/>
              <w:ind w:left="107"/>
              <w:rPr>
                <w:sz w:val="22"/>
              </w:rPr>
            </w:pPr>
            <w:r>
              <w:rPr>
                <w:spacing w:val="-5"/>
                <w:sz w:val="22"/>
              </w:rPr>
              <w:t>20</w:t>
            </w:r>
          </w:p>
        </w:tc>
        <w:tc>
          <w:tcPr>
            <w:tcW w:w="903" w:type="dxa"/>
          </w:tcPr>
          <w:p w14:paraId="0D56A1BA">
            <w:pPr>
              <w:pStyle w:val="8"/>
              <w:ind w:left="107"/>
              <w:rPr>
                <w:sz w:val="22"/>
              </w:rPr>
            </w:pPr>
            <w:r>
              <w:rPr>
                <w:spacing w:val="-4"/>
                <w:sz w:val="22"/>
              </w:rPr>
              <w:t>INAF</w:t>
            </w:r>
          </w:p>
        </w:tc>
        <w:tc>
          <w:tcPr>
            <w:tcW w:w="4329" w:type="dxa"/>
          </w:tcPr>
          <w:p w14:paraId="5185A671">
            <w:pPr>
              <w:pStyle w:val="8"/>
              <w:ind w:left="106"/>
              <w:rPr>
                <w:sz w:val="22"/>
              </w:rPr>
            </w:pPr>
            <w:r>
              <w:rPr>
                <w:sz w:val="22"/>
              </w:rPr>
              <w:t>Indofarma</w:t>
            </w:r>
            <w:r>
              <w:rPr>
                <w:spacing w:val="-6"/>
                <w:sz w:val="22"/>
              </w:rPr>
              <w:t xml:space="preserve"> </w:t>
            </w:r>
            <w:r>
              <w:rPr>
                <w:spacing w:val="-4"/>
                <w:sz w:val="22"/>
              </w:rPr>
              <w:t>Tbk.</w:t>
            </w:r>
          </w:p>
        </w:tc>
        <w:tc>
          <w:tcPr>
            <w:tcW w:w="387" w:type="dxa"/>
          </w:tcPr>
          <w:p w14:paraId="0387C41C">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21DACFC8">
            <w:pPr>
              <w:pStyle w:val="8"/>
              <w:spacing w:before="38" w:line="232" w:lineRule="exact"/>
              <w:ind w:left="32" w:right="51"/>
              <w:jc w:val="center"/>
              <w:rPr>
                <w:rFonts w:ascii="Arial MT" w:eastAsia="Arial MT"/>
                <w:sz w:val="22"/>
              </w:rPr>
            </w:pPr>
            <w:r>
              <w:rPr>
                <w:rFonts w:ascii="Arial MT" w:eastAsia="Arial MT"/>
                <w:spacing w:val="-10"/>
                <w:w w:val="95"/>
                <w:sz w:val="22"/>
              </w:rPr>
              <w:t>🗴</w:t>
            </w:r>
          </w:p>
        </w:tc>
        <w:tc>
          <w:tcPr>
            <w:tcW w:w="387" w:type="dxa"/>
          </w:tcPr>
          <w:p w14:paraId="22901440">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70AEB9EC">
            <w:pPr>
              <w:pStyle w:val="8"/>
              <w:spacing w:before="37" w:line="233" w:lineRule="exact"/>
              <w:ind w:left="159"/>
              <w:rPr>
                <w:sz w:val="22"/>
              </w:rPr>
            </w:pPr>
            <w:r>
              <w:rPr>
                <w:sz w:val="22"/>
              </w:rPr>
              <w:t>-</w:t>
            </w:r>
          </w:p>
        </w:tc>
      </w:tr>
      <w:tr w14:paraId="6A07A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5" w:type="dxa"/>
          </w:tcPr>
          <w:p w14:paraId="5354BAC5">
            <w:pPr>
              <w:pStyle w:val="8"/>
              <w:ind w:left="107"/>
              <w:rPr>
                <w:sz w:val="22"/>
              </w:rPr>
            </w:pPr>
            <w:r>
              <w:rPr>
                <w:spacing w:val="-5"/>
                <w:sz w:val="22"/>
              </w:rPr>
              <w:t>21</w:t>
            </w:r>
          </w:p>
        </w:tc>
        <w:tc>
          <w:tcPr>
            <w:tcW w:w="903" w:type="dxa"/>
          </w:tcPr>
          <w:p w14:paraId="089FD93F">
            <w:pPr>
              <w:pStyle w:val="8"/>
              <w:ind w:left="107"/>
              <w:rPr>
                <w:sz w:val="22"/>
              </w:rPr>
            </w:pPr>
            <w:r>
              <w:rPr>
                <w:spacing w:val="-4"/>
                <w:sz w:val="22"/>
              </w:rPr>
              <w:t>INDF</w:t>
            </w:r>
          </w:p>
        </w:tc>
        <w:tc>
          <w:tcPr>
            <w:tcW w:w="4329" w:type="dxa"/>
          </w:tcPr>
          <w:p w14:paraId="075A8DB4">
            <w:pPr>
              <w:pStyle w:val="8"/>
              <w:ind w:left="106"/>
              <w:rPr>
                <w:sz w:val="22"/>
              </w:rPr>
            </w:pPr>
            <w:r>
              <w:rPr>
                <w:sz w:val="22"/>
              </w:rPr>
              <w:t>Indofood</w:t>
            </w:r>
            <w:r>
              <w:rPr>
                <w:spacing w:val="-4"/>
                <w:sz w:val="22"/>
              </w:rPr>
              <w:t xml:space="preserve"> </w:t>
            </w:r>
            <w:r>
              <w:rPr>
                <w:sz w:val="22"/>
              </w:rPr>
              <w:t>Sukses</w:t>
            </w:r>
            <w:r>
              <w:rPr>
                <w:spacing w:val="-6"/>
                <w:sz w:val="22"/>
              </w:rPr>
              <w:t xml:space="preserve"> </w:t>
            </w:r>
            <w:r>
              <w:rPr>
                <w:sz w:val="22"/>
              </w:rPr>
              <w:t>Makmur</w:t>
            </w:r>
            <w:r>
              <w:rPr>
                <w:spacing w:val="-5"/>
                <w:sz w:val="22"/>
              </w:rPr>
              <w:t xml:space="preserve"> </w:t>
            </w:r>
            <w:r>
              <w:rPr>
                <w:spacing w:val="-4"/>
                <w:sz w:val="22"/>
              </w:rPr>
              <w:t>Tbk.</w:t>
            </w:r>
          </w:p>
        </w:tc>
        <w:tc>
          <w:tcPr>
            <w:tcW w:w="387" w:type="dxa"/>
          </w:tcPr>
          <w:p w14:paraId="216516B1">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2A647F17">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2721EDF2">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4B51E118">
            <w:pPr>
              <w:pStyle w:val="8"/>
              <w:spacing w:before="36" w:line="233" w:lineRule="exact"/>
              <w:ind w:left="104"/>
              <w:rPr>
                <w:sz w:val="22"/>
              </w:rPr>
            </w:pPr>
            <w:r>
              <w:rPr>
                <w:sz w:val="22"/>
              </w:rPr>
              <w:t>Sampel</w:t>
            </w:r>
            <w:r>
              <w:rPr>
                <w:spacing w:val="-3"/>
                <w:sz w:val="22"/>
              </w:rPr>
              <w:t xml:space="preserve"> </w:t>
            </w:r>
            <w:r>
              <w:rPr>
                <w:spacing w:val="-5"/>
                <w:sz w:val="22"/>
              </w:rPr>
              <w:t>11</w:t>
            </w:r>
          </w:p>
        </w:tc>
      </w:tr>
    </w:tbl>
    <w:p w14:paraId="40C56B1F">
      <w:pPr>
        <w:pStyle w:val="8"/>
        <w:spacing w:after="0" w:line="233" w:lineRule="exact"/>
        <w:rPr>
          <w:sz w:val="22"/>
        </w:rPr>
        <w:sectPr>
          <w:pgSz w:w="11910" w:h="16840"/>
          <w:pgMar w:top="1920" w:right="708" w:bottom="280" w:left="1275" w:header="993" w:footer="0" w:gutter="0"/>
          <w:cols w:space="720" w:num="1"/>
        </w:sectPr>
      </w:pPr>
    </w:p>
    <w:p w14:paraId="3633FEDE">
      <w:pPr>
        <w:pStyle w:val="5"/>
        <w:spacing w:before="95"/>
        <w:rPr>
          <w:b/>
          <w:sz w:val="20"/>
        </w:rPr>
      </w:pPr>
    </w:p>
    <w:tbl>
      <w:tblPr>
        <w:tblStyle w:val="4"/>
        <w:tblW w:w="0" w:type="auto"/>
        <w:tblInd w:w="1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5"/>
        <w:gridCol w:w="903"/>
        <w:gridCol w:w="4329"/>
        <w:gridCol w:w="387"/>
        <w:gridCol w:w="385"/>
        <w:gridCol w:w="387"/>
        <w:gridCol w:w="1247"/>
      </w:tblGrid>
      <w:tr w14:paraId="2C22E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Borders>
              <w:top w:val="nil"/>
            </w:tcBorders>
          </w:tcPr>
          <w:p w14:paraId="55F32EDB">
            <w:pPr>
              <w:pStyle w:val="8"/>
              <w:spacing w:before="18"/>
              <w:ind w:right="36"/>
              <w:jc w:val="center"/>
              <w:rPr>
                <w:sz w:val="22"/>
              </w:rPr>
            </w:pPr>
            <w:r>
              <w:rPr>
                <w:spacing w:val="-5"/>
                <w:sz w:val="22"/>
              </w:rPr>
              <w:t>22</w:t>
            </w:r>
          </w:p>
        </w:tc>
        <w:tc>
          <w:tcPr>
            <w:tcW w:w="903" w:type="dxa"/>
            <w:tcBorders>
              <w:top w:val="nil"/>
            </w:tcBorders>
          </w:tcPr>
          <w:p w14:paraId="5A36BD84">
            <w:pPr>
              <w:pStyle w:val="8"/>
              <w:spacing w:before="18"/>
              <w:ind w:left="107"/>
              <w:rPr>
                <w:sz w:val="22"/>
              </w:rPr>
            </w:pPr>
            <w:r>
              <w:rPr>
                <w:spacing w:val="-4"/>
                <w:sz w:val="22"/>
              </w:rPr>
              <w:t>ITIC</w:t>
            </w:r>
          </w:p>
        </w:tc>
        <w:tc>
          <w:tcPr>
            <w:tcW w:w="4329" w:type="dxa"/>
            <w:tcBorders>
              <w:top w:val="nil"/>
            </w:tcBorders>
          </w:tcPr>
          <w:p w14:paraId="01EE4711">
            <w:pPr>
              <w:pStyle w:val="8"/>
              <w:spacing w:before="18"/>
              <w:ind w:left="106"/>
              <w:rPr>
                <w:sz w:val="22"/>
              </w:rPr>
            </w:pPr>
            <w:r>
              <w:rPr>
                <w:sz w:val="22"/>
              </w:rPr>
              <w:t>Indonesia</w:t>
            </w:r>
            <w:r>
              <w:rPr>
                <w:spacing w:val="-8"/>
                <w:sz w:val="22"/>
              </w:rPr>
              <w:t xml:space="preserve"> </w:t>
            </w:r>
            <w:r>
              <w:rPr>
                <w:sz w:val="22"/>
              </w:rPr>
              <w:t>Tobacco</w:t>
            </w:r>
            <w:r>
              <w:rPr>
                <w:spacing w:val="-6"/>
                <w:sz w:val="22"/>
              </w:rPr>
              <w:t xml:space="preserve"> </w:t>
            </w:r>
            <w:r>
              <w:rPr>
                <w:spacing w:val="-4"/>
                <w:sz w:val="22"/>
              </w:rPr>
              <w:t>Tbk.</w:t>
            </w:r>
          </w:p>
        </w:tc>
        <w:tc>
          <w:tcPr>
            <w:tcW w:w="387" w:type="dxa"/>
            <w:tcBorders>
              <w:top w:val="nil"/>
            </w:tcBorders>
          </w:tcPr>
          <w:p w14:paraId="353C4ABC">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Borders>
              <w:top w:val="nil"/>
            </w:tcBorders>
          </w:tcPr>
          <w:p w14:paraId="0BB7C0D4">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Borders>
              <w:top w:val="nil"/>
            </w:tcBorders>
          </w:tcPr>
          <w:p w14:paraId="53FB3567">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Borders>
              <w:top w:val="nil"/>
            </w:tcBorders>
          </w:tcPr>
          <w:p w14:paraId="44CD60A1">
            <w:pPr>
              <w:pStyle w:val="8"/>
              <w:spacing w:before="34" w:line="236" w:lineRule="exact"/>
              <w:ind w:left="159"/>
              <w:rPr>
                <w:sz w:val="22"/>
              </w:rPr>
            </w:pPr>
            <w:r>
              <w:rPr>
                <w:sz w:val="22"/>
              </w:rPr>
              <w:t>-</w:t>
            </w:r>
          </w:p>
        </w:tc>
      </w:tr>
      <w:tr w14:paraId="29966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C0B5292">
            <w:pPr>
              <w:pStyle w:val="8"/>
              <w:ind w:right="36"/>
              <w:jc w:val="center"/>
              <w:rPr>
                <w:sz w:val="22"/>
              </w:rPr>
            </w:pPr>
            <w:r>
              <w:rPr>
                <w:spacing w:val="-5"/>
                <w:sz w:val="22"/>
              </w:rPr>
              <w:t>23</w:t>
            </w:r>
          </w:p>
        </w:tc>
        <w:tc>
          <w:tcPr>
            <w:tcW w:w="903" w:type="dxa"/>
          </w:tcPr>
          <w:p w14:paraId="61BE8EBB">
            <w:pPr>
              <w:pStyle w:val="8"/>
              <w:ind w:left="107"/>
              <w:rPr>
                <w:sz w:val="22"/>
              </w:rPr>
            </w:pPr>
            <w:r>
              <w:rPr>
                <w:spacing w:val="-4"/>
                <w:sz w:val="22"/>
              </w:rPr>
              <w:t>KAEF</w:t>
            </w:r>
          </w:p>
        </w:tc>
        <w:tc>
          <w:tcPr>
            <w:tcW w:w="4329" w:type="dxa"/>
          </w:tcPr>
          <w:p w14:paraId="7CF6B24C">
            <w:pPr>
              <w:pStyle w:val="8"/>
              <w:ind w:left="106"/>
              <w:rPr>
                <w:sz w:val="22"/>
              </w:rPr>
            </w:pPr>
            <w:r>
              <w:rPr>
                <w:sz w:val="22"/>
              </w:rPr>
              <w:t>Kimia</w:t>
            </w:r>
            <w:r>
              <w:rPr>
                <w:spacing w:val="-4"/>
                <w:sz w:val="22"/>
              </w:rPr>
              <w:t xml:space="preserve"> </w:t>
            </w:r>
            <w:r>
              <w:rPr>
                <w:sz w:val="22"/>
              </w:rPr>
              <w:t>Farma</w:t>
            </w:r>
            <w:r>
              <w:rPr>
                <w:spacing w:val="-4"/>
                <w:sz w:val="22"/>
              </w:rPr>
              <w:t xml:space="preserve"> Tbk.</w:t>
            </w:r>
          </w:p>
        </w:tc>
        <w:tc>
          <w:tcPr>
            <w:tcW w:w="387" w:type="dxa"/>
          </w:tcPr>
          <w:p w14:paraId="621017DB">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2E9757F9">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6C7B50A2">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620436CA">
            <w:pPr>
              <w:pStyle w:val="8"/>
              <w:spacing w:before="34" w:line="236" w:lineRule="exact"/>
              <w:ind w:left="159"/>
              <w:rPr>
                <w:sz w:val="22"/>
              </w:rPr>
            </w:pPr>
            <w:r>
              <w:rPr>
                <w:sz w:val="22"/>
              </w:rPr>
              <w:t>-</w:t>
            </w:r>
          </w:p>
        </w:tc>
      </w:tr>
      <w:tr w14:paraId="36876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9D3EA93">
            <w:pPr>
              <w:pStyle w:val="8"/>
              <w:ind w:right="36"/>
              <w:jc w:val="center"/>
              <w:rPr>
                <w:sz w:val="22"/>
              </w:rPr>
            </w:pPr>
            <w:r>
              <w:rPr>
                <w:spacing w:val="-5"/>
                <w:sz w:val="22"/>
              </w:rPr>
              <w:t>24</w:t>
            </w:r>
          </w:p>
        </w:tc>
        <w:tc>
          <w:tcPr>
            <w:tcW w:w="903" w:type="dxa"/>
          </w:tcPr>
          <w:p w14:paraId="6AD544EE">
            <w:pPr>
              <w:pStyle w:val="8"/>
              <w:ind w:left="107"/>
              <w:rPr>
                <w:sz w:val="22"/>
              </w:rPr>
            </w:pPr>
            <w:r>
              <w:rPr>
                <w:spacing w:val="-4"/>
                <w:sz w:val="22"/>
              </w:rPr>
              <w:t>KEJU</w:t>
            </w:r>
          </w:p>
        </w:tc>
        <w:tc>
          <w:tcPr>
            <w:tcW w:w="4329" w:type="dxa"/>
          </w:tcPr>
          <w:p w14:paraId="5A41DA64">
            <w:pPr>
              <w:pStyle w:val="8"/>
              <w:ind w:left="106"/>
              <w:rPr>
                <w:sz w:val="22"/>
              </w:rPr>
            </w:pPr>
            <w:r>
              <w:rPr>
                <w:sz w:val="22"/>
              </w:rPr>
              <w:t>Mulia</w:t>
            </w:r>
            <w:r>
              <w:rPr>
                <w:spacing w:val="-2"/>
                <w:sz w:val="22"/>
              </w:rPr>
              <w:t xml:space="preserve"> </w:t>
            </w:r>
            <w:r>
              <w:rPr>
                <w:sz w:val="22"/>
              </w:rPr>
              <w:t>Boga</w:t>
            </w:r>
            <w:r>
              <w:rPr>
                <w:spacing w:val="-1"/>
                <w:sz w:val="22"/>
              </w:rPr>
              <w:t xml:space="preserve"> </w:t>
            </w:r>
            <w:r>
              <w:rPr>
                <w:sz w:val="22"/>
              </w:rPr>
              <w:t>Raya</w:t>
            </w:r>
            <w:r>
              <w:rPr>
                <w:spacing w:val="-1"/>
                <w:sz w:val="22"/>
              </w:rPr>
              <w:t xml:space="preserve"> </w:t>
            </w:r>
            <w:r>
              <w:rPr>
                <w:spacing w:val="-4"/>
                <w:sz w:val="22"/>
              </w:rPr>
              <w:t>Tbk.</w:t>
            </w:r>
          </w:p>
        </w:tc>
        <w:tc>
          <w:tcPr>
            <w:tcW w:w="387" w:type="dxa"/>
          </w:tcPr>
          <w:p w14:paraId="735D50C4">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696A87AB">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11D8E743">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2D16BA24">
            <w:pPr>
              <w:pStyle w:val="8"/>
              <w:spacing w:before="34" w:line="236" w:lineRule="exact"/>
              <w:ind w:left="104"/>
              <w:rPr>
                <w:sz w:val="22"/>
              </w:rPr>
            </w:pPr>
            <w:r>
              <w:rPr>
                <w:sz w:val="22"/>
              </w:rPr>
              <w:t>Sampel</w:t>
            </w:r>
            <w:r>
              <w:rPr>
                <w:spacing w:val="-3"/>
                <w:sz w:val="22"/>
              </w:rPr>
              <w:t xml:space="preserve"> </w:t>
            </w:r>
            <w:r>
              <w:rPr>
                <w:spacing w:val="-5"/>
                <w:sz w:val="22"/>
              </w:rPr>
              <w:t>12</w:t>
            </w:r>
          </w:p>
        </w:tc>
      </w:tr>
      <w:tr w14:paraId="17A2D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5841B211">
            <w:pPr>
              <w:pStyle w:val="8"/>
              <w:ind w:right="36"/>
              <w:jc w:val="center"/>
              <w:rPr>
                <w:sz w:val="22"/>
              </w:rPr>
            </w:pPr>
            <w:r>
              <w:rPr>
                <w:spacing w:val="-5"/>
                <w:sz w:val="22"/>
              </w:rPr>
              <w:t>25</w:t>
            </w:r>
          </w:p>
        </w:tc>
        <w:tc>
          <w:tcPr>
            <w:tcW w:w="903" w:type="dxa"/>
          </w:tcPr>
          <w:p w14:paraId="4A22D6E2">
            <w:pPr>
              <w:pStyle w:val="8"/>
              <w:ind w:left="107"/>
              <w:rPr>
                <w:sz w:val="22"/>
              </w:rPr>
            </w:pPr>
            <w:r>
              <w:rPr>
                <w:spacing w:val="-4"/>
                <w:sz w:val="22"/>
              </w:rPr>
              <w:t>KICI</w:t>
            </w:r>
          </w:p>
        </w:tc>
        <w:tc>
          <w:tcPr>
            <w:tcW w:w="4329" w:type="dxa"/>
          </w:tcPr>
          <w:p w14:paraId="5507BEC2">
            <w:pPr>
              <w:pStyle w:val="8"/>
              <w:ind w:left="106"/>
              <w:rPr>
                <w:sz w:val="22"/>
              </w:rPr>
            </w:pPr>
            <w:r>
              <w:rPr>
                <w:sz w:val="22"/>
              </w:rPr>
              <w:t>Kedaung</w:t>
            </w:r>
            <w:r>
              <w:rPr>
                <w:spacing w:val="-2"/>
                <w:sz w:val="22"/>
              </w:rPr>
              <w:t xml:space="preserve"> </w:t>
            </w:r>
            <w:r>
              <w:rPr>
                <w:sz w:val="22"/>
              </w:rPr>
              <w:t>Indah</w:t>
            </w:r>
            <w:r>
              <w:rPr>
                <w:spacing w:val="-4"/>
                <w:sz w:val="22"/>
              </w:rPr>
              <w:t xml:space="preserve"> </w:t>
            </w:r>
            <w:r>
              <w:rPr>
                <w:sz w:val="22"/>
              </w:rPr>
              <w:t>Can</w:t>
            </w:r>
            <w:r>
              <w:rPr>
                <w:spacing w:val="-1"/>
                <w:sz w:val="22"/>
              </w:rPr>
              <w:t xml:space="preserve"> </w:t>
            </w:r>
            <w:r>
              <w:rPr>
                <w:spacing w:val="-4"/>
                <w:sz w:val="22"/>
              </w:rPr>
              <w:t>Tbk.</w:t>
            </w:r>
          </w:p>
        </w:tc>
        <w:tc>
          <w:tcPr>
            <w:tcW w:w="387" w:type="dxa"/>
          </w:tcPr>
          <w:p w14:paraId="7F15C5C1">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5AD17E72">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15E5BD3">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5BDEE10E">
            <w:pPr>
              <w:pStyle w:val="8"/>
              <w:spacing w:before="34" w:line="236" w:lineRule="exact"/>
              <w:ind w:left="159"/>
              <w:rPr>
                <w:sz w:val="22"/>
              </w:rPr>
            </w:pPr>
            <w:r>
              <w:rPr>
                <w:sz w:val="22"/>
              </w:rPr>
              <w:t>-</w:t>
            </w:r>
          </w:p>
        </w:tc>
      </w:tr>
      <w:tr w14:paraId="3301C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21CE484">
            <w:pPr>
              <w:pStyle w:val="8"/>
              <w:ind w:right="36"/>
              <w:jc w:val="center"/>
              <w:rPr>
                <w:sz w:val="22"/>
              </w:rPr>
            </w:pPr>
            <w:r>
              <w:rPr>
                <w:spacing w:val="-5"/>
                <w:sz w:val="22"/>
              </w:rPr>
              <w:t>26</w:t>
            </w:r>
          </w:p>
        </w:tc>
        <w:tc>
          <w:tcPr>
            <w:tcW w:w="903" w:type="dxa"/>
          </w:tcPr>
          <w:p w14:paraId="59DE7C0F">
            <w:pPr>
              <w:pStyle w:val="8"/>
              <w:ind w:left="107"/>
              <w:rPr>
                <w:sz w:val="22"/>
              </w:rPr>
            </w:pPr>
            <w:r>
              <w:rPr>
                <w:spacing w:val="-4"/>
                <w:sz w:val="22"/>
              </w:rPr>
              <w:t>KINO</w:t>
            </w:r>
          </w:p>
        </w:tc>
        <w:tc>
          <w:tcPr>
            <w:tcW w:w="4329" w:type="dxa"/>
          </w:tcPr>
          <w:p w14:paraId="1A037CC2">
            <w:pPr>
              <w:pStyle w:val="8"/>
              <w:ind w:left="106"/>
              <w:rPr>
                <w:sz w:val="22"/>
              </w:rPr>
            </w:pPr>
            <w:r>
              <w:rPr>
                <w:sz w:val="22"/>
              </w:rPr>
              <w:t>Kino</w:t>
            </w:r>
            <w:r>
              <w:rPr>
                <w:spacing w:val="-8"/>
                <w:sz w:val="22"/>
              </w:rPr>
              <w:t xml:space="preserve"> </w:t>
            </w:r>
            <w:r>
              <w:rPr>
                <w:sz w:val="22"/>
              </w:rPr>
              <w:t>Indonesia</w:t>
            </w:r>
            <w:r>
              <w:rPr>
                <w:spacing w:val="-5"/>
                <w:sz w:val="22"/>
              </w:rPr>
              <w:t xml:space="preserve"> </w:t>
            </w:r>
            <w:r>
              <w:rPr>
                <w:spacing w:val="-4"/>
                <w:sz w:val="22"/>
              </w:rPr>
              <w:t>Tbk.</w:t>
            </w:r>
          </w:p>
        </w:tc>
        <w:tc>
          <w:tcPr>
            <w:tcW w:w="387" w:type="dxa"/>
          </w:tcPr>
          <w:p w14:paraId="1BA07390">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3301FE99">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1AEFD79">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60BECB00">
            <w:pPr>
              <w:pStyle w:val="8"/>
              <w:spacing w:before="34" w:line="236" w:lineRule="exact"/>
              <w:ind w:left="159"/>
              <w:rPr>
                <w:sz w:val="22"/>
              </w:rPr>
            </w:pPr>
            <w:r>
              <w:rPr>
                <w:sz w:val="22"/>
              </w:rPr>
              <w:t>-</w:t>
            </w:r>
          </w:p>
        </w:tc>
      </w:tr>
      <w:tr w14:paraId="4499A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1F96EE8">
            <w:pPr>
              <w:pStyle w:val="8"/>
              <w:ind w:right="36"/>
              <w:jc w:val="center"/>
              <w:rPr>
                <w:sz w:val="22"/>
              </w:rPr>
            </w:pPr>
            <w:r>
              <w:rPr>
                <w:spacing w:val="-5"/>
                <w:sz w:val="22"/>
              </w:rPr>
              <w:t>27</w:t>
            </w:r>
          </w:p>
        </w:tc>
        <w:tc>
          <w:tcPr>
            <w:tcW w:w="903" w:type="dxa"/>
          </w:tcPr>
          <w:p w14:paraId="623920FF">
            <w:pPr>
              <w:pStyle w:val="8"/>
              <w:ind w:left="107"/>
              <w:rPr>
                <w:sz w:val="22"/>
              </w:rPr>
            </w:pPr>
            <w:r>
              <w:rPr>
                <w:spacing w:val="-4"/>
                <w:sz w:val="22"/>
              </w:rPr>
              <w:t>KLBF</w:t>
            </w:r>
          </w:p>
        </w:tc>
        <w:tc>
          <w:tcPr>
            <w:tcW w:w="4329" w:type="dxa"/>
          </w:tcPr>
          <w:p w14:paraId="55B950F9">
            <w:pPr>
              <w:pStyle w:val="8"/>
              <w:ind w:left="106"/>
              <w:rPr>
                <w:sz w:val="22"/>
              </w:rPr>
            </w:pPr>
            <w:r>
              <w:rPr>
                <w:sz w:val="22"/>
              </w:rPr>
              <w:t>Kalbe</w:t>
            </w:r>
            <w:r>
              <w:rPr>
                <w:spacing w:val="-3"/>
                <w:sz w:val="22"/>
              </w:rPr>
              <w:t xml:space="preserve"> </w:t>
            </w:r>
            <w:r>
              <w:rPr>
                <w:sz w:val="22"/>
              </w:rPr>
              <w:t>Farma</w:t>
            </w:r>
            <w:r>
              <w:rPr>
                <w:spacing w:val="-3"/>
                <w:sz w:val="22"/>
              </w:rPr>
              <w:t xml:space="preserve"> </w:t>
            </w:r>
            <w:r>
              <w:rPr>
                <w:spacing w:val="-4"/>
                <w:sz w:val="22"/>
              </w:rPr>
              <w:t>Tbk.</w:t>
            </w:r>
          </w:p>
        </w:tc>
        <w:tc>
          <w:tcPr>
            <w:tcW w:w="387" w:type="dxa"/>
          </w:tcPr>
          <w:p w14:paraId="3444C374">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17705CB4">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27BF0259">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5CC42098">
            <w:pPr>
              <w:pStyle w:val="8"/>
              <w:spacing w:before="34" w:line="236" w:lineRule="exact"/>
              <w:ind w:left="159"/>
              <w:rPr>
                <w:sz w:val="22"/>
              </w:rPr>
            </w:pPr>
            <w:r>
              <w:rPr>
                <w:sz w:val="22"/>
              </w:rPr>
              <w:t>-</w:t>
            </w:r>
          </w:p>
        </w:tc>
      </w:tr>
      <w:tr w14:paraId="025E9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D16E1F2">
            <w:pPr>
              <w:pStyle w:val="8"/>
              <w:ind w:right="36"/>
              <w:jc w:val="center"/>
              <w:rPr>
                <w:sz w:val="22"/>
              </w:rPr>
            </w:pPr>
            <w:r>
              <w:rPr>
                <w:spacing w:val="-5"/>
                <w:sz w:val="22"/>
              </w:rPr>
              <w:t>28</w:t>
            </w:r>
          </w:p>
        </w:tc>
        <w:tc>
          <w:tcPr>
            <w:tcW w:w="903" w:type="dxa"/>
          </w:tcPr>
          <w:p w14:paraId="3D7542F6">
            <w:pPr>
              <w:pStyle w:val="8"/>
              <w:ind w:left="107"/>
              <w:rPr>
                <w:sz w:val="22"/>
              </w:rPr>
            </w:pPr>
            <w:r>
              <w:rPr>
                <w:spacing w:val="-4"/>
                <w:sz w:val="22"/>
              </w:rPr>
              <w:t>KPAS</w:t>
            </w:r>
          </w:p>
        </w:tc>
        <w:tc>
          <w:tcPr>
            <w:tcW w:w="4329" w:type="dxa"/>
          </w:tcPr>
          <w:p w14:paraId="159AB964">
            <w:pPr>
              <w:pStyle w:val="8"/>
              <w:ind w:left="106"/>
              <w:rPr>
                <w:sz w:val="22"/>
              </w:rPr>
            </w:pPr>
            <w:r>
              <w:rPr>
                <w:sz w:val="22"/>
              </w:rPr>
              <w:t>Cottonindo</w:t>
            </w:r>
            <w:r>
              <w:rPr>
                <w:spacing w:val="-9"/>
                <w:sz w:val="22"/>
              </w:rPr>
              <w:t xml:space="preserve"> </w:t>
            </w:r>
            <w:r>
              <w:rPr>
                <w:sz w:val="22"/>
              </w:rPr>
              <w:t>Ariesta</w:t>
            </w:r>
            <w:r>
              <w:rPr>
                <w:spacing w:val="-5"/>
                <w:sz w:val="22"/>
              </w:rPr>
              <w:t xml:space="preserve"> </w:t>
            </w:r>
            <w:r>
              <w:rPr>
                <w:spacing w:val="-4"/>
                <w:sz w:val="22"/>
              </w:rPr>
              <w:t>Tbk.</w:t>
            </w:r>
          </w:p>
        </w:tc>
        <w:tc>
          <w:tcPr>
            <w:tcW w:w="387" w:type="dxa"/>
          </w:tcPr>
          <w:p w14:paraId="6BBCFE27">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4B4759AD">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0A3A8DB2">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0F78C4E5">
            <w:pPr>
              <w:pStyle w:val="8"/>
              <w:spacing w:before="34" w:line="236" w:lineRule="exact"/>
              <w:ind w:left="159"/>
              <w:rPr>
                <w:sz w:val="22"/>
              </w:rPr>
            </w:pPr>
            <w:r>
              <w:rPr>
                <w:sz w:val="22"/>
              </w:rPr>
              <w:t>-</w:t>
            </w:r>
          </w:p>
        </w:tc>
      </w:tr>
      <w:tr w14:paraId="3E3BD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4393AC1">
            <w:pPr>
              <w:pStyle w:val="8"/>
              <w:ind w:right="36"/>
              <w:jc w:val="center"/>
              <w:rPr>
                <w:sz w:val="22"/>
              </w:rPr>
            </w:pPr>
            <w:r>
              <w:rPr>
                <w:spacing w:val="-5"/>
                <w:sz w:val="22"/>
              </w:rPr>
              <w:t>29</w:t>
            </w:r>
          </w:p>
        </w:tc>
        <w:tc>
          <w:tcPr>
            <w:tcW w:w="903" w:type="dxa"/>
          </w:tcPr>
          <w:p w14:paraId="423D2DE4">
            <w:pPr>
              <w:pStyle w:val="8"/>
              <w:ind w:left="107"/>
              <w:rPr>
                <w:sz w:val="22"/>
              </w:rPr>
            </w:pPr>
            <w:r>
              <w:rPr>
                <w:spacing w:val="-4"/>
                <w:sz w:val="22"/>
              </w:rPr>
              <w:t>LMPI</w:t>
            </w:r>
          </w:p>
        </w:tc>
        <w:tc>
          <w:tcPr>
            <w:tcW w:w="4329" w:type="dxa"/>
          </w:tcPr>
          <w:p w14:paraId="7E579F3B">
            <w:pPr>
              <w:pStyle w:val="8"/>
              <w:ind w:left="106"/>
              <w:rPr>
                <w:sz w:val="22"/>
              </w:rPr>
            </w:pPr>
            <w:r>
              <w:rPr>
                <w:sz w:val="22"/>
              </w:rPr>
              <w:t>Langgeng</w:t>
            </w:r>
            <w:r>
              <w:rPr>
                <w:spacing w:val="-7"/>
                <w:sz w:val="22"/>
              </w:rPr>
              <w:t xml:space="preserve"> </w:t>
            </w:r>
            <w:r>
              <w:rPr>
                <w:sz w:val="22"/>
              </w:rPr>
              <w:t>Makmur</w:t>
            </w:r>
            <w:r>
              <w:rPr>
                <w:spacing w:val="-4"/>
                <w:sz w:val="22"/>
              </w:rPr>
              <w:t xml:space="preserve"> </w:t>
            </w:r>
            <w:r>
              <w:rPr>
                <w:sz w:val="22"/>
              </w:rPr>
              <w:t>Indonesia</w:t>
            </w:r>
            <w:r>
              <w:rPr>
                <w:spacing w:val="-4"/>
                <w:sz w:val="22"/>
              </w:rPr>
              <w:t xml:space="preserve"> Tbk.</w:t>
            </w:r>
          </w:p>
        </w:tc>
        <w:tc>
          <w:tcPr>
            <w:tcW w:w="387" w:type="dxa"/>
          </w:tcPr>
          <w:p w14:paraId="5BF74A9E">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287E2F42">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1E7A31AD">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4FAAA066">
            <w:pPr>
              <w:pStyle w:val="8"/>
              <w:spacing w:before="34" w:line="236" w:lineRule="exact"/>
              <w:ind w:left="159"/>
              <w:rPr>
                <w:sz w:val="22"/>
              </w:rPr>
            </w:pPr>
            <w:r>
              <w:rPr>
                <w:sz w:val="22"/>
              </w:rPr>
              <w:t>-</w:t>
            </w:r>
          </w:p>
        </w:tc>
      </w:tr>
      <w:tr w14:paraId="7E162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D877354">
            <w:pPr>
              <w:pStyle w:val="8"/>
              <w:ind w:right="36"/>
              <w:jc w:val="center"/>
              <w:rPr>
                <w:sz w:val="22"/>
              </w:rPr>
            </w:pPr>
            <w:r>
              <w:rPr>
                <w:sz w:val="22"/>
              </w:rPr>
              <mc:AlternateContent>
                <mc:Choice Requires="wpg">
                  <w:drawing>
                    <wp:anchor distT="0" distB="0" distL="0" distR="0" simplePos="0" relativeHeight="251661312" behindDoc="1" locked="0" layoutInCell="1" allowOverlap="1">
                      <wp:simplePos x="0" y="0"/>
                      <wp:positionH relativeFrom="column">
                        <wp:posOffset>-58420</wp:posOffset>
                      </wp:positionH>
                      <wp:positionV relativeFrom="paragraph">
                        <wp:posOffset>75565</wp:posOffset>
                      </wp:positionV>
                      <wp:extent cx="4667250" cy="4591050"/>
                      <wp:effectExtent l="0" t="0" r="0" b="0"/>
                      <wp:wrapNone/>
                      <wp:docPr id="5" name="Group 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4.6pt;margin-top:5.95pt;height:361.5pt;width:367.5pt;z-index:-251655168;mso-width-relative:page;mso-height-relative:page;" coordsize="4667250,4591050" o:gfxdata="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KomDr62AAAA&#10;IQEAABkAAABkcnMvX3JlbHMvZTJvRG9jLnhtbC5yZWxzhY9BasMwEEX3hdxBzD6WnUUoxbI3oeBt&#10;SA4wSGNZxBoJSS317SPIJoFAl/M//z2mH//8Kn4pZRdYQde0IIh1MI6tguvle/8JIhdkg2tgUrBR&#10;hnHYffRnWrHUUV5czKJSOCtYSolfUma9kMfchEhcmzkkj6WeycqI+oaW5KFtjzI9M2B4YYrJKEiT&#10;6UBctljN/7PDPDtNp6B/PHF5o5DOV3cFYrJUFHgyDh9h10S2IIdevjw23AF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">
                      <o:lock v:ext="edit" aspectratio="f"/>
                      <v:shape id="Image 6" o:spid="_x0000_s1026" o:spt="75" type="#_x0000_t75" style="position:absolute;left:0;top:0;height:4591049;width:4667249;" filled="f" o:preferrelative="t" stroked="f" coordsize="21600,21600" o:gfxdata="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ahxQ7gAAADaAAAA&#10;DwAAAAAAAAABACAAAAAiAAAAZHJzL2Rvd25yZXYueG1sUEsBAhQAFAAAAAgAh07iQDMvBZ47AAAA&#10;OQAAABAAAAAAAAAAAQAgAAAABwEAAGRycy9zaGFwZXhtbC54bWxQSwUGAAAAAAYABgBbAQAAsQMA&#10;AAAA&#10;">
                        <v:fill on="f" focussize="0,0"/>
                        <v:stroke on="f"/>
                        <v:imagedata r:id="rId7" o:title=""/>
                        <o:lock v:ext="edit" aspectratio="f"/>
                      </v:shape>
                    </v:group>
                  </w:pict>
                </mc:Fallback>
              </mc:AlternateContent>
            </w:r>
            <w:r>
              <w:rPr>
                <w:spacing w:val="-5"/>
                <w:sz w:val="22"/>
              </w:rPr>
              <w:t>30</w:t>
            </w:r>
          </w:p>
        </w:tc>
        <w:tc>
          <w:tcPr>
            <w:tcW w:w="903" w:type="dxa"/>
          </w:tcPr>
          <w:p w14:paraId="353101DE">
            <w:pPr>
              <w:pStyle w:val="8"/>
              <w:ind w:left="107"/>
              <w:rPr>
                <w:sz w:val="22"/>
              </w:rPr>
            </w:pPr>
            <w:r>
              <w:rPr>
                <w:spacing w:val="-4"/>
                <w:sz w:val="22"/>
              </w:rPr>
              <w:t>MBTO</w:t>
            </w:r>
          </w:p>
        </w:tc>
        <w:tc>
          <w:tcPr>
            <w:tcW w:w="4329" w:type="dxa"/>
          </w:tcPr>
          <w:p w14:paraId="6E4EB21B">
            <w:pPr>
              <w:pStyle w:val="8"/>
              <w:ind w:left="106"/>
              <w:rPr>
                <w:sz w:val="22"/>
              </w:rPr>
            </w:pPr>
            <w:r>
              <w:rPr>
                <w:sz w:val="22"/>
              </w:rPr>
              <w:t>Martina</w:t>
            </w:r>
            <w:r>
              <w:rPr>
                <w:spacing w:val="-6"/>
                <w:sz w:val="22"/>
              </w:rPr>
              <w:t xml:space="preserve"> </w:t>
            </w:r>
            <w:r>
              <w:rPr>
                <w:sz w:val="22"/>
              </w:rPr>
              <w:t>Berto</w:t>
            </w:r>
            <w:r>
              <w:rPr>
                <w:spacing w:val="-4"/>
                <w:sz w:val="22"/>
              </w:rPr>
              <w:t xml:space="preserve"> Tbk.</w:t>
            </w:r>
          </w:p>
        </w:tc>
        <w:tc>
          <w:tcPr>
            <w:tcW w:w="387" w:type="dxa"/>
          </w:tcPr>
          <w:p w14:paraId="313C8FBB">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49E0638B">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1DE41E7">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10AF20BA">
            <w:pPr>
              <w:pStyle w:val="8"/>
              <w:spacing w:before="34" w:line="236" w:lineRule="exact"/>
              <w:ind w:left="159"/>
              <w:rPr>
                <w:sz w:val="22"/>
              </w:rPr>
            </w:pPr>
            <w:r>
              <w:rPr>
                <w:sz w:val="22"/>
              </w:rPr>
              <w:t>-</w:t>
            </w:r>
          </w:p>
        </w:tc>
      </w:tr>
      <w:tr w14:paraId="2D2FD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88F7D08">
            <w:pPr>
              <w:pStyle w:val="8"/>
              <w:spacing w:before="18"/>
              <w:ind w:right="36"/>
              <w:jc w:val="center"/>
              <w:rPr>
                <w:sz w:val="22"/>
              </w:rPr>
            </w:pPr>
            <w:r>
              <w:rPr>
                <w:spacing w:val="-5"/>
                <w:sz w:val="22"/>
              </w:rPr>
              <w:t>31</w:t>
            </w:r>
          </w:p>
        </w:tc>
        <w:tc>
          <w:tcPr>
            <w:tcW w:w="903" w:type="dxa"/>
          </w:tcPr>
          <w:p w14:paraId="1B5A0507">
            <w:pPr>
              <w:pStyle w:val="8"/>
              <w:spacing w:before="18"/>
              <w:ind w:left="107"/>
              <w:rPr>
                <w:sz w:val="22"/>
              </w:rPr>
            </w:pPr>
            <w:r>
              <w:rPr>
                <w:spacing w:val="-4"/>
                <w:sz w:val="22"/>
              </w:rPr>
              <w:t>MERK</w:t>
            </w:r>
          </w:p>
        </w:tc>
        <w:tc>
          <w:tcPr>
            <w:tcW w:w="4329" w:type="dxa"/>
          </w:tcPr>
          <w:p w14:paraId="1ADB0C1D">
            <w:pPr>
              <w:pStyle w:val="8"/>
              <w:spacing w:before="18"/>
              <w:ind w:left="106"/>
              <w:rPr>
                <w:sz w:val="22"/>
              </w:rPr>
            </w:pPr>
            <w:r>
              <w:rPr>
                <w:sz w:val="22"/>
              </w:rPr>
              <w:t>Merck</w:t>
            </w:r>
            <w:r>
              <w:rPr>
                <w:spacing w:val="-2"/>
                <w:sz w:val="22"/>
              </w:rPr>
              <w:t xml:space="preserve"> </w:t>
            </w:r>
            <w:r>
              <w:rPr>
                <w:spacing w:val="-4"/>
                <w:sz w:val="22"/>
              </w:rPr>
              <w:t>Tbk.</w:t>
            </w:r>
          </w:p>
        </w:tc>
        <w:tc>
          <w:tcPr>
            <w:tcW w:w="387" w:type="dxa"/>
          </w:tcPr>
          <w:p w14:paraId="27BAE934">
            <w:pPr>
              <w:pStyle w:val="8"/>
              <w:spacing w:before="39" w:line="232" w:lineRule="exact"/>
              <w:ind w:left="4"/>
              <w:jc w:val="center"/>
              <w:rPr>
                <w:rFonts w:ascii="Arial MT" w:eastAsia="Arial MT"/>
                <w:sz w:val="22"/>
              </w:rPr>
            </w:pPr>
            <w:r>
              <w:rPr>
                <w:rFonts w:ascii="Arial MT" w:eastAsia="Arial MT"/>
                <w:spacing w:val="-10"/>
                <w:sz w:val="22"/>
              </w:rPr>
              <w:t>🗸</w:t>
            </w:r>
          </w:p>
        </w:tc>
        <w:tc>
          <w:tcPr>
            <w:tcW w:w="385" w:type="dxa"/>
          </w:tcPr>
          <w:p w14:paraId="4FA69D17">
            <w:pPr>
              <w:pStyle w:val="8"/>
              <w:spacing w:before="39" w:line="232" w:lineRule="exact"/>
              <w:ind w:left="56" w:right="51"/>
              <w:jc w:val="center"/>
              <w:rPr>
                <w:rFonts w:ascii="Arial MT" w:eastAsia="Arial MT"/>
                <w:sz w:val="22"/>
              </w:rPr>
            </w:pPr>
            <w:r>
              <w:rPr>
                <w:rFonts w:ascii="Arial MT" w:eastAsia="Arial MT"/>
                <w:spacing w:val="-10"/>
                <w:sz w:val="22"/>
              </w:rPr>
              <w:t>🗸</w:t>
            </w:r>
          </w:p>
        </w:tc>
        <w:tc>
          <w:tcPr>
            <w:tcW w:w="387" w:type="dxa"/>
          </w:tcPr>
          <w:p w14:paraId="1C91E08A">
            <w:pPr>
              <w:pStyle w:val="8"/>
              <w:spacing w:before="39"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05A359DB">
            <w:pPr>
              <w:pStyle w:val="8"/>
              <w:spacing w:before="35" w:line="236" w:lineRule="exact"/>
              <w:ind w:left="159"/>
              <w:rPr>
                <w:sz w:val="22"/>
              </w:rPr>
            </w:pPr>
            <w:r>
              <w:rPr>
                <w:sz w:val="22"/>
              </w:rPr>
              <w:t>-</w:t>
            </w:r>
          </w:p>
        </w:tc>
      </w:tr>
      <w:tr w14:paraId="18ABF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4B0FF03">
            <w:pPr>
              <w:pStyle w:val="8"/>
              <w:ind w:right="36"/>
              <w:jc w:val="center"/>
              <w:rPr>
                <w:sz w:val="22"/>
              </w:rPr>
            </w:pPr>
            <w:r>
              <w:rPr>
                <w:spacing w:val="-5"/>
                <w:sz w:val="22"/>
              </w:rPr>
              <w:t>32</w:t>
            </w:r>
          </w:p>
        </w:tc>
        <w:tc>
          <w:tcPr>
            <w:tcW w:w="903" w:type="dxa"/>
          </w:tcPr>
          <w:p w14:paraId="0713FD0F">
            <w:pPr>
              <w:pStyle w:val="8"/>
              <w:ind w:left="107"/>
              <w:rPr>
                <w:sz w:val="22"/>
              </w:rPr>
            </w:pPr>
            <w:r>
              <w:rPr>
                <w:spacing w:val="-4"/>
                <w:sz w:val="22"/>
              </w:rPr>
              <w:t>MLBI</w:t>
            </w:r>
          </w:p>
        </w:tc>
        <w:tc>
          <w:tcPr>
            <w:tcW w:w="4329" w:type="dxa"/>
          </w:tcPr>
          <w:p w14:paraId="2556B6E1">
            <w:pPr>
              <w:pStyle w:val="8"/>
              <w:ind w:left="106"/>
              <w:rPr>
                <w:sz w:val="22"/>
              </w:rPr>
            </w:pPr>
            <w:r>
              <w:rPr>
                <w:sz w:val="22"/>
              </w:rPr>
              <w:t>Multi</w:t>
            </w:r>
            <w:r>
              <w:rPr>
                <w:spacing w:val="-5"/>
                <w:sz w:val="22"/>
              </w:rPr>
              <w:t xml:space="preserve"> </w:t>
            </w:r>
            <w:r>
              <w:rPr>
                <w:sz w:val="22"/>
              </w:rPr>
              <w:t>Bintang</w:t>
            </w:r>
            <w:r>
              <w:rPr>
                <w:spacing w:val="-5"/>
                <w:sz w:val="22"/>
              </w:rPr>
              <w:t xml:space="preserve"> </w:t>
            </w:r>
            <w:r>
              <w:rPr>
                <w:sz w:val="22"/>
              </w:rPr>
              <w:t>Indonesia</w:t>
            </w:r>
            <w:r>
              <w:rPr>
                <w:spacing w:val="-4"/>
                <w:sz w:val="22"/>
              </w:rPr>
              <w:t xml:space="preserve"> Tbk.</w:t>
            </w:r>
          </w:p>
        </w:tc>
        <w:tc>
          <w:tcPr>
            <w:tcW w:w="387" w:type="dxa"/>
          </w:tcPr>
          <w:p w14:paraId="424F925E">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1E7456C8">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36F50EF9">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6D82ECC5">
            <w:pPr>
              <w:pStyle w:val="8"/>
              <w:spacing w:before="34" w:line="236" w:lineRule="exact"/>
              <w:ind w:left="104"/>
              <w:rPr>
                <w:sz w:val="22"/>
              </w:rPr>
            </w:pPr>
            <w:r>
              <w:rPr>
                <w:sz w:val="22"/>
              </w:rPr>
              <w:t>Sampel</w:t>
            </w:r>
            <w:r>
              <w:rPr>
                <w:spacing w:val="-3"/>
                <w:sz w:val="22"/>
              </w:rPr>
              <w:t xml:space="preserve"> </w:t>
            </w:r>
            <w:r>
              <w:rPr>
                <w:spacing w:val="-5"/>
                <w:sz w:val="22"/>
              </w:rPr>
              <w:t>13</w:t>
            </w:r>
          </w:p>
        </w:tc>
      </w:tr>
      <w:tr w14:paraId="0EBBF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8AD8F86">
            <w:pPr>
              <w:pStyle w:val="8"/>
              <w:ind w:right="36"/>
              <w:jc w:val="center"/>
              <w:rPr>
                <w:sz w:val="22"/>
              </w:rPr>
            </w:pPr>
            <w:r>
              <w:rPr>
                <w:spacing w:val="-5"/>
                <w:sz w:val="22"/>
              </w:rPr>
              <w:t>33</w:t>
            </w:r>
          </w:p>
        </w:tc>
        <w:tc>
          <w:tcPr>
            <w:tcW w:w="903" w:type="dxa"/>
          </w:tcPr>
          <w:p w14:paraId="17A78282">
            <w:pPr>
              <w:pStyle w:val="8"/>
              <w:ind w:left="107"/>
              <w:rPr>
                <w:sz w:val="22"/>
              </w:rPr>
            </w:pPr>
            <w:r>
              <w:rPr>
                <w:spacing w:val="-4"/>
                <w:sz w:val="22"/>
              </w:rPr>
              <w:t>MRAT</w:t>
            </w:r>
          </w:p>
        </w:tc>
        <w:tc>
          <w:tcPr>
            <w:tcW w:w="4329" w:type="dxa"/>
          </w:tcPr>
          <w:p w14:paraId="0D6263FB">
            <w:pPr>
              <w:pStyle w:val="8"/>
              <w:ind w:left="106"/>
              <w:rPr>
                <w:sz w:val="22"/>
              </w:rPr>
            </w:pPr>
            <w:r>
              <w:rPr>
                <w:sz w:val="22"/>
              </w:rPr>
              <w:t>Mustika</w:t>
            </w:r>
            <w:r>
              <w:rPr>
                <w:spacing w:val="-4"/>
                <w:sz w:val="22"/>
              </w:rPr>
              <w:t xml:space="preserve"> </w:t>
            </w:r>
            <w:r>
              <w:rPr>
                <w:sz w:val="22"/>
              </w:rPr>
              <w:t>Ratu</w:t>
            </w:r>
            <w:r>
              <w:rPr>
                <w:spacing w:val="-6"/>
                <w:sz w:val="22"/>
              </w:rPr>
              <w:t xml:space="preserve"> </w:t>
            </w:r>
            <w:r>
              <w:rPr>
                <w:spacing w:val="-4"/>
                <w:sz w:val="22"/>
              </w:rPr>
              <w:t>Tbk.</w:t>
            </w:r>
          </w:p>
        </w:tc>
        <w:tc>
          <w:tcPr>
            <w:tcW w:w="387" w:type="dxa"/>
          </w:tcPr>
          <w:p w14:paraId="4DE33AEC">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574B9D2C">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1EEBE434">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294D3643">
            <w:pPr>
              <w:pStyle w:val="8"/>
              <w:spacing w:before="34" w:line="236" w:lineRule="exact"/>
              <w:ind w:left="159"/>
              <w:rPr>
                <w:sz w:val="22"/>
              </w:rPr>
            </w:pPr>
            <w:r>
              <w:rPr>
                <w:sz w:val="22"/>
              </w:rPr>
              <w:t>-</w:t>
            </w:r>
          </w:p>
        </w:tc>
      </w:tr>
      <w:tr w14:paraId="547C1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68478C7">
            <w:pPr>
              <w:pStyle w:val="8"/>
              <w:ind w:right="36"/>
              <w:jc w:val="center"/>
              <w:rPr>
                <w:sz w:val="22"/>
              </w:rPr>
            </w:pPr>
            <w:r>
              <w:rPr>
                <w:spacing w:val="-5"/>
                <w:sz w:val="22"/>
              </w:rPr>
              <w:t>34</w:t>
            </w:r>
          </w:p>
        </w:tc>
        <w:tc>
          <w:tcPr>
            <w:tcW w:w="903" w:type="dxa"/>
          </w:tcPr>
          <w:p w14:paraId="09379E05">
            <w:pPr>
              <w:pStyle w:val="8"/>
              <w:ind w:left="107"/>
              <w:rPr>
                <w:sz w:val="22"/>
              </w:rPr>
            </w:pPr>
            <w:r>
              <w:rPr>
                <w:spacing w:val="-4"/>
                <w:sz w:val="22"/>
              </w:rPr>
              <w:t>MYOR</w:t>
            </w:r>
          </w:p>
        </w:tc>
        <w:tc>
          <w:tcPr>
            <w:tcW w:w="4329" w:type="dxa"/>
          </w:tcPr>
          <w:p w14:paraId="18DAC57E">
            <w:pPr>
              <w:pStyle w:val="8"/>
              <w:ind w:left="106"/>
              <w:rPr>
                <w:sz w:val="22"/>
              </w:rPr>
            </w:pPr>
            <w:r>
              <w:rPr>
                <w:sz w:val="22"/>
              </w:rPr>
              <w:t>Mayora</w:t>
            </w:r>
            <w:r>
              <w:rPr>
                <w:spacing w:val="-5"/>
                <w:sz w:val="22"/>
              </w:rPr>
              <w:t xml:space="preserve"> </w:t>
            </w:r>
            <w:r>
              <w:rPr>
                <w:sz w:val="22"/>
              </w:rPr>
              <w:t>Indah</w:t>
            </w:r>
            <w:r>
              <w:rPr>
                <w:spacing w:val="-2"/>
                <w:sz w:val="22"/>
              </w:rPr>
              <w:t xml:space="preserve"> </w:t>
            </w:r>
            <w:r>
              <w:rPr>
                <w:spacing w:val="-4"/>
                <w:sz w:val="22"/>
              </w:rPr>
              <w:t>Tbk.</w:t>
            </w:r>
          </w:p>
        </w:tc>
        <w:tc>
          <w:tcPr>
            <w:tcW w:w="387" w:type="dxa"/>
          </w:tcPr>
          <w:p w14:paraId="2524E430">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5C275EB8">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229D53D">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4AA39F6C">
            <w:pPr>
              <w:pStyle w:val="8"/>
              <w:spacing w:before="34" w:line="236" w:lineRule="exact"/>
              <w:ind w:left="104"/>
              <w:rPr>
                <w:sz w:val="22"/>
              </w:rPr>
            </w:pPr>
            <w:r>
              <w:rPr>
                <w:sz w:val="22"/>
              </w:rPr>
              <w:t>Sampel</w:t>
            </w:r>
            <w:r>
              <w:rPr>
                <w:spacing w:val="-3"/>
                <w:sz w:val="22"/>
              </w:rPr>
              <w:t xml:space="preserve"> </w:t>
            </w:r>
            <w:r>
              <w:rPr>
                <w:spacing w:val="-5"/>
                <w:sz w:val="22"/>
              </w:rPr>
              <w:t>14</w:t>
            </w:r>
          </w:p>
        </w:tc>
      </w:tr>
      <w:tr w14:paraId="5AF50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10497526">
            <w:pPr>
              <w:pStyle w:val="8"/>
              <w:ind w:right="36"/>
              <w:jc w:val="center"/>
              <w:rPr>
                <w:sz w:val="22"/>
              </w:rPr>
            </w:pPr>
            <w:r>
              <w:rPr>
                <w:spacing w:val="-5"/>
                <w:sz w:val="22"/>
              </w:rPr>
              <w:t>35</w:t>
            </w:r>
          </w:p>
        </w:tc>
        <w:tc>
          <w:tcPr>
            <w:tcW w:w="903" w:type="dxa"/>
          </w:tcPr>
          <w:p w14:paraId="2BFD917B">
            <w:pPr>
              <w:pStyle w:val="8"/>
              <w:ind w:left="107"/>
              <w:rPr>
                <w:sz w:val="22"/>
              </w:rPr>
            </w:pPr>
            <w:r>
              <w:rPr>
                <w:spacing w:val="-4"/>
                <w:sz w:val="22"/>
              </w:rPr>
              <w:t>PANI</w:t>
            </w:r>
          </w:p>
        </w:tc>
        <w:tc>
          <w:tcPr>
            <w:tcW w:w="4329" w:type="dxa"/>
          </w:tcPr>
          <w:p w14:paraId="466637C7">
            <w:pPr>
              <w:pStyle w:val="8"/>
              <w:ind w:left="106"/>
              <w:rPr>
                <w:sz w:val="22"/>
              </w:rPr>
            </w:pPr>
            <w:r>
              <w:rPr>
                <w:sz w:val="22"/>
              </w:rPr>
              <w:t>Pantai</w:t>
            </w:r>
            <w:r>
              <w:rPr>
                <w:spacing w:val="-4"/>
                <w:sz w:val="22"/>
              </w:rPr>
              <w:t xml:space="preserve"> </w:t>
            </w:r>
            <w:r>
              <w:rPr>
                <w:sz w:val="22"/>
              </w:rPr>
              <w:t>Indah</w:t>
            </w:r>
            <w:r>
              <w:rPr>
                <w:spacing w:val="-2"/>
                <w:sz w:val="22"/>
              </w:rPr>
              <w:t xml:space="preserve"> </w:t>
            </w:r>
            <w:r>
              <w:rPr>
                <w:sz w:val="22"/>
              </w:rPr>
              <w:t>Kapuk</w:t>
            </w:r>
            <w:r>
              <w:rPr>
                <w:spacing w:val="-2"/>
                <w:sz w:val="22"/>
              </w:rPr>
              <w:t xml:space="preserve"> </w:t>
            </w:r>
            <w:r>
              <w:rPr>
                <w:sz w:val="22"/>
              </w:rPr>
              <w:t>Dua</w:t>
            </w:r>
            <w:r>
              <w:rPr>
                <w:spacing w:val="-2"/>
                <w:sz w:val="22"/>
              </w:rPr>
              <w:t xml:space="preserve"> </w:t>
            </w:r>
            <w:r>
              <w:rPr>
                <w:spacing w:val="-4"/>
                <w:sz w:val="22"/>
              </w:rPr>
              <w:t>Tbk.</w:t>
            </w:r>
          </w:p>
        </w:tc>
        <w:tc>
          <w:tcPr>
            <w:tcW w:w="387" w:type="dxa"/>
          </w:tcPr>
          <w:p w14:paraId="516E6805">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4242112F">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1F11402C">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1A8DD75B">
            <w:pPr>
              <w:pStyle w:val="8"/>
              <w:spacing w:before="34" w:line="236" w:lineRule="exact"/>
              <w:ind w:left="104"/>
              <w:rPr>
                <w:sz w:val="22"/>
              </w:rPr>
            </w:pPr>
            <w:r>
              <w:rPr>
                <w:spacing w:val="-2"/>
                <w:sz w:val="22"/>
              </w:rPr>
              <w:t>Sampel15</w:t>
            </w:r>
          </w:p>
        </w:tc>
      </w:tr>
      <w:tr w14:paraId="3E2D5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D9AFA93">
            <w:pPr>
              <w:pStyle w:val="8"/>
              <w:ind w:right="36"/>
              <w:jc w:val="center"/>
              <w:rPr>
                <w:sz w:val="22"/>
              </w:rPr>
            </w:pPr>
            <w:r>
              <w:rPr>
                <w:spacing w:val="-5"/>
                <w:sz w:val="22"/>
              </w:rPr>
              <w:t>36</w:t>
            </w:r>
          </w:p>
        </w:tc>
        <w:tc>
          <w:tcPr>
            <w:tcW w:w="903" w:type="dxa"/>
          </w:tcPr>
          <w:p w14:paraId="35C0F81D">
            <w:pPr>
              <w:pStyle w:val="8"/>
              <w:ind w:left="107"/>
              <w:rPr>
                <w:sz w:val="22"/>
              </w:rPr>
            </w:pPr>
            <w:r>
              <w:rPr>
                <w:spacing w:val="-4"/>
                <w:sz w:val="22"/>
              </w:rPr>
              <w:t>PCAR</w:t>
            </w:r>
          </w:p>
        </w:tc>
        <w:tc>
          <w:tcPr>
            <w:tcW w:w="4329" w:type="dxa"/>
          </w:tcPr>
          <w:p w14:paraId="779969DE">
            <w:pPr>
              <w:pStyle w:val="8"/>
              <w:ind w:left="106"/>
              <w:rPr>
                <w:sz w:val="22"/>
              </w:rPr>
            </w:pPr>
            <w:r>
              <w:rPr>
                <w:sz w:val="22"/>
              </w:rPr>
              <w:t>Prima</w:t>
            </w:r>
            <w:r>
              <w:rPr>
                <w:spacing w:val="-7"/>
                <w:sz w:val="22"/>
              </w:rPr>
              <w:t xml:space="preserve"> </w:t>
            </w:r>
            <w:r>
              <w:rPr>
                <w:sz w:val="22"/>
              </w:rPr>
              <w:t>Cakwrawala</w:t>
            </w:r>
            <w:r>
              <w:rPr>
                <w:spacing w:val="-5"/>
                <w:sz w:val="22"/>
              </w:rPr>
              <w:t xml:space="preserve"> </w:t>
            </w:r>
            <w:r>
              <w:rPr>
                <w:sz w:val="22"/>
              </w:rPr>
              <w:t>Abadi</w:t>
            </w:r>
            <w:r>
              <w:rPr>
                <w:spacing w:val="-6"/>
                <w:sz w:val="22"/>
              </w:rPr>
              <w:t xml:space="preserve"> </w:t>
            </w:r>
            <w:r>
              <w:rPr>
                <w:spacing w:val="-4"/>
                <w:sz w:val="22"/>
              </w:rPr>
              <w:t>Tbk.</w:t>
            </w:r>
          </w:p>
        </w:tc>
        <w:tc>
          <w:tcPr>
            <w:tcW w:w="387" w:type="dxa"/>
          </w:tcPr>
          <w:p w14:paraId="1A1FD162">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350379D3">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66282148">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17FBA227">
            <w:pPr>
              <w:pStyle w:val="8"/>
              <w:spacing w:before="34" w:line="236" w:lineRule="exact"/>
              <w:ind w:left="159"/>
              <w:rPr>
                <w:sz w:val="22"/>
              </w:rPr>
            </w:pPr>
            <w:r>
              <w:rPr>
                <w:sz w:val="22"/>
              </w:rPr>
              <w:t>-</w:t>
            </w:r>
          </w:p>
        </w:tc>
      </w:tr>
      <w:tr w14:paraId="59A3A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5BB673BB">
            <w:pPr>
              <w:pStyle w:val="8"/>
              <w:ind w:right="36"/>
              <w:jc w:val="center"/>
              <w:rPr>
                <w:sz w:val="22"/>
              </w:rPr>
            </w:pPr>
            <w:r>
              <w:rPr>
                <w:spacing w:val="-5"/>
                <w:sz w:val="22"/>
              </w:rPr>
              <w:t>37</w:t>
            </w:r>
          </w:p>
        </w:tc>
        <w:tc>
          <w:tcPr>
            <w:tcW w:w="903" w:type="dxa"/>
          </w:tcPr>
          <w:p w14:paraId="40BFE387">
            <w:pPr>
              <w:pStyle w:val="8"/>
              <w:ind w:left="107"/>
              <w:rPr>
                <w:sz w:val="22"/>
              </w:rPr>
            </w:pPr>
            <w:r>
              <w:rPr>
                <w:spacing w:val="-4"/>
                <w:sz w:val="22"/>
              </w:rPr>
              <w:t>PEHA</w:t>
            </w:r>
          </w:p>
        </w:tc>
        <w:tc>
          <w:tcPr>
            <w:tcW w:w="4329" w:type="dxa"/>
          </w:tcPr>
          <w:p w14:paraId="78680983">
            <w:pPr>
              <w:pStyle w:val="8"/>
              <w:ind w:left="106"/>
              <w:rPr>
                <w:sz w:val="22"/>
              </w:rPr>
            </w:pPr>
            <w:r>
              <w:rPr>
                <w:sz w:val="22"/>
              </w:rPr>
              <w:t>Pharpos</w:t>
            </w:r>
            <w:r>
              <w:rPr>
                <w:spacing w:val="-3"/>
                <w:sz w:val="22"/>
              </w:rPr>
              <w:t xml:space="preserve"> </w:t>
            </w:r>
            <w:r>
              <w:rPr>
                <w:spacing w:val="-4"/>
                <w:sz w:val="22"/>
              </w:rPr>
              <w:t>Tbk.</w:t>
            </w:r>
          </w:p>
        </w:tc>
        <w:tc>
          <w:tcPr>
            <w:tcW w:w="387" w:type="dxa"/>
          </w:tcPr>
          <w:p w14:paraId="43256F60">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5052E46F">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303486EC">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4B67FCF8">
            <w:pPr>
              <w:pStyle w:val="8"/>
              <w:spacing w:before="34" w:line="236" w:lineRule="exact"/>
              <w:ind w:left="159"/>
              <w:rPr>
                <w:sz w:val="22"/>
              </w:rPr>
            </w:pPr>
            <w:r>
              <w:rPr>
                <w:sz w:val="22"/>
              </w:rPr>
              <w:t>-</w:t>
            </w:r>
          </w:p>
        </w:tc>
      </w:tr>
      <w:tr w14:paraId="2F4E3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A37CE20">
            <w:pPr>
              <w:pStyle w:val="8"/>
              <w:ind w:right="36"/>
              <w:jc w:val="center"/>
              <w:rPr>
                <w:sz w:val="22"/>
              </w:rPr>
            </w:pPr>
            <w:r>
              <w:rPr>
                <w:spacing w:val="-5"/>
                <w:sz w:val="22"/>
              </w:rPr>
              <w:t>38</w:t>
            </w:r>
          </w:p>
        </w:tc>
        <w:tc>
          <w:tcPr>
            <w:tcW w:w="903" w:type="dxa"/>
          </w:tcPr>
          <w:p w14:paraId="32940DA9">
            <w:pPr>
              <w:pStyle w:val="8"/>
              <w:ind w:left="107"/>
              <w:rPr>
                <w:sz w:val="22"/>
              </w:rPr>
            </w:pPr>
            <w:r>
              <w:rPr>
                <w:spacing w:val="-4"/>
                <w:sz w:val="22"/>
              </w:rPr>
              <w:t>PSDN</w:t>
            </w:r>
          </w:p>
        </w:tc>
        <w:tc>
          <w:tcPr>
            <w:tcW w:w="4329" w:type="dxa"/>
          </w:tcPr>
          <w:p w14:paraId="7401641C">
            <w:pPr>
              <w:pStyle w:val="8"/>
              <w:ind w:left="106"/>
              <w:rPr>
                <w:sz w:val="22"/>
              </w:rPr>
            </w:pPr>
            <w:r>
              <w:rPr>
                <w:sz w:val="22"/>
              </w:rPr>
              <w:t>Prasidha</w:t>
            </w:r>
            <w:r>
              <w:rPr>
                <w:spacing w:val="-4"/>
                <w:sz w:val="22"/>
              </w:rPr>
              <w:t xml:space="preserve"> </w:t>
            </w:r>
            <w:r>
              <w:rPr>
                <w:sz w:val="22"/>
              </w:rPr>
              <w:t>Aneka</w:t>
            </w:r>
            <w:r>
              <w:rPr>
                <w:spacing w:val="-4"/>
                <w:sz w:val="22"/>
              </w:rPr>
              <w:t xml:space="preserve"> </w:t>
            </w:r>
            <w:r>
              <w:rPr>
                <w:sz w:val="22"/>
              </w:rPr>
              <w:t>Niaga</w:t>
            </w:r>
            <w:r>
              <w:rPr>
                <w:spacing w:val="-3"/>
                <w:sz w:val="22"/>
              </w:rPr>
              <w:t xml:space="preserve"> </w:t>
            </w:r>
            <w:r>
              <w:rPr>
                <w:spacing w:val="-4"/>
                <w:sz w:val="22"/>
              </w:rPr>
              <w:t>Tbk.</w:t>
            </w:r>
          </w:p>
        </w:tc>
        <w:tc>
          <w:tcPr>
            <w:tcW w:w="387" w:type="dxa"/>
          </w:tcPr>
          <w:p w14:paraId="1300316A">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0BDB9501">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7E1F1C5">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0B3A33D7">
            <w:pPr>
              <w:pStyle w:val="8"/>
              <w:spacing w:before="34" w:line="236" w:lineRule="exact"/>
              <w:ind w:left="159"/>
              <w:rPr>
                <w:sz w:val="22"/>
              </w:rPr>
            </w:pPr>
            <w:r>
              <w:rPr>
                <w:sz w:val="22"/>
              </w:rPr>
              <w:t>-</w:t>
            </w:r>
          </w:p>
        </w:tc>
      </w:tr>
      <w:tr w14:paraId="1201B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2231D522">
            <w:pPr>
              <w:pStyle w:val="8"/>
              <w:ind w:right="36"/>
              <w:jc w:val="center"/>
              <w:rPr>
                <w:sz w:val="22"/>
              </w:rPr>
            </w:pPr>
            <w:r>
              <w:rPr>
                <w:spacing w:val="-5"/>
                <w:sz w:val="22"/>
              </w:rPr>
              <w:t>39</w:t>
            </w:r>
          </w:p>
        </w:tc>
        <w:tc>
          <w:tcPr>
            <w:tcW w:w="903" w:type="dxa"/>
          </w:tcPr>
          <w:p w14:paraId="116948D9">
            <w:pPr>
              <w:pStyle w:val="8"/>
              <w:ind w:left="107"/>
              <w:rPr>
                <w:sz w:val="22"/>
              </w:rPr>
            </w:pPr>
            <w:r>
              <w:rPr>
                <w:spacing w:val="-4"/>
                <w:sz w:val="22"/>
              </w:rPr>
              <w:t>PSGO</w:t>
            </w:r>
          </w:p>
        </w:tc>
        <w:tc>
          <w:tcPr>
            <w:tcW w:w="4329" w:type="dxa"/>
          </w:tcPr>
          <w:p w14:paraId="7F1CCCD3">
            <w:pPr>
              <w:pStyle w:val="8"/>
              <w:ind w:left="106"/>
              <w:rPr>
                <w:sz w:val="22"/>
              </w:rPr>
            </w:pPr>
            <w:r>
              <w:rPr>
                <w:sz w:val="22"/>
              </w:rPr>
              <w:t>Palma</w:t>
            </w:r>
            <w:r>
              <w:rPr>
                <w:spacing w:val="-4"/>
                <w:sz w:val="22"/>
              </w:rPr>
              <w:t xml:space="preserve"> </w:t>
            </w:r>
            <w:r>
              <w:rPr>
                <w:sz w:val="22"/>
              </w:rPr>
              <w:t>Serasih</w:t>
            </w:r>
            <w:r>
              <w:rPr>
                <w:spacing w:val="-3"/>
                <w:sz w:val="22"/>
              </w:rPr>
              <w:t xml:space="preserve"> </w:t>
            </w:r>
            <w:r>
              <w:rPr>
                <w:spacing w:val="-4"/>
                <w:sz w:val="22"/>
              </w:rPr>
              <w:t>Tbk.</w:t>
            </w:r>
          </w:p>
        </w:tc>
        <w:tc>
          <w:tcPr>
            <w:tcW w:w="387" w:type="dxa"/>
          </w:tcPr>
          <w:p w14:paraId="1F520CE2">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33342ED9">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22497D4D">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2EA2C60E">
            <w:pPr>
              <w:pStyle w:val="8"/>
              <w:spacing w:before="34" w:line="236" w:lineRule="exact"/>
              <w:ind w:left="159"/>
              <w:rPr>
                <w:sz w:val="22"/>
              </w:rPr>
            </w:pPr>
            <w:r>
              <w:rPr>
                <w:sz w:val="22"/>
              </w:rPr>
              <w:t>-</w:t>
            </w:r>
          </w:p>
        </w:tc>
      </w:tr>
      <w:tr w14:paraId="5707E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09D3347">
            <w:pPr>
              <w:pStyle w:val="8"/>
              <w:ind w:right="36"/>
              <w:jc w:val="center"/>
              <w:rPr>
                <w:sz w:val="22"/>
              </w:rPr>
            </w:pPr>
            <w:r>
              <w:rPr>
                <w:spacing w:val="-5"/>
                <w:sz w:val="22"/>
              </w:rPr>
              <w:t>40</w:t>
            </w:r>
          </w:p>
        </w:tc>
        <w:tc>
          <w:tcPr>
            <w:tcW w:w="903" w:type="dxa"/>
          </w:tcPr>
          <w:p w14:paraId="3ACEF4D9">
            <w:pPr>
              <w:pStyle w:val="8"/>
              <w:ind w:left="107"/>
              <w:rPr>
                <w:sz w:val="22"/>
              </w:rPr>
            </w:pPr>
            <w:r>
              <w:rPr>
                <w:spacing w:val="-4"/>
                <w:sz w:val="22"/>
              </w:rPr>
              <w:t>PYFA</w:t>
            </w:r>
          </w:p>
        </w:tc>
        <w:tc>
          <w:tcPr>
            <w:tcW w:w="4329" w:type="dxa"/>
          </w:tcPr>
          <w:p w14:paraId="3E3D9ED3">
            <w:pPr>
              <w:pStyle w:val="8"/>
              <w:ind w:left="106"/>
              <w:rPr>
                <w:sz w:val="22"/>
              </w:rPr>
            </w:pPr>
            <w:r>
              <w:rPr>
                <w:sz w:val="22"/>
              </w:rPr>
              <w:t>Pyridam</w:t>
            </w:r>
            <w:r>
              <w:rPr>
                <w:spacing w:val="-5"/>
                <w:sz w:val="22"/>
              </w:rPr>
              <w:t xml:space="preserve"> </w:t>
            </w:r>
            <w:r>
              <w:rPr>
                <w:sz w:val="22"/>
              </w:rPr>
              <w:t>Farma</w:t>
            </w:r>
            <w:r>
              <w:rPr>
                <w:spacing w:val="-3"/>
                <w:sz w:val="22"/>
              </w:rPr>
              <w:t xml:space="preserve"> </w:t>
            </w:r>
            <w:r>
              <w:rPr>
                <w:spacing w:val="-4"/>
                <w:sz w:val="22"/>
              </w:rPr>
              <w:t>Tbk.</w:t>
            </w:r>
          </w:p>
        </w:tc>
        <w:tc>
          <w:tcPr>
            <w:tcW w:w="387" w:type="dxa"/>
          </w:tcPr>
          <w:p w14:paraId="48C8CDF1">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6785974D">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7D0467A0">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02B869C1">
            <w:pPr>
              <w:pStyle w:val="8"/>
              <w:spacing w:before="34" w:line="236" w:lineRule="exact"/>
              <w:ind w:left="159"/>
              <w:rPr>
                <w:sz w:val="22"/>
              </w:rPr>
            </w:pPr>
            <w:r>
              <w:rPr>
                <w:sz w:val="22"/>
              </w:rPr>
              <w:t>-</w:t>
            </w:r>
          </w:p>
        </w:tc>
      </w:tr>
      <w:tr w14:paraId="66B4A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E7D3B03">
            <w:pPr>
              <w:pStyle w:val="8"/>
              <w:ind w:right="36"/>
              <w:jc w:val="center"/>
              <w:rPr>
                <w:sz w:val="22"/>
              </w:rPr>
            </w:pPr>
            <w:r>
              <w:rPr>
                <w:spacing w:val="-5"/>
                <w:sz w:val="22"/>
              </w:rPr>
              <w:t>41</w:t>
            </w:r>
          </w:p>
        </w:tc>
        <w:tc>
          <w:tcPr>
            <w:tcW w:w="903" w:type="dxa"/>
          </w:tcPr>
          <w:p w14:paraId="664BD73B">
            <w:pPr>
              <w:pStyle w:val="8"/>
              <w:ind w:left="107"/>
              <w:rPr>
                <w:sz w:val="22"/>
              </w:rPr>
            </w:pPr>
            <w:r>
              <w:rPr>
                <w:spacing w:val="-4"/>
                <w:sz w:val="22"/>
              </w:rPr>
              <w:t>ROTI</w:t>
            </w:r>
          </w:p>
        </w:tc>
        <w:tc>
          <w:tcPr>
            <w:tcW w:w="4329" w:type="dxa"/>
          </w:tcPr>
          <w:p w14:paraId="51FAD723">
            <w:pPr>
              <w:pStyle w:val="8"/>
              <w:ind w:left="106"/>
              <w:rPr>
                <w:sz w:val="22"/>
              </w:rPr>
            </w:pPr>
            <w:r>
              <w:rPr>
                <w:sz w:val="22"/>
              </w:rPr>
              <w:t>Nippon</w:t>
            </w:r>
            <w:r>
              <w:rPr>
                <w:spacing w:val="-6"/>
                <w:sz w:val="22"/>
              </w:rPr>
              <w:t xml:space="preserve"> </w:t>
            </w:r>
            <w:r>
              <w:rPr>
                <w:sz w:val="22"/>
              </w:rPr>
              <w:t>Indosari</w:t>
            </w:r>
            <w:r>
              <w:rPr>
                <w:spacing w:val="-4"/>
                <w:sz w:val="22"/>
              </w:rPr>
              <w:t xml:space="preserve"> </w:t>
            </w:r>
            <w:r>
              <w:rPr>
                <w:sz w:val="22"/>
              </w:rPr>
              <w:t>Corpindo</w:t>
            </w:r>
            <w:r>
              <w:rPr>
                <w:spacing w:val="-8"/>
                <w:sz w:val="22"/>
              </w:rPr>
              <w:t xml:space="preserve"> </w:t>
            </w:r>
            <w:r>
              <w:rPr>
                <w:spacing w:val="-4"/>
                <w:sz w:val="22"/>
              </w:rPr>
              <w:t>Tbk.</w:t>
            </w:r>
          </w:p>
        </w:tc>
        <w:tc>
          <w:tcPr>
            <w:tcW w:w="387" w:type="dxa"/>
          </w:tcPr>
          <w:p w14:paraId="4D75B522">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7FF0BE32">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27FD3EB4">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7C4E69A8">
            <w:pPr>
              <w:pStyle w:val="8"/>
              <w:spacing w:before="34" w:line="236" w:lineRule="exact"/>
              <w:ind w:left="159"/>
              <w:rPr>
                <w:sz w:val="22"/>
              </w:rPr>
            </w:pPr>
            <w:r>
              <w:rPr>
                <w:sz w:val="22"/>
              </w:rPr>
              <w:t>-</w:t>
            </w:r>
          </w:p>
        </w:tc>
      </w:tr>
      <w:tr w14:paraId="6DF1C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B1798CF">
            <w:pPr>
              <w:pStyle w:val="8"/>
              <w:spacing w:line="240" w:lineRule="auto"/>
              <w:ind w:right="36"/>
              <w:jc w:val="center"/>
              <w:rPr>
                <w:sz w:val="22"/>
              </w:rPr>
            </w:pPr>
            <w:r>
              <w:rPr>
                <w:spacing w:val="-5"/>
                <w:sz w:val="22"/>
              </w:rPr>
              <w:t>42</w:t>
            </w:r>
          </w:p>
        </w:tc>
        <w:tc>
          <w:tcPr>
            <w:tcW w:w="903" w:type="dxa"/>
          </w:tcPr>
          <w:p w14:paraId="41A9D6A4">
            <w:pPr>
              <w:pStyle w:val="8"/>
              <w:spacing w:line="240" w:lineRule="auto"/>
              <w:ind w:left="107"/>
              <w:rPr>
                <w:sz w:val="22"/>
              </w:rPr>
            </w:pPr>
            <w:r>
              <w:rPr>
                <w:spacing w:val="-4"/>
                <w:sz w:val="22"/>
              </w:rPr>
              <w:t>RMBA</w:t>
            </w:r>
          </w:p>
        </w:tc>
        <w:tc>
          <w:tcPr>
            <w:tcW w:w="4329" w:type="dxa"/>
          </w:tcPr>
          <w:p w14:paraId="41AB138B">
            <w:pPr>
              <w:pStyle w:val="8"/>
              <w:spacing w:line="240" w:lineRule="auto"/>
              <w:ind w:left="106"/>
              <w:rPr>
                <w:sz w:val="22"/>
              </w:rPr>
            </w:pPr>
            <w:r>
              <w:rPr>
                <w:sz w:val="22"/>
              </w:rPr>
              <w:t>Bentoel</w:t>
            </w:r>
            <w:r>
              <w:rPr>
                <w:spacing w:val="-5"/>
                <w:sz w:val="22"/>
              </w:rPr>
              <w:t xml:space="preserve"> </w:t>
            </w:r>
            <w:r>
              <w:rPr>
                <w:sz w:val="22"/>
              </w:rPr>
              <w:t>Internasioanal</w:t>
            </w:r>
            <w:r>
              <w:rPr>
                <w:spacing w:val="-5"/>
                <w:sz w:val="22"/>
              </w:rPr>
              <w:t xml:space="preserve"> </w:t>
            </w:r>
            <w:r>
              <w:rPr>
                <w:sz w:val="22"/>
              </w:rPr>
              <w:t>Investama</w:t>
            </w:r>
            <w:r>
              <w:rPr>
                <w:spacing w:val="-5"/>
                <w:sz w:val="22"/>
              </w:rPr>
              <w:t xml:space="preserve"> </w:t>
            </w:r>
            <w:r>
              <w:rPr>
                <w:spacing w:val="-4"/>
                <w:sz w:val="22"/>
              </w:rPr>
              <w:t>Tbk.</w:t>
            </w:r>
          </w:p>
        </w:tc>
        <w:tc>
          <w:tcPr>
            <w:tcW w:w="387" w:type="dxa"/>
          </w:tcPr>
          <w:p w14:paraId="43511633">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03480548">
            <w:pPr>
              <w:pStyle w:val="8"/>
              <w:spacing w:before="38" w:line="232" w:lineRule="exact"/>
              <w:ind w:left="32" w:right="51"/>
              <w:jc w:val="center"/>
              <w:rPr>
                <w:rFonts w:ascii="Arial MT" w:eastAsia="Arial MT"/>
                <w:sz w:val="22"/>
              </w:rPr>
            </w:pPr>
            <w:r>
              <w:rPr>
                <w:rFonts w:ascii="Arial MT" w:eastAsia="Arial MT"/>
                <w:spacing w:val="-10"/>
                <w:w w:val="95"/>
                <w:sz w:val="22"/>
              </w:rPr>
              <w:t>🗴</w:t>
            </w:r>
          </w:p>
        </w:tc>
        <w:tc>
          <w:tcPr>
            <w:tcW w:w="387" w:type="dxa"/>
          </w:tcPr>
          <w:p w14:paraId="7935D896">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512AC3FF">
            <w:pPr>
              <w:pStyle w:val="8"/>
              <w:spacing w:before="35" w:line="236" w:lineRule="exact"/>
              <w:ind w:left="159"/>
              <w:rPr>
                <w:sz w:val="22"/>
              </w:rPr>
            </w:pPr>
            <w:r>
              <w:rPr>
                <w:sz w:val="22"/>
              </w:rPr>
              <w:t>-</w:t>
            </w:r>
          </w:p>
        </w:tc>
      </w:tr>
      <w:tr w14:paraId="3274F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254BED4">
            <w:pPr>
              <w:pStyle w:val="8"/>
              <w:ind w:right="36"/>
              <w:jc w:val="center"/>
              <w:rPr>
                <w:sz w:val="22"/>
              </w:rPr>
            </w:pPr>
            <w:r>
              <w:rPr>
                <w:spacing w:val="-5"/>
                <w:sz w:val="22"/>
              </w:rPr>
              <w:t>43</w:t>
            </w:r>
          </w:p>
        </w:tc>
        <w:tc>
          <w:tcPr>
            <w:tcW w:w="903" w:type="dxa"/>
          </w:tcPr>
          <w:p w14:paraId="5DECA9D6">
            <w:pPr>
              <w:pStyle w:val="8"/>
              <w:ind w:left="107"/>
              <w:rPr>
                <w:sz w:val="22"/>
              </w:rPr>
            </w:pPr>
            <w:r>
              <w:rPr>
                <w:spacing w:val="-4"/>
                <w:sz w:val="22"/>
              </w:rPr>
              <w:t>SIDO</w:t>
            </w:r>
          </w:p>
        </w:tc>
        <w:tc>
          <w:tcPr>
            <w:tcW w:w="4329" w:type="dxa"/>
          </w:tcPr>
          <w:p w14:paraId="5B24F364">
            <w:pPr>
              <w:pStyle w:val="8"/>
              <w:ind w:left="106"/>
              <w:rPr>
                <w:sz w:val="22"/>
              </w:rPr>
            </w:pPr>
            <w:r>
              <w:rPr>
                <w:sz w:val="22"/>
              </w:rPr>
              <w:t>Industri</w:t>
            </w:r>
            <w:r>
              <w:rPr>
                <w:spacing w:val="-2"/>
                <w:sz w:val="22"/>
              </w:rPr>
              <w:t xml:space="preserve"> </w:t>
            </w:r>
            <w:r>
              <w:rPr>
                <w:sz w:val="22"/>
              </w:rPr>
              <w:t>Jamu</w:t>
            </w:r>
            <w:r>
              <w:rPr>
                <w:spacing w:val="-5"/>
                <w:sz w:val="22"/>
              </w:rPr>
              <w:t xml:space="preserve"> </w:t>
            </w:r>
            <w:r>
              <w:rPr>
                <w:sz w:val="22"/>
              </w:rPr>
              <w:t>dan</w:t>
            </w:r>
            <w:r>
              <w:rPr>
                <w:spacing w:val="-3"/>
                <w:sz w:val="22"/>
              </w:rPr>
              <w:t xml:space="preserve"> </w:t>
            </w:r>
            <w:r>
              <w:rPr>
                <w:sz w:val="22"/>
              </w:rPr>
              <w:t>Farmasi</w:t>
            </w:r>
            <w:r>
              <w:rPr>
                <w:spacing w:val="-4"/>
                <w:sz w:val="22"/>
              </w:rPr>
              <w:t xml:space="preserve"> </w:t>
            </w:r>
            <w:r>
              <w:rPr>
                <w:sz w:val="22"/>
              </w:rPr>
              <w:t>Sido</w:t>
            </w:r>
            <w:r>
              <w:rPr>
                <w:spacing w:val="-3"/>
                <w:sz w:val="22"/>
              </w:rPr>
              <w:t xml:space="preserve"> </w:t>
            </w:r>
            <w:r>
              <w:rPr>
                <w:sz w:val="22"/>
              </w:rPr>
              <w:t>Muncul</w:t>
            </w:r>
            <w:r>
              <w:rPr>
                <w:spacing w:val="-1"/>
                <w:sz w:val="22"/>
              </w:rPr>
              <w:t xml:space="preserve"> </w:t>
            </w:r>
            <w:r>
              <w:rPr>
                <w:spacing w:val="-4"/>
                <w:sz w:val="22"/>
              </w:rPr>
              <w:t>Tbk.</w:t>
            </w:r>
          </w:p>
        </w:tc>
        <w:tc>
          <w:tcPr>
            <w:tcW w:w="387" w:type="dxa"/>
          </w:tcPr>
          <w:p w14:paraId="7D394CAC">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6C25123F">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80A0126">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220D6718">
            <w:pPr>
              <w:pStyle w:val="8"/>
              <w:spacing w:before="34" w:line="236" w:lineRule="exact"/>
              <w:ind w:left="159"/>
              <w:rPr>
                <w:sz w:val="22"/>
              </w:rPr>
            </w:pPr>
            <w:r>
              <w:rPr>
                <w:sz w:val="22"/>
              </w:rPr>
              <w:t>-</w:t>
            </w:r>
          </w:p>
        </w:tc>
      </w:tr>
      <w:tr w14:paraId="63AB0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1290031">
            <w:pPr>
              <w:pStyle w:val="8"/>
              <w:ind w:right="36"/>
              <w:jc w:val="center"/>
              <w:rPr>
                <w:sz w:val="22"/>
              </w:rPr>
            </w:pPr>
            <w:r>
              <w:rPr>
                <w:spacing w:val="-5"/>
                <w:sz w:val="22"/>
              </w:rPr>
              <w:t>44</w:t>
            </w:r>
          </w:p>
        </w:tc>
        <w:tc>
          <w:tcPr>
            <w:tcW w:w="903" w:type="dxa"/>
          </w:tcPr>
          <w:p w14:paraId="0494E1EE">
            <w:pPr>
              <w:pStyle w:val="8"/>
              <w:ind w:left="107"/>
              <w:rPr>
                <w:sz w:val="22"/>
              </w:rPr>
            </w:pPr>
            <w:r>
              <w:rPr>
                <w:spacing w:val="-4"/>
                <w:sz w:val="22"/>
              </w:rPr>
              <w:t>SKBM</w:t>
            </w:r>
          </w:p>
        </w:tc>
        <w:tc>
          <w:tcPr>
            <w:tcW w:w="4329" w:type="dxa"/>
          </w:tcPr>
          <w:p w14:paraId="3AF633D4">
            <w:pPr>
              <w:pStyle w:val="8"/>
              <w:ind w:left="106"/>
              <w:rPr>
                <w:sz w:val="22"/>
              </w:rPr>
            </w:pPr>
            <w:r>
              <w:rPr>
                <w:sz w:val="22"/>
              </w:rPr>
              <w:t>Sekar</w:t>
            </w:r>
            <w:r>
              <w:rPr>
                <w:spacing w:val="-2"/>
                <w:sz w:val="22"/>
              </w:rPr>
              <w:t xml:space="preserve"> </w:t>
            </w:r>
            <w:r>
              <w:rPr>
                <w:sz w:val="22"/>
              </w:rPr>
              <w:t>Bumi</w:t>
            </w:r>
            <w:r>
              <w:rPr>
                <w:spacing w:val="-2"/>
                <w:sz w:val="22"/>
              </w:rPr>
              <w:t xml:space="preserve"> </w:t>
            </w:r>
            <w:r>
              <w:rPr>
                <w:spacing w:val="-4"/>
                <w:sz w:val="22"/>
              </w:rPr>
              <w:t>Tbk.</w:t>
            </w:r>
          </w:p>
        </w:tc>
        <w:tc>
          <w:tcPr>
            <w:tcW w:w="387" w:type="dxa"/>
          </w:tcPr>
          <w:p w14:paraId="7E0C3868">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37D9BEB1">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38EFE4DF">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1165D1F6">
            <w:pPr>
              <w:pStyle w:val="8"/>
              <w:spacing w:before="34" w:line="236" w:lineRule="exact"/>
              <w:ind w:left="104"/>
              <w:rPr>
                <w:sz w:val="22"/>
              </w:rPr>
            </w:pPr>
            <w:r>
              <w:rPr>
                <w:sz w:val="22"/>
              </w:rPr>
              <w:t>Sampel</w:t>
            </w:r>
            <w:r>
              <w:rPr>
                <w:spacing w:val="-3"/>
                <w:sz w:val="22"/>
              </w:rPr>
              <w:t xml:space="preserve"> </w:t>
            </w:r>
            <w:r>
              <w:rPr>
                <w:spacing w:val="-5"/>
                <w:sz w:val="22"/>
              </w:rPr>
              <w:t>16</w:t>
            </w:r>
          </w:p>
        </w:tc>
      </w:tr>
      <w:tr w14:paraId="53BC8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DF2C53E">
            <w:pPr>
              <w:pStyle w:val="8"/>
              <w:ind w:right="36"/>
              <w:jc w:val="center"/>
              <w:rPr>
                <w:sz w:val="22"/>
              </w:rPr>
            </w:pPr>
            <w:r>
              <w:rPr>
                <w:spacing w:val="-5"/>
                <w:sz w:val="22"/>
              </w:rPr>
              <w:t>45</w:t>
            </w:r>
          </w:p>
        </w:tc>
        <w:tc>
          <w:tcPr>
            <w:tcW w:w="903" w:type="dxa"/>
          </w:tcPr>
          <w:p w14:paraId="65B256C5">
            <w:pPr>
              <w:pStyle w:val="8"/>
              <w:ind w:left="107"/>
              <w:rPr>
                <w:sz w:val="22"/>
              </w:rPr>
            </w:pPr>
            <w:r>
              <w:rPr>
                <w:spacing w:val="-4"/>
                <w:sz w:val="22"/>
              </w:rPr>
              <w:t>SKLT</w:t>
            </w:r>
          </w:p>
        </w:tc>
        <w:tc>
          <w:tcPr>
            <w:tcW w:w="4329" w:type="dxa"/>
          </w:tcPr>
          <w:p w14:paraId="17A4BB91">
            <w:pPr>
              <w:pStyle w:val="8"/>
              <w:ind w:left="106"/>
              <w:rPr>
                <w:sz w:val="22"/>
              </w:rPr>
            </w:pPr>
            <w:r>
              <w:rPr>
                <w:sz w:val="22"/>
              </w:rPr>
              <w:t>Sekar</w:t>
            </w:r>
            <w:r>
              <w:rPr>
                <w:spacing w:val="-3"/>
                <w:sz w:val="22"/>
              </w:rPr>
              <w:t xml:space="preserve"> </w:t>
            </w:r>
            <w:r>
              <w:rPr>
                <w:sz w:val="22"/>
              </w:rPr>
              <w:t xml:space="preserve">Laut </w:t>
            </w:r>
            <w:r>
              <w:rPr>
                <w:spacing w:val="-4"/>
                <w:sz w:val="22"/>
              </w:rPr>
              <w:t>Tbk.</w:t>
            </w:r>
          </w:p>
        </w:tc>
        <w:tc>
          <w:tcPr>
            <w:tcW w:w="387" w:type="dxa"/>
          </w:tcPr>
          <w:p w14:paraId="3932FB60">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74EE3510">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40CA722">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0D77B1C3">
            <w:pPr>
              <w:pStyle w:val="8"/>
              <w:spacing w:before="34" w:line="236" w:lineRule="exact"/>
              <w:ind w:left="159"/>
              <w:rPr>
                <w:sz w:val="22"/>
              </w:rPr>
            </w:pPr>
            <w:r>
              <w:rPr>
                <w:sz w:val="22"/>
              </w:rPr>
              <w:t>-</w:t>
            </w:r>
          </w:p>
        </w:tc>
      </w:tr>
      <w:tr w14:paraId="1C7FE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5E756342">
            <w:pPr>
              <w:pStyle w:val="8"/>
              <w:ind w:right="36"/>
              <w:jc w:val="center"/>
              <w:rPr>
                <w:sz w:val="22"/>
              </w:rPr>
            </w:pPr>
            <w:r>
              <w:rPr>
                <w:spacing w:val="-5"/>
                <w:sz w:val="22"/>
              </w:rPr>
              <w:t>46</w:t>
            </w:r>
          </w:p>
        </w:tc>
        <w:tc>
          <w:tcPr>
            <w:tcW w:w="903" w:type="dxa"/>
          </w:tcPr>
          <w:p w14:paraId="520DA920">
            <w:pPr>
              <w:pStyle w:val="8"/>
              <w:ind w:left="107"/>
              <w:rPr>
                <w:sz w:val="22"/>
              </w:rPr>
            </w:pPr>
            <w:r>
              <w:rPr>
                <w:spacing w:val="-4"/>
                <w:sz w:val="22"/>
              </w:rPr>
              <w:t>STTP</w:t>
            </w:r>
          </w:p>
        </w:tc>
        <w:tc>
          <w:tcPr>
            <w:tcW w:w="4329" w:type="dxa"/>
          </w:tcPr>
          <w:p w14:paraId="17476E2A">
            <w:pPr>
              <w:pStyle w:val="8"/>
              <w:ind w:left="106"/>
              <w:rPr>
                <w:sz w:val="22"/>
              </w:rPr>
            </w:pPr>
            <w:r>
              <w:rPr>
                <w:sz w:val="22"/>
              </w:rPr>
              <w:t>Siantar</w:t>
            </w:r>
            <w:r>
              <w:rPr>
                <w:spacing w:val="-3"/>
                <w:sz w:val="22"/>
              </w:rPr>
              <w:t xml:space="preserve"> </w:t>
            </w:r>
            <w:r>
              <w:rPr>
                <w:sz w:val="22"/>
              </w:rPr>
              <w:t>Top</w:t>
            </w:r>
            <w:r>
              <w:rPr>
                <w:spacing w:val="-2"/>
                <w:sz w:val="22"/>
              </w:rPr>
              <w:t xml:space="preserve"> </w:t>
            </w:r>
            <w:r>
              <w:rPr>
                <w:spacing w:val="-4"/>
                <w:sz w:val="22"/>
              </w:rPr>
              <w:t>Tbk.</w:t>
            </w:r>
          </w:p>
        </w:tc>
        <w:tc>
          <w:tcPr>
            <w:tcW w:w="387" w:type="dxa"/>
          </w:tcPr>
          <w:p w14:paraId="36E20BF3">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2AB5EE05">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46193B74">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7999BB34">
            <w:pPr>
              <w:pStyle w:val="8"/>
              <w:spacing w:before="34" w:line="236" w:lineRule="exact"/>
              <w:ind w:left="159"/>
              <w:rPr>
                <w:sz w:val="22"/>
              </w:rPr>
            </w:pPr>
            <w:r>
              <w:rPr>
                <w:sz w:val="22"/>
              </w:rPr>
              <w:t>-</w:t>
            </w:r>
          </w:p>
        </w:tc>
      </w:tr>
      <w:tr w14:paraId="4AF3E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0CDD0386">
            <w:pPr>
              <w:pStyle w:val="8"/>
              <w:ind w:right="36"/>
              <w:jc w:val="center"/>
              <w:rPr>
                <w:sz w:val="22"/>
              </w:rPr>
            </w:pPr>
            <w:r>
              <w:rPr>
                <w:spacing w:val="-5"/>
                <w:sz w:val="22"/>
              </w:rPr>
              <w:t>47</w:t>
            </w:r>
          </w:p>
        </w:tc>
        <w:tc>
          <w:tcPr>
            <w:tcW w:w="903" w:type="dxa"/>
          </w:tcPr>
          <w:p w14:paraId="1F31AB20">
            <w:pPr>
              <w:pStyle w:val="8"/>
              <w:ind w:left="107"/>
              <w:rPr>
                <w:sz w:val="22"/>
              </w:rPr>
            </w:pPr>
            <w:r>
              <w:rPr>
                <w:spacing w:val="-4"/>
                <w:sz w:val="22"/>
              </w:rPr>
              <w:t>TCID</w:t>
            </w:r>
          </w:p>
        </w:tc>
        <w:tc>
          <w:tcPr>
            <w:tcW w:w="4329" w:type="dxa"/>
          </w:tcPr>
          <w:p w14:paraId="1B4AEAB6">
            <w:pPr>
              <w:pStyle w:val="8"/>
              <w:ind w:left="106"/>
              <w:rPr>
                <w:sz w:val="22"/>
              </w:rPr>
            </w:pPr>
            <w:r>
              <w:rPr>
                <w:sz w:val="22"/>
              </w:rPr>
              <w:t>Mandom</w:t>
            </w:r>
            <w:r>
              <w:rPr>
                <w:spacing w:val="-4"/>
                <w:sz w:val="22"/>
              </w:rPr>
              <w:t xml:space="preserve"> </w:t>
            </w:r>
            <w:r>
              <w:rPr>
                <w:sz w:val="22"/>
              </w:rPr>
              <w:t>Indonesia</w:t>
            </w:r>
            <w:r>
              <w:rPr>
                <w:spacing w:val="-3"/>
                <w:sz w:val="22"/>
              </w:rPr>
              <w:t xml:space="preserve"> </w:t>
            </w:r>
            <w:r>
              <w:rPr>
                <w:spacing w:val="-4"/>
                <w:sz w:val="22"/>
              </w:rPr>
              <w:t>Tbk.</w:t>
            </w:r>
          </w:p>
        </w:tc>
        <w:tc>
          <w:tcPr>
            <w:tcW w:w="387" w:type="dxa"/>
          </w:tcPr>
          <w:p w14:paraId="64F4EEB7">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4ED39E3C">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67C9577">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435E410B">
            <w:pPr>
              <w:pStyle w:val="8"/>
              <w:spacing w:before="34" w:line="236" w:lineRule="exact"/>
              <w:ind w:left="159"/>
              <w:rPr>
                <w:sz w:val="22"/>
              </w:rPr>
            </w:pPr>
            <w:r>
              <w:rPr>
                <w:sz w:val="22"/>
              </w:rPr>
              <w:t>-</w:t>
            </w:r>
          </w:p>
        </w:tc>
      </w:tr>
      <w:tr w14:paraId="0EA49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785D3E00">
            <w:pPr>
              <w:pStyle w:val="8"/>
              <w:ind w:right="36"/>
              <w:jc w:val="center"/>
              <w:rPr>
                <w:sz w:val="22"/>
              </w:rPr>
            </w:pPr>
            <w:r>
              <w:rPr>
                <w:spacing w:val="-5"/>
                <w:sz w:val="22"/>
              </w:rPr>
              <w:t>48</w:t>
            </w:r>
          </w:p>
        </w:tc>
        <w:tc>
          <w:tcPr>
            <w:tcW w:w="903" w:type="dxa"/>
          </w:tcPr>
          <w:p w14:paraId="7D2E8E65">
            <w:pPr>
              <w:pStyle w:val="8"/>
              <w:ind w:left="107"/>
              <w:rPr>
                <w:sz w:val="22"/>
              </w:rPr>
            </w:pPr>
            <w:r>
              <w:rPr>
                <w:spacing w:val="-4"/>
                <w:sz w:val="22"/>
              </w:rPr>
              <w:t>TSPC</w:t>
            </w:r>
          </w:p>
        </w:tc>
        <w:tc>
          <w:tcPr>
            <w:tcW w:w="4329" w:type="dxa"/>
          </w:tcPr>
          <w:p w14:paraId="146EDE84">
            <w:pPr>
              <w:pStyle w:val="8"/>
              <w:ind w:left="106"/>
              <w:rPr>
                <w:sz w:val="22"/>
              </w:rPr>
            </w:pPr>
            <w:r>
              <w:rPr>
                <w:sz w:val="22"/>
              </w:rPr>
              <w:t>Tempo</w:t>
            </w:r>
            <w:r>
              <w:rPr>
                <w:spacing w:val="-4"/>
                <w:sz w:val="22"/>
              </w:rPr>
              <w:t xml:space="preserve"> </w:t>
            </w:r>
            <w:r>
              <w:rPr>
                <w:sz w:val="22"/>
              </w:rPr>
              <w:t>Scan</w:t>
            </w:r>
            <w:r>
              <w:rPr>
                <w:spacing w:val="-4"/>
                <w:sz w:val="22"/>
              </w:rPr>
              <w:t xml:space="preserve"> </w:t>
            </w:r>
            <w:r>
              <w:rPr>
                <w:sz w:val="22"/>
              </w:rPr>
              <w:t>Pasific</w:t>
            </w:r>
            <w:r>
              <w:rPr>
                <w:spacing w:val="-3"/>
                <w:sz w:val="22"/>
              </w:rPr>
              <w:t xml:space="preserve"> </w:t>
            </w:r>
            <w:r>
              <w:rPr>
                <w:spacing w:val="-4"/>
                <w:sz w:val="22"/>
              </w:rPr>
              <w:t>Tbk.</w:t>
            </w:r>
          </w:p>
        </w:tc>
        <w:tc>
          <w:tcPr>
            <w:tcW w:w="387" w:type="dxa"/>
          </w:tcPr>
          <w:p w14:paraId="47C8BACC">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13FAC1C0">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3E2B845B">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3E365FBC">
            <w:pPr>
              <w:pStyle w:val="8"/>
              <w:spacing w:before="34" w:line="236" w:lineRule="exact"/>
              <w:ind w:left="159"/>
              <w:rPr>
                <w:sz w:val="22"/>
              </w:rPr>
            </w:pPr>
            <w:r>
              <w:rPr>
                <w:sz w:val="22"/>
              </w:rPr>
              <w:t>-</w:t>
            </w:r>
          </w:p>
        </w:tc>
      </w:tr>
      <w:tr w14:paraId="25074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69E8D9D1">
            <w:pPr>
              <w:pStyle w:val="8"/>
              <w:ind w:right="36"/>
              <w:jc w:val="center"/>
              <w:rPr>
                <w:sz w:val="22"/>
              </w:rPr>
            </w:pPr>
            <w:r>
              <w:rPr>
                <w:spacing w:val="-5"/>
                <w:sz w:val="22"/>
              </w:rPr>
              <w:t>49</w:t>
            </w:r>
          </w:p>
        </w:tc>
        <w:tc>
          <w:tcPr>
            <w:tcW w:w="903" w:type="dxa"/>
          </w:tcPr>
          <w:p w14:paraId="5BA4E582">
            <w:pPr>
              <w:pStyle w:val="8"/>
              <w:ind w:left="107"/>
              <w:rPr>
                <w:sz w:val="22"/>
              </w:rPr>
            </w:pPr>
            <w:r>
              <w:rPr>
                <w:spacing w:val="-4"/>
                <w:sz w:val="22"/>
              </w:rPr>
              <w:t>ULTJ</w:t>
            </w:r>
          </w:p>
        </w:tc>
        <w:tc>
          <w:tcPr>
            <w:tcW w:w="4329" w:type="dxa"/>
          </w:tcPr>
          <w:p w14:paraId="66B825C1">
            <w:pPr>
              <w:pStyle w:val="8"/>
              <w:ind w:left="106"/>
              <w:rPr>
                <w:sz w:val="22"/>
              </w:rPr>
            </w:pPr>
            <w:r>
              <w:rPr>
                <w:sz w:val="22"/>
              </w:rPr>
              <w:t>Ultra</w:t>
            </w:r>
            <w:r>
              <w:rPr>
                <w:spacing w:val="-4"/>
                <w:sz w:val="22"/>
              </w:rPr>
              <w:t xml:space="preserve"> </w:t>
            </w:r>
            <w:r>
              <w:rPr>
                <w:sz w:val="22"/>
              </w:rPr>
              <w:t>Milk</w:t>
            </w:r>
            <w:r>
              <w:rPr>
                <w:spacing w:val="-6"/>
                <w:sz w:val="22"/>
              </w:rPr>
              <w:t xml:space="preserve"> </w:t>
            </w:r>
            <w:r>
              <w:rPr>
                <w:sz w:val="22"/>
              </w:rPr>
              <w:t>Industri</w:t>
            </w:r>
            <w:r>
              <w:rPr>
                <w:spacing w:val="-5"/>
                <w:sz w:val="22"/>
              </w:rPr>
              <w:t xml:space="preserve"> </w:t>
            </w:r>
            <w:r>
              <w:rPr>
                <w:sz w:val="22"/>
              </w:rPr>
              <w:t>&amp;</w:t>
            </w:r>
            <w:r>
              <w:rPr>
                <w:spacing w:val="-3"/>
                <w:sz w:val="22"/>
              </w:rPr>
              <w:t xml:space="preserve"> </w:t>
            </w:r>
            <w:r>
              <w:rPr>
                <w:sz w:val="22"/>
              </w:rPr>
              <w:t>Trading</w:t>
            </w:r>
            <w:r>
              <w:rPr>
                <w:spacing w:val="-3"/>
                <w:sz w:val="22"/>
              </w:rPr>
              <w:t xml:space="preserve"> </w:t>
            </w:r>
            <w:r>
              <w:rPr>
                <w:sz w:val="22"/>
              </w:rPr>
              <w:t>Compa</w:t>
            </w:r>
            <w:r>
              <w:rPr>
                <w:spacing w:val="-3"/>
                <w:sz w:val="22"/>
              </w:rPr>
              <w:t xml:space="preserve"> </w:t>
            </w:r>
            <w:r>
              <w:rPr>
                <w:spacing w:val="-4"/>
                <w:sz w:val="22"/>
              </w:rPr>
              <w:t>Tbk.</w:t>
            </w:r>
          </w:p>
        </w:tc>
        <w:tc>
          <w:tcPr>
            <w:tcW w:w="387" w:type="dxa"/>
          </w:tcPr>
          <w:p w14:paraId="483172D8">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41CD68DB">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7836F743">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0785A087">
            <w:pPr>
              <w:pStyle w:val="8"/>
              <w:spacing w:before="34" w:line="236" w:lineRule="exact"/>
              <w:ind w:left="104"/>
              <w:rPr>
                <w:sz w:val="22"/>
              </w:rPr>
            </w:pPr>
            <w:r>
              <w:rPr>
                <w:sz w:val="22"/>
              </w:rPr>
              <w:t>Sampel</w:t>
            </w:r>
            <w:r>
              <w:rPr>
                <w:spacing w:val="-3"/>
                <w:sz w:val="22"/>
              </w:rPr>
              <w:t xml:space="preserve"> </w:t>
            </w:r>
            <w:r>
              <w:rPr>
                <w:spacing w:val="-5"/>
                <w:sz w:val="22"/>
              </w:rPr>
              <w:t>17</w:t>
            </w:r>
          </w:p>
        </w:tc>
      </w:tr>
      <w:tr w14:paraId="24BB4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4F7A8D89">
            <w:pPr>
              <w:pStyle w:val="8"/>
              <w:ind w:right="36"/>
              <w:jc w:val="center"/>
              <w:rPr>
                <w:sz w:val="22"/>
              </w:rPr>
            </w:pPr>
            <w:r>
              <w:rPr>
                <w:spacing w:val="-5"/>
                <w:sz w:val="22"/>
              </w:rPr>
              <w:t>50</w:t>
            </w:r>
          </w:p>
        </w:tc>
        <w:tc>
          <w:tcPr>
            <w:tcW w:w="903" w:type="dxa"/>
          </w:tcPr>
          <w:p w14:paraId="646C31F4">
            <w:pPr>
              <w:pStyle w:val="8"/>
              <w:ind w:left="107"/>
              <w:rPr>
                <w:sz w:val="22"/>
              </w:rPr>
            </w:pPr>
            <w:r>
              <w:rPr>
                <w:spacing w:val="-4"/>
                <w:sz w:val="22"/>
              </w:rPr>
              <w:t>UNVR</w:t>
            </w:r>
          </w:p>
        </w:tc>
        <w:tc>
          <w:tcPr>
            <w:tcW w:w="4329" w:type="dxa"/>
          </w:tcPr>
          <w:p w14:paraId="75C0BB8F">
            <w:pPr>
              <w:pStyle w:val="8"/>
              <w:ind w:left="106"/>
              <w:rPr>
                <w:sz w:val="22"/>
              </w:rPr>
            </w:pPr>
            <w:r>
              <w:rPr>
                <w:sz w:val="22"/>
              </w:rPr>
              <w:t>Unilever</w:t>
            </w:r>
            <w:r>
              <w:rPr>
                <w:spacing w:val="-6"/>
                <w:sz w:val="22"/>
              </w:rPr>
              <w:t xml:space="preserve"> </w:t>
            </w:r>
            <w:r>
              <w:rPr>
                <w:sz w:val="22"/>
              </w:rPr>
              <w:t>Indonesia</w:t>
            </w:r>
            <w:r>
              <w:rPr>
                <w:spacing w:val="-5"/>
                <w:sz w:val="22"/>
              </w:rPr>
              <w:t xml:space="preserve"> </w:t>
            </w:r>
            <w:r>
              <w:rPr>
                <w:spacing w:val="-4"/>
                <w:sz w:val="22"/>
              </w:rPr>
              <w:t>Tbk.</w:t>
            </w:r>
          </w:p>
        </w:tc>
        <w:tc>
          <w:tcPr>
            <w:tcW w:w="387" w:type="dxa"/>
          </w:tcPr>
          <w:p w14:paraId="4A410D46">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7242889D">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54B33FD7">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4EDCC07B">
            <w:pPr>
              <w:pStyle w:val="8"/>
              <w:spacing w:before="34" w:line="236" w:lineRule="exact"/>
              <w:ind w:left="104"/>
              <w:rPr>
                <w:sz w:val="22"/>
              </w:rPr>
            </w:pPr>
            <w:r>
              <w:rPr>
                <w:sz w:val="22"/>
              </w:rPr>
              <w:t>Sampel</w:t>
            </w:r>
            <w:r>
              <w:rPr>
                <w:spacing w:val="-3"/>
                <w:sz w:val="22"/>
              </w:rPr>
              <w:t xml:space="preserve"> </w:t>
            </w:r>
            <w:r>
              <w:rPr>
                <w:spacing w:val="-5"/>
                <w:sz w:val="22"/>
              </w:rPr>
              <w:t>18</w:t>
            </w:r>
          </w:p>
        </w:tc>
      </w:tr>
      <w:tr w14:paraId="306EF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E548DE7">
            <w:pPr>
              <w:pStyle w:val="8"/>
              <w:ind w:right="36"/>
              <w:jc w:val="center"/>
              <w:rPr>
                <w:sz w:val="22"/>
              </w:rPr>
            </w:pPr>
            <w:r>
              <w:rPr>
                <w:spacing w:val="-5"/>
                <w:sz w:val="22"/>
              </w:rPr>
              <w:t>50</w:t>
            </w:r>
          </w:p>
        </w:tc>
        <w:tc>
          <w:tcPr>
            <w:tcW w:w="903" w:type="dxa"/>
          </w:tcPr>
          <w:p w14:paraId="2419F975">
            <w:pPr>
              <w:pStyle w:val="8"/>
              <w:ind w:left="107"/>
              <w:rPr>
                <w:sz w:val="22"/>
              </w:rPr>
            </w:pPr>
            <w:r>
              <w:rPr>
                <w:spacing w:val="-4"/>
                <w:sz w:val="22"/>
              </w:rPr>
              <w:t>WIIM</w:t>
            </w:r>
          </w:p>
        </w:tc>
        <w:tc>
          <w:tcPr>
            <w:tcW w:w="4329" w:type="dxa"/>
          </w:tcPr>
          <w:p w14:paraId="5AA2AA84">
            <w:pPr>
              <w:pStyle w:val="8"/>
              <w:ind w:left="106"/>
              <w:rPr>
                <w:sz w:val="22"/>
              </w:rPr>
            </w:pPr>
            <w:r>
              <w:rPr>
                <w:sz w:val="22"/>
              </w:rPr>
              <w:t>Wismilak</w:t>
            </w:r>
            <w:r>
              <w:rPr>
                <w:spacing w:val="-7"/>
                <w:sz w:val="22"/>
              </w:rPr>
              <w:t xml:space="preserve"> </w:t>
            </w:r>
            <w:r>
              <w:rPr>
                <w:sz w:val="22"/>
              </w:rPr>
              <w:t>Inti</w:t>
            </w:r>
            <w:r>
              <w:rPr>
                <w:spacing w:val="-7"/>
                <w:sz w:val="22"/>
              </w:rPr>
              <w:t xml:space="preserve"> </w:t>
            </w:r>
            <w:r>
              <w:rPr>
                <w:sz w:val="22"/>
              </w:rPr>
              <w:t>Makmur</w:t>
            </w:r>
            <w:r>
              <w:rPr>
                <w:spacing w:val="-4"/>
                <w:sz w:val="22"/>
              </w:rPr>
              <w:t xml:space="preserve"> Tbk.</w:t>
            </w:r>
          </w:p>
        </w:tc>
        <w:tc>
          <w:tcPr>
            <w:tcW w:w="387" w:type="dxa"/>
          </w:tcPr>
          <w:p w14:paraId="2CB7968F">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5F7820F3">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0F35529D">
            <w:pPr>
              <w:pStyle w:val="8"/>
              <w:spacing w:before="38" w:line="232" w:lineRule="exact"/>
              <w:ind w:left="32" w:right="55"/>
              <w:jc w:val="center"/>
              <w:rPr>
                <w:rFonts w:ascii="Arial MT" w:eastAsia="Arial MT"/>
                <w:sz w:val="22"/>
              </w:rPr>
            </w:pPr>
            <w:r>
              <w:rPr>
                <w:rFonts w:ascii="Arial MT" w:eastAsia="Arial MT"/>
                <w:spacing w:val="-10"/>
                <w:w w:val="95"/>
                <w:sz w:val="22"/>
              </w:rPr>
              <w:t>🗴</w:t>
            </w:r>
          </w:p>
        </w:tc>
        <w:tc>
          <w:tcPr>
            <w:tcW w:w="1247" w:type="dxa"/>
          </w:tcPr>
          <w:p w14:paraId="745172ED">
            <w:pPr>
              <w:pStyle w:val="8"/>
              <w:spacing w:before="34" w:line="236" w:lineRule="exact"/>
              <w:ind w:left="159"/>
              <w:rPr>
                <w:sz w:val="22"/>
              </w:rPr>
            </w:pPr>
            <w:r>
              <w:rPr>
                <w:sz w:val="22"/>
              </w:rPr>
              <w:t>-</w:t>
            </w:r>
          </w:p>
        </w:tc>
      </w:tr>
      <w:tr w14:paraId="72026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85" w:type="dxa"/>
          </w:tcPr>
          <w:p w14:paraId="3525218F">
            <w:pPr>
              <w:pStyle w:val="8"/>
              <w:ind w:right="36"/>
              <w:jc w:val="center"/>
              <w:rPr>
                <w:sz w:val="22"/>
              </w:rPr>
            </w:pPr>
            <w:r>
              <w:rPr>
                <w:spacing w:val="-5"/>
                <w:sz w:val="22"/>
              </w:rPr>
              <w:t>51</w:t>
            </w:r>
          </w:p>
        </w:tc>
        <w:tc>
          <w:tcPr>
            <w:tcW w:w="903" w:type="dxa"/>
          </w:tcPr>
          <w:p w14:paraId="3FBE1E9C">
            <w:pPr>
              <w:pStyle w:val="8"/>
              <w:ind w:left="107"/>
              <w:rPr>
                <w:sz w:val="22"/>
              </w:rPr>
            </w:pPr>
            <w:r>
              <w:rPr>
                <w:spacing w:val="-4"/>
                <w:sz w:val="22"/>
              </w:rPr>
              <w:t>WOOD</w:t>
            </w:r>
          </w:p>
        </w:tc>
        <w:tc>
          <w:tcPr>
            <w:tcW w:w="4329" w:type="dxa"/>
          </w:tcPr>
          <w:p w14:paraId="356D2CB5">
            <w:pPr>
              <w:pStyle w:val="8"/>
              <w:ind w:left="106"/>
              <w:rPr>
                <w:sz w:val="22"/>
              </w:rPr>
            </w:pPr>
            <w:r>
              <w:rPr>
                <w:sz w:val="22"/>
              </w:rPr>
              <w:t>Integra</w:t>
            </w:r>
            <w:r>
              <w:rPr>
                <w:spacing w:val="-6"/>
                <w:sz w:val="22"/>
              </w:rPr>
              <w:t xml:space="preserve"> </w:t>
            </w:r>
            <w:r>
              <w:rPr>
                <w:sz w:val="22"/>
              </w:rPr>
              <w:t>Indocabinet</w:t>
            </w:r>
            <w:r>
              <w:rPr>
                <w:spacing w:val="-3"/>
                <w:sz w:val="22"/>
              </w:rPr>
              <w:t xml:space="preserve"> </w:t>
            </w:r>
            <w:r>
              <w:rPr>
                <w:spacing w:val="-4"/>
                <w:sz w:val="22"/>
              </w:rPr>
              <w:t>Tbk.</w:t>
            </w:r>
          </w:p>
        </w:tc>
        <w:tc>
          <w:tcPr>
            <w:tcW w:w="387" w:type="dxa"/>
          </w:tcPr>
          <w:p w14:paraId="3F94EBEB">
            <w:pPr>
              <w:pStyle w:val="8"/>
              <w:spacing w:before="38" w:line="232" w:lineRule="exact"/>
              <w:ind w:left="4"/>
              <w:jc w:val="center"/>
              <w:rPr>
                <w:rFonts w:ascii="Arial MT" w:eastAsia="Arial MT"/>
                <w:sz w:val="22"/>
              </w:rPr>
            </w:pPr>
            <w:r>
              <w:rPr>
                <w:rFonts w:ascii="Arial MT" w:eastAsia="Arial MT"/>
                <w:spacing w:val="-10"/>
                <w:sz w:val="22"/>
              </w:rPr>
              <w:t>🗸</w:t>
            </w:r>
          </w:p>
        </w:tc>
        <w:tc>
          <w:tcPr>
            <w:tcW w:w="385" w:type="dxa"/>
          </w:tcPr>
          <w:p w14:paraId="4028E1A4">
            <w:pPr>
              <w:pStyle w:val="8"/>
              <w:spacing w:before="38" w:line="232" w:lineRule="exact"/>
              <w:ind w:left="56" w:right="51"/>
              <w:jc w:val="center"/>
              <w:rPr>
                <w:rFonts w:ascii="Arial MT" w:eastAsia="Arial MT"/>
                <w:sz w:val="22"/>
              </w:rPr>
            </w:pPr>
            <w:r>
              <w:rPr>
                <w:rFonts w:ascii="Arial MT" w:eastAsia="Arial MT"/>
                <w:spacing w:val="-10"/>
                <w:sz w:val="22"/>
              </w:rPr>
              <w:t>🗸</w:t>
            </w:r>
          </w:p>
        </w:tc>
        <w:tc>
          <w:tcPr>
            <w:tcW w:w="387" w:type="dxa"/>
          </w:tcPr>
          <w:p w14:paraId="62428714">
            <w:pPr>
              <w:pStyle w:val="8"/>
              <w:spacing w:before="38" w:line="232" w:lineRule="exact"/>
              <w:ind w:left="56" w:right="55"/>
              <w:jc w:val="center"/>
              <w:rPr>
                <w:rFonts w:ascii="Arial MT" w:eastAsia="Arial MT"/>
                <w:sz w:val="22"/>
              </w:rPr>
            </w:pPr>
            <w:r>
              <w:rPr>
                <w:rFonts w:ascii="Arial MT" w:eastAsia="Arial MT"/>
                <w:spacing w:val="-10"/>
                <w:sz w:val="22"/>
              </w:rPr>
              <w:t>🗸</w:t>
            </w:r>
          </w:p>
        </w:tc>
        <w:tc>
          <w:tcPr>
            <w:tcW w:w="1247" w:type="dxa"/>
          </w:tcPr>
          <w:p w14:paraId="08219802">
            <w:pPr>
              <w:pStyle w:val="8"/>
              <w:spacing w:before="34" w:line="236" w:lineRule="exact"/>
              <w:ind w:left="104"/>
              <w:rPr>
                <w:sz w:val="22"/>
              </w:rPr>
            </w:pPr>
            <w:r>
              <w:rPr>
                <w:sz w:val="22"/>
              </w:rPr>
              <w:t>Sampel</w:t>
            </w:r>
            <w:r>
              <w:rPr>
                <w:spacing w:val="-3"/>
                <w:sz w:val="22"/>
              </w:rPr>
              <w:t xml:space="preserve"> </w:t>
            </w:r>
            <w:r>
              <w:rPr>
                <w:spacing w:val="-5"/>
                <w:sz w:val="22"/>
              </w:rPr>
              <w:t>19</w:t>
            </w:r>
          </w:p>
        </w:tc>
      </w:tr>
      <w:tr w14:paraId="60700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5" w:type="dxa"/>
          </w:tcPr>
          <w:p w14:paraId="0B2DC17F">
            <w:pPr>
              <w:pStyle w:val="8"/>
              <w:spacing w:before="0" w:line="240" w:lineRule="auto"/>
              <w:rPr>
                <w:sz w:val="20"/>
              </w:rPr>
            </w:pPr>
          </w:p>
        </w:tc>
        <w:tc>
          <w:tcPr>
            <w:tcW w:w="903" w:type="dxa"/>
          </w:tcPr>
          <w:p w14:paraId="02324AC2">
            <w:pPr>
              <w:pStyle w:val="8"/>
              <w:spacing w:before="0" w:line="240" w:lineRule="auto"/>
              <w:rPr>
                <w:sz w:val="20"/>
              </w:rPr>
            </w:pPr>
          </w:p>
        </w:tc>
        <w:tc>
          <w:tcPr>
            <w:tcW w:w="4329" w:type="dxa"/>
          </w:tcPr>
          <w:p w14:paraId="0B2D629E">
            <w:pPr>
              <w:pStyle w:val="8"/>
              <w:ind w:left="10"/>
              <w:jc w:val="center"/>
              <w:rPr>
                <w:b/>
                <w:sz w:val="22"/>
              </w:rPr>
            </w:pPr>
            <w:r>
              <w:rPr>
                <w:b/>
                <w:sz w:val="22"/>
              </w:rPr>
              <w:t>Total</w:t>
            </w:r>
            <w:r>
              <w:rPr>
                <w:b/>
                <w:spacing w:val="-2"/>
                <w:sz w:val="22"/>
              </w:rPr>
              <w:t xml:space="preserve"> Sampel</w:t>
            </w:r>
          </w:p>
        </w:tc>
        <w:tc>
          <w:tcPr>
            <w:tcW w:w="387" w:type="dxa"/>
          </w:tcPr>
          <w:p w14:paraId="2D849F80">
            <w:pPr>
              <w:pStyle w:val="8"/>
              <w:spacing w:before="0" w:line="240" w:lineRule="auto"/>
              <w:rPr>
                <w:sz w:val="20"/>
              </w:rPr>
            </w:pPr>
          </w:p>
        </w:tc>
        <w:tc>
          <w:tcPr>
            <w:tcW w:w="385" w:type="dxa"/>
          </w:tcPr>
          <w:p w14:paraId="33E221A0">
            <w:pPr>
              <w:pStyle w:val="8"/>
              <w:spacing w:before="0" w:line="240" w:lineRule="auto"/>
              <w:rPr>
                <w:sz w:val="20"/>
              </w:rPr>
            </w:pPr>
          </w:p>
        </w:tc>
        <w:tc>
          <w:tcPr>
            <w:tcW w:w="387" w:type="dxa"/>
          </w:tcPr>
          <w:p w14:paraId="0ECD2B69">
            <w:pPr>
              <w:pStyle w:val="8"/>
              <w:spacing w:before="0" w:line="240" w:lineRule="auto"/>
              <w:rPr>
                <w:sz w:val="20"/>
              </w:rPr>
            </w:pPr>
          </w:p>
        </w:tc>
        <w:tc>
          <w:tcPr>
            <w:tcW w:w="1247" w:type="dxa"/>
          </w:tcPr>
          <w:p w14:paraId="006D1B80">
            <w:pPr>
              <w:pStyle w:val="8"/>
              <w:spacing w:before="34" w:line="236" w:lineRule="exact"/>
              <w:ind w:left="4"/>
              <w:jc w:val="center"/>
              <w:rPr>
                <w:b/>
                <w:sz w:val="22"/>
              </w:rPr>
            </w:pPr>
            <w:r>
              <w:rPr>
                <w:b/>
                <w:spacing w:val="-5"/>
                <w:sz w:val="22"/>
              </w:rPr>
              <w:t>19</w:t>
            </w:r>
          </w:p>
        </w:tc>
      </w:tr>
    </w:tbl>
    <w:p w14:paraId="7335389C">
      <w:pPr>
        <w:pStyle w:val="5"/>
        <w:spacing w:before="6"/>
        <w:ind w:left="1113"/>
      </w:pPr>
      <w:r>
        <w:t>Sumber</w:t>
      </w:r>
      <w:r>
        <w:rPr>
          <w:spacing w:val="-3"/>
        </w:rPr>
        <w:t xml:space="preserve"> </w:t>
      </w:r>
      <w:r>
        <w:t>:</w:t>
      </w:r>
      <w:r>
        <w:rPr>
          <w:spacing w:val="-1"/>
        </w:rPr>
        <w:t xml:space="preserve"> </w:t>
      </w:r>
      <w:r>
        <w:t>Data</w:t>
      </w:r>
      <w:r>
        <w:rPr>
          <w:spacing w:val="-1"/>
        </w:rPr>
        <w:t xml:space="preserve"> </w:t>
      </w:r>
      <w:r>
        <w:t>sekunder yang</w:t>
      </w:r>
      <w:r>
        <w:rPr>
          <w:spacing w:val="-1"/>
        </w:rPr>
        <w:t xml:space="preserve"> </w:t>
      </w:r>
      <w:r>
        <w:t xml:space="preserve">diolah, </w:t>
      </w:r>
      <w:r>
        <w:rPr>
          <w:spacing w:val="-4"/>
        </w:rPr>
        <w:t>2025</w:t>
      </w:r>
    </w:p>
    <w:p w14:paraId="1128971F">
      <w:pPr>
        <w:pStyle w:val="5"/>
        <w:spacing w:before="180"/>
      </w:pPr>
    </w:p>
    <w:p w14:paraId="59049BAB">
      <w:pPr>
        <w:pStyle w:val="2"/>
        <w:ind w:left="578" w:right="577" w:firstLine="0"/>
        <w:jc w:val="center"/>
      </w:pPr>
      <w:r>
        <w:t>Tabel</w:t>
      </w:r>
      <w:r>
        <w:rPr>
          <w:spacing w:val="-2"/>
        </w:rPr>
        <w:t xml:space="preserve"> </w:t>
      </w:r>
      <w:r>
        <w:rPr>
          <w:spacing w:val="-5"/>
        </w:rPr>
        <w:t>3.3</w:t>
      </w:r>
    </w:p>
    <w:p w14:paraId="5C647219">
      <w:pPr>
        <w:spacing w:before="137"/>
        <w:ind w:left="576" w:right="577" w:firstLine="0"/>
        <w:jc w:val="center"/>
        <w:rPr>
          <w:b/>
          <w:sz w:val="24"/>
        </w:rPr>
      </w:pPr>
      <w:r>
        <w:rPr>
          <w:b/>
          <w:sz w:val="24"/>
        </w:rPr>
        <w:t>Perusahaan</w:t>
      </w:r>
      <w:r>
        <w:rPr>
          <w:b/>
          <w:spacing w:val="-3"/>
          <w:sz w:val="24"/>
        </w:rPr>
        <w:t xml:space="preserve"> </w:t>
      </w:r>
      <w:r>
        <w:rPr>
          <w:b/>
          <w:sz w:val="24"/>
        </w:rPr>
        <w:t>Sektor</w:t>
      </w:r>
      <w:r>
        <w:rPr>
          <w:b/>
          <w:spacing w:val="-5"/>
          <w:sz w:val="24"/>
        </w:rPr>
        <w:t xml:space="preserve"> </w:t>
      </w:r>
      <w:r>
        <w:rPr>
          <w:b/>
          <w:sz w:val="24"/>
        </w:rPr>
        <w:t>Barang</w:t>
      </w:r>
      <w:r>
        <w:rPr>
          <w:b/>
          <w:spacing w:val="-2"/>
          <w:sz w:val="24"/>
        </w:rPr>
        <w:t xml:space="preserve"> </w:t>
      </w:r>
      <w:r>
        <w:rPr>
          <w:b/>
          <w:sz w:val="24"/>
        </w:rPr>
        <w:t>Konsumsi</w:t>
      </w:r>
      <w:r>
        <w:rPr>
          <w:b/>
          <w:spacing w:val="-3"/>
          <w:sz w:val="24"/>
        </w:rPr>
        <w:t xml:space="preserve"> </w:t>
      </w:r>
      <w:r>
        <w:rPr>
          <w:b/>
          <w:sz w:val="24"/>
        </w:rPr>
        <w:t>yang</w:t>
      </w:r>
      <w:r>
        <w:rPr>
          <w:b/>
          <w:spacing w:val="-2"/>
          <w:sz w:val="24"/>
        </w:rPr>
        <w:t xml:space="preserve"> </w:t>
      </w:r>
      <w:r>
        <w:rPr>
          <w:b/>
          <w:sz w:val="24"/>
        </w:rPr>
        <w:t>menjadi</w:t>
      </w:r>
      <w:r>
        <w:rPr>
          <w:b/>
          <w:spacing w:val="-3"/>
          <w:sz w:val="24"/>
        </w:rPr>
        <w:t xml:space="preserve"> </w:t>
      </w:r>
      <w:r>
        <w:rPr>
          <w:b/>
          <w:sz w:val="24"/>
        </w:rPr>
        <w:t>sampel</w:t>
      </w:r>
      <w:r>
        <w:rPr>
          <w:b/>
          <w:spacing w:val="-2"/>
          <w:sz w:val="24"/>
        </w:rPr>
        <w:t xml:space="preserve"> penelitian</w:t>
      </w:r>
    </w:p>
    <w:p w14:paraId="3C0A3127">
      <w:pPr>
        <w:pStyle w:val="5"/>
        <w:spacing w:before="2"/>
        <w:rPr>
          <w:b/>
          <w:sz w:val="12"/>
        </w:rPr>
      </w:pPr>
    </w:p>
    <w:tbl>
      <w:tblPr>
        <w:tblStyle w:val="4"/>
        <w:tblW w:w="0" w:type="auto"/>
        <w:tblInd w:w="1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1721"/>
        <w:gridCol w:w="5816"/>
      </w:tblGrid>
      <w:tr w14:paraId="28639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540" w:type="dxa"/>
          </w:tcPr>
          <w:p w14:paraId="2087D123">
            <w:pPr>
              <w:pStyle w:val="8"/>
              <w:spacing w:before="94" w:line="240" w:lineRule="auto"/>
              <w:ind w:left="107"/>
              <w:rPr>
                <w:b/>
                <w:sz w:val="22"/>
              </w:rPr>
            </w:pPr>
            <w:r>
              <w:rPr>
                <w:b/>
                <w:spacing w:val="-5"/>
                <w:sz w:val="22"/>
              </w:rPr>
              <w:t>No.</w:t>
            </w:r>
          </w:p>
        </w:tc>
        <w:tc>
          <w:tcPr>
            <w:tcW w:w="1721" w:type="dxa"/>
          </w:tcPr>
          <w:p w14:paraId="76DEA9C7">
            <w:pPr>
              <w:pStyle w:val="8"/>
              <w:spacing w:before="94" w:line="240" w:lineRule="auto"/>
              <w:ind w:left="239"/>
              <w:rPr>
                <w:b/>
                <w:sz w:val="22"/>
              </w:rPr>
            </w:pPr>
            <w:r>
              <w:rPr>
                <w:b/>
                <w:sz w:val="22"/>
              </w:rPr>
              <w:t>Kode</w:t>
            </w:r>
            <w:r>
              <w:rPr>
                <w:b/>
                <w:spacing w:val="-2"/>
                <w:sz w:val="22"/>
              </w:rPr>
              <w:t xml:space="preserve"> Emiten</w:t>
            </w:r>
          </w:p>
        </w:tc>
        <w:tc>
          <w:tcPr>
            <w:tcW w:w="5816" w:type="dxa"/>
          </w:tcPr>
          <w:p w14:paraId="51502F9E">
            <w:pPr>
              <w:pStyle w:val="8"/>
              <w:spacing w:before="94" w:line="240" w:lineRule="auto"/>
              <w:ind w:left="12"/>
              <w:jc w:val="center"/>
              <w:rPr>
                <w:b/>
                <w:sz w:val="22"/>
              </w:rPr>
            </w:pPr>
            <w:r>
              <w:rPr>
                <w:b/>
                <w:sz w:val="22"/>
              </w:rPr>
              <w:t>Nama</w:t>
            </w:r>
            <w:r>
              <w:rPr>
                <w:b/>
                <w:spacing w:val="-2"/>
                <w:sz w:val="22"/>
              </w:rPr>
              <w:t xml:space="preserve"> Perusahaan</w:t>
            </w:r>
          </w:p>
        </w:tc>
      </w:tr>
      <w:tr w14:paraId="0A954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00A0DABF">
            <w:pPr>
              <w:pStyle w:val="8"/>
              <w:spacing w:before="0" w:line="251" w:lineRule="exact"/>
              <w:ind w:left="107"/>
              <w:rPr>
                <w:sz w:val="22"/>
              </w:rPr>
            </w:pPr>
            <w:r>
              <w:rPr>
                <w:spacing w:val="-10"/>
                <w:sz w:val="22"/>
              </w:rPr>
              <w:t>1</w:t>
            </w:r>
          </w:p>
        </w:tc>
        <w:tc>
          <w:tcPr>
            <w:tcW w:w="1721" w:type="dxa"/>
          </w:tcPr>
          <w:p w14:paraId="77C801A2">
            <w:pPr>
              <w:pStyle w:val="8"/>
              <w:ind w:left="107"/>
              <w:rPr>
                <w:sz w:val="22"/>
              </w:rPr>
            </w:pPr>
            <w:r>
              <w:rPr>
                <w:spacing w:val="-4"/>
                <w:sz w:val="22"/>
              </w:rPr>
              <w:t>ADES</w:t>
            </w:r>
          </w:p>
        </w:tc>
        <w:tc>
          <w:tcPr>
            <w:tcW w:w="5816" w:type="dxa"/>
          </w:tcPr>
          <w:p w14:paraId="58162090">
            <w:pPr>
              <w:pStyle w:val="8"/>
              <w:ind w:left="108"/>
              <w:rPr>
                <w:sz w:val="22"/>
              </w:rPr>
            </w:pPr>
            <w:r>
              <w:rPr>
                <w:sz w:val="22"/>
              </w:rPr>
              <w:t>Akasha</w:t>
            </w:r>
            <w:r>
              <w:rPr>
                <w:spacing w:val="-7"/>
                <w:sz w:val="22"/>
              </w:rPr>
              <w:t xml:space="preserve"> </w:t>
            </w:r>
            <w:r>
              <w:rPr>
                <w:sz w:val="22"/>
              </w:rPr>
              <w:t>Wira</w:t>
            </w:r>
            <w:r>
              <w:rPr>
                <w:spacing w:val="-5"/>
                <w:sz w:val="22"/>
              </w:rPr>
              <w:t xml:space="preserve"> </w:t>
            </w:r>
            <w:r>
              <w:rPr>
                <w:sz w:val="22"/>
              </w:rPr>
              <w:t>Internasional</w:t>
            </w:r>
            <w:r>
              <w:rPr>
                <w:spacing w:val="-8"/>
                <w:sz w:val="22"/>
              </w:rPr>
              <w:t xml:space="preserve"> </w:t>
            </w:r>
            <w:r>
              <w:rPr>
                <w:spacing w:val="-4"/>
                <w:sz w:val="22"/>
              </w:rPr>
              <w:t>Tbk.</w:t>
            </w:r>
          </w:p>
        </w:tc>
      </w:tr>
      <w:tr w14:paraId="55632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A126A95">
            <w:pPr>
              <w:pStyle w:val="8"/>
              <w:spacing w:before="0" w:line="251" w:lineRule="exact"/>
              <w:ind w:left="107"/>
              <w:rPr>
                <w:sz w:val="22"/>
              </w:rPr>
            </w:pPr>
            <w:r>
              <w:rPr>
                <w:spacing w:val="-10"/>
                <w:sz w:val="22"/>
              </w:rPr>
              <w:t>2</w:t>
            </w:r>
          </w:p>
        </w:tc>
        <w:tc>
          <w:tcPr>
            <w:tcW w:w="1721" w:type="dxa"/>
          </w:tcPr>
          <w:p w14:paraId="6DF86A91">
            <w:pPr>
              <w:pStyle w:val="8"/>
              <w:ind w:left="107"/>
              <w:rPr>
                <w:sz w:val="22"/>
              </w:rPr>
            </w:pPr>
            <w:r>
              <w:rPr>
                <w:spacing w:val="-4"/>
                <w:sz w:val="22"/>
              </w:rPr>
              <w:t>CAMP</w:t>
            </w:r>
          </w:p>
        </w:tc>
        <w:tc>
          <w:tcPr>
            <w:tcW w:w="5816" w:type="dxa"/>
          </w:tcPr>
          <w:p w14:paraId="1611EA15">
            <w:pPr>
              <w:pStyle w:val="8"/>
              <w:ind w:left="108"/>
              <w:rPr>
                <w:sz w:val="22"/>
              </w:rPr>
            </w:pPr>
            <w:r>
              <w:rPr>
                <w:sz w:val="22"/>
              </w:rPr>
              <w:t>Campina</w:t>
            </w:r>
            <w:r>
              <w:rPr>
                <w:spacing w:val="-6"/>
                <w:sz w:val="22"/>
              </w:rPr>
              <w:t xml:space="preserve"> </w:t>
            </w:r>
            <w:r>
              <w:rPr>
                <w:sz w:val="22"/>
              </w:rPr>
              <w:t>Ice</w:t>
            </w:r>
            <w:r>
              <w:rPr>
                <w:spacing w:val="-5"/>
                <w:sz w:val="22"/>
              </w:rPr>
              <w:t xml:space="preserve"> </w:t>
            </w:r>
            <w:r>
              <w:rPr>
                <w:sz w:val="22"/>
              </w:rPr>
              <w:t>Cream</w:t>
            </w:r>
            <w:r>
              <w:rPr>
                <w:spacing w:val="-4"/>
                <w:sz w:val="22"/>
              </w:rPr>
              <w:t xml:space="preserve"> </w:t>
            </w:r>
            <w:r>
              <w:rPr>
                <w:sz w:val="22"/>
              </w:rPr>
              <w:t>Industry</w:t>
            </w:r>
            <w:r>
              <w:rPr>
                <w:spacing w:val="-5"/>
                <w:sz w:val="22"/>
              </w:rPr>
              <w:t xml:space="preserve"> </w:t>
            </w:r>
            <w:r>
              <w:rPr>
                <w:spacing w:val="-4"/>
                <w:sz w:val="22"/>
              </w:rPr>
              <w:t>Tbk.</w:t>
            </w:r>
          </w:p>
        </w:tc>
      </w:tr>
      <w:tr w14:paraId="260BF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0E52E7A0">
            <w:pPr>
              <w:pStyle w:val="8"/>
              <w:spacing w:before="0" w:line="251" w:lineRule="exact"/>
              <w:ind w:left="107"/>
              <w:rPr>
                <w:sz w:val="22"/>
              </w:rPr>
            </w:pPr>
            <w:r>
              <w:rPr>
                <w:spacing w:val="-10"/>
                <w:sz w:val="22"/>
              </w:rPr>
              <w:t>3</w:t>
            </w:r>
          </w:p>
        </w:tc>
        <w:tc>
          <w:tcPr>
            <w:tcW w:w="1721" w:type="dxa"/>
          </w:tcPr>
          <w:p w14:paraId="474BFC19">
            <w:pPr>
              <w:pStyle w:val="8"/>
              <w:ind w:left="107"/>
              <w:rPr>
                <w:sz w:val="22"/>
              </w:rPr>
            </w:pPr>
            <w:r>
              <w:rPr>
                <w:spacing w:val="-4"/>
                <w:sz w:val="22"/>
              </w:rPr>
              <w:t>CEKA</w:t>
            </w:r>
          </w:p>
        </w:tc>
        <w:tc>
          <w:tcPr>
            <w:tcW w:w="5816" w:type="dxa"/>
          </w:tcPr>
          <w:p w14:paraId="55EDF565">
            <w:pPr>
              <w:pStyle w:val="8"/>
              <w:ind w:left="108"/>
              <w:rPr>
                <w:sz w:val="22"/>
              </w:rPr>
            </w:pPr>
            <w:r>
              <w:rPr>
                <w:sz w:val="22"/>
              </w:rPr>
              <w:t>Wilmar</w:t>
            </w:r>
            <w:r>
              <w:rPr>
                <w:spacing w:val="-7"/>
                <w:sz w:val="22"/>
              </w:rPr>
              <w:t xml:space="preserve"> </w:t>
            </w:r>
            <w:r>
              <w:rPr>
                <w:sz w:val="22"/>
              </w:rPr>
              <w:t>Cahaya</w:t>
            </w:r>
            <w:r>
              <w:rPr>
                <w:spacing w:val="-5"/>
                <w:sz w:val="22"/>
              </w:rPr>
              <w:t xml:space="preserve"> </w:t>
            </w:r>
            <w:r>
              <w:rPr>
                <w:sz w:val="22"/>
              </w:rPr>
              <w:t>Indonesia</w:t>
            </w:r>
            <w:r>
              <w:rPr>
                <w:spacing w:val="-6"/>
                <w:sz w:val="22"/>
              </w:rPr>
              <w:t xml:space="preserve"> </w:t>
            </w:r>
            <w:r>
              <w:rPr>
                <w:spacing w:val="-4"/>
                <w:sz w:val="22"/>
              </w:rPr>
              <w:t>Tbk.</w:t>
            </w:r>
          </w:p>
        </w:tc>
      </w:tr>
      <w:tr w14:paraId="2085E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40" w:type="dxa"/>
          </w:tcPr>
          <w:p w14:paraId="6222BBFD">
            <w:pPr>
              <w:pStyle w:val="8"/>
              <w:spacing w:before="0" w:line="251" w:lineRule="exact"/>
              <w:ind w:left="107"/>
              <w:rPr>
                <w:sz w:val="22"/>
              </w:rPr>
            </w:pPr>
            <w:r>
              <w:rPr>
                <w:spacing w:val="-10"/>
                <w:sz w:val="22"/>
              </w:rPr>
              <w:t>4</w:t>
            </w:r>
          </w:p>
        </w:tc>
        <w:tc>
          <w:tcPr>
            <w:tcW w:w="1721" w:type="dxa"/>
          </w:tcPr>
          <w:p w14:paraId="7C1E169C">
            <w:pPr>
              <w:pStyle w:val="8"/>
              <w:ind w:left="107"/>
              <w:rPr>
                <w:sz w:val="22"/>
              </w:rPr>
            </w:pPr>
            <w:r>
              <w:rPr>
                <w:spacing w:val="-4"/>
                <w:sz w:val="22"/>
              </w:rPr>
              <w:t>CLEO</w:t>
            </w:r>
          </w:p>
        </w:tc>
        <w:tc>
          <w:tcPr>
            <w:tcW w:w="5816" w:type="dxa"/>
          </w:tcPr>
          <w:p w14:paraId="6530884C">
            <w:pPr>
              <w:pStyle w:val="8"/>
              <w:ind w:left="108"/>
              <w:rPr>
                <w:sz w:val="22"/>
              </w:rPr>
            </w:pPr>
            <w:r>
              <w:rPr>
                <w:sz w:val="22"/>
              </w:rPr>
              <w:t>Sariguna</w:t>
            </w:r>
            <w:r>
              <w:rPr>
                <w:spacing w:val="-7"/>
                <w:sz w:val="22"/>
              </w:rPr>
              <w:t xml:space="preserve"> </w:t>
            </w:r>
            <w:r>
              <w:rPr>
                <w:sz w:val="22"/>
              </w:rPr>
              <w:t>Primatirta</w:t>
            </w:r>
            <w:r>
              <w:rPr>
                <w:spacing w:val="-7"/>
                <w:sz w:val="22"/>
              </w:rPr>
              <w:t xml:space="preserve"> </w:t>
            </w:r>
            <w:r>
              <w:rPr>
                <w:spacing w:val="-4"/>
                <w:sz w:val="22"/>
              </w:rPr>
              <w:t>Tbk.</w:t>
            </w:r>
          </w:p>
        </w:tc>
      </w:tr>
    </w:tbl>
    <w:p w14:paraId="01002DC2">
      <w:pPr>
        <w:pStyle w:val="8"/>
        <w:spacing w:after="0"/>
        <w:rPr>
          <w:sz w:val="22"/>
        </w:rPr>
        <w:sectPr>
          <w:pgSz w:w="11910" w:h="16840"/>
          <w:pgMar w:top="1920" w:right="708" w:bottom="280" w:left="1275" w:header="993" w:footer="0" w:gutter="0"/>
          <w:cols w:space="720" w:num="1"/>
        </w:sectPr>
      </w:pPr>
    </w:p>
    <w:p w14:paraId="0E3C5A94">
      <w:pPr>
        <w:pStyle w:val="5"/>
        <w:spacing w:before="95"/>
        <w:rPr>
          <w:b/>
          <w:sz w:val="20"/>
        </w:rPr>
      </w:pPr>
    </w:p>
    <w:tbl>
      <w:tblPr>
        <w:tblStyle w:val="4"/>
        <w:tblW w:w="0" w:type="auto"/>
        <w:tblInd w:w="1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1721"/>
        <w:gridCol w:w="5816"/>
      </w:tblGrid>
      <w:tr w14:paraId="4DFE8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Borders>
              <w:top w:val="nil"/>
            </w:tcBorders>
          </w:tcPr>
          <w:p w14:paraId="2B86F11A">
            <w:pPr>
              <w:pStyle w:val="8"/>
              <w:spacing w:before="0"/>
              <w:ind w:left="107"/>
              <w:rPr>
                <w:sz w:val="22"/>
              </w:rPr>
            </w:pPr>
            <w:r>
              <w:rPr>
                <w:spacing w:val="-10"/>
                <w:sz w:val="22"/>
              </w:rPr>
              <w:t>5</w:t>
            </w:r>
          </w:p>
        </w:tc>
        <w:tc>
          <w:tcPr>
            <w:tcW w:w="1721" w:type="dxa"/>
            <w:tcBorders>
              <w:top w:val="nil"/>
            </w:tcBorders>
          </w:tcPr>
          <w:p w14:paraId="4FCD3DAD">
            <w:pPr>
              <w:pStyle w:val="8"/>
              <w:spacing w:before="18"/>
              <w:ind w:left="107"/>
              <w:rPr>
                <w:sz w:val="22"/>
              </w:rPr>
            </w:pPr>
            <w:r>
              <w:rPr>
                <w:spacing w:val="-4"/>
                <w:sz w:val="22"/>
              </w:rPr>
              <w:t>DLTA</w:t>
            </w:r>
          </w:p>
        </w:tc>
        <w:tc>
          <w:tcPr>
            <w:tcW w:w="5816" w:type="dxa"/>
            <w:tcBorders>
              <w:top w:val="nil"/>
            </w:tcBorders>
          </w:tcPr>
          <w:p w14:paraId="224171C5">
            <w:pPr>
              <w:pStyle w:val="8"/>
              <w:spacing w:before="18"/>
              <w:ind w:left="108"/>
              <w:rPr>
                <w:sz w:val="22"/>
              </w:rPr>
            </w:pPr>
            <w:r>
              <w:rPr>
                <w:sz w:val="22"/>
              </w:rPr>
              <w:t>Delta</w:t>
            </w:r>
            <w:r>
              <w:rPr>
                <w:spacing w:val="-6"/>
                <w:sz w:val="22"/>
              </w:rPr>
              <w:t xml:space="preserve"> </w:t>
            </w:r>
            <w:r>
              <w:rPr>
                <w:sz w:val="22"/>
              </w:rPr>
              <w:t>Djakarta</w:t>
            </w:r>
            <w:r>
              <w:rPr>
                <w:spacing w:val="-3"/>
                <w:sz w:val="22"/>
              </w:rPr>
              <w:t xml:space="preserve"> </w:t>
            </w:r>
            <w:r>
              <w:rPr>
                <w:spacing w:val="-4"/>
                <w:sz w:val="22"/>
              </w:rPr>
              <w:t>Tbk.</w:t>
            </w:r>
          </w:p>
        </w:tc>
      </w:tr>
      <w:tr w14:paraId="0E69E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08F6C929">
            <w:pPr>
              <w:pStyle w:val="8"/>
              <w:spacing w:before="0" w:line="251" w:lineRule="exact"/>
              <w:ind w:left="107"/>
              <w:rPr>
                <w:sz w:val="22"/>
              </w:rPr>
            </w:pPr>
            <w:r>
              <w:rPr>
                <w:spacing w:val="-10"/>
                <w:sz w:val="22"/>
              </w:rPr>
              <w:t>6</w:t>
            </w:r>
          </w:p>
        </w:tc>
        <w:tc>
          <w:tcPr>
            <w:tcW w:w="1721" w:type="dxa"/>
          </w:tcPr>
          <w:p w14:paraId="6C9AC6F7">
            <w:pPr>
              <w:pStyle w:val="8"/>
              <w:ind w:left="107"/>
              <w:rPr>
                <w:sz w:val="22"/>
              </w:rPr>
            </w:pPr>
            <w:r>
              <w:rPr>
                <w:spacing w:val="-4"/>
                <w:sz w:val="22"/>
              </w:rPr>
              <w:t>DMND</w:t>
            </w:r>
          </w:p>
        </w:tc>
        <w:tc>
          <w:tcPr>
            <w:tcW w:w="5816" w:type="dxa"/>
          </w:tcPr>
          <w:p w14:paraId="3A9E80C3">
            <w:pPr>
              <w:pStyle w:val="8"/>
              <w:ind w:left="108"/>
              <w:rPr>
                <w:sz w:val="22"/>
              </w:rPr>
            </w:pPr>
            <w:r>
              <w:rPr>
                <w:sz w:val="22"/>
              </w:rPr>
              <w:t>Diamond</w:t>
            </w:r>
            <w:r>
              <w:rPr>
                <w:spacing w:val="-5"/>
                <w:sz w:val="22"/>
              </w:rPr>
              <w:t xml:space="preserve"> </w:t>
            </w:r>
            <w:r>
              <w:rPr>
                <w:sz w:val="22"/>
              </w:rPr>
              <w:t>Food</w:t>
            </w:r>
            <w:r>
              <w:rPr>
                <w:spacing w:val="-4"/>
                <w:sz w:val="22"/>
              </w:rPr>
              <w:t xml:space="preserve"> </w:t>
            </w:r>
            <w:r>
              <w:rPr>
                <w:sz w:val="22"/>
              </w:rPr>
              <w:t>Indonesia</w:t>
            </w:r>
            <w:r>
              <w:rPr>
                <w:spacing w:val="-4"/>
                <w:sz w:val="22"/>
              </w:rPr>
              <w:t xml:space="preserve"> Tbk.</w:t>
            </w:r>
          </w:p>
        </w:tc>
      </w:tr>
      <w:tr w14:paraId="19B3C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5DA15F5">
            <w:pPr>
              <w:pStyle w:val="8"/>
              <w:spacing w:before="0" w:line="251" w:lineRule="exact"/>
              <w:ind w:left="107"/>
              <w:rPr>
                <w:sz w:val="22"/>
              </w:rPr>
            </w:pPr>
            <w:r>
              <w:rPr>
                <w:spacing w:val="-10"/>
                <w:sz w:val="22"/>
              </w:rPr>
              <w:t>7</w:t>
            </w:r>
          </w:p>
        </w:tc>
        <w:tc>
          <w:tcPr>
            <w:tcW w:w="1721" w:type="dxa"/>
          </w:tcPr>
          <w:p w14:paraId="75DE1F57">
            <w:pPr>
              <w:pStyle w:val="8"/>
              <w:ind w:left="107"/>
              <w:rPr>
                <w:sz w:val="22"/>
              </w:rPr>
            </w:pPr>
            <w:r>
              <w:rPr>
                <w:spacing w:val="-4"/>
                <w:sz w:val="22"/>
              </w:rPr>
              <w:t>GGRM</w:t>
            </w:r>
          </w:p>
        </w:tc>
        <w:tc>
          <w:tcPr>
            <w:tcW w:w="5816" w:type="dxa"/>
          </w:tcPr>
          <w:p w14:paraId="7657B843">
            <w:pPr>
              <w:pStyle w:val="8"/>
              <w:ind w:left="108"/>
              <w:rPr>
                <w:sz w:val="22"/>
              </w:rPr>
            </w:pPr>
            <w:r>
              <w:rPr>
                <w:sz w:val="22"/>
              </w:rPr>
              <w:t>Gudang</w:t>
            </w:r>
            <w:r>
              <w:rPr>
                <w:spacing w:val="-3"/>
                <w:sz w:val="22"/>
              </w:rPr>
              <w:t xml:space="preserve"> </w:t>
            </w:r>
            <w:r>
              <w:rPr>
                <w:sz w:val="22"/>
              </w:rPr>
              <w:t>Garam</w:t>
            </w:r>
            <w:r>
              <w:rPr>
                <w:spacing w:val="-2"/>
                <w:sz w:val="22"/>
              </w:rPr>
              <w:t xml:space="preserve"> </w:t>
            </w:r>
            <w:r>
              <w:rPr>
                <w:spacing w:val="-4"/>
                <w:sz w:val="22"/>
              </w:rPr>
              <w:t>Tbk.</w:t>
            </w:r>
          </w:p>
        </w:tc>
      </w:tr>
      <w:tr w14:paraId="63C4E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4D380986">
            <w:pPr>
              <w:pStyle w:val="8"/>
              <w:spacing w:before="0" w:line="251" w:lineRule="exact"/>
              <w:ind w:left="107"/>
              <w:rPr>
                <w:sz w:val="22"/>
              </w:rPr>
            </w:pPr>
            <w:r>
              <w:rPr>
                <w:spacing w:val="-10"/>
                <w:sz w:val="22"/>
              </w:rPr>
              <w:t>8</w:t>
            </w:r>
          </w:p>
        </w:tc>
        <w:tc>
          <w:tcPr>
            <w:tcW w:w="1721" w:type="dxa"/>
          </w:tcPr>
          <w:p w14:paraId="26F111EC">
            <w:pPr>
              <w:pStyle w:val="8"/>
              <w:ind w:left="107"/>
              <w:rPr>
                <w:sz w:val="22"/>
              </w:rPr>
            </w:pPr>
            <w:r>
              <w:rPr>
                <w:spacing w:val="-4"/>
                <w:sz w:val="22"/>
              </w:rPr>
              <w:t>GOOD</w:t>
            </w:r>
          </w:p>
        </w:tc>
        <w:tc>
          <w:tcPr>
            <w:tcW w:w="5816" w:type="dxa"/>
          </w:tcPr>
          <w:p w14:paraId="557C8C14">
            <w:pPr>
              <w:pStyle w:val="8"/>
              <w:ind w:left="108"/>
              <w:rPr>
                <w:sz w:val="22"/>
              </w:rPr>
            </w:pPr>
            <w:r>
              <w:rPr>
                <w:sz w:val="22"/>
              </w:rPr>
              <w:t>Garudafood</w:t>
            </w:r>
            <w:r>
              <w:rPr>
                <w:spacing w:val="-4"/>
                <w:sz w:val="22"/>
              </w:rPr>
              <w:t xml:space="preserve"> </w:t>
            </w:r>
            <w:r>
              <w:rPr>
                <w:sz w:val="22"/>
              </w:rPr>
              <w:t>Putra</w:t>
            </w:r>
            <w:r>
              <w:rPr>
                <w:spacing w:val="-4"/>
                <w:sz w:val="22"/>
              </w:rPr>
              <w:t xml:space="preserve"> </w:t>
            </w:r>
            <w:r>
              <w:rPr>
                <w:sz w:val="22"/>
              </w:rPr>
              <w:t>Putri</w:t>
            </w:r>
            <w:r>
              <w:rPr>
                <w:spacing w:val="-4"/>
                <w:sz w:val="22"/>
              </w:rPr>
              <w:t xml:space="preserve"> </w:t>
            </w:r>
            <w:r>
              <w:rPr>
                <w:sz w:val="22"/>
              </w:rPr>
              <w:t>Jaya</w:t>
            </w:r>
            <w:r>
              <w:rPr>
                <w:spacing w:val="-3"/>
                <w:sz w:val="22"/>
              </w:rPr>
              <w:t xml:space="preserve"> </w:t>
            </w:r>
            <w:r>
              <w:rPr>
                <w:spacing w:val="-4"/>
                <w:sz w:val="22"/>
              </w:rPr>
              <w:t>Tbk.</w:t>
            </w:r>
          </w:p>
        </w:tc>
      </w:tr>
      <w:tr w14:paraId="6DE24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39FC6572">
            <w:pPr>
              <w:pStyle w:val="8"/>
              <w:spacing w:before="0" w:line="251" w:lineRule="exact"/>
              <w:ind w:left="107"/>
              <w:rPr>
                <w:sz w:val="22"/>
              </w:rPr>
            </w:pPr>
            <w:r>
              <w:rPr>
                <w:spacing w:val="-10"/>
                <w:sz w:val="22"/>
              </w:rPr>
              <w:t>9</w:t>
            </w:r>
          </w:p>
        </w:tc>
        <w:tc>
          <w:tcPr>
            <w:tcW w:w="1721" w:type="dxa"/>
          </w:tcPr>
          <w:p w14:paraId="01CC4BFB">
            <w:pPr>
              <w:pStyle w:val="8"/>
              <w:ind w:left="107"/>
              <w:rPr>
                <w:sz w:val="22"/>
              </w:rPr>
            </w:pPr>
            <w:r>
              <w:rPr>
                <w:spacing w:val="-4"/>
                <w:sz w:val="22"/>
              </w:rPr>
              <w:t>HMSP</w:t>
            </w:r>
          </w:p>
        </w:tc>
        <w:tc>
          <w:tcPr>
            <w:tcW w:w="5816" w:type="dxa"/>
          </w:tcPr>
          <w:p w14:paraId="30337319">
            <w:pPr>
              <w:pStyle w:val="8"/>
              <w:ind w:left="108"/>
              <w:rPr>
                <w:sz w:val="22"/>
              </w:rPr>
            </w:pPr>
            <w:r>
              <w:rPr>
                <w:sz w:val="22"/>
              </w:rPr>
              <w:t>H.M.</w:t>
            </w:r>
            <w:r>
              <w:rPr>
                <w:spacing w:val="-5"/>
                <w:sz w:val="22"/>
              </w:rPr>
              <w:t xml:space="preserve"> </w:t>
            </w:r>
            <w:r>
              <w:rPr>
                <w:sz w:val="22"/>
              </w:rPr>
              <w:t>Sampoerna</w:t>
            </w:r>
            <w:r>
              <w:rPr>
                <w:spacing w:val="-3"/>
                <w:sz w:val="22"/>
              </w:rPr>
              <w:t xml:space="preserve"> </w:t>
            </w:r>
            <w:r>
              <w:rPr>
                <w:spacing w:val="-4"/>
                <w:sz w:val="22"/>
              </w:rPr>
              <w:t>Tbk.</w:t>
            </w:r>
          </w:p>
        </w:tc>
      </w:tr>
      <w:tr w14:paraId="73910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4110C68F">
            <w:pPr>
              <w:pStyle w:val="8"/>
              <w:spacing w:before="0" w:line="251" w:lineRule="exact"/>
              <w:ind w:left="107"/>
              <w:rPr>
                <w:sz w:val="22"/>
              </w:rPr>
            </w:pPr>
            <w:r>
              <w:rPr>
                <w:spacing w:val="-5"/>
                <w:sz w:val="22"/>
              </w:rPr>
              <w:t>10</w:t>
            </w:r>
          </w:p>
        </w:tc>
        <w:tc>
          <w:tcPr>
            <w:tcW w:w="1721" w:type="dxa"/>
          </w:tcPr>
          <w:p w14:paraId="52EA77FA">
            <w:pPr>
              <w:pStyle w:val="8"/>
              <w:ind w:left="107"/>
              <w:rPr>
                <w:sz w:val="22"/>
              </w:rPr>
            </w:pPr>
            <w:r>
              <w:rPr>
                <w:spacing w:val="-4"/>
                <w:sz w:val="22"/>
              </w:rPr>
              <w:t>ICBP</w:t>
            </w:r>
          </w:p>
        </w:tc>
        <w:tc>
          <w:tcPr>
            <w:tcW w:w="5816" w:type="dxa"/>
          </w:tcPr>
          <w:p w14:paraId="459D5B33">
            <w:pPr>
              <w:pStyle w:val="8"/>
              <w:ind w:left="108"/>
              <w:rPr>
                <w:sz w:val="22"/>
              </w:rPr>
            </w:pPr>
            <w:r>
              <w:rPr>
                <w:sz w:val="22"/>
              </w:rPr>
              <w:t>Indofood</w:t>
            </w:r>
            <w:r>
              <w:rPr>
                <w:spacing w:val="-4"/>
                <w:sz w:val="22"/>
              </w:rPr>
              <w:t xml:space="preserve"> </w:t>
            </w:r>
            <w:r>
              <w:rPr>
                <w:sz w:val="22"/>
              </w:rPr>
              <w:t>CBP</w:t>
            </w:r>
            <w:r>
              <w:rPr>
                <w:spacing w:val="-4"/>
                <w:sz w:val="22"/>
              </w:rPr>
              <w:t xml:space="preserve"> </w:t>
            </w:r>
            <w:r>
              <w:rPr>
                <w:sz w:val="22"/>
              </w:rPr>
              <w:t>Sukses</w:t>
            </w:r>
            <w:r>
              <w:rPr>
                <w:spacing w:val="-5"/>
                <w:sz w:val="22"/>
              </w:rPr>
              <w:t xml:space="preserve"> </w:t>
            </w:r>
            <w:r>
              <w:rPr>
                <w:sz w:val="22"/>
              </w:rPr>
              <w:t>Makmur</w:t>
            </w:r>
            <w:r>
              <w:rPr>
                <w:spacing w:val="-3"/>
                <w:sz w:val="22"/>
              </w:rPr>
              <w:t xml:space="preserve"> </w:t>
            </w:r>
            <w:r>
              <w:rPr>
                <w:spacing w:val="-4"/>
                <w:sz w:val="22"/>
              </w:rPr>
              <w:t>Tbk.</w:t>
            </w:r>
          </w:p>
        </w:tc>
      </w:tr>
      <w:tr w14:paraId="107E0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728A77AF">
            <w:pPr>
              <w:pStyle w:val="8"/>
              <w:spacing w:before="0" w:line="251" w:lineRule="exact"/>
              <w:ind w:left="107"/>
              <w:rPr>
                <w:sz w:val="22"/>
              </w:rPr>
            </w:pPr>
            <w:r>
              <w:rPr>
                <w:spacing w:val="-5"/>
                <w:sz w:val="22"/>
              </w:rPr>
              <w:t>11</w:t>
            </w:r>
          </w:p>
        </w:tc>
        <w:tc>
          <w:tcPr>
            <w:tcW w:w="1721" w:type="dxa"/>
          </w:tcPr>
          <w:p w14:paraId="1D4259DA">
            <w:pPr>
              <w:pStyle w:val="8"/>
              <w:ind w:left="107"/>
              <w:rPr>
                <w:sz w:val="22"/>
              </w:rPr>
            </w:pPr>
            <w:r>
              <w:rPr>
                <w:spacing w:val="-4"/>
                <w:sz w:val="22"/>
              </w:rPr>
              <w:t>INDF</w:t>
            </w:r>
          </w:p>
        </w:tc>
        <w:tc>
          <w:tcPr>
            <w:tcW w:w="5816" w:type="dxa"/>
          </w:tcPr>
          <w:p w14:paraId="712A54AF">
            <w:pPr>
              <w:pStyle w:val="8"/>
              <w:ind w:left="108"/>
              <w:rPr>
                <w:sz w:val="22"/>
              </w:rPr>
            </w:pPr>
            <w:r>
              <w:rPr>
                <w:sz w:val="22"/>
              </w:rPr>
              <w:t>Indofood</w:t>
            </w:r>
            <w:r>
              <w:rPr>
                <w:spacing w:val="-4"/>
                <w:sz w:val="22"/>
              </w:rPr>
              <w:t xml:space="preserve"> </w:t>
            </w:r>
            <w:r>
              <w:rPr>
                <w:sz w:val="22"/>
              </w:rPr>
              <w:t>Sukses</w:t>
            </w:r>
            <w:r>
              <w:rPr>
                <w:spacing w:val="-6"/>
                <w:sz w:val="22"/>
              </w:rPr>
              <w:t xml:space="preserve"> </w:t>
            </w:r>
            <w:r>
              <w:rPr>
                <w:sz w:val="22"/>
              </w:rPr>
              <w:t>Makmur</w:t>
            </w:r>
            <w:r>
              <w:rPr>
                <w:spacing w:val="-5"/>
                <w:sz w:val="22"/>
              </w:rPr>
              <w:t xml:space="preserve"> </w:t>
            </w:r>
            <w:r>
              <w:rPr>
                <w:spacing w:val="-4"/>
                <w:sz w:val="22"/>
              </w:rPr>
              <w:t>Tbk.</w:t>
            </w:r>
          </w:p>
        </w:tc>
      </w:tr>
      <w:tr w14:paraId="58FCD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47D83397">
            <w:pPr>
              <w:pStyle w:val="8"/>
              <w:spacing w:before="0" w:line="251" w:lineRule="exact"/>
              <w:ind w:left="107"/>
              <w:rPr>
                <w:sz w:val="22"/>
              </w:rPr>
            </w:pPr>
            <w:r>
              <w:rPr>
                <w:spacing w:val="-5"/>
                <w:sz w:val="22"/>
              </w:rPr>
              <w:t>12</w:t>
            </w:r>
          </w:p>
        </w:tc>
        <w:tc>
          <w:tcPr>
            <w:tcW w:w="1721" w:type="dxa"/>
          </w:tcPr>
          <w:p w14:paraId="53F435A4">
            <w:pPr>
              <w:pStyle w:val="8"/>
              <w:ind w:left="107"/>
              <w:rPr>
                <w:sz w:val="22"/>
              </w:rPr>
            </w:pPr>
            <w:r>
              <w:rPr>
                <w:spacing w:val="-4"/>
                <w:sz w:val="22"/>
              </w:rPr>
              <w:t>KEJU</w:t>
            </w:r>
          </w:p>
        </w:tc>
        <w:tc>
          <w:tcPr>
            <w:tcW w:w="5816" w:type="dxa"/>
          </w:tcPr>
          <w:p w14:paraId="3382014D">
            <w:pPr>
              <w:pStyle w:val="8"/>
              <w:ind w:left="108"/>
              <w:rPr>
                <w:sz w:val="22"/>
              </w:rPr>
            </w:pPr>
            <w:r>
              <w:rPr>
                <w:sz w:val="22"/>
              </w:rPr>
              <w:t>Mulia</w:t>
            </w:r>
            <w:r>
              <w:rPr>
                <w:spacing w:val="-2"/>
                <w:sz w:val="22"/>
              </w:rPr>
              <w:t xml:space="preserve"> </w:t>
            </w:r>
            <w:r>
              <w:rPr>
                <w:sz w:val="22"/>
              </w:rPr>
              <w:t>Boga</w:t>
            </w:r>
            <w:r>
              <w:rPr>
                <w:spacing w:val="-1"/>
                <w:sz w:val="22"/>
              </w:rPr>
              <w:t xml:space="preserve"> </w:t>
            </w:r>
            <w:r>
              <w:rPr>
                <w:sz w:val="22"/>
              </w:rPr>
              <w:t>Raya</w:t>
            </w:r>
            <w:r>
              <w:rPr>
                <w:spacing w:val="-1"/>
                <w:sz w:val="22"/>
              </w:rPr>
              <w:t xml:space="preserve"> </w:t>
            </w:r>
            <w:r>
              <w:rPr>
                <w:spacing w:val="-4"/>
                <w:sz w:val="22"/>
              </w:rPr>
              <w:t>Tbk.</w:t>
            </w:r>
          </w:p>
        </w:tc>
      </w:tr>
      <w:tr w14:paraId="60763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69414D21">
            <w:pPr>
              <w:pStyle w:val="8"/>
              <w:spacing w:before="0" w:line="251" w:lineRule="exact"/>
              <w:ind w:left="107"/>
              <w:rPr>
                <w:sz w:val="22"/>
              </w:rPr>
            </w:pPr>
            <w:r>
              <w:rPr>
                <w:spacing w:val="-5"/>
                <w:sz w:val="22"/>
              </w:rPr>
              <w:t>13</w:t>
            </w:r>
          </w:p>
        </w:tc>
        <w:tc>
          <w:tcPr>
            <w:tcW w:w="1721" w:type="dxa"/>
          </w:tcPr>
          <w:p w14:paraId="7891E911">
            <w:pPr>
              <w:pStyle w:val="8"/>
              <w:ind w:left="107"/>
              <w:rPr>
                <w:sz w:val="22"/>
              </w:rPr>
            </w:pPr>
            <w:r>
              <w:rPr>
                <w:spacing w:val="-4"/>
                <w:sz w:val="22"/>
              </w:rPr>
              <w:t>MLBI</w:t>
            </w:r>
          </w:p>
        </w:tc>
        <w:tc>
          <w:tcPr>
            <w:tcW w:w="5816" w:type="dxa"/>
          </w:tcPr>
          <w:p w14:paraId="53CCF28D">
            <w:pPr>
              <w:pStyle w:val="8"/>
              <w:ind w:left="108"/>
              <w:rPr>
                <w:sz w:val="22"/>
              </w:rPr>
            </w:pPr>
            <w:r>
              <w:rPr>
                <w:sz w:val="22"/>
              </w:rPr>
              <w:t>Multi</w:t>
            </w:r>
            <w:r>
              <w:rPr>
                <w:spacing w:val="-5"/>
                <w:sz w:val="22"/>
              </w:rPr>
              <w:t xml:space="preserve"> </w:t>
            </w:r>
            <w:r>
              <w:rPr>
                <w:sz w:val="22"/>
              </w:rPr>
              <w:t>Bintang</w:t>
            </w:r>
            <w:r>
              <w:rPr>
                <w:spacing w:val="-5"/>
                <w:sz w:val="22"/>
              </w:rPr>
              <w:t xml:space="preserve"> </w:t>
            </w:r>
            <w:r>
              <w:rPr>
                <w:sz w:val="22"/>
              </w:rPr>
              <w:t>Indonesia</w:t>
            </w:r>
            <w:r>
              <w:rPr>
                <w:spacing w:val="-4"/>
                <w:sz w:val="22"/>
              </w:rPr>
              <w:t xml:space="preserve"> Tbk.</w:t>
            </w:r>
          </w:p>
        </w:tc>
      </w:tr>
      <w:tr w14:paraId="07F1C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422B8500">
            <w:pPr>
              <w:pStyle w:val="8"/>
              <w:spacing w:before="0"/>
              <w:ind w:left="107"/>
              <w:rPr>
                <w:sz w:val="22"/>
              </w:rPr>
            </w:pPr>
            <w:r>
              <w:rPr>
                <w:spacing w:val="-5"/>
                <w:sz w:val="22"/>
              </w:rPr>
              <w:t>14</w:t>
            </w:r>
          </w:p>
        </w:tc>
        <w:tc>
          <w:tcPr>
            <w:tcW w:w="1721" w:type="dxa"/>
          </w:tcPr>
          <w:p w14:paraId="6EE9ECE3">
            <w:pPr>
              <w:pStyle w:val="8"/>
              <w:spacing w:before="18"/>
              <w:ind w:left="107"/>
              <w:rPr>
                <w:sz w:val="22"/>
              </w:rPr>
            </w:pPr>
            <w:r>
              <w:rPr>
                <w:spacing w:val="-4"/>
                <w:sz w:val="22"/>
              </w:rPr>
              <w:t>MYOR</w:t>
            </w:r>
          </w:p>
        </w:tc>
        <w:tc>
          <w:tcPr>
            <w:tcW w:w="5816" w:type="dxa"/>
          </w:tcPr>
          <w:p w14:paraId="3A4EC3F5">
            <w:pPr>
              <w:pStyle w:val="8"/>
              <w:spacing w:before="18"/>
              <w:ind w:left="108"/>
              <w:rPr>
                <w:sz w:val="22"/>
              </w:rPr>
            </w:pPr>
            <w:r>
              <w:rPr>
                <w:sz w:val="22"/>
              </w:rPr>
              <w:t>Mayora</w:t>
            </w:r>
            <w:r>
              <w:rPr>
                <w:spacing w:val="-5"/>
                <w:sz w:val="22"/>
              </w:rPr>
              <w:t xml:space="preserve"> </w:t>
            </w:r>
            <w:r>
              <w:rPr>
                <w:sz w:val="22"/>
              </w:rPr>
              <w:t>Indah</w:t>
            </w:r>
            <w:r>
              <w:rPr>
                <w:spacing w:val="-2"/>
                <w:sz w:val="22"/>
              </w:rPr>
              <w:t xml:space="preserve"> </w:t>
            </w:r>
            <w:r>
              <w:rPr>
                <w:spacing w:val="-4"/>
                <w:sz w:val="22"/>
              </w:rPr>
              <w:t>Tbk.</w:t>
            </w:r>
          </w:p>
        </w:tc>
      </w:tr>
      <w:tr w14:paraId="1ACF4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5D785D57">
            <w:pPr>
              <w:pStyle w:val="8"/>
              <w:spacing w:before="0" w:line="251" w:lineRule="exact"/>
              <w:ind w:left="107"/>
              <w:rPr>
                <w:sz w:val="22"/>
              </w:rPr>
            </w:pPr>
            <w:r>
              <w:rPr>
                <w:spacing w:val="-5"/>
                <w:sz w:val="22"/>
              </w:rPr>
              <w:t>15</w:t>
            </w:r>
          </w:p>
        </w:tc>
        <w:tc>
          <w:tcPr>
            <w:tcW w:w="1721" w:type="dxa"/>
          </w:tcPr>
          <w:p w14:paraId="414582A4">
            <w:pPr>
              <w:pStyle w:val="8"/>
              <w:ind w:left="107"/>
              <w:rPr>
                <w:sz w:val="22"/>
              </w:rPr>
            </w:pPr>
            <w:r>
              <w:rPr>
                <w:spacing w:val="-4"/>
                <w:sz w:val="22"/>
              </w:rPr>
              <w:t>PANI</w:t>
            </w:r>
          </w:p>
        </w:tc>
        <w:tc>
          <w:tcPr>
            <w:tcW w:w="5816" w:type="dxa"/>
          </w:tcPr>
          <w:p w14:paraId="57707E42">
            <w:pPr>
              <w:pStyle w:val="8"/>
              <w:ind w:left="108"/>
              <w:rPr>
                <w:sz w:val="22"/>
              </w:rPr>
            </w:pPr>
            <w:r>
              <w:rPr>
                <w:sz w:val="22"/>
              </w:rPr>
              <w:t>Pantai</w:t>
            </w:r>
            <w:r>
              <w:rPr>
                <w:spacing w:val="-4"/>
                <w:sz w:val="22"/>
              </w:rPr>
              <w:t xml:space="preserve"> </w:t>
            </w:r>
            <w:r>
              <w:rPr>
                <w:sz w:val="22"/>
              </w:rPr>
              <w:t>Indah</w:t>
            </w:r>
            <w:r>
              <w:rPr>
                <w:spacing w:val="-2"/>
                <w:sz w:val="22"/>
              </w:rPr>
              <w:t xml:space="preserve"> </w:t>
            </w:r>
            <w:r>
              <w:rPr>
                <w:sz w:val="22"/>
              </w:rPr>
              <w:t>Kapuk</w:t>
            </w:r>
            <w:r>
              <w:rPr>
                <w:spacing w:val="-2"/>
                <w:sz w:val="22"/>
              </w:rPr>
              <w:t xml:space="preserve"> </w:t>
            </w:r>
            <w:r>
              <w:rPr>
                <w:sz w:val="22"/>
              </w:rPr>
              <w:t>Dua</w:t>
            </w:r>
            <w:r>
              <w:rPr>
                <w:spacing w:val="-2"/>
                <w:sz w:val="22"/>
              </w:rPr>
              <w:t xml:space="preserve"> </w:t>
            </w:r>
            <w:r>
              <w:rPr>
                <w:spacing w:val="-4"/>
                <w:sz w:val="22"/>
              </w:rPr>
              <w:t>Tbk.</w:t>
            </w:r>
          </w:p>
        </w:tc>
      </w:tr>
      <w:tr w14:paraId="2F943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496A2491">
            <w:pPr>
              <w:pStyle w:val="8"/>
              <w:spacing w:before="0" w:line="251" w:lineRule="exact"/>
              <w:ind w:left="107"/>
              <w:rPr>
                <w:sz w:val="22"/>
              </w:rPr>
            </w:pPr>
            <w:r>
              <w:rPr>
                <w:spacing w:val="-5"/>
                <w:sz w:val="22"/>
              </w:rPr>
              <w:t>16</w:t>
            </w:r>
          </w:p>
        </w:tc>
        <w:tc>
          <w:tcPr>
            <w:tcW w:w="1721" w:type="dxa"/>
          </w:tcPr>
          <w:p w14:paraId="0D147EC3">
            <w:pPr>
              <w:pStyle w:val="8"/>
              <w:ind w:left="107"/>
              <w:rPr>
                <w:sz w:val="22"/>
              </w:rPr>
            </w:pPr>
            <w:r>
              <w:rPr>
                <w:spacing w:val="-4"/>
                <w:sz w:val="22"/>
              </w:rPr>
              <w:t>SKBM</w:t>
            </w:r>
          </w:p>
        </w:tc>
        <w:tc>
          <w:tcPr>
            <w:tcW w:w="5816" w:type="dxa"/>
          </w:tcPr>
          <w:p w14:paraId="73BE9C76">
            <w:pPr>
              <w:pStyle w:val="8"/>
              <w:ind w:left="108"/>
              <w:rPr>
                <w:sz w:val="22"/>
              </w:rPr>
            </w:pPr>
            <w:r>
              <w:rPr>
                <w:sz w:val="22"/>
              </w:rPr>
              <w:t>Sekar</w:t>
            </w:r>
            <w:r>
              <w:rPr>
                <w:spacing w:val="-2"/>
                <w:sz w:val="22"/>
              </w:rPr>
              <w:t xml:space="preserve"> </w:t>
            </w:r>
            <w:r>
              <w:rPr>
                <w:sz w:val="22"/>
              </w:rPr>
              <w:t>Bumi</w:t>
            </w:r>
            <w:r>
              <w:rPr>
                <w:spacing w:val="-2"/>
                <w:sz w:val="22"/>
              </w:rPr>
              <w:t xml:space="preserve"> </w:t>
            </w:r>
            <w:r>
              <w:rPr>
                <w:spacing w:val="-4"/>
                <w:sz w:val="22"/>
              </w:rPr>
              <w:t>Tbk.</w:t>
            </w:r>
          </w:p>
        </w:tc>
      </w:tr>
      <w:tr w14:paraId="43ABF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73EB942B">
            <w:pPr>
              <w:pStyle w:val="8"/>
              <w:spacing w:before="0" w:line="251" w:lineRule="exact"/>
              <w:ind w:left="107"/>
              <w:rPr>
                <w:sz w:val="22"/>
              </w:rPr>
            </w:pPr>
            <w:r>
              <w:rPr>
                <w:spacing w:val="-5"/>
                <w:sz w:val="22"/>
              </w:rPr>
              <w:t>17</w:t>
            </w:r>
          </w:p>
        </w:tc>
        <w:tc>
          <w:tcPr>
            <w:tcW w:w="1721" w:type="dxa"/>
          </w:tcPr>
          <w:p w14:paraId="159A5C1F">
            <w:pPr>
              <w:pStyle w:val="8"/>
              <w:ind w:left="107"/>
              <w:rPr>
                <w:sz w:val="22"/>
              </w:rPr>
            </w:pPr>
            <w:r>
              <w:rPr>
                <w:spacing w:val="-4"/>
                <w:sz w:val="22"/>
              </w:rPr>
              <w:t>UNVR</w:t>
            </w:r>
          </w:p>
        </w:tc>
        <w:tc>
          <w:tcPr>
            <w:tcW w:w="5816" w:type="dxa"/>
          </w:tcPr>
          <w:p w14:paraId="18D83AD5">
            <w:pPr>
              <w:pStyle w:val="8"/>
              <w:ind w:left="108"/>
              <w:rPr>
                <w:sz w:val="22"/>
              </w:rPr>
            </w:pPr>
            <w:r>
              <w:rPr>
                <w:sz w:val="22"/>
              </w:rPr>
              <w:t>Unilever</w:t>
            </w:r>
            <w:r>
              <w:rPr>
                <w:spacing w:val="-6"/>
                <w:sz w:val="22"/>
              </w:rPr>
              <w:t xml:space="preserve"> </w:t>
            </w:r>
            <w:r>
              <w:rPr>
                <w:sz w:val="22"/>
              </w:rPr>
              <w:t>Indonesia</w:t>
            </w:r>
            <w:r>
              <w:rPr>
                <w:spacing w:val="-5"/>
                <w:sz w:val="22"/>
              </w:rPr>
              <w:t xml:space="preserve"> </w:t>
            </w:r>
            <w:r>
              <w:rPr>
                <w:spacing w:val="-4"/>
                <w:sz w:val="22"/>
              </w:rPr>
              <w:t>Tbk.</w:t>
            </w:r>
          </w:p>
        </w:tc>
      </w:tr>
      <w:tr w14:paraId="19B8E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0" w:type="dxa"/>
          </w:tcPr>
          <w:p w14:paraId="3711E9ED">
            <w:pPr>
              <w:pStyle w:val="8"/>
              <w:spacing w:before="0" w:line="251" w:lineRule="exact"/>
              <w:ind w:left="107"/>
              <w:rPr>
                <w:sz w:val="22"/>
              </w:rPr>
            </w:pPr>
            <w:r>
              <w:rPr>
                <w:spacing w:val="-5"/>
                <w:sz w:val="22"/>
              </w:rPr>
              <w:t>18</w:t>
            </w:r>
          </w:p>
        </w:tc>
        <w:tc>
          <w:tcPr>
            <w:tcW w:w="1721" w:type="dxa"/>
          </w:tcPr>
          <w:p w14:paraId="6BFBE34B">
            <w:pPr>
              <w:pStyle w:val="8"/>
              <w:spacing w:before="46" w:line="240" w:lineRule="auto"/>
              <w:ind w:left="107"/>
              <w:rPr>
                <w:sz w:val="22"/>
              </w:rPr>
            </w:pPr>
            <w:r>
              <w:rPr>
                <w:spacing w:val="-4"/>
                <w:sz w:val="22"/>
              </w:rPr>
              <w:t>ULTJ</w:t>
            </w:r>
          </w:p>
        </w:tc>
        <w:tc>
          <w:tcPr>
            <w:tcW w:w="5816" w:type="dxa"/>
          </w:tcPr>
          <w:p w14:paraId="03F080F6">
            <w:pPr>
              <w:pStyle w:val="8"/>
              <w:spacing w:before="46" w:line="240" w:lineRule="auto"/>
              <w:ind w:left="108"/>
              <w:rPr>
                <w:sz w:val="22"/>
              </w:rPr>
            </w:pPr>
            <w:r>
              <w:rPr>
                <w:sz w:val="22"/>
              </w:rPr>
              <w:t>Ultra</w:t>
            </w:r>
            <w:r>
              <w:rPr>
                <w:spacing w:val="-4"/>
                <w:sz w:val="22"/>
              </w:rPr>
              <w:t xml:space="preserve"> </w:t>
            </w:r>
            <w:r>
              <w:rPr>
                <w:sz w:val="22"/>
              </w:rPr>
              <w:t>Milk</w:t>
            </w:r>
            <w:r>
              <w:rPr>
                <w:spacing w:val="-6"/>
                <w:sz w:val="22"/>
              </w:rPr>
              <w:t xml:space="preserve"> </w:t>
            </w:r>
            <w:r>
              <w:rPr>
                <w:sz w:val="22"/>
              </w:rPr>
              <w:t>Industri</w:t>
            </w:r>
            <w:r>
              <w:rPr>
                <w:spacing w:val="-5"/>
                <w:sz w:val="22"/>
              </w:rPr>
              <w:t xml:space="preserve"> </w:t>
            </w:r>
            <w:r>
              <w:rPr>
                <w:sz w:val="22"/>
              </w:rPr>
              <w:t>&amp;</w:t>
            </w:r>
            <w:r>
              <w:rPr>
                <w:spacing w:val="-3"/>
                <w:sz w:val="22"/>
              </w:rPr>
              <w:t xml:space="preserve"> </w:t>
            </w:r>
            <w:r>
              <w:rPr>
                <w:sz w:val="22"/>
              </w:rPr>
              <w:t>Trading</w:t>
            </w:r>
            <w:r>
              <w:rPr>
                <w:spacing w:val="-3"/>
                <w:sz w:val="22"/>
              </w:rPr>
              <w:t xml:space="preserve"> </w:t>
            </w:r>
            <w:r>
              <w:rPr>
                <w:sz w:val="22"/>
              </w:rPr>
              <w:t>Compa</w:t>
            </w:r>
            <w:r>
              <w:rPr>
                <w:spacing w:val="-3"/>
                <w:sz w:val="22"/>
              </w:rPr>
              <w:t xml:space="preserve"> </w:t>
            </w:r>
            <w:r>
              <w:rPr>
                <w:spacing w:val="-4"/>
                <w:sz w:val="22"/>
              </w:rPr>
              <w:t>Tbk.</w:t>
            </w:r>
          </w:p>
        </w:tc>
      </w:tr>
      <w:tr w14:paraId="650E3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40" w:type="dxa"/>
          </w:tcPr>
          <w:p w14:paraId="36A9D1F2">
            <w:pPr>
              <w:pStyle w:val="8"/>
              <w:spacing w:before="0" w:line="251" w:lineRule="exact"/>
              <w:ind w:left="107"/>
              <w:rPr>
                <w:sz w:val="22"/>
              </w:rPr>
            </w:pPr>
            <w:r>
              <w:rPr>
                <w:spacing w:val="-5"/>
                <w:sz w:val="22"/>
              </w:rPr>
              <w:t>19</w:t>
            </w:r>
          </w:p>
        </w:tc>
        <w:tc>
          <w:tcPr>
            <w:tcW w:w="1721" w:type="dxa"/>
          </w:tcPr>
          <w:p w14:paraId="017E952D">
            <w:pPr>
              <w:pStyle w:val="8"/>
              <w:ind w:left="107"/>
              <w:rPr>
                <w:sz w:val="22"/>
              </w:rPr>
            </w:pPr>
            <w:r>
              <w:rPr>
                <w:spacing w:val="-4"/>
                <w:sz w:val="22"/>
              </w:rPr>
              <w:t>WOOD</w:t>
            </w:r>
          </w:p>
        </w:tc>
        <w:tc>
          <w:tcPr>
            <w:tcW w:w="5816" w:type="dxa"/>
          </w:tcPr>
          <w:p w14:paraId="3A56EA94">
            <w:pPr>
              <w:pStyle w:val="8"/>
              <w:ind w:left="108"/>
              <w:rPr>
                <w:sz w:val="22"/>
              </w:rPr>
            </w:pPr>
            <w:r>
              <w:rPr>
                <w:sz w:val="22"/>
              </w:rPr>
              <w:t>Integra</w:t>
            </w:r>
            <w:r>
              <w:rPr>
                <w:spacing w:val="-6"/>
                <w:sz w:val="22"/>
              </w:rPr>
              <w:t xml:space="preserve"> </w:t>
            </w:r>
            <w:r>
              <w:rPr>
                <w:sz w:val="22"/>
              </w:rPr>
              <w:t>Indocabinet</w:t>
            </w:r>
            <w:r>
              <w:rPr>
                <w:spacing w:val="-3"/>
                <w:sz w:val="22"/>
              </w:rPr>
              <w:t xml:space="preserve"> </w:t>
            </w:r>
            <w:r>
              <w:rPr>
                <w:spacing w:val="-4"/>
                <w:sz w:val="22"/>
              </w:rPr>
              <w:t>Tbk.</w:t>
            </w:r>
          </w:p>
        </w:tc>
      </w:tr>
    </w:tbl>
    <w:p w14:paraId="377A2EDD">
      <w:pPr>
        <w:pStyle w:val="5"/>
        <w:spacing w:before="4"/>
        <w:ind w:left="1113"/>
      </w:pPr>
      <w:r>
        <w:drawing>
          <wp:anchor distT="0" distB="0" distL="0" distR="0" simplePos="0" relativeHeight="251661312" behindDoc="1" locked="0" layoutInCell="1" allowOverlap="1">
            <wp:simplePos x="0" y="0"/>
            <wp:positionH relativeFrom="page">
              <wp:posOffset>1456055</wp:posOffset>
            </wp:positionH>
            <wp:positionV relativeFrom="paragraph">
              <wp:posOffset>-1291590</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t>Sumber</w:t>
      </w:r>
      <w:r>
        <w:rPr>
          <w:spacing w:val="-5"/>
        </w:rPr>
        <w:t xml:space="preserve"> </w:t>
      </w:r>
      <w:r>
        <w:t>:</w:t>
      </w:r>
      <w:r>
        <w:rPr>
          <w:spacing w:val="-1"/>
        </w:rPr>
        <w:t xml:space="preserve"> </w:t>
      </w:r>
      <w:r>
        <w:t>Data sekunder yang</w:t>
      </w:r>
      <w:r>
        <w:rPr>
          <w:spacing w:val="-1"/>
        </w:rPr>
        <w:t xml:space="preserve"> </w:t>
      </w:r>
      <w:r>
        <w:t>diolah,</w:t>
      </w:r>
      <w:r>
        <w:rPr>
          <w:spacing w:val="1"/>
        </w:rPr>
        <w:t xml:space="preserve"> </w:t>
      </w:r>
      <w:r>
        <w:rPr>
          <w:spacing w:val="-4"/>
        </w:rPr>
        <w:t>2025</w:t>
      </w:r>
    </w:p>
    <w:p w14:paraId="6091C134">
      <w:pPr>
        <w:pStyle w:val="5"/>
      </w:pPr>
    </w:p>
    <w:p w14:paraId="57ECAEB5">
      <w:pPr>
        <w:pStyle w:val="5"/>
      </w:pPr>
    </w:p>
    <w:p w14:paraId="25CF21E4">
      <w:pPr>
        <w:pStyle w:val="2"/>
        <w:numPr>
          <w:ilvl w:val="1"/>
          <w:numId w:val="1"/>
        </w:numPr>
        <w:tabs>
          <w:tab w:val="left" w:pos="1653"/>
        </w:tabs>
        <w:spacing w:before="0" w:after="0" w:line="240" w:lineRule="auto"/>
        <w:ind w:left="1653" w:right="0" w:hanging="660"/>
        <w:jc w:val="left"/>
      </w:pPr>
      <w:r>
        <w:t>Lokasi</w:t>
      </w:r>
      <w:r>
        <w:rPr>
          <w:spacing w:val="-7"/>
        </w:rPr>
        <w:t xml:space="preserve"> </w:t>
      </w:r>
      <w:r>
        <w:t>dan</w:t>
      </w:r>
      <w:r>
        <w:rPr>
          <w:spacing w:val="-12"/>
        </w:rPr>
        <w:t xml:space="preserve"> </w:t>
      </w:r>
      <w:r>
        <w:t>Waktu</w:t>
      </w:r>
      <w:r>
        <w:rPr>
          <w:spacing w:val="-7"/>
        </w:rPr>
        <w:t xml:space="preserve"> </w:t>
      </w:r>
      <w:r>
        <w:rPr>
          <w:spacing w:val="-2"/>
        </w:rPr>
        <w:t>Penelitian</w:t>
      </w:r>
    </w:p>
    <w:p w14:paraId="251F2BBB">
      <w:pPr>
        <w:pStyle w:val="5"/>
        <w:rPr>
          <w:b/>
        </w:rPr>
      </w:pPr>
    </w:p>
    <w:p w14:paraId="066438A6">
      <w:pPr>
        <w:pStyle w:val="7"/>
        <w:numPr>
          <w:ilvl w:val="2"/>
          <w:numId w:val="1"/>
        </w:numPr>
        <w:tabs>
          <w:tab w:val="left" w:pos="1653"/>
        </w:tabs>
        <w:spacing w:before="0" w:after="0" w:line="240" w:lineRule="auto"/>
        <w:ind w:left="1653" w:right="0" w:hanging="660"/>
        <w:jc w:val="left"/>
        <w:rPr>
          <w:b/>
          <w:sz w:val="24"/>
        </w:rPr>
      </w:pPr>
      <w:r>
        <w:rPr>
          <w:b/>
          <w:sz w:val="24"/>
        </w:rPr>
        <w:t>Lokasi</w:t>
      </w:r>
      <w:r>
        <w:rPr>
          <w:b/>
          <w:spacing w:val="-1"/>
          <w:sz w:val="24"/>
        </w:rPr>
        <w:t xml:space="preserve"> </w:t>
      </w:r>
      <w:r>
        <w:rPr>
          <w:b/>
          <w:spacing w:val="-2"/>
          <w:sz w:val="24"/>
        </w:rPr>
        <w:t>Penelitian</w:t>
      </w:r>
    </w:p>
    <w:p w14:paraId="1D61836B">
      <w:pPr>
        <w:pStyle w:val="5"/>
        <w:spacing w:before="1"/>
        <w:rPr>
          <w:b/>
        </w:rPr>
      </w:pPr>
    </w:p>
    <w:p w14:paraId="785DE4AB">
      <w:pPr>
        <w:pStyle w:val="5"/>
        <w:spacing w:line="480" w:lineRule="auto"/>
        <w:ind w:left="993" w:right="990" w:firstLine="720"/>
        <w:jc w:val="both"/>
      </w:pPr>
      <w:r>
        <w:t>Penelitian</w:t>
      </w:r>
      <w:r>
        <w:rPr>
          <w:spacing w:val="-6"/>
        </w:rPr>
        <w:t xml:space="preserve"> </w:t>
      </w:r>
      <w:r>
        <w:t>ini</w:t>
      </w:r>
      <w:r>
        <w:rPr>
          <w:spacing w:val="-6"/>
        </w:rPr>
        <w:t xml:space="preserve"> </w:t>
      </w:r>
      <w:r>
        <w:t>dilakukan</w:t>
      </w:r>
      <w:r>
        <w:rPr>
          <w:spacing w:val="-6"/>
        </w:rPr>
        <w:t xml:space="preserve"> </w:t>
      </w:r>
      <w:r>
        <w:t>pada</w:t>
      </w:r>
      <w:r>
        <w:rPr>
          <w:spacing w:val="-6"/>
        </w:rPr>
        <w:t xml:space="preserve"> </w:t>
      </w:r>
      <w:r>
        <w:t>Perusahaan</w:t>
      </w:r>
      <w:r>
        <w:rPr>
          <w:spacing w:val="-6"/>
        </w:rPr>
        <w:t xml:space="preserve"> </w:t>
      </w:r>
      <w:r>
        <w:t>Sektor</w:t>
      </w:r>
      <w:r>
        <w:rPr>
          <w:spacing w:val="-6"/>
        </w:rPr>
        <w:t xml:space="preserve"> </w:t>
      </w:r>
      <w:r>
        <w:t>Industri</w:t>
      </w:r>
      <w:r>
        <w:rPr>
          <w:spacing w:val="-6"/>
        </w:rPr>
        <w:t xml:space="preserve"> </w:t>
      </w:r>
      <w:r>
        <w:t>Barang</w:t>
      </w:r>
      <w:r>
        <w:rPr>
          <w:spacing w:val="-6"/>
        </w:rPr>
        <w:t xml:space="preserve"> </w:t>
      </w:r>
      <w:r>
        <w:t>Konsumsi yang</w:t>
      </w:r>
      <w:r>
        <w:rPr>
          <w:spacing w:val="-15"/>
        </w:rPr>
        <w:t xml:space="preserve"> </w:t>
      </w:r>
      <w:r>
        <w:t>terdaftar</w:t>
      </w:r>
      <w:r>
        <w:rPr>
          <w:spacing w:val="-15"/>
        </w:rPr>
        <w:t xml:space="preserve"> </w:t>
      </w:r>
      <w:r>
        <w:t>di</w:t>
      </w:r>
      <w:r>
        <w:rPr>
          <w:spacing w:val="-15"/>
        </w:rPr>
        <w:t xml:space="preserve"> </w:t>
      </w:r>
      <w:r>
        <w:t>Bursa</w:t>
      </w:r>
      <w:r>
        <w:rPr>
          <w:spacing w:val="-15"/>
        </w:rPr>
        <w:t xml:space="preserve"> </w:t>
      </w:r>
      <w:r>
        <w:t>Efek</w:t>
      </w:r>
      <w:r>
        <w:rPr>
          <w:spacing w:val="-15"/>
        </w:rPr>
        <w:t xml:space="preserve"> </w:t>
      </w:r>
      <w:r>
        <w:t>Indonesia</w:t>
      </w:r>
      <w:r>
        <w:rPr>
          <w:spacing w:val="-15"/>
        </w:rPr>
        <w:t xml:space="preserve"> </w:t>
      </w:r>
      <w:r>
        <w:t>dengan</w:t>
      </w:r>
      <w:r>
        <w:rPr>
          <w:spacing w:val="-15"/>
        </w:rPr>
        <w:t xml:space="preserve"> </w:t>
      </w:r>
      <w:r>
        <w:t>periode</w:t>
      </w:r>
      <w:r>
        <w:rPr>
          <w:spacing w:val="-15"/>
        </w:rPr>
        <w:t xml:space="preserve"> </w:t>
      </w:r>
      <w:r>
        <w:t>pengamatan</w:t>
      </w:r>
      <w:r>
        <w:rPr>
          <w:spacing w:val="-15"/>
        </w:rPr>
        <w:t xml:space="preserve"> </w:t>
      </w:r>
      <w:r>
        <w:t>mulai</w:t>
      </w:r>
      <w:r>
        <w:rPr>
          <w:spacing w:val="-15"/>
        </w:rPr>
        <w:t xml:space="preserve"> </w:t>
      </w:r>
      <w:r>
        <w:t>dari</w:t>
      </w:r>
      <w:r>
        <w:rPr>
          <w:spacing w:val="-15"/>
        </w:rPr>
        <w:t xml:space="preserve"> </w:t>
      </w:r>
      <w:r>
        <w:t>tahun 2021 hingga tahun 2023. Adapun informasi yang dibutuhkan terkait dengan variabel-variabel penelitian ini dapat dilihat pada laporan keuangan tahunan perusahaan yang dijadikan sampel pada penelitian ini. Untuk laporan keuangan tahunan</w:t>
      </w:r>
      <w:r>
        <w:rPr>
          <w:spacing w:val="-7"/>
        </w:rPr>
        <w:t xml:space="preserve"> </w:t>
      </w:r>
      <w:r>
        <w:t>tersebut,</w:t>
      </w:r>
      <w:r>
        <w:rPr>
          <w:spacing w:val="-4"/>
        </w:rPr>
        <w:t xml:space="preserve"> </w:t>
      </w:r>
      <w:r>
        <w:t>peneliti</w:t>
      </w:r>
      <w:r>
        <w:rPr>
          <w:spacing w:val="-4"/>
        </w:rPr>
        <w:t xml:space="preserve"> </w:t>
      </w:r>
      <w:r>
        <w:t>mendapatkannya</w:t>
      </w:r>
      <w:r>
        <w:rPr>
          <w:spacing w:val="-6"/>
        </w:rPr>
        <w:t xml:space="preserve"> </w:t>
      </w:r>
      <w:r>
        <w:t>melalui</w:t>
      </w:r>
      <w:r>
        <w:rPr>
          <w:spacing w:val="-4"/>
        </w:rPr>
        <w:t xml:space="preserve"> </w:t>
      </w:r>
      <w:r>
        <w:t>alaman</w:t>
      </w:r>
      <w:r>
        <w:rPr>
          <w:spacing w:val="-5"/>
        </w:rPr>
        <w:t xml:space="preserve"> </w:t>
      </w:r>
      <w:r>
        <w:t>website:</w:t>
      </w:r>
      <w:r>
        <w:rPr>
          <w:spacing w:val="-2"/>
        </w:rPr>
        <w:t xml:space="preserve"> </w:t>
      </w:r>
      <w:r>
        <w:fldChar w:fldCharType="begin"/>
      </w:r>
      <w:r>
        <w:instrText xml:space="preserve"> HYPERLINK "http://www.idx.co.id/" \h </w:instrText>
      </w:r>
      <w:r>
        <w:fldChar w:fldCharType="separate"/>
      </w:r>
      <w:r>
        <w:rPr>
          <w:spacing w:val="-2"/>
        </w:rPr>
        <w:t>www.idx.co.id</w:t>
      </w:r>
      <w:r>
        <w:rPr>
          <w:spacing w:val="-2"/>
        </w:rPr>
        <w:fldChar w:fldCharType="end"/>
      </w:r>
    </w:p>
    <w:p w14:paraId="1A2EA3ED">
      <w:pPr>
        <w:pStyle w:val="5"/>
      </w:pPr>
    </w:p>
    <w:p w14:paraId="1CA53BCD">
      <w:pPr>
        <w:pStyle w:val="5"/>
        <w:spacing w:before="1"/>
      </w:pPr>
    </w:p>
    <w:p w14:paraId="23CCC545">
      <w:pPr>
        <w:pStyle w:val="2"/>
        <w:numPr>
          <w:ilvl w:val="2"/>
          <w:numId w:val="1"/>
        </w:numPr>
        <w:tabs>
          <w:tab w:val="left" w:pos="1713"/>
        </w:tabs>
        <w:spacing w:before="0" w:after="0" w:line="240" w:lineRule="auto"/>
        <w:ind w:left="1713" w:right="0" w:hanging="720"/>
        <w:jc w:val="left"/>
      </w:pPr>
      <w:r>
        <w:rPr>
          <w:spacing w:val="-2"/>
        </w:rPr>
        <w:t>Waktu</w:t>
      </w:r>
      <w:r>
        <w:rPr>
          <w:spacing w:val="-8"/>
        </w:rPr>
        <w:t xml:space="preserve"> </w:t>
      </w:r>
      <w:r>
        <w:rPr>
          <w:spacing w:val="-2"/>
        </w:rPr>
        <w:t>Penelitian</w:t>
      </w:r>
    </w:p>
    <w:p w14:paraId="2955ECD1">
      <w:pPr>
        <w:pStyle w:val="5"/>
        <w:rPr>
          <w:b/>
        </w:rPr>
      </w:pPr>
    </w:p>
    <w:p w14:paraId="63CF78DF">
      <w:pPr>
        <w:pStyle w:val="5"/>
        <w:spacing w:line="480" w:lineRule="auto"/>
        <w:ind w:left="993" w:right="993" w:firstLine="420"/>
      </w:pPr>
      <w:r>
        <w:t>Penelitian ini</w:t>
      </w:r>
      <w:r>
        <w:rPr>
          <w:spacing w:val="80"/>
        </w:rPr>
        <w:t xml:space="preserve"> </w:t>
      </w:r>
      <w:r>
        <w:t>dilaksanankan</w:t>
      </w:r>
      <w:r>
        <w:rPr>
          <w:spacing w:val="80"/>
        </w:rPr>
        <w:t xml:space="preserve"> </w:t>
      </w:r>
      <w:r>
        <w:t>pada</w:t>
      </w:r>
      <w:r>
        <w:rPr>
          <w:spacing w:val="80"/>
        </w:rPr>
        <w:t xml:space="preserve"> </w:t>
      </w:r>
      <w:r>
        <w:t>bulan</w:t>
      </w:r>
      <w:r>
        <w:rPr>
          <w:spacing w:val="80"/>
        </w:rPr>
        <w:t xml:space="preserve"> </w:t>
      </w:r>
      <w:r>
        <w:t>Maret</w:t>
      </w:r>
      <w:r>
        <w:rPr>
          <w:spacing w:val="80"/>
        </w:rPr>
        <w:t xml:space="preserve"> </w:t>
      </w:r>
      <w:r>
        <w:t>2025</w:t>
      </w:r>
      <w:r>
        <w:rPr>
          <w:spacing w:val="80"/>
        </w:rPr>
        <w:t xml:space="preserve"> </w:t>
      </w:r>
      <w:r>
        <w:t>sampai bulan Juli</w:t>
      </w:r>
      <w:r>
        <w:rPr>
          <w:spacing w:val="80"/>
          <w:w w:val="150"/>
        </w:rPr>
        <w:t xml:space="preserve"> </w:t>
      </w:r>
      <w:r>
        <w:rPr>
          <w:spacing w:val="-2"/>
        </w:rPr>
        <w:t>2025.</w:t>
      </w:r>
    </w:p>
    <w:p w14:paraId="3FBE4B59">
      <w:pPr>
        <w:pStyle w:val="5"/>
        <w:spacing w:after="0" w:line="480" w:lineRule="auto"/>
        <w:sectPr>
          <w:pgSz w:w="11910" w:h="16840"/>
          <w:pgMar w:top="1920" w:right="708" w:bottom="280" w:left="1275" w:header="993" w:footer="0" w:gutter="0"/>
          <w:cols w:space="720" w:num="1"/>
        </w:sectPr>
      </w:pPr>
    </w:p>
    <w:p w14:paraId="497BD34E">
      <w:pPr>
        <w:pStyle w:val="5"/>
        <w:spacing w:before="53"/>
      </w:pPr>
    </w:p>
    <w:p w14:paraId="6DF812D7">
      <w:pPr>
        <w:pStyle w:val="2"/>
        <w:ind w:left="5" w:right="577" w:firstLine="0"/>
        <w:jc w:val="center"/>
      </w:pPr>
      <w:r>
        <w:t>Tabel</w:t>
      </w:r>
      <w:r>
        <w:rPr>
          <w:spacing w:val="-3"/>
        </w:rPr>
        <w:t xml:space="preserve"> </w:t>
      </w:r>
      <w:r>
        <w:rPr>
          <w:spacing w:val="-5"/>
        </w:rPr>
        <w:t>3.4</w:t>
      </w:r>
    </w:p>
    <w:p w14:paraId="26A8F726">
      <w:pPr>
        <w:spacing w:before="41" w:after="42"/>
        <w:ind w:left="3" w:right="580" w:firstLine="0"/>
        <w:jc w:val="center"/>
        <w:rPr>
          <w:b/>
          <w:sz w:val="24"/>
        </w:rPr>
      </w:pPr>
      <w:r>
        <w:rPr>
          <w:b/>
          <w:sz w:val="24"/>
        </w:rPr>
        <w:drawing>
          <wp:anchor distT="0" distB="0" distL="0" distR="0" simplePos="0" relativeHeight="251662336" behindDoc="1" locked="0" layoutInCell="1" allowOverlap="1">
            <wp:simplePos x="0" y="0"/>
            <wp:positionH relativeFrom="page">
              <wp:posOffset>1456055</wp:posOffset>
            </wp:positionH>
            <wp:positionV relativeFrom="paragraph">
              <wp:posOffset>1425575</wp:posOffset>
            </wp:positionV>
            <wp:extent cx="4667250" cy="459105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667249" cy="4591049"/>
                    </a:xfrm>
                    <a:prstGeom prst="rect">
                      <a:avLst/>
                    </a:prstGeom>
                  </pic:spPr>
                </pic:pic>
              </a:graphicData>
            </a:graphic>
          </wp:anchor>
        </w:drawing>
      </w:r>
      <w:r>
        <w:rPr>
          <w:b/>
          <w:sz w:val="24"/>
        </w:rPr>
        <w:t>Jadwal</w:t>
      </w:r>
      <w:r>
        <w:rPr>
          <w:b/>
          <w:spacing w:val="-8"/>
          <w:sz w:val="24"/>
        </w:rPr>
        <w:t xml:space="preserve"> </w:t>
      </w:r>
      <w:r>
        <w:rPr>
          <w:b/>
          <w:sz w:val="24"/>
        </w:rPr>
        <w:t>waktu</w:t>
      </w:r>
      <w:r>
        <w:rPr>
          <w:b/>
          <w:spacing w:val="-6"/>
          <w:sz w:val="24"/>
        </w:rPr>
        <w:t xml:space="preserve"> </w:t>
      </w:r>
      <w:r>
        <w:rPr>
          <w:b/>
          <w:sz w:val="24"/>
        </w:rPr>
        <w:t>Pelaksanaan</w:t>
      </w:r>
      <w:r>
        <w:rPr>
          <w:b/>
          <w:spacing w:val="-2"/>
          <w:sz w:val="24"/>
        </w:rPr>
        <w:t xml:space="preserve"> Penelitian</w:t>
      </w:r>
    </w:p>
    <w:tbl>
      <w:tblPr>
        <w:tblStyle w:val="4"/>
        <w:tblW w:w="0" w:type="auto"/>
        <w:tblInd w:w="8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376"/>
        <w:gridCol w:w="696"/>
        <w:gridCol w:w="696"/>
        <w:gridCol w:w="696"/>
        <w:gridCol w:w="696"/>
        <w:gridCol w:w="696"/>
        <w:gridCol w:w="696"/>
        <w:gridCol w:w="696"/>
        <w:gridCol w:w="725"/>
        <w:gridCol w:w="710"/>
      </w:tblGrid>
      <w:tr w14:paraId="77AD9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511" w:type="dxa"/>
            <w:vMerge w:val="restart"/>
          </w:tcPr>
          <w:p w14:paraId="21AC81B2">
            <w:pPr>
              <w:pStyle w:val="8"/>
              <w:spacing w:before="75" w:line="240" w:lineRule="auto"/>
              <w:rPr>
                <w:b/>
                <w:sz w:val="24"/>
              </w:rPr>
            </w:pPr>
          </w:p>
          <w:p w14:paraId="65970F39">
            <w:pPr>
              <w:pStyle w:val="8"/>
              <w:spacing w:before="0" w:line="240" w:lineRule="auto"/>
              <w:ind w:left="107"/>
              <w:rPr>
                <w:b/>
                <w:sz w:val="24"/>
              </w:rPr>
            </w:pPr>
            <w:r>
              <w:rPr>
                <w:b/>
                <w:spacing w:val="-5"/>
                <w:sz w:val="24"/>
              </w:rPr>
              <w:t>No</w:t>
            </w:r>
          </w:p>
        </w:tc>
        <w:tc>
          <w:tcPr>
            <w:tcW w:w="1376" w:type="dxa"/>
            <w:vMerge w:val="restart"/>
          </w:tcPr>
          <w:p w14:paraId="5C50DFA4">
            <w:pPr>
              <w:pStyle w:val="8"/>
              <w:spacing w:before="215" w:line="240" w:lineRule="auto"/>
              <w:ind w:left="218" w:right="210" w:firstLine="105"/>
              <w:rPr>
                <w:b/>
                <w:sz w:val="24"/>
              </w:rPr>
            </w:pPr>
            <w:r>
              <w:rPr>
                <w:b/>
                <w:spacing w:val="-2"/>
                <w:sz w:val="24"/>
              </w:rPr>
              <w:t>Uraian Kegiatan</w:t>
            </w:r>
          </w:p>
        </w:tc>
        <w:tc>
          <w:tcPr>
            <w:tcW w:w="6307" w:type="dxa"/>
            <w:gridSpan w:val="9"/>
          </w:tcPr>
          <w:p w14:paraId="2B3C7FCE">
            <w:pPr>
              <w:pStyle w:val="8"/>
              <w:spacing w:before="66" w:line="240" w:lineRule="auto"/>
              <w:ind w:left="5"/>
              <w:jc w:val="center"/>
              <w:rPr>
                <w:b/>
                <w:sz w:val="24"/>
              </w:rPr>
            </w:pPr>
            <w:r>
              <w:rPr>
                <w:b/>
                <w:sz w:val="24"/>
              </w:rPr>
              <w:t>Jadwal</w:t>
            </w:r>
            <w:r>
              <w:rPr>
                <w:b/>
                <w:spacing w:val="-2"/>
                <w:sz w:val="24"/>
              </w:rPr>
              <w:t xml:space="preserve"> Penelitian</w:t>
            </w:r>
          </w:p>
        </w:tc>
      </w:tr>
      <w:tr w14:paraId="6596D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11" w:type="dxa"/>
            <w:vMerge w:val="continue"/>
            <w:tcBorders>
              <w:top w:val="nil"/>
            </w:tcBorders>
          </w:tcPr>
          <w:p w14:paraId="2A82D9DA">
            <w:pPr>
              <w:rPr>
                <w:sz w:val="2"/>
                <w:szCs w:val="2"/>
              </w:rPr>
            </w:pPr>
          </w:p>
        </w:tc>
        <w:tc>
          <w:tcPr>
            <w:tcW w:w="1376" w:type="dxa"/>
            <w:vMerge w:val="continue"/>
            <w:tcBorders>
              <w:top w:val="nil"/>
            </w:tcBorders>
          </w:tcPr>
          <w:p w14:paraId="032C75AA">
            <w:pPr>
              <w:rPr>
                <w:sz w:val="2"/>
                <w:szCs w:val="2"/>
              </w:rPr>
            </w:pPr>
          </w:p>
        </w:tc>
        <w:tc>
          <w:tcPr>
            <w:tcW w:w="696" w:type="dxa"/>
          </w:tcPr>
          <w:p w14:paraId="46895DC1">
            <w:pPr>
              <w:pStyle w:val="8"/>
              <w:spacing w:before="0" w:line="256" w:lineRule="exact"/>
              <w:ind w:left="25" w:right="20"/>
              <w:jc w:val="center"/>
              <w:rPr>
                <w:b/>
                <w:sz w:val="24"/>
              </w:rPr>
            </w:pPr>
            <w:r>
              <w:rPr>
                <w:b/>
                <w:spacing w:val="-5"/>
                <w:sz w:val="24"/>
              </w:rPr>
              <w:t>Nov</w:t>
            </w:r>
          </w:p>
        </w:tc>
        <w:tc>
          <w:tcPr>
            <w:tcW w:w="696" w:type="dxa"/>
          </w:tcPr>
          <w:p w14:paraId="44F18BA2">
            <w:pPr>
              <w:pStyle w:val="8"/>
              <w:spacing w:before="0" w:line="256" w:lineRule="exact"/>
              <w:ind w:left="27" w:right="20"/>
              <w:jc w:val="center"/>
              <w:rPr>
                <w:b/>
                <w:sz w:val="24"/>
              </w:rPr>
            </w:pPr>
            <w:r>
              <w:rPr>
                <w:b/>
                <w:spacing w:val="-5"/>
                <w:sz w:val="24"/>
              </w:rPr>
              <w:t>Des</w:t>
            </w:r>
          </w:p>
        </w:tc>
        <w:tc>
          <w:tcPr>
            <w:tcW w:w="696" w:type="dxa"/>
          </w:tcPr>
          <w:p w14:paraId="41A77E82">
            <w:pPr>
              <w:pStyle w:val="8"/>
              <w:spacing w:before="0" w:line="256" w:lineRule="exact"/>
              <w:ind w:left="23" w:right="20"/>
              <w:jc w:val="center"/>
              <w:rPr>
                <w:b/>
                <w:sz w:val="24"/>
              </w:rPr>
            </w:pPr>
            <w:r>
              <w:rPr>
                <w:b/>
                <w:spacing w:val="-5"/>
                <w:sz w:val="24"/>
              </w:rPr>
              <w:t>Jan</w:t>
            </w:r>
          </w:p>
        </w:tc>
        <w:tc>
          <w:tcPr>
            <w:tcW w:w="696" w:type="dxa"/>
          </w:tcPr>
          <w:p w14:paraId="2E5CE1C2">
            <w:pPr>
              <w:pStyle w:val="8"/>
              <w:spacing w:before="0" w:line="256" w:lineRule="exact"/>
              <w:ind w:left="21" w:right="20"/>
              <w:jc w:val="center"/>
              <w:rPr>
                <w:b/>
                <w:sz w:val="24"/>
              </w:rPr>
            </w:pPr>
            <w:r>
              <w:rPr>
                <w:b/>
                <w:spacing w:val="-5"/>
                <w:sz w:val="24"/>
              </w:rPr>
              <w:t>Feb</w:t>
            </w:r>
          </w:p>
        </w:tc>
        <w:tc>
          <w:tcPr>
            <w:tcW w:w="696" w:type="dxa"/>
          </w:tcPr>
          <w:p w14:paraId="70064692">
            <w:pPr>
              <w:pStyle w:val="8"/>
              <w:spacing w:before="0" w:line="256" w:lineRule="exact"/>
              <w:ind w:left="10" w:right="30"/>
              <w:jc w:val="center"/>
              <w:rPr>
                <w:b/>
                <w:sz w:val="24"/>
              </w:rPr>
            </w:pPr>
            <w:r>
              <w:rPr>
                <w:b/>
                <w:spacing w:val="-5"/>
                <w:sz w:val="24"/>
              </w:rPr>
              <w:t>Mar</w:t>
            </w:r>
          </w:p>
        </w:tc>
        <w:tc>
          <w:tcPr>
            <w:tcW w:w="696" w:type="dxa"/>
          </w:tcPr>
          <w:p w14:paraId="3964FE60">
            <w:pPr>
              <w:pStyle w:val="8"/>
              <w:spacing w:before="0" w:line="256" w:lineRule="exact"/>
              <w:ind w:left="26" w:right="20"/>
              <w:jc w:val="center"/>
              <w:rPr>
                <w:b/>
                <w:sz w:val="24"/>
              </w:rPr>
            </w:pPr>
            <w:r>
              <w:rPr>
                <w:b/>
                <w:spacing w:val="-5"/>
                <w:sz w:val="24"/>
              </w:rPr>
              <w:t>Apr</w:t>
            </w:r>
          </w:p>
        </w:tc>
        <w:tc>
          <w:tcPr>
            <w:tcW w:w="696" w:type="dxa"/>
          </w:tcPr>
          <w:p w14:paraId="533F138B">
            <w:pPr>
              <w:pStyle w:val="8"/>
              <w:spacing w:before="0" w:line="256" w:lineRule="exact"/>
              <w:ind w:left="24" w:right="20"/>
              <w:jc w:val="center"/>
              <w:rPr>
                <w:b/>
                <w:sz w:val="24"/>
              </w:rPr>
            </w:pPr>
            <w:r>
              <w:rPr>
                <w:b/>
                <w:spacing w:val="-5"/>
                <w:sz w:val="24"/>
              </w:rPr>
              <w:t>Mei</w:t>
            </w:r>
          </w:p>
        </w:tc>
        <w:tc>
          <w:tcPr>
            <w:tcW w:w="725" w:type="dxa"/>
          </w:tcPr>
          <w:p w14:paraId="4E475390">
            <w:pPr>
              <w:pStyle w:val="8"/>
              <w:spacing w:before="0" w:line="256" w:lineRule="exact"/>
              <w:ind w:left="5" w:right="1"/>
              <w:jc w:val="center"/>
              <w:rPr>
                <w:b/>
                <w:sz w:val="24"/>
              </w:rPr>
            </w:pPr>
            <w:r>
              <w:rPr>
                <w:b/>
                <w:spacing w:val="-4"/>
                <w:sz w:val="24"/>
              </w:rPr>
              <w:t>Juni</w:t>
            </w:r>
          </w:p>
        </w:tc>
        <w:tc>
          <w:tcPr>
            <w:tcW w:w="710" w:type="dxa"/>
          </w:tcPr>
          <w:p w14:paraId="0E57BDDC">
            <w:pPr>
              <w:pStyle w:val="8"/>
              <w:spacing w:before="0" w:line="256" w:lineRule="exact"/>
              <w:ind w:left="6" w:right="1"/>
              <w:jc w:val="center"/>
              <w:rPr>
                <w:b/>
                <w:sz w:val="24"/>
              </w:rPr>
            </w:pPr>
            <w:r>
              <w:rPr>
                <w:b/>
                <w:spacing w:val="-4"/>
                <w:sz w:val="24"/>
              </w:rPr>
              <w:t>Juli</w:t>
            </w:r>
          </w:p>
        </w:tc>
      </w:tr>
      <w:tr w14:paraId="01EA9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11" w:type="dxa"/>
            <w:vMerge w:val="continue"/>
            <w:tcBorders>
              <w:top w:val="nil"/>
            </w:tcBorders>
          </w:tcPr>
          <w:p w14:paraId="4FF07F15">
            <w:pPr>
              <w:rPr>
                <w:sz w:val="2"/>
                <w:szCs w:val="2"/>
              </w:rPr>
            </w:pPr>
          </w:p>
        </w:tc>
        <w:tc>
          <w:tcPr>
            <w:tcW w:w="1376" w:type="dxa"/>
            <w:vMerge w:val="continue"/>
            <w:tcBorders>
              <w:top w:val="nil"/>
            </w:tcBorders>
          </w:tcPr>
          <w:p w14:paraId="782A9EA3">
            <w:pPr>
              <w:rPr>
                <w:sz w:val="2"/>
                <w:szCs w:val="2"/>
              </w:rPr>
            </w:pPr>
          </w:p>
        </w:tc>
        <w:tc>
          <w:tcPr>
            <w:tcW w:w="696" w:type="dxa"/>
          </w:tcPr>
          <w:p w14:paraId="58FA1D60">
            <w:pPr>
              <w:pStyle w:val="8"/>
              <w:spacing w:before="1" w:line="257" w:lineRule="exact"/>
              <w:ind w:left="24" w:right="20"/>
              <w:jc w:val="center"/>
              <w:rPr>
                <w:b/>
                <w:sz w:val="24"/>
              </w:rPr>
            </w:pPr>
            <w:r>
              <w:rPr>
                <w:b/>
                <w:spacing w:val="-4"/>
                <w:sz w:val="24"/>
              </w:rPr>
              <w:t>2024</w:t>
            </w:r>
          </w:p>
        </w:tc>
        <w:tc>
          <w:tcPr>
            <w:tcW w:w="696" w:type="dxa"/>
          </w:tcPr>
          <w:p w14:paraId="64B44A0F">
            <w:pPr>
              <w:pStyle w:val="8"/>
              <w:spacing w:before="1" w:line="257" w:lineRule="exact"/>
              <w:ind w:left="29" w:right="20"/>
              <w:jc w:val="center"/>
              <w:rPr>
                <w:b/>
                <w:sz w:val="24"/>
              </w:rPr>
            </w:pPr>
            <w:r>
              <w:rPr>
                <w:b/>
                <w:spacing w:val="-4"/>
                <w:sz w:val="24"/>
              </w:rPr>
              <w:t>2024</w:t>
            </w:r>
          </w:p>
        </w:tc>
        <w:tc>
          <w:tcPr>
            <w:tcW w:w="696" w:type="dxa"/>
          </w:tcPr>
          <w:p w14:paraId="352B7051">
            <w:pPr>
              <w:pStyle w:val="8"/>
              <w:spacing w:before="1" w:line="257" w:lineRule="exact"/>
              <w:ind w:left="24" w:right="20"/>
              <w:jc w:val="center"/>
              <w:rPr>
                <w:b/>
                <w:sz w:val="24"/>
              </w:rPr>
            </w:pPr>
            <w:r>
              <w:rPr>
                <w:b/>
                <w:spacing w:val="-4"/>
                <w:sz w:val="24"/>
              </w:rPr>
              <w:t>2025</w:t>
            </w:r>
          </w:p>
        </w:tc>
        <w:tc>
          <w:tcPr>
            <w:tcW w:w="696" w:type="dxa"/>
          </w:tcPr>
          <w:p w14:paraId="74E29E52">
            <w:pPr>
              <w:pStyle w:val="8"/>
              <w:spacing w:before="1" w:line="257" w:lineRule="exact"/>
              <w:ind w:left="24" w:right="20"/>
              <w:jc w:val="center"/>
              <w:rPr>
                <w:b/>
                <w:sz w:val="24"/>
              </w:rPr>
            </w:pPr>
            <w:r>
              <w:rPr>
                <w:b/>
                <w:spacing w:val="-4"/>
                <w:sz w:val="24"/>
              </w:rPr>
              <w:t>2025</w:t>
            </w:r>
          </w:p>
        </w:tc>
        <w:tc>
          <w:tcPr>
            <w:tcW w:w="696" w:type="dxa"/>
          </w:tcPr>
          <w:p w14:paraId="4F5B4AAE">
            <w:pPr>
              <w:pStyle w:val="8"/>
              <w:spacing w:before="1" w:line="257" w:lineRule="exact"/>
              <w:ind w:left="25" w:right="20"/>
              <w:jc w:val="center"/>
              <w:rPr>
                <w:b/>
                <w:sz w:val="24"/>
              </w:rPr>
            </w:pPr>
            <w:r>
              <w:rPr>
                <w:b/>
                <w:spacing w:val="-4"/>
                <w:sz w:val="24"/>
              </w:rPr>
              <w:t>2025</w:t>
            </w:r>
          </w:p>
        </w:tc>
        <w:tc>
          <w:tcPr>
            <w:tcW w:w="696" w:type="dxa"/>
          </w:tcPr>
          <w:p w14:paraId="34AFA4B1">
            <w:pPr>
              <w:pStyle w:val="8"/>
              <w:spacing w:before="1" w:line="257" w:lineRule="exact"/>
              <w:ind w:left="25" w:right="20"/>
              <w:jc w:val="center"/>
              <w:rPr>
                <w:b/>
                <w:sz w:val="24"/>
              </w:rPr>
            </w:pPr>
            <w:r>
              <w:rPr>
                <w:b/>
                <w:spacing w:val="-4"/>
                <w:sz w:val="24"/>
              </w:rPr>
              <w:t>2025</w:t>
            </w:r>
          </w:p>
        </w:tc>
        <w:tc>
          <w:tcPr>
            <w:tcW w:w="696" w:type="dxa"/>
          </w:tcPr>
          <w:p w14:paraId="51DA8B07">
            <w:pPr>
              <w:pStyle w:val="8"/>
              <w:spacing w:before="1" w:line="257" w:lineRule="exact"/>
              <w:ind w:left="30" w:right="20"/>
              <w:jc w:val="center"/>
              <w:rPr>
                <w:b/>
                <w:sz w:val="24"/>
              </w:rPr>
            </w:pPr>
            <w:r>
              <w:rPr>
                <w:b/>
                <w:spacing w:val="-4"/>
                <w:sz w:val="24"/>
              </w:rPr>
              <w:t>2025</w:t>
            </w:r>
          </w:p>
        </w:tc>
        <w:tc>
          <w:tcPr>
            <w:tcW w:w="725" w:type="dxa"/>
          </w:tcPr>
          <w:p w14:paraId="580AF54E">
            <w:pPr>
              <w:pStyle w:val="8"/>
              <w:spacing w:before="1" w:line="257" w:lineRule="exact"/>
              <w:ind w:left="5"/>
              <w:jc w:val="center"/>
              <w:rPr>
                <w:b/>
                <w:sz w:val="24"/>
              </w:rPr>
            </w:pPr>
            <w:r>
              <w:rPr>
                <w:b/>
                <w:spacing w:val="-4"/>
                <w:sz w:val="24"/>
              </w:rPr>
              <w:t>2025</w:t>
            </w:r>
          </w:p>
        </w:tc>
        <w:tc>
          <w:tcPr>
            <w:tcW w:w="710" w:type="dxa"/>
          </w:tcPr>
          <w:p w14:paraId="75809217">
            <w:pPr>
              <w:pStyle w:val="8"/>
              <w:spacing w:before="1" w:line="257" w:lineRule="exact"/>
              <w:ind w:left="6"/>
              <w:jc w:val="center"/>
              <w:rPr>
                <w:b/>
                <w:sz w:val="24"/>
              </w:rPr>
            </w:pPr>
            <w:r>
              <w:rPr>
                <w:b/>
                <w:spacing w:val="-4"/>
                <w:sz w:val="24"/>
              </w:rPr>
              <w:t>2025</w:t>
            </w:r>
          </w:p>
        </w:tc>
      </w:tr>
      <w:tr w14:paraId="36E31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511" w:type="dxa"/>
          </w:tcPr>
          <w:p w14:paraId="5C678060">
            <w:pPr>
              <w:pStyle w:val="8"/>
              <w:spacing w:before="0" w:line="275" w:lineRule="exact"/>
              <w:ind w:left="7"/>
              <w:jc w:val="center"/>
              <w:rPr>
                <w:sz w:val="24"/>
              </w:rPr>
            </w:pPr>
            <w:r>
              <w:rPr>
                <w:spacing w:val="-10"/>
                <w:sz w:val="24"/>
              </w:rPr>
              <w:t>1</w:t>
            </w:r>
          </w:p>
        </w:tc>
        <w:tc>
          <w:tcPr>
            <w:tcW w:w="1376" w:type="dxa"/>
          </w:tcPr>
          <w:p w14:paraId="49A2CE7E">
            <w:pPr>
              <w:pStyle w:val="8"/>
              <w:spacing w:before="0" w:line="240" w:lineRule="auto"/>
              <w:ind w:left="105" w:right="210"/>
              <w:rPr>
                <w:sz w:val="24"/>
              </w:rPr>
            </w:pPr>
            <w:r>
              <w:rPr>
                <w:spacing w:val="-2"/>
                <w:sz w:val="24"/>
              </w:rPr>
              <w:t>Pengajuan Judul</w:t>
            </w:r>
          </w:p>
        </w:tc>
        <w:tc>
          <w:tcPr>
            <w:tcW w:w="696" w:type="dxa"/>
            <w:tcBorders>
              <w:bottom w:val="nil"/>
            </w:tcBorders>
            <w:shd w:val="clear" w:color="auto" w:fill="000000"/>
          </w:tcPr>
          <w:p w14:paraId="5458370F">
            <w:pPr>
              <w:pStyle w:val="8"/>
              <w:spacing w:before="0" w:line="240" w:lineRule="auto"/>
              <w:rPr>
                <w:sz w:val="24"/>
              </w:rPr>
            </w:pPr>
          </w:p>
        </w:tc>
        <w:tc>
          <w:tcPr>
            <w:tcW w:w="696" w:type="dxa"/>
          </w:tcPr>
          <w:p w14:paraId="6998B67A">
            <w:pPr>
              <w:pStyle w:val="8"/>
              <w:spacing w:before="0" w:line="240" w:lineRule="auto"/>
              <w:rPr>
                <w:sz w:val="24"/>
              </w:rPr>
            </w:pPr>
          </w:p>
        </w:tc>
        <w:tc>
          <w:tcPr>
            <w:tcW w:w="696" w:type="dxa"/>
          </w:tcPr>
          <w:p w14:paraId="0B1642E8">
            <w:pPr>
              <w:pStyle w:val="8"/>
              <w:spacing w:before="0" w:line="240" w:lineRule="auto"/>
              <w:rPr>
                <w:sz w:val="24"/>
              </w:rPr>
            </w:pPr>
          </w:p>
        </w:tc>
        <w:tc>
          <w:tcPr>
            <w:tcW w:w="696" w:type="dxa"/>
          </w:tcPr>
          <w:p w14:paraId="4282A3E7">
            <w:pPr>
              <w:pStyle w:val="8"/>
              <w:spacing w:before="0" w:line="240" w:lineRule="auto"/>
              <w:rPr>
                <w:sz w:val="24"/>
              </w:rPr>
            </w:pPr>
          </w:p>
        </w:tc>
        <w:tc>
          <w:tcPr>
            <w:tcW w:w="696" w:type="dxa"/>
          </w:tcPr>
          <w:p w14:paraId="3BD83C71">
            <w:pPr>
              <w:pStyle w:val="8"/>
              <w:spacing w:before="0" w:line="240" w:lineRule="auto"/>
              <w:rPr>
                <w:sz w:val="24"/>
              </w:rPr>
            </w:pPr>
          </w:p>
        </w:tc>
        <w:tc>
          <w:tcPr>
            <w:tcW w:w="696" w:type="dxa"/>
          </w:tcPr>
          <w:p w14:paraId="028ACAE4">
            <w:pPr>
              <w:pStyle w:val="8"/>
              <w:spacing w:before="0" w:line="240" w:lineRule="auto"/>
              <w:rPr>
                <w:sz w:val="24"/>
              </w:rPr>
            </w:pPr>
          </w:p>
        </w:tc>
        <w:tc>
          <w:tcPr>
            <w:tcW w:w="696" w:type="dxa"/>
          </w:tcPr>
          <w:p w14:paraId="7D204448">
            <w:pPr>
              <w:pStyle w:val="8"/>
              <w:spacing w:before="0" w:line="240" w:lineRule="auto"/>
              <w:rPr>
                <w:sz w:val="24"/>
              </w:rPr>
            </w:pPr>
          </w:p>
        </w:tc>
        <w:tc>
          <w:tcPr>
            <w:tcW w:w="725" w:type="dxa"/>
          </w:tcPr>
          <w:p w14:paraId="1A1C656B">
            <w:pPr>
              <w:pStyle w:val="8"/>
              <w:spacing w:before="0" w:line="240" w:lineRule="auto"/>
              <w:rPr>
                <w:sz w:val="24"/>
              </w:rPr>
            </w:pPr>
          </w:p>
        </w:tc>
        <w:tc>
          <w:tcPr>
            <w:tcW w:w="710" w:type="dxa"/>
          </w:tcPr>
          <w:p w14:paraId="1D130450">
            <w:pPr>
              <w:pStyle w:val="8"/>
              <w:spacing w:before="0" w:line="240" w:lineRule="auto"/>
              <w:rPr>
                <w:sz w:val="24"/>
              </w:rPr>
            </w:pPr>
          </w:p>
        </w:tc>
      </w:tr>
      <w:tr w14:paraId="1F7B8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trPr>
        <w:tc>
          <w:tcPr>
            <w:tcW w:w="511" w:type="dxa"/>
          </w:tcPr>
          <w:p w14:paraId="031C5907">
            <w:pPr>
              <w:pStyle w:val="8"/>
              <w:spacing w:before="0" w:line="275" w:lineRule="exact"/>
              <w:ind w:left="7"/>
              <w:jc w:val="center"/>
              <w:rPr>
                <w:sz w:val="24"/>
              </w:rPr>
            </w:pPr>
            <w:r>
              <w:rPr>
                <w:spacing w:val="-10"/>
                <w:sz w:val="24"/>
              </w:rPr>
              <w:t>2</w:t>
            </w:r>
          </w:p>
        </w:tc>
        <w:tc>
          <w:tcPr>
            <w:tcW w:w="1376" w:type="dxa"/>
          </w:tcPr>
          <w:p w14:paraId="65868211">
            <w:pPr>
              <w:pStyle w:val="8"/>
              <w:spacing w:before="0" w:line="240" w:lineRule="auto"/>
              <w:ind w:left="105"/>
              <w:rPr>
                <w:sz w:val="24"/>
              </w:rPr>
            </w:pPr>
            <w:r>
              <w:rPr>
                <w:spacing w:val="-2"/>
                <w:sz w:val="24"/>
              </w:rPr>
              <w:t>Penyusunan Proposal</w:t>
            </w:r>
          </w:p>
        </w:tc>
        <w:tc>
          <w:tcPr>
            <w:tcW w:w="696" w:type="dxa"/>
            <w:tcBorders>
              <w:top w:val="nil"/>
            </w:tcBorders>
          </w:tcPr>
          <w:p w14:paraId="0D381729">
            <w:pPr>
              <w:pStyle w:val="8"/>
              <w:spacing w:before="0" w:line="240" w:lineRule="auto"/>
              <w:rPr>
                <w:sz w:val="24"/>
              </w:rPr>
            </w:pPr>
          </w:p>
        </w:tc>
        <w:tc>
          <w:tcPr>
            <w:tcW w:w="696" w:type="dxa"/>
            <w:shd w:val="clear" w:color="auto" w:fill="000000"/>
          </w:tcPr>
          <w:p w14:paraId="0ADBD784">
            <w:pPr>
              <w:pStyle w:val="8"/>
              <w:spacing w:before="0" w:line="240" w:lineRule="auto"/>
              <w:rPr>
                <w:sz w:val="24"/>
              </w:rPr>
            </w:pPr>
          </w:p>
        </w:tc>
        <w:tc>
          <w:tcPr>
            <w:tcW w:w="696" w:type="dxa"/>
            <w:shd w:val="clear" w:color="auto" w:fill="000000"/>
          </w:tcPr>
          <w:p w14:paraId="3264A5E9">
            <w:pPr>
              <w:pStyle w:val="8"/>
              <w:spacing w:before="0" w:line="240" w:lineRule="auto"/>
              <w:rPr>
                <w:sz w:val="24"/>
              </w:rPr>
            </w:pPr>
          </w:p>
        </w:tc>
        <w:tc>
          <w:tcPr>
            <w:tcW w:w="696" w:type="dxa"/>
            <w:shd w:val="clear" w:color="auto" w:fill="000000"/>
          </w:tcPr>
          <w:p w14:paraId="2A0576D5">
            <w:pPr>
              <w:pStyle w:val="8"/>
              <w:spacing w:before="0" w:line="240" w:lineRule="auto"/>
              <w:rPr>
                <w:sz w:val="24"/>
              </w:rPr>
            </w:pPr>
          </w:p>
        </w:tc>
        <w:tc>
          <w:tcPr>
            <w:tcW w:w="696" w:type="dxa"/>
          </w:tcPr>
          <w:p w14:paraId="7A19A7B4">
            <w:pPr>
              <w:pStyle w:val="8"/>
              <w:spacing w:before="0" w:line="240" w:lineRule="auto"/>
              <w:rPr>
                <w:sz w:val="24"/>
              </w:rPr>
            </w:pPr>
          </w:p>
        </w:tc>
        <w:tc>
          <w:tcPr>
            <w:tcW w:w="696" w:type="dxa"/>
          </w:tcPr>
          <w:p w14:paraId="356E0F3A">
            <w:pPr>
              <w:pStyle w:val="8"/>
              <w:spacing w:before="0" w:line="240" w:lineRule="auto"/>
              <w:rPr>
                <w:sz w:val="24"/>
              </w:rPr>
            </w:pPr>
          </w:p>
        </w:tc>
        <w:tc>
          <w:tcPr>
            <w:tcW w:w="696" w:type="dxa"/>
          </w:tcPr>
          <w:p w14:paraId="6878D0B2">
            <w:pPr>
              <w:pStyle w:val="8"/>
              <w:spacing w:before="0" w:line="240" w:lineRule="auto"/>
              <w:rPr>
                <w:sz w:val="24"/>
              </w:rPr>
            </w:pPr>
          </w:p>
        </w:tc>
        <w:tc>
          <w:tcPr>
            <w:tcW w:w="725" w:type="dxa"/>
          </w:tcPr>
          <w:p w14:paraId="2F7F8EE6">
            <w:pPr>
              <w:pStyle w:val="8"/>
              <w:spacing w:before="0" w:line="240" w:lineRule="auto"/>
              <w:rPr>
                <w:sz w:val="24"/>
              </w:rPr>
            </w:pPr>
          </w:p>
        </w:tc>
        <w:tc>
          <w:tcPr>
            <w:tcW w:w="710" w:type="dxa"/>
          </w:tcPr>
          <w:p w14:paraId="234B1BD7">
            <w:pPr>
              <w:pStyle w:val="8"/>
              <w:spacing w:before="0" w:line="240" w:lineRule="auto"/>
              <w:rPr>
                <w:sz w:val="24"/>
              </w:rPr>
            </w:pPr>
          </w:p>
        </w:tc>
      </w:tr>
      <w:tr w14:paraId="10C49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511" w:type="dxa"/>
          </w:tcPr>
          <w:p w14:paraId="66474CD4">
            <w:pPr>
              <w:pStyle w:val="8"/>
              <w:spacing w:before="1" w:line="240" w:lineRule="auto"/>
              <w:ind w:left="7"/>
              <w:jc w:val="center"/>
              <w:rPr>
                <w:sz w:val="24"/>
              </w:rPr>
            </w:pPr>
            <w:r>
              <w:rPr>
                <w:spacing w:val="-10"/>
                <w:sz w:val="24"/>
              </w:rPr>
              <w:t>3</w:t>
            </w:r>
          </w:p>
        </w:tc>
        <w:tc>
          <w:tcPr>
            <w:tcW w:w="1376" w:type="dxa"/>
          </w:tcPr>
          <w:p w14:paraId="1A72678F">
            <w:pPr>
              <w:pStyle w:val="8"/>
              <w:spacing w:before="1" w:line="240" w:lineRule="auto"/>
              <w:ind w:left="105"/>
              <w:rPr>
                <w:sz w:val="24"/>
              </w:rPr>
            </w:pPr>
            <w:r>
              <w:rPr>
                <w:spacing w:val="-2"/>
                <w:sz w:val="24"/>
              </w:rPr>
              <w:t>Bimbingan Proposal</w:t>
            </w:r>
          </w:p>
        </w:tc>
        <w:tc>
          <w:tcPr>
            <w:tcW w:w="696" w:type="dxa"/>
          </w:tcPr>
          <w:p w14:paraId="02C5427A">
            <w:pPr>
              <w:pStyle w:val="8"/>
              <w:spacing w:before="0" w:line="240" w:lineRule="auto"/>
              <w:rPr>
                <w:sz w:val="24"/>
              </w:rPr>
            </w:pPr>
          </w:p>
        </w:tc>
        <w:tc>
          <w:tcPr>
            <w:tcW w:w="696" w:type="dxa"/>
          </w:tcPr>
          <w:p w14:paraId="1797A72A">
            <w:pPr>
              <w:pStyle w:val="8"/>
              <w:spacing w:before="0" w:line="240" w:lineRule="auto"/>
              <w:rPr>
                <w:sz w:val="24"/>
              </w:rPr>
            </w:pPr>
          </w:p>
        </w:tc>
        <w:tc>
          <w:tcPr>
            <w:tcW w:w="696" w:type="dxa"/>
          </w:tcPr>
          <w:p w14:paraId="68FAAEC2">
            <w:pPr>
              <w:pStyle w:val="8"/>
              <w:spacing w:before="0" w:line="240" w:lineRule="auto"/>
              <w:rPr>
                <w:sz w:val="24"/>
              </w:rPr>
            </w:pPr>
          </w:p>
        </w:tc>
        <w:tc>
          <w:tcPr>
            <w:tcW w:w="696" w:type="dxa"/>
          </w:tcPr>
          <w:p w14:paraId="1E7EF8C0">
            <w:pPr>
              <w:pStyle w:val="8"/>
              <w:spacing w:before="0" w:line="240" w:lineRule="auto"/>
              <w:rPr>
                <w:sz w:val="24"/>
              </w:rPr>
            </w:pPr>
          </w:p>
        </w:tc>
        <w:tc>
          <w:tcPr>
            <w:tcW w:w="696" w:type="dxa"/>
            <w:shd w:val="clear" w:color="auto" w:fill="000000"/>
          </w:tcPr>
          <w:p w14:paraId="161C9B94">
            <w:pPr>
              <w:pStyle w:val="8"/>
              <w:spacing w:before="0" w:line="240" w:lineRule="auto"/>
              <w:rPr>
                <w:sz w:val="24"/>
              </w:rPr>
            </w:pPr>
          </w:p>
        </w:tc>
        <w:tc>
          <w:tcPr>
            <w:tcW w:w="696" w:type="dxa"/>
            <w:shd w:val="clear" w:color="auto" w:fill="000000"/>
          </w:tcPr>
          <w:p w14:paraId="316B36F2">
            <w:pPr>
              <w:pStyle w:val="8"/>
              <w:spacing w:before="0" w:line="240" w:lineRule="auto"/>
              <w:rPr>
                <w:sz w:val="24"/>
              </w:rPr>
            </w:pPr>
          </w:p>
        </w:tc>
        <w:tc>
          <w:tcPr>
            <w:tcW w:w="696" w:type="dxa"/>
            <w:shd w:val="clear" w:color="auto" w:fill="000000"/>
          </w:tcPr>
          <w:p w14:paraId="1654CBF8">
            <w:pPr>
              <w:pStyle w:val="8"/>
              <w:spacing w:before="0" w:line="240" w:lineRule="auto"/>
              <w:rPr>
                <w:sz w:val="24"/>
              </w:rPr>
            </w:pPr>
          </w:p>
        </w:tc>
        <w:tc>
          <w:tcPr>
            <w:tcW w:w="725" w:type="dxa"/>
          </w:tcPr>
          <w:p w14:paraId="5C1F1912">
            <w:pPr>
              <w:pStyle w:val="8"/>
              <w:spacing w:before="0" w:line="240" w:lineRule="auto"/>
              <w:rPr>
                <w:sz w:val="24"/>
              </w:rPr>
            </w:pPr>
          </w:p>
        </w:tc>
        <w:tc>
          <w:tcPr>
            <w:tcW w:w="710" w:type="dxa"/>
          </w:tcPr>
          <w:p w14:paraId="48FD5F37">
            <w:pPr>
              <w:pStyle w:val="8"/>
              <w:spacing w:before="0" w:line="240" w:lineRule="auto"/>
              <w:rPr>
                <w:sz w:val="24"/>
              </w:rPr>
            </w:pPr>
          </w:p>
        </w:tc>
      </w:tr>
      <w:tr w14:paraId="3D883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511" w:type="dxa"/>
          </w:tcPr>
          <w:p w14:paraId="65F9578F">
            <w:pPr>
              <w:pStyle w:val="8"/>
              <w:spacing w:before="0" w:line="275" w:lineRule="exact"/>
              <w:ind w:left="7"/>
              <w:jc w:val="center"/>
              <w:rPr>
                <w:sz w:val="24"/>
              </w:rPr>
            </w:pPr>
            <w:r>
              <w:rPr>
                <w:spacing w:val="-10"/>
                <w:sz w:val="24"/>
              </w:rPr>
              <w:t>4</w:t>
            </w:r>
          </w:p>
        </w:tc>
        <w:tc>
          <w:tcPr>
            <w:tcW w:w="1376" w:type="dxa"/>
          </w:tcPr>
          <w:p w14:paraId="63FD16EC">
            <w:pPr>
              <w:pStyle w:val="8"/>
              <w:spacing w:before="0" w:line="240" w:lineRule="auto"/>
              <w:ind w:left="105" w:right="417"/>
              <w:rPr>
                <w:sz w:val="24"/>
              </w:rPr>
            </w:pPr>
            <w:r>
              <w:rPr>
                <w:spacing w:val="-2"/>
                <w:sz w:val="24"/>
              </w:rPr>
              <w:t>Seminar Proposal</w:t>
            </w:r>
          </w:p>
        </w:tc>
        <w:tc>
          <w:tcPr>
            <w:tcW w:w="696" w:type="dxa"/>
          </w:tcPr>
          <w:p w14:paraId="63E1EE1D">
            <w:pPr>
              <w:pStyle w:val="8"/>
              <w:spacing w:before="0" w:line="240" w:lineRule="auto"/>
              <w:rPr>
                <w:sz w:val="24"/>
              </w:rPr>
            </w:pPr>
          </w:p>
        </w:tc>
        <w:tc>
          <w:tcPr>
            <w:tcW w:w="696" w:type="dxa"/>
          </w:tcPr>
          <w:p w14:paraId="6A5C0BDB">
            <w:pPr>
              <w:pStyle w:val="8"/>
              <w:spacing w:before="0" w:line="240" w:lineRule="auto"/>
              <w:rPr>
                <w:sz w:val="24"/>
              </w:rPr>
            </w:pPr>
          </w:p>
        </w:tc>
        <w:tc>
          <w:tcPr>
            <w:tcW w:w="696" w:type="dxa"/>
          </w:tcPr>
          <w:p w14:paraId="0524749E">
            <w:pPr>
              <w:pStyle w:val="8"/>
              <w:spacing w:before="0" w:line="240" w:lineRule="auto"/>
              <w:rPr>
                <w:sz w:val="24"/>
              </w:rPr>
            </w:pPr>
          </w:p>
        </w:tc>
        <w:tc>
          <w:tcPr>
            <w:tcW w:w="696" w:type="dxa"/>
          </w:tcPr>
          <w:p w14:paraId="546AE907">
            <w:pPr>
              <w:pStyle w:val="8"/>
              <w:spacing w:before="0" w:line="240" w:lineRule="auto"/>
              <w:rPr>
                <w:sz w:val="24"/>
              </w:rPr>
            </w:pPr>
          </w:p>
        </w:tc>
        <w:tc>
          <w:tcPr>
            <w:tcW w:w="696" w:type="dxa"/>
            <w:shd w:val="clear" w:color="auto" w:fill="FFFFFF"/>
          </w:tcPr>
          <w:p w14:paraId="58D4DFA0">
            <w:pPr>
              <w:pStyle w:val="8"/>
              <w:spacing w:before="0" w:line="240" w:lineRule="auto"/>
              <w:rPr>
                <w:sz w:val="24"/>
              </w:rPr>
            </w:pPr>
          </w:p>
        </w:tc>
        <w:tc>
          <w:tcPr>
            <w:tcW w:w="696" w:type="dxa"/>
            <w:shd w:val="clear" w:color="auto" w:fill="FFFFFF"/>
          </w:tcPr>
          <w:p w14:paraId="000A4EE2">
            <w:pPr>
              <w:pStyle w:val="8"/>
              <w:spacing w:before="0" w:line="240" w:lineRule="auto"/>
              <w:rPr>
                <w:sz w:val="24"/>
              </w:rPr>
            </w:pPr>
          </w:p>
        </w:tc>
        <w:tc>
          <w:tcPr>
            <w:tcW w:w="696" w:type="dxa"/>
            <w:vMerge w:val="restart"/>
            <w:tcBorders>
              <w:bottom w:val="nil"/>
            </w:tcBorders>
            <w:shd w:val="clear" w:color="auto" w:fill="000000"/>
          </w:tcPr>
          <w:p w14:paraId="6C532D14">
            <w:pPr>
              <w:pStyle w:val="8"/>
              <w:spacing w:before="0" w:line="240" w:lineRule="auto"/>
              <w:rPr>
                <w:sz w:val="24"/>
              </w:rPr>
            </w:pPr>
          </w:p>
        </w:tc>
        <w:tc>
          <w:tcPr>
            <w:tcW w:w="725" w:type="dxa"/>
          </w:tcPr>
          <w:p w14:paraId="4D3E6934">
            <w:pPr>
              <w:pStyle w:val="8"/>
              <w:spacing w:before="0" w:line="240" w:lineRule="auto"/>
              <w:rPr>
                <w:sz w:val="24"/>
              </w:rPr>
            </w:pPr>
          </w:p>
        </w:tc>
        <w:tc>
          <w:tcPr>
            <w:tcW w:w="710" w:type="dxa"/>
          </w:tcPr>
          <w:p w14:paraId="161B3584">
            <w:pPr>
              <w:pStyle w:val="8"/>
              <w:spacing w:before="0" w:line="240" w:lineRule="auto"/>
              <w:rPr>
                <w:sz w:val="24"/>
              </w:rPr>
            </w:pPr>
          </w:p>
        </w:tc>
      </w:tr>
      <w:tr w14:paraId="11A18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511" w:type="dxa"/>
          </w:tcPr>
          <w:p w14:paraId="13B116EE">
            <w:pPr>
              <w:pStyle w:val="8"/>
              <w:spacing w:before="0" w:line="275" w:lineRule="exact"/>
              <w:ind w:left="7"/>
              <w:jc w:val="center"/>
              <w:rPr>
                <w:sz w:val="24"/>
              </w:rPr>
            </w:pPr>
            <w:r>
              <w:rPr>
                <w:spacing w:val="-10"/>
                <w:sz w:val="24"/>
              </w:rPr>
              <w:t>5</w:t>
            </w:r>
          </w:p>
        </w:tc>
        <w:tc>
          <w:tcPr>
            <w:tcW w:w="1376" w:type="dxa"/>
          </w:tcPr>
          <w:p w14:paraId="07E2B336">
            <w:pPr>
              <w:pStyle w:val="8"/>
              <w:spacing w:before="0" w:line="240" w:lineRule="auto"/>
              <w:ind w:left="105" w:right="210"/>
              <w:rPr>
                <w:sz w:val="24"/>
              </w:rPr>
            </w:pPr>
            <w:r>
              <w:rPr>
                <w:spacing w:val="-2"/>
                <w:sz w:val="24"/>
              </w:rPr>
              <w:t>Penelitian Skripsi</w:t>
            </w:r>
          </w:p>
        </w:tc>
        <w:tc>
          <w:tcPr>
            <w:tcW w:w="696" w:type="dxa"/>
          </w:tcPr>
          <w:p w14:paraId="212E2CAE">
            <w:pPr>
              <w:pStyle w:val="8"/>
              <w:spacing w:before="0" w:line="240" w:lineRule="auto"/>
              <w:rPr>
                <w:sz w:val="24"/>
              </w:rPr>
            </w:pPr>
          </w:p>
        </w:tc>
        <w:tc>
          <w:tcPr>
            <w:tcW w:w="696" w:type="dxa"/>
          </w:tcPr>
          <w:p w14:paraId="6D9EA2EF">
            <w:pPr>
              <w:pStyle w:val="8"/>
              <w:spacing w:before="0" w:line="240" w:lineRule="auto"/>
              <w:rPr>
                <w:sz w:val="24"/>
              </w:rPr>
            </w:pPr>
          </w:p>
        </w:tc>
        <w:tc>
          <w:tcPr>
            <w:tcW w:w="696" w:type="dxa"/>
          </w:tcPr>
          <w:p w14:paraId="023A00BF">
            <w:pPr>
              <w:pStyle w:val="8"/>
              <w:spacing w:before="0" w:line="240" w:lineRule="auto"/>
              <w:rPr>
                <w:sz w:val="24"/>
              </w:rPr>
            </w:pPr>
          </w:p>
        </w:tc>
        <w:tc>
          <w:tcPr>
            <w:tcW w:w="696" w:type="dxa"/>
          </w:tcPr>
          <w:p w14:paraId="7CA49C30">
            <w:pPr>
              <w:pStyle w:val="8"/>
              <w:spacing w:before="0" w:line="240" w:lineRule="auto"/>
              <w:rPr>
                <w:sz w:val="24"/>
              </w:rPr>
            </w:pPr>
          </w:p>
        </w:tc>
        <w:tc>
          <w:tcPr>
            <w:tcW w:w="696" w:type="dxa"/>
          </w:tcPr>
          <w:p w14:paraId="08180AA1">
            <w:pPr>
              <w:pStyle w:val="8"/>
              <w:spacing w:before="0" w:line="240" w:lineRule="auto"/>
              <w:rPr>
                <w:sz w:val="24"/>
              </w:rPr>
            </w:pPr>
          </w:p>
        </w:tc>
        <w:tc>
          <w:tcPr>
            <w:tcW w:w="696" w:type="dxa"/>
            <w:shd w:val="clear" w:color="auto" w:fill="FFFFFF"/>
          </w:tcPr>
          <w:p w14:paraId="5B78C146">
            <w:pPr>
              <w:pStyle w:val="8"/>
              <w:spacing w:before="0" w:line="240" w:lineRule="auto"/>
              <w:rPr>
                <w:sz w:val="24"/>
              </w:rPr>
            </w:pPr>
          </w:p>
        </w:tc>
        <w:tc>
          <w:tcPr>
            <w:tcW w:w="696" w:type="dxa"/>
            <w:vMerge w:val="continue"/>
            <w:tcBorders>
              <w:top w:val="nil"/>
              <w:bottom w:val="nil"/>
            </w:tcBorders>
            <w:shd w:val="clear" w:color="auto" w:fill="000000"/>
          </w:tcPr>
          <w:p w14:paraId="7CBF9CB5">
            <w:pPr>
              <w:rPr>
                <w:sz w:val="2"/>
                <w:szCs w:val="2"/>
              </w:rPr>
            </w:pPr>
          </w:p>
        </w:tc>
        <w:tc>
          <w:tcPr>
            <w:tcW w:w="725" w:type="dxa"/>
            <w:tcBorders>
              <w:bottom w:val="nil"/>
            </w:tcBorders>
            <w:shd w:val="clear" w:color="auto" w:fill="000000"/>
          </w:tcPr>
          <w:p w14:paraId="70EEC787">
            <w:pPr>
              <w:pStyle w:val="8"/>
              <w:spacing w:before="0" w:line="240" w:lineRule="auto"/>
              <w:rPr>
                <w:sz w:val="24"/>
              </w:rPr>
            </w:pPr>
          </w:p>
        </w:tc>
        <w:tc>
          <w:tcPr>
            <w:tcW w:w="710" w:type="dxa"/>
          </w:tcPr>
          <w:p w14:paraId="64838103">
            <w:pPr>
              <w:pStyle w:val="8"/>
              <w:spacing w:before="0" w:line="240" w:lineRule="auto"/>
              <w:rPr>
                <w:sz w:val="24"/>
              </w:rPr>
            </w:pPr>
          </w:p>
        </w:tc>
      </w:tr>
      <w:tr w14:paraId="55654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511" w:type="dxa"/>
          </w:tcPr>
          <w:p w14:paraId="0E85233A">
            <w:pPr>
              <w:pStyle w:val="8"/>
              <w:spacing w:before="0" w:line="275" w:lineRule="exact"/>
              <w:ind w:left="7"/>
              <w:jc w:val="center"/>
              <w:rPr>
                <w:sz w:val="24"/>
              </w:rPr>
            </w:pPr>
            <w:r>
              <w:rPr>
                <w:spacing w:val="-10"/>
                <w:sz w:val="24"/>
              </w:rPr>
              <w:t>6</w:t>
            </w:r>
          </w:p>
        </w:tc>
        <w:tc>
          <w:tcPr>
            <w:tcW w:w="1376" w:type="dxa"/>
          </w:tcPr>
          <w:p w14:paraId="2DBF2284">
            <w:pPr>
              <w:pStyle w:val="8"/>
              <w:spacing w:before="0" w:line="240" w:lineRule="auto"/>
              <w:ind w:left="105" w:right="210"/>
              <w:rPr>
                <w:sz w:val="24"/>
              </w:rPr>
            </w:pPr>
            <w:r>
              <w:rPr>
                <w:spacing w:val="-2"/>
                <w:sz w:val="24"/>
              </w:rPr>
              <w:t>Penulisan Skripsi</w:t>
            </w:r>
          </w:p>
        </w:tc>
        <w:tc>
          <w:tcPr>
            <w:tcW w:w="696" w:type="dxa"/>
          </w:tcPr>
          <w:p w14:paraId="3D28F66D">
            <w:pPr>
              <w:pStyle w:val="8"/>
              <w:spacing w:before="0" w:line="240" w:lineRule="auto"/>
              <w:rPr>
                <w:sz w:val="24"/>
              </w:rPr>
            </w:pPr>
          </w:p>
        </w:tc>
        <w:tc>
          <w:tcPr>
            <w:tcW w:w="696" w:type="dxa"/>
          </w:tcPr>
          <w:p w14:paraId="0938761F">
            <w:pPr>
              <w:pStyle w:val="8"/>
              <w:spacing w:before="0" w:line="240" w:lineRule="auto"/>
              <w:rPr>
                <w:sz w:val="24"/>
              </w:rPr>
            </w:pPr>
          </w:p>
        </w:tc>
        <w:tc>
          <w:tcPr>
            <w:tcW w:w="696" w:type="dxa"/>
          </w:tcPr>
          <w:p w14:paraId="3D3883D1">
            <w:pPr>
              <w:pStyle w:val="8"/>
              <w:spacing w:before="0" w:line="240" w:lineRule="auto"/>
              <w:rPr>
                <w:sz w:val="24"/>
              </w:rPr>
            </w:pPr>
          </w:p>
        </w:tc>
        <w:tc>
          <w:tcPr>
            <w:tcW w:w="696" w:type="dxa"/>
          </w:tcPr>
          <w:p w14:paraId="5466BFE1">
            <w:pPr>
              <w:pStyle w:val="8"/>
              <w:spacing w:before="0" w:line="240" w:lineRule="auto"/>
              <w:rPr>
                <w:sz w:val="24"/>
              </w:rPr>
            </w:pPr>
          </w:p>
        </w:tc>
        <w:tc>
          <w:tcPr>
            <w:tcW w:w="696" w:type="dxa"/>
          </w:tcPr>
          <w:p w14:paraId="54371E06">
            <w:pPr>
              <w:pStyle w:val="8"/>
              <w:spacing w:before="0" w:line="240" w:lineRule="auto"/>
              <w:rPr>
                <w:sz w:val="24"/>
              </w:rPr>
            </w:pPr>
          </w:p>
        </w:tc>
        <w:tc>
          <w:tcPr>
            <w:tcW w:w="696" w:type="dxa"/>
          </w:tcPr>
          <w:p w14:paraId="6B00CD8C">
            <w:pPr>
              <w:pStyle w:val="8"/>
              <w:spacing w:before="0" w:line="240" w:lineRule="auto"/>
              <w:rPr>
                <w:sz w:val="24"/>
              </w:rPr>
            </w:pPr>
          </w:p>
        </w:tc>
        <w:tc>
          <w:tcPr>
            <w:tcW w:w="696" w:type="dxa"/>
            <w:tcBorders>
              <w:top w:val="nil"/>
            </w:tcBorders>
            <w:shd w:val="clear" w:color="auto" w:fill="FFFFFF"/>
          </w:tcPr>
          <w:p w14:paraId="260EE804">
            <w:pPr>
              <w:pStyle w:val="8"/>
              <w:spacing w:before="0" w:line="240" w:lineRule="auto"/>
              <w:rPr>
                <w:sz w:val="24"/>
              </w:rPr>
            </w:pPr>
          </w:p>
        </w:tc>
        <w:tc>
          <w:tcPr>
            <w:tcW w:w="725" w:type="dxa"/>
            <w:vMerge w:val="restart"/>
            <w:tcBorders>
              <w:top w:val="nil"/>
              <w:bottom w:val="nil"/>
            </w:tcBorders>
            <w:shd w:val="clear" w:color="auto" w:fill="000000"/>
          </w:tcPr>
          <w:p w14:paraId="3F43505C">
            <w:pPr>
              <w:pStyle w:val="8"/>
              <w:spacing w:before="0" w:line="240" w:lineRule="auto"/>
              <w:rPr>
                <w:sz w:val="24"/>
              </w:rPr>
            </w:pPr>
          </w:p>
        </w:tc>
        <w:tc>
          <w:tcPr>
            <w:tcW w:w="710" w:type="dxa"/>
          </w:tcPr>
          <w:p w14:paraId="5E951E8E">
            <w:pPr>
              <w:pStyle w:val="8"/>
              <w:spacing w:before="0" w:line="240" w:lineRule="auto"/>
              <w:rPr>
                <w:sz w:val="24"/>
              </w:rPr>
            </w:pPr>
          </w:p>
        </w:tc>
      </w:tr>
      <w:tr w14:paraId="7BE16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511" w:type="dxa"/>
          </w:tcPr>
          <w:p w14:paraId="49CDC60C">
            <w:pPr>
              <w:pStyle w:val="8"/>
              <w:spacing w:before="0" w:line="275" w:lineRule="exact"/>
              <w:ind w:left="7"/>
              <w:jc w:val="center"/>
              <w:rPr>
                <w:sz w:val="24"/>
              </w:rPr>
            </w:pPr>
            <w:r>
              <w:rPr>
                <w:spacing w:val="-10"/>
                <w:sz w:val="24"/>
              </w:rPr>
              <w:t>7</w:t>
            </w:r>
          </w:p>
        </w:tc>
        <w:tc>
          <w:tcPr>
            <w:tcW w:w="1376" w:type="dxa"/>
          </w:tcPr>
          <w:p w14:paraId="08A133B5">
            <w:pPr>
              <w:pStyle w:val="8"/>
              <w:spacing w:before="0" w:line="240" w:lineRule="auto"/>
              <w:ind w:left="105"/>
              <w:rPr>
                <w:sz w:val="24"/>
              </w:rPr>
            </w:pPr>
            <w:r>
              <w:rPr>
                <w:spacing w:val="-2"/>
                <w:sz w:val="24"/>
              </w:rPr>
              <w:t>Bimbingan Skripsi</w:t>
            </w:r>
          </w:p>
        </w:tc>
        <w:tc>
          <w:tcPr>
            <w:tcW w:w="696" w:type="dxa"/>
          </w:tcPr>
          <w:p w14:paraId="46DB96E2">
            <w:pPr>
              <w:pStyle w:val="8"/>
              <w:spacing w:before="0" w:line="240" w:lineRule="auto"/>
              <w:rPr>
                <w:sz w:val="24"/>
              </w:rPr>
            </w:pPr>
          </w:p>
        </w:tc>
        <w:tc>
          <w:tcPr>
            <w:tcW w:w="696" w:type="dxa"/>
          </w:tcPr>
          <w:p w14:paraId="7E56217C">
            <w:pPr>
              <w:pStyle w:val="8"/>
              <w:spacing w:before="0" w:line="240" w:lineRule="auto"/>
              <w:rPr>
                <w:sz w:val="24"/>
              </w:rPr>
            </w:pPr>
          </w:p>
        </w:tc>
        <w:tc>
          <w:tcPr>
            <w:tcW w:w="696" w:type="dxa"/>
          </w:tcPr>
          <w:p w14:paraId="0EEF6C10">
            <w:pPr>
              <w:pStyle w:val="8"/>
              <w:spacing w:before="0" w:line="240" w:lineRule="auto"/>
              <w:rPr>
                <w:sz w:val="24"/>
              </w:rPr>
            </w:pPr>
          </w:p>
        </w:tc>
        <w:tc>
          <w:tcPr>
            <w:tcW w:w="696" w:type="dxa"/>
          </w:tcPr>
          <w:p w14:paraId="037CAA0E">
            <w:pPr>
              <w:pStyle w:val="8"/>
              <w:spacing w:before="0" w:line="240" w:lineRule="auto"/>
              <w:rPr>
                <w:sz w:val="24"/>
              </w:rPr>
            </w:pPr>
          </w:p>
        </w:tc>
        <w:tc>
          <w:tcPr>
            <w:tcW w:w="696" w:type="dxa"/>
          </w:tcPr>
          <w:p w14:paraId="2E97ADC3">
            <w:pPr>
              <w:pStyle w:val="8"/>
              <w:spacing w:before="0" w:line="240" w:lineRule="auto"/>
              <w:rPr>
                <w:sz w:val="24"/>
              </w:rPr>
            </w:pPr>
          </w:p>
        </w:tc>
        <w:tc>
          <w:tcPr>
            <w:tcW w:w="696" w:type="dxa"/>
            <w:shd w:val="clear" w:color="auto" w:fill="FFFFFF"/>
          </w:tcPr>
          <w:p w14:paraId="3AA853AE">
            <w:pPr>
              <w:pStyle w:val="8"/>
              <w:spacing w:before="0" w:line="240" w:lineRule="auto"/>
              <w:rPr>
                <w:sz w:val="24"/>
              </w:rPr>
            </w:pPr>
          </w:p>
        </w:tc>
        <w:tc>
          <w:tcPr>
            <w:tcW w:w="696" w:type="dxa"/>
            <w:shd w:val="clear" w:color="auto" w:fill="FFFFFF"/>
          </w:tcPr>
          <w:p w14:paraId="2C2D275F">
            <w:pPr>
              <w:pStyle w:val="8"/>
              <w:spacing w:before="0" w:line="240" w:lineRule="auto"/>
              <w:rPr>
                <w:sz w:val="24"/>
              </w:rPr>
            </w:pPr>
          </w:p>
        </w:tc>
        <w:tc>
          <w:tcPr>
            <w:tcW w:w="725" w:type="dxa"/>
            <w:vMerge w:val="continue"/>
            <w:tcBorders>
              <w:top w:val="nil"/>
              <w:bottom w:val="nil"/>
            </w:tcBorders>
            <w:shd w:val="clear" w:color="auto" w:fill="000000"/>
          </w:tcPr>
          <w:p w14:paraId="4D4F04F1">
            <w:pPr>
              <w:rPr>
                <w:sz w:val="2"/>
                <w:szCs w:val="2"/>
              </w:rPr>
            </w:pPr>
          </w:p>
        </w:tc>
        <w:tc>
          <w:tcPr>
            <w:tcW w:w="710" w:type="dxa"/>
          </w:tcPr>
          <w:p w14:paraId="7991413E">
            <w:pPr>
              <w:pStyle w:val="8"/>
              <w:spacing w:before="0" w:line="240" w:lineRule="auto"/>
              <w:rPr>
                <w:sz w:val="24"/>
              </w:rPr>
            </w:pPr>
          </w:p>
        </w:tc>
      </w:tr>
      <w:tr w14:paraId="5D2F1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511" w:type="dxa"/>
          </w:tcPr>
          <w:p w14:paraId="7985069B">
            <w:pPr>
              <w:pStyle w:val="8"/>
              <w:spacing w:before="0" w:line="275" w:lineRule="exact"/>
              <w:ind w:left="7"/>
              <w:jc w:val="center"/>
              <w:rPr>
                <w:sz w:val="24"/>
              </w:rPr>
            </w:pPr>
            <w:r>
              <w:rPr>
                <w:spacing w:val="-10"/>
                <w:sz w:val="24"/>
              </w:rPr>
              <w:t>8</w:t>
            </w:r>
          </w:p>
        </w:tc>
        <w:tc>
          <w:tcPr>
            <w:tcW w:w="1376" w:type="dxa"/>
          </w:tcPr>
          <w:p w14:paraId="70F1CCE2">
            <w:pPr>
              <w:pStyle w:val="8"/>
              <w:spacing w:before="0" w:line="275" w:lineRule="exact"/>
              <w:ind w:left="105"/>
              <w:rPr>
                <w:sz w:val="24"/>
              </w:rPr>
            </w:pPr>
            <w:r>
              <w:rPr>
                <w:spacing w:val="-5"/>
                <w:sz w:val="24"/>
              </w:rPr>
              <w:t>ACC</w:t>
            </w:r>
          </w:p>
          <w:p w14:paraId="563D00E9">
            <w:pPr>
              <w:pStyle w:val="8"/>
              <w:spacing w:before="0" w:line="240" w:lineRule="auto"/>
              <w:ind w:left="105"/>
              <w:rPr>
                <w:sz w:val="24"/>
              </w:rPr>
            </w:pPr>
            <w:r>
              <w:rPr>
                <w:spacing w:val="-2"/>
                <w:sz w:val="24"/>
              </w:rPr>
              <w:t>Skripsi</w:t>
            </w:r>
          </w:p>
        </w:tc>
        <w:tc>
          <w:tcPr>
            <w:tcW w:w="696" w:type="dxa"/>
          </w:tcPr>
          <w:p w14:paraId="24DDB06B">
            <w:pPr>
              <w:pStyle w:val="8"/>
              <w:spacing w:before="0" w:line="240" w:lineRule="auto"/>
              <w:rPr>
                <w:sz w:val="24"/>
              </w:rPr>
            </w:pPr>
          </w:p>
        </w:tc>
        <w:tc>
          <w:tcPr>
            <w:tcW w:w="696" w:type="dxa"/>
          </w:tcPr>
          <w:p w14:paraId="76D19388">
            <w:pPr>
              <w:pStyle w:val="8"/>
              <w:spacing w:before="0" w:line="240" w:lineRule="auto"/>
              <w:rPr>
                <w:sz w:val="24"/>
              </w:rPr>
            </w:pPr>
          </w:p>
        </w:tc>
        <w:tc>
          <w:tcPr>
            <w:tcW w:w="696" w:type="dxa"/>
          </w:tcPr>
          <w:p w14:paraId="6C098B6B">
            <w:pPr>
              <w:pStyle w:val="8"/>
              <w:spacing w:before="0" w:line="240" w:lineRule="auto"/>
              <w:rPr>
                <w:sz w:val="24"/>
              </w:rPr>
            </w:pPr>
          </w:p>
        </w:tc>
        <w:tc>
          <w:tcPr>
            <w:tcW w:w="696" w:type="dxa"/>
          </w:tcPr>
          <w:p w14:paraId="390A76D0">
            <w:pPr>
              <w:pStyle w:val="8"/>
              <w:spacing w:before="0" w:line="240" w:lineRule="auto"/>
              <w:rPr>
                <w:sz w:val="24"/>
              </w:rPr>
            </w:pPr>
          </w:p>
        </w:tc>
        <w:tc>
          <w:tcPr>
            <w:tcW w:w="696" w:type="dxa"/>
          </w:tcPr>
          <w:p w14:paraId="01984530">
            <w:pPr>
              <w:pStyle w:val="8"/>
              <w:spacing w:before="0" w:line="240" w:lineRule="auto"/>
              <w:rPr>
                <w:sz w:val="24"/>
              </w:rPr>
            </w:pPr>
          </w:p>
        </w:tc>
        <w:tc>
          <w:tcPr>
            <w:tcW w:w="696" w:type="dxa"/>
          </w:tcPr>
          <w:p w14:paraId="4A89ABA7">
            <w:pPr>
              <w:pStyle w:val="8"/>
              <w:spacing w:before="0" w:line="240" w:lineRule="auto"/>
              <w:rPr>
                <w:sz w:val="24"/>
              </w:rPr>
            </w:pPr>
          </w:p>
        </w:tc>
        <w:tc>
          <w:tcPr>
            <w:tcW w:w="696" w:type="dxa"/>
            <w:shd w:val="clear" w:color="auto" w:fill="FFFFFF"/>
          </w:tcPr>
          <w:p w14:paraId="00D56B68">
            <w:pPr>
              <w:pStyle w:val="8"/>
              <w:spacing w:before="0" w:line="240" w:lineRule="auto"/>
              <w:rPr>
                <w:sz w:val="24"/>
              </w:rPr>
            </w:pPr>
          </w:p>
        </w:tc>
        <w:tc>
          <w:tcPr>
            <w:tcW w:w="725" w:type="dxa"/>
            <w:vMerge w:val="continue"/>
            <w:tcBorders>
              <w:top w:val="nil"/>
              <w:bottom w:val="nil"/>
            </w:tcBorders>
            <w:shd w:val="clear" w:color="auto" w:fill="000000"/>
          </w:tcPr>
          <w:p w14:paraId="7ACF51D5">
            <w:pPr>
              <w:rPr>
                <w:sz w:val="2"/>
                <w:szCs w:val="2"/>
              </w:rPr>
            </w:pPr>
          </w:p>
        </w:tc>
        <w:tc>
          <w:tcPr>
            <w:tcW w:w="710" w:type="dxa"/>
            <w:tcBorders>
              <w:bottom w:val="nil"/>
            </w:tcBorders>
          </w:tcPr>
          <w:p w14:paraId="4C449C34">
            <w:pPr>
              <w:pStyle w:val="8"/>
              <w:spacing w:before="0" w:line="240" w:lineRule="auto"/>
              <w:rPr>
                <w:sz w:val="24"/>
              </w:rPr>
            </w:pPr>
          </w:p>
        </w:tc>
      </w:tr>
      <w:tr w14:paraId="3828D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11" w:type="dxa"/>
          </w:tcPr>
          <w:p w14:paraId="47C46488">
            <w:pPr>
              <w:pStyle w:val="8"/>
              <w:spacing w:before="1" w:line="240" w:lineRule="auto"/>
              <w:ind w:left="7"/>
              <w:jc w:val="center"/>
              <w:rPr>
                <w:sz w:val="24"/>
              </w:rPr>
            </w:pPr>
            <w:r>
              <w:rPr>
                <w:spacing w:val="-10"/>
                <w:sz w:val="24"/>
              </w:rPr>
              <w:t>9</w:t>
            </w:r>
          </w:p>
        </w:tc>
        <w:tc>
          <w:tcPr>
            <w:tcW w:w="1376" w:type="dxa"/>
          </w:tcPr>
          <w:p w14:paraId="6A8DB2F6">
            <w:pPr>
              <w:pStyle w:val="8"/>
              <w:spacing w:before="0" w:line="270" w:lineRule="atLeast"/>
              <w:ind w:left="105" w:right="574"/>
              <w:rPr>
                <w:sz w:val="24"/>
              </w:rPr>
            </w:pPr>
            <w:r>
              <w:rPr>
                <w:spacing w:val="-2"/>
                <w:sz w:val="24"/>
              </w:rPr>
              <w:t>Sidang Skripsi</w:t>
            </w:r>
          </w:p>
        </w:tc>
        <w:tc>
          <w:tcPr>
            <w:tcW w:w="696" w:type="dxa"/>
          </w:tcPr>
          <w:p w14:paraId="60D246AC">
            <w:pPr>
              <w:pStyle w:val="8"/>
              <w:spacing w:before="0" w:line="240" w:lineRule="auto"/>
              <w:rPr>
                <w:sz w:val="24"/>
              </w:rPr>
            </w:pPr>
          </w:p>
        </w:tc>
        <w:tc>
          <w:tcPr>
            <w:tcW w:w="696" w:type="dxa"/>
          </w:tcPr>
          <w:p w14:paraId="5A2636EB">
            <w:pPr>
              <w:pStyle w:val="8"/>
              <w:spacing w:before="0" w:line="240" w:lineRule="auto"/>
              <w:rPr>
                <w:sz w:val="24"/>
              </w:rPr>
            </w:pPr>
          </w:p>
        </w:tc>
        <w:tc>
          <w:tcPr>
            <w:tcW w:w="696" w:type="dxa"/>
          </w:tcPr>
          <w:p w14:paraId="6AC38015">
            <w:pPr>
              <w:pStyle w:val="8"/>
              <w:spacing w:before="0" w:line="240" w:lineRule="auto"/>
              <w:rPr>
                <w:sz w:val="24"/>
              </w:rPr>
            </w:pPr>
          </w:p>
        </w:tc>
        <w:tc>
          <w:tcPr>
            <w:tcW w:w="696" w:type="dxa"/>
          </w:tcPr>
          <w:p w14:paraId="392C6C3D">
            <w:pPr>
              <w:pStyle w:val="8"/>
              <w:spacing w:before="0" w:line="240" w:lineRule="auto"/>
              <w:rPr>
                <w:sz w:val="24"/>
              </w:rPr>
            </w:pPr>
          </w:p>
        </w:tc>
        <w:tc>
          <w:tcPr>
            <w:tcW w:w="696" w:type="dxa"/>
          </w:tcPr>
          <w:p w14:paraId="25FB3E61">
            <w:pPr>
              <w:pStyle w:val="8"/>
              <w:spacing w:before="0" w:line="240" w:lineRule="auto"/>
              <w:rPr>
                <w:sz w:val="24"/>
              </w:rPr>
            </w:pPr>
          </w:p>
        </w:tc>
        <w:tc>
          <w:tcPr>
            <w:tcW w:w="696" w:type="dxa"/>
          </w:tcPr>
          <w:p w14:paraId="477C0EA1">
            <w:pPr>
              <w:pStyle w:val="8"/>
              <w:spacing w:before="0" w:line="240" w:lineRule="auto"/>
              <w:rPr>
                <w:sz w:val="24"/>
              </w:rPr>
            </w:pPr>
          </w:p>
        </w:tc>
        <w:tc>
          <w:tcPr>
            <w:tcW w:w="696" w:type="dxa"/>
          </w:tcPr>
          <w:p w14:paraId="6263A152">
            <w:pPr>
              <w:pStyle w:val="8"/>
              <w:spacing w:before="0" w:line="240" w:lineRule="auto"/>
              <w:rPr>
                <w:sz w:val="24"/>
              </w:rPr>
            </w:pPr>
          </w:p>
        </w:tc>
        <w:tc>
          <w:tcPr>
            <w:tcW w:w="725" w:type="dxa"/>
            <w:tcBorders>
              <w:top w:val="nil"/>
            </w:tcBorders>
            <w:shd w:val="clear" w:color="auto" w:fill="FFFFFF"/>
          </w:tcPr>
          <w:p w14:paraId="2C3A1479">
            <w:pPr>
              <w:pStyle w:val="8"/>
              <w:spacing w:before="0" w:line="240" w:lineRule="auto"/>
              <w:rPr>
                <w:sz w:val="24"/>
              </w:rPr>
            </w:pPr>
          </w:p>
        </w:tc>
        <w:tc>
          <w:tcPr>
            <w:tcW w:w="710" w:type="dxa"/>
            <w:tcBorders>
              <w:top w:val="nil"/>
              <w:bottom w:val="nil"/>
            </w:tcBorders>
            <w:shd w:val="clear" w:color="auto" w:fill="000000"/>
          </w:tcPr>
          <w:p w14:paraId="448EC382">
            <w:pPr>
              <w:pStyle w:val="8"/>
              <w:spacing w:before="0" w:line="240" w:lineRule="auto"/>
              <w:rPr>
                <w:sz w:val="24"/>
              </w:rPr>
            </w:pPr>
          </w:p>
        </w:tc>
      </w:tr>
    </w:tbl>
    <w:p w14:paraId="4F7B08E6">
      <w:pPr>
        <w:pStyle w:val="5"/>
        <w:rPr>
          <w:b/>
        </w:rPr>
      </w:pPr>
    </w:p>
    <w:p w14:paraId="58573670">
      <w:pPr>
        <w:pStyle w:val="5"/>
        <w:rPr>
          <w:b/>
        </w:rPr>
      </w:pPr>
    </w:p>
    <w:p w14:paraId="4096491F">
      <w:pPr>
        <w:pStyle w:val="5"/>
        <w:spacing w:before="5"/>
        <w:rPr>
          <w:b/>
        </w:rPr>
      </w:pPr>
    </w:p>
    <w:p w14:paraId="10EDB7DE">
      <w:pPr>
        <w:pStyle w:val="2"/>
        <w:numPr>
          <w:ilvl w:val="1"/>
          <w:numId w:val="1"/>
        </w:numPr>
        <w:tabs>
          <w:tab w:val="left" w:pos="1408"/>
        </w:tabs>
        <w:spacing w:before="0" w:after="0" w:line="240" w:lineRule="auto"/>
        <w:ind w:left="1408" w:right="0" w:hanging="355"/>
        <w:jc w:val="both"/>
      </w:pPr>
      <w:r>
        <w:t>Variabel</w:t>
      </w:r>
      <w:r>
        <w:rPr>
          <w:spacing w:val="-13"/>
        </w:rPr>
        <w:t xml:space="preserve"> </w:t>
      </w:r>
      <w:r>
        <w:t>dan</w:t>
      </w:r>
      <w:r>
        <w:rPr>
          <w:spacing w:val="-13"/>
        </w:rPr>
        <w:t xml:space="preserve"> </w:t>
      </w:r>
      <w:r>
        <w:rPr>
          <w:spacing w:val="-2"/>
        </w:rPr>
        <w:t>Indikator</w:t>
      </w:r>
    </w:p>
    <w:p w14:paraId="0E74B1D1">
      <w:pPr>
        <w:pStyle w:val="5"/>
        <w:rPr>
          <w:b/>
        </w:rPr>
      </w:pPr>
    </w:p>
    <w:p w14:paraId="2AC7A9FB">
      <w:pPr>
        <w:pStyle w:val="5"/>
        <w:spacing w:line="480" w:lineRule="auto"/>
        <w:ind w:left="993" w:right="993" w:firstLine="540"/>
        <w:jc w:val="both"/>
      </w:pPr>
      <w:r>
        <w:t>Menurut (Sugiyono, 2019) mendefinisikan variabel adalah segala sesuatu yang berbentuk apa saja yang ditetapkan oleh peneliti untuk dipelajari sehingga diperoleh</w:t>
      </w:r>
      <w:r>
        <w:rPr>
          <w:spacing w:val="-15"/>
        </w:rPr>
        <w:t xml:space="preserve"> </w:t>
      </w:r>
      <w:r>
        <w:t>informasi</w:t>
      </w:r>
      <w:r>
        <w:rPr>
          <w:spacing w:val="-15"/>
        </w:rPr>
        <w:t xml:space="preserve"> </w:t>
      </w:r>
      <w:r>
        <w:t>tentang</w:t>
      </w:r>
      <w:r>
        <w:rPr>
          <w:spacing w:val="-15"/>
        </w:rPr>
        <w:t xml:space="preserve"> </w:t>
      </w:r>
      <w:r>
        <w:t>hal</w:t>
      </w:r>
      <w:r>
        <w:rPr>
          <w:spacing w:val="-15"/>
        </w:rPr>
        <w:t xml:space="preserve"> </w:t>
      </w:r>
      <w:r>
        <w:t>tersebut,</w:t>
      </w:r>
      <w:r>
        <w:rPr>
          <w:spacing w:val="-15"/>
        </w:rPr>
        <w:t xml:space="preserve"> </w:t>
      </w:r>
      <w:r>
        <w:t>kemudian</w:t>
      </w:r>
      <w:r>
        <w:rPr>
          <w:spacing w:val="-15"/>
        </w:rPr>
        <w:t xml:space="preserve"> </w:t>
      </w:r>
      <w:r>
        <w:t>ditarik</w:t>
      </w:r>
      <w:r>
        <w:rPr>
          <w:spacing w:val="-15"/>
        </w:rPr>
        <w:t xml:space="preserve"> </w:t>
      </w:r>
      <w:r>
        <w:t>kesimpulannya.</w:t>
      </w:r>
      <w:r>
        <w:rPr>
          <w:spacing w:val="-15"/>
        </w:rPr>
        <w:t xml:space="preserve"> </w:t>
      </w:r>
      <w:r>
        <w:t>Variabel yang digunakan dalam penelitian ini adalah:</w:t>
      </w:r>
    </w:p>
    <w:p w14:paraId="493843B3">
      <w:pPr>
        <w:pStyle w:val="2"/>
        <w:numPr>
          <w:ilvl w:val="2"/>
          <w:numId w:val="1"/>
        </w:numPr>
        <w:tabs>
          <w:tab w:val="left" w:pos="1528"/>
        </w:tabs>
        <w:spacing w:before="1" w:after="0" w:line="240" w:lineRule="auto"/>
        <w:ind w:left="1528" w:right="0" w:hanging="535"/>
        <w:jc w:val="both"/>
      </w:pPr>
      <w:r>
        <w:rPr>
          <w:spacing w:val="-2"/>
        </w:rPr>
        <w:t>Variabel</w:t>
      </w:r>
      <w:r>
        <w:rPr>
          <w:spacing w:val="2"/>
        </w:rPr>
        <w:t xml:space="preserve"> </w:t>
      </w:r>
      <w:r>
        <w:rPr>
          <w:spacing w:val="-2"/>
        </w:rPr>
        <w:t>Independen</w:t>
      </w:r>
      <w:r>
        <w:rPr>
          <w:spacing w:val="3"/>
        </w:rPr>
        <w:t xml:space="preserve"> </w:t>
      </w:r>
      <w:r>
        <w:rPr>
          <w:spacing w:val="-5"/>
        </w:rPr>
        <w:t>(X)</w:t>
      </w:r>
    </w:p>
    <w:p w14:paraId="255AF44B">
      <w:pPr>
        <w:pStyle w:val="5"/>
        <w:spacing w:before="276" w:line="480" w:lineRule="auto"/>
        <w:ind w:left="993" w:right="991" w:firstLine="535"/>
        <w:jc w:val="both"/>
      </w:pPr>
      <w:r>
        <w:t>Variabel independen yang sering disebut sebagai variabel bebas adalah variabel yang mempengaruhi atau yang menjadi sebab perubahannya atau timbulnya</w:t>
      </w:r>
      <w:r>
        <w:rPr>
          <w:spacing w:val="42"/>
        </w:rPr>
        <w:t xml:space="preserve"> </w:t>
      </w:r>
      <w:r>
        <w:t>variabel</w:t>
      </w:r>
      <w:r>
        <w:rPr>
          <w:spacing w:val="46"/>
        </w:rPr>
        <w:t xml:space="preserve"> </w:t>
      </w:r>
      <w:r>
        <w:t>dependen</w:t>
      </w:r>
      <w:r>
        <w:rPr>
          <w:spacing w:val="46"/>
        </w:rPr>
        <w:t xml:space="preserve"> </w:t>
      </w:r>
      <w:r>
        <w:t>(terikat)</w:t>
      </w:r>
      <w:r>
        <w:rPr>
          <w:spacing w:val="45"/>
        </w:rPr>
        <w:t xml:space="preserve"> </w:t>
      </w:r>
      <w:r>
        <w:t>(Sugiyono,</w:t>
      </w:r>
      <w:r>
        <w:rPr>
          <w:spacing w:val="46"/>
        </w:rPr>
        <w:t xml:space="preserve"> </w:t>
      </w:r>
      <w:r>
        <w:t>2019).</w:t>
      </w:r>
      <w:r>
        <w:rPr>
          <w:spacing w:val="49"/>
        </w:rPr>
        <w:t xml:space="preserve"> </w:t>
      </w:r>
      <w:r>
        <w:t>Variabel</w:t>
      </w:r>
      <w:r>
        <w:rPr>
          <w:spacing w:val="46"/>
        </w:rPr>
        <w:t xml:space="preserve"> </w:t>
      </w:r>
      <w:r>
        <w:t>bebas</w:t>
      </w:r>
      <w:r>
        <w:rPr>
          <w:spacing w:val="46"/>
        </w:rPr>
        <w:t xml:space="preserve"> </w:t>
      </w:r>
      <w:r>
        <w:rPr>
          <w:spacing w:val="-2"/>
        </w:rPr>
        <w:t>dalam</w:t>
      </w:r>
    </w:p>
    <w:p w14:paraId="2AA56C28">
      <w:pPr>
        <w:pStyle w:val="5"/>
        <w:spacing w:after="0" w:line="480" w:lineRule="auto"/>
        <w:jc w:val="both"/>
        <w:sectPr>
          <w:pgSz w:w="11910" w:h="16840"/>
          <w:pgMar w:top="1920" w:right="708" w:bottom="280" w:left="1275" w:header="993" w:footer="0" w:gutter="0"/>
          <w:cols w:space="720" w:num="1"/>
        </w:sectPr>
      </w:pPr>
    </w:p>
    <w:p w14:paraId="3A0F1CB7">
      <w:pPr>
        <w:pStyle w:val="5"/>
        <w:spacing w:before="53"/>
      </w:pPr>
    </w:p>
    <w:p w14:paraId="2DD130A0">
      <w:pPr>
        <w:spacing w:before="0" w:line="480" w:lineRule="auto"/>
        <w:ind w:left="993" w:right="993" w:firstLine="0"/>
        <w:jc w:val="left"/>
        <w:rPr>
          <w:sz w:val="24"/>
        </w:rPr>
      </w:pPr>
      <w:r>
        <w:rPr>
          <w:sz w:val="24"/>
        </w:rPr>
        <w:t>penelitian</w:t>
      </w:r>
      <w:r>
        <w:rPr>
          <w:spacing w:val="40"/>
          <w:sz w:val="24"/>
        </w:rPr>
        <w:t xml:space="preserve"> </w:t>
      </w:r>
      <w:r>
        <w:rPr>
          <w:sz w:val="24"/>
        </w:rPr>
        <w:t>ini</w:t>
      </w:r>
      <w:r>
        <w:rPr>
          <w:spacing w:val="40"/>
          <w:sz w:val="24"/>
        </w:rPr>
        <w:t xml:space="preserve"> </w:t>
      </w:r>
      <w:r>
        <w:rPr>
          <w:sz w:val="24"/>
        </w:rPr>
        <w:t>adalah</w:t>
      </w:r>
      <w:r>
        <w:rPr>
          <w:spacing w:val="40"/>
          <w:sz w:val="24"/>
        </w:rPr>
        <w:t xml:space="preserve"> </w:t>
      </w:r>
      <w:r>
        <w:rPr>
          <w:i/>
          <w:sz w:val="24"/>
        </w:rPr>
        <w:t>Good</w:t>
      </w:r>
      <w:r>
        <w:rPr>
          <w:i/>
          <w:spacing w:val="40"/>
          <w:sz w:val="24"/>
        </w:rPr>
        <w:t xml:space="preserve"> </w:t>
      </w:r>
      <w:r>
        <w:rPr>
          <w:i/>
          <w:sz w:val="24"/>
        </w:rPr>
        <w:t>Corporate</w:t>
      </w:r>
      <w:r>
        <w:rPr>
          <w:i/>
          <w:spacing w:val="40"/>
          <w:sz w:val="24"/>
        </w:rPr>
        <w:t xml:space="preserve"> </w:t>
      </w:r>
      <w:r>
        <w:rPr>
          <w:i/>
          <w:sz w:val="24"/>
        </w:rPr>
        <w:t>Governance</w:t>
      </w:r>
      <w:r>
        <w:rPr>
          <w:sz w:val="24"/>
        </w:rPr>
        <w:t>,</w:t>
      </w:r>
      <w:r>
        <w:rPr>
          <w:spacing w:val="40"/>
          <w:sz w:val="24"/>
        </w:rPr>
        <w:t xml:space="preserve"> </w:t>
      </w:r>
      <w:r>
        <w:rPr>
          <w:sz w:val="24"/>
        </w:rPr>
        <w:t>Struktur</w:t>
      </w:r>
      <w:r>
        <w:rPr>
          <w:spacing w:val="40"/>
          <w:sz w:val="24"/>
        </w:rPr>
        <w:t xml:space="preserve"> </w:t>
      </w:r>
      <w:r>
        <w:rPr>
          <w:sz w:val="24"/>
        </w:rPr>
        <w:t>Modal</w:t>
      </w:r>
      <w:r>
        <w:rPr>
          <w:spacing w:val="40"/>
          <w:sz w:val="24"/>
        </w:rPr>
        <w:t xml:space="preserve"> </w:t>
      </w:r>
      <w:r>
        <w:rPr>
          <w:sz w:val="24"/>
        </w:rPr>
        <w:t>dan</w:t>
      </w:r>
      <w:r>
        <w:rPr>
          <w:spacing w:val="40"/>
          <w:sz w:val="24"/>
        </w:rPr>
        <w:t xml:space="preserve"> </w:t>
      </w:r>
      <w:r>
        <w:rPr>
          <w:sz w:val="24"/>
        </w:rPr>
        <w:t xml:space="preserve">Rasio </w:t>
      </w:r>
      <w:r>
        <w:rPr>
          <w:spacing w:val="-2"/>
          <w:sz w:val="24"/>
        </w:rPr>
        <w:t>Profitabilitas.</w:t>
      </w:r>
    </w:p>
    <w:p w14:paraId="4C8DCE43">
      <w:pPr>
        <w:pStyle w:val="7"/>
        <w:numPr>
          <w:ilvl w:val="0"/>
          <w:numId w:val="3"/>
        </w:numPr>
        <w:tabs>
          <w:tab w:val="left" w:pos="1293"/>
        </w:tabs>
        <w:spacing w:before="0" w:after="0" w:line="240" w:lineRule="auto"/>
        <w:ind w:left="1293" w:right="0" w:hanging="300"/>
        <w:jc w:val="both"/>
        <w:rPr>
          <w:sz w:val="24"/>
        </w:rPr>
      </w:pPr>
      <w:r>
        <w:rPr>
          <w:i/>
          <w:sz w:val="24"/>
        </w:rPr>
        <w:t>Good</w:t>
      </w:r>
      <w:r>
        <w:rPr>
          <w:i/>
          <w:spacing w:val="-3"/>
          <w:sz w:val="24"/>
        </w:rPr>
        <w:t xml:space="preserve"> </w:t>
      </w:r>
      <w:r>
        <w:rPr>
          <w:i/>
          <w:sz w:val="24"/>
        </w:rPr>
        <w:t>Corporate</w:t>
      </w:r>
      <w:r>
        <w:rPr>
          <w:i/>
          <w:spacing w:val="-1"/>
          <w:sz w:val="24"/>
        </w:rPr>
        <w:t xml:space="preserve"> </w:t>
      </w:r>
      <w:r>
        <w:rPr>
          <w:i/>
          <w:sz w:val="24"/>
        </w:rPr>
        <w:t>Governance</w:t>
      </w:r>
      <w:r>
        <w:rPr>
          <w:i/>
          <w:spacing w:val="-1"/>
          <w:sz w:val="24"/>
        </w:rPr>
        <w:t xml:space="preserve"> </w:t>
      </w:r>
      <w:r>
        <w:rPr>
          <w:spacing w:val="-4"/>
          <w:sz w:val="24"/>
        </w:rPr>
        <w:t>(X₁)</w:t>
      </w:r>
    </w:p>
    <w:p w14:paraId="5E2C27E9">
      <w:pPr>
        <w:pStyle w:val="5"/>
      </w:pPr>
    </w:p>
    <w:p w14:paraId="5BE020DA">
      <w:pPr>
        <w:spacing w:before="0" w:line="480" w:lineRule="auto"/>
        <w:ind w:left="1713" w:right="991" w:firstLine="0"/>
        <w:jc w:val="both"/>
        <w:rPr>
          <w:sz w:val="24"/>
        </w:rPr>
      </w:pPr>
      <w:r>
        <w:rPr>
          <w:sz w:val="24"/>
        </w:rPr>
        <w:drawing>
          <wp:anchor distT="0" distB="0" distL="0" distR="0" simplePos="0" relativeHeight="251662336"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4667249" cy="4591049"/>
                    </a:xfrm>
                    <a:prstGeom prst="rect">
                      <a:avLst/>
                    </a:prstGeom>
                  </pic:spPr>
                </pic:pic>
              </a:graphicData>
            </a:graphic>
          </wp:anchor>
        </w:drawing>
      </w:r>
      <w:r>
        <w:rPr>
          <w:i/>
          <w:sz w:val="24"/>
        </w:rPr>
        <w:t xml:space="preserve">Good corporate governance </w:t>
      </w:r>
      <w:r>
        <w:rPr>
          <w:sz w:val="24"/>
        </w:rPr>
        <w:t xml:space="preserve">adalah seni mengarahkan dan mengendalikan organisasi dengan menyeimbangkan kebutuhan berbagai pemangku kepentingan. Menurut (Rinahaq &amp; Widyawati, 2020) Pengukuran </w:t>
      </w:r>
      <w:r>
        <w:rPr>
          <w:i/>
          <w:sz w:val="24"/>
        </w:rPr>
        <w:t xml:space="preserve">Good corporate governance </w:t>
      </w:r>
      <w:r>
        <w:rPr>
          <w:sz w:val="24"/>
        </w:rPr>
        <w:t>dirumuskan sebagai berikut:</w:t>
      </w:r>
    </w:p>
    <w:p w14:paraId="1967B7F8">
      <w:pPr>
        <w:pStyle w:val="7"/>
        <w:numPr>
          <w:ilvl w:val="1"/>
          <w:numId w:val="3"/>
        </w:numPr>
        <w:tabs>
          <w:tab w:val="left" w:pos="1472"/>
        </w:tabs>
        <w:spacing w:before="0" w:after="0" w:line="240" w:lineRule="auto"/>
        <w:ind w:left="1472" w:right="0" w:hanging="359"/>
        <w:jc w:val="both"/>
        <w:rPr>
          <w:position w:val="2"/>
          <w:sz w:val="24"/>
        </w:rPr>
      </w:pPr>
      <w:r>
        <w:rPr>
          <w:position w:val="2"/>
          <w:sz w:val="24"/>
        </w:rPr>
        <w:t>Kepemilikan</w:t>
      </w:r>
      <w:r>
        <w:rPr>
          <w:spacing w:val="-2"/>
          <w:position w:val="2"/>
          <w:sz w:val="24"/>
        </w:rPr>
        <w:t xml:space="preserve"> </w:t>
      </w:r>
      <w:r>
        <w:rPr>
          <w:position w:val="2"/>
          <w:sz w:val="24"/>
        </w:rPr>
        <w:t>manajerial</w:t>
      </w:r>
      <w:r>
        <w:rPr>
          <w:spacing w:val="-1"/>
          <w:position w:val="2"/>
          <w:sz w:val="24"/>
        </w:rPr>
        <w:t xml:space="preserve"> </w:t>
      </w:r>
      <w:r>
        <w:rPr>
          <w:position w:val="2"/>
          <w:sz w:val="24"/>
        </w:rPr>
        <w:t>(X</w:t>
      </w:r>
      <w:r>
        <w:rPr>
          <w:spacing w:val="-1"/>
          <w:position w:val="2"/>
          <w:sz w:val="24"/>
        </w:rPr>
        <w:t xml:space="preserve"> </w:t>
      </w:r>
      <w:r>
        <w:rPr>
          <w:sz w:val="16"/>
        </w:rPr>
        <w:t>1,</w:t>
      </w:r>
      <w:r>
        <w:rPr>
          <w:spacing w:val="-1"/>
          <w:sz w:val="16"/>
        </w:rPr>
        <w:t xml:space="preserve"> </w:t>
      </w:r>
      <w:r>
        <w:rPr>
          <w:sz w:val="16"/>
        </w:rPr>
        <w:t>1</w:t>
      </w:r>
      <w:r>
        <w:rPr>
          <w:spacing w:val="20"/>
          <w:sz w:val="16"/>
        </w:rPr>
        <w:t xml:space="preserve"> </w:t>
      </w:r>
      <w:r>
        <w:rPr>
          <w:spacing w:val="-10"/>
          <w:position w:val="2"/>
          <w:sz w:val="24"/>
        </w:rPr>
        <w:t>)</w:t>
      </w:r>
    </w:p>
    <w:p w14:paraId="5340A77C">
      <w:pPr>
        <w:pStyle w:val="5"/>
        <w:spacing w:before="274" w:line="480" w:lineRule="auto"/>
        <w:ind w:left="1420" w:right="994" w:firstLine="52"/>
        <w:jc w:val="both"/>
      </w:pPr>
      <w:r>
        <w:t>Kepemilikan</w:t>
      </w:r>
      <w:r>
        <w:rPr>
          <w:spacing w:val="40"/>
        </w:rPr>
        <w:t xml:space="preserve"> </w:t>
      </w:r>
      <w:r>
        <w:t>manajerial</w:t>
      </w:r>
      <w:r>
        <w:rPr>
          <w:spacing w:val="40"/>
        </w:rPr>
        <w:t xml:space="preserve"> </w:t>
      </w:r>
      <w:r>
        <w:t>=</w:t>
      </w:r>
      <w:r>
        <w:rPr>
          <w:spacing w:val="40"/>
        </w:rPr>
        <w:t xml:space="preserve"> </w:t>
      </w:r>
      <w:r>
        <w:t>(kepemilikan</w:t>
      </w:r>
      <w:r>
        <w:rPr>
          <w:spacing w:val="40"/>
        </w:rPr>
        <w:t xml:space="preserve"> </w:t>
      </w:r>
      <w:r>
        <w:t>saham</w:t>
      </w:r>
      <w:r>
        <w:rPr>
          <w:spacing w:val="40"/>
        </w:rPr>
        <w:t xml:space="preserve"> </w:t>
      </w:r>
      <w:r>
        <w:t>manajemen)</w:t>
      </w:r>
      <w:r>
        <w:rPr>
          <w:spacing w:val="40"/>
        </w:rPr>
        <w:t xml:space="preserve"> </w:t>
      </w:r>
      <w:r>
        <w:t>/</w:t>
      </w:r>
      <w:r>
        <w:rPr>
          <w:spacing w:val="40"/>
        </w:rPr>
        <w:t xml:space="preserve"> </w:t>
      </w:r>
      <w:r>
        <w:t xml:space="preserve">(jumlah saham beredar) </w:t>
      </w:r>
      <w:r>
        <w:rPr>
          <w:rFonts w:ascii="Cambria Math" w:hAnsi="Cambria Math"/>
        </w:rPr>
        <w:t xml:space="preserve">× </w:t>
      </w:r>
      <w:r>
        <w:t>100%</w:t>
      </w:r>
    </w:p>
    <w:p w14:paraId="221A23A4">
      <w:pPr>
        <w:pStyle w:val="7"/>
        <w:numPr>
          <w:ilvl w:val="1"/>
          <w:numId w:val="3"/>
        </w:numPr>
        <w:tabs>
          <w:tab w:val="left" w:pos="1472"/>
        </w:tabs>
        <w:spacing w:before="0" w:after="0" w:line="277" w:lineRule="exact"/>
        <w:ind w:left="1472" w:right="0" w:hanging="359"/>
        <w:jc w:val="both"/>
        <w:rPr>
          <w:position w:val="2"/>
          <w:sz w:val="24"/>
        </w:rPr>
      </w:pPr>
      <w:r>
        <w:rPr>
          <w:position w:val="2"/>
          <w:sz w:val="24"/>
        </w:rPr>
        <w:t>Kepemilikan</w:t>
      </w:r>
      <w:r>
        <w:rPr>
          <w:spacing w:val="-2"/>
          <w:position w:val="2"/>
          <w:sz w:val="24"/>
        </w:rPr>
        <w:t xml:space="preserve"> </w:t>
      </w:r>
      <w:r>
        <w:rPr>
          <w:position w:val="2"/>
          <w:sz w:val="24"/>
        </w:rPr>
        <w:t>institusional</w:t>
      </w:r>
      <w:r>
        <w:rPr>
          <w:spacing w:val="-2"/>
          <w:position w:val="2"/>
          <w:sz w:val="24"/>
        </w:rPr>
        <w:t xml:space="preserve"> (X</w:t>
      </w:r>
      <w:r>
        <w:rPr>
          <w:spacing w:val="-2"/>
          <w:sz w:val="16"/>
        </w:rPr>
        <w:t>1.2</w:t>
      </w:r>
      <w:r>
        <w:rPr>
          <w:spacing w:val="-2"/>
          <w:position w:val="2"/>
          <w:sz w:val="24"/>
        </w:rPr>
        <w:t>)</w:t>
      </w:r>
    </w:p>
    <w:p w14:paraId="6765880F">
      <w:pPr>
        <w:pStyle w:val="5"/>
        <w:spacing w:before="275" w:line="480" w:lineRule="auto"/>
        <w:ind w:left="1473" w:right="639"/>
      </w:pPr>
      <w:r>
        <w:t>Kepemilikan</w:t>
      </w:r>
      <w:r>
        <w:rPr>
          <w:spacing w:val="40"/>
        </w:rPr>
        <w:t xml:space="preserve"> </w:t>
      </w:r>
      <w:r>
        <w:t>institusional</w:t>
      </w:r>
      <w:r>
        <w:rPr>
          <w:spacing w:val="40"/>
        </w:rPr>
        <w:t xml:space="preserve"> </w:t>
      </w:r>
      <w:r>
        <w:t>=</w:t>
      </w:r>
      <w:r>
        <w:rPr>
          <w:spacing w:val="40"/>
        </w:rPr>
        <w:t xml:space="preserve"> </w:t>
      </w:r>
      <w:r>
        <w:t>(kepemilikan</w:t>
      </w:r>
      <w:r>
        <w:rPr>
          <w:spacing w:val="40"/>
        </w:rPr>
        <w:t xml:space="preserve"> </w:t>
      </w:r>
      <w:r>
        <w:t>saham</w:t>
      </w:r>
      <w:r>
        <w:rPr>
          <w:spacing w:val="40"/>
        </w:rPr>
        <w:t xml:space="preserve"> </w:t>
      </w:r>
      <w:r>
        <w:t>institusional)</w:t>
      </w:r>
      <w:r>
        <w:rPr>
          <w:spacing w:val="40"/>
        </w:rPr>
        <w:t xml:space="preserve"> </w:t>
      </w:r>
      <w:r>
        <w:t>/</w:t>
      </w:r>
      <w:r>
        <w:rPr>
          <w:spacing w:val="40"/>
        </w:rPr>
        <w:t xml:space="preserve"> </w:t>
      </w:r>
      <w:r>
        <w:t>(Jumlah</w:t>
      </w:r>
      <w:r>
        <w:rPr>
          <w:spacing w:val="40"/>
        </w:rPr>
        <w:t xml:space="preserve"> </w:t>
      </w:r>
      <w:r>
        <w:t xml:space="preserve">saham beredar) </w:t>
      </w:r>
      <w:r>
        <w:rPr>
          <w:rFonts w:ascii="Cambria Math" w:hAnsi="Cambria Math"/>
        </w:rPr>
        <w:t xml:space="preserve">× </w:t>
      </w:r>
      <w:r>
        <w:t>100%</w:t>
      </w:r>
    </w:p>
    <w:p w14:paraId="5A170853">
      <w:pPr>
        <w:pStyle w:val="7"/>
        <w:numPr>
          <w:ilvl w:val="1"/>
          <w:numId w:val="3"/>
        </w:numPr>
        <w:tabs>
          <w:tab w:val="left" w:pos="1472"/>
        </w:tabs>
        <w:spacing w:before="0" w:after="0" w:line="240" w:lineRule="auto"/>
        <w:ind w:left="1472" w:right="0" w:hanging="359"/>
        <w:jc w:val="left"/>
        <w:rPr>
          <w:position w:val="2"/>
          <w:sz w:val="24"/>
        </w:rPr>
      </w:pPr>
      <w:r>
        <w:rPr>
          <w:position w:val="2"/>
          <w:sz w:val="24"/>
        </w:rPr>
        <w:t>Dewan</w:t>
      </w:r>
      <w:r>
        <w:rPr>
          <w:spacing w:val="-5"/>
          <w:position w:val="2"/>
          <w:sz w:val="24"/>
        </w:rPr>
        <w:t xml:space="preserve"> </w:t>
      </w:r>
      <w:r>
        <w:rPr>
          <w:position w:val="2"/>
          <w:sz w:val="24"/>
        </w:rPr>
        <w:t>Komisaris</w:t>
      </w:r>
      <w:r>
        <w:rPr>
          <w:spacing w:val="-5"/>
          <w:position w:val="2"/>
          <w:sz w:val="24"/>
        </w:rPr>
        <w:t xml:space="preserve"> </w:t>
      </w:r>
      <w:r>
        <w:rPr>
          <w:spacing w:val="-2"/>
          <w:position w:val="2"/>
          <w:sz w:val="24"/>
        </w:rPr>
        <w:t>(X</w:t>
      </w:r>
      <w:r>
        <w:rPr>
          <w:spacing w:val="-2"/>
          <w:sz w:val="16"/>
        </w:rPr>
        <w:t>1.3</w:t>
      </w:r>
      <w:r>
        <w:rPr>
          <w:spacing w:val="-2"/>
          <w:position w:val="2"/>
          <w:sz w:val="24"/>
        </w:rPr>
        <w:t>)</w:t>
      </w:r>
    </w:p>
    <w:p w14:paraId="39A37A92">
      <w:pPr>
        <w:pStyle w:val="5"/>
        <w:spacing w:before="274" w:line="480" w:lineRule="auto"/>
        <w:ind w:left="1473" w:right="1504"/>
      </w:pPr>
      <w:r>
        <w:t>Dewan</w:t>
      </w:r>
      <w:r>
        <w:rPr>
          <w:spacing w:val="-5"/>
        </w:rPr>
        <w:t xml:space="preserve"> </w:t>
      </w:r>
      <w:r>
        <w:t>komisaris</w:t>
      </w:r>
      <w:r>
        <w:rPr>
          <w:spacing w:val="-5"/>
        </w:rPr>
        <w:t xml:space="preserve"> </w:t>
      </w:r>
      <w:r>
        <w:t>independen</w:t>
      </w:r>
      <w:r>
        <w:rPr>
          <w:spacing w:val="-5"/>
        </w:rPr>
        <w:t xml:space="preserve"> </w:t>
      </w:r>
      <w:r>
        <w:t>=</w:t>
      </w:r>
      <w:r>
        <w:rPr>
          <w:spacing w:val="-6"/>
        </w:rPr>
        <w:t xml:space="preserve"> </w:t>
      </w:r>
      <w:r>
        <w:t>(komisaris</w:t>
      </w:r>
      <w:r>
        <w:rPr>
          <w:spacing w:val="-6"/>
        </w:rPr>
        <w:t xml:space="preserve"> </w:t>
      </w:r>
      <w:r>
        <w:t>independen)</w:t>
      </w:r>
      <w:r>
        <w:rPr>
          <w:spacing w:val="-5"/>
        </w:rPr>
        <w:t xml:space="preserve"> </w:t>
      </w:r>
      <w:r>
        <w:t>/</w:t>
      </w:r>
      <w:r>
        <w:rPr>
          <w:spacing w:val="-5"/>
        </w:rPr>
        <w:t xml:space="preserve"> </w:t>
      </w:r>
      <w:r>
        <w:t xml:space="preserve">(anggota dewan komisaris) </w:t>
      </w:r>
      <w:r>
        <w:rPr>
          <w:rFonts w:ascii="Cambria Math" w:hAnsi="Cambria Math"/>
        </w:rPr>
        <w:t xml:space="preserve">× </w:t>
      </w:r>
      <w:r>
        <w:t>100%</w:t>
      </w:r>
    </w:p>
    <w:p w14:paraId="441DDDA9">
      <w:pPr>
        <w:pStyle w:val="5"/>
        <w:spacing w:before="275"/>
      </w:pPr>
    </w:p>
    <w:p w14:paraId="0818A3A0">
      <w:pPr>
        <w:pStyle w:val="7"/>
        <w:numPr>
          <w:ilvl w:val="0"/>
          <w:numId w:val="3"/>
        </w:numPr>
        <w:tabs>
          <w:tab w:val="left" w:pos="1293"/>
        </w:tabs>
        <w:spacing w:before="0" w:after="0" w:line="240" w:lineRule="auto"/>
        <w:ind w:left="1293" w:right="0" w:hanging="300"/>
        <w:jc w:val="left"/>
        <w:rPr>
          <w:sz w:val="24"/>
        </w:rPr>
      </w:pPr>
      <w:r>
        <w:rPr>
          <w:sz w:val="24"/>
        </w:rPr>
        <w:t xml:space="preserve">Struktur </w:t>
      </w:r>
      <w:r>
        <w:rPr>
          <w:spacing w:val="-4"/>
          <w:sz w:val="24"/>
        </w:rPr>
        <w:t>Modal</w:t>
      </w:r>
    </w:p>
    <w:p w14:paraId="6B19618C">
      <w:pPr>
        <w:pStyle w:val="5"/>
        <w:spacing w:before="1"/>
      </w:pPr>
    </w:p>
    <w:p w14:paraId="64BC0C68">
      <w:pPr>
        <w:spacing w:before="0" w:line="480" w:lineRule="auto"/>
        <w:ind w:left="1713" w:right="989" w:firstLine="0"/>
        <w:jc w:val="both"/>
        <w:rPr>
          <w:sz w:val="24"/>
        </w:rPr>
      </w:pPr>
      <w:r>
        <w:rPr>
          <w:sz w:val="24"/>
        </w:rPr>
        <w:t>Menurut</w:t>
      </w:r>
      <w:r>
        <w:rPr>
          <w:spacing w:val="-7"/>
          <w:sz w:val="24"/>
        </w:rPr>
        <w:t xml:space="preserve"> </w:t>
      </w:r>
      <w:r>
        <w:rPr>
          <w:sz w:val="24"/>
        </w:rPr>
        <w:t>Kasmir</w:t>
      </w:r>
      <w:r>
        <w:rPr>
          <w:spacing w:val="-4"/>
          <w:sz w:val="24"/>
        </w:rPr>
        <w:t xml:space="preserve"> </w:t>
      </w:r>
      <w:r>
        <w:rPr>
          <w:sz w:val="24"/>
        </w:rPr>
        <w:t>(2016)</w:t>
      </w:r>
      <w:r>
        <w:rPr>
          <w:spacing w:val="-5"/>
          <w:sz w:val="24"/>
        </w:rPr>
        <w:t xml:space="preserve"> </w:t>
      </w:r>
      <w:r>
        <w:rPr>
          <w:sz w:val="24"/>
        </w:rPr>
        <w:t>rumus</w:t>
      </w:r>
      <w:r>
        <w:rPr>
          <w:spacing w:val="-6"/>
          <w:sz w:val="24"/>
        </w:rPr>
        <w:t xml:space="preserve"> </w:t>
      </w:r>
      <w:r>
        <w:rPr>
          <w:sz w:val="24"/>
        </w:rPr>
        <w:t>untuk</w:t>
      </w:r>
      <w:r>
        <w:rPr>
          <w:spacing w:val="-6"/>
          <w:sz w:val="24"/>
        </w:rPr>
        <w:t xml:space="preserve"> </w:t>
      </w:r>
      <w:r>
        <w:rPr>
          <w:sz w:val="24"/>
        </w:rPr>
        <w:t>mengukur</w:t>
      </w:r>
      <w:r>
        <w:rPr>
          <w:spacing w:val="-6"/>
          <w:sz w:val="24"/>
        </w:rPr>
        <w:t xml:space="preserve"> </w:t>
      </w:r>
      <w:r>
        <w:rPr>
          <w:i/>
          <w:sz w:val="24"/>
        </w:rPr>
        <w:t>Debt</w:t>
      </w:r>
      <w:r>
        <w:rPr>
          <w:i/>
          <w:spacing w:val="-6"/>
          <w:sz w:val="24"/>
        </w:rPr>
        <w:t xml:space="preserve"> </w:t>
      </w:r>
      <w:r>
        <w:rPr>
          <w:i/>
          <w:sz w:val="24"/>
        </w:rPr>
        <w:t>to</w:t>
      </w:r>
      <w:r>
        <w:rPr>
          <w:i/>
          <w:spacing w:val="-10"/>
          <w:sz w:val="24"/>
        </w:rPr>
        <w:t xml:space="preserve"> </w:t>
      </w:r>
      <w:r>
        <w:rPr>
          <w:i/>
          <w:sz w:val="24"/>
        </w:rPr>
        <w:t>Asset</w:t>
      </w:r>
      <w:r>
        <w:rPr>
          <w:i/>
          <w:spacing w:val="-6"/>
          <w:sz w:val="24"/>
        </w:rPr>
        <w:t xml:space="preserve"> </w:t>
      </w:r>
      <w:r>
        <w:rPr>
          <w:i/>
          <w:sz w:val="24"/>
        </w:rPr>
        <w:t>Ratio</w:t>
      </w:r>
      <w:r>
        <w:rPr>
          <w:i/>
          <w:spacing w:val="-5"/>
          <w:sz w:val="24"/>
        </w:rPr>
        <w:t xml:space="preserve"> </w:t>
      </w:r>
      <w:r>
        <w:rPr>
          <w:sz w:val="24"/>
        </w:rPr>
        <w:t>(DAR) adalah sebagai berikut:</w:t>
      </w:r>
    </w:p>
    <w:p w14:paraId="7D34C9A4">
      <w:pPr>
        <w:spacing w:before="7" w:line="182" w:lineRule="auto"/>
        <w:ind w:left="576" w:right="577" w:firstLine="0"/>
        <w:jc w:val="center"/>
        <w:rPr>
          <w:rFonts w:ascii="Cambria Math" w:eastAsia="Cambria Math"/>
          <w:position w:val="-16"/>
          <w:sz w:val="24"/>
        </w:rPr>
      </w:pPr>
      <w:r>
        <w:rPr>
          <w:rFonts w:ascii="Cambria Math" w:eastAsia="Cambria Math"/>
          <w:position w:val="-16"/>
          <w:sz w:val="24"/>
        </w:rPr>
        <mc:AlternateContent>
          <mc:Choice Requires="wps">
            <w:drawing>
              <wp:anchor distT="0" distB="0" distL="0" distR="0" simplePos="0" relativeHeight="251663360" behindDoc="1" locked="0" layoutInCell="1" allowOverlap="1">
                <wp:simplePos x="0" y="0"/>
                <wp:positionH relativeFrom="page">
                  <wp:posOffset>3511550</wp:posOffset>
                </wp:positionH>
                <wp:positionV relativeFrom="paragraph">
                  <wp:posOffset>165100</wp:posOffset>
                </wp:positionV>
                <wp:extent cx="7931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793115" cy="12700"/>
                        </a:xfrm>
                        <a:custGeom>
                          <a:avLst/>
                          <a:gdLst/>
                          <a:ahLst/>
                          <a:cxnLst/>
                          <a:rect l="l" t="t" r="r" b="b"/>
                          <a:pathLst>
                            <a:path w="793115" h="12700">
                              <a:moveTo>
                                <a:pt x="792784" y="0"/>
                              </a:moveTo>
                              <a:lnTo>
                                <a:pt x="0" y="0"/>
                              </a:lnTo>
                              <a:lnTo>
                                <a:pt x="0" y="12192"/>
                              </a:lnTo>
                              <a:lnTo>
                                <a:pt x="792784" y="12192"/>
                              </a:lnTo>
                              <a:lnTo>
                                <a:pt x="792784" y="0"/>
                              </a:lnTo>
                              <a:close/>
                            </a:path>
                          </a:pathLst>
                        </a:custGeom>
                        <a:solidFill>
                          <a:srgbClr val="000000"/>
                        </a:solidFill>
                      </wps:spPr>
                      <wps:bodyPr wrap="square" lIns="0" tIns="0" rIns="0" bIns="0" rtlCol="0">
                        <a:noAutofit/>
                      </wps:bodyPr>
                    </wps:wsp>
                  </a:graphicData>
                </a:graphic>
              </wp:anchor>
            </w:drawing>
          </mc:Choice>
          <mc:Fallback>
            <w:pict>
              <v:shape id="Graphic 10" o:spid="_x0000_s1026" o:spt="100" style="position:absolute;left:0pt;margin-left:276.5pt;margin-top:13pt;height:1pt;width:62.45pt;mso-position-horizontal-relative:page;z-index:-251653120;mso-width-relative:page;mso-height-relative:page;" fillcolor="#000000" filled="t" stroked="f" coordsize="793115,12700" o:gfxdata="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MT&#10;JHPZAAAACQEAAA8AAAAAAAAAAQAgAAAAIgAAAGRycy9kb3ducmV2LnhtbFBLAQIUABQAAAAIAIdO&#10;4kDMLp25IgIAAN0EAAAOAAAAAAAAAAEAIAAAACgBAABkcnMvZTJvRG9jLnhtbFBLBQYAAAAABgAG&#10;AFkBAAC8BQAAAAA=&#10;" path="m792784,0l0,0,0,12192,792784,12192,792784,0xe">
                <v:fill on="t" focussize="0,0"/>
                <v:stroke on="f"/>
                <v:imagedata o:title=""/>
                <o:lock v:ext="edit" aspectratio="f"/>
                <v:textbox inset="0mm,0mm,0mm,0mm"/>
              </v:shape>
            </w:pict>
          </mc:Fallback>
        </mc:AlternateContent>
      </w:r>
      <w:r>
        <w:rPr>
          <w:w w:val="105"/>
          <w:position w:val="-16"/>
          <w:sz w:val="24"/>
        </w:rPr>
        <w:t>DAR=</w:t>
      </w:r>
      <w:r>
        <w:rPr>
          <w:spacing w:val="5"/>
          <w:w w:val="105"/>
          <w:position w:val="-16"/>
          <w:sz w:val="24"/>
        </w:rPr>
        <w:t xml:space="preserve"> </w:t>
      </w:r>
      <w:r>
        <w:rPr>
          <w:rFonts w:ascii="Cambria Math" w:eastAsia="Cambria Math"/>
          <w:w w:val="105"/>
          <w:sz w:val="20"/>
        </w:rPr>
        <w:t>Total</w:t>
      </w:r>
      <w:r>
        <w:rPr>
          <w:rFonts w:ascii="Cambria Math" w:eastAsia="Cambria Math"/>
          <w:spacing w:val="4"/>
          <w:w w:val="105"/>
          <w:sz w:val="20"/>
        </w:rPr>
        <w:t xml:space="preserve"> </w:t>
      </w:r>
      <w:r>
        <w:rPr>
          <w:rFonts w:ascii="Cambria Math" w:eastAsia="Cambria Math"/>
          <w:w w:val="105"/>
          <w:sz w:val="20"/>
        </w:rPr>
        <w:t>Hutang</w:t>
      </w:r>
      <w:r>
        <w:rPr>
          <w:rFonts w:ascii="Cambria Math" w:eastAsia="Cambria Math"/>
          <w:spacing w:val="36"/>
          <w:w w:val="105"/>
          <w:sz w:val="20"/>
        </w:rPr>
        <w:t xml:space="preserve"> </w:t>
      </w:r>
      <w:r>
        <w:rPr>
          <w:rFonts w:ascii="Cambria Math" w:eastAsia="Cambria Math"/>
          <w:w w:val="105"/>
          <w:position w:val="-16"/>
          <w:sz w:val="24"/>
        </w:rPr>
        <w:t>𝑥</w:t>
      </w:r>
      <w:r>
        <w:rPr>
          <w:rFonts w:ascii="Cambria Math" w:eastAsia="Cambria Math"/>
          <w:spacing w:val="10"/>
          <w:w w:val="105"/>
          <w:position w:val="-16"/>
          <w:sz w:val="24"/>
        </w:rPr>
        <w:t xml:space="preserve"> </w:t>
      </w:r>
      <w:r>
        <w:rPr>
          <w:rFonts w:ascii="Cambria Math" w:eastAsia="Cambria Math"/>
          <w:spacing w:val="-4"/>
          <w:w w:val="105"/>
          <w:position w:val="-16"/>
          <w:sz w:val="24"/>
        </w:rPr>
        <w:t>100%</w:t>
      </w:r>
    </w:p>
    <w:p w14:paraId="42546ADD">
      <w:pPr>
        <w:spacing w:before="0" w:line="182" w:lineRule="exact"/>
        <w:ind w:left="412" w:right="577" w:firstLine="0"/>
        <w:jc w:val="center"/>
        <w:rPr>
          <w:rFonts w:ascii="Cambria Math"/>
          <w:sz w:val="20"/>
        </w:rPr>
      </w:pPr>
      <w:r>
        <w:rPr>
          <w:rFonts w:ascii="Cambria Math"/>
          <w:w w:val="110"/>
          <w:sz w:val="20"/>
        </w:rPr>
        <w:t>Total</w:t>
      </w:r>
      <w:r>
        <w:rPr>
          <w:rFonts w:ascii="Cambria Math"/>
          <w:spacing w:val="2"/>
          <w:w w:val="110"/>
          <w:sz w:val="20"/>
        </w:rPr>
        <w:t xml:space="preserve"> </w:t>
      </w:r>
      <w:r>
        <w:rPr>
          <w:rFonts w:ascii="Cambria Math"/>
          <w:spacing w:val="-2"/>
          <w:w w:val="110"/>
          <w:sz w:val="20"/>
        </w:rPr>
        <w:t>Aktiva</w:t>
      </w:r>
    </w:p>
    <w:p w14:paraId="50107B9C">
      <w:pPr>
        <w:spacing w:after="0" w:line="182" w:lineRule="exact"/>
        <w:jc w:val="center"/>
        <w:rPr>
          <w:rFonts w:ascii="Cambria Math"/>
          <w:sz w:val="20"/>
        </w:rPr>
        <w:sectPr>
          <w:pgSz w:w="11910" w:h="16840"/>
          <w:pgMar w:top="1920" w:right="708" w:bottom="280" w:left="1275" w:header="993" w:footer="0" w:gutter="0"/>
          <w:cols w:space="720" w:num="1"/>
        </w:sectPr>
      </w:pPr>
    </w:p>
    <w:p w14:paraId="7176386D">
      <w:pPr>
        <w:pStyle w:val="5"/>
        <w:spacing w:before="47"/>
        <w:rPr>
          <w:rFonts w:ascii="Cambria Math"/>
        </w:rPr>
      </w:pPr>
    </w:p>
    <w:p w14:paraId="40DEBCD6">
      <w:pPr>
        <w:pStyle w:val="7"/>
        <w:numPr>
          <w:ilvl w:val="0"/>
          <w:numId w:val="3"/>
        </w:numPr>
        <w:tabs>
          <w:tab w:val="left" w:pos="1293"/>
        </w:tabs>
        <w:spacing w:before="0" w:after="0" w:line="240" w:lineRule="auto"/>
        <w:ind w:left="1293" w:right="0" w:hanging="300"/>
        <w:jc w:val="left"/>
        <w:rPr>
          <w:sz w:val="24"/>
        </w:rPr>
      </w:pPr>
      <w:r>
        <w:rPr>
          <w:sz w:val="24"/>
        </w:rPr>
        <w:t>Rasio</w:t>
      </w:r>
      <w:r>
        <w:rPr>
          <w:spacing w:val="-1"/>
          <w:sz w:val="24"/>
        </w:rPr>
        <w:t xml:space="preserve"> </w:t>
      </w:r>
      <w:r>
        <w:rPr>
          <w:spacing w:val="-2"/>
          <w:sz w:val="24"/>
        </w:rPr>
        <w:t>Profitabilitas</w:t>
      </w:r>
    </w:p>
    <w:p w14:paraId="7046ED2C">
      <w:pPr>
        <w:pStyle w:val="5"/>
      </w:pPr>
    </w:p>
    <w:p w14:paraId="45B2B8C9">
      <w:pPr>
        <w:pStyle w:val="5"/>
        <w:spacing w:before="1" w:line="480" w:lineRule="auto"/>
        <w:ind w:left="1713" w:right="993"/>
        <w:jc w:val="both"/>
      </w:pPr>
      <w:r>
        <w:drawing>
          <wp:anchor distT="0" distB="0" distL="0" distR="0" simplePos="0" relativeHeight="251663360" behindDoc="1" locked="0" layoutInCell="1" allowOverlap="1">
            <wp:simplePos x="0" y="0"/>
            <wp:positionH relativeFrom="page">
              <wp:posOffset>1456055</wp:posOffset>
            </wp:positionH>
            <wp:positionV relativeFrom="paragraph">
              <wp:posOffset>1250950</wp:posOffset>
            </wp:positionV>
            <wp:extent cx="4667250" cy="4591050"/>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4667249" cy="4591049"/>
                    </a:xfrm>
                    <a:prstGeom prst="rect">
                      <a:avLst/>
                    </a:prstGeom>
                  </pic:spPr>
                </pic:pic>
              </a:graphicData>
            </a:graphic>
          </wp:anchor>
        </w:drawing>
      </w:r>
      <w:r>
        <w:t xml:space="preserve">Menurut Kasmir (2019) Profitabilitas adalah rasio untuk menilai kemampuan perusahaan dalam mencari keuntungan atau laba dalam suatu periode tertentu. Rumus mengukur rasio profitabilitas adalah sebagai </w:t>
      </w:r>
      <w:r>
        <w:rPr>
          <w:spacing w:val="-2"/>
        </w:rPr>
        <w:t>berikut:</w:t>
      </w:r>
    </w:p>
    <w:p w14:paraId="4B6E6AE4">
      <w:pPr>
        <w:pStyle w:val="7"/>
        <w:numPr>
          <w:ilvl w:val="1"/>
          <w:numId w:val="3"/>
        </w:numPr>
        <w:tabs>
          <w:tab w:val="left" w:pos="1712"/>
        </w:tabs>
        <w:spacing w:before="0" w:after="0" w:line="240" w:lineRule="auto"/>
        <w:ind w:left="1712" w:right="0" w:hanging="359"/>
        <w:jc w:val="both"/>
        <w:rPr>
          <w:sz w:val="24"/>
        </w:rPr>
      </w:pPr>
      <w:r>
        <w:rPr>
          <w:i/>
          <w:sz w:val="24"/>
        </w:rPr>
        <w:t>Net</w:t>
      </w:r>
      <w:r>
        <w:rPr>
          <w:i/>
          <w:spacing w:val="-6"/>
          <w:sz w:val="24"/>
        </w:rPr>
        <w:t xml:space="preserve"> </w:t>
      </w:r>
      <w:r>
        <w:rPr>
          <w:i/>
          <w:sz w:val="24"/>
        </w:rPr>
        <w:t>Profit</w:t>
      </w:r>
      <w:r>
        <w:rPr>
          <w:i/>
          <w:spacing w:val="-3"/>
          <w:sz w:val="24"/>
        </w:rPr>
        <w:t xml:space="preserve"> </w:t>
      </w:r>
      <w:r>
        <w:rPr>
          <w:i/>
          <w:sz w:val="24"/>
        </w:rPr>
        <w:t>Margin</w:t>
      </w:r>
      <w:r>
        <w:rPr>
          <w:i/>
          <w:spacing w:val="-2"/>
          <w:sz w:val="24"/>
        </w:rPr>
        <w:t xml:space="preserve"> </w:t>
      </w:r>
      <w:r>
        <w:rPr>
          <w:sz w:val="24"/>
        </w:rPr>
        <w:t>(NPM)</w:t>
      </w:r>
      <w:r>
        <w:rPr>
          <w:spacing w:val="-4"/>
          <w:sz w:val="24"/>
        </w:rPr>
        <w:t xml:space="preserve"> </w:t>
      </w:r>
      <w:r>
        <w:rPr>
          <w:sz w:val="24"/>
        </w:rPr>
        <w:t>=</w:t>
      </w:r>
      <w:r>
        <w:rPr>
          <w:spacing w:val="-4"/>
          <w:sz w:val="24"/>
        </w:rPr>
        <w:t xml:space="preserve"> </w:t>
      </w:r>
      <w:r>
        <w:rPr>
          <w:sz w:val="24"/>
        </w:rPr>
        <w:t>Laba</w:t>
      </w:r>
      <w:r>
        <w:rPr>
          <w:spacing w:val="-4"/>
          <w:sz w:val="24"/>
        </w:rPr>
        <w:t xml:space="preserve"> </w:t>
      </w:r>
      <w:r>
        <w:rPr>
          <w:sz w:val="24"/>
        </w:rPr>
        <w:t>Bersih</w:t>
      </w:r>
      <w:r>
        <w:rPr>
          <w:spacing w:val="-3"/>
          <w:sz w:val="24"/>
        </w:rPr>
        <w:t xml:space="preserve"> </w:t>
      </w:r>
      <w:r>
        <w:rPr>
          <w:sz w:val="24"/>
        </w:rPr>
        <w:t>Setelah</w:t>
      </w:r>
      <w:r>
        <w:rPr>
          <w:spacing w:val="-3"/>
          <w:sz w:val="24"/>
        </w:rPr>
        <w:t xml:space="preserve"> </w:t>
      </w:r>
      <w:r>
        <w:rPr>
          <w:sz w:val="24"/>
        </w:rPr>
        <w:t>Pajak</w:t>
      </w:r>
      <w:r>
        <w:rPr>
          <w:spacing w:val="-3"/>
          <w:sz w:val="24"/>
        </w:rPr>
        <w:t xml:space="preserve"> </w:t>
      </w:r>
      <w:r>
        <w:rPr>
          <w:sz w:val="24"/>
        </w:rPr>
        <w:t>/</w:t>
      </w:r>
      <w:r>
        <w:rPr>
          <w:spacing w:val="-3"/>
          <w:sz w:val="24"/>
        </w:rPr>
        <w:t xml:space="preserve"> </w:t>
      </w:r>
      <w:r>
        <w:rPr>
          <w:spacing w:val="-2"/>
          <w:sz w:val="24"/>
        </w:rPr>
        <w:t>Penjualan</w:t>
      </w:r>
    </w:p>
    <w:p w14:paraId="1DA9D88C">
      <w:pPr>
        <w:pStyle w:val="5"/>
      </w:pPr>
    </w:p>
    <w:p w14:paraId="03334AAE">
      <w:pPr>
        <w:pStyle w:val="7"/>
        <w:numPr>
          <w:ilvl w:val="1"/>
          <w:numId w:val="3"/>
        </w:numPr>
        <w:tabs>
          <w:tab w:val="left" w:pos="1712"/>
        </w:tabs>
        <w:spacing w:before="0" w:after="0" w:line="240" w:lineRule="auto"/>
        <w:ind w:left="1712" w:right="0" w:hanging="359"/>
        <w:jc w:val="both"/>
        <w:rPr>
          <w:sz w:val="24"/>
        </w:rPr>
      </w:pPr>
      <w:r>
        <w:rPr>
          <w:i/>
          <w:sz w:val="24"/>
        </w:rPr>
        <w:t>Return</w:t>
      </w:r>
      <w:r>
        <w:rPr>
          <w:i/>
          <w:spacing w:val="-5"/>
          <w:sz w:val="24"/>
        </w:rPr>
        <w:t xml:space="preserve"> </w:t>
      </w:r>
      <w:r>
        <w:rPr>
          <w:i/>
          <w:sz w:val="24"/>
        </w:rPr>
        <w:t>on</w:t>
      </w:r>
      <w:r>
        <w:rPr>
          <w:i/>
          <w:spacing w:val="-8"/>
          <w:sz w:val="24"/>
        </w:rPr>
        <w:t xml:space="preserve"> </w:t>
      </w:r>
      <w:r>
        <w:rPr>
          <w:i/>
          <w:sz w:val="24"/>
        </w:rPr>
        <w:t>Asset</w:t>
      </w:r>
      <w:r>
        <w:rPr>
          <w:i/>
          <w:spacing w:val="-2"/>
          <w:sz w:val="24"/>
        </w:rPr>
        <w:t xml:space="preserve"> </w:t>
      </w:r>
      <w:r>
        <w:rPr>
          <w:sz w:val="24"/>
        </w:rPr>
        <w:t>(ROA)</w:t>
      </w:r>
      <w:r>
        <w:rPr>
          <w:spacing w:val="-1"/>
          <w:sz w:val="24"/>
        </w:rPr>
        <w:t xml:space="preserve"> </w:t>
      </w:r>
      <w:r>
        <w:rPr>
          <w:sz w:val="24"/>
        </w:rPr>
        <w:t>=</w:t>
      </w:r>
      <w:r>
        <w:rPr>
          <w:spacing w:val="-2"/>
          <w:sz w:val="24"/>
        </w:rPr>
        <w:t xml:space="preserve"> </w:t>
      </w:r>
      <w:r>
        <w:rPr>
          <w:sz w:val="24"/>
        </w:rPr>
        <w:t>Laba</w:t>
      </w:r>
      <w:r>
        <w:rPr>
          <w:spacing w:val="-4"/>
          <w:sz w:val="24"/>
        </w:rPr>
        <w:t xml:space="preserve"> </w:t>
      </w:r>
      <w:r>
        <w:rPr>
          <w:sz w:val="24"/>
        </w:rPr>
        <w:t>Bersih</w:t>
      </w:r>
      <w:r>
        <w:rPr>
          <w:spacing w:val="-3"/>
          <w:sz w:val="24"/>
        </w:rPr>
        <w:t xml:space="preserve"> </w:t>
      </w:r>
      <w:r>
        <w:rPr>
          <w:sz w:val="24"/>
        </w:rPr>
        <w:t>Setelah</w:t>
      </w:r>
      <w:r>
        <w:rPr>
          <w:spacing w:val="-2"/>
          <w:sz w:val="24"/>
        </w:rPr>
        <w:t xml:space="preserve"> </w:t>
      </w:r>
      <w:r>
        <w:rPr>
          <w:sz w:val="24"/>
        </w:rPr>
        <w:t>Pajak</w:t>
      </w:r>
      <w:r>
        <w:rPr>
          <w:spacing w:val="-3"/>
          <w:sz w:val="24"/>
        </w:rPr>
        <w:t xml:space="preserve"> </w:t>
      </w:r>
      <w:r>
        <w:rPr>
          <w:sz w:val="24"/>
        </w:rPr>
        <w:t>/</w:t>
      </w:r>
      <w:r>
        <w:rPr>
          <w:spacing w:val="-7"/>
          <w:sz w:val="24"/>
        </w:rPr>
        <w:t xml:space="preserve"> </w:t>
      </w:r>
      <w:r>
        <w:rPr>
          <w:sz w:val="24"/>
        </w:rPr>
        <w:t>Total</w:t>
      </w:r>
      <w:r>
        <w:rPr>
          <w:spacing w:val="-15"/>
          <w:sz w:val="24"/>
        </w:rPr>
        <w:t xml:space="preserve"> </w:t>
      </w:r>
      <w:r>
        <w:rPr>
          <w:spacing w:val="-4"/>
          <w:sz w:val="24"/>
        </w:rPr>
        <w:t>Aset</w:t>
      </w:r>
    </w:p>
    <w:p w14:paraId="7A2EF767">
      <w:pPr>
        <w:pStyle w:val="5"/>
      </w:pPr>
    </w:p>
    <w:p w14:paraId="50A568D2">
      <w:pPr>
        <w:pStyle w:val="7"/>
        <w:numPr>
          <w:ilvl w:val="1"/>
          <w:numId w:val="3"/>
        </w:numPr>
        <w:tabs>
          <w:tab w:val="left" w:pos="1712"/>
        </w:tabs>
        <w:spacing w:before="0" w:after="0" w:line="240" w:lineRule="auto"/>
        <w:ind w:left="1712" w:right="0" w:hanging="359"/>
        <w:jc w:val="left"/>
        <w:rPr>
          <w:sz w:val="24"/>
        </w:rPr>
      </w:pPr>
      <w:r>
        <w:rPr>
          <w:i/>
          <w:sz w:val="24"/>
        </w:rPr>
        <w:t>Return</w:t>
      </w:r>
      <w:r>
        <w:rPr>
          <w:i/>
          <w:spacing w:val="-5"/>
          <w:sz w:val="24"/>
        </w:rPr>
        <w:t xml:space="preserve"> </w:t>
      </w:r>
      <w:r>
        <w:rPr>
          <w:i/>
          <w:sz w:val="24"/>
        </w:rPr>
        <w:t>on</w:t>
      </w:r>
      <w:r>
        <w:rPr>
          <w:i/>
          <w:spacing w:val="-2"/>
          <w:sz w:val="24"/>
        </w:rPr>
        <w:t xml:space="preserve"> </w:t>
      </w:r>
      <w:r>
        <w:rPr>
          <w:i/>
          <w:sz w:val="24"/>
        </w:rPr>
        <w:t>Equity</w:t>
      </w:r>
      <w:r>
        <w:rPr>
          <w:i/>
          <w:spacing w:val="-2"/>
          <w:sz w:val="24"/>
        </w:rPr>
        <w:t xml:space="preserve"> </w:t>
      </w:r>
      <w:r>
        <w:rPr>
          <w:sz w:val="24"/>
        </w:rPr>
        <w:t>(ROE)</w:t>
      </w:r>
      <w:r>
        <w:rPr>
          <w:spacing w:val="-1"/>
          <w:sz w:val="24"/>
        </w:rPr>
        <w:t xml:space="preserve"> </w:t>
      </w:r>
      <w:r>
        <w:rPr>
          <w:sz w:val="24"/>
        </w:rPr>
        <w:t>=</w:t>
      </w:r>
      <w:r>
        <w:rPr>
          <w:spacing w:val="-3"/>
          <w:sz w:val="24"/>
        </w:rPr>
        <w:t xml:space="preserve"> </w:t>
      </w:r>
      <w:r>
        <w:rPr>
          <w:sz w:val="24"/>
        </w:rPr>
        <w:t>Laba</w:t>
      </w:r>
      <w:r>
        <w:rPr>
          <w:spacing w:val="-3"/>
          <w:sz w:val="24"/>
        </w:rPr>
        <w:t xml:space="preserve"> </w:t>
      </w:r>
      <w:r>
        <w:rPr>
          <w:sz w:val="24"/>
        </w:rPr>
        <w:t>Bersih</w:t>
      </w:r>
      <w:r>
        <w:rPr>
          <w:spacing w:val="-2"/>
          <w:sz w:val="24"/>
        </w:rPr>
        <w:t xml:space="preserve"> </w:t>
      </w:r>
      <w:r>
        <w:rPr>
          <w:sz w:val="24"/>
        </w:rPr>
        <w:t>Setelah</w:t>
      </w:r>
      <w:r>
        <w:rPr>
          <w:spacing w:val="-2"/>
          <w:sz w:val="24"/>
        </w:rPr>
        <w:t xml:space="preserve"> </w:t>
      </w:r>
      <w:r>
        <w:rPr>
          <w:sz w:val="24"/>
        </w:rPr>
        <w:t>Pajak</w:t>
      </w:r>
      <w:r>
        <w:rPr>
          <w:spacing w:val="-2"/>
          <w:sz w:val="24"/>
        </w:rPr>
        <w:t xml:space="preserve"> </w:t>
      </w:r>
      <w:r>
        <w:rPr>
          <w:sz w:val="24"/>
        </w:rPr>
        <w:t>/</w:t>
      </w:r>
      <w:r>
        <w:rPr>
          <w:spacing w:val="-6"/>
          <w:sz w:val="24"/>
        </w:rPr>
        <w:t xml:space="preserve"> </w:t>
      </w:r>
      <w:r>
        <w:rPr>
          <w:sz w:val="24"/>
        </w:rPr>
        <w:t>Total</w:t>
      </w:r>
      <w:r>
        <w:rPr>
          <w:spacing w:val="-2"/>
          <w:sz w:val="24"/>
        </w:rPr>
        <w:t xml:space="preserve"> Ekuitas</w:t>
      </w:r>
    </w:p>
    <w:p w14:paraId="6753FFC7">
      <w:pPr>
        <w:pStyle w:val="5"/>
      </w:pPr>
    </w:p>
    <w:p w14:paraId="21291CFA">
      <w:pPr>
        <w:pStyle w:val="5"/>
      </w:pPr>
    </w:p>
    <w:p w14:paraId="35818D3E">
      <w:pPr>
        <w:pStyle w:val="5"/>
      </w:pPr>
    </w:p>
    <w:p w14:paraId="360AA6EE">
      <w:pPr>
        <w:pStyle w:val="2"/>
        <w:numPr>
          <w:ilvl w:val="2"/>
          <w:numId w:val="1"/>
        </w:numPr>
        <w:tabs>
          <w:tab w:val="left" w:pos="1528"/>
        </w:tabs>
        <w:spacing w:before="0" w:after="0" w:line="240" w:lineRule="auto"/>
        <w:ind w:left="1528" w:right="0" w:hanging="535"/>
        <w:jc w:val="left"/>
      </w:pPr>
      <w:r>
        <w:t>Variabel</w:t>
      </w:r>
      <w:r>
        <w:rPr>
          <w:spacing w:val="-15"/>
        </w:rPr>
        <w:t xml:space="preserve"> </w:t>
      </w:r>
      <w:r>
        <w:t>Dependen</w:t>
      </w:r>
      <w:r>
        <w:rPr>
          <w:spacing w:val="-14"/>
        </w:rPr>
        <w:t xml:space="preserve"> </w:t>
      </w:r>
      <w:r>
        <w:rPr>
          <w:spacing w:val="-5"/>
        </w:rPr>
        <w:t>(Y)</w:t>
      </w:r>
    </w:p>
    <w:p w14:paraId="52F30AA0">
      <w:pPr>
        <w:pStyle w:val="5"/>
        <w:rPr>
          <w:b/>
        </w:rPr>
      </w:pPr>
    </w:p>
    <w:p w14:paraId="397D7644">
      <w:pPr>
        <w:pStyle w:val="5"/>
        <w:spacing w:before="1" w:line="480" w:lineRule="auto"/>
        <w:ind w:left="1135" w:right="991" w:firstLine="633"/>
        <w:jc w:val="both"/>
      </w:pPr>
      <w:r>
        <w:t>Variabel dependen atau disebut juga sebagai variabel terikat merupakan variabel</w:t>
      </w:r>
      <w:r>
        <w:rPr>
          <w:spacing w:val="-17"/>
        </w:rPr>
        <w:t xml:space="preserve"> </w:t>
      </w:r>
      <w:r>
        <w:t>yang</w:t>
      </w:r>
      <w:r>
        <w:rPr>
          <w:spacing w:val="-15"/>
        </w:rPr>
        <w:t xml:space="preserve"> </w:t>
      </w:r>
      <w:r>
        <w:t>dipengaruhi</w:t>
      </w:r>
      <w:r>
        <w:rPr>
          <w:spacing w:val="-15"/>
        </w:rPr>
        <w:t xml:space="preserve"> </w:t>
      </w:r>
      <w:r>
        <w:t>atau</w:t>
      </w:r>
      <w:r>
        <w:rPr>
          <w:spacing w:val="-15"/>
        </w:rPr>
        <w:t xml:space="preserve"> </w:t>
      </w:r>
      <w:r>
        <w:t>yang</w:t>
      </w:r>
      <w:r>
        <w:rPr>
          <w:spacing w:val="-15"/>
        </w:rPr>
        <w:t xml:space="preserve"> </w:t>
      </w:r>
      <w:r>
        <w:t>menjadi</w:t>
      </w:r>
      <w:r>
        <w:rPr>
          <w:spacing w:val="-15"/>
        </w:rPr>
        <w:t xml:space="preserve"> </w:t>
      </w:r>
      <w:r>
        <w:t>akibat,</w:t>
      </w:r>
      <w:r>
        <w:rPr>
          <w:spacing w:val="-15"/>
        </w:rPr>
        <w:t xml:space="preserve"> </w:t>
      </w:r>
      <w:r>
        <w:t>karena</w:t>
      </w:r>
      <w:r>
        <w:rPr>
          <w:spacing w:val="-15"/>
        </w:rPr>
        <w:t xml:space="preserve"> </w:t>
      </w:r>
      <w:r>
        <w:t>adanya</w:t>
      </w:r>
      <w:r>
        <w:rPr>
          <w:spacing w:val="-15"/>
        </w:rPr>
        <w:t xml:space="preserve"> </w:t>
      </w:r>
      <w:r>
        <w:t>variabel</w:t>
      </w:r>
      <w:r>
        <w:rPr>
          <w:spacing w:val="-14"/>
        </w:rPr>
        <w:t xml:space="preserve"> </w:t>
      </w:r>
      <w:r>
        <w:t>bebas (Sugiyono 2019). Variabel terikat dalam penelitian ini adalah nilai perusahaan.</w:t>
      </w:r>
    </w:p>
    <w:p w14:paraId="00F4058B">
      <w:pPr>
        <w:pStyle w:val="5"/>
        <w:spacing w:line="480" w:lineRule="auto"/>
        <w:ind w:left="1135" w:right="989" w:firstLine="600"/>
        <w:jc w:val="both"/>
      </w:pPr>
      <w:r>
        <w:t xml:space="preserve">Pada penelitian ini penulis menggunakan rumus </w:t>
      </w:r>
      <w:r>
        <w:rPr>
          <w:i/>
        </w:rPr>
        <w:t>Tobin's Q</w:t>
      </w:r>
      <w:r>
        <w:t xml:space="preserve">. Hal ini dikarenakan </w:t>
      </w:r>
      <w:r>
        <w:rPr>
          <w:i/>
        </w:rPr>
        <w:t xml:space="preserve">Tobin's Q </w:t>
      </w:r>
      <w:r>
        <w:t xml:space="preserve">merupakan salah satu indikator keberhasilan suatu perusahaan. Menurut (Kurniawati &amp; Setiawan, 2021) mengemukakan bahwa </w:t>
      </w:r>
      <w:r>
        <w:rPr>
          <w:i/>
        </w:rPr>
        <w:t xml:space="preserve">Tobin’s Q </w:t>
      </w:r>
      <w:r>
        <w:t xml:space="preserve">digunakan untuk mengetahui nilai perusahaan melalui kemampuan harga saham yang berkembang dan kemampuan seorang manajer bagaimana dalam mengatur aset perusahaan, pertumbuhan perusahaan, dan mengatur </w:t>
      </w:r>
      <w:r>
        <w:rPr>
          <w:spacing w:val="-2"/>
        </w:rPr>
        <w:t>investasi.</w:t>
      </w:r>
    </w:p>
    <w:p w14:paraId="4E751AAA">
      <w:pPr>
        <w:pStyle w:val="5"/>
        <w:spacing w:after="0" w:line="480" w:lineRule="auto"/>
        <w:jc w:val="both"/>
        <w:sectPr>
          <w:pgSz w:w="11910" w:h="16840"/>
          <w:pgMar w:top="1920" w:right="708" w:bottom="280" w:left="1275" w:header="993" w:footer="0" w:gutter="0"/>
          <w:cols w:space="720" w:num="1"/>
        </w:sectPr>
      </w:pPr>
    </w:p>
    <w:p w14:paraId="02B91DE1">
      <w:pPr>
        <w:pStyle w:val="5"/>
        <w:spacing w:before="53"/>
      </w:pPr>
    </w:p>
    <w:p w14:paraId="160C085A">
      <w:pPr>
        <w:pStyle w:val="2"/>
        <w:numPr>
          <w:ilvl w:val="2"/>
          <w:numId w:val="1"/>
        </w:numPr>
        <w:tabs>
          <w:tab w:val="left" w:pos="1533"/>
        </w:tabs>
        <w:spacing w:before="0" w:after="0" w:line="240" w:lineRule="auto"/>
        <w:ind w:left="1533" w:right="0" w:hanging="540"/>
        <w:jc w:val="left"/>
      </w:pPr>
      <w:r>
        <w:drawing>
          <wp:anchor distT="0" distB="0" distL="0" distR="0" simplePos="0" relativeHeight="25166438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4667249" cy="4591049"/>
                    </a:xfrm>
                    <a:prstGeom prst="rect">
                      <a:avLst/>
                    </a:prstGeom>
                  </pic:spPr>
                </pic:pic>
              </a:graphicData>
            </a:graphic>
          </wp:anchor>
        </w:drawing>
      </w:r>
      <w:r>
        <w:t>Indikator</w:t>
      </w:r>
      <w:r>
        <w:rPr>
          <w:spacing w:val="-9"/>
        </w:rPr>
        <w:t xml:space="preserve"> </w:t>
      </w:r>
      <w:r>
        <w:rPr>
          <w:spacing w:val="-2"/>
        </w:rPr>
        <w:t>Penelitian</w:t>
      </w:r>
    </w:p>
    <w:p w14:paraId="7CE3C667">
      <w:pPr>
        <w:pStyle w:val="5"/>
        <w:spacing w:before="68"/>
        <w:rPr>
          <w:b/>
          <w:sz w:val="20"/>
        </w:rPr>
      </w:pPr>
    </w:p>
    <w:tbl>
      <w:tblPr>
        <w:tblStyle w:val="4"/>
        <w:tblW w:w="0" w:type="auto"/>
        <w:tblInd w:w="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5"/>
        <w:gridCol w:w="3408"/>
        <w:gridCol w:w="4812"/>
      </w:tblGrid>
      <w:tr w14:paraId="1FEE9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1555" w:type="dxa"/>
          </w:tcPr>
          <w:p w14:paraId="7EB8C788">
            <w:pPr>
              <w:pStyle w:val="8"/>
              <w:spacing w:before="0" w:line="275" w:lineRule="exact"/>
              <w:ind w:left="335"/>
              <w:rPr>
                <w:b/>
                <w:sz w:val="24"/>
              </w:rPr>
            </w:pPr>
            <w:r>
              <w:rPr>
                <w:b/>
                <w:spacing w:val="-2"/>
                <w:sz w:val="24"/>
              </w:rPr>
              <w:t>Variabel</w:t>
            </w:r>
          </w:p>
        </w:tc>
        <w:tc>
          <w:tcPr>
            <w:tcW w:w="3408" w:type="dxa"/>
          </w:tcPr>
          <w:p w14:paraId="5499C0F8">
            <w:pPr>
              <w:pStyle w:val="8"/>
              <w:spacing w:before="0" w:line="275" w:lineRule="exact"/>
              <w:ind w:left="537"/>
              <w:rPr>
                <w:b/>
                <w:sz w:val="24"/>
              </w:rPr>
            </w:pPr>
            <w:r>
              <w:rPr>
                <w:b/>
                <w:spacing w:val="-2"/>
                <w:sz w:val="24"/>
              </w:rPr>
              <w:t>Definisi</w:t>
            </w:r>
            <w:r>
              <w:rPr>
                <w:b/>
                <w:spacing w:val="-9"/>
                <w:sz w:val="24"/>
              </w:rPr>
              <w:t xml:space="preserve"> </w:t>
            </w:r>
            <w:r>
              <w:rPr>
                <w:b/>
                <w:spacing w:val="-2"/>
                <w:sz w:val="24"/>
              </w:rPr>
              <w:t>variabel</w:t>
            </w:r>
          </w:p>
        </w:tc>
        <w:tc>
          <w:tcPr>
            <w:tcW w:w="4812" w:type="dxa"/>
          </w:tcPr>
          <w:p w14:paraId="03FB1A8B">
            <w:pPr>
              <w:pStyle w:val="8"/>
              <w:spacing w:before="0" w:line="275" w:lineRule="exact"/>
              <w:ind w:left="1292"/>
              <w:rPr>
                <w:b/>
                <w:sz w:val="24"/>
              </w:rPr>
            </w:pPr>
            <w:r>
              <w:rPr>
                <w:b/>
                <w:sz w:val="24"/>
              </w:rPr>
              <w:t>Indikator</w:t>
            </w:r>
            <w:r>
              <w:rPr>
                <w:b/>
                <w:spacing w:val="-13"/>
                <w:sz w:val="24"/>
              </w:rPr>
              <w:t xml:space="preserve"> </w:t>
            </w:r>
            <w:r>
              <w:rPr>
                <w:b/>
                <w:sz w:val="24"/>
              </w:rPr>
              <w:t>(Alat</w:t>
            </w:r>
            <w:r>
              <w:rPr>
                <w:b/>
                <w:spacing w:val="-5"/>
                <w:sz w:val="24"/>
              </w:rPr>
              <w:t xml:space="preserve"> </w:t>
            </w:r>
            <w:r>
              <w:rPr>
                <w:b/>
                <w:spacing w:val="-4"/>
                <w:sz w:val="24"/>
              </w:rPr>
              <w:t>Ukur)</w:t>
            </w:r>
          </w:p>
        </w:tc>
      </w:tr>
      <w:tr w14:paraId="255B6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0" w:hRule="atLeast"/>
        </w:trPr>
        <w:tc>
          <w:tcPr>
            <w:tcW w:w="1555" w:type="dxa"/>
          </w:tcPr>
          <w:p w14:paraId="7856A9C7">
            <w:pPr>
              <w:pStyle w:val="8"/>
              <w:spacing w:before="0" w:line="240" w:lineRule="auto"/>
              <w:ind w:left="112"/>
              <w:rPr>
                <w:sz w:val="24"/>
              </w:rPr>
            </w:pPr>
            <w:r>
              <w:rPr>
                <w:i/>
                <w:spacing w:val="-4"/>
                <w:sz w:val="24"/>
              </w:rPr>
              <w:t xml:space="preserve">Good </w:t>
            </w:r>
            <w:r>
              <w:rPr>
                <w:i/>
                <w:spacing w:val="-2"/>
                <w:sz w:val="24"/>
              </w:rPr>
              <w:t xml:space="preserve">Corporate </w:t>
            </w:r>
            <w:r>
              <w:rPr>
                <w:i/>
                <w:spacing w:val="-4"/>
                <w:sz w:val="24"/>
              </w:rPr>
              <w:t xml:space="preserve">Governance </w:t>
            </w:r>
            <w:r>
              <w:rPr>
                <w:spacing w:val="-4"/>
                <w:sz w:val="24"/>
              </w:rPr>
              <w:t>(X1)</w:t>
            </w:r>
          </w:p>
        </w:tc>
        <w:tc>
          <w:tcPr>
            <w:tcW w:w="3408" w:type="dxa"/>
          </w:tcPr>
          <w:p w14:paraId="7A7150FC">
            <w:pPr>
              <w:pStyle w:val="8"/>
              <w:tabs>
                <w:tab w:val="left" w:pos="2401"/>
              </w:tabs>
              <w:spacing w:before="0" w:line="240" w:lineRule="auto"/>
              <w:ind w:left="4" w:right="-15" w:firstLine="60"/>
              <w:jc w:val="both"/>
              <w:rPr>
                <w:sz w:val="24"/>
              </w:rPr>
            </w:pPr>
            <w:r>
              <w:rPr>
                <w:i/>
                <w:sz w:val="24"/>
              </w:rPr>
              <w:t xml:space="preserve">Good corporate governance </w:t>
            </w:r>
            <w:r>
              <w:rPr>
                <w:sz w:val="24"/>
              </w:rPr>
              <w:t xml:space="preserve">adalah seni mengarahkan dan mengendalikan organisasi dengan </w:t>
            </w:r>
            <w:r>
              <w:rPr>
                <w:spacing w:val="-2"/>
                <w:sz w:val="24"/>
              </w:rPr>
              <w:t>menyeimbangkan</w:t>
            </w:r>
            <w:r>
              <w:rPr>
                <w:sz w:val="24"/>
              </w:rPr>
              <w:tab/>
            </w:r>
            <w:r>
              <w:rPr>
                <w:spacing w:val="-2"/>
                <w:sz w:val="24"/>
              </w:rPr>
              <w:t xml:space="preserve">kebutuhan </w:t>
            </w:r>
            <w:r>
              <w:rPr>
                <w:sz w:val="24"/>
              </w:rPr>
              <w:t>berbagai pemangku kepentingan.</w:t>
            </w:r>
          </w:p>
        </w:tc>
        <w:tc>
          <w:tcPr>
            <w:tcW w:w="4812" w:type="dxa"/>
          </w:tcPr>
          <w:p w14:paraId="62D3934E">
            <w:pPr>
              <w:pStyle w:val="8"/>
              <w:spacing w:before="159" w:line="240" w:lineRule="auto"/>
              <w:rPr>
                <w:b/>
                <w:sz w:val="24"/>
              </w:rPr>
            </w:pPr>
          </w:p>
          <w:p w14:paraId="38FFDF0F">
            <w:pPr>
              <w:pStyle w:val="8"/>
              <w:tabs>
                <w:tab w:val="left" w:pos="1107"/>
              </w:tabs>
              <w:spacing w:before="0" w:line="240" w:lineRule="auto"/>
              <w:ind w:left="58"/>
              <w:rPr>
                <w:sz w:val="24"/>
              </w:rPr>
            </w:pPr>
            <w:r>
              <w:rPr>
                <w:spacing w:val="-2"/>
                <w:sz w:val="24"/>
              </w:rPr>
              <w:t>IPCG</w:t>
            </w:r>
            <w:r>
              <w:rPr>
                <w:spacing w:val="-12"/>
                <w:sz w:val="24"/>
              </w:rPr>
              <w:t xml:space="preserve"> </w:t>
            </w:r>
            <w:r>
              <w:rPr>
                <w:spacing w:val="-10"/>
                <w:sz w:val="24"/>
              </w:rPr>
              <w:t>=</w:t>
            </w:r>
            <w:r>
              <w:rPr>
                <w:sz w:val="24"/>
              </w:rPr>
              <w:tab/>
            </w:r>
            <w:r>
              <w:rPr>
                <w:spacing w:val="-4"/>
                <w:sz w:val="24"/>
                <w:u w:val="single"/>
              </w:rPr>
              <w:t>Total</w:t>
            </w:r>
            <w:r>
              <w:rPr>
                <w:spacing w:val="-11"/>
                <w:sz w:val="24"/>
                <w:u w:val="single"/>
              </w:rPr>
              <w:t xml:space="preserve"> </w:t>
            </w:r>
            <w:r>
              <w:rPr>
                <w:spacing w:val="-4"/>
                <w:sz w:val="24"/>
                <w:u w:val="single"/>
              </w:rPr>
              <w:t>skor</w:t>
            </w:r>
            <w:r>
              <w:rPr>
                <w:spacing w:val="-9"/>
                <w:sz w:val="24"/>
                <w:u w:val="single"/>
              </w:rPr>
              <w:t xml:space="preserve"> </w:t>
            </w:r>
            <w:r>
              <w:rPr>
                <w:spacing w:val="-4"/>
                <w:sz w:val="24"/>
                <w:u w:val="single"/>
              </w:rPr>
              <w:t>item</w:t>
            </w:r>
            <w:r>
              <w:rPr>
                <w:spacing w:val="-11"/>
                <w:sz w:val="24"/>
                <w:u w:val="single"/>
              </w:rPr>
              <w:t xml:space="preserve"> </w:t>
            </w:r>
            <w:r>
              <w:rPr>
                <w:spacing w:val="-4"/>
                <w:sz w:val="24"/>
                <w:u w:val="single"/>
              </w:rPr>
              <w:t>yg</w:t>
            </w:r>
            <w:r>
              <w:rPr>
                <w:spacing w:val="-8"/>
                <w:sz w:val="24"/>
                <w:u w:val="single"/>
              </w:rPr>
              <w:t xml:space="preserve"> </w:t>
            </w:r>
            <w:r>
              <w:rPr>
                <w:spacing w:val="-4"/>
                <w:sz w:val="24"/>
                <w:u w:val="single"/>
              </w:rPr>
              <w:t>diungkapkan</w:t>
            </w:r>
          </w:p>
          <w:p w14:paraId="421EBBCF">
            <w:pPr>
              <w:pStyle w:val="8"/>
              <w:spacing w:before="0" w:line="240" w:lineRule="auto"/>
              <w:ind w:left="560"/>
              <w:rPr>
                <w:sz w:val="24"/>
              </w:rPr>
            </w:pPr>
            <w:r>
              <w:rPr>
                <w:spacing w:val="-4"/>
                <w:sz w:val="24"/>
              </w:rPr>
              <w:t>Skor</w:t>
            </w:r>
            <w:r>
              <w:rPr>
                <w:spacing w:val="-9"/>
                <w:sz w:val="24"/>
              </w:rPr>
              <w:t xml:space="preserve"> </w:t>
            </w:r>
            <w:r>
              <w:rPr>
                <w:spacing w:val="-4"/>
                <w:sz w:val="24"/>
              </w:rPr>
              <w:t>maksimum yg</w:t>
            </w:r>
            <w:r>
              <w:rPr>
                <w:spacing w:val="-6"/>
                <w:sz w:val="24"/>
              </w:rPr>
              <w:t xml:space="preserve"> </w:t>
            </w:r>
            <w:r>
              <w:rPr>
                <w:spacing w:val="-4"/>
                <w:sz w:val="24"/>
              </w:rPr>
              <w:t>seharusnya</w:t>
            </w:r>
            <w:r>
              <w:rPr>
                <w:spacing w:val="-8"/>
                <w:sz w:val="24"/>
              </w:rPr>
              <w:t xml:space="preserve"> </w:t>
            </w:r>
            <w:r>
              <w:rPr>
                <w:spacing w:val="-4"/>
                <w:sz w:val="24"/>
              </w:rPr>
              <w:t>diungkapkan</w:t>
            </w:r>
          </w:p>
        </w:tc>
      </w:tr>
      <w:tr w14:paraId="45DD8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7" w:hRule="atLeast"/>
        </w:trPr>
        <w:tc>
          <w:tcPr>
            <w:tcW w:w="1555" w:type="dxa"/>
          </w:tcPr>
          <w:p w14:paraId="7FCBE0AC">
            <w:pPr>
              <w:pStyle w:val="8"/>
              <w:spacing w:before="0" w:line="240" w:lineRule="auto"/>
              <w:ind w:left="112" w:right="369"/>
              <w:rPr>
                <w:sz w:val="24"/>
              </w:rPr>
            </w:pPr>
            <w:r>
              <w:rPr>
                <w:spacing w:val="-2"/>
                <w:sz w:val="24"/>
              </w:rPr>
              <w:t xml:space="preserve">Struktur </w:t>
            </w:r>
            <w:r>
              <w:rPr>
                <w:spacing w:val="-4"/>
                <w:sz w:val="24"/>
              </w:rPr>
              <w:t>Modal(X2)</w:t>
            </w:r>
          </w:p>
        </w:tc>
        <w:tc>
          <w:tcPr>
            <w:tcW w:w="3408" w:type="dxa"/>
          </w:tcPr>
          <w:p w14:paraId="38E6D9C5">
            <w:pPr>
              <w:pStyle w:val="8"/>
              <w:spacing w:before="0" w:line="240" w:lineRule="auto"/>
              <w:ind w:left="112" w:right="-15"/>
              <w:jc w:val="both"/>
              <w:rPr>
                <w:sz w:val="24"/>
              </w:rPr>
            </w:pPr>
            <w:r>
              <w:rPr>
                <w:sz w:val="24"/>
              </w:rPr>
              <w:t>Struktur Modal digunakan untuk mengukur perbandingan antara total utang dengan total aktiva.</w:t>
            </w:r>
          </w:p>
        </w:tc>
        <w:tc>
          <w:tcPr>
            <w:tcW w:w="4812" w:type="dxa"/>
          </w:tcPr>
          <w:p w14:paraId="2A173D41">
            <w:pPr>
              <w:pStyle w:val="8"/>
              <w:spacing w:before="0" w:line="240" w:lineRule="auto"/>
              <w:rPr>
                <w:b/>
                <w:sz w:val="17"/>
              </w:rPr>
            </w:pPr>
          </w:p>
          <w:p w14:paraId="4607DE1C">
            <w:pPr>
              <w:pStyle w:val="8"/>
              <w:spacing w:before="59" w:line="240" w:lineRule="auto"/>
              <w:rPr>
                <w:b/>
                <w:sz w:val="17"/>
              </w:rPr>
            </w:pPr>
          </w:p>
          <w:p w14:paraId="3DDE85CD">
            <w:pPr>
              <w:pStyle w:val="8"/>
              <w:spacing w:before="0" w:line="172" w:lineRule="auto"/>
              <w:ind w:left="206"/>
              <w:rPr>
                <w:rFonts w:ascii="Cambria Math" w:eastAsia="Cambria Math"/>
                <w:sz w:val="17"/>
              </w:rPr>
            </w:pPr>
            <w:r>
              <w:rPr>
                <w:w w:val="105"/>
                <w:position w:val="-13"/>
                <w:sz w:val="24"/>
              </w:rPr>
              <w:t>DAR</w:t>
            </w:r>
            <w:r>
              <w:rPr>
                <w:spacing w:val="-10"/>
                <w:w w:val="105"/>
                <w:position w:val="-13"/>
                <w:sz w:val="24"/>
              </w:rPr>
              <w:t xml:space="preserve"> </w:t>
            </w:r>
            <w:r>
              <w:rPr>
                <w:w w:val="105"/>
                <w:position w:val="-13"/>
                <w:sz w:val="24"/>
              </w:rPr>
              <w:t>=</w:t>
            </w:r>
            <w:r>
              <w:rPr>
                <w:spacing w:val="-8"/>
                <w:w w:val="105"/>
                <w:position w:val="-13"/>
                <w:sz w:val="24"/>
              </w:rPr>
              <w:t xml:space="preserve"> </w:t>
            </w:r>
            <w:r>
              <w:rPr>
                <w:rFonts w:ascii="Cambria Math" w:eastAsia="Cambria Math"/>
                <w:w w:val="105"/>
                <w:sz w:val="17"/>
              </w:rPr>
              <w:t>𝑇𝑜𝑡𝑎𝑙</w:t>
            </w:r>
            <w:r>
              <w:rPr>
                <w:rFonts w:ascii="Cambria Math" w:eastAsia="Cambria Math"/>
                <w:spacing w:val="-2"/>
                <w:w w:val="105"/>
                <w:sz w:val="17"/>
              </w:rPr>
              <w:t xml:space="preserve"> 𝐿𝑖𝑎𝑏𝑖𝑙𝑖𝑡𝑎𝑠</w:t>
            </w:r>
          </w:p>
          <w:p w14:paraId="7ADDBCAA">
            <w:pPr>
              <w:pStyle w:val="8"/>
              <w:spacing w:before="0" w:line="161" w:lineRule="exact"/>
              <w:ind w:left="1049"/>
              <w:rPr>
                <w:rFonts w:ascii="Cambria Math" w:eastAsia="Cambria Math"/>
                <w:sz w:val="17"/>
              </w:rPr>
            </w:pPr>
            <w:r>
              <w:rPr>
                <w:rFonts w:ascii="Cambria Math" w:eastAsia="Cambria Math"/>
                <w:sz w:val="17"/>
              </w:rPr>
              <mc:AlternateContent>
                <mc:Choice Requires="wpg">
                  <w:drawing>
                    <wp:anchor distT="0" distB="0" distL="0" distR="0" simplePos="0" relativeHeight="251664384" behindDoc="1" locked="0" layoutInCell="1" allowOverlap="1">
                      <wp:simplePos x="0" y="0"/>
                      <wp:positionH relativeFrom="column">
                        <wp:posOffset>615315</wp:posOffset>
                      </wp:positionH>
                      <wp:positionV relativeFrom="paragraph">
                        <wp:posOffset>-46355</wp:posOffset>
                      </wp:positionV>
                      <wp:extent cx="822960" cy="10795"/>
                      <wp:effectExtent l="0" t="0" r="0" b="0"/>
                      <wp:wrapNone/>
                      <wp:docPr id="13" name="Group 13"/>
                      <wp:cNvGraphicFramePr/>
                      <a:graphic xmlns:a="http://schemas.openxmlformats.org/drawingml/2006/main">
                        <a:graphicData uri="http://schemas.microsoft.com/office/word/2010/wordprocessingGroup">
                          <wpg:wgp>
                            <wpg:cNvGrpSpPr/>
                            <wpg:grpSpPr>
                              <a:xfrm>
                                <a:off x="0" y="0"/>
                                <a:ext cx="822960" cy="10795"/>
                                <a:chOff x="0" y="0"/>
                                <a:chExt cx="822960" cy="10795"/>
                              </a:xfrm>
                            </wpg:grpSpPr>
                            <wps:wsp>
                              <wps:cNvPr id="14" name="Graphic 14"/>
                              <wps:cNvSpPr/>
                              <wps:spPr>
                                <a:xfrm>
                                  <a:off x="0" y="0"/>
                                  <a:ext cx="822960" cy="10795"/>
                                </a:xfrm>
                                <a:custGeom>
                                  <a:avLst/>
                                  <a:gdLst/>
                                  <a:ahLst/>
                                  <a:cxnLst/>
                                  <a:rect l="l" t="t" r="r" b="b"/>
                                  <a:pathLst>
                                    <a:path w="822960" h="10795">
                                      <a:moveTo>
                                        <a:pt x="822960" y="0"/>
                                      </a:moveTo>
                                      <a:lnTo>
                                        <a:pt x="0" y="0"/>
                                      </a:lnTo>
                                      <a:lnTo>
                                        <a:pt x="0" y="10668"/>
                                      </a:lnTo>
                                      <a:lnTo>
                                        <a:pt x="822960" y="10668"/>
                                      </a:lnTo>
                                      <a:lnTo>
                                        <a:pt x="822960" y="0"/>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48.45pt;margin-top:-3.65pt;height:0.85pt;width:64.8pt;z-index:-251652096;mso-width-relative:page;mso-height-relative:page;" coordsize="822960,10795" o:gfxdata="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bDCvvZAAAACAEAAA8AAAAAAAAAAQAgAAAAIgAAAGRycy9kb3ducmV2LnhtbFBLAQIU&#10;ABQAAAAIAIdO4kAG+Kr+ZAIAAAkGAAAOAAAAAAAAAAEAIAAAACgBAABkcnMvZTJvRG9jLnhtbFBL&#10;BQYAAAAABgAGAFkBAAD+BQAAAAA=&#10;">
                      <o:lock v:ext="edit" aspectratio="f"/>
                      <v:shape id="Graphic 14" o:spid="_x0000_s1026" o:spt="100" style="position:absolute;left:0;top:0;height:10795;width:822960;" fillcolor="#000000" filled="t" stroked="f" coordsize="822960,10795" o:gfxdata="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voKrvQAA&#10;ANsAAAAPAAAAAAAAAAEAIAAAACIAAABkcnMvZG93bnJldi54bWxQSwECFAAUAAAACACHTuJAMy8F&#10;njsAAAA5AAAAEAAAAAAAAAABACAAAAAMAQAAZHJzL3NoYXBleG1sLnhtbFBLBQYAAAAABgAGAFsB&#10;AAC2AwAAAAA=&#10;" path="m822960,0l0,0,0,10668,822960,10668,822960,0xe">
                        <v:fill on="t" focussize="0,0"/>
                        <v:stroke on="f"/>
                        <v:imagedata o:title=""/>
                        <o:lock v:ext="edit" aspectratio="f"/>
                        <v:textbox inset="0mm,0mm,0mm,0mm"/>
                      </v:shape>
                    </v:group>
                  </w:pict>
                </mc:Fallback>
              </mc:AlternateContent>
            </w:r>
            <w:r>
              <w:rPr>
                <w:rFonts w:ascii="Cambria Math" w:eastAsia="Cambria Math"/>
                <w:w w:val="110"/>
                <w:sz w:val="17"/>
              </w:rPr>
              <w:t>𝑇𝑜𝑡𝑎𝑙</w:t>
            </w:r>
            <w:r>
              <w:rPr>
                <w:rFonts w:ascii="Cambria Math" w:eastAsia="Cambria Math"/>
                <w:spacing w:val="-4"/>
                <w:w w:val="110"/>
                <w:sz w:val="17"/>
              </w:rPr>
              <w:t xml:space="preserve"> </w:t>
            </w:r>
            <w:r>
              <w:rPr>
                <w:rFonts w:ascii="Cambria Math" w:eastAsia="Cambria Math"/>
                <w:spacing w:val="-2"/>
                <w:w w:val="110"/>
                <w:sz w:val="17"/>
              </w:rPr>
              <w:t>𝐸𝑘𝑢𝑖𝑡𝑎𝑠</w:t>
            </w:r>
          </w:p>
        </w:tc>
      </w:tr>
      <w:tr w14:paraId="6EDD5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6" w:hRule="atLeast"/>
        </w:trPr>
        <w:tc>
          <w:tcPr>
            <w:tcW w:w="1555" w:type="dxa"/>
          </w:tcPr>
          <w:p w14:paraId="510B297E">
            <w:pPr>
              <w:pStyle w:val="8"/>
              <w:spacing w:before="0" w:line="240" w:lineRule="auto"/>
              <w:ind w:left="112"/>
              <w:rPr>
                <w:sz w:val="24"/>
              </w:rPr>
            </w:pPr>
            <w:r>
              <w:rPr>
                <w:spacing w:val="-4"/>
                <w:sz w:val="24"/>
              </w:rPr>
              <w:t>Profitabilitas (X3)</w:t>
            </w:r>
          </w:p>
        </w:tc>
        <w:tc>
          <w:tcPr>
            <w:tcW w:w="3408" w:type="dxa"/>
          </w:tcPr>
          <w:p w14:paraId="32B5DED5">
            <w:pPr>
              <w:pStyle w:val="8"/>
              <w:spacing w:before="0" w:line="240" w:lineRule="auto"/>
              <w:ind w:left="112" w:right="105"/>
              <w:jc w:val="both"/>
              <w:rPr>
                <w:sz w:val="24"/>
              </w:rPr>
            </w:pPr>
            <w:r>
              <w:rPr>
                <w:sz w:val="24"/>
              </w:rPr>
              <w:t xml:space="preserve">Profitabilitas digunakan untuk menilai kemampuan perusahaan dalam menghasilkan laba atau </w:t>
            </w:r>
            <w:r>
              <w:rPr>
                <w:spacing w:val="-2"/>
                <w:sz w:val="24"/>
              </w:rPr>
              <w:t>keuntungan</w:t>
            </w:r>
          </w:p>
        </w:tc>
        <w:tc>
          <w:tcPr>
            <w:tcW w:w="4812" w:type="dxa"/>
          </w:tcPr>
          <w:p w14:paraId="16D60CBE">
            <w:pPr>
              <w:pStyle w:val="8"/>
              <w:spacing w:before="0" w:line="240" w:lineRule="auto"/>
              <w:rPr>
                <w:b/>
                <w:sz w:val="17"/>
              </w:rPr>
            </w:pPr>
          </w:p>
          <w:p w14:paraId="61EAC67A">
            <w:pPr>
              <w:pStyle w:val="8"/>
              <w:spacing w:before="58" w:line="240" w:lineRule="auto"/>
              <w:rPr>
                <w:b/>
                <w:sz w:val="17"/>
              </w:rPr>
            </w:pPr>
          </w:p>
          <w:p w14:paraId="0CB8642A">
            <w:pPr>
              <w:pStyle w:val="8"/>
              <w:spacing w:before="1" w:line="172" w:lineRule="auto"/>
              <w:ind w:left="2"/>
              <w:rPr>
                <w:rFonts w:ascii="Cambria Math" w:hAnsi="Cambria Math" w:eastAsia="Cambria Math"/>
                <w:sz w:val="17"/>
              </w:rPr>
            </w:pPr>
            <w:r>
              <w:rPr>
                <w:position w:val="-13"/>
                <w:sz w:val="24"/>
              </w:rPr>
              <w:t>ROA</w:t>
            </w:r>
            <w:r>
              <w:rPr>
                <w:spacing w:val="1"/>
                <w:position w:val="-13"/>
                <w:sz w:val="24"/>
              </w:rPr>
              <w:t xml:space="preserve"> </w:t>
            </w:r>
            <w:r>
              <w:rPr>
                <w:position w:val="-13"/>
                <w:sz w:val="24"/>
              </w:rPr>
              <w:t>=</w:t>
            </w:r>
            <w:r>
              <w:rPr>
                <w:spacing w:val="20"/>
                <w:position w:val="-13"/>
                <w:sz w:val="24"/>
              </w:rPr>
              <w:t xml:space="preserve"> </w:t>
            </w:r>
            <w:r>
              <w:rPr>
                <w:rFonts w:ascii="Cambria Math" w:hAnsi="Cambria Math" w:eastAsia="Cambria Math"/>
                <w:sz w:val="17"/>
              </w:rPr>
              <w:t>𝐿𝑎𝑏𝑎</w:t>
            </w:r>
            <w:r>
              <w:rPr>
                <w:rFonts w:ascii="Cambria Math" w:hAnsi="Cambria Math" w:eastAsia="Cambria Math"/>
                <w:spacing w:val="23"/>
                <w:sz w:val="17"/>
              </w:rPr>
              <w:t xml:space="preserve"> </w:t>
            </w:r>
            <w:r>
              <w:rPr>
                <w:rFonts w:ascii="Cambria Math" w:hAnsi="Cambria Math" w:eastAsia="Cambria Math"/>
                <w:sz w:val="17"/>
              </w:rPr>
              <w:t>𝐵𝑒𝑟𝑠𝑖ℎ</w:t>
            </w:r>
            <w:r>
              <w:rPr>
                <w:rFonts w:ascii="Cambria Math" w:hAnsi="Cambria Math" w:eastAsia="Cambria Math"/>
                <w:spacing w:val="25"/>
                <w:sz w:val="17"/>
              </w:rPr>
              <w:t xml:space="preserve"> </w:t>
            </w:r>
            <w:r>
              <w:rPr>
                <w:rFonts w:ascii="Cambria Math" w:hAnsi="Cambria Math" w:eastAsia="Cambria Math"/>
                <w:sz w:val="17"/>
              </w:rPr>
              <w:t>𝑆𝑒𝑡𝑒𝑙𝑎ℎ</w:t>
            </w:r>
            <w:r>
              <w:rPr>
                <w:rFonts w:ascii="Cambria Math" w:hAnsi="Cambria Math" w:eastAsia="Cambria Math"/>
                <w:spacing w:val="25"/>
                <w:sz w:val="17"/>
              </w:rPr>
              <w:t xml:space="preserve"> </w:t>
            </w:r>
            <w:r>
              <w:rPr>
                <w:rFonts w:ascii="Cambria Math" w:hAnsi="Cambria Math" w:eastAsia="Cambria Math"/>
                <w:spacing w:val="-4"/>
                <w:sz w:val="17"/>
              </w:rPr>
              <w:t>𝑃𝑎𝑗𝑎𝑘</w:t>
            </w:r>
          </w:p>
          <w:p w14:paraId="3C4AD534">
            <w:pPr>
              <w:pStyle w:val="8"/>
              <w:spacing w:before="0" w:line="161" w:lineRule="exact"/>
              <w:ind w:left="1407"/>
              <w:rPr>
                <w:rFonts w:ascii="Cambria Math" w:eastAsia="Cambria Math"/>
                <w:sz w:val="17"/>
              </w:rPr>
            </w:pPr>
            <w:r>
              <w:rPr>
                <w:rFonts w:ascii="Cambria Math" w:eastAsia="Cambria Math"/>
                <w:sz w:val="17"/>
              </w:rPr>
              <mc:AlternateContent>
                <mc:Choice Requires="wpg">
                  <w:drawing>
                    <wp:anchor distT="0" distB="0" distL="0" distR="0" simplePos="0" relativeHeight="251665408" behindDoc="1" locked="0" layoutInCell="1" allowOverlap="1">
                      <wp:simplePos x="0" y="0"/>
                      <wp:positionH relativeFrom="column">
                        <wp:posOffset>461645</wp:posOffset>
                      </wp:positionH>
                      <wp:positionV relativeFrom="paragraph">
                        <wp:posOffset>-46355</wp:posOffset>
                      </wp:positionV>
                      <wp:extent cx="1405255" cy="10795"/>
                      <wp:effectExtent l="0" t="0" r="0" b="0"/>
                      <wp:wrapNone/>
                      <wp:docPr id="15" name="Group 15"/>
                      <wp:cNvGraphicFramePr/>
                      <a:graphic xmlns:a="http://schemas.openxmlformats.org/drawingml/2006/main">
                        <a:graphicData uri="http://schemas.microsoft.com/office/word/2010/wordprocessingGroup">
                          <wpg:wgp>
                            <wpg:cNvGrpSpPr/>
                            <wpg:grpSpPr>
                              <a:xfrm>
                                <a:off x="0" y="0"/>
                                <a:ext cx="1405255" cy="10795"/>
                                <a:chOff x="0" y="0"/>
                                <a:chExt cx="1405255" cy="10795"/>
                              </a:xfrm>
                            </wpg:grpSpPr>
                            <wps:wsp>
                              <wps:cNvPr id="16" name="Graphic 16"/>
                              <wps:cNvSpPr/>
                              <wps:spPr>
                                <a:xfrm>
                                  <a:off x="0" y="0"/>
                                  <a:ext cx="1405255" cy="10795"/>
                                </a:xfrm>
                                <a:custGeom>
                                  <a:avLst/>
                                  <a:gdLst/>
                                  <a:ahLst/>
                                  <a:cxnLst/>
                                  <a:rect l="l" t="t" r="r" b="b"/>
                                  <a:pathLst>
                                    <a:path w="1405255" h="10795">
                                      <a:moveTo>
                                        <a:pt x="1405127" y="0"/>
                                      </a:moveTo>
                                      <a:lnTo>
                                        <a:pt x="0" y="0"/>
                                      </a:lnTo>
                                      <a:lnTo>
                                        <a:pt x="0" y="10668"/>
                                      </a:lnTo>
                                      <a:lnTo>
                                        <a:pt x="1405127" y="10668"/>
                                      </a:lnTo>
                                      <a:lnTo>
                                        <a:pt x="1405127" y="0"/>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36.35pt;margin-top:-3.65pt;height:0.85pt;width:110.65pt;z-index:-251651072;mso-width-relative:page;mso-height-relative:page;" coordsize="1405255,10795" o:gfxdata="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6ZcZ+tkAAAAIAQAADwAAAAAAAAABACAAAAAiAAAAZHJzL2Rvd25yZXYueG1s&#10;UEsBAhQAFAAAAAgAh07iQDmVptNpAgAAEAYAAA4AAAAAAAAAAQAgAAAAKAEAAGRycy9lMm9Eb2Mu&#10;eG1sUEsFBgAAAAAGAAYAWQEAAAMGAAAAAA==&#10;">
                      <o:lock v:ext="edit" aspectratio="f"/>
                      <v:shape id="Graphic 16" o:spid="_x0000_s1026" o:spt="100" style="position:absolute;left:0;top:0;height:10795;width:1405255;" fillcolor="#000000" filled="t" stroked="f" coordsize="1405255,10795" o:gfxdata="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C5T9e5AAAA2wAA&#10;AA8AAAAAAAAAAQAgAAAAIgAAAGRycy9kb3ducmV2LnhtbFBLAQIUABQAAAAIAIdO4kAzLwWeOwAA&#10;ADkAAAAQAAAAAAAAAAEAIAAAAAgBAABkcnMvc2hhcGV4bWwueG1sUEsFBgAAAAAGAAYAWwEAALID&#10;AAAAAA==&#10;" path="m1405127,0l0,0,0,10668,1405127,10668,1405127,0xe">
                        <v:fill on="t" focussize="0,0"/>
                        <v:stroke on="f"/>
                        <v:imagedata o:title=""/>
                        <o:lock v:ext="edit" aspectratio="f"/>
                        <v:textbox inset="0mm,0mm,0mm,0mm"/>
                      </v:shape>
                    </v:group>
                  </w:pict>
                </mc:Fallback>
              </mc:AlternateContent>
            </w:r>
            <w:r>
              <w:rPr>
                <w:rFonts w:ascii="Cambria Math" w:eastAsia="Cambria Math"/>
                <w:w w:val="110"/>
                <w:sz w:val="17"/>
              </w:rPr>
              <w:t>𝑇𝑜𝑡𝑎𝑙</w:t>
            </w:r>
            <w:r>
              <w:rPr>
                <w:rFonts w:ascii="Cambria Math" w:eastAsia="Cambria Math"/>
                <w:spacing w:val="-4"/>
                <w:w w:val="110"/>
                <w:sz w:val="17"/>
              </w:rPr>
              <w:t xml:space="preserve"> 𝐴𝑠𝑒𝑡</w:t>
            </w:r>
          </w:p>
        </w:tc>
      </w:tr>
      <w:tr w14:paraId="1EF18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7" w:hRule="atLeast"/>
        </w:trPr>
        <w:tc>
          <w:tcPr>
            <w:tcW w:w="1555" w:type="dxa"/>
          </w:tcPr>
          <w:p w14:paraId="6DF74A57">
            <w:pPr>
              <w:pStyle w:val="8"/>
              <w:spacing w:before="0" w:line="240" w:lineRule="auto"/>
              <w:ind w:left="112" w:right="78"/>
              <w:rPr>
                <w:sz w:val="24"/>
              </w:rPr>
            </w:pPr>
            <w:r>
              <w:rPr>
                <w:spacing w:val="-2"/>
                <w:sz w:val="24"/>
              </w:rPr>
              <w:t xml:space="preserve">Nilai </w:t>
            </w:r>
            <w:r>
              <w:rPr>
                <w:spacing w:val="-4"/>
                <w:sz w:val="24"/>
              </w:rPr>
              <w:t>Perusahaan (Y)</w:t>
            </w:r>
          </w:p>
        </w:tc>
        <w:tc>
          <w:tcPr>
            <w:tcW w:w="3408" w:type="dxa"/>
          </w:tcPr>
          <w:p w14:paraId="3B149D27">
            <w:pPr>
              <w:pStyle w:val="8"/>
              <w:spacing w:before="0" w:line="240" w:lineRule="auto"/>
              <w:ind w:left="112" w:right="-15"/>
              <w:jc w:val="both"/>
              <w:rPr>
                <w:sz w:val="24"/>
              </w:rPr>
            </w:pPr>
            <w:r>
              <w:rPr>
                <w:sz w:val="24"/>
              </w:rPr>
              <w:t>Nilai</w:t>
            </w:r>
            <w:r>
              <w:rPr>
                <w:spacing w:val="-13"/>
                <w:sz w:val="24"/>
              </w:rPr>
              <w:t xml:space="preserve"> </w:t>
            </w:r>
            <w:r>
              <w:rPr>
                <w:sz w:val="24"/>
              </w:rPr>
              <w:t>Perusahaan</w:t>
            </w:r>
            <w:r>
              <w:rPr>
                <w:spacing w:val="-13"/>
                <w:sz w:val="24"/>
              </w:rPr>
              <w:t xml:space="preserve"> </w:t>
            </w:r>
            <w:r>
              <w:rPr>
                <w:sz w:val="24"/>
              </w:rPr>
              <w:t>digunakan</w:t>
            </w:r>
            <w:r>
              <w:rPr>
                <w:spacing w:val="-13"/>
                <w:sz w:val="24"/>
              </w:rPr>
              <w:t xml:space="preserve"> </w:t>
            </w:r>
            <w:r>
              <w:rPr>
                <w:sz w:val="24"/>
              </w:rPr>
              <w:t xml:space="preserve">untuk menilai seberapa baik kinerja </w:t>
            </w:r>
            <w:r>
              <w:rPr>
                <w:spacing w:val="-2"/>
                <w:sz w:val="24"/>
              </w:rPr>
              <w:t>perusahaan</w:t>
            </w:r>
          </w:p>
        </w:tc>
        <w:tc>
          <w:tcPr>
            <w:tcW w:w="4812" w:type="dxa"/>
          </w:tcPr>
          <w:p w14:paraId="60B8AE83">
            <w:pPr>
              <w:pStyle w:val="8"/>
              <w:spacing w:before="0" w:line="240" w:lineRule="auto"/>
              <w:rPr>
                <w:b/>
                <w:sz w:val="17"/>
              </w:rPr>
            </w:pPr>
          </w:p>
          <w:p w14:paraId="5A0D5FE1">
            <w:pPr>
              <w:pStyle w:val="8"/>
              <w:spacing w:before="61" w:line="240" w:lineRule="auto"/>
              <w:rPr>
                <w:b/>
                <w:sz w:val="17"/>
              </w:rPr>
            </w:pPr>
          </w:p>
          <w:p w14:paraId="3583391F">
            <w:pPr>
              <w:pStyle w:val="8"/>
              <w:spacing w:before="0" w:line="168" w:lineRule="auto"/>
              <w:ind w:left="62"/>
              <w:rPr>
                <w:rFonts w:ascii="Cambria Math" w:hAnsi="Cambria Math" w:eastAsia="Cambria Math"/>
                <w:sz w:val="17"/>
              </w:rPr>
            </w:pPr>
            <w:r>
              <w:rPr>
                <w:rFonts w:ascii="Cambria Math" w:hAnsi="Cambria Math" w:eastAsia="Cambria Math"/>
                <w:position w:val="-13"/>
                <w:sz w:val="24"/>
              </w:rPr>
              <w:t>𝑇𝑜𝑏𝑖𝑛</w:t>
            </w:r>
            <w:r>
              <w:rPr>
                <w:rFonts w:ascii="Cambria Math" w:hAnsi="Cambria Math" w:eastAsia="Cambria Math"/>
                <w:position w:val="-4"/>
                <w:sz w:val="17"/>
              </w:rPr>
              <w:t>′</w:t>
            </w:r>
            <w:r>
              <w:rPr>
                <w:rFonts w:ascii="Cambria Math" w:hAnsi="Cambria Math" w:eastAsia="Cambria Math"/>
                <w:position w:val="-13"/>
                <w:sz w:val="24"/>
              </w:rPr>
              <w:t>𝑠</w:t>
            </w:r>
            <w:r>
              <w:rPr>
                <w:rFonts w:ascii="Cambria Math" w:hAnsi="Cambria Math" w:eastAsia="Cambria Math"/>
                <w:spacing w:val="49"/>
                <w:position w:val="-13"/>
                <w:sz w:val="24"/>
              </w:rPr>
              <w:t xml:space="preserve"> </w:t>
            </w:r>
            <w:r>
              <w:rPr>
                <w:rFonts w:ascii="Cambria Math" w:hAnsi="Cambria Math" w:eastAsia="Cambria Math"/>
                <w:position w:val="-13"/>
                <w:sz w:val="24"/>
              </w:rPr>
              <w:t>𝑄</w:t>
            </w:r>
            <w:r>
              <w:rPr>
                <w:rFonts w:ascii="Cambria Math" w:hAnsi="Cambria Math" w:eastAsia="Cambria Math"/>
                <w:spacing w:val="36"/>
                <w:position w:val="-13"/>
                <w:sz w:val="24"/>
              </w:rPr>
              <w:t xml:space="preserve"> </w:t>
            </w:r>
            <w:r>
              <w:rPr>
                <w:rFonts w:ascii="Cambria Math" w:hAnsi="Cambria Math" w:eastAsia="Cambria Math"/>
                <w:sz w:val="17"/>
                <w:u w:val="single"/>
              </w:rPr>
              <w:t>𝑁𝑖𝑙𝑎𝑖</w:t>
            </w:r>
            <w:r>
              <w:rPr>
                <w:rFonts w:ascii="Cambria Math" w:hAnsi="Cambria Math" w:eastAsia="Cambria Math"/>
                <w:spacing w:val="35"/>
                <w:sz w:val="17"/>
                <w:u w:val="single"/>
              </w:rPr>
              <w:t xml:space="preserve"> </w:t>
            </w:r>
            <w:r>
              <w:rPr>
                <w:rFonts w:ascii="Cambria Math" w:hAnsi="Cambria Math" w:eastAsia="Cambria Math"/>
                <w:sz w:val="17"/>
                <w:u w:val="single"/>
              </w:rPr>
              <w:t>𝑃𝑎𝑠𝑎𝑟</w:t>
            </w:r>
            <w:r>
              <w:rPr>
                <w:rFonts w:ascii="Cambria Math" w:hAnsi="Cambria Math" w:eastAsia="Cambria Math"/>
                <w:spacing w:val="41"/>
                <w:sz w:val="17"/>
                <w:u w:val="single"/>
              </w:rPr>
              <w:t xml:space="preserve"> </w:t>
            </w:r>
            <w:r>
              <w:rPr>
                <w:rFonts w:ascii="Cambria Math" w:hAnsi="Cambria Math" w:eastAsia="Cambria Math"/>
                <w:sz w:val="17"/>
                <w:u w:val="single"/>
              </w:rPr>
              <w:t>𝑆𝑎ℎ𝑎𝑚+𝑇𝑜𝑡𝑎𝑙</w:t>
            </w:r>
            <w:r>
              <w:rPr>
                <w:rFonts w:ascii="Cambria Math" w:hAnsi="Cambria Math" w:eastAsia="Cambria Math"/>
                <w:spacing w:val="41"/>
                <w:sz w:val="17"/>
                <w:u w:val="single"/>
              </w:rPr>
              <w:t xml:space="preserve"> </w:t>
            </w:r>
            <w:r>
              <w:rPr>
                <w:rFonts w:ascii="Cambria Math" w:hAnsi="Cambria Math" w:eastAsia="Cambria Math"/>
                <w:spacing w:val="-2"/>
                <w:sz w:val="17"/>
                <w:u w:val="single"/>
              </w:rPr>
              <w:t>𝐻𝑢𝑡𝑎𝑛𝑔</w:t>
            </w:r>
          </w:p>
          <w:p w14:paraId="643D4E12">
            <w:pPr>
              <w:pStyle w:val="8"/>
              <w:spacing w:before="0" w:line="162" w:lineRule="exact"/>
              <w:ind w:left="295"/>
              <w:jc w:val="center"/>
              <w:rPr>
                <w:rFonts w:ascii="Cambria Math" w:eastAsia="Cambria Math"/>
                <w:sz w:val="17"/>
              </w:rPr>
            </w:pPr>
            <w:r>
              <w:rPr>
                <w:rFonts w:ascii="Cambria Math" w:eastAsia="Cambria Math"/>
                <w:w w:val="110"/>
                <w:sz w:val="17"/>
              </w:rPr>
              <w:t>𝑇𝑜𝑡𝑎𝑙</w:t>
            </w:r>
            <w:r>
              <w:rPr>
                <w:rFonts w:ascii="Cambria Math" w:eastAsia="Cambria Math"/>
                <w:spacing w:val="-4"/>
                <w:w w:val="110"/>
                <w:sz w:val="17"/>
              </w:rPr>
              <w:t xml:space="preserve"> 𝐴𝑠𝑒𝑡</w:t>
            </w:r>
          </w:p>
        </w:tc>
      </w:tr>
    </w:tbl>
    <w:p w14:paraId="13307789">
      <w:pPr>
        <w:pStyle w:val="5"/>
        <w:rPr>
          <w:b/>
        </w:rPr>
      </w:pPr>
    </w:p>
    <w:p w14:paraId="5979D129">
      <w:pPr>
        <w:pStyle w:val="5"/>
        <w:rPr>
          <w:b/>
        </w:rPr>
      </w:pPr>
    </w:p>
    <w:p w14:paraId="371B8BF7">
      <w:pPr>
        <w:pStyle w:val="5"/>
        <w:rPr>
          <w:b/>
        </w:rPr>
      </w:pPr>
    </w:p>
    <w:p w14:paraId="768FCACE">
      <w:pPr>
        <w:pStyle w:val="2"/>
        <w:numPr>
          <w:ilvl w:val="1"/>
          <w:numId w:val="1"/>
        </w:numPr>
        <w:tabs>
          <w:tab w:val="left" w:pos="1533"/>
        </w:tabs>
        <w:spacing w:before="0" w:after="0" w:line="240" w:lineRule="auto"/>
        <w:ind w:left="1533" w:right="0" w:hanging="540"/>
        <w:jc w:val="left"/>
      </w:pPr>
      <w:r>
        <w:t>Instrumen</w:t>
      </w:r>
      <w:r>
        <w:rPr>
          <w:spacing w:val="-5"/>
        </w:rPr>
        <w:t xml:space="preserve"> </w:t>
      </w:r>
      <w:r>
        <w:rPr>
          <w:spacing w:val="-2"/>
        </w:rPr>
        <w:t>Penelitian</w:t>
      </w:r>
    </w:p>
    <w:p w14:paraId="04092BE5">
      <w:pPr>
        <w:pStyle w:val="5"/>
        <w:rPr>
          <w:b/>
        </w:rPr>
      </w:pPr>
    </w:p>
    <w:p w14:paraId="2A30C5A0">
      <w:pPr>
        <w:pStyle w:val="5"/>
        <w:spacing w:line="480" w:lineRule="auto"/>
        <w:ind w:left="1135" w:right="994" w:firstLine="540"/>
        <w:jc w:val="both"/>
      </w:pPr>
      <w:r>
        <w:t>Menurut Sugiyono (2019), Instrumen penelitian adalah Suatu alat yang digunakan untuk mengukur fenomena alam maupun sosial diamati. Penlitian ini menggunakan dua variabel yaitu variabel independen (nilai perusahaan) dan variabel dependen (</w:t>
      </w:r>
      <w:r>
        <w:rPr>
          <w:i/>
        </w:rPr>
        <w:t>good corporate governance</w:t>
      </w:r>
      <w:r>
        <w:t xml:space="preserve">, struktur modal dan rasio Profitabilitas). Instrumen penelitian ini ada empat yang digunakan sebagai </w:t>
      </w:r>
      <w:r>
        <w:rPr>
          <w:spacing w:val="-2"/>
        </w:rPr>
        <w:t>berikut:</w:t>
      </w:r>
    </w:p>
    <w:p w14:paraId="45703709">
      <w:pPr>
        <w:pStyle w:val="2"/>
        <w:numPr>
          <w:ilvl w:val="2"/>
          <w:numId w:val="1"/>
        </w:numPr>
        <w:tabs>
          <w:tab w:val="left" w:pos="1708"/>
        </w:tabs>
        <w:spacing w:before="1" w:after="0" w:line="240" w:lineRule="auto"/>
        <w:ind w:left="1708" w:right="0" w:hanging="715"/>
        <w:jc w:val="both"/>
      </w:pPr>
      <w:r>
        <w:t>Varibel</w:t>
      </w:r>
      <w:r>
        <w:rPr>
          <w:spacing w:val="-9"/>
        </w:rPr>
        <w:t xml:space="preserve"> </w:t>
      </w:r>
      <w:r>
        <w:t>Dependen</w:t>
      </w:r>
      <w:r>
        <w:rPr>
          <w:spacing w:val="-7"/>
        </w:rPr>
        <w:t xml:space="preserve"> </w:t>
      </w:r>
      <w:r>
        <w:t>(Y)</w:t>
      </w:r>
      <w:r>
        <w:rPr>
          <w:spacing w:val="-8"/>
        </w:rPr>
        <w:t xml:space="preserve"> </w:t>
      </w:r>
      <w:r>
        <w:t>Nilai</w:t>
      </w:r>
      <w:r>
        <w:rPr>
          <w:spacing w:val="-8"/>
        </w:rPr>
        <w:t xml:space="preserve"> </w:t>
      </w:r>
      <w:r>
        <w:rPr>
          <w:spacing w:val="-2"/>
        </w:rPr>
        <w:t>Perusahaan</w:t>
      </w:r>
    </w:p>
    <w:p w14:paraId="6959D9C5">
      <w:pPr>
        <w:pStyle w:val="5"/>
        <w:rPr>
          <w:b/>
        </w:rPr>
      </w:pPr>
    </w:p>
    <w:p w14:paraId="54CC7CE4">
      <w:pPr>
        <w:pStyle w:val="5"/>
        <w:ind w:left="1675"/>
      </w:pPr>
      <w:r>
        <w:t>Instrumen</w:t>
      </w:r>
      <w:r>
        <w:rPr>
          <w:spacing w:val="29"/>
        </w:rPr>
        <w:t xml:space="preserve">  </w:t>
      </w:r>
      <w:r>
        <w:t>penelitian</w:t>
      </w:r>
      <w:r>
        <w:rPr>
          <w:spacing w:val="30"/>
        </w:rPr>
        <w:t xml:space="preserve">  </w:t>
      </w:r>
      <w:r>
        <w:t>yang</w:t>
      </w:r>
      <w:r>
        <w:rPr>
          <w:spacing w:val="30"/>
        </w:rPr>
        <w:t xml:space="preserve">  </w:t>
      </w:r>
      <w:r>
        <w:t>digunakan</w:t>
      </w:r>
      <w:r>
        <w:rPr>
          <w:spacing w:val="30"/>
        </w:rPr>
        <w:t xml:space="preserve">  </w:t>
      </w:r>
      <w:r>
        <w:t>adalah</w:t>
      </w:r>
      <w:r>
        <w:rPr>
          <w:spacing w:val="30"/>
        </w:rPr>
        <w:t xml:space="preserve">  </w:t>
      </w:r>
      <w:r>
        <w:t>nilai</w:t>
      </w:r>
      <w:r>
        <w:rPr>
          <w:spacing w:val="30"/>
        </w:rPr>
        <w:t xml:space="preserve">  </w:t>
      </w:r>
      <w:r>
        <w:t>perusahaan</w:t>
      </w:r>
      <w:r>
        <w:rPr>
          <w:spacing w:val="31"/>
        </w:rPr>
        <w:t xml:space="preserve">  </w:t>
      </w:r>
      <w:r>
        <w:rPr>
          <w:spacing w:val="-4"/>
        </w:rPr>
        <w:t>yang</w:t>
      </w:r>
    </w:p>
    <w:p w14:paraId="459450F3">
      <w:pPr>
        <w:pStyle w:val="5"/>
        <w:spacing w:after="0"/>
        <w:sectPr>
          <w:pgSz w:w="11910" w:h="16840"/>
          <w:pgMar w:top="1920" w:right="708" w:bottom="280" w:left="1275" w:header="993" w:footer="0" w:gutter="0"/>
          <w:cols w:space="720" w:num="1"/>
        </w:sectPr>
      </w:pPr>
    </w:p>
    <w:p w14:paraId="4E4198E3">
      <w:pPr>
        <w:pStyle w:val="5"/>
        <w:spacing w:before="53"/>
      </w:pPr>
    </w:p>
    <w:p w14:paraId="15ABC222">
      <w:pPr>
        <w:pStyle w:val="5"/>
        <w:spacing w:line="480" w:lineRule="auto"/>
        <w:ind w:left="1135" w:right="988"/>
        <w:jc w:val="both"/>
      </w:pPr>
      <w:r>
        <w:t>dipublikasikan melalui website resmi BEI dan website perusahaan dengan cara melihat laporan tahunan perusahaan-perusahaan untuk menemukan sejauh mana perusahaan-perusahaan melakukan pengungkapan nilai perusahaan.</w:t>
      </w:r>
    </w:p>
    <w:p w14:paraId="286A36AF">
      <w:pPr>
        <w:pStyle w:val="7"/>
        <w:numPr>
          <w:ilvl w:val="2"/>
          <w:numId w:val="1"/>
        </w:numPr>
        <w:tabs>
          <w:tab w:val="left" w:pos="1713"/>
        </w:tabs>
        <w:spacing w:before="0" w:after="0" w:line="240" w:lineRule="auto"/>
        <w:ind w:left="1713" w:right="0" w:hanging="720"/>
        <w:jc w:val="both"/>
        <w:rPr>
          <w:b/>
          <w:i/>
          <w:sz w:val="24"/>
        </w:rPr>
      </w:pPr>
      <w:r>
        <w:rPr>
          <w:b/>
          <w:sz w:val="24"/>
        </w:rPr>
        <w:t>Variabel</w:t>
      </w:r>
      <w:r>
        <w:rPr>
          <w:b/>
          <w:spacing w:val="-6"/>
          <w:sz w:val="24"/>
        </w:rPr>
        <w:t xml:space="preserve"> </w:t>
      </w:r>
      <w:r>
        <w:rPr>
          <w:b/>
          <w:sz w:val="24"/>
        </w:rPr>
        <w:t>Independen</w:t>
      </w:r>
      <w:r>
        <w:rPr>
          <w:b/>
          <w:spacing w:val="-6"/>
          <w:sz w:val="24"/>
        </w:rPr>
        <w:t xml:space="preserve"> </w:t>
      </w:r>
      <w:r>
        <w:rPr>
          <w:b/>
          <w:sz w:val="24"/>
        </w:rPr>
        <w:t>(X1)</w:t>
      </w:r>
      <w:r>
        <w:rPr>
          <w:b/>
          <w:spacing w:val="-6"/>
          <w:sz w:val="24"/>
        </w:rPr>
        <w:t xml:space="preserve"> </w:t>
      </w:r>
      <w:r>
        <w:rPr>
          <w:b/>
          <w:i/>
          <w:sz w:val="24"/>
        </w:rPr>
        <w:t>Good</w:t>
      </w:r>
      <w:r>
        <w:rPr>
          <w:b/>
          <w:i/>
          <w:spacing w:val="-6"/>
          <w:sz w:val="24"/>
        </w:rPr>
        <w:t xml:space="preserve"> </w:t>
      </w:r>
      <w:r>
        <w:rPr>
          <w:b/>
          <w:i/>
          <w:sz w:val="24"/>
        </w:rPr>
        <w:t>Corporate</w:t>
      </w:r>
      <w:r>
        <w:rPr>
          <w:b/>
          <w:i/>
          <w:spacing w:val="-6"/>
          <w:sz w:val="24"/>
        </w:rPr>
        <w:t xml:space="preserve"> </w:t>
      </w:r>
      <w:r>
        <w:rPr>
          <w:b/>
          <w:i/>
          <w:spacing w:val="-2"/>
          <w:sz w:val="24"/>
        </w:rPr>
        <w:t>Governance</w:t>
      </w:r>
    </w:p>
    <w:p w14:paraId="7331C5D3">
      <w:pPr>
        <w:pStyle w:val="5"/>
        <w:rPr>
          <w:b/>
          <w:i/>
        </w:rPr>
      </w:pPr>
    </w:p>
    <w:p w14:paraId="5ACB536A">
      <w:pPr>
        <w:pStyle w:val="5"/>
        <w:spacing w:line="480" w:lineRule="auto"/>
        <w:ind w:left="1135" w:right="990" w:firstLine="540"/>
        <w:jc w:val="both"/>
      </w:pPr>
      <w:r>
        <w:drawing>
          <wp:anchor distT="0" distB="0" distL="0" distR="0" simplePos="0" relativeHeight="25166540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4667249" cy="4591049"/>
                    </a:xfrm>
                    <a:prstGeom prst="rect">
                      <a:avLst/>
                    </a:prstGeom>
                  </pic:spPr>
                </pic:pic>
              </a:graphicData>
            </a:graphic>
          </wp:anchor>
        </w:drawing>
      </w:r>
      <w:r>
        <w:t xml:space="preserve">Instrumen penelitian yang digunakan adalah </w:t>
      </w:r>
      <w:r>
        <w:rPr>
          <w:i/>
        </w:rPr>
        <w:t xml:space="preserve">good corporate governance </w:t>
      </w:r>
      <w:r>
        <w:t>yang diproksikan oleh kepemilikan manajerial, kepemilikan institusional, dan dewan</w:t>
      </w:r>
      <w:r>
        <w:rPr>
          <w:spacing w:val="-14"/>
        </w:rPr>
        <w:t xml:space="preserve"> </w:t>
      </w:r>
      <w:r>
        <w:t>komisaris</w:t>
      </w:r>
      <w:r>
        <w:rPr>
          <w:spacing w:val="-14"/>
        </w:rPr>
        <w:t xml:space="preserve"> </w:t>
      </w:r>
      <w:r>
        <w:t>independen</w:t>
      </w:r>
      <w:r>
        <w:rPr>
          <w:spacing w:val="-14"/>
        </w:rPr>
        <w:t xml:space="preserve"> </w:t>
      </w:r>
      <w:r>
        <w:t>yang</w:t>
      </w:r>
      <w:r>
        <w:rPr>
          <w:spacing w:val="-14"/>
        </w:rPr>
        <w:t xml:space="preserve"> </w:t>
      </w:r>
      <w:r>
        <w:t>tertera</w:t>
      </w:r>
      <w:r>
        <w:rPr>
          <w:spacing w:val="-15"/>
        </w:rPr>
        <w:t xml:space="preserve"> </w:t>
      </w:r>
      <w:r>
        <w:t>pada</w:t>
      </w:r>
      <w:r>
        <w:rPr>
          <w:spacing w:val="-15"/>
        </w:rPr>
        <w:t xml:space="preserve"> </w:t>
      </w:r>
      <w:r>
        <w:t>laporan</w:t>
      </w:r>
      <w:r>
        <w:rPr>
          <w:spacing w:val="-14"/>
        </w:rPr>
        <w:t xml:space="preserve"> </w:t>
      </w:r>
      <w:r>
        <w:t>keuangan</w:t>
      </w:r>
      <w:r>
        <w:rPr>
          <w:spacing w:val="-14"/>
        </w:rPr>
        <w:t xml:space="preserve"> </w:t>
      </w:r>
      <w:r>
        <w:t>tahunan</w:t>
      </w:r>
      <w:r>
        <w:rPr>
          <w:spacing w:val="-14"/>
        </w:rPr>
        <w:t xml:space="preserve"> </w:t>
      </w:r>
      <w:r>
        <w:t>(</w:t>
      </w:r>
      <w:r>
        <w:rPr>
          <w:i/>
        </w:rPr>
        <w:t>annual report</w:t>
      </w:r>
      <w:r>
        <w:t>) perusahaan.</w:t>
      </w:r>
    </w:p>
    <w:p w14:paraId="08F6D998">
      <w:pPr>
        <w:pStyle w:val="2"/>
        <w:numPr>
          <w:ilvl w:val="2"/>
          <w:numId w:val="1"/>
        </w:numPr>
        <w:tabs>
          <w:tab w:val="left" w:pos="1588"/>
        </w:tabs>
        <w:spacing w:before="1" w:after="0" w:line="240" w:lineRule="auto"/>
        <w:ind w:left="1588" w:right="0" w:hanging="595"/>
        <w:jc w:val="both"/>
      </w:pPr>
      <w:r>
        <w:t>Varibel</w:t>
      </w:r>
      <w:r>
        <w:rPr>
          <w:spacing w:val="-9"/>
        </w:rPr>
        <w:t xml:space="preserve"> </w:t>
      </w:r>
      <w:r>
        <w:t>Independen</w:t>
      </w:r>
      <w:r>
        <w:rPr>
          <w:spacing w:val="-9"/>
        </w:rPr>
        <w:t xml:space="preserve"> </w:t>
      </w:r>
      <w:r>
        <w:t>(X2)</w:t>
      </w:r>
      <w:r>
        <w:rPr>
          <w:spacing w:val="-9"/>
        </w:rPr>
        <w:t xml:space="preserve"> </w:t>
      </w:r>
      <w:r>
        <w:t>Struktur</w:t>
      </w:r>
      <w:r>
        <w:rPr>
          <w:spacing w:val="-12"/>
        </w:rPr>
        <w:t xml:space="preserve"> </w:t>
      </w:r>
      <w:r>
        <w:rPr>
          <w:spacing w:val="-2"/>
        </w:rPr>
        <w:t>Modal</w:t>
      </w:r>
    </w:p>
    <w:p w14:paraId="7C24D350">
      <w:pPr>
        <w:pStyle w:val="5"/>
        <w:rPr>
          <w:b/>
        </w:rPr>
      </w:pPr>
    </w:p>
    <w:p w14:paraId="553D618C">
      <w:pPr>
        <w:spacing w:before="0" w:line="480" w:lineRule="auto"/>
        <w:ind w:left="993" w:right="989" w:firstLine="600"/>
        <w:jc w:val="both"/>
        <w:rPr>
          <w:sz w:val="24"/>
        </w:rPr>
      </w:pPr>
      <w:r>
        <w:rPr>
          <w:sz w:val="24"/>
        </w:rPr>
        <w:t>Instrumen</w:t>
      </w:r>
      <w:r>
        <w:rPr>
          <w:spacing w:val="-15"/>
          <w:sz w:val="24"/>
        </w:rPr>
        <w:t xml:space="preserve"> </w:t>
      </w:r>
      <w:r>
        <w:rPr>
          <w:sz w:val="24"/>
        </w:rPr>
        <w:t>penelitian</w:t>
      </w:r>
      <w:r>
        <w:rPr>
          <w:spacing w:val="-15"/>
          <w:sz w:val="24"/>
        </w:rPr>
        <w:t xml:space="preserve"> </w:t>
      </w:r>
      <w:r>
        <w:rPr>
          <w:sz w:val="24"/>
        </w:rPr>
        <w:t>yang</w:t>
      </w:r>
      <w:r>
        <w:rPr>
          <w:spacing w:val="-15"/>
          <w:sz w:val="24"/>
        </w:rPr>
        <w:t xml:space="preserve"> </w:t>
      </w:r>
      <w:r>
        <w:rPr>
          <w:sz w:val="24"/>
        </w:rPr>
        <w:t>digunakan</w:t>
      </w:r>
      <w:r>
        <w:rPr>
          <w:spacing w:val="-15"/>
          <w:sz w:val="24"/>
        </w:rPr>
        <w:t xml:space="preserve"> </w:t>
      </w:r>
      <w:r>
        <w:rPr>
          <w:sz w:val="24"/>
        </w:rPr>
        <w:t>adalah</w:t>
      </w:r>
      <w:r>
        <w:rPr>
          <w:spacing w:val="-12"/>
          <w:sz w:val="24"/>
        </w:rPr>
        <w:t xml:space="preserve"> </w:t>
      </w:r>
      <w:r>
        <w:rPr>
          <w:sz w:val="24"/>
        </w:rPr>
        <w:t>struktur</w:t>
      </w:r>
      <w:r>
        <w:rPr>
          <w:spacing w:val="-15"/>
          <w:sz w:val="24"/>
        </w:rPr>
        <w:t xml:space="preserve"> </w:t>
      </w:r>
      <w:r>
        <w:rPr>
          <w:sz w:val="24"/>
        </w:rPr>
        <w:t>modal</w:t>
      </w:r>
      <w:r>
        <w:rPr>
          <w:spacing w:val="-15"/>
          <w:sz w:val="24"/>
        </w:rPr>
        <w:t xml:space="preserve"> </w:t>
      </w:r>
      <w:r>
        <w:rPr>
          <w:sz w:val="24"/>
        </w:rPr>
        <w:t>yang</w:t>
      </w:r>
      <w:r>
        <w:rPr>
          <w:spacing w:val="-15"/>
          <w:sz w:val="24"/>
        </w:rPr>
        <w:t xml:space="preserve"> </w:t>
      </w:r>
      <w:r>
        <w:rPr>
          <w:sz w:val="24"/>
        </w:rPr>
        <w:t>tertera</w:t>
      </w:r>
      <w:r>
        <w:rPr>
          <w:spacing w:val="-15"/>
          <w:sz w:val="24"/>
        </w:rPr>
        <w:t xml:space="preserve"> </w:t>
      </w:r>
      <w:r>
        <w:rPr>
          <w:sz w:val="24"/>
        </w:rPr>
        <w:t>pada laporan</w:t>
      </w:r>
      <w:r>
        <w:rPr>
          <w:spacing w:val="-12"/>
          <w:sz w:val="24"/>
        </w:rPr>
        <w:t xml:space="preserve"> </w:t>
      </w:r>
      <w:r>
        <w:rPr>
          <w:sz w:val="24"/>
        </w:rPr>
        <w:t>tahunan</w:t>
      </w:r>
      <w:r>
        <w:rPr>
          <w:spacing w:val="-9"/>
          <w:sz w:val="24"/>
        </w:rPr>
        <w:t xml:space="preserve"> </w:t>
      </w:r>
      <w:r>
        <w:rPr>
          <w:sz w:val="24"/>
        </w:rPr>
        <w:t>(</w:t>
      </w:r>
      <w:r>
        <w:rPr>
          <w:i/>
          <w:sz w:val="24"/>
        </w:rPr>
        <w:t>annual</w:t>
      </w:r>
      <w:r>
        <w:rPr>
          <w:i/>
          <w:spacing w:val="-9"/>
          <w:sz w:val="24"/>
        </w:rPr>
        <w:t xml:space="preserve"> </w:t>
      </w:r>
      <w:r>
        <w:rPr>
          <w:i/>
          <w:sz w:val="24"/>
        </w:rPr>
        <w:t>report</w:t>
      </w:r>
      <w:r>
        <w:rPr>
          <w:sz w:val="24"/>
        </w:rPr>
        <w:t>)</w:t>
      </w:r>
      <w:r>
        <w:rPr>
          <w:spacing w:val="-12"/>
          <w:sz w:val="24"/>
        </w:rPr>
        <w:t xml:space="preserve"> </w:t>
      </w:r>
      <w:r>
        <w:rPr>
          <w:sz w:val="24"/>
        </w:rPr>
        <w:t>dengan</w:t>
      </w:r>
      <w:r>
        <w:rPr>
          <w:spacing w:val="-12"/>
          <w:sz w:val="24"/>
        </w:rPr>
        <w:t xml:space="preserve"> </w:t>
      </w:r>
      <w:r>
        <w:rPr>
          <w:sz w:val="24"/>
        </w:rPr>
        <w:t>menggunakan</w:t>
      </w:r>
      <w:r>
        <w:rPr>
          <w:spacing w:val="-12"/>
          <w:sz w:val="24"/>
        </w:rPr>
        <w:t xml:space="preserve"> </w:t>
      </w:r>
      <w:r>
        <w:rPr>
          <w:sz w:val="24"/>
        </w:rPr>
        <w:t>menggunakan</w:t>
      </w:r>
      <w:r>
        <w:rPr>
          <w:spacing w:val="-8"/>
          <w:sz w:val="24"/>
        </w:rPr>
        <w:t xml:space="preserve"> </w:t>
      </w:r>
      <w:r>
        <w:rPr>
          <w:i/>
          <w:sz w:val="24"/>
        </w:rPr>
        <w:t>Debt</w:t>
      </w:r>
      <w:r>
        <w:rPr>
          <w:i/>
          <w:spacing w:val="-7"/>
          <w:sz w:val="24"/>
        </w:rPr>
        <w:t xml:space="preserve"> </w:t>
      </w:r>
      <w:r>
        <w:rPr>
          <w:i/>
          <w:sz w:val="24"/>
        </w:rPr>
        <w:t>to</w:t>
      </w:r>
      <w:r>
        <w:rPr>
          <w:i/>
          <w:spacing w:val="-11"/>
          <w:sz w:val="24"/>
        </w:rPr>
        <w:t xml:space="preserve"> </w:t>
      </w:r>
      <w:r>
        <w:rPr>
          <w:i/>
          <w:sz w:val="24"/>
        </w:rPr>
        <w:t xml:space="preserve">Total Asset Ratio </w:t>
      </w:r>
      <w:r>
        <w:rPr>
          <w:sz w:val="24"/>
        </w:rPr>
        <w:t>(DAR).</w:t>
      </w:r>
    </w:p>
    <w:p w14:paraId="29E575DA">
      <w:pPr>
        <w:pStyle w:val="2"/>
        <w:numPr>
          <w:ilvl w:val="2"/>
          <w:numId w:val="1"/>
        </w:numPr>
        <w:tabs>
          <w:tab w:val="left" w:pos="1588"/>
        </w:tabs>
        <w:spacing w:before="0" w:after="0" w:line="240" w:lineRule="auto"/>
        <w:ind w:left="1588" w:right="0" w:hanging="595"/>
        <w:jc w:val="both"/>
      </w:pPr>
      <w:r>
        <w:t>Varibel</w:t>
      </w:r>
      <w:r>
        <w:rPr>
          <w:spacing w:val="-9"/>
        </w:rPr>
        <w:t xml:space="preserve"> </w:t>
      </w:r>
      <w:r>
        <w:t>Independen</w:t>
      </w:r>
      <w:r>
        <w:rPr>
          <w:spacing w:val="-8"/>
        </w:rPr>
        <w:t xml:space="preserve"> </w:t>
      </w:r>
      <w:r>
        <w:t>(X3)</w:t>
      </w:r>
      <w:r>
        <w:rPr>
          <w:spacing w:val="-7"/>
        </w:rPr>
        <w:t xml:space="preserve"> </w:t>
      </w:r>
      <w:r>
        <w:t>Rasio</w:t>
      </w:r>
      <w:r>
        <w:rPr>
          <w:spacing w:val="-8"/>
        </w:rPr>
        <w:t xml:space="preserve"> </w:t>
      </w:r>
      <w:r>
        <w:rPr>
          <w:spacing w:val="-2"/>
        </w:rPr>
        <w:t>Profitabilitas</w:t>
      </w:r>
    </w:p>
    <w:p w14:paraId="3D3AD40F">
      <w:pPr>
        <w:pStyle w:val="5"/>
        <w:rPr>
          <w:b/>
        </w:rPr>
      </w:pPr>
    </w:p>
    <w:p w14:paraId="3E20CB95">
      <w:pPr>
        <w:spacing w:before="0"/>
        <w:ind w:left="0" w:right="524" w:firstLine="0"/>
        <w:jc w:val="center"/>
        <w:rPr>
          <w:i/>
          <w:sz w:val="24"/>
        </w:rPr>
      </w:pPr>
      <w:r>
        <w:rPr>
          <w:sz w:val="24"/>
        </w:rPr>
        <w:t>Instrumen</w:t>
      </w:r>
      <w:r>
        <w:rPr>
          <w:spacing w:val="-2"/>
          <w:sz w:val="24"/>
        </w:rPr>
        <w:t xml:space="preserve"> </w:t>
      </w:r>
      <w:r>
        <w:rPr>
          <w:sz w:val="24"/>
        </w:rPr>
        <w:t>penelitian</w:t>
      </w:r>
      <w:r>
        <w:rPr>
          <w:spacing w:val="-1"/>
          <w:sz w:val="24"/>
        </w:rPr>
        <w:t xml:space="preserve"> </w:t>
      </w:r>
      <w:r>
        <w:rPr>
          <w:sz w:val="24"/>
        </w:rPr>
        <w:t>yang</w:t>
      </w:r>
      <w:r>
        <w:rPr>
          <w:spacing w:val="-1"/>
          <w:sz w:val="24"/>
        </w:rPr>
        <w:t xml:space="preserve"> </w:t>
      </w:r>
      <w:r>
        <w:rPr>
          <w:sz w:val="24"/>
        </w:rPr>
        <w:t>digunakan</w:t>
      </w:r>
      <w:r>
        <w:rPr>
          <w:spacing w:val="-1"/>
          <w:sz w:val="24"/>
        </w:rPr>
        <w:t xml:space="preserve"> </w:t>
      </w:r>
      <w:r>
        <w:rPr>
          <w:sz w:val="24"/>
        </w:rPr>
        <w:t>adalah</w:t>
      </w:r>
      <w:r>
        <w:rPr>
          <w:spacing w:val="2"/>
          <w:sz w:val="24"/>
        </w:rPr>
        <w:t xml:space="preserve"> </w:t>
      </w:r>
      <w:r>
        <w:rPr>
          <w:i/>
          <w:sz w:val="24"/>
        </w:rPr>
        <w:t>Net</w:t>
      </w:r>
      <w:r>
        <w:rPr>
          <w:i/>
          <w:spacing w:val="-1"/>
          <w:sz w:val="24"/>
        </w:rPr>
        <w:t xml:space="preserve"> </w:t>
      </w:r>
      <w:r>
        <w:rPr>
          <w:i/>
          <w:sz w:val="24"/>
        </w:rPr>
        <w:t>Profit</w:t>
      </w:r>
      <w:r>
        <w:rPr>
          <w:i/>
          <w:spacing w:val="-1"/>
          <w:sz w:val="24"/>
        </w:rPr>
        <w:t xml:space="preserve"> </w:t>
      </w:r>
      <w:r>
        <w:rPr>
          <w:i/>
          <w:spacing w:val="-2"/>
          <w:sz w:val="24"/>
        </w:rPr>
        <w:t>Margin</w:t>
      </w:r>
    </w:p>
    <w:p w14:paraId="3213247B">
      <w:pPr>
        <w:pStyle w:val="5"/>
        <w:rPr>
          <w:i/>
        </w:rPr>
      </w:pPr>
    </w:p>
    <w:p w14:paraId="1EF5E38A">
      <w:pPr>
        <w:spacing w:before="1" w:line="480" w:lineRule="auto"/>
        <w:ind w:left="993" w:right="993" w:firstLine="0"/>
        <w:jc w:val="left"/>
        <w:rPr>
          <w:sz w:val="24"/>
        </w:rPr>
      </w:pPr>
      <w:r>
        <w:rPr>
          <w:sz w:val="24"/>
        </w:rPr>
        <w:t xml:space="preserve">(NPM), </w:t>
      </w:r>
      <w:r>
        <w:rPr>
          <w:i/>
          <w:sz w:val="24"/>
        </w:rPr>
        <w:t>Return on Asset</w:t>
      </w:r>
      <w:r>
        <w:rPr>
          <w:i/>
          <w:spacing w:val="24"/>
          <w:sz w:val="24"/>
        </w:rPr>
        <w:t xml:space="preserve"> </w:t>
      </w:r>
      <w:r>
        <w:rPr>
          <w:sz w:val="24"/>
        </w:rPr>
        <w:t>(ROA) dan</w:t>
      </w:r>
      <w:r>
        <w:rPr>
          <w:spacing w:val="80"/>
          <w:sz w:val="24"/>
        </w:rPr>
        <w:t xml:space="preserve"> </w:t>
      </w:r>
      <w:r>
        <w:rPr>
          <w:i/>
          <w:sz w:val="24"/>
        </w:rPr>
        <w:t xml:space="preserve">Return on Equity </w:t>
      </w:r>
      <w:r>
        <w:rPr>
          <w:sz w:val="24"/>
        </w:rPr>
        <w:t>(ROE) yang tertera pada</w:t>
      </w:r>
      <w:r>
        <w:rPr>
          <w:spacing w:val="40"/>
          <w:sz w:val="24"/>
        </w:rPr>
        <w:t xml:space="preserve"> </w:t>
      </w:r>
      <w:r>
        <w:rPr>
          <w:sz w:val="24"/>
        </w:rPr>
        <w:t>laporan keuangan tahunan (</w:t>
      </w:r>
      <w:r>
        <w:rPr>
          <w:i/>
          <w:sz w:val="24"/>
        </w:rPr>
        <w:t>annual report</w:t>
      </w:r>
      <w:r>
        <w:rPr>
          <w:sz w:val="24"/>
        </w:rPr>
        <w:t>) perusahaan.</w:t>
      </w:r>
    </w:p>
    <w:p w14:paraId="0934E6CC">
      <w:pPr>
        <w:pStyle w:val="5"/>
        <w:spacing w:before="275"/>
      </w:pPr>
    </w:p>
    <w:p w14:paraId="3A879D9F">
      <w:pPr>
        <w:pStyle w:val="2"/>
        <w:numPr>
          <w:ilvl w:val="1"/>
          <w:numId w:val="1"/>
        </w:numPr>
        <w:tabs>
          <w:tab w:val="left" w:pos="1528"/>
        </w:tabs>
        <w:spacing w:before="1" w:after="0" w:line="240" w:lineRule="auto"/>
        <w:ind w:left="1528" w:right="0" w:hanging="535"/>
        <w:jc w:val="both"/>
      </w:pPr>
      <w:r>
        <w:rPr>
          <w:spacing w:val="-2"/>
        </w:rPr>
        <w:t>Teknik</w:t>
      </w:r>
      <w:r>
        <w:rPr>
          <w:spacing w:val="1"/>
        </w:rPr>
        <w:t xml:space="preserve"> </w:t>
      </w:r>
      <w:r>
        <w:rPr>
          <w:spacing w:val="-2"/>
        </w:rPr>
        <w:t>Pengumpulan</w:t>
      </w:r>
      <w:r>
        <w:rPr>
          <w:spacing w:val="2"/>
        </w:rPr>
        <w:t xml:space="preserve"> </w:t>
      </w:r>
      <w:r>
        <w:rPr>
          <w:spacing w:val="-4"/>
        </w:rPr>
        <w:t>Data</w:t>
      </w:r>
    </w:p>
    <w:p w14:paraId="762D3079">
      <w:pPr>
        <w:pStyle w:val="5"/>
        <w:rPr>
          <w:b/>
        </w:rPr>
      </w:pPr>
    </w:p>
    <w:p w14:paraId="6C66F706">
      <w:pPr>
        <w:pStyle w:val="5"/>
        <w:spacing w:line="480" w:lineRule="auto"/>
        <w:ind w:left="993" w:right="989" w:firstLine="540"/>
        <w:jc w:val="both"/>
        <w:rPr>
          <w:i/>
        </w:rPr>
      </w:pPr>
      <w:r>
        <w:t>Teknik pengumpulan data yang dipakai pada penelitian ini adalah teknik dokumentasi yang digunakan dengan cara mengumpulkan, mencatat, meringkas dan</w:t>
      </w:r>
      <w:r>
        <w:rPr>
          <w:spacing w:val="-14"/>
        </w:rPr>
        <w:t xml:space="preserve"> </w:t>
      </w:r>
      <w:r>
        <w:t>menghitung</w:t>
      </w:r>
      <w:r>
        <w:rPr>
          <w:spacing w:val="-14"/>
        </w:rPr>
        <w:t xml:space="preserve"> </w:t>
      </w:r>
      <w:r>
        <w:t>data-data</w:t>
      </w:r>
      <w:r>
        <w:rPr>
          <w:spacing w:val="-15"/>
        </w:rPr>
        <w:t xml:space="preserve"> </w:t>
      </w:r>
      <w:r>
        <w:t>yang</w:t>
      </w:r>
      <w:r>
        <w:rPr>
          <w:spacing w:val="-14"/>
        </w:rPr>
        <w:t xml:space="preserve"> </w:t>
      </w:r>
      <w:r>
        <w:t>berhubungan</w:t>
      </w:r>
      <w:r>
        <w:rPr>
          <w:spacing w:val="-14"/>
        </w:rPr>
        <w:t xml:space="preserve"> </w:t>
      </w:r>
      <w:r>
        <w:t>dengan</w:t>
      </w:r>
      <w:r>
        <w:rPr>
          <w:spacing w:val="-14"/>
        </w:rPr>
        <w:t xml:space="preserve"> </w:t>
      </w:r>
      <w:r>
        <w:t>penelitian</w:t>
      </w:r>
      <w:r>
        <w:rPr>
          <w:spacing w:val="-14"/>
        </w:rPr>
        <w:t xml:space="preserve"> </w:t>
      </w:r>
      <w:r>
        <w:t>(Sugioyono,</w:t>
      </w:r>
      <w:r>
        <w:rPr>
          <w:spacing w:val="-12"/>
        </w:rPr>
        <w:t xml:space="preserve"> </w:t>
      </w:r>
      <w:r>
        <w:t>2019). Sumber data yang dipakai dalam penelitian ini menggunakan data sekunder. Data sekunder</w:t>
      </w:r>
      <w:r>
        <w:rPr>
          <w:spacing w:val="36"/>
        </w:rPr>
        <w:t xml:space="preserve"> </w:t>
      </w:r>
      <w:r>
        <w:t>dalam</w:t>
      </w:r>
      <w:r>
        <w:rPr>
          <w:spacing w:val="37"/>
        </w:rPr>
        <w:t xml:space="preserve"> </w:t>
      </w:r>
      <w:r>
        <w:t>penelitian</w:t>
      </w:r>
      <w:r>
        <w:rPr>
          <w:spacing w:val="38"/>
        </w:rPr>
        <w:t xml:space="preserve"> </w:t>
      </w:r>
      <w:r>
        <w:t>ini</w:t>
      </w:r>
      <w:r>
        <w:rPr>
          <w:spacing w:val="37"/>
        </w:rPr>
        <w:t xml:space="preserve"> </w:t>
      </w:r>
      <w:r>
        <w:t>menggunakan</w:t>
      </w:r>
      <w:r>
        <w:rPr>
          <w:spacing w:val="37"/>
        </w:rPr>
        <w:t xml:space="preserve"> </w:t>
      </w:r>
      <w:r>
        <w:t>laporan</w:t>
      </w:r>
      <w:r>
        <w:rPr>
          <w:spacing w:val="38"/>
        </w:rPr>
        <w:t xml:space="preserve"> </w:t>
      </w:r>
      <w:r>
        <w:t>keuangan</w:t>
      </w:r>
      <w:r>
        <w:rPr>
          <w:spacing w:val="37"/>
        </w:rPr>
        <w:t xml:space="preserve"> </w:t>
      </w:r>
      <w:r>
        <w:t>tahunan</w:t>
      </w:r>
      <w:r>
        <w:rPr>
          <w:spacing w:val="45"/>
        </w:rPr>
        <w:t xml:space="preserve"> </w:t>
      </w:r>
      <w:r>
        <w:rPr>
          <w:i/>
          <w:spacing w:val="-2"/>
        </w:rPr>
        <w:t>(annual</w:t>
      </w:r>
    </w:p>
    <w:p w14:paraId="426282DA">
      <w:pPr>
        <w:pStyle w:val="5"/>
        <w:spacing w:after="0" w:line="480" w:lineRule="auto"/>
        <w:jc w:val="both"/>
        <w:rPr>
          <w:i/>
        </w:rPr>
        <w:sectPr>
          <w:pgSz w:w="11910" w:h="16840"/>
          <w:pgMar w:top="1920" w:right="708" w:bottom="280" w:left="1275" w:header="993" w:footer="0" w:gutter="0"/>
          <w:cols w:space="720" w:num="1"/>
        </w:sectPr>
      </w:pPr>
    </w:p>
    <w:p w14:paraId="08D176AB">
      <w:pPr>
        <w:pStyle w:val="5"/>
        <w:spacing w:before="53"/>
        <w:rPr>
          <w:i/>
        </w:rPr>
      </w:pPr>
    </w:p>
    <w:p w14:paraId="10900EBF">
      <w:pPr>
        <w:pStyle w:val="5"/>
        <w:spacing w:line="480" w:lineRule="auto"/>
        <w:ind w:left="993" w:right="990"/>
        <w:jc w:val="both"/>
      </w:pPr>
      <w:r>
        <w:rPr>
          <w:i/>
        </w:rPr>
        <w:t>report</w:t>
      </w:r>
      <w:r>
        <w:t xml:space="preserve">) perusahaan makanan dan minuman periode 2021-2023. Laporan ini diperoleh dari situs resmi dari Bursa Efek Indonesia yaitu </w:t>
      </w:r>
      <w:r>
        <w:fldChar w:fldCharType="begin"/>
      </w:r>
      <w:r>
        <w:instrText xml:space="preserve"> HYPERLINK "http://www.idx.co.id/" \h </w:instrText>
      </w:r>
      <w:r>
        <w:fldChar w:fldCharType="separate"/>
      </w:r>
      <w:r>
        <w:t>www.idx.co.id</w:t>
      </w:r>
      <w:r>
        <w:fldChar w:fldCharType="end"/>
      </w:r>
      <w:r>
        <w:t xml:space="preserve"> dan website resmi perusahaan sektor industri barang konsumsi yang digunakan dalam </w:t>
      </w:r>
      <w:r>
        <w:rPr>
          <w:spacing w:val="-2"/>
        </w:rPr>
        <w:t>penelitian.</w:t>
      </w:r>
    </w:p>
    <w:p w14:paraId="6FE420F9">
      <w:pPr>
        <w:pStyle w:val="5"/>
      </w:pPr>
    </w:p>
    <w:p w14:paraId="3FB4091D">
      <w:pPr>
        <w:pStyle w:val="5"/>
        <w:spacing w:before="1"/>
      </w:pPr>
    </w:p>
    <w:p w14:paraId="6354D285">
      <w:pPr>
        <w:pStyle w:val="2"/>
        <w:numPr>
          <w:ilvl w:val="1"/>
          <w:numId w:val="1"/>
        </w:numPr>
        <w:tabs>
          <w:tab w:val="left" w:pos="1468"/>
        </w:tabs>
        <w:spacing w:before="0" w:after="0" w:line="240" w:lineRule="auto"/>
        <w:ind w:left="1468" w:right="0" w:hanging="475"/>
        <w:jc w:val="both"/>
      </w:pPr>
      <w:r>
        <w:drawing>
          <wp:anchor distT="0" distB="0" distL="0" distR="0" simplePos="0" relativeHeight="251666432"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4667249" cy="4591049"/>
                    </a:xfrm>
                    <a:prstGeom prst="rect">
                      <a:avLst/>
                    </a:prstGeom>
                  </pic:spPr>
                </pic:pic>
              </a:graphicData>
            </a:graphic>
          </wp:anchor>
        </w:drawing>
      </w:r>
      <w:r>
        <w:rPr>
          <w:spacing w:val="-2"/>
        </w:rPr>
        <w:t>Teknik</w:t>
      </w:r>
      <w:r>
        <w:rPr>
          <w:spacing w:val="-14"/>
        </w:rPr>
        <w:t xml:space="preserve"> </w:t>
      </w:r>
      <w:r>
        <w:rPr>
          <w:spacing w:val="-2"/>
        </w:rPr>
        <w:t>Analisis</w:t>
      </w:r>
      <w:r>
        <w:t xml:space="preserve"> </w:t>
      </w:r>
      <w:r>
        <w:rPr>
          <w:spacing w:val="-4"/>
        </w:rPr>
        <w:t>Data</w:t>
      </w:r>
    </w:p>
    <w:p w14:paraId="538F1B7C">
      <w:pPr>
        <w:pStyle w:val="5"/>
        <w:rPr>
          <w:b/>
        </w:rPr>
      </w:pPr>
    </w:p>
    <w:p w14:paraId="4DBF99F7">
      <w:pPr>
        <w:pStyle w:val="5"/>
        <w:spacing w:line="480" w:lineRule="auto"/>
        <w:ind w:left="993" w:right="988" w:firstLine="540"/>
        <w:jc w:val="both"/>
      </w:pPr>
      <w:r>
        <w:t>Teknik analisis data dalam penelitiaan ini menggunakan alat analisis regresi data planel dengan bantuan sofware aplikasi Eviews. Untuk mengetahui tingkat signifikan dari masing-masing koefisien regresi variabel independen terhadap variabel dependen maka digunakan uji statistik diantaranya sebagai berikut:</w:t>
      </w:r>
    </w:p>
    <w:p w14:paraId="6B9A898F">
      <w:pPr>
        <w:pStyle w:val="2"/>
        <w:numPr>
          <w:ilvl w:val="2"/>
          <w:numId w:val="1"/>
        </w:numPr>
        <w:tabs>
          <w:tab w:val="left" w:pos="1533"/>
        </w:tabs>
        <w:spacing w:before="0" w:after="0" w:line="240" w:lineRule="auto"/>
        <w:ind w:left="1533" w:right="0" w:hanging="540"/>
        <w:jc w:val="both"/>
      </w:pPr>
      <w:r>
        <w:t>Uji</w:t>
      </w:r>
      <w:r>
        <w:rPr>
          <w:spacing w:val="-4"/>
        </w:rPr>
        <w:t xml:space="preserve"> </w:t>
      </w:r>
      <w:r>
        <w:t>Statistik</w:t>
      </w:r>
      <w:r>
        <w:rPr>
          <w:spacing w:val="-2"/>
        </w:rPr>
        <w:t xml:space="preserve"> Deskriptik</w:t>
      </w:r>
    </w:p>
    <w:p w14:paraId="4EC408DB">
      <w:pPr>
        <w:pStyle w:val="5"/>
        <w:rPr>
          <w:b/>
        </w:rPr>
      </w:pPr>
    </w:p>
    <w:p w14:paraId="0C7FE06B">
      <w:pPr>
        <w:pStyle w:val="5"/>
        <w:spacing w:line="480" w:lineRule="auto"/>
        <w:ind w:left="993" w:right="988" w:firstLine="540"/>
        <w:jc w:val="both"/>
      </w:pPr>
      <w:r>
        <w:t>Statistik deskriptif adalah teknik analisis data yang digunakan untuk menggambarkan suatu data yang disajikan dalam bentuk skor mininum, skor maksimum, jangkauan (</w:t>
      </w:r>
      <w:r>
        <w:rPr>
          <w:i/>
        </w:rPr>
        <w:t>rang</w:t>
      </w:r>
      <w:r>
        <w:t>e), nilai rata-rata (</w:t>
      </w:r>
      <w:r>
        <w:rPr>
          <w:i/>
        </w:rPr>
        <w:t>mean</w:t>
      </w:r>
      <w:r>
        <w:t>), standar deviasi dan varian (Widodo, 2017). Uji ini digunakan untuk menggambarkan variabel independen yaitu</w:t>
      </w:r>
      <w:r>
        <w:rPr>
          <w:spacing w:val="40"/>
        </w:rPr>
        <w:t xml:space="preserve"> </w:t>
      </w:r>
      <w:r>
        <w:rPr>
          <w:i/>
        </w:rPr>
        <w:t>good corporate governance</w:t>
      </w:r>
      <w:r>
        <w:t>, struktur modal, dan rasio profitabilitas serta variabel dependen yaitu nilai perusahaan pada perusahaan makanan dan minuman tahun 2021-2023.</w:t>
      </w:r>
    </w:p>
    <w:p w14:paraId="776C6856">
      <w:pPr>
        <w:pStyle w:val="5"/>
      </w:pPr>
    </w:p>
    <w:p w14:paraId="52CF5004">
      <w:pPr>
        <w:pStyle w:val="5"/>
        <w:spacing w:before="1"/>
      </w:pPr>
    </w:p>
    <w:p w14:paraId="5FF78CBE">
      <w:pPr>
        <w:pStyle w:val="2"/>
        <w:numPr>
          <w:ilvl w:val="2"/>
          <w:numId w:val="1"/>
        </w:numPr>
        <w:tabs>
          <w:tab w:val="left" w:pos="1533"/>
        </w:tabs>
        <w:spacing w:before="0" w:after="0" w:line="240" w:lineRule="auto"/>
        <w:ind w:left="1533" w:right="0" w:hanging="540"/>
        <w:jc w:val="both"/>
      </w:pPr>
      <w:r>
        <w:t>Uji</w:t>
      </w:r>
      <w:r>
        <w:rPr>
          <w:spacing w:val="-15"/>
        </w:rPr>
        <w:t xml:space="preserve"> </w:t>
      </w:r>
      <w:r>
        <w:t>Asumsi</w:t>
      </w:r>
      <w:r>
        <w:rPr>
          <w:spacing w:val="-1"/>
        </w:rPr>
        <w:t xml:space="preserve"> </w:t>
      </w:r>
      <w:r>
        <w:rPr>
          <w:spacing w:val="-2"/>
        </w:rPr>
        <w:t>Klasik</w:t>
      </w:r>
    </w:p>
    <w:p w14:paraId="65A73CCC">
      <w:pPr>
        <w:pStyle w:val="5"/>
        <w:rPr>
          <w:b/>
        </w:rPr>
      </w:pPr>
    </w:p>
    <w:p w14:paraId="432BE240">
      <w:pPr>
        <w:pStyle w:val="7"/>
        <w:numPr>
          <w:ilvl w:val="3"/>
          <w:numId w:val="1"/>
        </w:numPr>
        <w:tabs>
          <w:tab w:val="left" w:pos="1713"/>
        </w:tabs>
        <w:spacing w:before="0" w:after="0" w:line="240" w:lineRule="auto"/>
        <w:ind w:left="1713" w:right="0" w:hanging="720"/>
        <w:jc w:val="both"/>
        <w:rPr>
          <w:b/>
          <w:sz w:val="24"/>
        </w:rPr>
      </w:pPr>
      <w:r>
        <w:rPr>
          <w:b/>
          <w:sz w:val="24"/>
        </w:rPr>
        <w:t>Uji</w:t>
      </w:r>
      <w:r>
        <w:rPr>
          <w:b/>
          <w:spacing w:val="-2"/>
          <w:sz w:val="24"/>
        </w:rPr>
        <w:t xml:space="preserve"> Normalitas</w:t>
      </w:r>
    </w:p>
    <w:p w14:paraId="25CCC9C2">
      <w:pPr>
        <w:pStyle w:val="5"/>
        <w:rPr>
          <w:b/>
        </w:rPr>
      </w:pPr>
    </w:p>
    <w:p w14:paraId="7B146DFC">
      <w:pPr>
        <w:pStyle w:val="5"/>
        <w:spacing w:line="480" w:lineRule="auto"/>
        <w:ind w:left="993" w:right="522" w:firstLine="720"/>
      </w:pPr>
      <w:r>
        <w:t>Uji</w:t>
      </w:r>
      <w:r>
        <w:rPr>
          <w:spacing w:val="40"/>
        </w:rPr>
        <w:t xml:space="preserve"> </w:t>
      </w:r>
      <w:r>
        <w:t>normalitas</w:t>
      </w:r>
      <w:r>
        <w:rPr>
          <w:spacing w:val="40"/>
        </w:rPr>
        <w:t xml:space="preserve"> </w:t>
      </w:r>
      <w:r>
        <w:t>bertujuan</w:t>
      </w:r>
      <w:r>
        <w:rPr>
          <w:spacing w:val="40"/>
        </w:rPr>
        <w:t xml:space="preserve"> </w:t>
      </w:r>
      <w:r>
        <w:t>untuk</w:t>
      </w:r>
      <w:r>
        <w:rPr>
          <w:spacing w:val="40"/>
        </w:rPr>
        <w:t xml:space="preserve"> </w:t>
      </w:r>
      <w:r>
        <w:t>menguji</w:t>
      </w:r>
      <w:r>
        <w:rPr>
          <w:spacing w:val="40"/>
        </w:rPr>
        <w:t xml:space="preserve"> </w:t>
      </w:r>
      <w:r>
        <w:t>apakah</w:t>
      </w:r>
      <w:r>
        <w:rPr>
          <w:spacing w:val="40"/>
        </w:rPr>
        <w:t xml:space="preserve"> </w:t>
      </w:r>
      <w:r>
        <w:t>dalam</w:t>
      </w:r>
      <w:r>
        <w:rPr>
          <w:spacing w:val="40"/>
        </w:rPr>
        <w:t xml:space="preserve"> </w:t>
      </w:r>
      <w:r>
        <w:t>model</w:t>
      </w:r>
      <w:r>
        <w:rPr>
          <w:spacing w:val="40"/>
        </w:rPr>
        <w:t xml:space="preserve"> </w:t>
      </w:r>
      <w:r>
        <w:t>regresi,</w:t>
      </w:r>
      <w:r>
        <w:rPr>
          <w:spacing w:val="80"/>
        </w:rPr>
        <w:t xml:space="preserve"> </w:t>
      </w:r>
      <w:r>
        <w:t>variabel</w:t>
      </w:r>
      <w:r>
        <w:rPr>
          <w:spacing w:val="1"/>
        </w:rPr>
        <w:t xml:space="preserve"> </w:t>
      </w:r>
      <w:r>
        <w:t>pengganggu</w:t>
      </w:r>
      <w:r>
        <w:rPr>
          <w:spacing w:val="4"/>
        </w:rPr>
        <w:t xml:space="preserve"> </w:t>
      </w:r>
      <w:r>
        <w:t>atau</w:t>
      </w:r>
      <w:r>
        <w:rPr>
          <w:spacing w:val="3"/>
        </w:rPr>
        <w:t xml:space="preserve"> </w:t>
      </w:r>
      <w:r>
        <w:t>residual</w:t>
      </w:r>
      <w:r>
        <w:rPr>
          <w:spacing w:val="2"/>
        </w:rPr>
        <w:t xml:space="preserve"> </w:t>
      </w:r>
      <w:r>
        <w:t>memiliki</w:t>
      </w:r>
      <w:r>
        <w:rPr>
          <w:spacing w:val="3"/>
        </w:rPr>
        <w:t xml:space="preserve"> </w:t>
      </w:r>
      <w:r>
        <w:t>distribusi</w:t>
      </w:r>
      <w:r>
        <w:rPr>
          <w:spacing w:val="4"/>
        </w:rPr>
        <w:t xml:space="preserve"> </w:t>
      </w:r>
      <w:r>
        <w:t>normal.</w:t>
      </w:r>
      <w:r>
        <w:rPr>
          <w:spacing w:val="3"/>
        </w:rPr>
        <w:t xml:space="preserve"> </w:t>
      </w:r>
      <w:r>
        <w:t>Ada</w:t>
      </w:r>
      <w:r>
        <w:rPr>
          <w:spacing w:val="2"/>
        </w:rPr>
        <w:t xml:space="preserve"> </w:t>
      </w:r>
      <w:r>
        <w:t>dua</w:t>
      </w:r>
      <w:r>
        <w:rPr>
          <w:spacing w:val="1"/>
        </w:rPr>
        <w:t xml:space="preserve"> </w:t>
      </w:r>
      <w:r>
        <w:t>cara</w:t>
      </w:r>
      <w:r>
        <w:rPr>
          <w:spacing w:val="2"/>
        </w:rPr>
        <w:t xml:space="preserve"> </w:t>
      </w:r>
      <w:r>
        <w:rPr>
          <w:spacing w:val="-2"/>
        </w:rPr>
        <w:t>untuk</w:t>
      </w:r>
    </w:p>
    <w:p w14:paraId="1C7D786F">
      <w:pPr>
        <w:pStyle w:val="5"/>
        <w:spacing w:after="0" w:line="480" w:lineRule="auto"/>
        <w:sectPr>
          <w:pgSz w:w="11910" w:h="16840"/>
          <w:pgMar w:top="1920" w:right="708" w:bottom="280" w:left="1275" w:header="993" w:footer="0" w:gutter="0"/>
          <w:cols w:space="720" w:num="1"/>
        </w:sectPr>
      </w:pPr>
    </w:p>
    <w:p w14:paraId="78DBE434">
      <w:pPr>
        <w:pStyle w:val="5"/>
        <w:spacing w:before="53"/>
      </w:pPr>
    </w:p>
    <w:p w14:paraId="6A30EB17">
      <w:pPr>
        <w:pStyle w:val="5"/>
        <w:spacing w:line="480" w:lineRule="auto"/>
        <w:ind w:left="993" w:right="988"/>
        <w:jc w:val="both"/>
      </w:pPr>
      <w:r>
        <w:drawing>
          <wp:anchor distT="0" distB="0" distL="0" distR="0" simplePos="0" relativeHeight="251666432"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4667249" cy="4591049"/>
                    </a:xfrm>
                    <a:prstGeom prst="rect">
                      <a:avLst/>
                    </a:prstGeom>
                  </pic:spPr>
                </pic:pic>
              </a:graphicData>
            </a:graphic>
          </wp:anchor>
        </w:drawing>
      </w:r>
      <w:r>
        <w:t>mendeteksi apakah residual berdistribusi normal atau tidak, yaitu dengan analisis grafik (histogram dan normal polot) dan uji statistik (Ghozali, 2018). Jika nilai signifikan lebih besar dari 0,05 maka data tersebut berdistribusi norma 1. Sebaliknya, apabila nilai signifikansi lebih kecil dari 0,05 maka data tidak berdistribusi normal.</w:t>
      </w:r>
    </w:p>
    <w:p w14:paraId="34094E80">
      <w:pPr>
        <w:pStyle w:val="5"/>
      </w:pPr>
    </w:p>
    <w:p w14:paraId="1D8B2030">
      <w:pPr>
        <w:pStyle w:val="5"/>
        <w:spacing w:before="1"/>
      </w:pPr>
    </w:p>
    <w:p w14:paraId="52CA998A">
      <w:pPr>
        <w:pStyle w:val="2"/>
        <w:numPr>
          <w:ilvl w:val="3"/>
          <w:numId w:val="1"/>
        </w:numPr>
        <w:tabs>
          <w:tab w:val="left" w:pos="1713"/>
        </w:tabs>
        <w:spacing w:before="0" w:after="0" w:line="240" w:lineRule="auto"/>
        <w:ind w:left="1713" w:right="0" w:hanging="720"/>
        <w:jc w:val="left"/>
      </w:pPr>
      <w:r>
        <w:t>Uji</w:t>
      </w:r>
      <w:r>
        <w:rPr>
          <w:spacing w:val="-2"/>
        </w:rPr>
        <w:t xml:space="preserve"> Multikoliniearitas</w:t>
      </w:r>
    </w:p>
    <w:p w14:paraId="283DD7DB">
      <w:pPr>
        <w:pStyle w:val="5"/>
        <w:rPr>
          <w:b/>
        </w:rPr>
      </w:pPr>
    </w:p>
    <w:p w14:paraId="684D9D8B">
      <w:pPr>
        <w:pStyle w:val="5"/>
        <w:spacing w:line="480" w:lineRule="auto"/>
        <w:ind w:left="993" w:right="987" w:firstLine="720"/>
        <w:jc w:val="both"/>
      </w:pPr>
      <w:r>
        <w:t>Uji multikoliniearitas bertujuan untuk menguji apakah dalam metode regresi</w:t>
      </w:r>
      <w:r>
        <w:rPr>
          <w:spacing w:val="-9"/>
        </w:rPr>
        <w:t xml:space="preserve"> </w:t>
      </w:r>
      <w:r>
        <w:t>ditemukan</w:t>
      </w:r>
      <w:r>
        <w:rPr>
          <w:spacing w:val="-10"/>
        </w:rPr>
        <w:t xml:space="preserve"> </w:t>
      </w:r>
      <w:r>
        <w:t>korelasi</w:t>
      </w:r>
      <w:r>
        <w:rPr>
          <w:spacing w:val="-9"/>
        </w:rPr>
        <w:t xml:space="preserve"> </w:t>
      </w:r>
      <w:r>
        <w:t>antar</w:t>
      </w:r>
      <w:r>
        <w:rPr>
          <w:spacing w:val="-10"/>
        </w:rPr>
        <w:t xml:space="preserve"> </w:t>
      </w:r>
      <w:r>
        <w:t>variabel</w:t>
      </w:r>
      <w:r>
        <w:rPr>
          <w:spacing w:val="-9"/>
        </w:rPr>
        <w:t xml:space="preserve"> </w:t>
      </w:r>
      <w:r>
        <w:t>bebas</w:t>
      </w:r>
      <w:r>
        <w:rPr>
          <w:spacing w:val="-9"/>
        </w:rPr>
        <w:t xml:space="preserve"> </w:t>
      </w:r>
      <w:r>
        <w:t>(independen).</w:t>
      </w:r>
      <w:r>
        <w:rPr>
          <w:spacing w:val="-8"/>
        </w:rPr>
        <w:t xml:space="preserve"> </w:t>
      </w:r>
      <w:r>
        <w:t>Dalam</w:t>
      </w:r>
      <w:r>
        <w:rPr>
          <w:spacing w:val="-9"/>
        </w:rPr>
        <w:t xml:space="preserve"> </w:t>
      </w:r>
      <w:r>
        <w:t>model</w:t>
      </w:r>
      <w:r>
        <w:rPr>
          <w:spacing w:val="-7"/>
        </w:rPr>
        <w:t xml:space="preserve"> </w:t>
      </w:r>
      <w:r>
        <w:t>regresi yang baik tidak terjadi kolerasi di antara variabel dependen. Jika variabel independen saling berkolerasi, maka variabel-variabel tersebut tidak orthogonal. Variabel orthogonal adalah variabel independen yang nilai kolerasi antar sesama variabel dependen sama dengan nol. Salah satu cara untuk mendeteksi ada atau tidaknya</w:t>
      </w:r>
      <w:r>
        <w:rPr>
          <w:spacing w:val="-14"/>
        </w:rPr>
        <w:t xml:space="preserve"> </w:t>
      </w:r>
      <w:r>
        <w:t>multikonearitas</w:t>
      </w:r>
      <w:r>
        <w:rPr>
          <w:spacing w:val="-13"/>
        </w:rPr>
        <w:t xml:space="preserve"> </w:t>
      </w:r>
      <w:r>
        <w:t>dapat</w:t>
      </w:r>
      <w:r>
        <w:rPr>
          <w:spacing w:val="-13"/>
        </w:rPr>
        <w:t xml:space="preserve"> </w:t>
      </w:r>
      <w:r>
        <w:t>dilihat</w:t>
      </w:r>
      <w:r>
        <w:rPr>
          <w:spacing w:val="-13"/>
        </w:rPr>
        <w:t xml:space="preserve"> </w:t>
      </w:r>
      <w:r>
        <w:t>dari</w:t>
      </w:r>
      <w:r>
        <w:rPr>
          <w:spacing w:val="-13"/>
        </w:rPr>
        <w:t xml:space="preserve"> </w:t>
      </w:r>
      <w:r>
        <w:t>nilai</w:t>
      </w:r>
      <w:r>
        <w:rPr>
          <w:spacing w:val="-11"/>
        </w:rPr>
        <w:t xml:space="preserve"> </w:t>
      </w:r>
      <w:r>
        <w:t>VIF</w:t>
      </w:r>
      <w:r>
        <w:rPr>
          <w:spacing w:val="-15"/>
        </w:rPr>
        <w:t xml:space="preserve"> </w:t>
      </w:r>
      <w:r>
        <w:t>(</w:t>
      </w:r>
      <w:r>
        <w:rPr>
          <w:i/>
        </w:rPr>
        <w:t>Variance</w:t>
      </w:r>
      <w:r>
        <w:rPr>
          <w:i/>
          <w:spacing w:val="-14"/>
        </w:rPr>
        <w:t xml:space="preserve"> </w:t>
      </w:r>
      <w:r>
        <w:rPr>
          <w:i/>
        </w:rPr>
        <w:t>Inlation</w:t>
      </w:r>
      <w:r>
        <w:rPr>
          <w:i/>
          <w:spacing w:val="-13"/>
        </w:rPr>
        <w:t xml:space="preserve"> </w:t>
      </w:r>
      <w:r>
        <w:rPr>
          <w:i/>
        </w:rPr>
        <w:t>Factor</w:t>
      </w:r>
      <w:r>
        <w:t>)</w:t>
      </w:r>
      <w:r>
        <w:rPr>
          <w:spacing w:val="-14"/>
        </w:rPr>
        <w:t xml:space="preserve"> </w:t>
      </w:r>
      <w:r>
        <w:t xml:space="preserve">dan </w:t>
      </w:r>
      <w:r>
        <w:rPr>
          <w:i/>
        </w:rPr>
        <w:t>tolerance</w:t>
      </w:r>
      <w:r>
        <w:t>. Kedua ukuran ini menunjukkan setiap variabel independen manakah yang dijelaskan oleh variabel independen lainnya (Ghozali, 2018). Jika nilai VIF masing-masing variabel bebas &gt; 10 maka terjadi multikoliniearitas tetapi jika VIF masing-masing variabel bebas &lt; 10 maka tidak terjadi multikolinieritas.</w:t>
      </w:r>
    </w:p>
    <w:p w14:paraId="0323FD8B">
      <w:pPr>
        <w:pStyle w:val="5"/>
      </w:pPr>
    </w:p>
    <w:p w14:paraId="72464019">
      <w:pPr>
        <w:pStyle w:val="5"/>
        <w:spacing w:before="1"/>
      </w:pPr>
    </w:p>
    <w:p w14:paraId="240F3066">
      <w:pPr>
        <w:pStyle w:val="2"/>
        <w:numPr>
          <w:ilvl w:val="3"/>
          <w:numId w:val="1"/>
        </w:numPr>
        <w:tabs>
          <w:tab w:val="left" w:pos="1713"/>
        </w:tabs>
        <w:spacing w:before="0" w:after="0" w:line="240" w:lineRule="auto"/>
        <w:ind w:left="1713" w:right="0" w:hanging="720"/>
        <w:jc w:val="left"/>
      </w:pPr>
      <w:r>
        <w:t>Uji</w:t>
      </w:r>
      <w:r>
        <w:rPr>
          <w:spacing w:val="-2"/>
        </w:rPr>
        <w:t xml:space="preserve"> Heteroskedastisitas</w:t>
      </w:r>
    </w:p>
    <w:p w14:paraId="5954C1D6">
      <w:pPr>
        <w:pStyle w:val="5"/>
        <w:rPr>
          <w:b/>
        </w:rPr>
      </w:pPr>
    </w:p>
    <w:p w14:paraId="54BB0043">
      <w:pPr>
        <w:pStyle w:val="5"/>
        <w:spacing w:line="480" w:lineRule="auto"/>
        <w:ind w:left="993" w:right="992" w:firstLine="720"/>
        <w:jc w:val="both"/>
      </w:pPr>
      <w:r>
        <w:t>Uji heteroskedastisitas bertujuan untuk menguji apakah dalam model regresi</w:t>
      </w:r>
      <w:r>
        <w:rPr>
          <w:spacing w:val="-12"/>
        </w:rPr>
        <w:t xml:space="preserve"> </w:t>
      </w:r>
      <w:r>
        <w:t>terjadi</w:t>
      </w:r>
      <w:r>
        <w:rPr>
          <w:spacing w:val="-12"/>
        </w:rPr>
        <w:t xml:space="preserve"> </w:t>
      </w:r>
      <w:r>
        <w:t>ketidaksamaan</w:t>
      </w:r>
      <w:r>
        <w:rPr>
          <w:spacing w:val="-13"/>
        </w:rPr>
        <w:t xml:space="preserve"> </w:t>
      </w:r>
      <w:r>
        <w:t>variansi</w:t>
      </w:r>
      <w:r>
        <w:rPr>
          <w:spacing w:val="-12"/>
        </w:rPr>
        <w:t xml:space="preserve"> </w:t>
      </w:r>
      <w:r>
        <w:t>dari</w:t>
      </w:r>
      <w:r>
        <w:rPr>
          <w:spacing w:val="-13"/>
        </w:rPr>
        <w:t xml:space="preserve"> </w:t>
      </w:r>
      <w:r>
        <w:t>residual</w:t>
      </w:r>
      <w:r>
        <w:rPr>
          <w:spacing w:val="-12"/>
        </w:rPr>
        <w:t xml:space="preserve"> </w:t>
      </w:r>
      <w:r>
        <w:t>satu</w:t>
      </w:r>
      <w:r>
        <w:rPr>
          <w:spacing w:val="-12"/>
        </w:rPr>
        <w:t xml:space="preserve"> </w:t>
      </w:r>
      <w:r>
        <w:t>pengamatan</w:t>
      </w:r>
      <w:r>
        <w:rPr>
          <w:spacing w:val="-13"/>
        </w:rPr>
        <w:t xml:space="preserve"> </w:t>
      </w:r>
      <w:r>
        <w:t>kepengamatan lain</w:t>
      </w:r>
      <w:r>
        <w:rPr>
          <w:spacing w:val="60"/>
        </w:rPr>
        <w:t xml:space="preserve">  </w:t>
      </w:r>
      <w:r>
        <w:t>tetap,</w:t>
      </w:r>
      <w:r>
        <w:rPr>
          <w:spacing w:val="60"/>
        </w:rPr>
        <w:t xml:space="preserve">  </w:t>
      </w:r>
      <w:r>
        <w:t>maka</w:t>
      </w:r>
      <w:r>
        <w:rPr>
          <w:spacing w:val="59"/>
        </w:rPr>
        <w:t xml:space="preserve">  </w:t>
      </w:r>
      <w:r>
        <w:t>disebut</w:t>
      </w:r>
      <w:r>
        <w:rPr>
          <w:spacing w:val="60"/>
        </w:rPr>
        <w:t xml:space="preserve">  </w:t>
      </w:r>
      <w:r>
        <w:t>homoskedastisitas</w:t>
      </w:r>
      <w:r>
        <w:rPr>
          <w:spacing w:val="60"/>
        </w:rPr>
        <w:t xml:space="preserve">  </w:t>
      </w:r>
      <w:r>
        <w:t>dan</w:t>
      </w:r>
      <w:r>
        <w:rPr>
          <w:spacing w:val="60"/>
        </w:rPr>
        <w:t xml:space="preserve">  </w:t>
      </w:r>
      <w:r>
        <w:t>jika</w:t>
      </w:r>
      <w:r>
        <w:rPr>
          <w:spacing w:val="59"/>
        </w:rPr>
        <w:t xml:space="preserve">  </w:t>
      </w:r>
      <w:r>
        <w:t>berbeda</w:t>
      </w:r>
      <w:r>
        <w:rPr>
          <w:spacing w:val="60"/>
        </w:rPr>
        <w:t xml:space="preserve">  </w:t>
      </w:r>
      <w:r>
        <w:rPr>
          <w:spacing w:val="-2"/>
        </w:rPr>
        <w:t>disebut</w:t>
      </w:r>
    </w:p>
    <w:p w14:paraId="2D4C1833">
      <w:pPr>
        <w:pStyle w:val="5"/>
        <w:spacing w:after="0" w:line="480" w:lineRule="auto"/>
        <w:jc w:val="both"/>
        <w:sectPr>
          <w:pgSz w:w="11910" w:h="16840"/>
          <w:pgMar w:top="1920" w:right="708" w:bottom="280" w:left="1275" w:header="993" w:footer="0" w:gutter="0"/>
          <w:cols w:space="720" w:num="1"/>
        </w:sectPr>
      </w:pPr>
    </w:p>
    <w:p w14:paraId="2E8BB180">
      <w:pPr>
        <w:pStyle w:val="5"/>
        <w:spacing w:before="53"/>
      </w:pPr>
    </w:p>
    <w:p w14:paraId="7280EA12">
      <w:pPr>
        <w:pStyle w:val="5"/>
        <w:spacing w:line="480" w:lineRule="auto"/>
        <w:ind w:left="993" w:right="988"/>
        <w:jc w:val="both"/>
      </w:pPr>
      <w:r>
        <w:drawing>
          <wp:anchor distT="0" distB="0" distL="0" distR="0" simplePos="0" relativeHeight="25166745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stretch>
                      <a:fillRect/>
                    </a:stretch>
                  </pic:blipFill>
                  <pic:spPr>
                    <a:xfrm>
                      <a:off x="0" y="0"/>
                      <a:ext cx="4667249" cy="4591049"/>
                    </a:xfrm>
                    <a:prstGeom prst="rect">
                      <a:avLst/>
                    </a:prstGeom>
                  </pic:spPr>
                </pic:pic>
              </a:graphicData>
            </a:graphic>
          </wp:anchor>
        </w:drawing>
      </w:r>
      <w:r>
        <w:t>heteroskedastisitas. Model regresi yang baik adalah yang homoskedastisitas atau tidak terjadi heteroskedastisitas (Ghozali, 2018). Cara untuk mendeteksi ada atau tidaknya heterokedastisitas adalah dengan menggunakan pengujian grafik scatterplot dan dianalisa dengan melihat penyebaran titik-titik dalam grafik yang membentuk sebuah pola. Jika tidak ada pola yang jelas, seperti titik-titik yang menyebar</w:t>
      </w:r>
      <w:r>
        <w:rPr>
          <w:spacing w:val="-6"/>
        </w:rPr>
        <w:t xml:space="preserve"> </w:t>
      </w:r>
      <w:r>
        <w:t>di</w:t>
      </w:r>
      <w:r>
        <w:rPr>
          <w:spacing w:val="-5"/>
        </w:rPr>
        <w:t xml:space="preserve"> </w:t>
      </w:r>
      <w:r>
        <w:t>atas</w:t>
      </w:r>
      <w:r>
        <w:rPr>
          <w:spacing w:val="-6"/>
        </w:rPr>
        <w:t xml:space="preserve"> </w:t>
      </w:r>
      <w:r>
        <w:t>dan</w:t>
      </w:r>
      <w:r>
        <w:rPr>
          <w:spacing w:val="-6"/>
        </w:rPr>
        <w:t xml:space="preserve"> </w:t>
      </w:r>
      <w:r>
        <w:t>di</w:t>
      </w:r>
      <w:r>
        <w:rPr>
          <w:spacing w:val="-5"/>
        </w:rPr>
        <w:t xml:space="preserve"> </w:t>
      </w:r>
      <w:r>
        <w:t>bawah</w:t>
      </w:r>
      <w:r>
        <w:rPr>
          <w:spacing w:val="-6"/>
        </w:rPr>
        <w:t xml:space="preserve"> </w:t>
      </w:r>
      <w:r>
        <w:t>angka</w:t>
      </w:r>
      <w:r>
        <w:rPr>
          <w:spacing w:val="-6"/>
        </w:rPr>
        <w:t xml:space="preserve"> </w:t>
      </w:r>
      <w:r>
        <w:t>0</w:t>
      </w:r>
      <w:r>
        <w:rPr>
          <w:spacing w:val="-6"/>
        </w:rPr>
        <w:t xml:space="preserve"> </w:t>
      </w:r>
      <w:r>
        <w:t>pada</w:t>
      </w:r>
      <w:r>
        <w:rPr>
          <w:spacing w:val="-6"/>
        </w:rPr>
        <w:t xml:space="preserve"> </w:t>
      </w:r>
      <w:r>
        <w:t>sumbu</w:t>
      </w:r>
      <w:r>
        <w:rPr>
          <w:spacing w:val="-6"/>
        </w:rPr>
        <w:t xml:space="preserve"> </w:t>
      </w:r>
      <w:r>
        <w:t>Y,</w:t>
      </w:r>
      <w:r>
        <w:rPr>
          <w:spacing w:val="-6"/>
        </w:rPr>
        <w:t xml:space="preserve"> </w:t>
      </w:r>
      <w:r>
        <w:t>maka</w:t>
      </w:r>
      <w:r>
        <w:rPr>
          <w:spacing w:val="-6"/>
        </w:rPr>
        <w:t xml:space="preserve"> </w:t>
      </w:r>
      <w:r>
        <w:t>dapat</w:t>
      </w:r>
      <w:r>
        <w:rPr>
          <w:spacing w:val="-5"/>
        </w:rPr>
        <w:t xml:space="preserve"> </w:t>
      </w:r>
      <w:r>
        <w:t>dikatakan</w:t>
      </w:r>
      <w:r>
        <w:rPr>
          <w:spacing w:val="-6"/>
        </w:rPr>
        <w:t xml:space="preserve"> </w:t>
      </w:r>
      <w:r>
        <w:t>tidak terjadi heteroskedastisitas.</w:t>
      </w:r>
    </w:p>
    <w:p w14:paraId="43667D6E">
      <w:pPr>
        <w:pStyle w:val="5"/>
      </w:pPr>
    </w:p>
    <w:p w14:paraId="3D727266">
      <w:pPr>
        <w:pStyle w:val="5"/>
        <w:spacing w:before="1"/>
      </w:pPr>
    </w:p>
    <w:p w14:paraId="6F351B09">
      <w:pPr>
        <w:pStyle w:val="2"/>
        <w:numPr>
          <w:ilvl w:val="3"/>
          <w:numId w:val="1"/>
        </w:numPr>
        <w:tabs>
          <w:tab w:val="left" w:pos="1713"/>
        </w:tabs>
        <w:spacing w:before="0" w:after="0" w:line="240" w:lineRule="auto"/>
        <w:ind w:left="1713" w:right="0" w:hanging="720"/>
        <w:jc w:val="left"/>
      </w:pPr>
      <w:r>
        <w:rPr>
          <w:spacing w:val="-2"/>
        </w:rPr>
        <w:t>Uji</w:t>
      </w:r>
      <w:r>
        <w:rPr>
          <w:spacing w:val="-10"/>
        </w:rPr>
        <w:t xml:space="preserve"> </w:t>
      </w:r>
      <w:r>
        <w:rPr>
          <w:spacing w:val="-2"/>
        </w:rPr>
        <w:t>Autokorelasi</w:t>
      </w:r>
    </w:p>
    <w:p w14:paraId="0DFB2627">
      <w:pPr>
        <w:pStyle w:val="5"/>
        <w:rPr>
          <w:b/>
        </w:rPr>
      </w:pPr>
    </w:p>
    <w:p w14:paraId="6B6A6B3C">
      <w:pPr>
        <w:pStyle w:val="5"/>
        <w:spacing w:line="480" w:lineRule="auto"/>
        <w:ind w:left="993" w:right="988" w:firstLine="720"/>
        <w:jc w:val="both"/>
      </w:pPr>
      <w:r>
        <w:t>Uji</w:t>
      </w:r>
      <w:r>
        <w:rPr>
          <w:spacing w:val="-15"/>
        </w:rPr>
        <w:t xml:space="preserve"> </w:t>
      </w:r>
      <w:r>
        <w:t>autokorelasi</w:t>
      </w:r>
      <w:r>
        <w:rPr>
          <w:spacing w:val="-15"/>
        </w:rPr>
        <w:t xml:space="preserve"> </w:t>
      </w:r>
      <w:r>
        <w:t>bertujuan</w:t>
      </w:r>
      <w:r>
        <w:rPr>
          <w:spacing w:val="-15"/>
        </w:rPr>
        <w:t xml:space="preserve"> </w:t>
      </w:r>
      <w:r>
        <w:t>untuk</w:t>
      </w:r>
      <w:r>
        <w:rPr>
          <w:spacing w:val="-15"/>
        </w:rPr>
        <w:t xml:space="preserve"> </w:t>
      </w:r>
      <w:r>
        <w:t>menguji</w:t>
      </w:r>
      <w:r>
        <w:rPr>
          <w:spacing w:val="-15"/>
        </w:rPr>
        <w:t xml:space="preserve"> </w:t>
      </w:r>
      <w:r>
        <w:t>apakah</w:t>
      </w:r>
      <w:r>
        <w:rPr>
          <w:spacing w:val="-15"/>
        </w:rPr>
        <w:t xml:space="preserve"> </w:t>
      </w:r>
      <w:r>
        <w:t>dalam</w:t>
      </w:r>
      <w:r>
        <w:rPr>
          <w:spacing w:val="-15"/>
        </w:rPr>
        <w:t xml:space="preserve"> </w:t>
      </w:r>
      <w:r>
        <w:t>model</w:t>
      </w:r>
      <w:r>
        <w:rPr>
          <w:spacing w:val="-15"/>
        </w:rPr>
        <w:t xml:space="preserve"> </w:t>
      </w:r>
      <w:r>
        <w:t>regresi</w:t>
      </w:r>
      <w:r>
        <w:rPr>
          <w:spacing w:val="-15"/>
        </w:rPr>
        <w:t xml:space="preserve"> </w:t>
      </w:r>
      <w:r>
        <w:t>linear ada kolerasi antara kesalahan pengganggu pada periode t dengan kesalahan pengganggu</w:t>
      </w:r>
      <w:r>
        <w:rPr>
          <w:spacing w:val="-15"/>
        </w:rPr>
        <w:t xml:space="preserve"> </w:t>
      </w:r>
      <w:r>
        <w:t>pada</w:t>
      </w:r>
      <w:r>
        <w:rPr>
          <w:spacing w:val="-15"/>
        </w:rPr>
        <w:t xml:space="preserve"> </w:t>
      </w:r>
      <w:r>
        <w:t>periode</w:t>
      </w:r>
      <w:r>
        <w:rPr>
          <w:spacing w:val="-15"/>
        </w:rPr>
        <w:t xml:space="preserve"> </w:t>
      </w:r>
      <w:r>
        <w:t>t-1</w:t>
      </w:r>
      <w:r>
        <w:rPr>
          <w:spacing w:val="-14"/>
        </w:rPr>
        <w:t xml:space="preserve"> </w:t>
      </w:r>
      <w:r>
        <w:t>(sebelumnya).</w:t>
      </w:r>
      <w:r>
        <w:rPr>
          <w:spacing w:val="-15"/>
        </w:rPr>
        <w:t xml:space="preserve"> </w:t>
      </w:r>
      <w:r>
        <w:t>Jika</w:t>
      </w:r>
      <w:r>
        <w:rPr>
          <w:spacing w:val="-14"/>
        </w:rPr>
        <w:t xml:space="preserve"> </w:t>
      </w:r>
      <w:r>
        <w:t>terjadi</w:t>
      </w:r>
      <w:r>
        <w:rPr>
          <w:spacing w:val="-15"/>
        </w:rPr>
        <w:t xml:space="preserve"> </w:t>
      </w:r>
      <w:r>
        <w:t>kolerasi,</w:t>
      </w:r>
      <w:r>
        <w:rPr>
          <w:spacing w:val="-15"/>
        </w:rPr>
        <w:t xml:space="preserve"> </w:t>
      </w:r>
      <w:r>
        <w:t>maka</w:t>
      </w:r>
      <w:r>
        <w:rPr>
          <w:spacing w:val="-14"/>
        </w:rPr>
        <w:t xml:space="preserve"> </w:t>
      </w:r>
      <w:r>
        <w:t>ada</w:t>
      </w:r>
      <w:r>
        <w:rPr>
          <w:spacing w:val="-15"/>
        </w:rPr>
        <w:t xml:space="preserve"> </w:t>
      </w:r>
      <w:r>
        <w:t>problem autokolerasi. Model regresi yang baik adalah regresi yang bebas dari autokolerasi (Ghozali, 2013). Uji autokorelasi pada penelitian ini menggunakan uji Durbin Watson. Apabila nilai DW sebesar 2, tidak terjadi korelasi serial (autokorelasi). Sebaliknya, jika nilai DW lebih kecil dari 2, terjadi autokorelasi positif.</w:t>
      </w:r>
    </w:p>
    <w:p w14:paraId="31E9328C">
      <w:pPr>
        <w:pStyle w:val="5"/>
      </w:pPr>
    </w:p>
    <w:p w14:paraId="132EA8EE">
      <w:pPr>
        <w:pStyle w:val="5"/>
      </w:pPr>
    </w:p>
    <w:p w14:paraId="056ABB96">
      <w:pPr>
        <w:pStyle w:val="2"/>
        <w:numPr>
          <w:ilvl w:val="2"/>
          <w:numId w:val="1"/>
        </w:numPr>
        <w:tabs>
          <w:tab w:val="left" w:pos="1638"/>
        </w:tabs>
        <w:spacing w:before="1" w:after="0" w:line="240" w:lineRule="auto"/>
        <w:ind w:left="1638" w:right="0" w:hanging="645"/>
        <w:jc w:val="left"/>
      </w:pPr>
      <w:r>
        <w:t>Analisis</w:t>
      </w:r>
      <w:r>
        <w:rPr>
          <w:spacing w:val="-4"/>
        </w:rPr>
        <w:t xml:space="preserve"> </w:t>
      </w:r>
      <w:r>
        <w:t>Regresi</w:t>
      </w:r>
      <w:r>
        <w:rPr>
          <w:spacing w:val="-2"/>
        </w:rPr>
        <w:t xml:space="preserve"> </w:t>
      </w:r>
      <w:r>
        <w:t>Linear</w:t>
      </w:r>
      <w:r>
        <w:rPr>
          <w:spacing w:val="-7"/>
        </w:rPr>
        <w:t xml:space="preserve"> </w:t>
      </w:r>
      <w:r>
        <w:t>Berganda</w:t>
      </w:r>
      <w:r>
        <w:rPr>
          <w:spacing w:val="-2"/>
        </w:rPr>
        <w:t xml:space="preserve"> </w:t>
      </w:r>
      <w:r>
        <w:t>Data</w:t>
      </w:r>
      <w:r>
        <w:rPr>
          <w:spacing w:val="-5"/>
        </w:rPr>
        <w:t xml:space="preserve"> </w:t>
      </w:r>
      <w:r>
        <w:rPr>
          <w:spacing w:val="-4"/>
        </w:rPr>
        <w:t>Panel</w:t>
      </w:r>
    </w:p>
    <w:p w14:paraId="4FC5C47A">
      <w:pPr>
        <w:pStyle w:val="5"/>
        <w:rPr>
          <w:b/>
        </w:rPr>
      </w:pPr>
    </w:p>
    <w:p w14:paraId="0222CECB">
      <w:pPr>
        <w:pStyle w:val="5"/>
        <w:spacing w:line="480" w:lineRule="auto"/>
        <w:ind w:left="993" w:right="986" w:firstLine="888"/>
        <w:jc w:val="both"/>
      </w:pPr>
      <w:r>
        <w:rPr>
          <w:spacing w:val="-4"/>
        </w:rPr>
        <w:t>Analisis</w:t>
      </w:r>
      <w:r>
        <w:rPr>
          <w:spacing w:val="-11"/>
        </w:rPr>
        <w:t xml:space="preserve"> </w:t>
      </w:r>
      <w:r>
        <w:rPr>
          <w:spacing w:val="-4"/>
        </w:rPr>
        <w:t>regresi</w:t>
      </w:r>
      <w:r>
        <w:rPr>
          <w:spacing w:val="-11"/>
        </w:rPr>
        <w:t xml:space="preserve"> </w:t>
      </w:r>
      <w:r>
        <w:rPr>
          <w:spacing w:val="-4"/>
        </w:rPr>
        <w:t>linear</w:t>
      </w:r>
      <w:r>
        <w:rPr>
          <w:spacing w:val="-11"/>
        </w:rPr>
        <w:t xml:space="preserve"> </w:t>
      </w:r>
      <w:r>
        <w:rPr>
          <w:spacing w:val="-4"/>
        </w:rPr>
        <w:t>berganda</w:t>
      </w:r>
      <w:r>
        <w:rPr>
          <w:spacing w:val="-11"/>
        </w:rPr>
        <w:t xml:space="preserve"> </w:t>
      </w:r>
      <w:r>
        <w:rPr>
          <w:spacing w:val="-4"/>
        </w:rPr>
        <w:t>digunakan</w:t>
      </w:r>
      <w:r>
        <w:rPr>
          <w:spacing w:val="-11"/>
        </w:rPr>
        <w:t xml:space="preserve"> </w:t>
      </w:r>
      <w:r>
        <w:rPr>
          <w:spacing w:val="-4"/>
        </w:rPr>
        <w:t>untuk</w:t>
      </w:r>
      <w:r>
        <w:rPr>
          <w:spacing w:val="-10"/>
        </w:rPr>
        <w:t xml:space="preserve"> </w:t>
      </w:r>
      <w:r>
        <w:rPr>
          <w:spacing w:val="-4"/>
        </w:rPr>
        <w:t>menguji</w:t>
      </w:r>
      <w:r>
        <w:rPr>
          <w:spacing w:val="-11"/>
        </w:rPr>
        <w:t xml:space="preserve"> </w:t>
      </w:r>
      <w:r>
        <w:rPr>
          <w:spacing w:val="-4"/>
        </w:rPr>
        <w:t>pengaruh</w:t>
      </w:r>
      <w:r>
        <w:rPr>
          <w:spacing w:val="-11"/>
        </w:rPr>
        <w:t xml:space="preserve"> </w:t>
      </w:r>
      <w:r>
        <w:rPr>
          <w:spacing w:val="-4"/>
        </w:rPr>
        <w:t>dua</w:t>
      </w:r>
      <w:r>
        <w:rPr>
          <w:spacing w:val="-11"/>
        </w:rPr>
        <w:t xml:space="preserve"> </w:t>
      </w:r>
      <w:r>
        <w:rPr>
          <w:spacing w:val="-4"/>
        </w:rPr>
        <w:t xml:space="preserve">atau </w:t>
      </w:r>
      <w:r>
        <w:rPr>
          <w:spacing w:val="-2"/>
        </w:rPr>
        <w:t>lebih</w:t>
      </w:r>
      <w:r>
        <w:rPr>
          <w:spacing w:val="-5"/>
        </w:rPr>
        <w:t xml:space="preserve"> </w:t>
      </w:r>
      <w:r>
        <w:rPr>
          <w:spacing w:val="-2"/>
        </w:rPr>
        <w:t>variabel</w:t>
      </w:r>
      <w:r>
        <w:rPr>
          <w:spacing w:val="-4"/>
        </w:rPr>
        <w:t xml:space="preserve"> </w:t>
      </w:r>
      <w:r>
        <w:rPr>
          <w:spacing w:val="-2"/>
        </w:rPr>
        <w:t>independen</w:t>
      </w:r>
      <w:r>
        <w:rPr>
          <w:spacing w:val="-5"/>
        </w:rPr>
        <w:t xml:space="preserve"> </w:t>
      </w:r>
      <w:r>
        <w:rPr>
          <w:spacing w:val="-2"/>
        </w:rPr>
        <w:t>terhadap</w:t>
      </w:r>
      <w:r>
        <w:rPr>
          <w:spacing w:val="-5"/>
        </w:rPr>
        <w:t xml:space="preserve"> </w:t>
      </w:r>
      <w:r>
        <w:rPr>
          <w:spacing w:val="-2"/>
        </w:rPr>
        <w:t>variabel</w:t>
      </w:r>
      <w:r>
        <w:rPr>
          <w:spacing w:val="-4"/>
        </w:rPr>
        <w:t xml:space="preserve"> </w:t>
      </w:r>
      <w:r>
        <w:rPr>
          <w:spacing w:val="-2"/>
        </w:rPr>
        <w:t>dependen. Dalam</w:t>
      </w:r>
      <w:r>
        <w:rPr>
          <w:spacing w:val="-4"/>
        </w:rPr>
        <w:t xml:space="preserve"> </w:t>
      </w:r>
      <w:r>
        <w:rPr>
          <w:spacing w:val="-2"/>
        </w:rPr>
        <w:t>penelitian</w:t>
      </w:r>
      <w:r>
        <w:rPr>
          <w:spacing w:val="-6"/>
        </w:rPr>
        <w:t xml:space="preserve"> </w:t>
      </w:r>
      <w:r>
        <w:rPr>
          <w:spacing w:val="-2"/>
        </w:rPr>
        <w:t>ini</w:t>
      </w:r>
      <w:r>
        <w:rPr>
          <w:spacing w:val="-4"/>
        </w:rPr>
        <w:t xml:space="preserve"> </w:t>
      </w:r>
      <w:r>
        <w:rPr>
          <w:spacing w:val="-2"/>
        </w:rPr>
        <w:t xml:space="preserve">variabel </w:t>
      </w:r>
      <w:r>
        <w:t>dependen</w:t>
      </w:r>
      <w:r>
        <w:rPr>
          <w:spacing w:val="-11"/>
        </w:rPr>
        <w:t xml:space="preserve"> </w:t>
      </w:r>
      <w:r>
        <w:t>yang</w:t>
      </w:r>
      <w:r>
        <w:rPr>
          <w:spacing w:val="-9"/>
        </w:rPr>
        <w:t xml:space="preserve"> </w:t>
      </w:r>
      <w:r>
        <w:t>digunakan</w:t>
      </w:r>
      <w:r>
        <w:rPr>
          <w:spacing w:val="-11"/>
        </w:rPr>
        <w:t xml:space="preserve"> </w:t>
      </w:r>
      <w:r>
        <w:t>adalah</w:t>
      </w:r>
      <w:r>
        <w:rPr>
          <w:spacing w:val="-11"/>
        </w:rPr>
        <w:t xml:space="preserve"> </w:t>
      </w:r>
      <w:r>
        <w:t>nilai</w:t>
      </w:r>
      <w:r>
        <w:rPr>
          <w:spacing w:val="-10"/>
        </w:rPr>
        <w:t xml:space="preserve"> </w:t>
      </w:r>
      <w:r>
        <w:t>perusahaan.</w:t>
      </w:r>
      <w:r>
        <w:rPr>
          <w:spacing w:val="-12"/>
        </w:rPr>
        <w:t xml:space="preserve"> </w:t>
      </w:r>
      <w:r>
        <w:t>Sedangkan</w:t>
      </w:r>
      <w:r>
        <w:rPr>
          <w:spacing w:val="-11"/>
        </w:rPr>
        <w:t xml:space="preserve"> </w:t>
      </w:r>
      <w:r>
        <w:t>variabel</w:t>
      </w:r>
      <w:r>
        <w:rPr>
          <w:spacing w:val="-10"/>
        </w:rPr>
        <w:t xml:space="preserve"> </w:t>
      </w:r>
      <w:r>
        <w:t xml:space="preserve">independen </w:t>
      </w:r>
      <w:r>
        <w:rPr>
          <w:spacing w:val="-2"/>
        </w:rPr>
        <w:t>yang</w:t>
      </w:r>
      <w:r>
        <w:rPr>
          <w:spacing w:val="-11"/>
        </w:rPr>
        <w:t xml:space="preserve"> </w:t>
      </w:r>
      <w:r>
        <w:rPr>
          <w:spacing w:val="-2"/>
        </w:rPr>
        <w:t>digunakan</w:t>
      </w:r>
      <w:r>
        <w:rPr>
          <w:spacing w:val="40"/>
        </w:rPr>
        <w:t xml:space="preserve"> </w:t>
      </w:r>
      <w:r>
        <w:rPr>
          <w:i/>
          <w:spacing w:val="-2"/>
        </w:rPr>
        <w:t>good</w:t>
      </w:r>
      <w:r>
        <w:rPr>
          <w:i/>
          <w:spacing w:val="-11"/>
        </w:rPr>
        <w:t xml:space="preserve"> </w:t>
      </w:r>
      <w:r>
        <w:rPr>
          <w:i/>
          <w:spacing w:val="-2"/>
        </w:rPr>
        <w:t>corporate</w:t>
      </w:r>
      <w:r>
        <w:rPr>
          <w:i/>
          <w:spacing w:val="-12"/>
        </w:rPr>
        <w:t xml:space="preserve"> </w:t>
      </w:r>
      <w:r>
        <w:rPr>
          <w:i/>
          <w:spacing w:val="-2"/>
        </w:rPr>
        <w:t>governance</w:t>
      </w:r>
      <w:r>
        <w:rPr>
          <w:spacing w:val="-2"/>
        </w:rPr>
        <w:t>,</w:t>
      </w:r>
      <w:r>
        <w:rPr>
          <w:spacing w:val="-11"/>
        </w:rPr>
        <w:t xml:space="preserve"> </w:t>
      </w:r>
      <w:r>
        <w:rPr>
          <w:spacing w:val="-2"/>
        </w:rPr>
        <w:t>Struktur</w:t>
      </w:r>
      <w:r>
        <w:rPr>
          <w:spacing w:val="-12"/>
        </w:rPr>
        <w:t xml:space="preserve"> </w:t>
      </w:r>
      <w:r>
        <w:rPr>
          <w:spacing w:val="-2"/>
        </w:rPr>
        <w:t>modal</w:t>
      </w:r>
      <w:r>
        <w:rPr>
          <w:spacing w:val="-11"/>
        </w:rPr>
        <w:t xml:space="preserve"> </w:t>
      </w:r>
      <w:r>
        <w:rPr>
          <w:spacing w:val="-2"/>
        </w:rPr>
        <w:t>dan</w:t>
      </w:r>
      <w:r>
        <w:rPr>
          <w:spacing w:val="-11"/>
        </w:rPr>
        <w:t xml:space="preserve"> </w:t>
      </w:r>
      <w:r>
        <w:rPr>
          <w:spacing w:val="-2"/>
        </w:rPr>
        <w:t>rasio</w:t>
      </w:r>
      <w:r>
        <w:rPr>
          <w:spacing w:val="-11"/>
        </w:rPr>
        <w:t xml:space="preserve"> </w:t>
      </w:r>
      <w:r>
        <w:rPr>
          <w:spacing w:val="-2"/>
        </w:rPr>
        <w:t xml:space="preserve">profitabilitas. </w:t>
      </w:r>
      <w:r>
        <w:rPr>
          <w:spacing w:val="-4"/>
        </w:rPr>
        <w:t>Penelitian</w:t>
      </w:r>
      <w:r>
        <w:rPr>
          <w:spacing w:val="-7"/>
        </w:rPr>
        <w:t xml:space="preserve"> </w:t>
      </w:r>
      <w:r>
        <w:rPr>
          <w:spacing w:val="-4"/>
        </w:rPr>
        <w:t>ini</w:t>
      </w:r>
      <w:r>
        <w:rPr>
          <w:spacing w:val="-6"/>
        </w:rPr>
        <w:t xml:space="preserve"> </w:t>
      </w:r>
      <w:r>
        <w:rPr>
          <w:spacing w:val="-4"/>
        </w:rPr>
        <w:t>menggunakan</w:t>
      </w:r>
      <w:r>
        <w:rPr>
          <w:spacing w:val="-9"/>
        </w:rPr>
        <w:t xml:space="preserve"> </w:t>
      </w:r>
      <w:r>
        <w:rPr>
          <w:spacing w:val="-4"/>
        </w:rPr>
        <w:t>model</w:t>
      </w:r>
      <w:r>
        <w:rPr>
          <w:spacing w:val="-6"/>
        </w:rPr>
        <w:t xml:space="preserve"> </w:t>
      </w:r>
      <w:r>
        <w:rPr>
          <w:spacing w:val="-4"/>
        </w:rPr>
        <w:t>persamaan</w:t>
      </w:r>
      <w:r>
        <w:rPr>
          <w:spacing w:val="-7"/>
        </w:rPr>
        <w:t xml:space="preserve"> </w:t>
      </w:r>
      <w:r>
        <w:rPr>
          <w:spacing w:val="-4"/>
        </w:rPr>
        <w:t>regresi</w:t>
      </w:r>
      <w:r>
        <w:rPr>
          <w:spacing w:val="-9"/>
        </w:rPr>
        <w:t xml:space="preserve"> </w:t>
      </w:r>
      <w:r>
        <w:rPr>
          <w:spacing w:val="-4"/>
        </w:rPr>
        <w:t>linear</w:t>
      </w:r>
      <w:r>
        <w:rPr>
          <w:spacing w:val="-7"/>
        </w:rPr>
        <w:t xml:space="preserve"> </w:t>
      </w:r>
      <w:r>
        <w:rPr>
          <w:spacing w:val="-4"/>
        </w:rPr>
        <w:t>berganda</w:t>
      </w:r>
      <w:r>
        <w:rPr>
          <w:spacing w:val="-10"/>
        </w:rPr>
        <w:t xml:space="preserve"> </w:t>
      </w:r>
      <w:r>
        <w:rPr>
          <w:spacing w:val="-4"/>
        </w:rPr>
        <w:t>sebagai</w:t>
      </w:r>
      <w:r>
        <w:rPr>
          <w:spacing w:val="-6"/>
        </w:rPr>
        <w:t xml:space="preserve"> </w:t>
      </w:r>
      <w:r>
        <w:rPr>
          <w:spacing w:val="-4"/>
        </w:rPr>
        <w:t>berikut:</w:t>
      </w:r>
    </w:p>
    <w:p w14:paraId="654899CC">
      <w:pPr>
        <w:pStyle w:val="5"/>
        <w:spacing w:after="0" w:line="480" w:lineRule="auto"/>
        <w:jc w:val="both"/>
        <w:sectPr>
          <w:pgSz w:w="11910" w:h="16840"/>
          <w:pgMar w:top="1920" w:right="708" w:bottom="280" w:left="1275" w:header="993" w:footer="0" w:gutter="0"/>
          <w:cols w:space="720" w:num="1"/>
        </w:sectPr>
      </w:pPr>
    </w:p>
    <w:p w14:paraId="7D776452">
      <w:pPr>
        <w:pStyle w:val="5"/>
        <w:spacing w:before="168"/>
      </w:pPr>
    </w:p>
    <w:p w14:paraId="7430A8EF">
      <w:pPr>
        <w:spacing w:before="0"/>
        <w:ind w:left="579" w:right="577" w:firstLine="0"/>
        <w:jc w:val="center"/>
        <w:rPr>
          <w:b/>
          <w:sz w:val="24"/>
        </w:rPr>
      </w:pPr>
      <w:r>
        <w:rPr>
          <w:b/>
          <w:sz w:val="24"/>
        </w:rPr>
        <w:t>Y</w:t>
      </w:r>
      <w:r>
        <w:rPr>
          <w:b/>
          <w:position w:val="-1"/>
          <w:sz w:val="21"/>
        </w:rPr>
        <w:t>it</w:t>
      </w:r>
      <w:r>
        <w:rPr>
          <w:b/>
          <w:spacing w:val="62"/>
          <w:position w:val="-1"/>
          <w:sz w:val="21"/>
        </w:rPr>
        <w:t xml:space="preserve"> </w:t>
      </w:r>
      <w:r>
        <w:rPr>
          <w:b/>
          <w:sz w:val="24"/>
        </w:rPr>
        <w:t>=</w:t>
      </w:r>
      <w:r>
        <w:rPr>
          <w:b/>
          <w:spacing w:val="-2"/>
          <w:sz w:val="24"/>
        </w:rPr>
        <w:t xml:space="preserve"> </w:t>
      </w:r>
      <w:r>
        <w:rPr>
          <w:b/>
          <w:sz w:val="24"/>
        </w:rPr>
        <w:t>α</w:t>
      </w:r>
      <w:r>
        <w:rPr>
          <w:b/>
          <w:spacing w:val="-1"/>
          <w:sz w:val="24"/>
        </w:rPr>
        <w:t xml:space="preserve"> </w:t>
      </w:r>
      <w:r>
        <w:rPr>
          <w:b/>
          <w:sz w:val="24"/>
        </w:rPr>
        <w:t>+</w:t>
      </w:r>
      <w:r>
        <w:rPr>
          <w:b/>
          <w:spacing w:val="-2"/>
          <w:sz w:val="24"/>
        </w:rPr>
        <w:t xml:space="preserve"> </w:t>
      </w:r>
      <w:r>
        <w:rPr>
          <w:b/>
          <w:sz w:val="24"/>
        </w:rPr>
        <w:t>β1X</w:t>
      </w:r>
      <w:r>
        <w:rPr>
          <w:b/>
          <w:position w:val="-2"/>
          <w:sz w:val="23"/>
        </w:rPr>
        <w:t>1</w:t>
      </w:r>
      <w:r>
        <w:rPr>
          <w:b/>
          <w:position w:val="-1"/>
          <w:sz w:val="21"/>
        </w:rPr>
        <w:t>it</w:t>
      </w:r>
      <w:r>
        <w:rPr>
          <w:b/>
          <w:sz w:val="24"/>
        </w:rPr>
        <w:t>+β</w:t>
      </w:r>
      <w:r>
        <w:rPr>
          <w:b/>
          <w:position w:val="-1"/>
          <w:sz w:val="21"/>
        </w:rPr>
        <w:t>2</w:t>
      </w:r>
      <w:r>
        <w:rPr>
          <w:b/>
          <w:sz w:val="24"/>
        </w:rPr>
        <w:t>X</w:t>
      </w:r>
      <w:r>
        <w:rPr>
          <w:b/>
          <w:position w:val="-1"/>
          <w:sz w:val="21"/>
        </w:rPr>
        <w:t xml:space="preserve">2it </w:t>
      </w:r>
      <w:r>
        <w:rPr>
          <w:b/>
          <w:sz w:val="24"/>
        </w:rPr>
        <w:t>+</w:t>
      </w:r>
      <w:r>
        <w:rPr>
          <w:b/>
          <w:spacing w:val="-1"/>
          <w:sz w:val="24"/>
        </w:rPr>
        <w:t xml:space="preserve"> </w:t>
      </w:r>
      <w:r>
        <w:rPr>
          <w:b/>
          <w:sz w:val="24"/>
        </w:rPr>
        <w:t>β3X</w:t>
      </w:r>
      <w:r>
        <w:rPr>
          <w:b/>
          <w:position w:val="-1"/>
          <w:sz w:val="21"/>
        </w:rPr>
        <w:t>3it</w:t>
      </w:r>
      <w:r>
        <w:rPr>
          <w:b/>
          <w:spacing w:val="-3"/>
          <w:position w:val="-1"/>
          <w:sz w:val="21"/>
        </w:rPr>
        <w:t xml:space="preserve"> </w:t>
      </w:r>
      <w:r>
        <w:rPr>
          <w:b/>
          <w:position w:val="-1"/>
          <w:sz w:val="21"/>
        </w:rPr>
        <w:t>+</w:t>
      </w:r>
      <w:r>
        <w:rPr>
          <w:b/>
          <w:spacing w:val="-2"/>
          <w:position w:val="-1"/>
          <w:sz w:val="21"/>
        </w:rPr>
        <w:t xml:space="preserve"> </w:t>
      </w:r>
      <w:r>
        <w:rPr>
          <w:b/>
          <w:spacing w:val="-5"/>
          <w:sz w:val="24"/>
        </w:rPr>
        <w:t>€it</w:t>
      </w:r>
    </w:p>
    <w:p w14:paraId="5E32A918">
      <w:pPr>
        <w:pStyle w:val="5"/>
        <w:spacing w:before="133"/>
        <w:rPr>
          <w:b/>
        </w:rPr>
      </w:pPr>
    </w:p>
    <w:p w14:paraId="4DAE14BA">
      <w:pPr>
        <w:pStyle w:val="5"/>
        <w:tabs>
          <w:tab w:val="left" w:pos="2066"/>
        </w:tabs>
        <w:ind w:left="1053"/>
      </w:pPr>
      <w:r>
        <w:rPr>
          <w:spacing w:val="-10"/>
        </w:rPr>
        <w:t>Y</w:t>
      </w:r>
      <w:r>
        <w:tab/>
      </w:r>
      <w:r>
        <w:t xml:space="preserve">: Nilai </w:t>
      </w:r>
      <w:r>
        <w:rPr>
          <w:spacing w:val="-2"/>
        </w:rPr>
        <w:t>Perusahaan</w:t>
      </w:r>
    </w:p>
    <w:p w14:paraId="5C9711AA">
      <w:pPr>
        <w:pStyle w:val="5"/>
      </w:pPr>
    </w:p>
    <w:p w14:paraId="34C412EE">
      <w:pPr>
        <w:pStyle w:val="5"/>
        <w:tabs>
          <w:tab w:val="left" w:pos="2018"/>
        </w:tabs>
        <w:ind w:left="993"/>
      </w:pPr>
      <w:r>
        <w:rPr>
          <w:spacing w:val="-10"/>
        </w:rPr>
        <w:t>α</w:t>
      </w:r>
      <w:r>
        <w:tab/>
      </w:r>
      <w:r>
        <w:t xml:space="preserve">: </w:t>
      </w:r>
      <w:r>
        <w:rPr>
          <w:spacing w:val="-2"/>
        </w:rPr>
        <w:t>Konstanta</w:t>
      </w:r>
    </w:p>
    <w:p w14:paraId="0CF80864">
      <w:pPr>
        <w:pStyle w:val="5"/>
      </w:pPr>
    </w:p>
    <w:p w14:paraId="64BE51E5">
      <w:pPr>
        <w:pStyle w:val="5"/>
        <w:ind w:left="993"/>
      </w:pPr>
      <w:r>
        <w:t>β1,β2,β3</w:t>
      </w:r>
      <w:r>
        <w:rPr>
          <w:spacing w:val="29"/>
        </w:rPr>
        <w:t xml:space="preserve">  </w:t>
      </w:r>
      <w:r>
        <w:t>:</w:t>
      </w:r>
      <w:r>
        <w:rPr>
          <w:spacing w:val="1"/>
        </w:rPr>
        <w:t xml:space="preserve"> </w:t>
      </w:r>
      <w:r>
        <w:t xml:space="preserve">Koefisien </w:t>
      </w:r>
      <w:r>
        <w:rPr>
          <w:spacing w:val="-2"/>
        </w:rPr>
        <w:t>regresi</w:t>
      </w:r>
    </w:p>
    <w:p w14:paraId="2056E430">
      <w:pPr>
        <w:tabs>
          <w:tab w:val="left" w:pos="2049"/>
        </w:tabs>
        <w:spacing w:before="275"/>
        <w:ind w:left="993" w:right="0" w:firstLine="0"/>
        <w:jc w:val="left"/>
        <w:rPr>
          <w:i/>
          <w:position w:val="2"/>
          <w:sz w:val="24"/>
        </w:rPr>
      </w:pPr>
      <w:r>
        <w:rPr>
          <w:i/>
          <w:position w:val="2"/>
          <w:sz w:val="24"/>
        </w:rPr>
        <w:drawing>
          <wp:anchor distT="0" distB="0" distL="0" distR="0" simplePos="0" relativeHeight="25166745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7" cstate="print"/>
                    <a:stretch>
                      <a:fillRect/>
                    </a:stretch>
                  </pic:blipFill>
                  <pic:spPr>
                    <a:xfrm>
                      <a:off x="0" y="0"/>
                      <a:ext cx="4667249" cy="4591049"/>
                    </a:xfrm>
                    <a:prstGeom prst="rect">
                      <a:avLst/>
                    </a:prstGeom>
                  </pic:spPr>
                </pic:pic>
              </a:graphicData>
            </a:graphic>
          </wp:anchor>
        </w:drawing>
      </w:r>
      <w:r>
        <w:rPr>
          <w:spacing w:val="-5"/>
          <w:position w:val="2"/>
          <w:sz w:val="24"/>
        </w:rPr>
        <w:t>X</w:t>
      </w:r>
      <w:r>
        <w:rPr>
          <w:spacing w:val="-5"/>
          <w:sz w:val="16"/>
        </w:rPr>
        <w:t>1</w:t>
      </w:r>
      <w:r>
        <w:rPr>
          <w:sz w:val="16"/>
        </w:rPr>
        <w:tab/>
      </w:r>
      <w:r>
        <w:rPr>
          <w:position w:val="2"/>
          <w:sz w:val="24"/>
        </w:rPr>
        <w:t>:</w:t>
      </w:r>
      <w:r>
        <w:rPr>
          <w:spacing w:val="-1"/>
          <w:position w:val="2"/>
          <w:sz w:val="24"/>
        </w:rPr>
        <w:t xml:space="preserve"> </w:t>
      </w:r>
      <w:r>
        <w:rPr>
          <w:i/>
          <w:position w:val="2"/>
          <w:sz w:val="24"/>
        </w:rPr>
        <w:t>Good</w:t>
      </w:r>
      <w:r>
        <w:rPr>
          <w:i/>
          <w:spacing w:val="-1"/>
          <w:position w:val="2"/>
          <w:sz w:val="24"/>
        </w:rPr>
        <w:t xml:space="preserve"> </w:t>
      </w:r>
      <w:r>
        <w:rPr>
          <w:i/>
          <w:position w:val="2"/>
          <w:sz w:val="24"/>
        </w:rPr>
        <w:t xml:space="preserve">Corporate </w:t>
      </w:r>
      <w:r>
        <w:rPr>
          <w:i/>
          <w:spacing w:val="-2"/>
          <w:position w:val="2"/>
          <w:sz w:val="24"/>
        </w:rPr>
        <w:t>Governance</w:t>
      </w:r>
    </w:p>
    <w:p w14:paraId="37B4B371">
      <w:pPr>
        <w:pStyle w:val="5"/>
        <w:tabs>
          <w:tab w:val="left" w:pos="2027"/>
        </w:tabs>
        <w:spacing w:before="274"/>
        <w:ind w:left="993"/>
        <w:rPr>
          <w:position w:val="2"/>
        </w:rPr>
      </w:pPr>
      <w:r>
        <w:rPr>
          <w:spacing w:val="-5"/>
          <w:position w:val="2"/>
        </w:rPr>
        <w:t>X</w:t>
      </w:r>
      <w:r>
        <w:rPr>
          <w:spacing w:val="-5"/>
          <w:sz w:val="16"/>
        </w:rPr>
        <w:t>2</w:t>
      </w:r>
      <w:r>
        <w:rPr>
          <w:sz w:val="16"/>
        </w:rPr>
        <w:tab/>
      </w:r>
      <w:r>
        <w:rPr>
          <w:position w:val="2"/>
        </w:rPr>
        <w:t>: Struktur</w:t>
      </w:r>
      <w:r>
        <w:rPr>
          <w:spacing w:val="1"/>
          <w:position w:val="2"/>
        </w:rPr>
        <w:t xml:space="preserve"> </w:t>
      </w:r>
      <w:r>
        <w:rPr>
          <w:spacing w:val="-4"/>
          <w:position w:val="2"/>
        </w:rPr>
        <w:t>Modal</w:t>
      </w:r>
    </w:p>
    <w:p w14:paraId="6C2E50FB">
      <w:pPr>
        <w:pStyle w:val="5"/>
        <w:tabs>
          <w:tab w:val="left" w:pos="2008"/>
        </w:tabs>
        <w:spacing w:before="274"/>
        <w:ind w:left="993"/>
        <w:rPr>
          <w:position w:val="2"/>
        </w:rPr>
      </w:pPr>
      <w:r>
        <w:rPr>
          <w:spacing w:val="-5"/>
          <w:position w:val="2"/>
        </w:rPr>
        <w:t>X</w:t>
      </w:r>
      <w:r>
        <w:rPr>
          <w:spacing w:val="-5"/>
          <w:sz w:val="16"/>
        </w:rPr>
        <w:t>3</w:t>
      </w:r>
      <w:r>
        <w:rPr>
          <w:sz w:val="16"/>
        </w:rPr>
        <w:tab/>
      </w:r>
      <w:r>
        <w:rPr>
          <w:position w:val="2"/>
        </w:rPr>
        <w:t>:</w:t>
      </w:r>
      <w:r>
        <w:rPr>
          <w:spacing w:val="-1"/>
          <w:position w:val="2"/>
        </w:rPr>
        <w:t xml:space="preserve"> </w:t>
      </w:r>
      <w:r>
        <w:rPr>
          <w:position w:val="2"/>
        </w:rPr>
        <w:t>Rasio</w:t>
      </w:r>
      <w:r>
        <w:rPr>
          <w:spacing w:val="-2"/>
          <w:position w:val="2"/>
        </w:rPr>
        <w:t xml:space="preserve"> Profitabilitas</w:t>
      </w:r>
    </w:p>
    <w:p w14:paraId="6A5846E7">
      <w:pPr>
        <w:tabs>
          <w:tab w:val="left" w:pos="2013"/>
        </w:tabs>
        <w:spacing w:before="274"/>
        <w:ind w:left="993" w:right="0" w:firstLine="0"/>
        <w:jc w:val="left"/>
        <w:rPr>
          <w:i/>
          <w:sz w:val="24"/>
        </w:rPr>
      </w:pPr>
      <w:r>
        <w:rPr>
          <w:spacing w:val="-10"/>
          <w:sz w:val="24"/>
        </w:rPr>
        <w:t>€</w:t>
      </w:r>
      <w:r>
        <w:rPr>
          <w:sz w:val="24"/>
        </w:rPr>
        <w:tab/>
      </w:r>
      <w:r>
        <w:rPr>
          <w:sz w:val="24"/>
        </w:rPr>
        <w:t>:</w:t>
      </w:r>
      <w:r>
        <w:rPr>
          <w:spacing w:val="-2"/>
          <w:sz w:val="24"/>
        </w:rPr>
        <w:t xml:space="preserve"> </w:t>
      </w:r>
      <w:r>
        <w:rPr>
          <w:i/>
          <w:spacing w:val="-2"/>
          <w:sz w:val="24"/>
        </w:rPr>
        <w:t>error</w:t>
      </w:r>
    </w:p>
    <w:p w14:paraId="3688CB60">
      <w:pPr>
        <w:pStyle w:val="5"/>
        <w:rPr>
          <w:i/>
        </w:rPr>
      </w:pPr>
    </w:p>
    <w:p w14:paraId="63BEAAE6">
      <w:pPr>
        <w:spacing w:before="0" w:line="480" w:lineRule="auto"/>
        <w:ind w:left="993" w:right="991" w:firstLine="0"/>
        <w:jc w:val="both"/>
        <w:rPr>
          <w:sz w:val="24"/>
        </w:rPr>
      </w:pPr>
      <w:r>
        <w:rPr>
          <w:sz w:val="24"/>
        </w:rPr>
        <w:t>Menurut Ajija et al (2020) terdapat tiga model yang dapat digunakan untuk melakukan</w:t>
      </w:r>
      <w:r>
        <w:rPr>
          <w:spacing w:val="-8"/>
          <w:sz w:val="24"/>
        </w:rPr>
        <w:t xml:space="preserve"> </w:t>
      </w:r>
      <w:r>
        <w:rPr>
          <w:sz w:val="24"/>
        </w:rPr>
        <w:t>regresi</w:t>
      </w:r>
      <w:r>
        <w:rPr>
          <w:spacing w:val="-8"/>
          <w:sz w:val="24"/>
        </w:rPr>
        <w:t xml:space="preserve"> </w:t>
      </w:r>
      <w:r>
        <w:rPr>
          <w:sz w:val="24"/>
        </w:rPr>
        <w:t>data</w:t>
      </w:r>
      <w:r>
        <w:rPr>
          <w:spacing w:val="-9"/>
          <w:sz w:val="24"/>
        </w:rPr>
        <w:t xml:space="preserve"> </w:t>
      </w:r>
      <w:r>
        <w:rPr>
          <w:sz w:val="24"/>
        </w:rPr>
        <w:t>panel</w:t>
      </w:r>
      <w:r>
        <w:rPr>
          <w:spacing w:val="-8"/>
          <w:sz w:val="24"/>
        </w:rPr>
        <w:t xml:space="preserve"> </w:t>
      </w:r>
      <w:r>
        <w:rPr>
          <w:i/>
          <w:sz w:val="24"/>
        </w:rPr>
        <w:t>yaitu</w:t>
      </w:r>
      <w:r>
        <w:rPr>
          <w:i/>
          <w:spacing w:val="-8"/>
          <w:sz w:val="24"/>
        </w:rPr>
        <w:t xml:space="preserve"> </w:t>
      </w:r>
      <w:r>
        <w:rPr>
          <w:i/>
          <w:sz w:val="24"/>
        </w:rPr>
        <w:t>Common</w:t>
      </w:r>
      <w:r>
        <w:rPr>
          <w:i/>
          <w:spacing w:val="-8"/>
          <w:sz w:val="24"/>
        </w:rPr>
        <w:t xml:space="preserve"> </w:t>
      </w:r>
      <w:r>
        <w:rPr>
          <w:i/>
          <w:sz w:val="24"/>
        </w:rPr>
        <w:t>Effect</w:t>
      </w:r>
      <w:r>
        <w:rPr>
          <w:i/>
          <w:spacing w:val="-8"/>
          <w:sz w:val="24"/>
        </w:rPr>
        <w:t xml:space="preserve"> </w:t>
      </w:r>
      <w:r>
        <w:rPr>
          <w:i/>
          <w:sz w:val="24"/>
        </w:rPr>
        <w:t>Model</w:t>
      </w:r>
      <w:r>
        <w:rPr>
          <w:sz w:val="24"/>
        </w:rPr>
        <w:t>,</w:t>
      </w:r>
      <w:r>
        <w:rPr>
          <w:spacing w:val="-8"/>
          <w:sz w:val="24"/>
        </w:rPr>
        <w:t xml:space="preserve"> </w:t>
      </w:r>
      <w:r>
        <w:rPr>
          <w:i/>
          <w:sz w:val="24"/>
        </w:rPr>
        <w:t>Fixed</w:t>
      </w:r>
      <w:r>
        <w:rPr>
          <w:i/>
          <w:spacing w:val="-8"/>
          <w:sz w:val="24"/>
        </w:rPr>
        <w:t xml:space="preserve"> </w:t>
      </w:r>
      <w:r>
        <w:rPr>
          <w:i/>
          <w:sz w:val="24"/>
        </w:rPr>
        <w:t>Effect</w:t>
      </w:r>
      <w:r>
        <w:rPr>
          <w:i/>
          <w:spacing w:val="-8"/>
          <w:sz w:val="24"/>
        </w:rPr>
        <w:t xml:space="preserve"> </w:t>
      </w:r>
      <w:r>
        <w:rPr>
          <w:i/>
          <w:sz w:val="24"/>
        </w:rPr>
        <w:t>Model</w:t>
      </w:r>
      <w:r>
        <w:rPr>
          <w:sz w:val="24"/>
        </w:rPr>
        <w:t>,</w:t>
      </w:r>
      <w:r>
        <w:rPr>
          <w:spacing w:val="-8"/>
          <w:sz w:val="24"/>
        </w:rPr>
        <w:t xml:space="preserve"> </w:t>
      </w:r>
      <w:r>
        <w:rPr>
          <w:sz w:val="24"/>
        </w:rPr>
        <w:t xml:space="preserve">dan </w:t>
      </w:r>
      <w:r>
        <w:rPr>
          <w:i/>
          <w:sz w:val="24"/>
        </w:rPr>
        <w:t>Random Effect Model</w:t>
      </w:r>
      <w:r>
        <w:rPr>
          <w:sz w:val="24"/>
        </w:rPr>
        <w:t>.</w:t>
      </w:r>
    </w:p>
    <w:p w14:paraId="0632CC0C">
      <w:pPr>
        <w:pStyle w:val="5"/>
      </w:pPr>
    </w:p>
    <w:p w14:paraId="3CC5F6D3">
      <w:pPr>
        <w:pStyle w:val="5"/>
      </w:pPr>
    </w:p>
    <w:p w14:paraId="3601642F">
      <w:pPr>
        <w:pStyle w:val="7"/>
        <w:numPr>
          <w:ilvl w:val="3"/>
          <w:numId w:val="1"/>
        </w:numPr>
        <w:tabs>
          <w:tab w:val="left" w:pos="1713"/>
        </w:tabs>
        <w:spacing w:before="0" w:after="0" w:line="240" w:lineRule="auto"/>
        <w:ind w:left="1713" w:right="0" w:hanging="720"/>
        <w:jc w:val="left"/>
        <w:rPr>
          <w:b/>
          <w:sz w:val="24"/>
        </w:rPr>
      </w:pPr>
      <w:r>
        <w:rPr>
          <w:b/>
          <w:i/>
          <w:sz w:val="24"/>
        </w:rPr>
        <w:t>Common</w:t>
      </w:r>
      <w:r>
        <w:rPr>
          <w:b/>
          <w:i/>
          <w:spacing w:val="-5"/>
          <w:sz w:val="24"/>
        </w:rPr>
        <w:t xml:space="preserve"> </w:t>
      </w:r>
      <w:r>
        <w:rPr>
          <w:b/>
          <w:i/>
          <w:sz w:val="24"/>
        </w:rPr>
        <w:t>Effect</w:t>
      </w:r>
      <w:r>
        <w:rPr>
          <w:b/>
          <w:i/>
          <w:spacing w:val="-3"/>
          <w:sz w:val="24"/>
        </w:rPr>
        <w:t xml:space="preserve"> </w:t>
      </w:r>
      <w:r>
        <w:rPr>
          <w:b/>
          <w:spacing w:val="-4"/>
          <w:sz w:val="24"/>
        </w:rPr>
        <w:t>Model</w:t>
      </w:r>
    </w:p>
    <w:p w14:paraId="5BC83D18">
      <w:pPr>
        <w:pStyle w:val="5"/>
        <w:rPr>
          <w:b/>
        </w:rPr>
      </w:pPr>
    </w:p>
    <w:p w14:paraId="6809C3E7">
      <w:pPr>
        <w:pStyle w:val="5"/>
        <w:spacing w:line="480" w:lineRule="auto"/>
        <w:ind w:left="993" w:right="989" w:firstLine="900"/>
        <w:jc w:val="both"/>
      </w:pPr>
      <w:r>
        <w:t xml:space="preserve">Merupakan pendekatan model data panel yang paling sederhana karena hanya mengkombinasikan data </w:t>
      </w:r>
      <w:r>
        <w:rPr>
          <w:i/>
        </w:rPr>
        <w:t xml:space="preserve">time series </w:t>
      </w:r>
      <w:r>
        <w:t xml:space="preserve">dan data </w:t>
      </w:r>
      <w:r>
        <w:rPr>
          <w:i/>
        </w:rPr>
        <w:t xml:space="preserve">cross section </w:t>
      </w:r>
      <w:r>
        <w:t xml:space="preserve">dengan menggunakan pendekatan kuadrat kecil atau </w:t>
      </w:r>
      <w:r>
        <w:rPr>
          <w:i/>
        </w:rPr>
        <w:t xml:space="preserve">Ordinary Least Square </w:t>
      </w:r>
      <w:r>
        <w:t>(OLS). Pada model ini tidak diperhatiakn model antar waktu maupun individu, sehingga diasumsikan bahwa perilaku data perusahaan adalah sama dalam berbagai waktu. Maka model persamaan regresinya adalah sebagai berikut:</w:t>
      </w:r>
    </w:p>
    <w:p w14:paraId="085D860F">
      <w:pPr>
        <w:spacing w:before="1"/>
        <w:ind w:left="3994" w:right="0" w:firstLine="0"/>
        <w:jc w:val="both"/>
        <w:rPr>
          <w:b/>
          <w:sz w:val="24"/>
        </w:rPr>
      </w:pPr>
      <w:r>
        <w:rPr>
          <w:b/>
          <w:sz w:val="24"/>
        </w:rPr>
        <w:t>Yit = α</w:t>
      </w:r>
      <w:r>
        <w:rPr>
          <w:b/>
          <w:spacing w:val="-1"/>
          <w:sz w:val="24"/>
        </w:rPr>
        <w:t xml:space="preserve"> </w:t>
      </w:r>
      <w:r>
        <w:rPr>
          <w:b/>
          <w:sz w:val="24"/>
        </w:rPr>
        <w:t xml:space="preserve">+ βXit + </w:t>
      </w:r>
      <w:r>
        <w:rPr>
          <w:b/>
          <w:spacing w:val="-5"/>
          <w:sz w:val="24"/>
        </w:rPr>
        <w:t>€it</w:t>
      </w:r>
    </w:p>
    <w:p w14:paraId="2687A997">
      <w:pPr>
        <w:pStyle w:val="5"/>
        <w:rPr>
          <w:b/>
        </w:rPr>
      </w:pPr>
    </w:p>
    <w:p w14:paraId="1C798CD2">
      <w:pPr>
        <w:pStyle w:val="5"/>
        <w:rPr>
          <w:b/>
        </w:rPr>
      </w:pPr>
    </w:p>
    <w:p w14:paraId="0C5CFEEA">
      <w:pPr>
        <w:pStyle w:val="5"/>
        <w:rPr>
          <w:b/>
        </w:rPr>
      </w:pPr>
    </w:p>
    <w:p w14:paraId="3FE244B9">
      <w:pPr>
        <w:pStyle w:val="7"/>
        <w:numPr>
          <w:ilvl w:val="3"/>
          <w:numId w:val="1"/>
        </w:numPr>
        <w:tabs>
          <w:tab w:val="left" w:pos="1713"/>
        </w:tabs>
        <w:spacing w:before="0" w:after="0" w:line="240" w:lineRule="auto"/>
        <w:ind w:left="1713" w:right="0" w:hanging="720"/>
        <w:jc w:val="left"/>
        <w:rPr>
          <w:b/>
          <w:sz w:val="24"/>
        </w:rPr>
      </w:pPr>
      <w:r>
        <w:rPr>
          <w:b/>
          <w:i/>
          <w:sz w:val="24"/>
        </w:rPr>
        <w:t>Fixed</w:t>
      </w:r>
      <w:r>
        <w:rPr>
          <w:b/>
          <w:i/>
          <w:spacing w:val="-5"/>
          <w:sz w:val="24"/>
        </w:rPr>
        <w:t xml:space="preserve"> </w:t>
      </w:r>
      <w:r>
        <w:rPr>
          <w:b/>
          <w:i/>
          <w:sz w:val="24"/>
        </w:rPr>
        <w:t>Effect</w:t>
      </w:r>
      <w:r>
        <w:rPr>
          <w:b/>
          <w:i/>
          <w:spacing w:val="-3"/>
          <w:sz w:val="24"/>
        </w:rPr>
        <w:t xml:space="preserve"> </w:t>
      </w:r>
      <w:r>
        <w:rPr>
          <w:b/>
          <w:spacing w:val="-4"/>
          <w:sz w:val="24"/>
        </w:rPr>
        <w:t>Model</w:t>
      </w:r>
    </w:p>
    <w:p w14:paraId="10BB86CA">
      <w:pPr>
        <w:pStyle w:val="5"/>
        <w:rPr>
          <w:b/>
        </w:rPr>
      </w:pPr>
    </w:p>
    <w:p w14:paraId="6660E63E">
      <w:pPr>
        <w:pStyle w:val="5"/>
        <w:ind w:left="1833"/>
      </w:pPr>
      <w:r>
        <w:t>Merupakan</w:t>
      </w:r>
      <w:r>
        <w:rPr>
          <w:spacing w:val="26"/>
        </w:rPr>
        <w:t xml:space="preserve"> </w:t>
      </w:r>
      <w:r>
        <w:t>model</w:t>
      </w:r>
      <w:r>
        <w:rPr>
          <w:spacing w:val="26"/>
        </w:rPr>
        <w:t xml:space="preserve"> </w:t>
      </w:r>
      <w:r>
        <w:t>yang</w:t>
      </w:r>
      <w:r>
        <w:rPr>
          <w:spacing w:val="26"/>
        </w:rPr>
        <w:t xml:space="preserve"> </w:t>
      </w:r>
      <w:r>
        <w:t>mengasumsikan</w:t>
      </w:r>
      <w:r>
        <w:rPr>
          <w:spacing w:val="27"/>
        </w:rPr>
        <w:t xml:space="preserve"> </w:t>
      </w:r>
      <w:r>
        <w:t>bahwa</w:t>
      </w:r>
      <w:r>
        <w:rPr>
          <w:spacing w:val="25"/>
        </w:rPr>
        <w:t xml:space="preserve"> </w:t>
      </w:r>
      <w:r>
        <w:t>perbedaan</w:t>
      </w:r>
      <w:r>
        <w:rPr>
          <w:spacing w:val="26"/>
        </w:rPr>
        <w:t xml:space="preserve"> </w:t>
      </w:r>
      <w:r>
        <w:t>antar</w:t>
      </w:r>
      <w:r>
        <w:rPr>
          <w:spacing w:val="26"/>
        </w:rPr>
        <w:t xml:space="preserve"> </w:t>
      </w:r>
      <w:r>
        <w:rPr>
          <w:spacing w:val="-2"/>
        </w:rPr>
        <w:t>indiviu</w:t>
      </w:r>
    </w:p>
    <w:p w14:paraId="1B2E9000">
      <w:pPr>
        <w:pStyle w:val="5"/>
        <w:spacing w:after="0"/>
        <w:sectPr>
          <w:pgSz w:w="11910" w:h="16840"/>
          <w:pgMar w:top="1920" w:right="708" w:bottom="280" w:left="1275" w:header="993" w:footer="0" w:gutter="0"/>
          <w:cols w:space="720" w:num="1"/>
        </w:sectPr>
      </w:pPr>
    </w:p>
    <w:p w14:paraId="1C5B0DD1">
      <w:pPr>
        <w:pStyle w:val="5"/>
        <w:spacing w:before="53"/>
      </w:pPr>
    </w:p>
    <w:p w14:paraId="5F92BB8F">
      <w:pPr>
        <w:pStyle w:val="5"/>
        <w:spacing w:line="480" w:lineRule="auto"/>
        <w:ind w:left="993" w:right="990"/>
        <w:jc w:val="both"/>
      </w:pPr>
      <w:r>
        <w:t>dapat diakomodasi dari perbedaan intersepnya. Untuk mengestimasi data panel model</w:t>
      </w:r>
      <w:r>
        <w:rPr>
          <w:spacing w:val="-14"/>
        </w:rPr>
        <w:t xml:space="preserve"> </w:t>
      </w:r>
      <w:r>
        <w:rPr>
          <w:i/>
        </w:rPr>
        <w:t>fixed</w:t>
      </w:r>
      <w:r>
        <w:rPr>
          <w:i/>
          <w:spacing w:val="-14"/>
        </w:rPr>
        <w:t xml:space="preserve"> </w:t>
      </w:r>
      <w:r>
        <w:rPr>
          <w:i/>
        </w:rPr>
        <w:t>effect</w:t>
      </w:r>
      <w:r>
        <w:rPr>
          <w:i/>
          <w:spacing w:val="-13"/>
        </w:rPr>
        <w:t xml:space="preserve"> </w:t>
      </w:r>
      <w:r>
        <w:t>menggunakan</w:t>
      </w:r>
      <w:r>
        <w:rPr>
          <w:spacing w:val="-14"/>
        </w:rPr>
        <w:t xml:space="preserve"> </w:t>
      </w:r>
      <w:r>
        <w:t>tehnik</w:t>
      </w:r>
      <w:r>
        <w:rPr>
          <w:spacing w:val="-14"/>
        </w:rPr>
        <w:t xml:space="preserve"> </w:t>
      </w:r>
      <w:r>
        <w:t>variabel</w:t>
      </w:r>
      <w:r>
        <w:rPr>
          <w:spacing w:val="-14"/>
        </w:rPr>
        <w:t xml:space="preserve"> </w:t>
      </w:r>
      <w:r>
        <w:rPr>
          <w:i/>
        </w:rPr>
        <w:t>dummy</w:t>
      </w:r>
      <w:r>
        <w:rPr>
          <w:i/>
          <w:spacing w:val="-15"/>
        </w:rPr>
        <w:t xml:space="preserve"> </w:t>
      </w:r>
      <w:r>
        <w:t>atau</w:t>
      </w:r>
      <w:r>
        <w:rPr>
          <w:spacing w:val="-14"/>
        </w:rPr>
        <w:t xml:space="preserve"> </w:t>
      </w:r>
      <w:r>
        <w:rPr>
          <w:i/>
        </w:rPr>
        <w:t>Least</w:t>
      </w:r>
      <w:r>
        <w:rPr>
          <w:i/>
          <w:spacing w:val="-14"/>
        </w:rPr>
        <w:t xml:space="preserve"> </w:t>
      </w:r>
      <w:r>
        <w:rPr>
          <w:i/>
        </w:rPr>
        <w:t>Squares</w:t>
      </w:r>
      <w:r>
        <w:rPr>
          <w:i/>
          <w:spacing w:val="-12"/>
        </w:rPr>
        <w:t xml:space="preserve"> </w:t>
      </w:r>
      <w:r>
        <w:rPr>
          <w:i/>
        </w:rPr>
        <w:t xml:space="preserve">Dummy Variable </w:t>
      </w:r>
      <w:r>
        <w:t>(LDSV) untuk menangkap perbedaan intersep antar perusahaan dengan slopenya. Maka model persamaan regresinya adalah sebagai berikut:</w:t>
      </w:r>
    </w:p>
    <w:p w14:paraId="14F2DEB5">
      <w:pPr>
        <w:spacing w:before="0" w:line="276" w:lineRule="exact"/>
        <w:ind w:left="577" w:right="577" w:firstLine="0"/>
        <w:jc w:val="center"/>
        <w:rPr>
          <w:b/>
          <w:position w:val="1"/>
          <w:sz w:val="24"/>
        </w:rPr>
      </w:pPr>
      <w:r>
        <w:rPr>
          <w:b/>
          <w:position w:val="1"/>
          <w:sz w:val="24"/>
        </w:rPr>
        <w:drawing>
          <wp:anchor distT="0" distB="0" distL="0" distR="0" simplePos="0" relativeHeight="251668480"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4667249" cy="4591049"/>
                    </a:xfrm>
                    <a:prstGeom prst="rect">
                      <a:avLst/>
                    </a:prstGeom>
                  </pic:spPr>
                </pic:pic>
              </a:graphicData>
            </a:graphic>
          </wp:anchor>
        </w:drawing>
      </w:r>
      <w:r>
        <w:rPr>
          <w:b/>
          <w:position w:val="1"/>
          <w:sz w:val="24"/>
        </w:rPr>
        <w:t>Y</w:t>
      </w:r>
      <w:r>
        <w:rPr>
          <w:b/>
          <w:sz w:val="16"/>
        </w:rPr>
        <w:t>it</w:t>
      </w:r>
      <w:r>
        <w:rPr>
          <w:b/>
          <w:spacing w:val="-3"/>
          <w:sz w:val="16"/>
        </w:rPr>
        <w:t xml:space="preserve"> </w:t>
      </w:r>
      <w:r>
        <w:rPr>
          <w:b/>
          <w:position w:val="1"/>
          <w:sz w:val="24"/>
        </w:rPr>
        <w:t>=</w:t>
      </w:r>
      <w:r>
        <w:rPr>
          <w:b/>
          <w:spacing w:val="-1"/>
          <w:position w:val="1"/>
          <w:sz w:val="24"/>
        </w:rPr>
        <w:t xml:space="preserve"> </w:t>
      </w:r>
      <w:r>
        <w:rPr>
          <w:b/>
          <w:position w:val="1"/>
          <w:sz w:val="24"/>
        </w:rPr>
        <w:t>a +</w:t>
      </w:r>
      <w:r>
        <w:rPr>
          <w:b/>
          <w:spacing w:val="-1"/>
          <w:position w:val="1"/>
          <w:sz w:val="24"/>
        </w:rPr>
        <w:t xml:space="preserve"> </w:t>
      </w:r>
      <w:r>
        <w:rPr>
          <w:b/>
          <w:position w:val="1"/>
          <w:sz w:val="24"/>
        </w:rPr>
        <w:t>X</w:t>
      </w:r>
      <w:r>
        <w:rPr>
          <w:b/>
          <w:sz w:val="16"/>
        </w:rPr>
        <w:t>1</w:t>
      </w:r>
      <w:r>
        <w:rPr>
          <w:b/>
          <w:spacing w:val="2"/>
          <w:sz w:val="16"/>
        </w:rPr>
        <w:t xml:space="preserve"> </w:t>
      </w:r>
      <w:r>
        <w:rPr>
          <w:b/>
          <w:position w:val="1"/>
          <w:sz w:val="24"/>
        </w:rPr>
        <w:t>+</w:t>
      </w:r>
      <w:r>
        <w:rPr>
          <w:b/>
          <w:spacing w:val="-1"/>
          <w:position w:val="1"/>
          <w:sz w:val="24"/>
        </w:rPr>
        <w:t xml:space="preserve"> </w:t>
      </w:r>
      <w:r>
        <w:rPr>
          <w:b/>
          <w:position w:val="1"/>
          <w:sz w:val="24"/>
        </w:rPr>
        <w:t>X</w:t>
      </w:r>
      <w:r>
        <w:rPr>
          <w:b/>
          <w:sz w:val="16"/>
        </w:rPr>
        <w:t>2</w:t>
      </w:r>
      <w:r>
        <w:rPr>
          <w:b/>
          <w:spacing w:val="1"/>
          <w:sz w:val="16"/>
        </w:rPr>
        <w:t xml:space="preserve"> </w:t>
      </w:r>
      <w:r>
        <w:rPr>
          <w:b/>
          <w:position w:val="1"/>
          <w:sz w:val="24"/>
        </w:rPr>
        <w:t>+ X</w:t>
      </w:r>
      <w:r>
        <w:rPr>
          <w:b/>
          <w:sz w:val="16"/>
        </w:rPr>
        <w:t>3</w:t>
      </w:r>
      <w:r>
        <w:rPr>
          <w:b/>
          <w:spacing w:val="20"/>
          <w:sz w:val="16"/>
        </w:rPr>
        <w:t xml:space="preserve"> </w:t>
      </w:r>
      <w:r>
        <w:rPr>
          <w:b/>
          <w:position w:val="1"/>
          <w:sz w:val="24"/>
        </w:rPr>
        <w:t>+</w:t>
      </w:r>
      <w:r>
        <w:rPr>
          <w:b/>
          <w:spacing w:val="-3"/>
          <w:position w:val="1"/>
          <w:sz w:val="24"/>
        </w:rPr>
        <w:t xml:space="preserve"> </w:t>
      </w:r>
      <w:r>
        <w:rPr>
          <w:b/>
          <w:spacing w:val="-10"/>
          <w:position w:val="1"/>
          <w:sz w:val="24"/>
        </w:rPr>
        <w:t>e</w:t>
      </w:r>
    </w:p>
    <w:p w14:paraId="165B9BC8">
      <w:pPr>
        <w:pStyle w:val="5"/>
        <w:rPr>
          <w:b/>
        </w:rPr>
      </w:pPr>
    </w:p>
    <w:p w14:paraId="17ADCA1A">
      <w:pPr>
        <w:pStyle w:val="5"/>
        <w:rPr>
          <w:b/>
        </w:rPr>
      </w:pPr>
    </w:p>
    <w:p w14:paraId="0A67D682">
      <w:pPr>
        <w:pStyle w:val="5"/>
        <w:spacing w:before="1"/>
        <w:rPr>
          <w:b/>
        </w:rPr>
      </w:pPr>
    </w:p>
    <w:p w14:paraId="1E91F835">
      <w:pPr>
        <w:pStyle w:val="7"/>
        <w:numPr>
          <w:ilvl w:val="3"/>
          <w:numId w:val="1"/>
        </w:numPr>
        <w:tabs>
          <w:tab w:val="left" w:pos="1713"/>
        </w:tabs>
        <w:spacing w:before="0" w:after="0" w:line="240" w:lineRule="auto"/>
        <w:ind w:left="1713" w:right="0" w:hanging="720"/>
        <w:jc w:val="left"/>
        <w:rPr>
          <w:b/>
          <w:sz w:val="24"/>
        </w:rPr>
      </w:pPr>
      <w:r>
        <w:rPr>
          <w:b/>
          <w:i/>
          <w:sz w:val="24"/>
        </w:rPr>
        <w:t>Random</w:t>
      </w:r>
      <w:r>
        <w:rPr>
          <w:b/>
          <w:i/>
          <w:spacing w:val="-5"/>
          <w:sz w:val="24"/>
        </w:rPr>
        <w:t xml:space="preserve"> </w:t>
      </w:r>
      <w:r>
        <w:rPr>
          <w:b/>
          <w:i/>
          <w:sz w:val="24"/>
        </w:rPr>
        <w:t>Effect</w:t>
      </w:r>
      <w:r>
        <w:rPr>
          <w:b/>
          <w:i/>
          <w:spacing w:val="-4"/>
          <w:sz w:val="24"/>
        </w:rPr>
        <w:t xml:space="preserve"> </w:t>
      </w:r>
      <w:r>
        <w:rPr>
          <w:b/>
          <w:spacing w:val="-4"/>
          <w:sz w:val="24"/>
        </w:rPr>
        <w:t>Model</w:t>
      </w:r>
    </w:p>
    <w:p w14:paraId="2A19007F">
      <w:pPr>
        <w:pStyle w:val="5"/>
        <w:rPr>
          <w:b/>
        </w:rPr>
      </w:pPr>
    </w:p>
    <w:p w14:paraId="523DAACD">
      <w:pPr>
        <w:pStyle w:val="5"/>
        <w:spacing w:line="480" w:lineRule="auto"/>
        <w:ind w:left="993" w:right="988" w:firstLine="840"/>
        <w:jc w:val="both"/>
      </w:pPr>
      <w:r>
        <w:t xml:space="preserve">Merupakan model yang akan mengestimasi data panel dimana variabel gangguan mungkin saling berhubungan antar waktu dan antar individu. Untuk mengestimasi data panel model pada model </w:t>
      </w:r>
      <w:r>
        <w:rPr>
          <w:i/>
        </w:rPr>
        <w:t xml:space="preserve">random effect </w:t>
      </w:r>
      <w:r>
        <w:t xml:space="preserve">dengan model </w:t>
      </w:r>
      <w:r>
        <w:rPr>
          <w:i/>
        </w:rPr>
        <w:t xml:space="preserve">Error Generalized Least Square </w:t>
      </w:r>
      <w:r>
        <w:t xml:space="preserve">(GLS) atau </w:t>
      </w:r>
      <w:r>
        <w:rPr>
          <w:i/>
        </w:rPr>
        <w:t xml:space="preserve">Component Model </w:t>
      </w:r>
      <w:r>
        <w:t>(ECM). Maka model persamaan regresinya adalah sebagai berikut:</w:t>
      </w:r>
    </w:p>
    <w:p w14:paraId="072427DC">
      <w:pPr>
        <w:spacing w:before="0"/>
        <w:ind w:left="4197" w:right="0" w:firstLine="0"/>
        <w:jc w:val="both"/>
        <w:rPr>
          <w:b/>
          <w:sz w:val="16"/>
        </w:rPr>
      </w:pPr>
      <w:r>
        <w:rPr>
          <w:b/>
          <w:position w:val="1"/>
          <w:sz w:val="24"/>
        </w:rPr>
        <w:t>Y</w:t>
      </w:r>
      <w:r>
        <w:rPr>
          <w:b/>
          <w:sz w:val="16"/>
        </w:rPr>
        <w:t>it</w:t>
      </w:r>
      <w:r>
        <w:rPr>
          <w:b/>
          <w:spacing w:val="60"/>
          <w:sz w:val="16"/>
        </w:rPr>
        <w:t xml:space="preserve"> </w:t>
      </w:r>
      <w:r>
        <w:rPr>
          <w:b/>
          <w:position w:val="1"/>
          <w:sz w:val="24"/>
        </w:rPr>
        <w:t>= α</w:t>
      </w:r>
      <w:r>
        <w:rPr>
          <w:b/>
          <w:spacing w:val="-1"/>
          <w:position w:val="1"/>
          <w:sz w:val="24"/>
        </w:rPr>
        <w:t xml:space="preserve"> </w:t>
      </w:r>
      <w:r>
        <w:rPr>
          <w:b/>
          <w:position w:val="1"/>
          <w:sz w:val="24"/>
        </w:rPr>
        <w:t>+ βX</w:t>
      </w:r>
      <w:r>
        <w:rPr>
          <w:b/>
          <w:sz w:val="16"/>
        </w:rPr>
        <w:t xml:space="preserve">it </w:t>
      </w:r>
      <w:r>
        <w:rPr>
          <w:b/>
          <w:position w:val="1"/>
          <w:sz w:val="24"/>
        </w:rPr>
        <w:t xml:space="preserve">+ </w:t>
      </w:r>
      <w:r>
        <w:rPr>
          <w:b/>
          <w:spacing w:val="-5"/>
          <w:position w:val="1"/>
          <w:sz w:val="24"/>
        </w:rPr>
        <w:t>€</w:t>
      </w:r>
      <w:r>
        <w:rPr>
          <w:b/>
          <w:spacing w:val="-5"/>
          <w:sz w:val="16"/>
        </w:rPr>
        <w:t>it</w:t>
      </w:r>
    </w:p>
    <w:p w14:paraId="049EF749">
      <w:pPr>
        <w:pStyle w:val="5"/>
        <w:rPr>
          <w:b/>
        </w:rPr>
      </w:pPr>
    </w:p>
    <w:p w14:paraId="77169E28">
      <w:pPr>
        <w:pStyle w:val="5"/>
        <w:rPr>
          <w:b/>
        </w:rPr>
      </w:pPr>
    </w:p>
    <w:p w14:paraId="3CDEE6CA">
      <w:pPr>
        <w:pStyle w:val="5"/>
        <w:spacing w:before="1"/>
        <w:rPr>
          <w:b/>
        </w:rPr>
      </w:pPr>
    </w:p>
    <w:p w14:paraId="54329B36">
      <w:pPr>
        <w:pStyle w:val="2"/>
        <w:numPr>
          <w:ilvl w:val="2"/>
          <w:numId w:val="1"/>
        </w:numPr>
        <w:tabs>
          <w:tab w:val="left" w:pos="1593"/>
        </w:tabs>
        <w:spacing w:before="0" w:after="0" w:line="240" w:lineRule="auto"/>
        <w:ind w:left="1593" w:right="0" w:hanging="600"/>
        <w:jc w:val="left"/>
      </w:pPr>
      <w:r>
        <w:t>Pemilihan</w:t>
      </w:r>
      <w:r>
        <w:rPr>
          <w:spacing w:val="-4"/>
        </w:rPr>
        <w:t xml:space="preserve"> </w:t>
      </w:r>
      <w:r>
        <w:t>Model</w:t>
      </w:r>
      <w:r>
        <w:rPr>
          <w:spacing w:val="-4"/>
        </w:rPr>
        <w:t xml:space="preserve"> </w:t>
      </w:r>
      <w:r>
        <w:t>Regresi</w:t>
      </w:r>
      <w:r>
        <w:rPr>
          <w:spacing w:val="-3"/>
        </w:rPr>
        <w:t xml:space="preserve"> </w:t>
      </w:r>
      <w:r>
        <w:t>Linear</w:t>
      </w:r>
      <w:r>
        <w:rPr>
          <w:spacing w:val="-7"/>
        </w:rPr>
        <w:t xml:space="preserve"> </w:t>
      </w:r>
      <w:r>
        <w:t>Berganda</w:t>
      </w:r>
      <w:r>
        <w:rPr>
          <w:spacing w:val="-4"/>
        </w:rPr>
        <w:t xml:space="preserve"> </w:t>
      </w:r>
      <w:r>
        <w:t>Data</w:t>
      </w:r>
      <w:r>
        <w:rPr>
          <w:spacing w:val="-3"/>
        </w:rPr>
        <w:t xml:space="preserve"> </w:t>
      </w:r>
      <w:r>
        <w:rPr>
          <w:spacing w:val="-2"/>
        </w:rPr>
        <w:t>Planel</w:t>
      </w:r>
    </w:p>
    <w:p w14:paraId="4F8B313C">
      <w:pPr>
        <w:pStyle w:val="5"/>
        <w:rPr>
          <w:b/>
        </w:rPr>
      </w:pPr>
    </w:p>
    <w:p w14:paraId="44E1861A">
      <w:pPr>
        <w:spacing w:before="0" w:line="480" w:lineRule="auto"/>
        <w:ind w:left="993" w:right="993" w:firstLine="840"/>
        <w:jc w:val="both"/>
        <w:rPr>
          <w:sz w:val="24"/>
        </w:rPr>
      </w:pPr>
      <w:r>
        <w:rPr>
          <w:sz w:val="24"/>
        </w:rPr>
        <w:t xml:space="preserve">Untuk menguji kesesuaian atau kebaikan dari tiga model regresi data panel, maka digunakan Uji </w:t>
      </w:r>
      <w:r>
        <w:rPr>
          <w:i/>
          <w:sz w:val="24"/>
        </w:rPr>
        <w:t>Chow</w:t>
      </w:r>
      <w:r>
        <w:rPr>
          <w:sz w:val="24"/>
        </w:rPr>
        <w:t xml:space="preserve">, Uji </w:t>
      </w:r>
      <w:r>
        <w:rPr>
          <w:i/>
          <w:sz w:val="24"/>
        </w:rPr>
        <w:t xml:space="preserve">Hausman </w:t>
      </w:r>
      <w:r>
        <w:rPr>
          <w:sz w:val="24"/>
        </w:rPr>
        <w:t xml:space="preserve">dan Uji </w:t>
      </w:r>
      <w:r>
        <w:rPr>
          <w:i/>
          <w:sz w:val="24"/>
        </w:rPr>
        <w:t>Lagrange Multiplier</w:t>
      </w:r>
      <w:r>
        <w:rPr>
          <w:sz w:val="24"/>
        </w:rPr>
        <w:t>.</w:t>
      </w:r>
    </w:p>
    <w:p w14:paraId="33219BBE">
      <w:pPr>
        <w:pStyle w:val="7"/>
        <w:numPr>
          <w:ilvl w:val="3"/>
          <w:numId w:val="1"/>
        </w:numPr>
        <w:tabs>
          <w:tab w:val="left" w:pos="1713"/>
        </w:tabs>
        <w:spacing w:before="0" w:after="0" w:line="240" w:lineRule="auto"/>
        <w:ind w:left="1713" w:right="0" w:hanging="720"/>
        <w:jc w:val="left"/>
        <w:rPr>
          <w:b/>
          <w:i/>
          <w:sz w:val="24"/>
        </w:rPr>
      </w:pPr>
      <w:r>
        <w:rPr>
          <w:b/>
          <w:sz w:val="24"/>
        </w:rPr>
        <w:t>Uji</w:t>
      </w:r>
      <w:r>
        <w:rPr>
          <w:b/>
          <w:spacing w:val="-2"/>
          <w:sz w:val="24"/>
        </w:rPr>
        <w:t xml:space="preserve"> </w:t>
      </w:r>
      <w:r>
        <w:rPr>
          <w:b/>
          <w:i/>
          <w:spacing w:val="-4"/>
          <w:sz w:val="24"/>
        </w:rPr>
        <w:t>Chow</w:t>
      </w:r>
    </w:p>
    <w:p w14:paraId="39EBCE2E">
      <w:pPr>
        <w:pStyle w:val="5"/>
        <w:rPr>
          <w:b/>
          <w:i/>
        </w:rPr>
      </w:pPr>
    </w:p>
    <w:p w14:paraId="37F051F3">
      <w:pPr>
        <w:spacing w:before="1" w:line="480" w:lineRule="auto"/>
        <w:ind w:left="993" w:right="987" w:firstLine="780"/>
        <w:jc w:val="both"/>
        <w:rPr>
          <w:sz w:val="24"/>
        </w:rPr>
      </w:pPr>
      <w:r>
        <w:rPr>
          <w:sz w:val="24"/>
        </w:rPr>
        <w:t>Uji</w:t>
      </w:r>
      <w:r>
        <w:rPr>
          <w:spacing w:val="-11"/>
          <w:sz w:val="24"/>
        </w:rPr>
        <w:t xml:space="preserve"> </w:t>
      </w:r>
      <w:r>
        <w:rPr>
          <w:i/>
          <w:sz w:val="24"/>
        </w:rPr>
        <w:t>chow</w:t>
      </w:r>
      <w:r>
        <w:rPr>
          <w:i/>
          <w:spacing w:val="-11"/>
          <w:sz w:val="24"/>
        </w:rPr>
        <w:t xml:space="preserve"> </w:t>
      </w:r>
      <w:r>
        <w:rPr>
          <w:sz w:val="24"/>
        </w:rPr>
        <w:t>dilakukan</w:t>
      </w:r>
      <w:r>
        <w:rPr>
          <w:spacing w:val="-12"/>
          <w:sz w:val="24"/>
        </w:rPr>
        <w:t xml:space="preserve"> </w:t>
      </w:r>
      <w:r>
        <w:rPr>
          <w:sz w:val="24"/>
        </w:rPr>
        <w:t>untuk</w:t>
      </w:r>
      <w:r>
        <w:rPr>
          <w:spacing w:val="-12"/>
          <w:sz w:val="24"/>
        </w:rPr>
        <w:t xml:space="preserve"> </w:t>
      </w:r>
      <w:r>
        <w:rPr>
          <w:sz w:val="24"/>
        </w:rPr>
        <w:t>membandingkan</w:t>
      </w:r>
      <w:r>
        <w:rPr>
          <w:spacing w:val="-12"/>
          <w:sz w:val="24"/>
        </w:rPr>
        <w:t xml:space="preserve"> </w:t>
      </w:r>
      <w:r>
        <w:rPr>
          <w:sz w:val="24"/>
        </w:rPr>
        <w:t>atau</w:t>
      </w:r>
      <w:r>
        <w:rPr>
          <w:spacing w:val="-12"/>
          <w:sz w:val="24"/>
        </w:rPr>
        <w:t xml:space="preserve"> </w:t>
      </w:r>
      <w:r>
        <w:rPr>
          <w:sz w:val="24"/>
        </w:rPr>
        <w:t>memilih</w:t>
      </w:r>
      <w:r>
        <w:rPr>
          <w:spacing w:val="-11"/>
          <w:sz w:val="24"/>
        </w:rPr>
        <w:t xml:space="preserve"> </w:t>
      </w:r>
      <w:r>
        <w:rPr>
          <w:sz w:val="24"/>
        </w:rPr>
        <w:t>model</w:t>
      </w:r>
      <w:r>
        <w:rPr>
          <w:spacing w:val="-14"/>
          <w:sz w:val="24"/>
        </w:rPr>
        <w:t xml:space="preserve"> </w:t>
      </w:r>
      <w:r>
        <w:rPr>
          <w:sz w:val="24"/>
        </w:rPr>
        <w:t>mana</w:t>
      </w:r>
      <w:r>
        <w:rPr>
          <w:spacing w:val="-12"/>
          <w:sz w:val="24"/>
        </w:rPr>
        <w:t xml:space="preserve"> </w:t>
      </w:r>
      <w:r>
        <w:rPr>
          <w:sz w:val="24"/>
        </w:rPr>
        <w:t xml:space="preserve">yang terbaik antara </w:t>
      </w:r>
      <w:r>
        <w:rPr>
          <w:i/>
          <w:sz w:val="24"/>
        </w:rPr>
        <w:t xml:space="preserve">common effect </w:t>
      </w:r>
      <w:r>
        <w:rPr>
          <w:sz w:val="24"/>
        </w:rPr>
        <w:t xml:space="preserve">dan </w:t>
      </w:r>
      <w:r>
        <w:rPr>
          <w:i/>
          <w:sz w:val="24"/>
        </w:rPr>
        <w:t>fixed effeect</w:t>
      </w:r>
      <w:r>
        <w:rPr>
          <w:sz w:val="24"/>
        </w:rPr>
        <w:t xml:space="preserve">. Hipotesis dalam uji </w:t>
      </w:r>
      <w:r>
        <w:rPr>
          <w:i/>
          <w:sz w:val="24"/>
        </w:rPr>
        <w:t xml:space="preserve">chow </w:t>
      </w:r>
      <w:r>
        <w:rPr>
          <w:sz w:val="24"/>
        </w:rPr>
        <w:t>adalah sebagai berikut:</w:t>
      </w:r>
    </w:p>
    <w:p w14:paraId="46811A44">
      <w:pPr>
        <w:spacing w:before="0"/>
        <w:ind w:left="1276" w:right="0" w:firstLine="0"/>
        <w:jc w:val="both"/>
        <w:rPr>
          <w:i/>
          <w:sz w:val="24"/>
        </w:rPr>
      </w:pPr>
      <w:r>
        <w:rPr>
          <w:sz w:val="24"/>
        </w:rPr>
        <w:t>H0:</w:t>
      </w:r>
      <w:r>
        <w:rPr>
          <w:spacing w:val="-2"/>
          <w:sz w:val="24"/>
        </w:rPr>
        <w:t xml:space="preserve"> </w:t>
      </w:r>
      <w:r>
        <w:rPr>
          <w:sz w:val="24"/>
        </w:rPr>
        <w:t>model</w:t>
      </w:r>
      <w:r>
        <w:rPr>
          <w:spacing w:val="-2"/>
          <w:sz w:val="24"/>
        </w:rPr>
        <w:t xml:space="preserve"> </w:t>
      </w:r>
      <w:r>
        <w:rPr>
          <w:i/>
          <w:sz w:val="24"/>
        </w:rPr>
        <w:t>common</w:t>
      </w:r>
      <w:r>
        <w:rPr>
          <w:i/>
          <w:spacing w:val="-1"/>
          <w:sz w:val="24"/>
        </w:rPr>
        <w:t xml:space="preserve"> </w:t>
      </w:r>
      <w:r>
        <w:rPr>
          <w:i/>
          <w:spacing w:val="-2"/>
          <w:sz w:val="24"/>
        </w:rPr>
        <w:t>effect</w:t>
      </w:r>
    </w:p>
    <w:p w14:paraId="7503D95B">
      <w:pPr>
        <w:pStyle w:val="5"/>
        <w:rPr>
          <w:i/>
        </w:rPr>
      </w:pPr>
    </w:p>
    <w:p w14:paraId="0201C095">
      <w:pPr>
        <w:spacing w:before="0"/>
        <w:ind w:left="1276" w:right="0" w:firstLine="0"/>
        <w:jc w:val="both"/>
        <w:rPr>
          <w:i/>
          <w:sz w:val="24"/>
        </w:rPr>
      </w:pPr>
      <w:r>
        <w:rPr>
          <w:sz w:val="24"/>
        </w:rPr>
        <w:t>H1:</w:t>
      </w:r>
      <w:r>
        <w:rPr>
          <w:spacing w:val="-1"/>
          <w:sz w:val="24"/>
        </w:rPr>
        <w:t xml:space="preserve"> </w:t>
      </w:r>
      <w:r>
        <w:rPr>
          <w:sz w:val="24"/>
        </w:rPr>
        <w:t>model</w:t>
      </w:r>
      <w:r>
        <w:rPr>
          <w:spacing w:val="-2"/>
          <w:sz w:val="24"/>
        </w:rPr>
        <w:t xml:space="preserve"> </w:t>
      </w:r>
      <w:r>
        <w:rPr>
          <w:i/>
          <w:sz w:val="24"/>
        </w:rPr>
        <w:t xml:space="preserve">fixed </w:t>
      </w:r>
      <w:r>
        <w:rPr>
          <w:i/>
          <w:spacing w:val="-2"/>
          <w:sz w:val="24"/>
        </w:rPr>
        <w:t>effect</w:t>
      </w:r>
    </w:p>
    <w:p w14:paraId="1EE3DE6A">
      <w:pPr>
        <w:spacing w:after="0"/>
        <w:jc w:val="both"/>
        <w:rPr>
          <w:i/>
          <w:sz w:val="24"/>
        </w:rPr>
        <w:sectPr>
          <w:pgSz w:w="11910" w:h="16840"/>
          <w:pgMar w:top="1920" w:right="708" w:bottom="280" w:left="1275" w:header="993" w:footer="0" w:gutter="0"/>
          <w:cols w:space="720" w:num="1"/>
        </w:sectPr>
      </w:pPr>
    </w:p>
    <w:p w14:paraId="1C7EC006">
      <w:pPr>
        <w:pStyle w:val="5"/>
        <w:spacing w:before="53"/>
        <w:rPr>
          <w:i/>
        </w:rPr>
      </w:pPr>
    </w:p>
    <w:p w14:paraId="40770B9B">
      <w:pPr>
        <w:pStyle w:val="5"/>
        <w:spacing w:line="480" w:lineRule="auto"/>
        <w:ind w:left="993" w:right="989" w:firstLine="720"/>
        <w:jc w:val="both"/>
      </w:pPr>
      <w:r>
        <w:t xml:space="preserve">Jika nilai </w:t>
      </w:r>
      <w:r>
        <w:rPr>
          <w:i/>
        </w:rPr>
        <w:t xml:space="preserve">cross section </w:t>
      </w:r>
      <w:r>
        <w:t xml:space="preserve">F &gt; 0,05 (ditentukan diawal sebagai tingkat signifikan atau alpha) maka model yang terpilih adalah </w:t>
      </w:r>
      <w:r>
        <w:rPr>
          <w:i/>
        </w:rPr>
        <w:t>common effect</w:t>
      </w:r>
      <w:r>
        <w:t xml:space="preserve">, sebaliknya jika F &lt; 0,05 model yang terpilih adalah </w:t>
      </w:r>
      <w:r>
        <w:rPr>
          <w:i/>
        </w:rPr>
        <w:t xml:space="preserve">fixed effect </w:t>
      </w:r>
      <w:r>
        <w:t>(Iqbal, 2015).</w:t>
      </w:r>
    </w:p>
    <w:p w14:paraId="501A061B">
      <w:pPr>
        <w:pStyle w:val="5"/>
      </w:pPr>
    </w:p>
    <w:p w14:paraId="6C71EA68">
      <w:pPr>
        <w:pStyle w:val="5"/>
      </w:pPr>
    </w:p>
    <w:p w14:paraId="0A532036">
      <w:pPr>
        <w:pStyle w:val="2"/>
        <w:numPr>
          <w:ilvl w:val="3"/>
          <w:numId w:val="1"/>
        </w:numPr>
        <w:tabs>
          <w:tab w:val="left" w:pos="1713"/>
        </w:tabs>
        <w:spacing w:before="0" w:after="0" w:line="240" w:lineRule="auto"/>
        <w:ind w:left="1713" w:right="0" w:hanging="720"/>
        <w:jc w:val="left"/>
      </w:pPr>
      <w:r>
        <w:drawing>
          <wp:anchor distT="0" distB="0" distL="0" distR="0" simplePos="0" relativeHeight="251668480"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7" cstate="print"/>
                    <a:stretch>
                      <a:fillRect/>
                    </a:stretch>
                  </pic:blipFill>
                  <pic:spPr>
                    <a:xfrm>
                      <a:off x="0" y="0"/>
                      <a:ext cx="4667249" cy="4591049"/>
                    </a:xfrm>
                    <a:prstGeom prst="rect">
                      <a:avLst/>
                    </a:prstGeom>
                  </pic:spPr>
                </pic:pic>
              </a:graphicData>
            </a:graphic>
          </wp:anchor>
        </w:drawing>
      </w:r>
      <w:r>
        <w:t>Uji</w:t>
      </w:r>
      <w:r>
        <w:rPr>
          <w:spacing w:val="-4"/>
        </w:rPr>
        <w:t xml:space="preserve"> </w:t>
      </w:r>
      <w:r>
        <w:rPr>
          <w:spacing w:val="-2"/>
        </w:rPr>
        <w:t>Hausman</w:t>
      </w:r>
    </w:p>
    <w:p w14:paraId="7518DEE7">
      <w:pPr>
        <w:pStyle w:val="5"/>
        <w:spacing w:before="1"/>
        <w:rPr>
          <w:b/>
        </w:rPr>
      </w:pPr>
    </w:p>
    <w:p w14:paraId="6961EB6C">
      <w:pPr>
        <w:pStyle w:val="5"/>
        <w:spacing w:line="480" w:lineRule="auto"/>
        <w:ind w:left="993" w:right="989" w:firstLine="720"/>
        <w:jc w:val="both"/>
      </w:pPr>
      <w:r>
        <w:t xml:space="preserve">Hausman telah mengembangkan suatu uji statistik untuk memilih apakah menggunakan model </w:t>
      </w:r>
      <w:r>
        <w:rPr>
          <w:i/>
        </w:rPr>
        <w:t xml:space="preserve">fixed effect </w:t>
      </w:r>
      <w:r>
        <w:t xml:space="preserve">atau </w:t>
      </w:r>
      <w:r>
        <w:rPr>
          <w:i/>
        </w:rPr>
        <w:t xml:space="preserve">random effect </w:t>
      </w:r>
      <w:r>
        <w:t>(Widarjono, 2013). Hipotesis dalam uji hausman adalah sebagai berikut:</w:t>
      </w:r>
    </w:p>
    <w:p w14:paraId="0B39E982">
      <w:pPr>
        <w:spacing w:before="0"/>
        <w:ind w:left="1420" w:right="0" w:firstLine="0"/>
        <w:jc w:val="both"/>
        <w:rPr>
          <w:i/>
          <w:sz w:val="24"/>
        </w:rPr>
      </w:pPr>
      <w:r>
        <w:rPr>
          <w:sz w:val="24"/>
        </w:rPr>
        <w:t>HO:</w:t>
      </w:r>
      <w:r>
        <w:rPr>
          <w:spacing w:val="-3"/>
          <w:sz w:val="24"/>
        </w:rPr>
        <w:t xml:space="preserve"> </w:t>
      </w:r>
      <w:r>
        <w:rPr>
          <w:sz w:val="24"/>
        </w:rPr>
        <w:t>model</w:t>
      </w:r>
      <w:r>
        <w:rPr>
          <w:spacing w:val="-3"/>
          <w:sz w:val="24"/>
        </w:rPr>
        <w:t xml:space="preserve"> </w:t>
      </w:r>
      <w:r>
        <w:rPr>
          <w:i/>
          <w:sz w:val="24"/>
        </w:rPr>
        <w:t>random</w:t>
      </w:r>
      <w:r>
        <w:rPr>
          <w:i/>
          <w:spacing w:val="-3"/>
          <w:sz w:val="24"/>
        </w:rPr>
        <w:t xml:space="preserve"> </w:t>
      </w:r>
      <w:r>
        <w:rPr>
          <w:i/>
          <w:spacing w:val="-2"/>
          <w:sz w:val="24"/>
        </w:rPr>
        <w:t>effect</w:t>
      </w:r>
    </w:p>
    <w:p w14:paraId="3AF3F52E">
      <w:pPr>
        <w:pStyle w:val="5"/>
        <w:rPr>
          <w:i/>
        </w:rPr>
      </w:pPr>
    </w:p>
    <w:p w14:paraId="3DDB3C66">
      <w:pPr>
        <w:spacing w:before="0"/>
        <w:ind w:left="1420" w:right="0" w:firstLine="0"/>
        <w:jc w:val="both"/>
        <w:rPr>
          <w:i/>
          <w:sz w:val="24"/>
        </w:rPr>
      </w:pPr>
      <w:r>
        <w:rPr>
          <w:sz w:val="24"/>
        </w:rPr>
        <w:t>HI:</w:t>
      </w:r>
      <w:r>
        <w:rPr>
          <w:spacing w:val="-2"/>
          <w:sz w:val="24"/>
        </w:rPr>
        <w:t xml:space="preserve"> </w:t>
      </w:r>
      <w:r>
        <w:rPr>
          <w:sz w:val="24"/>
        </w:rPr>
        <w:t>model</w:t>
      </w:r>
      <w:r>
        <w:rPr>
          <w:spacing w:val="-2"/>
          <w:sz w:val="24"/>
        </w:rPr>
        <w:t xml:space="preserve"> </w:t>
      </w:r>
      <w:r>
        <w:rPr>
          <w:i/>
          <w:sz w:val="24"/>
        </w:rPr>
        <w:t>fixed</w:t>
      </w:r>
      <w:r>
        <w:rPr>
          <w:i/>
          <w:spacing w:val="-2"/>
          <w:sz w:val="24"/>
        </w:rPr>
        <w:t xml:space="preserve"> effect</w:t>
      </w:r>
    </w:p>
    <w:p w14:paraId="4B7BB74F">
      <w:pPr>
        <w:pStyle w:val="5"/>
        <w:rPr>
          <w:i/>
        </w:rPr>
      </w:pPr>
    </w:p>
    <w:p w14:paraId="287447F8">
      <w:pPr>
        <w:spacing w:before="0" w:line="480" w:lineRule="auto"/>
        <w:ind w:left="993" w:right="987" w:firstLine="780"/>
        <w:jc w:val="both"/>
        <w:rPr>
          <w:sz w:val="24"/>
        </w:rPr>
      </w:pPr>
      <w:r>
        <w:rPr>
          <w:sz w:val="24"/>
        </w:rPr>
        <w:t xml:space="preserve">Dalam uji ini, cukup perhatikan probabilitas (prob) </w:t>
      </w:r>
      <w:r>
        <w:rPr>
          <w:i/>
          <w:sz w:val="24"/>
        </w:rPr>
        <w:t xml:space="preserve">cross section </w:t>
      </w:r>
      <w:r>
        <w:rPr>
          <w:sz w:val="24"/>
        </w:rPr>
        <w:t>&gt; 0,05 maka</w:t>
      </w:r>
      <w:r>
        <w:rPr>
          <w:spacing w:val="-6"/>
          <w:sz w:val="24"/>
        </w:rPr>
        <w:t xml:space="preserve"> </w:t>
      </w:r>
      <w:r>
        <w:rPr>
          <w:sz w:val="24"/>
        </w:rPr>
        <w:t>model</w:t>
      </w:r>
      <w:r>
        <w:rPr>
          <w:spacing w:val="-5"/>
          <w:sz w:val="24"/>
        </w:rPr>
        <w:t xml:space="preserve"> </w:t>
      </w:r>
      <w:r>
        <w:rPr>
          <w:sz w:val="24"/>
        </w:rPr>
        <w:t>yang</w:t>
      </w:r>
      <w:r>
        <w:rPr>
          <w:spacing w:val="-3"/>
          <w:sz w:val="24"/>
        </w:rPr>
        <w:t xml:space="preserve"> </w:t>
      </w:r>
      <w:r>
        <w:rPr>
          <w:sz w:val="24"/>
        </w:rPr>
        <w:t>terpilih</w:t>
      </w:r>
      <w:r>
        <w:rPr>
          <w:spacing w:val="-4"/>
          <w:sz w:val="24"/>
        </w:rPr>
        <w:t xml:space="preserve"> </w:t>
      </w:r>
      <w:r>
        <w:rPr>
          <w:sz w:val="24"/>
        </w:rPr>
        <w:t>adalah</w:t>
      </w:r>
      <w:r>
        <w:rPr>
          <w:spacing w:val="-4"/>
          <w:sz w:val="24"/>
        </w:rPr>
        <w:t xml:space="preserve"> </w:t>
      </w:r>
      <w:r>
        <w:rPr>
          <w:i/>
          <w:sz w:val="24"/>
        </w:rPr>
        <w:t>random</w:t>
      </w:r>
      <w:r>
        <w:rPr>
          <w:i/>
          <w:spacing w:val="-5"/>
          <w:sz w:val="24"/>
        </w:rPr>
        <w:t xml:space="preserve"> </w:t>
      </w:r>
      <w:r>
        <w:rPr>
          <w:i/>
          <w:sz w:val="24"/>
        </w:rPr>
        <w:t>effect</w:t>
      </w:r>
      <w:r>
        <w:rPr>
          <w:sz w:val="24"/>
        </w:rPr>
        <w:t>,</w:t>
      </w:r>
      <w:r>
        <w:rPr>
          <w:spacing w:val="-5"/>
          <w:sz w:val="24"/>
        </w:rPr>
        <w:t xml:space="preserve"> </w:t>
      </w:r>
      <w:r>
        <w:rPr>
          <w:sz w:val="24"/>
        </w:rPr>
        <w:t>sebaliknya</w:t>
      </w:r>
      <w:r>
        <w:rPr>
          <w:spacing w:val="-6"/>
          <w:sz w:val="24"/>
        </w:rPr>
        <w:t xml:space="preserve"> </w:t>
      </w:r>
      <w:r>
        <w:rPr>
          <w:sz w:val="24"/>
        </w:rPr>
        <w:t>jika</w:t>
      </w:r>
      <w:r>
        <w:rPr>
          <w:spacing w:val="-6"/>
          <w:sz w:val="24"/>
        </w:rPr>
        <w:t xml:space="preserve"> </w:t>
      </w:r>
      <w:r>
        <w:rPr>
          <w:sz w:val="24"/>
        </w:rPr>
        <w:t>&lt;</w:t>
      </w:r>
      <w:r>
        <w:rPr>
          <w:spacing w:val="-5"/>
          <w:sz w:val="24"/>
        </w:rPr>
        <w:t xml:space="preserve"> </w:t>
      </w:r>
      <w:r>
        <w:rPr>
          <w:sz w:val="24"/>
        </w:rPr>
        <w:t>0,05</w:t>
      </w:r>
      <w:r>
        <w:rPr>
          <w:spacing w:val="-3"/>
          <w:sz w:val="24"/>
        </w:rPr>
        <w:t xml:space="preserve"> </w:t>
      </w:r>
      <w:r>
        <w:rPr>
          <w:sz w:val="24"/>
        </w:rPr>
        <w:t>model</w:t>
      </w:r>
      <w:r>
        <w:rPr>
          <w:spacing w:val="-5"/>
          <w:sz w:val="24"/>
        </w:rPr>
        <w:t xml:space="preserve"> </w:t>
      </w:r>
      <w:r>
        <w:rPr>
          <w:sz w:val="24"/>
        </w:rPr>
        <w:t xml:space="preserve">yang terpilih adalah </w:t>
      </w:r>
      <w:r>
        <w:rPr>
          <w:i/>
          <w:sz w:val="24"/>
        </w:rPr>
        <w:t xml:space="preserve">fixed effect </w:t>
      </w:r>
      <w:r>
        <w:rPr>
          <w:sz w:val="24"/>
        </w:rPr>
        <w:t>(Iqbal, 2020).</w:t>
      </w:r>
    </w:p>
    <w:p w14:paraId="3D976410">
      <w:pPr>
        <w:pStyle w:val="5"/>
      </w:pPr>
    </w:p>
    <w:p w14:paraId="5F911052">
      <w:pPr>
        <w:pStyle w:val="5"/>
      </w:pPr>
    </w:p>
    <w:p w14:paraId="015D895F">
      <w:pPr>
        <w:pStyle w:val="2"/>
        <w:numPr>
          <w:ilvl w:val="3"/>
          <w:numId w:val="1"/>
        </w:numPr>
        <w:tabs>
          <w:tab w:val="left" w:pos="1713"/>
        </w:tabs>
        <w:spacing w:before="1" w:after="0" w:line="240" w:lineRule="auto"/>
        <w:ind w:left="1713" w:right="0" w:hanging="720"/>
        <w:jc w:val="left"/>
      </w:pPr>
      <w:r>
        <w:t>Uji</w:t>
      </w:r>
      <w:r>
        <w:rPr>
          <w:spacing w:val="-3"/>
        </w:rPr>
        <w:t xml:space="preserve"> </w:t>
      </w:r>
      <w:r>
        <w:t>Lagrange</w:t>
      </w:r>
      <w:r>
        <w:rPr>
          <w:spacing w:val="-2"/>
        </w:rPr>
        <w:t xml:space="preserve"> Multiplier</w:t>
      </w:r>
    </w:p>
    <w:p w14:paraId="6D8E5AB5">
      <w:pPr>
        <w:spacing w:before="276" w:line="480" w:lineRule="auto"/>
        <w:ind w:left="993" w:right="992" w:firstLine="720"/>
        <w:jc w:val="both"/>
        <w:rPr>
          <w:i/>
          <w:sz w:val="24"/>
        </w:rPr>
      </w:pPr>
      <w:r>
        <w:rPr>
          <w:sz w:val="24"/>
        </w:rPr>
        <w:t xml:space="preserve">Uji </w:t>
      </w:r>
      <w:r>
        <w:rPr>
          <w:i/>
          <w:sz w:val="24"/>
        </w:rPr>
        <w:t xml:space="preserve">lagrange multiplier </w:t>
      </w:r>
      <w:r>
        <w:rPr>
          <w:sz w:val="24"/>
        </w:rPr>
        <w:t xml:space="preserve">dilakukan untuk membandingkan atau memilih model mana yang terbaik antara </w:t>
      </w:r>
      <w:r>
        <w:rPr>
          <w:i/>
          <w:sz w:val="24"/>
        </w:rPr>
        <w:t xml:space="preserve">random effect </w:t>
      </w:r>
      <w:r>
        <w:rPr>
          <w:sz w:val="24"/>
        </w:rPr>
        <w:t xml:space="preserve">dan </w:t>
      </w:r>
      <w:r>
        <w:rPr>
          <w:i/>
          <w:sz w:val="24"/>
        </w:rPr>
        <w:t>common effect</w:t>
      </w:r>
      <w:r>
        <w:rPr>
          <w:sz w:val="24"/>
        </w:rPr>
        <w:t xml:space="preserve">. Jika nilai statistik P Value &gt; 0,005, maka H0 ditolak, yang artinya model </w:t>
      </w:r>
      <w:r>
        <w:rPr>
          <w:i/>
          <w:sz w:val="24"/>
        </w:rPr>
        <w:t>common effect</w:t>
      </w:r>
      <w:r>
        <w:rPr>
          <w:sz w:val="24"/>
        </w:rPr>
        <w:t xml:space="preserve">. Sebaliknya Jika nilai statistik P Value &lt; 0,005, maka H0 diterima, yang artinya model </w:t>
      </w:r>
      <w:r>
        <w:rPr>
          <w:i/>
          <w:sz w:val="24"/>
        </w:rPr>
        <w:t>random effect.</w:t>
      </w:r>
    </w:p>
    <w:p w14:paraId="14740CD7">
      <w:pPr>
        <w:spacing w:after="0" w:line="480" w:lineRule="auto"/>
        <w:jc w:val="both"/>
        <w:rPr>
          <w:i/>
          <w:sz w:val="24"/>
        </w:rPr>
        <w:sectPr>
          <w:pgSz w:w="11910" w:h="16840"/>
          <w:pgMar w:top="1920" w:right="708" w:bottom="280" w:left="1275" w:header="993" w:footer="0" w:gutter="0"/>
          <w:cols w:space="720" w:num="1"/>
        </w:sectPr>
      </w:pPr>
    </w:p>
    <w:p w14:paraId="5FD6D173">
      <w:pPr>
        <w:pStyle w:val="5"/>
        <w:spacing w:before="53"/>
        <w:rPr>
          <w:i/>
        </w:rPr>
      </w:pPr>
    </w:p>
    <w:p w14:paraId="04ED04AB">
      <w:pPr>
        <w:pStyle w:val="2"/>
        <w:numPr>
          <w:ilvl w:val="2"/>
          <w:numId w:val="1"/>
        </w:numPr>
        <w:tabs>
          <w:tab w:val="left" w:pos="1593"/>
        </w:tabs>
        <w:spacing w:before="0" w:after="0" w:line="240" w:lineRule="auto"/>
        <w:ind w:left="1593" w:right="0" w:hanging="600"/>
        <w:jc w:val="left"/>
      </w:pPr>
      <w:r>
        <w:t>Uji</w:t>
      </w:r>
      <w:r>
        <w:rPr>
          <w:spacing w:val="-2"/>
        </w:rPr>
        <w:t xml:space="preserve"> Hipotesis</w:t>
      </w:r>
    </w:p>
    <w:p w14:paraId="7148C228">
      <w:pPr>
        <w:pStyle w:val="5"/>
        <w:rPr>
          <w:b/>
        </w:rPr>
      </w:pPr>
    </w:p>
    <w:p w14:paraId="6F07D201">
      <w:pPr>
        <w:pStyle w:val="7"/>
        <w:numPr>
          <w:ilvl w:val="3"/>
          <w:numId w:val="1"/>
        </w:numPr>
        <w:tabs>
          <w:tab w:val="left" w:pos="1713"/>
        </w:tabs>
        <w:spacing w:before="0" w:after="0" w:line="240" w:lineRule="auto"/>
        <w:ind w:left="1713" w:right="0" w:hanging="720"/>
        <w:jc w:val="left"/>
        <w:rPr>
          <w:b/>
          <w:sz w:val="24"/>
        </w:rPr>
      </w:pPr>
      <w:r>
        <w:rPr>
          <w:b/>
          <w:sz w:val="24"/>
        </w:rPr>
        <w:t>Uji</w:t>
      </w:r>
      <w:r>
        <w:rPr>
          <w:b/>
          <w:spacing w:val="-4"/>
          <w:sz w:val="24"/>
        </w:rPr>
        <w:t xml:space="preserve"> </w:t>
      </w:r>
      <w:r>
        <w:rPr>
          <w:b/>
          <w:sz w:val="24"/>
        </w:rPr>
        <w:t>Signifikansi</w:t>
      </w:r>
      <w:r>
        <w:rPr>
          <w:b/>
          <w:spacing w:val="-6"/>
          <w:sz w:val="24"/>
        </w:rPr>
        <w:t xml:space="preserve"> </w:t>
      </w:r>
      <w:r>
        <w:rPr>
          <w:b/>
          <w:sz w:val="24"/>
        </w:rPr>
        <w:t>Parameter</w:t>
      </w:r>
      <w:r>
        <w:rPr>
          <w:b/>
          <w:spacing w:val="-8"/>
          <w:sz w:val="24"/>
        </w:rPr>
        <w:t xml:space="preserve"> </w:t>
      </w:r>
      <w:r>
        <w:rPr>
          <w:b/>
          <w:sz w:val="24"/>
        </w:rPr>
        <w:t>Individual</w:t>
      </w:r>
      <w:r>
        <w:rPr>
          <w:b/>
          <w:spacing w:val="-4"/>
          <w:sz w:val="24"/>
        </w:rPr>
        <w:t xml:space="preserve"> </w:t>
      </w:r>
      <w:r>
        <w:rPr>
          <w:b/>
          <w:sz w:val="24"/>
        </w:rPr>
        <w:t>(Uji</w:t>
      </w:r>
      <w:r>
        <w:rPr>
          <w:b/>
          <w:spacing w:val="-4"/>
          <w:sz w:val="24"/>
        </w:rPr>
        <w:t xml:space="preserve"> </w:t>
      </w:r>
      <w:r>
        <w:rPr>
          <w:b/>
          <w:sz w:val="24"/>
        </w:rPr>
        <w:t>Statistik</w:t>
      </w:r>
      <w:r>
        <w:rPr>
          <w:b/>
          <w:spacing w:val="-2"/>
          <w:sz w:val="24"/>
        </w:rPr>
        <w:t xml:space="preserve"> </w:t>
      </w:r>
      <w:r>
        <w:rPr>
          <w:b/>
          <w:spacing w:val="-5"/>
          <w:sz w:val="24"/>
        </w:rPr>
        <w:t>t)</w:t>
      </w:r>
    </w:p>
    <w:p w14:paraId="5A4F8AAE">
      <w:pPr>
        <w:pStyle w:val="5"/>
        <w:rPr>
          <w:b/>
        </w:rPr>
      </w:pPr>
    </w:p>
    <w:p w14:paraId="18FF337B">
      <w:pPr>
        <w:pStyle w:val="5"/>
        <w:spacing w:line="480" w:lineRule="auto"/>
        <w:ind w:left="993" w:right="987" w:firstLine="720"/>
        <w:jc w:val="both"/>
      </w:pPr>
      <w:r>
        <w:drawing>
          <wp:anchor distT="0" distB="0" distL="0" distR="0" simplePos="0" relativeHeight="251669504"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7" cstate="print"/>
                    <a:stretch>
                      <a:fillRect/>
                    </a:stretch>
                  </pic:blipFill>
                  <pic:spPr>
                    <a:xfrm>
                      <a:off x="0" y="0"/>
                      <a:ext cx="4667249" cy="4591049"/>
                    </a:xfrm>
                    <a:prstGeom prst="rect">
                      <a:avLst/>
                    </a:prstGeom>
                  </pic:spPr>
                </pic:pic>
              </a:graphicData>
            </a:graphic>
          </wp:anchor>
        </w:drawing>
      </w:r>
      <w:r>
        <w:t xml:space="preserve">Uji t digunakan untuk menunjukkan pengaruh satu variabel independen secara individual terhadap variabel dependen (Ghozali, 2018). Uji statistik t dapat dilhat dari </w:t>
      </w:r>
      <w:r>
        <w:rPr>
          <w:i/>
        </w:rPr>
        <w:t>probability value</w:t>
      </w:r>
      <w:r>
        <w:t xml:space="preserve">. Jika </w:t>
      </w:r>
      <w:r>
        <w:rPr>
          <w:i/>
        </w:rPr>
        <w:t xml:space="preserve">probability value </w:t>
      </w:r>
      <w:r>
        <w:t>&lt; 0,05 maka HO ditolak atau Ha</w:t>
      </w:r>
      <w:r>
        <w:rPr>
          <w:spacing w:val="-15"/>
        </w:rPr>
        <w:t xml:space="preserve"> </w:t>
      </w:r>
      <w:r>
        <w:t>diterima</w:t>
      </w:r>
      <w:r>
        <w:rPr>
          <w:spacing w:val="-15"/>
        </w:rPr>
        <w:t xml:space="preserve"> </w:t>
      </w:r>
      <w:r>
        <w:t>(terdapat</w:t>
      </w:r>
      <w:r>
        <w:rPr>
          <w:spacing w:val="-15"/>
        </w:rPr>
        <w:t xml:space="preserve"> </w:t>
      </w:r>
      <w:r>
        <w:t>pengaruh</w:t>
      </w:r>
      <w:r>
        <w:rPr>
          <w:spacing w:val="-15"/>
        </w:rPr>
        <w:t xml:space="preserve"> </w:t>
      </w:r>
      <w:r>
        <w:t>secara</w:t>
      </w:r>
      <w:r>
        <w:rPr>
          <w:spacing w:val="-15"/>
        </w:rPr>
        <w:t xml:space="preserve"> </w:t>
      </w:r>
      <w:r>
        <w:t>parsial).</w:t>
      </w:r>
      <w:r>
        <w:rPr>
          <w:spacing w:val="-15"/>
        </w:rPr>
        <w:t xml:space="preserve"> </w:t>
      </w:r>
      <w:r>
        <w:t>Dan</w:t>
      </w:r>
      <w:r>
        <w:rPr>
          <w:spacing w:val="-15"/>
        </w:rPr>
        <w:t xml:space="preserve"> </w:t>
      </w:r>
      <w:r>
        <w:t>apabila</w:t>
      </w:r>
      <w:r>
        <w:rPr>
          <w:spacing w:val="-15"/>
        </w:rPr>
        <w:t xml:space="preserve"> </w:t>
      </w:r>
      <w:r>
        <w:rPr>
          <w:i/>
        </w:rPr>
        <w:t>probability</w:t>
      </w:r>
      <w:r>
        <w:rPr>
          <w:i/>
          <w:spacing w:val="-15"/>
        </w:rPr>
        <w:t xml:space="preserve"> </w:t>
      </w:r>
      <w:r>
        <w:rPr>
          <w:i/>
        </w:rPr>
        <w:t>value</w:t>
      </w:r>
      <w:r>
        <w:rPr>
          <w:i/>
          <w:spacing w:val="-15"/>
        </w:rPr>
        <w:t xml:space="preserve"> </w:t>
      </w:r>
      <w:r>
        <w:t>&gt;</w:t>
      </w:r>
      <w:r>
        <w:rPr>
          <w:spacing w:val="-15"/>
        </w:rPr>
        <w:t xml:space="preserve"> </w:t>
      </w:r>
      <w:r>
        <w:t>0,05 maka H0 diterima dan H1 ditolak (tidak terdapat pengaruh secara parsial).</w:t>
      </w:r>
    </w:p>
    <w:p w14:paraId="248EA1BF">
      <w:pPr>
        <w:pStyle w:val="5"/>
      </w:pPr>
    </w:p>
    <w:p w14:paraId="3A119794">
      <w:pPr>
        <w:pStyle w:val="5"/>
        <w:spacing w:before="1"/>
      </w:pPr>
    </w:p>
    <w:p w14:paraId="5A00D73A">
      <w:pPr>
        <w:pStyle w:val="2"/>
        <w:numPr>
          <w:ilvl w:val="3"/>
          <w:numId w:val="1"/>
        </w:numPr>
        <w:tabs>
          <w:tab w:val="left" w:pos="1713"/>
        </w:tabs>
        <w:spacing w:before="0" w:after="0" w:line="240" w:lineRule="auto"/>
        <w:ind w:left="1713" w:right="0" w:hanging="720"/>
        <w:jc w:val="left"/>
      </w:pPr>
      <w:r>
        <w:t>Uji</w:t>
      </w:r>
      <w:r>
        <w:rPr>
          <w:spacing w:val="-5"/>
        </w:rPr>
        <w:t xml:space="preserve"> </w:t>
      </w:r>
      <w:r>
        <w:t>Signifikansi</w:t>
      </w:r>
      <w:r>
        <w:rPr>
          <w:spacing w:val="-6"/>
        </w:rPr>
        <w:t xml:space="preserve"> </w:t>
      </w:r>
      <w:r>
        <w:t>Simultan</w:t>
      </w:r>
      <w:r>
        <w:rPr>
          <w:spacing w:val="-5"/>
        </w:rPr>
        <w:t xml:space="preserve"> </w:t>
      </w:r>
      <w:r>
        <w:t>(Uji</w:t>
      </w:r>
      <w:r>
        <w:rPr>
          <w:spacing w:val="-4"/>
        </w:rPr>
        <w:t xml:space="preserve"> </w:t>
      </w:r>
      <w:r>
        <w:t>Statistik</w:t>
      </w:r>
      <w:r>
        <w:rPr>
          <w:spacing w:val="-6"/>
        </w:rPr>
        <w:t xml:space="preserve"> </w:t>
      </w:r>
      <w:r>
        <w:rPr>
          <w:spacing w:val="-5"/>
        </w:rPr>
        <w:t>F)</w:t>
      </w:r>
    </w:p>
    <w:p w14:paraId="17219FB7">
      <w:pPr>
        <w:pStyle w:val="5"/>
        <w:rPr>
          <w:b/>
        </w:rPr>
      </w:pPr>
    </w:p>
    <w:p w14:paraId="7B7781E5">
      <w:pPr>
        <w:pStyle w:val="5"/>
        <w:spacing w:line="480" w:lineRule="auto"/>
        <w:ind w:left="993" w:right="988" w:firstLine="840"/>
        <w:jc w:val="both"/>
      </w:pPr>
      <w:r>
        <w:t>Uji F digunakan untuk mengukur semua variabel independen yang dimasukkan dalam model yang memiliki pengaruh secara bersama-sama terhadap variabel</w:t>
      </w:r>
      <w:r>
        <w:rPr>
          <w:spacing w:val="-8"/>
        </w:rPr>
        <w:t xml:space="preserve"> </w:t>
      </w:r>
      <w:r>
        <w:t>dependen</w:t>
      </w:r>
      <w:r>
        <w:rPr>
          <w:spacing w:val="-11"/>
        </w:rPr>
        <w:t xml:space="preserve"> </w:t>
      </w:r>
      <w:r>
        <w:t>(Ghozali,</w:t>
      </w:r>
      <w:r>
        <w:rPr>
          <w:spacing w:val="-11"/>
        </w:rPr>
        <w:t xml:space="preserve"> </w:t>
      </w:r>
      <w:r>
        <w:t>2018).</w:t>
      </w:r>
      <w:r>
        <w:rPr>
          <w:spacing w:val="-11"/>
        </w:rPr>
        <w:t xml:space="preserve"> </w:t>
      </w:r>
      <w:r>
        <w:t>Uji</w:t>
      </w:r>
      <w:r>
        <w:rPr>
          <w:spacing w:val="-8"/>
        </w:rPr>
        <w:t xml:space="preserve"> </w:t>
      </w:r>
      <w:r>
        <w:t>F</w:t>
      </w:r>
      <w:r>
        <w:rPr>
          <w:spacing w:val="-10"/>
        </w:rPr>
        <w:t xml:space="preserve"> </w:t>
      </w:r>
      <w:r>
        <w:t>dapat</w:t>
      </w:r>
      <w:r>
        <w:rPr>
          <w:spacing w:val="-8"/>
        </w:rPr>
        <w:t xml:space="preserve"> </w:t>
      </w:r>
      <w:r>
        <w:t>dilakukan</w:t>
      </w:r>
      <w:r>
        <w:rPr>
          <w:spacing w:val="-11"/>
        </w:rPr>
        <w:t xml:space="preserve"> </w:t>
      </w:r>
      <w:r>
        <w:t>dengan</w:t>
      </w:r>
      <w:r>
        <w:rPr>
          <w:spacing w:val="-9"/>
        </w:rPr>
        <w:t xml:space="preserve"> </w:t>
      </w:r>
      <w:r>
        <w:t>melihat</w:t>
      </w:r>
      <w:r>
        <w:rPr>
          <w:spacing w:val="-9"/>
        </w:rPr>
        <w:t xml:space="preserve"> </w:t>
      </w:r>
      <w:r>
        <w:rPr>
          <w:i/>
        </w:rPr>
        <w:t>probably value</w:t>
      </w:r>
      <w:r>
        <w:t>.</w:t>
      </w:r>
      <w:r>
        <w:rPr>
          <w:spacing w:val="-6"/>
        </w:rPr>
        <w:t xml:space="preserve"> </w:t>
      </w:r>
      <w:r>
        <w:t>Apabila</w:t>
      </w:r>
      <w:r>
        <w:rPr>
          <w:spacing w:val="-7"/>
        </w:rPr>
        <w:t xml:space="preserve"> </w:t>
      </w:r>
      <w:r>
        <w:t>nilai</w:t>
      </w:r>
      <w:r>
        <w:rPr>
          <w:spacing w:val="-5"/>
        </w:rPr>
        <w:t xml:space="preserve"> </w:t>
      </w:r>
      <w:r>
        <w:t>F</w:t>
      </w:r>
      <w:r>
        <w:rPr>
          <w:spacing w:val="-7"/>
        </w:rPr>
        <w:t xml:space="preserve"> </w:t>
      </w:r>
      <w:r>
        <w:t>lebih</w:t>
      </w:r>
      <w:r>
        <w:rPr>
          <w:spacing w:val="-6"/>
        </w:rPr>
        <w:t xml:space="preserve"> </w:t>
      </w:r>
      <w:r>
        <w:t>kecil</w:t>
      </w:r>
      <w:r>
        <w:rPr>
          <w:spacing w:val="-5"/>
        </w:rPr>
        <w:t xml:space="preserve"> </w:t>
      </w:r>
      <w:r>
        <w:t>dari</w:t>
      </w:r>
      <w:r>
        <w:rPr>
          <w:spacing w:val="-6"/>
        </w:rPr>
        <w:t xml:space="preserve"> </w:t>
      </w:r>
      <w:r>
        <w:t>derajat</w:t>
      </w:r>
      <w:r>
        <w:rPr>
          <w:spacing w:val="-6"/>
        </w:rPr>
        <w:t xml:space="preserve"> </w:t>
      </w:r>
      <w:r>
        <w:t>kepercayaan</w:t>
      </w:r>
      <w:r>
        <w:rPr>
          <w:spacing w:val="-6"/>
        </w:rPr>
        <w:t xml:space="preserve"> </w:t>
      </w:r>
      <w:r>
        <w:t>&lt;</w:t>
      </w:r>
      <w:r>
        <w:rPr>
          <w:spacing w:val="-7"/>
        </w:rPr>
        <w:t xml:space="preserve"> </w:t>
      </w:r>
      <w:r>
        <w:t>5%</w:t>
      </w:r>
      <w:r>
        <w:rPr>
          <w:spacing w:val="-7"/>
        </w:rPr>
        <w:t xml:space="preserve"> </w:t>
      </w:r>
      <w:r>
        <w:t>atau</w:t>
      </w:r>
      <w:r>
        <w:rPr>
          <w:spacing w:val="-6"/>
        </w:rPr>
        <w:t xml:space="preserve"> </w:t>
      </w:r>
      <w:r>
        <w:t>0,05</w:t>
      </w:r>
      <w:r>
        <w:rPr>
          <w:spacing w:val="-6"/>
        </w:rPr>
        <w:t xml:space="preserve"> </w:t>
      </w:r>
      <w:r>
        <w:t>maka</w:t>
      </w:r>
      <w:r>
        <w:rPr>
          <w:spacing w:val="-7"/>
        </w:rPr>
        <w:t xml:space="preserve"> </w:t>
      </w:r>
      <w:r>
        <w:t>Ha diterima</w:t>
      </w:r>
      <w:r>
        <w:rPr>
          <w:spacing w:val="-8"/>
        </w:rPr>
        <w:t xml:space="preserve"> </w:t>
      </w:r>
      <w:r>
        <w:t>dan</w:t>
      </w:r>
      <w:r>
        <w:rPr>
          <w:spacing w:val="-5"/>
        </w:rPr>
        <w:t xml:space="preserve"> </w:t>
      </w:r>
      <w:r>
        <w:t>apabila</w:t>
      </w:r>
      <w:r>
        <w:rPr>
          <w:spacing w:val="-6"/>
        </w:rPr>
        <w:t xml:space="preserve"> </w:t>
      </w:r>
      <w:r>
        <w:t>nilai</w:t>
      </w:r>
      <w:r>
        <w:rPr>
          <w:spacing w:val="-7"/>
        </w:rPr>
        <w:t xml:space="preserve"> </w:t>
      </w:r>
      <w:r>
        <w:t>F</w:t>
      </w:r>
      <w:r>
        <w:rPr>
          <w:spacing w:val="-7"/>
        </w:rPr>
        <w:t xml:space="preserve"> </w:t>
      </w:r>
      <w:r>
        <w:t>lebih</w:t>
      </w:r>
      <w:r>
        <w:rPr>
          <w:spacing w:val="-7"/>
        </w:rPr>
        <w:t xml:space="preserve"> </w:t>
      </w:r>
      <w:r>
        <w:t>besar</w:t>
      </w:r>
      <w:r>
        <w:rPr>
          <w:spacing w:val="-8"/>
        </w:rPr>
        <w:t xml:space="preserve"> </w:t>
      </w:r>
      <w:r>
        <w:t>dengan</w:t>
      </w:r>
      <w:r>
        <w:rPr>
          <w:spacing w:val="-5"/>
        </w:rPr>
        <w:t xml:space="preserve"> </w:t>
      </w:r>
      <w:r>
        <w:t>derajat</w:t>
      </w:r>
      <w:r>
        <w:rPr>
          <w:spacing w:val="-7"/>
        </w:rPr>
        <w:t xml:space="preserve"> </w:t>
      </w:r>
      <w:r>
        <w:t>kepercayaan</w:t>
      </w:r>
      <w:r>
        <w:rPr>
          <w:spacing w:val="-5"/>
        </w:rPr>
        <w:t xml:space="preserve"> </w:t>
      </w:r>
      <w:r>
        <w:t>&lt;</w:t>
      </w:r>
      <w:r>
        <w:rPr>
          <w:spacing w:val="-6"/>
        </w:rPr>
        <w:t xml:space="preserve"> </w:t>
      </w:r>
      <w:r>
        <w:t>5%</w:t>
      </w:r>
      <w:r>
        <w:rPr>
          <w:spacing w:val="-6"/>
        </w:rPr>
        <w:t xml:space="preserve"> </w:t>
      </w:r>
      <w:r>
        <w:t>atau</w:t>
      </w:r>
      <w:r>
        <w:rPr>
          <w:spacing w:val="-7"/>
        </w:rPr>
        <w:t xml:space="preserve"> </w:t>
      </w:r>
      <w:r>
        <w:t>0,05 maka Ha ditolak.</w:t>
      </w:r>
    </w:p>
    <w:p w14:paraId="24223874">
      <w:pPr>
        <w:pStyle w:val="5"/>
      </w:pPr>
    </w:p>
    <w:p w14:paraId="7AB3B102">
      <w:pPr>
        <w:pStyle w:val="5"/>
      </w:pPr>
    </w:p>
    <w:p w14:paraId="79863260">
      <w:pPr>
        <w:pStyle w:val="7"/>
        <w:numPr>
          <w:ilvl w:val="3"/>
          <w:numId w:val="1"/>
        </w:numPr>
        <w:tabs>
          <w:tab w:val="left" w:pos="1713"/>
        </w:tabs>
        <w:spacing w:before="1" w:after="0" w:line="240" w:lineRule="auto"/>
        <w:ind w:left="1713" w:right="0" w:hanging="720"/>
        <w:jc w:val="left"/>
        <w:rPr>
          <w:b/>
          <w:sz w:val="24"/>
        </w:rPr>
      </w:pPr>
      <w:r>
        <w:rPr>
          <w:b/>
          <w:sz w:val="24"/>
        </w:rPr>
        <w:t>Uji</w:t>
      </w:r>
      <w:r>
        <w:rPr>
          <w:b/>
          <w:spacing w:val="-6"/>
          <w:sz w:val="24"/>
        </w:rPr>
        <w:t xml:space="preserve"> </w:t>
      </w:r>
      <w:r>
        <w:rPr>
          <w:b/>
          <w:sz w:val="24"/>
        </w:rPr>
        <w:t>Koefisien</w:t>
      </w:r>
      <w:r>
        <w:rPr>
          <w:b/>
          <w:spacing w:val="-5"/>
          <w:sz w:val="24"/>
        </w:rPr>
        <w:t xml:space="preserve"> </w:t>
      </w:r>
      <w:r>
        <w:rPr>
          <w:b/>
          <w:sz w:val="24"/>
        </w:rPr>
        <w:t>Determinasi</w:t>
      </w:r>
      <w:r>
        <w:rPr>
          <w:b/>
          <w:spacing w:val="-3"/>
          <w:sz w:val="24"/>
        </w:rPr>
        <w:t xml:space="preserve"> </w:t>
      </w:r>
      <w:r>
        <w:rPr>
          <w:b/>
          <w:spacing w:val="-4"/>
          <w:sz w:val="24"/>
        </w:rPr>
        <w:t>(R²)</w:t>
      </w:r>
    </w:p>
    <w:p w14:paraId="0FB0BABF">
      <w:pPr>
        <w:pStyle w:val="5"/>
        <w:spacing w:before="276" w:line="480" w:lineRule="auto"/>
        <w:ind w:left="993" w:right="991" w:firstLine="840"/>
        <w:jc w:val="both"/>
      </w:pPr>
      <w:r>
        <w:t>Koefisien determinasi ini (R2) digunakan untuk mengukur kemampuan model dalam menjelaskan variasi variabel dependen. Nilai koefisien determinasi adalah</w:t>
      </w:r>
      <w:r>
        <w:rPr>
          <w:spacing w:val="-15"/>
        </w:rPr>
        <w:t xml:space="preserve"> </w:t>
      </w:r>
      <w:r>
        <w:t>nilai</w:t>
      </w:r>
      <w:r>
        <w:rPr>
          <w:spacing w:val="-15"/>
        </w:rPr>
        <w:t xml:space="preserve"> </w:t>
      </w:r>
      <w:r>
        <w:t>nol</w:t>
      </w:r>
      <w:r>
        <w:rPr>
          <w:spacing w:val="-15"/>
        </w:rPr>
        <w:t xml:space="preserve"> </w:t>
      </w:r>
      <w:r>
        <w:t>dan</w:t>
      </w:r>
      <w:r>
        <w:rPr>
          <w:spacing w:val="-14"/>
        </w:rPr>
        <w:t xml:space="preserve"> </w:t>
      </w:r>
      <w:r>
        <w:t>nilai</w:t>
      </w:r>
      <w:r>
        <w:rPr>
          <w:spacing w:val="-10"/>
        </w:rPr>
        <w:t xml:space="preserve"> </w:t>
      </w:r>
      <w:r>
        <w:t>satu.</w:t>
      </w:r>
      <w:r>
        <w:rPr>
          <w:spacing w:val="-15"/>
        </w:rPr>
        <w:t xml:space="preserve"> </w:t>
      </w:r>
      <w:r>
        <w:t>Apabila</w:t>
      </w:r>
      <w:r>
        <w:rPr>
          <w:spacing w:val="-14"/>
        </w:rPr>
        <w:t xml:space="preserve"> </w:t>
      </w:r>
      <w:r>
        <w:t>nilai</w:t>
      </w:r>
      <w:r>
        <w:rPr>
          <w:spacing w:val="-13"/>
        </w:rPr>
        <w:t xml:space="preserve"> </w:t>
      </w:r>
      <w:r>
        <w:t>(R2)</w:t>
      </w:r>
      <w:r>
        <w:rPr>
          <w:spacing w:val="-12"/>
        </w:rPr>
        <w:t xml:space="preserve"> </w:t>
      </w:r>
      <w:r>
        <w:t>&lt;</w:t>
      </w:r>
      <w:r>
        <w:rPr>
          <w:spacing w:val="-12"/>
        </w:rPr>
        <w:t xml:space="preserve"> </w:t>
      </w:r>
      <w:r>
        <w:t>maka</w:t>
      </w:r>
      <w:r>
        <w:rPr>
          <w:spacing w:val="-14"/>
        </w:rPr>
        <w:t xml:space="preserve"> </w:t>
      </w:r>
      <w:r>
        <w:t>menunjukkan</w:t>
      </w:r>
      <w:r>
        <w:rPr>
          <w:spacing w:val="-13"/>
        </w:rPr>
        <w:t xml:space="preserve"> </w:t>
      </w:r>
      <w:r>
        <w:t>kemampuan variasi variabel independen dalam menjelaskan variabel dependen sangat terbatas. Jika nilai (R2) mendekati satu berarti variabel independen dapat memberikan informasi yang dibutuhkan untuk memprediksi variabel dependen.</w:t>
      </w:r>
    </w:p>
    <w:sectPr>
      <w:pgSz w:w="11910" w:h="16840"/>
      <w:pgMar w:top="1920" w:right="708" w:bottom="280" w:left="1275" w:header="993"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 w:name="Arial MT">
    <w:altName w:val="Arial"/>
    <w:panose1 w:val="00000000000000000000"/>
    <w:charset w:val="01"/>
    <w:family w:val="swiss"/>
    <w:pitch w:val="default"/>
    <w:sig w:usb0="00000000" w:usb1="00000000" w:usb2="00000000" w:usb3="00000000" w:csb0="00000000" w:csb1="00000000"/>
  </w:font>
  <w:font w:name="Segoe UI Emoji">
    <w:panose1 w:val="020B0502040204020203"/>
    <w:charset w:val="00"/>
    <w:family w:val="auto"/>
    <w:pitch w:val="default"/>
    <w:sig w:usb0="00000001" w:usb1="02000000" w:usb2="00000000" w:usb3="00000000" w:csb0="00000001" w:csb1="00000000"/>
  </w:font>
  <w:font w:name="Arial">
    <w:panose1 w:val="020B0604020202020204"/>
    <w:charset w:val="01"/>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DD506">
    <w:pPr>
      <w:pStyle w:val="5"/>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6290310</wp:posOffset>
              </wp:positionH>
              <wp:positionV relativeFrom="page">
                <wp:posOffset>617855</wp:posOffset>
              </wp:positionV>
              <wp:extent cx="2413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0FA2EEB6">
                          <w:pPr>
                            <w:pStyle w:val="5"/>
                            <w:spacing w:before="10"/>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5.3pt;margin-top:48.65pt;height:15.3pt;width:19pt;mso-position-horizontal-relative:page;mso-position-vertical-relative:page;z-index:-251657216;mso-width-relative:page;mso-height-relative:page;" filled="f" stroked="f" coordsize="21600,21600" o:gfxdata="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I&#10;P8qP2QAAAAsBAAAPAAAAAAAAAAEAIAAAACIAAABkcnMvZG93bnJldi54bWxQSwECFAAUAAAACACH&#10;TuJAtwT+SLEBAABzAwAADgAAAAAAAAABACAAAAAoAQAAZHJzL2Uyb0RvYy54bWxQSwUGAAAAAAYA&#10;BgBZAQAASwUAAAAA&#10;">
              <v:fill on="f" focussize="0,0"/>
              <v:stroke on="f"/>
              <v:imagedata o:title=""/>
              <o:lock v:ext="edit" aspectratio="f"/>
              <v:textbox inset="0mm,0mm,0mm,0mm">
                <w:txbxContent>
                  <w:p w14:paraId="0FA2EEB6">
                    <w:pPr>
                      <w:pStyle w:val="5"/>
                      <w:spacing w:before="10"/>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1701" w:hanging="42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22" w:hanging="425"/>
      </w:pPr>
      <w:rPr>
        <w:rFonts w:hint="default"/>
        <w:lang w:val="id" w:eastAsia="en-US" w:bidi="ar-SA"/>
      </w:rPr>
    </w:lvl>
    <w:lvl w:ilvl="2" w:tentative="0">
      <w:start w:val="0"/>
      <w:numFmt w:val="bullet"/>
      <w:lvlText w:val="•"/>
      <w:lvlJc w:val="left"/>
      <w:pPr>
        <w:ind w:left="3344" w:hanging="425"/>
      </w:pPr>
      <w:rPr>
        <w:rFonts w:hint="default"/>
        <w:lang w:val="id" w:eastAsia="en-US" w:bidi="ar-SA"/>
      </w:rPr>
    </w:lvl>
    <w:lvl w:ilvl="3" w:tentative="0">
      <w:start w:val="0"/>
      <w:numFmt w:val="bullet"/>
      <w:lvlText w:val="•"/>
      <w:lvlJc w:val="left"/>
      <w:pPr>
        <w:ind w:left="4167" w:hanging="425"/>
      </w:pPr>
      <w:rPr>
        <w:rFonts w:hint="default"/>
        <w:lang w:val="id" w:eastAsia="en-US" w:bidi="ar-SA"/>
      </w:rPr>
    </w:lvl>
    <w:lvl w:ilvl="4" w:tentative="0">
      <w:start w:val="0"/>
      <w:numFmt w:val="bullet"/>
      <w:lvlText w:val="•"/>
      <w:lvlJc w:val="left"/>
      <w:pPr>
        <w:ind w:left="4989" w:hanging="425"/>
      </w:pPr>
      <w:rPr>
        <w:rFonts w:hint="default"/>
        <w:lang w:val="id" w:eastAsia="en-US" w:bidi="ar-SA"/>
      </w:rPr>
    </w:lvl>
    <w:lvl w:ilvl="5" w:tentative="0">
      <w:start w:val="0"/>
      <w:numFmt w:val="bullet"/>
      <w:lvlText w:val="•"/>
      <w:lvlJc w:val="left"/>
      <w:pPr>
        <w:ind w:left="5811" w:hanging="425"/>
      </w:pPr>
      <w:rPr>
        <w:rFonts w:hint="default"/>
        <w:lang w:val="id" w:eastAsia="en-US" w:bidi="ar-SA"/>
      </w:rPr>
    </w:lvl>
    <w:lvl w:ilvl="6" w:tentative="0">
      <w:start w:val="0"/>
      <w:numFmt w:val="bullet"/>
      <w:lvlText w:val="•"/>
      <w:lvlJc w:val="left"/>
      <w:pPr>
        <w:ind w:left="6634" w:hanging="425"/>
      </w:pPr>
      <w:rPr>
        <w:rFonts w:hint="default"/>
        <w:lang w:val="id" w:eastAsia="en-US" w:bidi="ar-SA"/>
      </w:rPr>
    </w:lvl>
    <w:lvl w:ilvl="7" w:tentative="0">
      <w:start w:val="0"/>
      <w:numFmt w:val="bullet"/>
      <w:lvlText w:val="•"/>
      <w:lvlJc w:val="left"/>
      <w:pPr>
        <w:ind w:left="7456" w:hanging="425"/>
      </w:pPr>
      <w:rPr>
        <w:rFonts w:hint="default"/>
        <w:lang w:val="id" w:eastAsia="en-US" w:bidi="ar-SA"/>
      </w:rPr>
    </w:lvl>
    <w:lvl w:ilvl="8" w:tentative="0">
      <w:start w:val="0"/>
      <w:numFmt w:val="bullet"/>
      <w:lvlText w:val="•"/>
      <w:lvlJc w:val="left"/>
      <w:pPr>
        <w:ind w:left="8278" w:hanging="425"/>
      </w:pPr>
      <w:rPr>
        <w:rFonts w:hint="default"/>
        <w:lang w:val="id" w:eastAsia="en-US" w:bidi="ar-SA"/>
      </w:rPr>
    </w:lvl>
  </w:abstractNum>
  <w:abstractNum w:abstractNumId="1">
    <w:nsid w:val="0053208E"/>
    <w:multiLevelType w:val="multilevel"/>
    <w:tmpl w:val="0053208E"/>
    <w:lvl w:ilvl="0" w:tentative="0">
      <w:start w:val="3"/>
      <w:numFmt w:val="decimal"/>
      <w:lvlText w:val="%1"/>
      <w:lvlJc w:val="left"/>
      <w:pPr>
        <w:ind w:left="1413" w:hanging="420"/>
        <w:jc w:val="left"/>
      </w:pPr>
      <w:rPr>
        <w:rFonts w:hint="default"/>
        <w:lang w:val="id" w:eastAsia="en-US" w:bidi="ar-SA"/>
      </w:rPr>
    </w:lvl>
    <w:lvl w:ilvl="1" w:tentative="0">
      <w:start w:val="1"/>
      <w:numFmt w:val="decimal"/>
      <w:lvlText w:val="%1.%2"/>
      <w:lvlJc w:val="left"/>
      <w:pPr>
        <w:ind w:left="1413" w:hanging="42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713"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1.%2.%3.%4"/>
      <w:lvlJc w:val="left"/>
      <w:pPr>
        <w:ind w:left="1713"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0"/>
      <w:numFmt w:val="bullet"/>
      <w:lvlText w:val="•"/>
      <w:lvlJc w:val="left"/>
      <w:pPr>
        <w:ind w:left="1700" w:hanging="720"/>
      </w:pPr>
      <w:rPr>
        <w:rFonts w:hint="default"/>
        <w:lang w:val="id" w:eastAsia="en-US" w:bidi="ar-SA"/>
      </w:rPr>
    </w:lvl>
    <w:lvl w:ilvl="5" w:tentative="0">
      <w:start w:val="0"/>
      <w:numFmt w:val="bullet"/>
      <w:lvlText w:val="•"/>
      <w:lvlJc w:val="left"/>
      <w:pPr>
        <w:ind w:left="1720" w:hanging="720"/>
      </w:pPr>
      <w:rPr>
        <w:rFonts w:hint="default"/>
        <w:lang w:val="id" w:eastAsia="en-US" w:bidi="ar-SA"/>
      </w:rPr>
    </w:lvl>
    <w:lvl w:ilvl="6" w:tentative="0">
      <w:start w:val="0"/>
      <w:numFmt w:val="bullet"/>
      <w:lvlText w:val="•"/>
      <w:lvlJc w:val="left"/>
      <w:pPr>
        <w:ind w:left="3360" w:hanging="720"/>
      </w:pPr>
      <w:rPr>
        <w:rFonts w:hint="default"/>
        <w:lang w:val="id" w:eastAsia="en-US" w:bidi="ar-SA"/>
      </w:rPr>
    </w:lvl>
    <w:lvl w:ilvl="7" w:tentative="0">
      <w:start w:val="0"/>
      <w:numFmt w:val="bullet"/>
      <w:lvlText w:val="•"/>
      <w:lvlJc w:val="left"/>
      <w:pPr>
        <w:ind w:left="5001" w:hanging="720"/>
      </w:pPr>
      <w:rPr>
        <w:rFonts w:hint="default"/>
        <w:lang w:val="id" w:eastAsia="en-US" w:bidi="ar-SA"/>
      </w:rPr>
    </w:lvl>
    <w:lvl w:ilvl="8" w:tentative="0">
      <w:start w:val="0"/>
      <w:numFmt w:val="bullet"/>
      <w:lvlText w:val="•"/>
      <w:lvlJc w:val="left"/>
      <w:pPr>
        <w:ind w:left="6642" w:hanging="720"/>
      </w:pPr>
      <w:rPr>
        <w:rFonts w:hint="default"/>
        <w:lang w:val="id" w:eastAsia="en-US" w:bidi="ar-SA"/>
      </w:rPr>
    </w:lvl>
  </w:abstractNum>
  <w:abstractNum w:abstractNumId="2">
    <w:nsid w:val="59ADCABA"/>
    <w:multiLevelType w:val="multilevel"/>
    <w:tmpl w:val="59ADCABA"/>
    <w:lvl w:ilvl="0" w:tentative="0">
      <w:start w:val="1"/>
      <w:numFmt w:val="decimal"/>
      <w:lvlText w:val="%1."/>
      <w:lvlJc w:val="left"/>
      <w:pPr>
        <w:ind w:left="1293" w:hanging="30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ind w:left="1713" w:hanging="360"/>
        <w:jc w:val="left"/>
      </w:pPr>
      <w:rPr>
        <w:rFonts w:hint="default"/>
        <w:spacing w:val="-1"/>
        <w:w w:val="100"/>
        <w:lang w:val="id" w:eastAsia="en-US" w:bidi="ar-SA"/>
      </w:rPr>
    </w:lvl>
    <w:lvl w:ilvl="2" w:tentative="0">
      <w:start w:val="0"/>
      <w:numFmt w:val="bullet"/>
      <w:lvlText w:val="•"/>
      <w:lvlJc w:val="left"/>
      <w:pPr>
        <w:ind w:left="1720" w:hanging="360"/>
      </w:pPr>
      <w:rPr>
        <w:rFonts w:hint="default"/>
        <w:lang w:val="id" w:eastAsia="en-US" w:bidi="ar-SA"/>
      </w:rPr>
    </w:lvl>
    <w:lvl w:ilvl="3" w:tentative="0">
      <w:start w:val="0"/>
      <w:numFmt w:val="bullet"/>
      <w:lvlText w:val="•"/>
      <w:lvlJc w:val="left"/>
      <w:pPr>
        <w:ind w:left="2745" w:hanging="360"/>
      </w:pPr>
      <w:rPr>
        <w:rFonts w:hint="default"/>
        <w:lang w:val="id" w:eastAsia="en-US" w:bidi="ar-SA"/>
      </w:rPr>
    </w:lvl>
    <w:lvl w:ilvl="4" w:tentative="0">
      <w:start w:val="0"/>
      <w:numFmt w:val="bullet"/>
      <w:lvlText w:val="•"/>
      <w:lvlJc w:val="left"/>
      <w:pPr>
        <w:ind w:left="3770" w:hanging="360"/>
      </w:pPr>
      <w:rPr>
        <w:rFonts w:hint="default"/>
        <w:lang w:val="id" w:eastAsia="en-US" w:bidi="ar-SA"/>
      </w:rPr>
    </w:lvl>
    <w:lvl w:ilvl="5" w:tentative="0">
      <w:start w:val="0"/>
      <w:numFmt w:val="bullet"/>
      <w:lvlText w:val="•"/>
      <w:lvlJc w:val="left"/>
      <w:pPr>
        <w:ind w:left="4796" w:hanging="360"/>
      </w:pPr>
      <w:rPr>
        <w:rFonts w:hint="default"/>
        <w:lang w:val="id" w:eastAsia="en-US" w:bidi="ar-SA"/>
      </w:rPr>
    </w:lvl>
    <w:lvl w:ilvl="6" w:tentative="0">
      <w:start w:val="0"/>
      <w:numFmt w:val="bullet"/>
      <w:lvlText w:val="•"/>
      <w:lvlJc w:val="left"/>
      <w:pPr>
        <w:ind w:left="5821" w:hanging="360"/>
      </w:pPr>
      <w:rPr>
        <w:rFonts w:hint="default"/>
        <w:lang w:val="id" w:eastAsia="en-US" w:bidi="ar-SA"/>
      </w:rPr>
    </w:lvl>
    <w:lvl w:ilvl="7" w:tentative="0">
      <w:start w:val="0"/>
      <w:numFmt w:val="bullet"/>
      <w:lvlText w:val="•"/>
      <w:lvlJc w:val="left"/>
      <w:pPr>
        <w:ind w:left="6847" w:hanging="360"/>
      </w:pPr>
      <w:rPr>
        <w:rFonts w:hint="default"/>
        <w:lang w:val="id" w:eastAsia="en-US" w:bidi="ar-SA"/>
      </w:rPr>
    </w:lvl>
    <w:lvl w:ilvl="8" w:tentative="0">
      <w:start w:val="0"/>
      <w:numFmt w:val="bullet"/>
      <w:lvlText w:val="•"/>
      <w:lvlJc w:val="left"/>
      <w:pPr>
        <w:ind w:left="7872" w:hanging="360"/>
      </w:pPr>
      <w:rPr>
        <w:rFonts w:hint="default"/>
        <w:lang w:val="id"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QYz6xT+8Yvi1/mE9WpJZbJAYqhc=" w:salt="K1Klt3yq3wU2t8MMAboujA=="/>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56F63F1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713" w:hanging="720"/>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4"/>
      <w:szCs w:val="24"/>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1713" w:hanging="720"/>
    </w:pPr>
    <w:rPr>
      <w:rFonts w:ascii="Times New Roman" w:hAnsi="Times New Roman" w:eastAsia="Times New Roman" w:cs="Times New Roman"/>
      <w:lang w:val="id" w:eastAsia="en-US" w:bidi="ar-SA"/>
    </w:rPr>
  </w:style>
  <w:style w:type="paragraph" w:customStyle="1" w:styleId="8">
    <w:name w:val="Table Paragraph"/>
    <w:basedOn w:val="1"/>
    <w:qFormat/>
    <w:uiPriority w:val="1"/>
    <w:pPr>
      <w:spacing w:before="17" w:line="252" w:lineRule="exac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3136</Words>
  <Characters>17912</Characters>
  <TotalTime>0</TotalTime>
  <ScaleCrop>false</ScaleCrop>
  <LinksUpToDate>false</LinksUpToDate>
  <CharactersWithSpaces>20344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2026-09-10T08:02:00Z</dcterms:created>
  <dc:creator>Administrator</dc:creator>
  <cp:lastModifiedBy>Administrator</cp:lastModifiedBy>
  <dcterms:modified xsi:type="dcterms:W3CDTF">2026-09-11T07:08:54Z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Nitro PDF Pro 14 (14.42.0.34)</vt:lpwstr>
  </property>
  <property fmtid="{D5CDD505-2E9C-101B-9397-08002B2CF9AE}" pid="5" name="LastSaved">
    <vt:filetime>2026-09-10T00:00:00Z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EFA9F4D5CF2342AF8E933C4935FEC365_13</vt:lpwstr>
  </property>
</Properties>
</file>