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475471">
      <w:pPr>
        <w:pStyle w:val="6"/>
        <w:spacing w:before="53"/>
      </w:pPr>
      <w:bookmarkStart w:id="0" w:name="_GoBack"/>
      <w:bookmarkEnd w:id="0"/>
    </w:p>
    <w:p w14:paraId="2C21AA0C">
      <w:pPr>
        <w:spacing w:before="0"/>
        <w:ind w:left="424" w:right="0" w:firstLine="0"/>
        <w:jc w:val="center"/>
        <w:rPr>
          <w:b/>
          <w:sz w:val="24"/>
        </w:rPr>
      </w:pPr>
      <w:r>
        <w:rPr>
          <w:b/>
          <w:sz w:val="24"/>
        </w:rPr>
        <w:t xml:space="preserve">BAB </w:t>
      </w:r>
      <w:r>
        <w:rPr>
          <w:b/>
          <w:spacing w:val="-5"/>
          <w:sz w:val="24"/>
        </w:rPr>
        <w:t>IV</w:t>
      </w:r>
    </w:p>
    <w:p w14:paraId="7BFAD19C">
      <w:pPr>
        <w:pStyle w:val="6"/>
        <w:spacing w:before="161"/>
        <w:rPr>
          <w:b/>
        </w:rPr>
      </w:pPr>
    </w:p>
    <w:p w14:paraId="20C93CAB">
      <w:pPr>
        <w:spacing w:before="0"/>
        <w:ind w:left="427" w:right="0" w:firstLine="0"/>
        <w:jc w:val="center"/>
        <w:rPr>
          <w:b/>
          <w:sz w:val="24"/>
        </w:rPr>
      </w:pPr>
      <w:r>
        <w:rPr>
          <w:b/>
          <w:sz w:val="24"/>
        </w:rPr>
        <w:t>HASIL</w:t>
      </w:r>
      <w:r>
        <w:rPr>
          <w:b/>
          <w:spacing w:val="-15"/>
          <w:sz w:val="24"/>
        </w:rPr>
        <w:t xml:space="preserve"> </w:t>
      </w:r>
      <w:r>
        <w:rPr>
          <w:b/>
          <w:sz w:val="24"/>
        </w:rPr>
        <w:t>DAN</w:t>
      </w:r>
      <w:r>
        <w:rPr>
          <w:b/>
          <w:spacing w:val="-4"/>
          <w:sz w:val="24"/>
        </w:rPr>
        <w:t xml:space="preserve"> </w:t>
      </w:r>
      <w:r>
        <w:rPr>
          <w:b/>
          <w:spacing w:val="-2"/>
          <w:sz w:val="24"/>
        </w:rPr>
        <w:t>PEMBAHASAN</w:t>
      </w:r>
    </w:p>
    <w:p w14:paraId="611DE7BC">
      <w:pPr>
        <w:pStyle w:val="6"/>
        <w:rPr>
          <w:b/>
        </w:rPr>
      </w:pPr>
    </w:p>
    <w:p w14:paraId="79D1D15C">
      <w:pPr>
        <w:pStyle w:val="6"/>
        <w:rPr>
          <w:b/>
        </w:rPr>
      </w:pPr>
    </w:p>
    <w:p w14:paraId="79B9FB53">
      <w:pPr>
        <w:pStyle w:val="6"/>
        <w:rPr>
          <w:b/>
        </w:rPr>
      </w:pPr>
    </w:p>
    <w:p w14:paraId="0D206698">
      <w:pPr>
        <w:pStyle w:val="8"/>
        <w:numPr>
          <w:ilvl w:val="1"/>
          <w:numId w:val="1"/>
        </w:numPr>
        <w:tabs>
          <w:tab w:val="left" w:pos="988"/>
        </w:tabs>
        <w:spacing w:before="0" w:after="0" w:line="240" w:lineRule="auto"/>
        <w:ind w:left="988" w:right="0" w:hanging="420"/>
        <w:jc w:val="left"/>
        <w:rPr>
          <w:b/>
          <w:sz w:val="24"/>
        </w:rPr>
      </w:pPr>
      <w:r>
        <w:rPr>
          <w:b/>
          <w:sz w:val="24"/>
        </w:rPr>
        <w:t>Gambaran</w:t>
      </w:r>
      <w:r>
        <w:rPr>
          <w:b/>
          <w:spacing w:val="-7"/>
          <w:sz w:val="24"/>
        </w:rPr>
        <w:t xml:space="preserve"> </w:t>
      </w:r>
      <w:r>
        <w:rPr>
          <w:b/>
          <w:spacing w:val="-4"/>
          <w:sz w:val="24"/>
        </w:rPr>
        <w:t>Umum</w:t>
      </w:r>
    </w:p>
    <w:p w14:paraId="59908D2E">
      <w:pPr>
        <w:pStyle w:val="6"/>
        <w:rPr>
          <w:b/>
        </w:rPr>
      </w:pPr>
    </w:p>
    <w:p w14:paraId="229BA667">
      <w:pPr>
        <w:pStyle w:val="6"/>
        <w:spacing w:line="480" w:lineRule="auto"/>
        <w:ind w:left="568" w:right="137" w:firstLine="720"/>
        <w:jc w:val="both"/>
      </w:pPr>
      <w:r>
        <w:drawing>
          <wp:anchor distT="0" distB="0" distL="0" distR="0" simplePos="0" relativeHeight="251661312" behindDoc="1" locked="0" layoutInCell="1" allowOverlap="1">
            <wp:simplePos x="0" y="0"/>
            <wp:positionH relativeFrom="page">
              <wp:posOffset>1456055</wp:posOffset>
            </wp:positionH>
            <wp:positionV relativeFrom="paragraph">
              <wp:posOffset>97155</wp:posOffset>
            </wp:positionV>
            <wp:extent cx="4667250" cy="4591050"/>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4667249" cy="4591049"/>
                    </a:xfrm>
                    <a:prstGeom prst="rect">
                      <a:avLst/>
                    </a:prstGeom>
                  </pic:spPr>
                </pic:pic>
              </a:graphicData>
            </a:graphic>
          </wp:anchor>
        </w:drawing>
      </w:r>
      <w:r>
        <w:rPr>
          <w:spacing w:val="-4"/>
        </w:rPr>
        <w:t>Penelitian</w:t>
      </w:r>
      <w:r>
        <w:rPr>
          <w:spacing w:val="-5"/>
        </w:rPr>
        <w:t xml:space="preserve"> </w:t>
      </w:r>
      <w:r>
        <w:rPr>
          <w:spacing w:val="-4"/>
        </w:rPr>
        <w:t>ini menggunakan</w:t>
      </w:r>
      <w:r>
        <w:rPr>
          <w:spacing w:val="-5"/>
        </w:rPr>
        <w:t xml:space="preserve"> </w:t>
      </w:r>
      <w:r>
        <w:rPr>
          <w:spacing w:val="-4"/>
        </w:rPr>
        <w:t>perusahaan sektor</w:t>
      </w:r>
      <w:r>
        <w:rPr>
          <w:spacing w:val="-5"/>
        </w:rPr>
        <w:t xml:space="preserve"> </w:t>
      </w:r>
      <w:r>
        <w:rPr>
          <w:spacing w:val="-4"/>
        </w:rPr>
        <w:t>industri barang</w:t>
      </w:r>
      <w:r>
        <w:rPr>
          <w:spacing w:val="-5"/>
        </w:rPr>
        <w:t xml:space="preserve"> </w:t>
      </w:r>
      <w:r>
        <w:rPr>
          <w:spacing w:val="-4"/>
        </w:rPr>
        <w:t xml:space="preserve">konsumsi yang </w:t>
      </w:r>
      <w:r>
        <w:t>terdaftar di</w:t>
      </w:r>
      <w:r>
        <w:rPr>
          <w:spacing w:val="-1"/>
        </w:rPr>
        <w:t xml:space="preserve"> </w:t>
      </w:r>
      <w:r>
        <w:t>Bursa Efek Indonesia (BEI)</w:t>
      </w:r>
      <w:r>
        <w:rPr>
          <w:spacing w:val="-3"/>
        </w:rPr>
        <w:t xml:space="preserve"> </w:t>
      </w:r>
      <w:r>
        <w:t>yang</w:t>
      </w:r>
      <w:r>
        <w:rPr>
          <w:spacing w:val="-2"/>
        </w:rPr>
        <w:t xml:space="preserve"> </w:t>
      </w:r>
      <w:r>
        <w:t>menyajikan</w:t>
      </w:r>
      <w:r>
        <w:rPr>
          <w:spacing w:val="-2"/>
        </w:rPr>
        <w:t xml:space="preserve"> </w:t>
      </w:r>
      <w:r>
        <w:t>data tentang</w:t>
      </w:r>
      <w:r>
        <w:rPr>
          <w:spacing w:val="-2"/>
        </w:rPr>
        <w:t xml:space="preserve"> </w:t>
      </w:r>
      <w:r>
        <w:t>laporan tata kelola</w:t>
      </w:r>
      <w:r>
        <w:rPr>
          <w:spacing w:val="-13"/>
        </w:rPr>
        <w:t xml:space="preserve"> </w:t>
      </w:r>
      <w:r>
        <w:t>perusahaan</w:t>
      </w:r>
      <w:r>
        <w:rPr>
          <w:spacing w:val="-13"/>
        </w:rPr>
        <w:t xml:space="preserve"> </w:t>
      </w:r>
      <w:r>
        <w:t>di</w:t>
      </w:r>
      <w:r>
        <w:rPr>
          <w:spacing w:val="-12"/>
        </w:rPr>
        <w:t xml:space="preserve"> </w:t>
      </w:r>
      <w:r>
        <w:t>dalam</w:t>
      </w:r>
      <w:r>
        <w:rPr>
          <w:spacing w:val="-14"/>
        </w:rPr>
        <w:t xml:space="preserve"> </w:t>
      </w:r>
      <w:r>
        <w:t>laporan</w:t>
      </w:r>
      <w:r>
        <w:rPr>
          <w:spacing w:val="-14"/>
        </w:rPr>
        <w:t xml:space="preserve"> </w:t>
      </w:r>
      <w:r>
        <w:t>tahunannya</w:t>
      </w:r>
      <w:r>
        <w:rPr>
          <w:spacing w:val="-15"/>
        </w:rPr>
        <w:t xml:space="preserve"> </w:t>
      </w:r>
      <w:r>
        <w:t>periode</w:t>
      </w:r>
      <w:r>
        <w:rPr>
          <w:spacing w:val="-13"/>
        </w:rPr>
        <w:t xml:space="preserve"> </w:t>
      </w:r>
      <w:r>
        <w:t>2021-2023.</w:t>
      </w:r>
      <w:r>
        <w:rPr>
          <w:spacing w:val="-15"/>
        </w:rPr>
        <w:t xml:space="preserve"> </w:t>
      </w:r>
      <w:r>
        <w:t>Teknik</w:t>
      </w:r>
      <w:r>
        <w:rPr>
          <w:spacing w:val="-12"/>
        </w:rPr>
        <w:t xml:space="preserve"> </w:t>
      </w:r>
      <w:r>
        <w:t>analisis data</w:t>
      </w:r>
      <w:r>
        <w:rPr>
          <w:spacing w:val="-10"/>
        </w:rPr>
        <w:t xml:space="preserve"> </w:t>
      </w:r>
      <w:r>
        <w:t>dalam</w:t>
      </w:r>
      <w:r>
        <w:rPr>
          <w:spacing w:val="-9"/>
        </w:rPr>
        <w:t xml:space="preserve"> </w:t>
      </w:r>
      <w:r>
        <w:t>penelitian</w:t>
      </w:r>
      <w:r>
        <w:rPr>
          <w:spacing w:val="-9"/>
        </w:rPr>
        <w:t xml:space="preserve"> </w:t>
      </w:r>
      <w:r>
        <w:t>ini</w:t>
      </w:r>
      <w:r>
        <w:rPr>
          <w:spacing w:val="-7"/>
        </w:rPr>
        <w:t xml:space="preserve"> </w:t>
      </w:r>
      <w:r>
        <w:t>menggunakan</w:t>
      </w:r>
      <w:r>
        <w:rPr>
          <w:spacing w:val="-9"/>
        </w:rPr>
        <w:t xml:space="preserve"> </w:t>
      </w:r>
      <w:r>
        <w:t>analisis</w:t>
      </w:r>
      <w:r>
        <w:rPr>
          <w:spacing w:val="-9"/>
        </w:rPr>
        <w:t xml:space="preserve"> </w:t>
      </w:r>
      <w:r>
        <w:t>statistik</w:t>
      </w:r>
      <w:r>
        <w:rPr>
          <w:spacing w:val="-9"/>
        </w:rPr>
        <w:t xml:space="preserve"> </w:t>
      </w:r>
      <w:r>
        <w:t>dengan</w:t>
      </w:r>
      <w:r>
        <w:rPr>
          <w:spacing w:val="-9"/>
        </w:rPr>
        <w:t xml:space="preserve"> </w:t>
      </w:r>
      <w:r>
        <w:t>persamaan</w:t>
      </w:r>
      <w:r>
        <w:rPr>
          <w:spacing w:val="-7"/>
        </w:rPr>
        <w:t xml:space="preserve"> </w:t>
      </w:r>
      <w:r>
        <w:t xml:space="preserve">analisis regresi linear berganda regresi data panel. Dalam analisis data dilakukan dengan </w:t>
      </w:r>
      <w:r>
        <w:rPr>
          <w:spacing w:val="-2"/>
        </w:rPr>
        <w:t>mengelola</w:t>
      </w:r>
      <w:r>
        <w:rPr>
          <w:spacing w:val="-15"/>
        </w:rPr>
        <w:t xml:space="preserve"> </w:t>
      </w:r>
      <w:r>
        <w:rPr>
          <w:spacing w:val="-2"/>
        </w:rPr>
        <w:t>data</w:t>
      </w:r>
      <w:r>
        <w:rPr>
          <w:spacing w:val="-13"/>
        </w:rPr>
        <w:t xml:space="preserve"> </w:t>
      </w:r>
      <w:r>
        <w:rPr>
          <w:spacing w:val="-2"/>
        </w:rPr>
        <w:t>menggunakan</w:t>
      </w:r>
      <w:r>
        <w:rPr>
          <w:spacing w:val="-13"/>
        </w:rPr>
        <w:t xml:space="preserve"> </w:t>
      </w:r>
      <w:r>
        <w:rPr>
          <w:spacing w:val="-2"/>
        </w:rPr>
        <w:t>microsoft</w:t>
      </w:r>
      <w:r>
        <w:rPr>
          <w:spacing w:val="-13"/>
        </w:rPr>
        <w:t xml:space="preserve"> </w:t>
      </w:r>
      <w:r>
        <w:rPr>
          <w:spacing w:val="-2"/>
        </w:rPr>
        <w:t>excel</w:t>
      </w:r>
      <w:r>
        <w:rPr>
          <w:spacing w:val="-13"/>
        </w:rPr>
        <w:t xml:space="preserve"> </w:t>
      </w:r>
      <w:r>
        <w:rPr>
          <w:spacing w:val="-2"/>
        </w:rPr>
        <w:t>setelah</w:t>
      </w:r>
      <w:r>
        <w:rPr>
          <w:spacing w:val="-13"/>
        </w:rPr>
        <w:t xml:space="preserve"> </w:t>
      </w:r>
      <w:r>
        <w:rPr>
          <w:spacing w:val="-2"/>
        </w:rPr>
        <w:t>itu</w:t>
      </w:r>
      <w:r>
        <w:rPr>
          <w:spacing w:val="-13"/>
        </w:rPr>
        <w:t xml:space="preserve"> </w:t>
      </w:r>
      <w:r>
        <w:rPr>
          <w:spacing w:val="-2"/>
        </w:rPr>
        <w:t>dilakukan</w:t>
      </w:r>
      <w:r>
        <w:rPr>
          <w:spacing w:val="-13"/>
        </w:rPr>
        <w:t xml:space="preserve"> </w:t>
      </w:r>
      <w:r>
        <w:rPr>
          <w:spacing w:val="-2"/>
        </w:rPr>
        <w:t>pengujian</w:t>
      </w:r>
      <w:r>
        <w:rPr>
          <w:spacing w:val="-13"/>
        </w:rPr>
        <w:t xml:space="preserve"> </w:t>
      </w:r>
      <w:r>
        <w:rPr>
          <w:spacing w:val="-2"/>
        </w:rPr>
        <w:t xml:space="preserve">asumsi </w:t>
      </w:r>
      <w:r>
        <w:t>klasik dan regresi linear berganda regresi data panel dengan software EViews. Berdasarkan Populasi seluruh perusahaan sektor industri barang konsumsi</w:t>
      </w:r>
      <w:r>
        <w:rPr>
          <w:spacing w:val="40"/>
        </w:rPr>
        <w:t xml:space="preserve"> </w:t>
      </w:r>
      <w:r>
        <w:t>yang terdaftar di Bursa Efek Indonesia berjumlah 51 perusahaan tiap tahunnya, jumlah sampel</w:t>
      </w:r>
      <w:r>
        <w:rPr>
          <w:spacing w:val="-15"/>
        </w:rPr>
        <w:t xml:space="preserve"> </w:t>
      </w:r>
      <w:r>
        <w:t>yang</w:t>
      </w:r>
      <w:r>
        <w:rPr>
          <w:spacing w:val="-15"/>
        </w:rPr>
        <w:t xml:space="preserve"> </w:t>
      </w:r>
      <w:r>
        <w:t>digunakan</w:t>
      </w:r>
      <w:r>
        <w:rPr>
          <w:spacing w:val="-15"/>
        </w:rPr>
        <w:t xml:space="preserve"> </w:t>
      </w:r>
      <w:r>
        <w:t>setelah</w:t>
      </w:r>
      <w:r>
        <w:rPr>
          <w:spacing w:val="-15"/>
        </w:rPr>
        <w:t xml:space="preserve"> </w:t>
      </w:r>
      <w:r>
        <w:t>dilakukan</w:t>
      </w:r>
      <w:r>
        <w:rPr>
          <w:spacing w:val="-15"/>
        </w:rPr>
        <w:t xml:space="preserve"> </w:t>
      </w:r>
      <w:r>
        <w:t>teknik</w:t>
      </w:r>
      <w:r>
        <w:rPr>
          <w:spacing w:val="-15"/>
        </w:rPr>
        <w:t xml:space="preserve"> </w:t>
      </w:r>
      <w:r>
        <w:rPr>
          <w:i/>
        </w:rPr>
        <w:t>purposive</w:t>
      </w:r>
      <w:r>
        <w:rPr>
          <w:i/>
          <w:spacing w:val="-15"/>
        </w:rPr>
        <w:t xml:space="preserve"> </w:t>
      </w:r>
      <w:r>
        <w:rPr>
          <w:i/>
        </w:rPr>
        <w:t>sampling</w:t>
      </w:r>
      <w:r>
        <w:rPr>
          <w:i/>
          <w:spacing w:val="-15"/>
        </w:rPr>
        <w:t xml:space="preserve"> </w:t>
      </w:r>
      <w:r>
        <w:rPr>
          <w:i/>
        </w:rPr>
        <w:t>method</w:t>
      </w:r>
      <w:r>
        <w:rPr>
          <w:i/>
          <w:spacing w:val="-15"/>
        </w:rPr>
        <w:t xml:space="preserve"> </w:t>
      </w:r>
      <w:r>
        <w:t xml:space="preserve">adalah </w:t>
      </w:r>
      <w:r>
        <w:rPr>
          <w:spacing w:val="-4"/>
        </w:rPr>
        <w:t>19 perusahaan tiap tahunnya, Jumlah data</w:t>
      </w:r>
      <w:r>
        <w:rPr>
          <w:spacing w:val="-5"/>
        </w:rPr>
        <w:t xml:space="preserve"> </w:t>
      </w:r>
      <w:r>
        <w:rPr>
          <w:spacing w:val="-4"/>
        </w:rPr>
        <w:t xml:space="preserve">observasi yang digunakan dalam penelitian </w:t>
      </w:r>
      <w:r>
        <w:t>ini sebanyak 57 data selama 3 tahun dari tahun 2021-2023 dan menggunakan data skunder</w:t>
      </w:r>
      <w:r>
        <w:rPr>
          <w:spacing w:val="-6"/>
        </w:rPr>
        <w:t xml:space="preserve"> </w:t>
      </w:r>
      <w:r>
        <w:t>yang</w:t>
      </w:r>
      <w:r>
        <w:rPr>
          <w:spacing w:val="-5"/>
        </w:rPr>
        <w:t xml:space="preserve"> </w:t>
      </w:r>
      <w:r>
        <w:t>diperoleh</w:t>
      </w:r>
      <w:r>
        <w:rPr>
          <w:spacing w:val="-3"/>
        </w:rPr>
        <w:t xml:space="preserve"> </w:t>
      </w:r>
      <w:r>
        <w:t>dari</w:t>
      </w:r>
      <w:r>
        <w:rPr>
          <w:spacing w:val="-2"/>
        </w:rPr>
        <w:t xml:space="preserve"> </w:t>
      </w:r>
      <w:r>
        <w:t>website</w:t>
      </w:r>
      <w:r>
        <w:rPr>
          <w:spacing w:val="-6"/>
        </w:rPr>
        <w:t xml:space="preserve"> </w:t>
      </w:r>
      <w:r>
        <w:fldChar w:fldCharType="begin"/>
      </w:r>
      <w:r>
        <w:instrText xml:space="preserve"> HYPERLINK "http://www.idx.co.id/" \h </w:instrText>
      </w:r>
      <w:r>
        <w:fldChar w:fldCharType="separate"/>
      </w:r>
      <w:r>
        <w:t>www.idx.co.id</w:t>
      </w:r>
      <w:r>
        <w:fldChar w:fldCharType="end"/>
      </w:r>
      <w:r>
        <w:rPr>
          <w:spacing w:val="-5"/>
        </w:rPr>
        <w:t xml:space="preserve"> </w:t>
      </w:r>
      <w:r>
        <w:t>serta</w:t>
      </w:r>
      <w:r>
        <w:rPr>
          <w:spacing w:val="-3"/>
        </w:rPr>
        <w:t xml:space="preserve"> </w:t>
      </w:r>
      <w:r>
        <w:t>website</w:t>
      </w:r>
      <w:r>
        <w:rPr>
          <w:spacing w:val="-6"/>
        </w:rPr>
        <w:t xml:space="preserve"> </w:t>
      </w:r>
      <w:r>
        <w:t>perusahaan.</w:t>
      </w:r>
    </w:p>
    <w:p w14:paraId="53E8B081">
      <w:pPr>
        <w:pStyle w:val="6"/>
      </w:pPr>
    </w:p>
    <w:p w14:paraId="1AB58012">
      <w:pPr>
        <w:pStyle w:val="6"/>
      </w:pPr>
    </w:p>
    <w:p w14:paraId="575B93EC">
      <w:pPr>
        <w:pStyle w:val="2"/>
        <w:numPr>
          <w:ilvl w:val="2"/>
          <w:numId w:val="1"/>
        </w:numPr>
        <w:tabs>
          <w:tab w:val="left" w:pos="1108"/>
        </w:tabs>
        <w:spacing w:before="0" w:after="0" w:line="240" w:lineRule="auto"/>
        <w:ind w:left="1108" w:right="0" w:hanging="540"/>
        <w:jc w:val="left"/>
      </w:pPr>
      <w:r>
        <w:t>Sejarah</w:t>
      </w:r>
      <w:r>
        <w:rPr>
          <w:spacing w:val="-3"/>
        </w:rPr>
        <w:t xml:space="preserve"> </w:t>
      </w:r>
      <w:r>
        <w:t>Singkat</w:t>
      </w:r>
      <w:r>
        <w:rPr>
          <w:spacing w:val="-3"/>
        </w:rPr>
        <w:t xml:space="preserve"> </w:t>
      </w:r>
      <w:r>
        <w:t>Bursa</w:t>
      </w:r>
      <w:r>
        <w:rPr>
          <w:spacing w:val="-3"/>
        </w:rPr>
        <w:t xml:space="preserve"> </w:t>
      </w:r>
      <w:r>
        <w:t>Efek</w:t>
      </w:r>
      <w:r>
        <w:rPr>
          <w:spacing w:val="-3"/>
        </w:rPr>
        <w:t xml:space="preserve"> </w:t>
      </w:r>
      <w:r>
        <w:t>Indonesia</w:t>
      </w:r>
      <w:r>
        <w:rPr>
          <w:spacing w:val="-2"/>
        </w:rPr>
        <w:t xml:space="preserve"> (BEI)</w:t>
      </w:r>
    </w:p>
    <w:p w14:paraId="4554DFA4">
      <w:pPr>
        <w:pStyle w:val="6"/>
        <w:rPr>
          <w:b/>
        </w:rPr>
      </w:pPr>
    </w:p>
    <w:p w14:paraId="466C5D58">
      <w:pPr>
        <w:pStyle w:val="6"/>
        <w:spacing w:line="480" w:lineRule="auto"/>
        <w:ind w:left="568" w:right="137" w:firstLine="556"/>
        <w:jc w:val="both"/>
      </w:pPr>
      <w:r>
        <w:t>Bursa</w:t>
      </w:r>
      <w:r>
        <w:rPr>
          <w:spacing w:val="-15"/>
        </w:rPr>
        <w:t xml:space="preserve"> </w:t>
      </w:r>
      <w:r>
        <w:t>Efek</w:t>
      </w:r>
      <w:r>
        <w:rPr>
          <w:spacing w:val="-15"/>
        </w:rPr>
        <w:t xml:space="preserve"> </w:t>
      </w:r>
      <w:r>
        <w:t>Indonesia</w:t>
      </w:r>
      <w:r>
        <w:rPr>
          <w:spacing w:val="-15"/>
        </w:rPr>
        <w:t xml:space="preserve"> </w:t>
      </w:r>
      <w:r>
        <w:t>(BEI)</w:t>
      </w:r>
      <w:r>
        <w:rPr>
          <w:spacing w:val="-15"/>
        </w:rPr>
        <w:t xml:space="preserve"> </w:t>
      </w:r>
      <w:r>
        <w:t>atau</w:t>
      </w:r>
      <w:r>
        <w:rPr>
          <w:spacing w:val="-15"/>
        </w:rPr>
        <w:t xml:space="preserve"> </w:t>
      </w:r>
      <w:r>
        <w:t>Indonesia</w:t>
      </w:r>
      <w:r>
        <w:rPr>
          <w:spacing w:val="-15"/>
        </w:rPr>
        <w:t xml:space="preserve"> </w:t>
      </w:r>
      <w:r>
        <w:t>Stock</w:t>
      </w:r>
      <w:r>
        <w:rPr>
          <w:spacing w:val="-15"/>
        </w:rPr>
        <w:t xml:space="preserve"> </w:t>
      </w:r>
      <w:r>
        <w:t>Exchange</w:t>
      </w:r>
      <w:r>
        <w:rPr>
          <w:spacing w:val="-15"/>
        </w:rPr>
        <w:t xml:space="preserve"> </w:t>
      </w:r>
      <w:r>
        <w:t>(IDX)</w:t>
      </w:r>
      <w:r>
        <w:rPr>
          <w:spacing w:val="-15"/>
        </w:rPr>
        <w:t xml:space="preserve"> </w:t>
      </w:r>
      <w:r>
        <w:t xml:space="preserve">merupakan </w:t>
      </w:r>
      <w:r>
        <w:rPr>
          <w:spacing w:val="-4"/>
        </w:rPr>
        <w:t>bursa</w:t>
      </w:r>
      <w:r>
        <w:rPr>
          <w:spacing w:val="-7"/>
        </w:rPr>
        <w:t xml:space="preserve"> </w:t>
      </w:r>
      <w:r>
        <w:rPr>
          <w:spacing w:val="-4"/>
        </w:rPr>
        <w:t>hasil</w:t>
      </w:r>
      <w:r>
        <w:rPr>
          <w:spacing w:val="-5"/>
        </w:rPr>
        <w:t xml:space="preserve"> </w:t>
      </w:r>
      <w:r>
        <w:rPr>
          <w:spacing w:val="-4"/>
        </w:rPr>
        <w:t>penggabungan</w:t>
      </w:r>
      <w:r>
        <w:rPr>
          <w:spacing w:val="-6"/>
        </w:rPr>
        <w:t xml:space="preserve"> </w:t>
      </w:r>
      <w:r>
        <w:rPr>
          <w:spacing w:val="-4"/>
        </w:rPr>
        <w:t>dari</w:t>
      </w:r>
      <w:r>
        <w:rPr>
          <w:spacing w:val="-8"/>
        </w:rPr>
        <w:t xml:space="preserve"> </w:t>
      </w:r>
      <w:r>
        <w:rPr>
          <w:spacing w:val="-4"/>
        </w:rPr>
        <w:t>Bursa</w:t>
      </w:r>
      <w:r>
        <w:rPr>
          <w:spacing w:val="-7"/>
        </w:rPr>
        <w:t xml:space="preserve"> </w:t>
      </w:r>
      <w:r>
        <w:rPr>
          <w:spacing w:val="-4"/>
        </w:rPr>
        <w:t>Efek</w:t>
      </w:r>
      <w:r>
        <w:rPr>
          <w:spacing w:val="-6"/>
        </w:rPr>
        <w:t xml:space="preserve"> </w:t>
      </w:r>
      <w:r>
        <w:rPr>
          <w:spacing w:val="-4"/>
        </w:rPr>
        <w:t>Jakarta</w:t>
      </w:r>
      <w:r>
        <w:rPr>
          <w:spacing w:val="-7"/>
        </w:rPr>
        <w:t xml:space="preserve"> </w:t>
      </w:r>
      <w:r>
        <w:rPr>
          <w:spacing w:val="-4"/>
        </w:rPr>
        <w:t>(BEJ)</w:t>
      </w:r>
      <w:r>
        <w:rPr>
          <w:spacing w:val="-6"/>
        </w:rPr>
        <w:t xml:space="preserve"> </w:t>
      </w:r>
      <w:r>
        <w:rPr>
          <w:spacing w:val="-4"/>
        </w:rPr>
        <w:t>dengan</w:t>
      </w:r>
      <w:r>
        <w:rPr>
          <w:spacing w:val="-8"/>
        </w:rPr>
        <w:t xml:space="preserve"> </w:t>
      </w:r>
      <w:r>
        <w:rPr>
          <w:spacing w:val="-4"/>
        </w:rPr>
        <w:t>Bursa</w:t>
      </w:r>
      <w:r>
        <w:rPr>
          <w:spacing w:val="-7"/>
        </w:rPr>
        <w:t xml:space="preserve"> </w:t>
      </w:r>
      <w:r>
        <w:rPr>
          <w:spacing w:val="-4"/>
        </w:rPr>
        <w:t>Efek</w:t>
      </w:r>
      <w:r>
        <w:rPr>
          <w:spacing w:val="-8"/>
        </w:rPr>
        <w:t xml:space="preserve"> </w:t>
      </w:r>
      <w:r>
        <w:rPr>
          <w:spacing w:val="-4"/>
        </w:rPr>
        <w:t xml:space="preserve">Surabaya </w:t>
      </w:r>
      <w:r>
        <w:t xml:space="preserve">(BES). Demi efektivitas operasional dan transaksi, pemeritah memutuskan untuk </w:t>
      </w:r>
      <w:r>
        <w:rPr>
          <w:spacing w:val="-4"/>
        </w:rPr>
        <w:t>menggabung</w:t>
      </w:r>
      <w:r>
        <w:rPr>
          <w:spacing w:val="-6"/>
        </w:rPr>
        <w:t xml:space="preserve"> </w:t>
      </w:r>
      <w:r>
        <w:rPr>
          <w:spacing w:val="-4"/>
        </w:rPr>
        <w:t>BEJ sebagai pasar</w:t>
      </w:r>
      <w:r>
        <w:rPr>
          <w:spacing w:val="-7"/>
        </w:rPr>
        <w:t xml:space="preserve"> </w:t>
      </w:r>
      <w:r>
        <w:rPr>
          <w:spacing w:val="-4"/>
        </w:rPr>
        <w:t xml:space="preserve">saham dengan BES sebagai pasar obligasi </w:t>
      </w:r>
      <w:r>
        <w:rPr>
          <w:i/>
          <w:spacing w:val="-4"/>
        </w:rPr>
        <w:t>derivative</w:t>
      </w:r>
      <w:r>
        <w:rPr>
          <w:spacing w:val="-4"/>
        </w:rPr>
        <w:t>.</w:t>
      </w:r>
    </w:p>
    <w:p w14:paraId="6FEF8D61">
      <w:pPr>
        <w:pStyle w:val="6"/>
        <w:spacing w:before="132"/>
      </w:pPr>
    </w:p>
    <w:p w14:paraId="2BDDC332">
      <w:pPr>
        <w:pStyle w:val="6"/>
        <w:ind w:left="424"/>
        <w:jc w:val="center"/>
      </w:pPr>
      <w:r>
        <w:rPr>
          <w:spacing w:val="-5"/>
        </w:rPr>
        <w:t>59</w:t>
      </w:r>
    </w:p>
    <w:p w14:paraId="1DEA2ED5">
      <w:pPr>
        <w:pStyle w:val="6"/>
        <w:spacing w:after="0"/>
        <w:jc w:val="center"/>
        <w:sectPr>
          <w:type w:val="continuous"/>
          <w:pgSz w:w="11910" w:h="16840"/>
          <w:pgMar w:top="1920" w:right="1559" w:bottom="280" w:left="1700" w:header="720" w:footer="720" w:gutter="0"/>
          <w:cols w:space="720" w:num="1"/>
        </w:sectPr>
      </w:pPr>
    </w:p>
    <w:p w14:paraId="515610D1">
      <w:pPr>
        <w:pStyle w:val="6"/>
        <w:spacing w:before="53"/>
      </w:pPr>
    </w:p>
    <w:p w14:paraId="71653B7B">
      <w:pPr>
        <w:pStyle w:val="6"/>
        <w:spacing w:line="480" w:lineRule="auto"/>
        <w:ind w:left="568" w:right="133"/>
        <w:jc w:val="both"/>
      </w:pPr>
      <w:r>
        <w:drawing>
          <wp:anchor distT="0" distB="0" distL="0" distR="0" simplePos="0" relativeHeight="251662336"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4667249" cy="4591049"/>
                    </a:xfrm>
                    <a:prstGeom prst="rect">
                      <a:avLst/>
                    </a:prstGeom>
                  </pic:spPr>
                </pic:pic>
              </a:graphicData>
            </a:graphic>
          </wp:anchor>
        </w:drawing>
      </w:r>
      <w:r>
        <w:rPr>
          <w:spacing w:val="-2"/>
        </w:rPr>
        <w:t>Bursa</w:t>
      </w:r>
      <w:r>
        <w:rPr>
          <w:spacing w:val="-10"/>
        </w:rPr>
        <w:t xml:space="preserve"> </w:t>
      </w:r>
      <w:r>
        <w:rPr>
          <w:spacing w:val="-2"/>
        </w:rPr>
        <w:t>Hasil</w:t>
      </w:r>
      <w:r>
        <w:rPr>
          <w:spacing w:val="-9"/>
        </w:rPr>
        <w:t xml:space="preserve"> </w:t>
      </w:r>
      <w:r>
        <w:rPr>
          <w:spacing w:val="-2"/>
        </w:rPr>
        <w:t>pengggabungan</w:t>
      </w:r>
      <w:r>
        <w:rPr>
          <w:spacing w:val="-9"/>
        </w:rPr>
        <w:t xml:space="preserve"> </w:t>
      </w:r>
      <w:r>
        <w:rPr>
          <w:spacing w:val="-2"/>
        </w:rPr>
        <w:t>ini</w:t>
      </w:r>
      <w:r>
        <w:rPr>
          <w:spacing w:val="-9"/>
        </w:rPr>
        <w:t xml:space="preserve"> </w:t>
      </w:r>
      <w:r>
        <w:rPr>
          <w:spacing w:val="-2"/>
        </w:rPr>
        <w:t>mulai</w:t>
      </w:r>
      <w:r>
        <w:rPr>
          <w:spacing w:val="-9"/>
        </w:rPr>
        <w:t xml:space="preserve"> </w:t>
      </w:r>
      <w:r>
        <w:rPr>
          <w:spacing w:val="-2"/>
        </w:rPr>
        <w:t>beroperasi</w:t>
      </w:r>
      <w:r>
        <w:rPr>
          <w:spacing w:val="-9"/>
        </w:rPr>
        <w:t xml:space="preserve"> </w:t>
      </w:r>
      <w:r>
        <w:rPr>
          <w:spacing w:val="-2"/>
        </w:rPr>
        <w:t>pada</w:t>
      </w:r>
      <w:r>
        <w:rPr>
          <w:spacing w:val="-10"/>
        </w:rPr>
        <w:t xml:space="preserve"> </w:t>
      </w:r>
      <w:r>
        <w:rPr>
          <w:spacing w:val="-2"/>
        </w:rPr>
        <w:t>1</w:t>
      </w:r>
      <w:r>
        <w:rPr>
          <w:spacing w:val="-9"/>
        </w:rPr>
        <w:t xml:space="preserve"> </w:t>
      </w:r>
      <w:r>
        <w:rPr>
          <w:spacing w:val="-2"/>
        </w:rPr>
        <w:t>Desember</w:t>
      </w:r>
      <w:r>
        <w:rPr>
          <w:spacing w:val="-10"/>
        </w:rPr>
        <w:t xml:space="preserve"> </w:t>
      </w:r>
      <w:r>
        <w:rPr>
          <w:spacing w:val="-2"/>
        </w:rPr>
        <w:t>2007.</w:t>
      </w:r>
      <w:r>
        <w:rPr>
          <w:spacing w:val="-9"/>
        </w:rPr>
        <w:t xml:space="preserve"> </w:t>
      </w:r>
      <w:r>
        <w:rPr>
          <w:spacing w:val="-2"/>
        </w:rPr>
        <w:t>Bursa</w:t>
      </w:r>
      <w:r>
        <w:rPr>
          <w:spacing w:val="-10"/>
        </w:rPr>
        <w:t xml:space="preserve"> </w:t>
      </w:r>
      <w:r>
        <w:rPr>
          <w:spacing w:val="-2"/>
        </w:rPr>
        <w:t>Efek Indonesia</w:t>
      </w:r>
      <w:r>
        <w:rPr>
          <w:spacing w:val="-3"/>
        </w:rPr>
        <w:t xml:space="preserve"> </w:t>
      </w:r>
      <w:r>
        <w:rPr>
          <w:spacing w:val="-2"/>
        </w:rPr>
        <w:t>menggunakan</w:t>
      </w:r>
      <w:r>
        <w:rPr>
          <w:spacing w:val="-3"/>
        </w:rPr>
        <w:t xml:space="preserve"> </w:t>
      </w:r>
      <w:r>
        <w:rPr>
          <w:spacing w:val="-2"/>
        </w:rPr>
        <w:t>sistem bernama</w:t>
      </w:r>
      <w:r>
        <w:rPr>
          <w:spacing w:val="-5"/>
        </w:rPr>
        <w:t xml:space="preserve"> </w:t>
      </w:r>
      <w:r>
        <w:rPr>
          <w:spacing w:val="-2"/>
        </w:rPr>
        <w:t xml:space="preserve">Jakarta </w:t>
      </w:r>
      <w:r>
        <w:rPr>
          <w:i/>
          <w:spacing w:val="-2"/>
        </w:rPr>
        <w:t>Automated</w:t>
      </w:r>
      <w:r>
        <w:rPr>
          <w:i/>
          <w:spacing w:val="-3"/>
        </w:rPr>
        <w:t xml:space="preserve"> </w:t>
      </w:r>
      <w:r>
        <w:rPr>
          <w:i/>
          <w:spacing w:val="-2"/>
        </w:rPr>
        <w:t>Trading</w:t>
      </w:r>
      <w:r>
        <w:rPr>
          <w:i/>
          <w:spacing w:val="-3"/>
        </w:rPr>
        <w:t xml:space="preserve"> </w:t>
      </w:r>
      <w:r>
        <w:rPr>
          <w:i/>
          <w:spacing w:val="-2"/>
        </w:rPr>
        <w:t xml:space="preserve">System </w:t>
      </w:r>
      <w:r>
        <w:rPr>
          <w:spacing w:val="-2"/>
        </w:rPr>
        <w:t xml:space="preserve">(JATS) </w:t>
      </w:r>
      <w:r>
        <w:rPr>
          <w:spacing w:val="-6"/>
        </w:rPr>
        <w:t>sejak 22</w:t>
      </w:r>
      <w:r>
        <w:rPr>
          <w:spacing w:val="-7"/>
        </w:rPr>
        <w:t xml:space="preserve"> </w:t>
      </w:r>
      <w:r>
        <w:rPr>
          <w:spacing w:val="-6"/>
        </w:rPr>
        <w:t>Mei 1995</w:t>
      </w:r>
      <w:r>
        <w:rPr>
          <w:spacing w:val="-7"/>
        </w:rPr>
        <w:t xml:space="preserve"> </w:t>
      </w:r>
      <w:r>
        <w:rPr>
          <w:spacing w:val="-6"/>
        </w:rPr>
        <w:t>menggantikan</w:t>
      </w:r>
      <w:r>
        <w:rPr>
          <w:spacing w:val="-7"/>
        </w:rPr>
        <w:t xml:space="preserve"> </w:t>
      </w:r>
      <w:r>
        <w:rPr>
          <w:spacing w:val="-6"/>
        </w:rPr>
        <w:t>sistem manual yang</w:t>
      </w:r>
      <w:r>
        <w:rPr>
          <w:spacing w:val="-7"/>
        </w:rPr>
        <w:t xml:space="preserve"> </w:t>
      </w:r>
      <w:r>
        <w:rPr>
          <w:spacing w:val="-6"/>
        </w:rPr>
        <w:t>sebelumnya.</w:t>
      </w:r>
      <w:r>
        <w:rPr>
          <w:spacing w:val="-7"/>
        </w:rPr>
        <w:t xml:space="preserve"> </w:t>
      </w:r>
      <w:r>
        <w:rPr>
          <w:spacing w:val="-6"/>
        </w:rPr>
        <w:t>Sejak</w:t>
      </w:r>
      <w:r>
        <w:rPr>
          <w:spacing w:val="-7"/>
        </w:rPr>
        <w:t xml:space="preserve"> </w:t>
      </w:r>
      <w:r>
        <w:rPr>
          <w:spacing w:val="-6"/>
        </w:rPr>
        <w:t xml:space="preserve">2 Maret 2009 </w:t>
      </w:r>
      <w:r>
        <w:t xml:space="preserve">sistem JATS telah digantikan dengan sistem baru bernama JATS-NextG yang disediakan OMX. Bursa Efek Indonesia berpusat di Gedung BEI, Kawasan Niaga </w:t>
      </w:r>
      <w:r>
        <w:rPr>
          <w:spacing w:val="-2"/>
        </w:rPr>
        <w:t>Sudirman,</w:t>
      </w:r>
      <w:r>
        <w:rPr>
          <w:spacing w:val="-8"/>
        </w:rPr>
        <w:t xml:space="preserve"> </w:t>
      </w:r>
      <w:r>
        <w:rPr>
          <w:spacing w:val="-2"/>
        </w:rPr>
        <w:t>Jalan</w:t>
      </w:r>
      <w:r>
        <w:rPr>
          <w:spacing w:val="-6"/>
        </w:rPr>
        <w:t xml:space="preserve"> </w:t>
      </w:r>
      <w:r>
        <w:rPr>
          <w:spacing w:val="-2"/>
        </w:rPr>
        <w:t>Jendral</w:t>
      </w:r>
      <w:r>
        <w:rPr>
          <w:spacing w:val="-8"/>
        </w:rPr>
        <w:t xml:space="preserve"> </w:t>
      </w:r>
      <w:r>
        <w:rPr>
          <w:spacing w:val="-2"/>
        </w:rPr>
        <w:t>Sudirman</w:t>
      </w:r>
      <w:r>
        <w:rPr>
          <w:spacing w:val="-8"/>
        </w:rPr>
        <w:t xml:space="preserve"> </w:t>
      </w:r>
      <w:r>
        <w:rPr>
          <w:spacing w:val="-2"/>
        </w:rPr>
        <w:t>52-53,</w:t>
      </w:r>
      <w:r>
        <w:rPr>
          <w:spacing w:val="-6"/>
        </w:rPr>
        <w:t xml:space="preserve"> </w:t>
      </w:r>
      <w:r>
        <w:rPr>
          <w:spacing w:val="-2"/>
        </w:rPr>
        <w:t>Senayan</w:t>
      </w:r>
      <w:r>
        <w:rPr>
          <w:spacing w:val="-6"/>
        </w:rPr>
        <w:t xml:space="preserve"> </w:t>
      </w:r>
      <w:r>
        <w:rPr>
          <w:spacing w:val="-2"/>
        </w:rPr>
        <w:t>Kebayoran</w:t>
      </w:r>
      <w:r>
        <w:rPr>
          <w:spacing w:val="-8"/>
        </w:rPr>
        <w:t xml:space="preserve"> </w:t>
      </w:r>
      <w:r>
        <w:rPr>
          <w:spacing w:val="-2"/>
        </w:rPr>
        <w:t>Baru,</w:t>
      </w:r>
      <w:r>
        <w:rPr>
          <w:spacing w:val="-6"/>
        </w:rPr>
        <w:t xml:space="preserve"> </w:t>
      </w:r>
      <w:r>
        <w:rPr>
          <w:spacing w:val="-2"/>
        </w:rPr>
        <w:t>Jakarta</w:t>
      </w:r>
      <w:r>
        <w:rPr>
          <w:spacing w:val="-7"/>
        </w:rPr>
        <w:t xml:space="preserve"> </w:t>
      </w:r>
      <w:r>
        <w:rPr>
          <w:spacing w:val="-2"/>
        </w:rPr>
        <w:t>Selatan.</w:t>
      </w:r>
    </w:p>
    <w:p w14:paraId="5F3272C6">
      <w:pPr>
        <w:pStyle w:val="6"/>
      </w:pPr>
    </w:p>
    <w:p w14:paraId="437C4640">
      <w:pPr>
        <w:pStyle w:val="6"/>
        <w:spacing w:before="1"/>
      </w:pPr>
    </w:p>
    <w:p w14:paraId="7F14C489">
      <w:pPr>
        <w:pStyle w:val="2"/>
        <w:numPr>
          <w:ilvl w:val="1"/>
          <w:numId w:val="1"/>
        </w:numPr>
        <w:tabs>
          <w:tab w:val="left" w:pos="1190"/>
        </w:tabs>
        <w:spacing w:before="0" w:after="0" w:line="240" w:lineRule="auto"/>
        <w:ind w:left="1190" w:right="0" w:hanging="480"/>
        <w:jc w:val="left"/>
      </w:pPr>
      <w:r>
        <w:t>Hasil</w:t>
      </w:r>
      <w:r>
        <w:rPr>
          <w:spacing w:val="1"/>
        </w:rPr>
        <w:t xml:space="preserve"> </w:t>
      </w:r>
      <w:r>
        <w:rPr>
          <w:spacing w:val="-2"/>
        </w:rPr>
        <w:t>Penelitian</w:t>
      </w:r>
    </w:p>
    <w:p w14:paraId="2DF86948">
      <w:pPr>
        <w:pStyle w:val="6"/>
        <w:rPr>
          <w:b/>
        </w:rPr>
      </w:pPr>
    </w:p>
    <w:p w14:paraId="23941249">
      <w:pPr>
        <w:pStyle w:val="8"/>
        <w:numPr>
          <w:ilvl w:val="2"/>
          <w:numId w:val="1"/>
        </w:numPr>
        <w:tabs>
          <w:tab w:val="left" w:pos="1295"/>
        </w:tabs>
        <w:spacing w:before="0" w:after="0" w:line="240" w:lineRule="auto"/>
        <w:ind w:left="1295" w:right="0" w:hanging="585"/>
        <w:jc w:val="left"/>
        <w:rPr>
          <w:b/>
          <w:sz w:val="24"/>
        </w:rPr>
      </w:pPr>
      <w:r>
        <w:rPr>
          <w:b/>
          <w:sz w:val="24"/>
        </w:rPr>
        <w:t>Analisis</w:t>
      </w:r>
      <w:r>
        <w:rPr>
          <w:b/>
          <w:spacing w:val="-4"/>
          <w:sz w:val="24"/>
        </w:rPr>
        <w:t xml:space="preserve"> </w:t>
      </w:r>
      <w:r>
        <w:rPr>
          <w:b/>
          <w:sz w:val="24"/>
        </w:rPr>
        <w:t>Statistik</w:t>
      </w:r>
      <w:r>
        <w:rPr>
          <w:b/>
          <w:spacing w:val="-4"/>
          <w:sz w:val="24"/>
        </w:rPr>
        <w:t xml:space="preserve"> </w:t>
      </w:r>
      <w:r>
        <w:rPr>
          <w:b/>
          <w:spacing w:val="-2"/>
          <w:sz w:val="24"/>
        </w:rPr>
        <w:t>Deskriptif</w:t>
      </w:r>
    </w:p>
    <w:p w14:paraId="63EEE299">
      <w:pPr>
        <w:pStyle w:val="6"/>
        <w:rPr>
          <w:b/>
        </w:rPr>
      </w:pPr>
    </w:p>
    <w:p w14:paraId="580CA70C">
      <w:pPr>
        <w:pStyle w:val="6"/>
        <w:spacing w:line="480" w:lineRule="auto"/>
        <w:ind w:left="568" w:right="140" w:firstLine="720"/>
        <w:jc w:val="both"/>
      </w:pPr>
      <w:r>
        <w:t>Analisis statistik deskriptif</w:t>
      </w:r>
      <w:r>
        <w:rPr>
          <w:spacing w:val="-1"/>
        </w:rPr>
        <w:t xml:space="preserve"> </w:t>
      </w:r>
      <w:r>
        <w:t>digunakan untuk memberikan gambaran umum mengenai karakteristik data penelitian sebelum dilakukan analisis lebih lanjut. Statistik</w:t>
      </w:r>
      <w:r>
        <w:rPr>
          <w:spacing w:val="-6"/>
        </w:rPr>
        <w:t xml:space="preserve"> </w:t>
      </w:r>
      <w:r>
        <w:t>deskriptif</w:t>
      </w:r>
      <w:r>
        <w:rPr>
          <w:spacing w:val="-8"/>
        </w:rPr>
        <w:t xml:space="preserve"> </w:t>
      </w:r>
      <w:r>
        <w:t>menyajikan</w:t>
      </w:r>
      <w:r>
        <w:rPr>
          <w:spacing w:val="-7"/>
        </w:rPr>
        <w:t xml:space="preserve"> </w:t>
      </w:r>
      <w:r>
        <w:t>ukuran</w:t>
      </w:r>
      <w:r>
        <w:rPr>
          <w:spacing w:val="-7"/>
        </w:rPr>
        <w:t xml:space="preserve"> </w:t>
      </w:r>
      <w:r>
        <w:t>seperti</w:t>
      </w:r>
      <w:r>
        <w:rPr>
          <w:spacing w:val="-7"/>
        </w:rPr>
        <w:t xml:space="preserve"> </w:t>
      </w:r>
      <w:r>
        <w:t>nilai</w:t>
      </w:r>
      <w:r>
        <w:rPr>
          <w:spacing w:val="-6"/>
        </w:rPr>
        <w:t xml:space="preserve"> </w:t>
      </w:r>
      <w:r>
        <w:t>minimum,</w:t>
      </w:r>
      <w:r>
        <w:rPr>
          <w:spacing w:val="-9"/>
        </w:rPr>
        <w:t xml:space="preserve"> </w:t>
      </w:r>
      <w:r>
        <w:t>maksimum,</w:t>
      </w:r>
      <w:r>
        <w:rPr>
          <w:spacing w:val="-6"/>
        </w:rPr>
        <w:t xml:space="preserve"> </w:t>
      </w:r>
      <w:r>
        <w:t>rata-rata (</w:t>
      </w:r>
      <w:r>
        <w:rPr>
          <w:i/>
        </w:rPr>
        <w:t>mean</w:t>
      </w:r>
      <w:r>
        <w:t>),</w:t>
      </w:r>
      <w:r>
        <w:rPr>
          <w:spacing w:val="-15"/>
        </w:rPr>
        <w:t xml:space="preserve"> </w:t>
      </w:r>
      <w:r>
        <w:t>dan</w:t>
      </w:r>
      <w:r>
        <w:rPr>
          <w:spacing w:val="-14"/>
        </w:rPr>
        <w:t xml:space="preserve"> </w:t>
      </w:r>
      <w:r>
        <w:t>standar</w:t>
      </w:r>
      <w:r>
        <w:rPr>
          <w:spacing w:val="-15"/>
        </w:rPr>
        <w:t xml:space="preserve"> </w:t>
      </w:r>
      <w:r>
        <w:t>deviasi</w:t>
      </w:r>
      <w:r>
        <w:rPr>
          <w:spacing w:val="-13"/>
        </w:rPr>
        <w:t xml:space="preserve"> </w:t>
      </w:r>
      <w:r>
        <w:t>dari</w:t>
      </w:r>
      <w:r>
        <w:rPr>
          <w:spacing w:val="-14"/>
        </w:rPr>
        <w:t xml:space="preserve"> </w:t>
      </w:r>
      <w:r>
        <w:t>setiap</w:t>
      </w:r>
      <w:r>
        <w:rPr>
          <w:spacing w:val="-14"/>
        </w:rPr>
        <w:t xml:space="preserve"> </w:t>
      </w:r>
      <w:r>
        <w:t>variabel</w:t>
      </w:r>
      <w:r>
        <w:rPr>
          <w:spacing w:val="-14"/>
        </w:rPr>
        <w:t xml:space="preserve"> </w:t>
      </w:r>
      <w:r>
        <w:t>penelitian,</w:t>
      </w:r>
      <w:r>
        <w:rPr>
          <w:spacing w:val="-14"/>
        </w:rPr>
        <w:t xml:space="preserve"> </w:t>
      </w:r>
      <w:r>
        <w:t>sehingga</w:t>
      </w:r>
      <w:r>
        <w:rPr>
          <w:spacing w:val="-15"/>
        </w:rPr>
        <w:t xml:space="preserve"> </w:t>
      </w:r>
      <w:r>
        <w:t>dapat</w:t>
      </w:r>
      <w:r>
        <w:rPr>
          <w:spacing w:val="-14"/>
        </w:rPr>
        <w:t xml:space="preserve"> </w:t>
      </w:r>
      <w:r>
        <w:t>diketahui bagaimana sebaran dan kecenderungan data yang digunakan.</w:t>
      </w:r>
    </w:p>
    <w:p w14:paraId="6EC0403B">
      <w:pPr>
        <w:pStyle w:val="2"/>
        <w:spacing w:before="1"/>
        <w:ind w:left="429"/>
        <w:jc w:val="center"/>
      </w:pPr>
      <w:r>
        <w:rPr>
          <w:spacing w:val="-2"/>
        </w:rPr>
        <w:t>Tabel</w:t>
      </w:r>
      <w:r>
        <w:rPr>
          <w:spacing w:val="-13"/>
        </w:rPr>
        <w:t xml:space="preserve"> </w:t>
      </w:r>
      <w:r>
        <w:rPr>
          <w:spacing w:val="-5"/>
        </w:rPr>
        <w:t>4.1</w:t>
      </w:r>
    </w:p>
    <w:p w14:paraId="0095D27B">
      <w:pPr>
        <w:spacing w:before="136"/>
        <w:ind w:left="426" w:right="0" w:firstLine="0"/>
        <w:jc w:val="center"/>
        <w:rPr>
          <w:b/>
          <w:sz w:val="24"/>
        </w:rPr>
      </w:pPr>
      <w:r>
        <w:rPr>
          <w:b/>
          <w:sz w:val="24"/>
        </w:rPr>
        <w:t>Hasil</w:t>
      </w:r>
      <w:r>
        <w:rPr>
          <w:b/>
          <w:spacing w:val="-2"/>
          <w:sz w:val="24"/>
        </w:rPr>
        <w:t xml:space="preserve"> </w:t>
      </w:r>
      <w:r>
        <w:rPr>
          <w:b/>
          <w:sz w:val="24"/>
        </w:rPr>
        <w:t>Statistik</w:t>
      </w:r>
      <w:r>
        <w:rPr>
          <w:b/>
          <w:spacing w:val="-1"/>
          <w:sz w:val="24"/>
        </w:rPr>
        <w:t xml:space="preserve"> </w:t>
      </w:r>
      <w:r>
        <w:rPr>
          <w:b/>
          <w:spacing w:val="-2"/>
          <w:sz w:val="24"/>
        </w:rPr>
        <w:t>Deskriptif</w:t>
      </w:r>
    </w:p>
    <w:p w14:paraId="227E2DD1">
      <w:pPr>
        <w:pStyle w:val="6"/>
        <w:spacing w:before="9"/>
        <w:rPr>
          <w:b/>
          <w:sz w:val="13"/>
        </w:rPr>
      </w:pPr>
    </w:p>
    <w:tbl>
      <w:tblPr>
        <w:tblStyle w:val="5"/>
        <w:tblW w:w="0" w:type="auto"/>
        <w:tblInd w:w="144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421"/>
        <w:gridCol w:w="1215"/>
        <w:gridCol w:w="1201"/>
        <w:gridCol w:w="1201"/>
        <w:gridCol w:w="1174"/>
      </w:tblGrid>
      <w:tr w14:paraId="069F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6" w:hRule="atLeast"/>
        </w:trPr>
        <w:tc>
          <w:tcPr>
            <w:tcW w:w="1421" w:type="dxa"/>
            <w:tcBorders>
              <w:top w:val="single" w:color="000000" w:sz="8" w:space="0"/>
              <w:left w:val="single" w:color="000000" w:sz="8" w:space="0"/>
            </w:tcBorders>
          </w:tcPr>
          <w:p w14:paraId="1B03AD47">
            <w:pPr>
              <w:pStyle w:val="9"/>
              <w:spacing w:before="0" w:line="240" w:lineRule="auto"/>
              <w:jc w:val="left"/>
              <w:rPr>
                <w:rFonts w:ascii="Times New Roman"/>
                <w:sz w:val="16"/>
              </w:rPr>
            </w:pPr>
          </w:p>
        </w:tc>
        <w:tc>
          <w:tcPr>
            <w:tcW w:w="1215" w:type="dxa"/>
            <w:tcBorders>
              <w:top w:val="single" w:color="000000" w:sz="8" w:space="0"/>
            </w:tcBorders>
          </w:tcPr>
          <w:p w14:paraId="6C5F5CAC">
            <w:pPr>
              <w:pStyle w:val="9"/>
              <w:spacing w:before="21"/>
              <w:ind w:left="43" w:right="57"/>
              <w:rPr>
                <w:sz w:val="18"/>
              </w:rPr>
            </w:pPr>
            <w:r>
              <w:rPr>
                <w:spacing w:val="-5"/>
                <w:sz w:val="18"/>
              </w:rPr>
              <w:t>X1</w:t>
            </w:r>
          </w:p>
        </w:tc>
        <w:tc>
          <w:tcPr>
            <w:tcW w:w="1201" w:type="dxa"/>
            <w:tcBorders>
              <w:top w:val="single" w:color="000000" w:sz="8" w:space="0"/>
            </w:tcBorders>
          </w:tcPr>
          <w:p w14:paraId="79BE579A">
            <w:pPr>
              <w:pStyle w:val="9"/>
              <w:spacing w:before="21"/>
              <w:ind w:left="28" w:right="57"/>
              <w:rPr>
                <w:sz w:val="18"/>
              </w:rPr>
            </w:pPr>
            <w:r>
              <w:rPr>
                <w:spacing w:val="-5"/>
                <w:sz w:val="18"/>
              </w:rPr>
              <w:t>X2</w:t>
            </w:r>
          </w:p>
        </w:tc>
        <w:tc>
          <w:tcPr>
            <w:tcW w:w="1201" w:type="dxa"/>
            <w:tcBorders>
              <w:top w:val="single" w:color="000000" w:sz="8" w:space="0"/>
            </w:tcBorders>
          </w:tcPr>
          <w:p w14:paraId="6BBB2331">
            <w:pPr>
              <w:pStyle w:val="9"/>
              <w:spacing w:before="21"/>
              <w:ind w:left="28" w:right="59"/>
              <w:rPr>
                <w:sz w:val="18"/>
              </w:rPr>
            </w:pPr>
            <w:r>
              <w:rPr>
                <w:spacing w:val="-5"/>
                <w:sz w:val="18"/>
              </w:rPr>
              <w:t>X3</w:t>
            </w:r>
          </w:p>
        </w:tc>
        <w:tc>
          <w:tcPr>
            <w:tcW w:w="1174" w:type="dxa"/>
            <w:tcBorders>
              <w:top w:val="single" w:color="000000" w:sz="8" w:space="0"/>
              <w:right w:val="single" w:color="000000" w:sz="8" w:space="0"/>
            </w:tcBorders>
          </w:tcPr>
          <w:p w14:paraId="7E2C3BD2">
            <w:pPr>
              <w:pStyle w:val="9"/>
              <w:spacing w:before="21"/>
              <w:ind w:left="61" w:right="60"/>
              <w:rPr>
                <w:sz w:val="18"/>
              </w:rPr>
            </w:pPr>
            <w:r>
              <w:rPr>
                <w:spacing w:val="-10"/>
                <w:sz w:val="18"/>
              </w:rPr>
              <w:t>Y</w:t>
            </w:r>
          </w:p>
        </w:tc>
      </w:tr>
      <w:tr w14:paraId="048A3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421" w:type="dxa"/>
            <w:tcBorders>
              <w:left w:val="single" w:color="000000" w:sz="8" w:space="0"/>
            </w:tcBorders>
          </w:tcPr>
          <w:p w14:paraId="2A50F7C4">
            <w:pPr>
              <w:pStyle w:val="9"/>
              <w:spacing w:before="3"/>
              <w:ind w:left="80"/>
              <w:jc w:val="left"/>
              <w:rPr>
                <w:sz w:val="18"/>
              </w:rPr>
            </w:pPr>
            <w:r>
              <w:rPr>
                <w:sz w:val="18"/>
              </w:rPr>
              <mc:AlternateContent>
                <mc:Choice Requires="wpg">
                  <w:drawing>
                    <wp:anchor distT="0" distB="0" distL="0" distR="0" simplePos="0" relativeHeight="251662336" behindDoc="1" locked="0" layoutInCell="1" allowOverlap="1">
                      <wp:simplePos x="0" y="0"/>
                      <wp:positionH relativeFrom="column">
                        <wp:posOffset>5715</wp:posOffset>
                      </wp:positionH>
                      <wp:positionV relativeFrom="paragraph">
                        <wp:posOffset>-151130</wp:posOffset>
                      </wp:positionV>
                      <wp:extent cx="3930650" cy="838200"/>
                      <wp:effectExtent l="0" t="0" r="0" b="0"/>
                      <wp:wrapNone/>
                      <wp:docPr id="4" name="Group 4"/>
                      <wp:cNvGraphicFramePr/>
                      <a:graphic xmlns:a="http://schemas.openxmlformats.org/drawingml/2006/main">
                        <a:graphicData uri="http://schemas.microsoft.com/office/word/2010/wordprocessingGroup">
                          <wpg:wgp>
                            <wpg:cNvGrpSpPr/>
                            <wpg:grpSpPr>
                              <a:xfrm>
                                <a:off x="0" y="0"/>
                                <a:ext cx="3930650" cy="838200"/>
                                <a:chOff x="0" y="0"/>
                                <a:chExt cx="3930650" cy="838200"/>
                              </a:xfrm>
                            </wpg:grpSpPr>
                            <wps:wsp>
                              <wps:cNvPr id="5" name="Graphic 5"/>
                              <wps:cNvSpPr/>
                              <wps:spPr>
                                <a:xfrm>
                                  <a:off x="-12" y="7"/>
                                  <a:ext cx="3930650" cy="838200"/>
                                </a:xfrm>
                                <a:custGeom>
                                  <a:avLst/>
                                  <a:gdLst/>
                                  <a:ahLst/>
                                  <a:cxnLst/>
                                  <a:rect l="l" t="t" r="r" b="b"/>
                                  <a:pathLst>
                                    <a:path w="3930650" h="838200">
                                      <a:moveTo>
                                        <a:pt x="2413127" y="418985"/>
                                      </a:moveTo>
                                      <a:lnTo>
                                        <a:pt x="1651279" y="418985"/>
                                      </a:lnTo>
                                      <a:lnTo>
                                        <a:pt x="889050" y="418985"/>
                                      </a:lnTo>
                                      <a:lnTo>
                                        <a:pt x="0" y="418985"/>
                                      </a:lnTo>
                                      <a:lnTo>
                                        <a:pt x="0" y="558914"/>
                                      </a:lnTo>
                                      <a:lnTo>
                                        <a:pt x="0" y="698500"/>
                                      </a:lnTo>
                                      <a:lnTo>
                                        <a:pt x="0" y="838123"/>
                                      </a:lnTo>
                                      <a:lnTo>
                                        <a:pt x="889050" y="838123"/>
                                      </a:lnTo>
                                      <a:lnTo>
                                        <a:pt x="1651228" y="838123"/>
                                      </a:lnTo>
                                      <a:lnTo>
                                        <a:pt x="2413127" y="838123"/>
                                      </a:lnTo>
                                      <a:lnTo>
                                        <a:pt x="2413127" y="698538"/>
                                      </a:lnTo>
                                      <a:lnTo>
                                        <a:pt x="2413127" y="558952"/>
                                      </a:lnTo>
                                      <a:lnTo>
                                        <a:pt x="2413127" y="418985"/>
                                      </a:lnTo>
                                      <a:close/>
                                    </a:path>
                                    <a:path w="3930650" h="838200">
                                      <a:moveTo>
                                        <a:pt x="2413127" y="139725"/>
                                      </a:moveTo>
                                      <a:lnTo>
                                        <a:pt x="1651279" y="139725"/>
                                      </a:lnTo>
                                      <a:lnTo>
                                        <a:pt x="889050" y="139725"/>
                                      </a:lnTo>
                                      <a:lnTo>
                                        <a:pt x="0" y="139725"/>
                                      </a:lnTo>
                                      <a:lnTo>
                                        <a:pt x="0" y="279311"/>
                                      </a:lnTo>
                                      <a:lnTo>
                                        <a:pt x="0" y="418947"/>
                                      </a:lnTo>
                                      <a:lnTo>
                                        <a:pt x="889050" y="418947"/>
                                      </a:lnTo>
                                      <a:lnTo>
                                        <a:pt x="1651228" y="418947"/>
                                      </a:lnTo>
                                      <a:lnTo>
                                        <a:pt x="2413127" y="418947"/>
                                      </a:lnTo>
                                      <a:lnTo>
                                        <a:pt x="2413127" y="279361"/>
                                      </a:lnTo>
                                      <a:lnTo>
                                        <a:pt x="2413127" y="139725"/>
                                      </a:lnTo>
                                      <a:close/>
                                    </a:path>
                                    <a:path w="3930650" h="838200">
                                      <a:moveTo>
                                        <a:pt x="2413127" y="0"/>
                                      </a:moveTo>
                                      <a:lnTo>
                                        <a:pt x="1651279" y="0"/>
                                      </a:lnTo>
                                      <a:lnTo>
                                        <a:pt x="889050" y="0"/>
                                      </a:lnTo>
                                      <a:lnTo>
                                        <a:pt x="0" y="0"/>
                                      </a:lnTo>
                                      <a:lnTo>
                                        <a:pt x="0" y="139623"/>
                                      </a:lnTo>
                                      <a:lnTo>
                                        <a:pt x="889050" y="139623"/>
                                      </a:lnTo>
                                      <a:lnTo>
                                        <a:pt x="1651228" y="139623"/>
                                      </a:lnTo>
                                      <a:lnTo>
                                        <a:pt x="2413127" y="139623"/>
                                      </a:lnTo>
                                      <a:lnTo>
                                        <a:pt x="2413127" y="0"/>
                                      </a:lnTo>
                                      <a:close/>
                                    </a:path>
                                    <a:path w="3930650" h="838200">
                                      <a:moveTo>
                                        <a:pt x="3930650" y="418985"/>
                                      </a:moveTo>
                                      <a:lnTo>
                                        <a:pt x="3175406" y="418985"/>
                                      </a:lnTo>
                                      <a:lnTo>
                                        <a:pt x="2413177" y="418985"/>
                                      </a:lnTo>
                                      <a:lnTo>
                                        <a:pt x="2413177" y="558914"/>
                                      </a:lnTo>
                                      <a:lnTo>
                                        <a:pt x="2413177" y="698500"/>
                                      </a:lnTo>
                                      <a:lnTo>
                                        <a:pt x="2413177" y="838123"/>
                                      </a:lnTo>
                                      <a:lnTo>
                                        <a:pt x="3175406" y="838123"/>
                                      </a:lnTo>
                                      <a:lnTo>
                                        <a:pt x="3930650" y="838123"/>
                                      </a:lnTo>
                                      <a:lnTo>
                                        <a:pt x="3930650" y="698538"/>
                                      </a:lnTo>
                                      <a:lnTo>
                                        <a:pt x="3930650" y="558952"/>
                                      </a:lnTo>
                                      <a:lnTo>
                                        <a:pt x="3930650" y="418985"/>
                                      </a:lnTo>
                                      <a:close/>
                                    </a:path>
                                    <a:path w="3930650" h="838200">
                                      <a:moveTo>
                                        <a:pt x="3930650" y="139725"/>
                                      </a:moveTo>
                                      <a:lnTo>
                                        <a:pt x="3175406" y="139725"/>
                                      </a:lnTo>
                                      <a:lnTo>
                                        <a:pt x="2413177" y="139725"/>
                                      </a:lnTo>
                                      <a:lnTo>
                                        <a:pt x="2413177" y="279311"/>
                                      </a:lnTo>
                                      <a:lnTo>
                                        <a:pt x="2413177" y="418947"/>
                                      </a:lnTo>
                                      <a:lnTo>
                                        <a:pt x="3175406" y="418947"/>
                                      </a:lnTo>
                                      <a:lnTo>
                                        <a:pt x="3930650" y="418947"/>
                                      </a:lnTo>
                                      <a:lnTo>
                                        <a:pt x="3930650" y="279361"/>
                                      </a:lnTo>
                                      <a:lnTo>
                                        <a:pt x="3930650" y="139725"/>
                                      </a:lnTo>
                                      <a:close/>
                                    </a:path>
                                    <a:path w="3930650" h="838200">
                                      <a:moveTo>
                                        <a:pt x="3930650" y="203"/>
                                      </a:moveTo>
                                      <a:lnTo>
                                        <a:pt x="3175406" y="203"/>
                                      </a:lnTo>
                                      <a:lnTo>
                                        <a:pt x="3175406" y="0"/>
                                      </a:lnTo>
                                      <a:lnTo>
                                        <a:pt x="2413177" y="0"/>
                                      </a:lnTo>
                                      <a:lnTo>
                                        <a:pt x="2413177" y="139623"/>
                                      </a:lnTo>
                                      <a:lnTo>
                                        <a:pt x="3175406" y="139623"/>
                                      </a:lnTo>
                                      <a:lnTo>
                                        <a:pt x="3930650" y="139623"/>
                                      </a:lnTo>
                                      <a:lnTo>
                                        <a:pt x="3930650" y="203"/>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0.45pt;margin-top:-11.9pt;height:66pt;width:309.5pt;z-index:-251654144;mso-width-relative:page;mso-height-relative:page;" coordsize="3930650,838200" o:gfxdata="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">
                      <o:lock v:ext="edit" aspectratio="f"/>
                      <v:shape id="Graphic 5" o:spid="_x0000_s1026" o:spt="100" style="position:absolute;left:-12;top:7;height:838200;width:3930650;" fillcolor="#FFFFFF" filled="t" stroked="f" coordsize="3930650,838200" o:gfxdata="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ue4rsAAADa&#10;AAAADwAAAAAAAAABACAAAAAiAAAAZHJzL2Rvd25yZXYueG1sUEsBAhQAFAAAAAgAh07iQDMvBZ47&#10;AAAAOQAAABAAAAAAAAAAAQAgAAAACgEAAGRycy9zaGFwZXhtbC54bWxQSwUGAAAAAAYABgBbAQAA&#10;tAMAAAAA&#10;" path="m2413127,418985l1651279,418985,889050,418985,0,418985,0,558914,0,698500,0,838123,889050,838123,1651228,838123,2413127,838123,2413127,698538,2413127,558952,2413127,418985xem2413127,139725l1651279,139725,889050,139725,0,139725,0,279311,0,418947,889050,418947,1651228,418947,2413127,418947,2413127,279361,2413127,139725xem2413127,0l1651279,0,889050,0,0,0,0,139623,889050,139623,1651228,139623,2413127,139623,2413127,0xem3930650,418985l3175406,418985,2413177,418985,2413177,558914,2413177,698500,2413177,838123,3175406,838123,3930650,838123,3930650,698538,3930650,558952,3930650,418985xem3930650,139725l3175406,139725,2413177,139725,2413177,279311,2413177,418947,3175406,418947,3930650,418947,3930650,279361,3930650,139725xem3930650,203l3175406,203,3175406,0,2413177,0,2413177,139623,3175406,139623,3930650,139623,3930650,203xe">
                        <v:fill on="t" focussize="0,0"/>
                        <v:stroke on="f"/>
                        <v:imagedata o:title=""/>
                        <o:lock v:ext="edit" aspectratio="f"/>
                        <v:textbox inset="0mm,0mm,0mm,0mm"/>
                      </v:shape>
                    </v:group>
                  </w:pict>
                </mc:Fallback>
              </mc:AlternateContent>
            </w:r>
            <w:r>
              <w:rPr>
                <w:spacing w:val="-4"/>
                <w:sz w:val="18"/>
              </w:rPr>
              <w:t>Mean</w:t>
            </w:r>
          </w:p>
        </w:tc>
        <w:tc>
          <w:tcPr>
            <w:tcW w:w="1215" w:type="dxa"/>
          </w:tcPr>
          <w:p w14:paraId="3D88F4C2">
            <w:pPr>
              <w:pStyle w:val="9"/>
              <w:spacing w:before="3"/>
              <w:ind w:left="48" w:right="14"/>
              <w:rPr>
                <w:sz w:val="18"/>
              </w:rPr>
            </w:pPr>
            <w:r>
              <w:rPr>
                <w:spacing w:val="-2"/>
                <w:sz w:val="18"/>
              </w:rPr>
              <w:t>0.727018</w:t>
            </w:r>
          </w:p>
        </w:tc>
        <w:tc>
          <w:tcPr>
            <w:tcW w:w="1201" w:type="dxa"/>
          </w:tcPr>
          <w:p w14:paraId="152EC99E">
            <w:pPr>
              <w:pStyle w:val="9"/>
              <w:spacing w:before="3"/>
              <w:ind w:left="50" w:right="31"/>
              <w:rPr>
                <w:sz w:val="18"/>
              </w:rPr>
            </w:pPr>
            <w:r>
              <w:rPr>
                <w:spacing w:val="-2"/>
                <w:sz w:val="18"/>
              </w:rPr>
              <w:t>0.406667</w:t>
            </w:r>
          </w:p>
        </w:tc>
        <w:tc>
          <w:tcPr>
            <w:tcW w:w="1201" w:type="dxa"/>
          </w:tcPr>
          <w:p w14:paraId="259F31BF">
            <w:pPr>
              <w:pStyle w:val="9"/>
              <w:spacing w:before="3"/>
              <w:ind w:left="49" w:right="31"/>
              <w:rPr>
                <w:sz w:val="18"/>
              </w:rPr>
            </w:pPr>
            <w:r>
              <w:rPr>
                <w:spacing w:val="-2"/>
                <w:sz w:val="18"/>
              </w:rPr>
              <w:t>0.125502</w:t>
            </w:r>
          </w:p>
        </w:tc>
        <w:tc>
          <w:tcPr>
            <w:tcW w:w="1174" w:type="dxa"/>
            <w:tcBorders>
              <w:right w:val="single" w:color="000000" w:sz="8" w:space="0"/>
            </w:tcBorders>
          </w:tcPr>
          <w:p w14:paraId="366F2D6B">
            <w:pPr>
              <w:pStyle w:val="9"/>
              <w:spacing w:before="3"/>
              <w:ind w:left="61" w:right="7"/>
              <w:rPr>
                <w:sz w:val="18"/>
              </w:rPr>
            </w:pPr>
            <w:r>
              <w:rPr>
                <w:spacing w:val="-2"/>
                <w:sz w:val="18"/>
              </w:rPr>
              <w:t>2.522105</w:t>
            </w:r>
          </w:p>
        </w:tc>
      </w:tr>
      <w:tr w14:paraId="2D626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421" w:type="dxa"/>
            <w:tcBorders>
              <w:left w:val="single" w:color="000000" w:sz="8" w:space="0"/>
            </w:tcBorders>
          </w:tcPr>
          <w:p w14:paraId="4A6E9A63">
            <w:pPr>
              <w:pStyle w:val="9"/>
              <w:ind w:left="80"/>
              <w:jc w:val="left"/>
              <w:rPr>
                <w:sz w:val="18"/>
              </w:rPr>
            </w:pPr>
            <w:r>
              <w:rPr>
                <w:spacing w:val="-2"/>
                <w:sz w:val="18"/>
              </w:rPr>
              <w:t>Median</w:t>
            </w:r>
          </w:p>
        </w:tc>
        <w:tc>
          <w:tcPr>
            <w:tcW w:w="1215" w:type="dxa"/>
          </w:tcPr>
          <w:p w14:paraId="428A6890">
            <w:pPr>
              <w:pStyle w:val="9"/>
              <w:ind w:left="48" w:right="14"/>
              <w:rPr>
                <w:sz w:val="18"/>
              </w:rPr>
            </w:pPr>
            <w:r>
              <w:rPr>
                <w:spacing w:val="-2"/>
                <w:sz w:val="18"/>
              </w:rPr>
              <w:t>0.700000</w:t>
            </w:r>
          </w:p>
        </w:tc>
        <w:tc>
          <w:tcPr>
            <w:tcW w:w="1201" w:type="dxa"/>
          </w:tcPr>
          <w:p w14:paraId="38F787A8">
            <w:pPr>
              <w:pStyle w:val="9"/>
              <w:ind w:left="50" w:right="31"/>
              <w:rPr>
                <w:sz w:val="18"/>
              </w:rPr>
            </w:pPr>
            <w:r>
              <w:rPr>
                <w:spacing w:val="-2"/>
                <w:sz w:val="18"/>
              </w:rPr>
              <w:t>0.380000</w:t>
            </w:r>
          </w:p>
        </w:tc>
        <w:tc>
          <w:tcPr>
            <w:tcW w:w="1201" w:type="dxa"/>
          </w:tcPr>
          <w:p w14:paraId="74DDAB28">
            <w:pPr>
              <w:pStyle w:val="9"/>
              <w:ind w:left="49" w:right="31"/>
              <w:rPr>
                <w:sz w:val="18"/>
              </w:rPr>
            </w:pPr>
            <w:r>
              <w:rPr>
                <w:spacing w:val="-2"/>
                <w:sz w:val="18"/>
              </w:rPr>
              <w:t>0.110000</w:t>
            </w:r>
          </w:p>
        </w:tc>
        <w:tc>
          <w:tcPr>
            <w:tcW w:w="1174" w:type="dxa"/>
            <w:tcBorders>
              <w:right w:val="single" w:color="000000" w:sz="8" w:space="0"/>
            </w:tcBorders>
          </w:tcPr>
          <w:p w14:paraId="7C5D0071">
            <w:pPr>
              <w:pStyle w:val="9"/>
              <w:ind w:left="61" w:right="7"/>
              <w:rPr>
                <w:sz w:val="18"/>
              </w:rPr>
            </w:pPr>
            <w:r>
              <w:rPr>
                <w:spacing w:val="-2"/>
                <w:sz w:val="18"/>
              </w:rPr>
              <w:t>2.290000</w:t>
            </w:r>
          </w:p>
        </w:tc>
      </w:tr>
      <w:tr w14:paraId="49C27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1421" w:type="dxa"/>
            <w:tcBorders>
              <w:left w:val="single" w:color="000000" w:sz="8" w:space="0"/>
            </w:tcBorders>
          </w:tcPr>
          <w:p w14:paraId="49719C26">
            <w:pPr>
              <w:pStyle w:val="9"/>
              <w:spacing w:before="3"/>
              <w:ind w:left="80"/>
              <w:jc w:val="left"/>
              <w:rPr>
                <w:sz w:val="18"/>
              </w:rPr>
            </w:pPr>
            <w:r>
              <w:rPr>
                <w:spacing w:val="-2"/>
                <w:sz w:val="18"/>
              </w:rPr>
              <w:t>Maximum</w:t>
            </w:r>
          </w:p>
        </w:tc>
        <w:tc>
          <w:tcPr>
            <w:tcW w:w="1215" w:type="dxa"/>
          </w:tcPr>
          <w:p w14:paraId="7A6B23D8">
            <w:pPr>
              <w:pStyle w:val="9"/>
              <w:spacing w:before="3"/>
              <w:ind w:left="48" w:right="14"/>
              <w:rPr>
                <w:sz w:val="18"/>
              </w:rPr>
            </w:pPr>
            <w:r>
              <w:rPr>
                <w:spacing w:val="-2"/>
                <w:sz w:val="18"/>
              </w:rPr>
              <w:t>0.890000</w:t>
            </w:r>
          </w:p>
        </w:tc>
        <w:tc>
          <w:tcPr>
            <w:tcW w:w="1201" w:type="dxa"/>
          </w:tcPr>
          <w:p w14:paraId="7D83D9F3">
            <w:pPr>
              <w:pStyle w:val="9"/>
              <w:spacing w:before="3"/>
              <w:ind w:left="50" w:right="31"/>
              <w:rPr>
                <w:sz w:val="18"/>
              </w:rPr>
            </w:pPr>
            <w:r>
              <w:rPr>
                <w:spacing w:val="-2"/>
                <w:sz w:val="18"/>
              </w:rPr>
              <w:t>0.730000</w:t>
            </w:r>
          </w:p>
        </w:tc>
        <w:tc>
          <w:tcPr>
            <w:tcW w:w="1201" w:type="dxa"/>
          </w:tcPr>
          <w:p w14:paraId="572DCEBB">
            <w:pPr>
              <w:pStyle w:val="9"/>
              <w:spacing w:before="3"/>
              <w:ind w:left="49" w:right="31"/>
              <w:rPr>
                <w:sz w:val="18"/>
              </w:rPr>
            </w:pPr>
            <w:r>
              <w:rPr>
                <w:spacing w:val="-2"/>
                <w:sz w:val="18"/>
              </w:rPr>
              <w:t>0.500000</w:t>
            </w:r>
          </w:p>
        </w:tc>
        <w:tc>
          <w:tcPr>
            <w:tcW w:w="1174" w:type="dxa"/>
            <w:tcBorders>
              <w:right w:val="single" w:color="000000" w:sz="8" w:space="0"/>
            </w:tcBorders>
          </w:tcPr>
          <w:p w14:paraId="133576C9">
            <w:pPr>
              <w:pStyle w:val="9"/>
              <w:spacing w:before="3"/>
              <w:ind w:left="61" w:right="7"/>
              <w:rPr>
                <w:sz w:val="18"/>
              </w:rPr>
            </w:pPr>
            <w:r>
              <w:rPr>
                <w:spacing w:val="-2"/>
                <w:sz w:val="18"/>
              </w:rPr>
              <w:t>10.57000</w:t>
            </w:r>
          </w:p>
        </w:tc>
      </w:tr>
      <w:tr w14:paraId="5DDB1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1421" w:type="dxa"/>
            <w:tcBorders>
              <w:left w:val="single" w:color="000000" w:sz="8" w:space="0"/>
            </w:tcBorders>
          </w:tcPr>
          <w:p w14:paraId="2D3FC203">
            <w:pPr>
              <w:pStyle w:val="9"/>
              <w:ind w:left="80"/>
              <w:jc w:val="left"/>
              <w:rPr>
                <w:sz w:val="18"/>
              </w:rPr>
            </w:pPr>
            <w:r>
              <w:rPr>
                <w:spacing w:val="-2"/>
                <w:sz w:val="18"/>
              </w:rPr>
              <w:t>Minimum</w:t>
            </w:r>
          </w:p>
        </w:tc>
        <w:tc>
          <w:tcPr>
            <w:tcW w:w="1215" w:type="dxa"/>
          </w:tcPr>
          <w:p w14:paraId="06741D54">
            <w:pPr>
              <w:pStyle w:val="9"/>
              <w:ind w:left="48" w:right="14"/>
              <w:rPr>
                <w:sz w:val="18"/>
              </w:rPr>
            </w:pPr>
            <w:r>
              <w:rPr>
                <w:spacing w:val="-2"/>
                <w:sz w:val="18"/>
              </w:rPr>
              <w:t>0.590000</w:t>
            </w:r>
          </w:p>
        </w:tc>
        <w:tc>
          <w:tcPr>
            <w:tcW w:w="1201" w:type="dxa"/>
          </w:tcPr>
          <w:p w14:paraId="43F3801C">
            <w:pPr>
              <w:pStyle w:val="9"/>
              <w:ind w:left="50" w:right="31"/>
              <w:rPr>
                <w:sz w:val="18"/>
              </w:rPr>
            </w:pPr>
            <w:r>
              <w:rPr>
                <w:spacing w:val="-2"/>
                <w:sz w:val="18"/>
              </w:rPr>
              <w:t>0.210000</w:t>
            </w:r>
          </w:p>
        </w:tc>
        <w:tc>
          <w:tcPr>
            <w:tcW w:w="1201" w:type="dxa"/>
          </w:tcPr>
          <w:p w14:paraId="347C360F">
            <w:pPr>
              <w:pStyle w:val="9"/>
              <w:ind w:left="49" w:right="31"/>
              <w:rPr>
                <w:sz w:val="18"/>
              </w:rPr>
            </w:pPr>
            <w:r>
              <w:rPr>
                <w:spacing w:val="-2"/>
                <w:sz w:val="18"/>
              </w:rPr>
              <w:t>0.001300</w:t>
            </w:r>
          </w:p>
        </w:tc>
        <w:tc>
          <w:tcPr>
            <w:tcW w:w="1174" w:type="dxa"/>
            <w:tcBorders>
              <w:right w:val="single" w:color="000000" w:sz="8" w:space="0"/>
            </w:tcBorders>
          </w:tcPr>
          <w:p w14:paraId="4086145F">
            <w:pPr>
              <w:pStyle w:val="9"/>
              <w:ind w:left="61" w:right="7"/>
              <w:rPr>
                <w:sz w:val="18"/>
              </w:rPr>
            </w:pPr>
            <w:r>
              <w:rPr>
                <w:spacing w:val="-2"/>
                <w:sz w:val="18"/>
              </w:rPr>
              <w:t>0.430000</w:t>
            </w:r>
          </w:p>
        </w:tc>
      </w:tr>
      <w:tr w14:paraId="5DA32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421" w:type="dxa"/>
            <w:tcBorders>
              <w:left w:val="single" w:color="000000" w:sz="8" w:space="0"/>
            </w:tcBorders>
            <w:shd w:val="clear" w:color="auto" w:fill="FFFFFF"/>
          </w:tcPr>
          <w:p w14:paraId="7940AB74">
            <w:pPr>
              <w:pStyle w:val="9"/>
              <w:spacing w:before="3"/>
              <w:ind w:left="80"/>
              <w:jc w:val="left"/>
              <w:rPr>
                <w:sz w:val="18"/>
              </w:rPr>
            </w:pPr>
            <w:r>
              <w:rPr>
                <w:sz w:val="18"/>
              </w:rPr>
              <w:t xml:space="preserve">Std. </w:t>
            </w:r>
            <w:r>
              <w:rPr>
                <w:spacing w:val="-4"/>
                <w:sz w:val="18"/>
              </w:rPr>
              <w:t>Dev.</w:t>
            </w:r>
          </w:p>
        </w:tc>
        <w:tc>
          <w:tcPr>
            <w:tcW w:w="1215" w:type="dxa"/>
            <w:shd w:val="clear" w:color="auto" w:fill="FFFFFF"/>
          </w:tcPr>
          <w:p w14:paraId="31208128">
            <w:pPr>
              <w:pStyle w:val="9"/>
              <w:spacing w:before="3"/>
              <w:ind w:left="48" w:right="14"/>
              <w:rPr>
                <w:sz w:val="18"/>
              </w:rPr>
            </w:pPr>
            <w:r>
              <w:rPr>
                <w:spacing w:val="-2"/>
                <w:sz w:val="18"/>
              </w:rPr>
              <w:t>0.106435</w:t>
            </w:r>
          </w:p>
        </w:tc>
        <w:tc>
          <w:tcPr>
            <w:tcW w:w="1201" w:type="dxa"/>
            <w:shd w:val="clear" w:color="auto" w:fill="FFFFFF"/>
          </w:tcPr>
          <w:p w14:paraId="42D96C7F">
            <w:pPr>
              <w:pStyle w:val="9"/>
              <w:spacing w:before="3"/>
              <w:ind w:left="50" w:right="31"/>
              <w:rPr>
                <w:sz w:val="18"/>
              </w:rPr>
            </w:pPr>
            <w:r>
              <w:rPr>
                <w:spacing w:val="-2"/>
                <w:sz w:val="18"/>
              </w:rPr>
              <w:t>0.134368</w:t>
            </w:r>
          </w:p>
        </w:tc>
        <w:tc>
          <w:tcPr>
            <w:tcW w:w="1201" w:type="dxa"/>
            <w:shd w:val="clear" w:color="auto" w:fill="FFFFFF"/>
          </w:tcPr>
          <w:p w14:paraId="4BCD196E">
            <w:pPr>
              <w:pStyle w:val="9"/>
              <w:spacing w:before="3"/>
              <w:ind w:left="49" w:right="31"/>
              <w:rPr>
                <w:sz w:val="18"/>
              </w:rPr>
            </w:pPr>
            <w:r>
              <w:rPr>
                <w:spacing w:val="-2"/>
                <w:sz w:val="18"/>
              </w:rPr>
              <w:t>0.100246</w:t>
            </w:r>
          </w:p>
        </w:tc>
        <w:tc>
          <w:tcPr>
            <w:tcW w:w="1174" w:type="dxa"/>
            <w:tcBorders>
              <w:right w:val="single" w:color="000000" w:sz="8" w:space="0"/>
            </w:tcBorders>
            <w:shd w:val="clear" w:color="auto" w:fill="FFFFFF"/>
          </w:tcPr>
          <w:p w14:paraId="71140886">
            <w:pPr>
              <w:pStyle w:val="9"/>
              <w:spacing w:before="3"/>
              <w:ind w:left="61" w:right="7"/>
              <w:rPr>
                <w:sz w:val="18"/>
              </w:rPr>
            </w:pPr>
            <w:r>
              <w:rPr>
                <w:spacing w:val="-2"/>
                <w:sz w:val="18"/>
              </w:rPr>
              <w:t>2.127981</w:t>
            </w:r>
          </w:p>
        </w:tc>
      </w:tr>
      <w:tr w14:paraId="4E833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421" w:type="dxa"/>
            <w:tcBorders>
              <w:left w:val="single" w:color="000000" w:sz="8" w:space="0"/>
            </w:tcBorders>
          </w:tcPr>
          <w:p w14:paraId="7791A830">
            <w:pPr>
              <w:pStyle w:val="9"/>
              <w:ind w:left="80"/>
              <w:jc w:val="left"/>
              <w:rPr>
                <w:sz w:val="18"/>
              </w:rPr>
            </w:pPr>
            <w:r>
              <w:rPr>
                <w:spacing w:val="-2"/>
                <w:sz w:val="18"/>
              </w:rPr>
              <w:t>Skewness</w:t>
            </w:r>
          </w:p>
        </w:tc>
        <w:tc>
          <w:tcPr>
            <w:tcW w:w="1215" w:type="dxa"/>
          </w:tcPr>
          <w:p w14:paraId="2A9E66F9">
            <w:pPr>
              <w:pStyle w:val="9"/>
              <w:ind w:left="48" w:right="14"/>
              <w:rPr>
                <w:sz w:val="18"/>
              </w:rPr>
            </w:pPr>
            <w:r>
              <w:rPr>
                <w:spacing w:val="-2"/>
                <w:sz w:val="18"/>
              </w:rPr>
              <w:t>0.311574</w:t>
            </w:r>
          </w:p>
        </w:tc>
        <w:tc>
          <w:tcPr>
            <w:tcW w:w="1201" w:type="dxa"/>
          </w:tcPr>
          <w:p w14:paraId="6E6E6486">
            <w:pPr>
              <w:pStyle w:val="9"/>
              <w:ind w:left="50" w:right="31"/>
              <w:rPr>
                <w:sz w:val="18"/>
              </w:rPr>
            </w:pPr>
            <w:r>
              <w:rPr>
                <w:spacing w:val="-2"/>
                <w:sz w:val="18"/>
              </w:rPr>
              <w:t>0.671492</w:t>
            </w:r>
          </w:p>
        </w:tc>
        <w:tc>
          <w:tcPr>
            <w:tcW w:w="1201" w:type="dxa"/>
          </w:tcPr>
          <w:p w14:paraId="6471A486">
            <w:pPr>
              <w:pStyle w:val="9"/>
              <w:ind w:left="49" w:right="31"/>
              <w:rPr>
                <w:sz w:val="18"/>
              </w:rPr>
            </w:pPr>
            <w:r>
              <w:rPr>
                <w:spacing w:val="-2"/>
                <w:sz w:val="18"/>
              </w:rPr>
              <w:t>1.996249</w:t>
            </w:r>
          </w:p>
        </w:tc>
        <w:tc>
          <w:tcPr>
            <w:tcW w:w="1174" w:type="dxa"/>
            <w:tcBorders>
              <w:right w:val="single" w:color="000000" w:sz="8" w:space="0"/>
            </w:tcBorders>
          </w:tcPr>
          <w:p w14:paraId="54BEF4C0">
            <w:pPr>
              <w:pStyle w:val="9"/>
              <w:ind w:left="61" w:right="7"/>
              <w:rPr>
                <w:sz w:val="18"/>
              </w:rPr>
            </w:pPr>
            <w:r>
              <w:rPr>
                <w:spacing w:val="-2"/>
                <w:sz w:val="18"/>
              </w:rPr>
              <w:t>2.035562</w:t>
            </w:r>
          </w:p>
        </w:tc>
      </w:tr>
      <w:tr w14:paraId="795B2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9" w:hRule="atLeast"/>
        </w:trPr>
        <w:tc>
          <w:tcPr>
            <w:tcW w:w="1421" w:type="dxa"/>
            <w:tcBorders>
              <w:left w:val="single" w:color="000000" w:sz="8" w:space="0"/>
            </w:tcBorders>
          </w:tcPr>
          <w:p w14:paraId="57A9BBAE">
            <w:pPr>
              <w:pStyle w:val="9"/>
              <w:spacing w:line="240" w:lineRule="auto"/>
              <w:ind w:left="80"/>
              <w:jc w:val="left"/>
              <w:rPr>
                <w:sz w:val="18"/>
              </w:rPr>
            </w:pPr>
            <w:r>
              <w:rPr>
                <w:spacing w:val="-2"/>
                <w:sz w:val="18"/>
              </w:rPr>
              <w:t>Kurtosis</w:t>
            </w:r>
          </w:p>
        </w:tc>
        <w:tc>
          <w:tcPr>
            <w:tcW w:w="1215" w:type="dxa"/>
          </w:tcPr>
          <w:p w14:paraId="0E2E66D0">
            <w:pPr>
              <w:pStyle w:val="9"/>
              <w:spacing w:line="240" w:lineRule="auto"/>
              <w:ind w:left="48" w:right="14"/>
              <w:rPr>
                <w:sz w:val="18"/>
              </w:rPr>
            </w:pPr>
            <w:r>
              <w:rPr>
                <w:spacing w:val="-2"/>
                <w:sz w:val="18"/>
              </w:rPr>
              <w:t>1.489980</w:t>
            </w:r>
          </w:p>
        </w:tc>
        <w:tc>
          <w:tcPr>
            <w:tcW w:w="1201" w:type="dxa"/>
          </w:tcPr>
          <w:p w14:paraId="7F1260E1">
            <w:pPr>
              <w:pStyle w:val="9"/>
              <w:spacing w:line="240" w:lineRule="auto"/>
              <w:ind w:left="50" w:right="31"/>
              <w:rPr>
                <w:sz w:val="18"/>
              </w:rPr>
            </w:pPr>
            <w:r>
              <w:rPr>
                <w:spacing w:val="-2"/>
                <w:sz w:val="18"/>
              </w:rPr>
              <w:t>2.594416</w:t>
            </w:r>
          </w:p>
        </w:tc>
        <w:tc>
          <w:tcPr>
            <w:tcW w:w="1201" w:type="dxa"/>
          </w:tcPr>
          <w:p w14:paraId="2F792675">
            <w:pPr>
              <w:pStyle w:val="9"/>
              <w:spacing w:line="240" w:lineRule="auto"/>
              <w:ind w:left="49" w:right="31"/>
              <w:rPr>
                <w:sz w:val="18"/>
              </w:rPr>
            </w:pPr>
            <w:r>
              <w:rPr>
                <w:spacing w:val="-2"/>
                <w:sz w:val="18"/>
              </w:rPr>
              <w:t>7.787745</w:t>
            </w:r>
          </w:p>
        </w:tc>
        <w:tc>
          <w:tcPr>
            <w:tcW w:w="1174" w:type="dxa"/>
            <w:tcBorders>
              <w:right w:val="single" w:color="000000" w:sz="8" w:space="0"/>
            </w:tcBorders>
          </w:tcPr>
          <w:p w14:paraId="057B767B">
            <w:pPr>
              <w:pStyle w:val="9"/>
              <w:spacing w:line="240" w:lineRule="auto"/>
              <w:ind w:left="61" w:right="7"/>
              <w:rPr>
                <w:sz w:val="18"/>
              </w:rPr>
            </w:pPr>
            <w:r>
              <w:rPr>
                <w:spacing w:val="-2"/>
                <w:sz w:val="18"/>
              </w:rPr>
              <w:t>7.293651</w:t>
            </w:r>
          </w:p>
        </w:tc>
      </w:tr>
      <w:tr w14:paraId="6E685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9" w:hRule="atLeast"/>
        </w:trPr>
        <w:tc>
          <w:tcPr>
            <w:tcW w:w="1421" w:type="dxa"/>
            <w:tcBorders>
              <w:left w:val="single" w:color="000000" w:sz="8" w:space="0"/>
            </w:tcBorders>
          </w:tcPr>
          <w:p w14:paraId="730A2DE8">
            <w:pPr>
              <w:pStyle w:val="9"/>
              <w:spacing w:before="113"/>
              <w:ind w:left="80"/>
              <w:jc w:val="left"/>
              <w:rPr>
                <w:sz w:val="18"/>
              </w:rPr>
            </w:pPr>
            <w:r>
              <w:rPr>
                <w:sz w:val="18"/>
              </w:rPr>
              <w:t>Jarque-</w:t>
            </w:r>
            <w:r>
              <w:rPr>
                <w:spacing w:val="-4"/>
                <w:sz w:val="18"/>
              </w:rPr>
              <w:t>Bera</w:t>
            </w:r>
          </w:p>
        </w:tc>
        <w:tc>
          <w:tcPr>
            <w:tcW w:w="1215" w:type="dxa"/>
          </w:tcPr>
          <w:p w14:paraId="43EBDAA0">
            <w:pPr>
              <w:pStyle w:val="9"/>
              <w:spacing w:before="113"/>
              <w:ind w:left="48" w:right="14"/>
              <w:rPr>
                <w:sz w:val="18"/>
              </w:rPr>
            </w:pPr>
            <w:r>
              <w:rPr>
                <w:spacing w:val="-2"/>
                <w:sz w:val="18"/>
              </w:rPr>
              <w:t>6.337629</w:t>
            </w:r>
          </w:p>
        </w:tc>
        <w:tc>
          <w:tcPr>
            <w:tcW w:w="1201" w:type="dxa"/>
          </w:tcPr>
          <w:p w14:paraId="3E04309F">
            <w:pPr>
              <w:pStyle w:val="9"/>
              <w:spacing w:before="113"/>
              <w:ind w:left="50" w:right="31"/>
              <w:rPr>
                <w:sz w:val="18"/>
              </w:rPr>
            </w:pPr>
            <w:r>
              <w:rPr>
                <w:spacing w:val="-2"/>
                <w:sz w:val="18"/>
              </w:rPr>
              <w:t>4.674247</w:t>
            </w:r>
          </w:p>
        </w:tc>
        <w:tc>
          <w:tcPr>
            <w:tcW w:w="1201" w:type="dxa"/>
          </w:tcPr>
          <w:p w14:paraId="504E4085">
            <w:pPr>
              <w:pStyle w:val="9"/>
              <w:spacing w:before="113"/>
              <w:ind w:left="49" w:right="31"/>
              <w:rPr>
                <w:sz w:val="18"/>
              </w:rPr>
            </w:pPr>
            <w:r>
              <w:rPr>
                <w:spacing w:val="-2"/>
                <w:sz w:val="18"/>
              </w:rPr>
              <w:t>92.29855</w:t>
            </w:r>
          </w:p>
        </w:tc>
        <w:tc>
          <w:tcPr>
            <w:tcW w:w="1174" w:type="dxa"/>
            <w:tcBorders>
              <w:right w:val="single" w:color="000000" w:sz="8" w:space="0"/>
            </w:tcBorders>
          </w:tcPr>
          <w:p w14:paraId="010A2628">
            <w:pPr>
              <w:pStyle w:val="9"/>
              <w:spacing w:before="113"/>
              <w:ind w:left="61" w:right="7"/>
              <w:rPr>
                <w:sz w:val="18"/>
              </w:rPr>
            </w:pPr>
            <w:r>
              <w:rPr>
                <w:spacing w:val="-2"/>
                <w:sz w:val="18"/>
              </w:rPr>
              <w:t>83.14754</w:t>
            </w:r>
          </w:p>
        </w:tc>
      </w:tr>
      <w:tr w14:paraId="1C227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0" w:hRule="atLeast"/>
        </w:trPr>
        <w:tc>
          <w:tcPr>
            <w:tcW w:w="1421" w:type="dxa"/>
            <w:tcBorders>
              <w:left w:val="single" w:color="000000" w:sz="8" w:space="0"/>
            </w:tcBorders>
          </w:tcPr>
          <w:p w14:paraId="43DFF1C7">
            <w:pPr>
              <w:pStyle w:val="9"/>
              <w:spacing w:line="240" w:lineRule="auto"/>
              <w:ind w:left="80"/>
              <w:jc w:val="left"/>
              <w:rPr>
                <w:sz w:val="18"/>
              </w:rPr>
            </w:pPr>
            <w:r>
              <w:rPr>
                <w:spacing w:val="-2"/>
                <w:sz w:val="18"/>
              </w:rPr>
              <w:t>Probability</w:t>
            </w:r>
          </w:p>
        </w:tc>
        <w:tc>
          <w:tcPr>
            <w:tcW w:w="1215" w:type="dxa"/>
          </w:tcPr>
          <w:p w14:paraId="53D23E9C">
            <w:pPr>
              <w:pStyle w:val="9"/>
              <w:spacing w:line="240" w:lineRule="auto"/>
              <w:ind w:left="48" w:right="14"/>
              <w:rPr>
                <w:sz w:val="18"/>
              </w:rPr>
            </w:pPr>
            <w:r>
              <w:rPr>
                <w:spacing w:val="-2"/>
                <w:sz w:val="18"/>
              </w:rPr>
              <w:t>0.042053</w:t>
            </w:r>
          </w:p>
        </w:tc>
        <w:tc>
          <w:tcPr>
            <w:tcW w:w="1201" w:type="dxa"/>
          </w:tcPr>
          <w:p w14:paraId="7C97AB69">
            <w:pPr>
              <w:pStyle w:val="9"/>
              <w:spacing w:line="240" w:lineRule="auto"/>
              <w:ind w:left="50" w:right="31"/>
              <w:rPr>
                <w:sz w:val="18"/>
              </w:rPr>
            </w:pPr>
            <w:r>
              <w:rPr>
                <w:spacing w:val="-2"/>
                <w:sz w:val="18"/>
              </w:rPr>
              <w:t>0.096605</w:t>
            </w:r>
          </w:p>
        </w:tc>
        <w:tc>
          <w:tcPr>
            <w:tcW w:w="1201" w:type="dxa"/>
          </w:tcPr>
          <w:p w14:paraId="054159EC">
            <w:pPr>
              <w:pStyle w:val="9"/>
              <w:spacing w:line="240" w:lineRule="auto"/>
              <w:ind w:left="49" w:right="31"/>
              <w:rPr>
                <w:sz w:val="18"/>
              </w:rPr>
            </w:pPr>
            <w:r>
              <w:rPr>
                <w:spacing w:val="-2"/>
                <w:sz w:val="18"/>
              </w:rPr>
              <w:t>0.000000</w:t>
            </w:r>
          </w:p>
        </w:tc>
        <w:tc>
          <w:tcPr>
            <w:tcW w:w="1174" w:type="dxa"/>
            <w:tcBorders>
              <w:right w:val="single" w:color="000000" w:sz="8" w:space="0"/>
            </w:tcBorders>
          </w:tcPr>
          <w:p w14:paraId="6E308CA5">
            <w:pPr>
              <w:pStyle w:val="9"/>
              <w:spacing w:line="240" w:lineRule="auto"/>
              <w:ind w:left="61" w:right="7"/>
              <w:rPr>
                <w:sz w:val="18"/>
              </w:rPr>
            </w:pPr>
            <w:r>
              <w:rPr>
                <w:spacing w:val="-2"/>
                <w:sz w:val="18"/>
              </w:rPr>
              <w:t>0.000000</w:t>
            </w:r>
          </w:p>
        </w:tc>
      </w:tr>
      <w:tr w14:paraId="5187C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0" w:hRule="atLeast"/>
        </w:trPr>
        <w:tc>
          <w:tcPr>
            <w:tcW w:w="1421" w:type="dxa"/>
            <w:tcBorders>
              <w:left w:val="single" w:color="000000" w:sz="8" w:space="0"/>
            </w:tcBorders>
          </w:tcPr>
          <w:p w14:paraId="3ECCD58F">
            <w:pPr>
              <w:pStyle w:val="9"/>
              <w:spacing w:before="114"/>
              <w:ind w:left="80"/>
              <w:jc w:val="left"/>
              <w:rPr>
                <w:sz w:val="18"/>
              </w:rPr>
            </w:pPr>
            <w:r>
              <w:rPr>
                <w:spacing w:val="-5"/>
                <w:sz w:val="18"/>
              </w:rPr>
              <w:t>Sum</w:t>
            </w:r>
          </w:p>
        </w:tc>
        <w:tc>
          <w:tcPr>
            <w:tcW w:w="1215" w:type="dxa"/>
          </w:tcPr>
          <w:p w14:paraId="0C86447E">
            <w:pPr>
              <w:pStyle w:val="9"/>
              <w:spacing w:before="114"/>
              <w:ind w:left="48" w:right="14"/>
              <w:rPr>
                <w:sz w:val="18"/>
              </w:rPr>
            </w:pPr>
            <w:r>
              <w:rPr>
                <w:spacing w:val="-2"/>
                <w:sz w:val="18"/>
              </w:rPr>
              <w:t>41.44000</w:t>
            </w:r>
          </w:p>
        </w:tc>
        <w:tc>
          <w:tcPr>
            <w:tcW w:w="1201" w:type="dxa"/>
          </w:tcPr>
          <w:p w14:paraId="37961102">
            <w:pPr>
              <w:pStyle w:val="9"/>
              <w:spacing w:before="114"/>
              <w:ind w:left="50" w:right="31"/>
              <w:rPr>
                <w:sz w:val="18"/>
              </w:rPr>
            </w:pPr>
            <w:r>
              <w:rPr>
                <w:spacing w:val="-2"/>
                <w:sz w:val="18"/>
              </w:rPr>
              <w:t>23.18000</w:t>
            </w:r>
          </w:p>
        </w:tc>
        <w:tc>
          <w:tcPr>
            <w:tcW w:w="1201" w:type="dxa"/>
          </w:tcPr>
          <w:p w14:paraId="47603F35">
            <w:pPr>
              <w:pStyle w:val="9"/>
              <w:spacing w:before="114"/>
              <w:ind w:left="49" w:right="31"/>
              <w:rPr>
                <w:sz w:val="18"/>
              </w:rPr>
            </w:pPr>
            <w:r>
              <w:rPr>
                <w:spacing w:val="-2"/>
                <w:sz w:val="18"/>
              </w:rPr>
              <w:t>7.153600</w:t>
            </w:r>
          </w:p>
        </w:tc>
        <w:tc>
          <w:tcPr>
            <w:tcW w:w="1174" w:type="dxa"/>
            <w:tcBorders>
              <w:right w:val="single" w:color="000000" w:sz="8" w:space="0"/>
            </w:tcBorders>
          </w:tcPr>
          <w:p w14:paraId="7B7D9D3A">
            <w:pPr>
              <w:pStyle w:val="9"/>
              <w:spacing w:before="114"/>
              <w:ind w:left="61" w:right="7"/>
              <w:rPr>
                <w:sz w:val="18"/>
              </w:rPr>
            </w:pPr>
            <w:r>
              <w:rPr>
                <w:spacing w:val="-2"/>
                <w:sz w:val="18"/>
              </w:rPr>
              <w:t>143.7600</w:t>
            </w:r>
          </w:p>
        </w:tc>
      </w:tr>
      <w:tr w14:paraId="1380C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9" w:hRule="atLeast"/>
        </w:trPr>
        <w:tc>
          <w:tcPr>
            <w:tcW w:w="1421" w:type="dxa"/>
            <w:tcBorders>
              <w:left w:val="single" w:color="000000" w:sz="8" w:space="0"/>
            </w:tcBorders>
          </w:tcPr>
          <w:p w14:paraId="24979253">
            <w:pPr>
              <w:pStyle w:val="9"/>
              <w:spacing w:line="240" w:lineRule="auto"/>
              <w:ind w:left="80"/>
              <w:jc w:val="left"/>
              <w:rPr>
                <w:sz w:val="18"/>
              </w:rPr>
            </w:pPr>
            <w:r>
              <w:rPr>
                <w:sz w:val="18"/>
              </w:rPr>
              <w:t>Sum</w:t>
            </w:r>
            <w:r>
              <w:rPr>
                <w:spacing w:val="-10"/>
                <w:sz w:val="18"/>
              </w:rPr>
              <w:t xml:space="preserve"> </w:t>
            </w:r>
            <w:r>
              <w:rPr>
                <w:sz w:val="18"/>
              </w:rPr>
              <w:t xml:space="preserve">Sq. </w:t>
            </w:r>
            <w:r>
              <w:rPr>
                <w:spacing w:val="-4"/>
                <w:sz w:val="18"/>
              </w:rPr>
              <w:t>Dev.</w:t>
            </w:r>
          </w:p>
        </w:tc>
        <w:tc>
          <w:tcPr>
            <w:tcW w:w="1215" w:type="dxa"/>
          </w:tcPr>
          <w:p w14:paraId="11B7C1F0">
            <w:pPr>
              <w:pStyle w:val="9"/>
              <w:spacing w:line="240" w:lineRule="auto"/>
              <w:ind w:left="48" w:right="14"/>
              <w:rPr>
                <w:sz w:val="18"/>
              </w:rPr>
            </w:pPr>
            <w:r>
              <w:rPr>
                <w:spacing w:val="-2"/>
                <w:sz w:val="18"/>
              </w:rPr>
              <w:t>0.634393</w:t>
            </w:r>
          </w:p>
        </w:tc>
        <w:tc>
          <w:tcPr>
            <w:tcW w:w="1201" w:type="dxa"/>
          </w:tcPr>
          <w:p w14:paraId="52CE8392">
            <w:pPr>
              <w:pStyle w:val="9"/>
              <w:spacing w:line="240" w:lineRule="auto"/>
              <w:ind w:left="50" w:right="31"/>
              <w:rPr>
                <w:sz w:val="18"/>
              </w:rPr>
            </w:pPr>
            <w:r>
              <w:rPr>
                <w:spacing w:val="-2"/>
                <w:sz w:val="18"/>
              </w:rPr>
              <w:t>1.011067</w:t>
            </w:r>
          </w:p>
        </w:tc>
        <w:tc>
          <w:tcPr>
            <w:tcW w:w="1201" w:type="dxa"/>
          </w:tcPr>
          <w:p w14:paraId="5B5BCB95">
            <w:pPr>
              <w:pStyle w:val="9"/>
              <w:spacing w:line="240" w:lineRule="auto"/>
              <w:ind w:left="49" w:right="31"/>
              <w:rPr>
                <w:sz w:val="18"/>
              </w:rPr>
            </w:pPr>
            <w:r>
              <w:rPr>
                <w:spacing w:val="-2"/>
                <w:sz w:val="18"/>
              </w:rPr>
              <w:t>0.562764</w:t>
            </w:r>
          </w:p>
        </w:tc>
        <w:tc>
          <w:tcPr>
            <w:tcW w:w="1174" w:type="dxa"/>
            <w:tcBorders>
              <w:right w:val="single" w:color="000000" w:sz="8" w:space="0"/>
            </w:tcBorders>
          </w:tcPr>
          <w:p w14:paraId="5153BAD9">
            <w:pPr>
              <w:pStyle w:val="9"/>
              <w:spacing w:line="240" w:lineRule="auto"/>
              <w:ind w:left="61" w:right="7"/>
              <w:rPr>
                <w:sz w:val="18"/>
              </w:rPr>
            </w:pPr>
            <w:r>
              <w:rPr>
                <w:spacing w:val="-2"/>
                <w:sz w:val="18"/>
              </w:rPr>
              <w:t>253.5849</w:t>
            </w:r>
          </w:p>
        </w:tc>
      </w:tr>
      <w:tr w14:paraId="2FAF1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3" w:hRule="atLeast"/>
        </w:trPr>
        <w:tc>
          <w:tcPr>
            <w:tcW w:w="1421" w:type="dxa"/>
            <w:tcBorders>
              <w:left w:val="single" w:color="000000" w:sz="8" w:space="0"/>
              <w:bottom w:val="single" w:color="000000" w:sz="8" w:space="0"/>
            </w:tcBorders>
          </w:tcPr>
          <w:p w14:paraId="2872401B">
            <w:pPr>
              <w:pStyle w:val="9"/>
              <w:spacing w:before="113" w:line="180" w:lineRule="exact"/>
              <w:ind w:left="80"/>
              <w:jc w:val="left"/>
              <w:rPr>
                <w:sz w:val="18"/>
              </w:rPr>
            </w:pPr>
            <w:r>
              <w:rPr>
                <w:spacing w:val="-2"/>
                <w:sz w:val="18"/>
              </w:rPr>
              <w:t>Observations</w:t>
            </w:r>
          </w:p>
        </w:tc>
        <w:tc>
          <w:tcPr>
            <w:tcW w:w="1215" w:type="dxa"/>
            <w:tcBorders>
              <w:bottom w:val="single" w:color="000000" w:sz="8" w:space="0"/>
            </w:tcBorders>
          </w:tcPr>
          <w:p w14:paraId="3E0FFD23">
            <w:pPr>
              <w:pStyle w:val="9"/>
              <w:spacing w:before="113" w:line="180" w:lineRule="exact"/>
              <w:ind w:left="57" w:right="14"/>
              <w:rPr>
                <w:sz w:val="18"/>
              </w:rPr>
            </w:pPr>
            <w:r>
              <w:rPr>
                <w:spacing w:val="-5"/>
                <w:sz w:val="18"/>
              </w:rPr>
              <w:t>57</w:t>
            </w:r>
          </w:p>
        </w:tc>
        <w:tc>
          <w:tcPr>
            <w:tcW w:w="1201" w:type="dxa"/>
            <w:tcBorders>
              <w:bottom w:val="single" w:color="000000" w:sz="8" w:space="0"/>
            </w:tcBorders>
          </w:tcPr>
          <w:p w14:paraId="25EE7431">
            <w:pPr>
              <w:pStyle w:val="9"/>
              <w:spacing w:before="113" w:line="180" w:lineRule="exact"/>
              <w:ind w:left="59" w:right="31"/>
              <w:rPr>
                <w:sz w:val="18"/>
              </w:rPr>
            </w:pPr>
            <w:r>
              <w:rPr>
                <w:spacing w:val="-5"/>
                <w:sz w:val="18"/>
              </w:rPr>
              <w:t>57</w:t>
            </w:r>
          </w:p>
        </w:tc>
        <w:tc>
          <w:tcPr>
            <w:tcW w:w="1201" w:type="dxa"/>
            <w:tcBorders>
              <w:bottom w:val="single" w:color="000000" w:sz="8" w:space="0"/>
            </w:tcBorders>
          </w:tcPr>
          <w:p w14:paraId="38464953">
            <w:pPr>
              <w:pStyle w:val="9"/>
              <w:spacing w:before="113" w:line="180" w:lineRule="exact"/>
              <w:ind w:left="58" w:right="31"/>
              <w:rPr>
                <w:sz w:val="18"/>
              </w:rPr>
            </w:pPr>
            <w:r>
              <w:rPr>
                <w:spacing w:val="-5"/>
                <w:sz w:val="18"/>
              </w:rPr>
              <w:t>57</w:t>
            </w:r>
          </w:p>
        </w:tc>
        <w:tc>
          <w:tcPr>
            <w:tcW w:w="1174" w:type="dxa"/>
            <w:tcBorders>
              <w:bottom w:val="single" w:color="000000" w:sz="8" w:space="0"/>
              <w:right w:val="single" w:color="000000" w:sz="8" w:space="0"/>
            </w:tcBorders>
          </w:tcPr>
          <w:p w14:paraId="3FEB14CB">
            <w:pPr>
              <w:pStyle w:val="9"/>
              <w:spacing w:before="113" w:line="180" w:lineRule="exact"/>
              <w:ind w:left="61"/>
              <w:rPr>
                <w:sz w:val="18"/>
              </w:rPr>
            </w:pPr>
            <w:r>
              <w:rPr>
                <w:spacing w:val="-5"/>
                <w:sz w:val="18"/>
              </w:rPr>
              <w:t>57</w:t>
            </w:r>
          </w:p>
        </w:tc>
      </w:tr>
    </w:tbl>
    <w:p w14:paraId="3A2FCC02">
      <w:pPr>
        <w:pStyle w:val="6"/>
        <w:ind w:left="1408"/>
      </w:pPr>
      <w:r>
        <w:t>Sumber:</w:t>
      </w:r>
      <w:r>
        <w:rPr>
          <w:spacing w:val="-4"/>
        </w:rPr>
        <w:t xml:space="preserve"> </w:t>
      </w:r>
      <w:r>
        <w:t>hasil</w:t>
      </w:r>
      <w:r>
        <w:rPr>
          <w:spacing w:val="-4"/>
        </w:rPr>
        <w:t xml:space="preserve"> </w:t>
      </w:r>
      <w:r>
        <w:t>output</w:t>
      </w:r>
      <w:r>
        <w:rPr>
          <w:spacing w:val="-4"/>
        </w:rPr>
        <w:t xml:space="preserve"> </w:t>
      </w:r>
      <w:r>
        <w:t>EViews,</w:t>
      </w:r>
      <w:r>
        <w:rPr>
          <w:spacing w:val="-4"/>
        </w:rPr>
        <w:t xml:space="preserve"> </w:t>
      </w:r>
      <w:r>
        <w:t>data</w:t>
      </w:r>
      <w:r>
        <w:rPr>
          <w:spacing w:val="-4"/>
        </w:rPr>
        <w:t xml:space="preserve"> </w:t>
      </w:r>
      <w:r>
        <w:t>diolah</w:t>
      </w:r>
      <w:r>
        <w:rPr>
          <w:spacing w:val="-3"/>
        </w:rPr>
        <w:t xml:space="preserve"> </w:t>
      </w:r>
      <w:r>
        <w:rPr>
          <w:spacing w:val="-4"/>
        </w:rPr>
        <w:t>2025</w:t>
      </w:r>
    </w:p>
    <w:p w14:paraId="3B3671C9">
      <w:pPr>
        <w:pStyle w:val="6"/>
        <w:spacing w:after="0"/>
        <w:sectPr>
          <w:headerReference r:id="rId5" w:type="default"/>
          <w:pgSz w:w="11910" w:h="16840"/>
          <w:pgMar w:top="1920" w:right="1559" w:bottom="280" w:left="1700" w:header="993" w:footer="0" w:gutter="0"/>
          <w:pgNumType w:start="60"/>
          <w:cols w:space="720" w:num="1"/>
        </w:sectPr>
      </w:pPr>
    </w:p>
    <w:p w14:paraId="15B3912F">
      <w:pPr>
        <w:pStyle w:val="6"/>
        <w:spacing w:before="53"/>
      </w:pPr>
    </w:p>
    <w:p w14:paraId="04701176">
      <w:pPr>
        <w:pStyle w:val="6"/>
        <w:ind w:left="568"/>
      </w:pPr>
      <w:r>
        <w:t>Berdasarkan</w:t>
      </w:r>
      <w:r>
        <w:rPr>
          <w:spacing w:val="-4"/>
        </w:rPr>
        <w:t xml:space="preserve"> </w:t>
      </w:r>
      <w:r>
        <w:t>data</w:t>
      </w:r>
      <w:r>
        <w:rPr>
          <w:spacing w:val="-1"/>
        </w:rPr>
        <w:t xml:space="preserve"> </w:t>
      </w:r>
      <w:r>
        <w:t>diatas pada</w:t>
      </w:r>
      <w:r>
        <w:rPr>
          <w:spacing w:val="-2"/>
        </w:rPr>
        <w:t xml:space="preserve"> </w:t>
      </w:r>
      <w:r>
        <w:t>tabel</w:t>
      </w:r>
      <w:r>
        <w:rPr>
          <w:spacing w:val="-1"/>
        </w:rPr>
        <w:t xml:space="preserve"> </w:t>
      </w:r>
      <w:r>
        <w:t>4.1</w:t>
      </w:r>
      <w:r>
        <w:rPr>
          <w:spacing w:val="-1"/>
        </w:rPr>
        <w:t xml:space="preserve"> </w:t>
      </w:r>
      <w:r>
        <w:t>maka</w:t>
      </w:r>
      <w:r>
        <w:rPr>
          <w:spacing w:val="-2"/>
        </w:rPr>
        <w:t xml:space="preserve"> </w:t>
      </w:r>
      <w:r>
        <w:t>dapat</w:t>
      </w:r>
      <w:r>
        <w:rPr>
          <w:spacing w:val="-1"/>
        </w:rPr>
        <w:t xml:space="preserve"> </w:t>
      </w:r>
      <w:r>
        <w:t>dijelaskan</w:t>
      </w:r>
      <w:r>
        <w:rPr>
          <w:spacing w:val="-1"/>
        </w:rPr>
        <w:t xml:space="preserve"> </w:t>
      </w:r>
      <w:r>
        <w:t>sebagai</w:t>
      </w:r>
      <w:r>
        <w:rPr>
          <w:spacing w:val="2"/>
        </w:rPr>
        <w:t xml:space="preserve"> </w:t>
      </w:r>
      <w:r>
        <w:rPr>
          <w:spacing w:val="-2"/>
        </w:rPr>
        <w:t>berikut:</w:t>
      </w:r>
    </w:p>
    <w:p w14:paraId="750D1207">
      <w:pPr>
        <w:pStyle w:val="6"/>
      </w:pPr>
    </w:p>
    <w:p w14:paraId="751A2D7F">
      <w:pPr>
        <w:pStyle w:val="8"/>
        <w:numPr>
          <w:ilvl w:val="0"/>
          <w:numId w:val="2"/>
        </w:numPr>
        <w:tabs>
          <w:tab w:val="left" w:pos="1070"/>
        </w:tabs>
        <w:spacing w:before="0" w:after="0" w:line="480" w:lineRule="auto"/>
        <w:ind w:left="1070" w:right="140" w:hanging="360"/>
        <w:jc w:val="both"/>
        <w:rPr>
          <w:sz w:val="24"/>
        </w:rPr>
      </w:pPr>
      <w:r>
        <w:rPr>
          <w:sz w:val="24"/>
        </w:rPr>
        <w:drawing>
          <wp:anchor distT="0" distB="0" distL="0" distR="0" simplePos="0" relativeHeight="251663360" behindDoc="1" locked="0" layoutInCell="1" allowOverlap="1">
            <wp:simplePos x="0" y="0"/>
            <wp:positionH relativeFrom="page">
              <wp:posOffset>1456055</wp:posOffset>
            </wp:positionH>
            <wp:positionV relativeFrom="paragraph">
              <wp:posOffset>1250315</wp:posOffset>
            </wp:positionV>
            <wp:extent cx="4667250" cy="4591050"/>
            <wp:effectExtent l="0" t="0" r="0" b="0"/>
            <wp:wrapNone/>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7" cstate="print"/>
                    <a:stretch>
                      <a:fillRect/>
                    </a:stretch>
                  </pic:blipFill>
                  <pic:spPr>
                    <a:xfrm>
                      <a:off x="0" y="0"/>
                      <a:ext cx="4667249" cy="4591049"/>
                    </a:xfrm>
                    <a:prstGeom prst="rect">
                      <a:avLst/>
                    </a:prstGeom>
                  </pic:spPr>
                </pic:pic>
              </a:graphicData>
            </a:graphic>
          </wp:anchor>
        </w:drawing>
      </w:r>
      <w:r>
        <w:rPr>
          <w:sz w:val="24"/>
        </w:rPr>
        <w:t>Variabel Dependen yaitu nilai perusahaan pada perusahaan sektor industri barang</w:t>
      </w:r>
      <w:r>
        <w:rPr>
          <w:spacing w:val="-14"/>
          <w:sz w:val="24"/>
        </w:rPr>
        <w:t xml:space="preserve"> </w:t>
      </w:r>
      <w:r>
        <w:rPr>
          <w:sz w:val="24"/>
        </w:rPr>
        <w:t>konsumsi</w:t>
      </w:r>
      <w:r>
        <w:rPr>
          <w:spacing w:val="-13"/>
          <w:sz w:val="24"/>
        </w:rPr>
        <w:t xml:space="preserve"> </w:t>
      </w:r>
      <w:r>
        <w:rPr>
          <w:sz w:val="24"/>
        </w:rPr>
        <w:t>memiliki</w:t>
      </w:r>
      <w:r>
        <w:rPr>
          <w:spacing w:val="-13"/>
          <w:sz w:val="24"/>
        </w:rPr>
        <w:t xml:space="preserve"> </w:t>
      </w:r>
      <w:r>
        <w:rPr>
          <w:sz w:val="24"/>
        </w:rPr>
        <w:t>jumlah</w:t>
      </w:r>
      <w:r>
        <w:rPr>
          <w:spacing w:val="-15"/>
          <w:sz w:val="24"/>
        </w:rPr>
        <w:t xml:space="preserve"> </w:t>
      </w:r>
      <w:r>
        <w:rPr>
          <w:sz w:val="24"/>
        </w:rPr>
        <w:t>data</w:t>
      </w:r>
      <w:r>
        <w:rPr>
          <w:spacing w:val="-15"/>
          <w:sz w:val="24"/>
        </w:rPr>
        <w:t xml:space="preserve"> </w:t>
      </w:r>
      <w:r>
        <w:rPr>
          <w:sz w:val="24"/>
        </w:rPr>
        <w:t>yang</w:t>
      </w:r>
      <w:r>
        <w:rPr>
          <w:spacing w:val="-14"/>
          <w:sz w:val="24"/>
        </w:rPr>
        <w:t xml:space="preserve"> </w:t>
      </w:r>
      <w:r>
        <w:rPr>
          <w:sz w:val="24"/>
        </w:rPr>
        <w:t>diamati</w:t>
      </w:r>
      <w:r>
        <w:rPr>
          <w:spacing w:val="-13"/>
          <w:sz w:val="24"/>
        </w:rPr>
        <w:t xml:space="preserve"> </w:t>
      </w:r>
      <w:r>
        <w:rPr>
          <w:sz w:val="24"/>
        </w:rPr>
        <w:t>sebanyak</w:t>
      </w:r>
      <w:r>
        <w:rPr>
          <w:spacing w:val="-14"/>
          <w:sz w:val="24"/>
        </w:rPr>
        <w:t xml:space="preserve"> </w:t>
      </w:r>
      <w:r>
        <w:rPr>
          <w:sz w:val="24"/>
        </w:rPr>
        <w:t>57</w:t>
      </w:r>
      <w:r>
        <w:rPr>
          <w:spacing w:val="-14"/>
          <w:sz w:val="24"/>
        </w:rPr>
        <w:t xml:space="preserve"> </w:t>
      </w:r>
      <w:r>
        <w:rPr>
          <w:sz w:val="24"/>
        </w:rPr>
        <w:t>pengamatan pada tahun 2021-2023 dengan nilai minimum sebesar 0.430000 sedangkan nilai maksimum sebesar 10.57000, dengan nilai rata-rata 2.522105 dan nilai standar deviasi 2.127981.</w:t>
      </w:r>
    </w:p>
    <w:p w14:paraId="597BBDFC">
      <w:pPr>
        <w:pStyle w:val="8"/>
        <w:numPr>
          <w:ilvl w:val="0"/>
          <w:numId w:val="2"/>
        </w:numPr>
        <w:tabs>
          <w:tab w:val="left" w:pos="1070"/>
        </w:tabs>
        <w:spacing w:before="1" w:after="0" w:line="480" w:lineRule="auto"/>
        <w:ind w:left="1070" w:right="140" w:hanging="360"/>
        <w:jc w:val="both"/>
        <w:rPr>
          <w:sz w:val="24"/>
        </w:rPr>
      </w:pPr>
      <w:r>
        <w:rPr>
          <w:sz w:val="24"/>
        </w:rPr>
        <w:t xml:space="preserve">Variabel Independen yaitu </w:t>
      </w:r>
      <w:r>
        <w:rPr>
          <w:i/>
          <w:sz w:val="24"/>
        </w:rPr>
        <w:t xml:space="preserve">Good Corporate Governance </w:t>
      </w:r>
      <w:r>
        <w:rPr>
          <w:sz w:val="24"/>
        </w:rPr>
        <w:t>pada perusahaan sektor</w:t>
      </w:r>
      <w:r>
        <w:rPr>
          <w:spacing w:val="-5"/>
          <w:sz w:val="24"/>
        </w:rPr>
        <w:t xml:space="preserve"> </w:t>
      </w:r>
      <w:r>
        <w:rPr>
          <w:sz w:val="24"/>
        </w:rPr>
        <w:t>industri</w:t>
      </w:r>
      <w:r>
        <w:rPr>
          <w:spacing w:val="-5"/>
          <w:sz w:val="24"/>
        </w:rPr>
        <w:t xml:space="preserve"> </w:t>
      </w:r>
      <w:r>
        <w:rPr>
          <w:sz w:val="24"/>
        </w:rPr>
        <w:t>barang</w:t>
      </w:r>
      <w:r>
        <w:rPr>
          <w:spacing w:val="-5"/>
          <w:sz w:val="24"/>
        </w:rPr>
        <w:t xml:space="preserve"> </w:t>
      </w:r>
      <w:r>
        <w:rPr>
          <w:sz w:val="24"/>
        </w:rPr>
        <w:t>konsumsi</w:t>
      </w:r>
      <w:r>
        <w:rPr>
          <w:spacing w:val="-5"/>
          <w:sz w:val="24"/>
        </w:rPr>
        <w:t xml:space="preserve"> </w:t>
      </w:r>
      <w:r>
        <w:rPr>
          <w:sz w:val="24"/>
        </w:rPr>
        <w:t>memiliki</w:t>
      </w:r>
      <w:r>
        <w:rPr>
          <w:spacing w:val="-7"/>
          <w:sz w:val="24"/>
        </w:rPr>
        <w:t xml:space="preserve"> </w:t>
      </w:r>
      <w:r>
        <w:rPr>
          <w:sz w:val="24"/>
        </w:rPr>
        <w:t>jumlah</w:t>
      </w:r>
      <w:r>
        <w:rPr>
          <w:spacing w:val="-8"/>
          <w:sz w:val="24"/>
        </w:rPr>
        <w:t xml:space="preserve"> </w:t>
      </w:r>
      <w:r>
        <w:rPr>
          <w:sz w:val="24"/>
        </w:rPr>
        <w:t>data</w:t>
      </w:r>
      <w:r>
        <w:rPr>
          <w:spacing w:val="-5"/>
          <w:sz w:val="24"/>
        </w:rPr>
        <w:t xml:space="preserve"> </w:t>
      </w:r>
      <w:r>
        <w:rPr>
          <w:sz w:val="24"/>
        </w:rPr>
        <w:t>yang</w:t>
      </w:r>
      <w:r>
        <w:rPr>
          <w:spacing w:val="-5"/>
          <w:sz w:val="24"/>
        </w:rPr>
        <w:t xml:space="preserve"> </w:t>
      </w:r>
      <w:r>
        <w:rPr>
          <w:sz w:val="24"/>
        </w:rPr>
        <w:t>diamati</w:t>
      </w:r>
      <w:r>
        <w:rPr>
          <w:spacing w:val="-5"/>
          <w:sz w:val="24"/>
        </w:rPr>
        <w:t xml:space="preserve"> </w:t>
      </w:r>
      <w:r>
        <w:rPr>
          <w:sz w:val="24"/>
        </w:rPr>
        <w:t>sebanyak</w:t>
      </w:r>
    </w:p>
    <w:p w14:paraId="00BAB2CD">
      <w:pPr>
        <w:pStyle w:val="6"/>
        <w:spacing w:line="480" w:lineRule="auto"/>
        <w:ind w:left="1070" w:right="138"/>
        <w:jc w:val="both"/>
      </w:pPr>
      <w:r>
        <w:t>57 pengamatan pada tahun 2021-2023 dengan nilai minimum sebesar 0.590000</w:t>
      </w:r>
      <w:r>
        <w:rPr>
          <w:spacing w:val="-9"/>
        </w:rPr>
        <w:t xml:space="preserve"> </w:t>
      </w:r>
      <w:r>
        <w:t>sedangkan</w:t>
      </w:r>
      <w:r>
        <w:rPr>
          <w:spacing w:val="-9"/>
        </w:rPr>
        <w:t xml:space="preserve"> </w:t>
      </w:r>
      <w:r>
        <w:t>nilai</w:t>
      </w:r>
      <w:r>
        <w:rPr>
          <w:spacing w:val="-7"/>
        </w:rPr>
        <w:t xml:space="preserve"> </w:t>
      </w:r>
      <w:r>
        <w:t>maksimum</w:t>
      </w:r>
      <w:r>
        <w:rPr>
          <w:spacing w:val="-9"/>
        </w:rPr>
        <w:t xml:space="preserve"> </w:t>
      </w:r>
      <w:r>
        <w:t>sebesar</w:t>
      </w:r>
      <w:r>
        <w:rPr>
          <w:spacing w:val="-10"/>
        </w:rPr>
        <w:t xml:space="preserve"> </w:t>
      </w:r>
      <w:r>
        <w:t>0.890000,</w:t>
      </w:r>
      <w:r>
        <w:rPr>
          <w:spacing w:val="-9"/>
        </w:rPr>
        <w:t xml:space="preserve"> </w:t>
      </w:r>
      <w:r>
        <w:t>dengan</w:t>
      </w:r>
      <w:r>
        <w:rPr>
          <w:spacing w:val="-9"/>
        </w:rPr>
        <w:t xml:space="preserve"> </w:t>
      </w:r>
      <w:r>
        <w:t>nilai</w:t>
      </w:r>
      <w:r>
        <w:rPr>
          <w:spacing w:val="-9"/>
        </w:rPr>
        <w:t xml:space="preserve"> </w:t>
      </w:r>
      <w:r>
        <w:t>rata-rata sebesar 0.727018 dan nilai standar deviasi sebesar 0.106435.</w:t>
      </w:r>
    </w:p>
    <w:p w14:paraId="1109A814">
      <w:pPr>
        <w:pStyle w:val="8"/>
        <w:numPr>
          <w:ilvl w:val="0"/>
          <w:numId w:val="2"/>
        </w:numPr>
        <w:tabs>
          <w:tab w:val="left" w:pos="1070"/>
        </w:tabs>
        <w:spacing w:before="0" w:after="0" w:line="480" w:lineRule="auto"/>
        <w:ind w:left="1070" w:right="138" w:hanging="360"/>
        <w:jc w:val="both"/>
        <w:rPr>
          <w:sz w:val="24"/>
        </w:rPr>
      </w:pPr>
      <w:r>
        <w:rPr>
          <w:sz w:val="24"/>
        </w:rPr>
        <w:t>Variabel Independen yaitu struktur modal pada perusahaan sektor industri barang</w:t>
      </w:r>
      <w:r>
        <w:rPr>
          <w:spacing w:val="-14"/>
          <w:sz w:val="24"/>
        </w:rPr>
        <w:t xml:space="preserve"> </w:t>
      </w:r>
      <w:r>
        <w:rPr>
          <w:sz w:val="24"/>
        </w:rPr>
        <w:t>konsumsi</w:t>
      </w:r>
      <w:r>
        <w:rPr>
          <w:spacing w:val="-13"/>
          <w:sz w:val="24"/>
        </w:rPr>
        <w:t xml:space="preserve"> </w:t>
      </w:r>
      <w:r>
        <w:rPr>
          <w:sz w:val="24"/>
        </w:rPr>
        <w:t>memiliki</w:t>
      </w:r>
      <w:r>
        <w:rPr>
          <w:spacing w:val="-13"/>
          <w:sz w:val="24"/>
        </w:rPr>
        <w:t xml:space="preserve"> </w:t>
      </w:r>
      <w:r>
        <w:rPr>
          <w:sz w:val="24"/>
        </w:rPr>
        <w:t>jumlah</w:t>
      </w:r>
      <w:r>
        <w:rPr>
          <w:spacing w:val="-15"/>
          <w:sz w:val="24"/>
        </w:rPr>
        <w:t xml:space="preserve"> </w:t>
      </w:r>
      <w:r>
        <w:rPr>
          <w:sz w:val="24"/>
        </w:rPr>
        <w:t>data</w:t>
      </w:r>
      <w:r>
        <w:rPr>
          <w:spacing w:val="-15"/>
          <w:sz w:val="24"/>
        </w:rPr>
        <w:t xml:space="preserve"> </w:t>
      </w:r>
      <w:r>
        <w:rPr>
          <w:sz w:val="24"/>
        </w:rPr>
        <w:t>yang</w:t>
      </w:r>
      <w:r>
        <w:rPr>
          <w:spacing w:val="-14"/>
          <w:sz w:val="24"/>
        </w:rPr>
        <w:t xml:space="preserve"> </w:t>
      </w:r>
      <w:r>
        <w:rPr>
          <w:sz w:val="24"/>
        </w:rPr>
        <w:t>diamati</w:t>
      </w:r>
      <w:r>
        <w:rPr>
          <w:spacing w:val="-13"/>
          <w:sz w:val="24"/>
        </w:rPr>
        <w:t xml:space="preserve"> </w:t>
      </w:r>
      <w:r>
        <w:rPr>
          <w:sz w:val="24"/>
        </w:rPr>
        <w:t>sebanyak</w:t>
      </w:r>
      <w:r>
        <w:rPr>
          <w:spacing w:val="-14"/>
          <w:sz w:val="24"/>
        </w:rPr>
        <w:t xml:space="preserve"> </w:t>
      </w:r>
      <w:r>
        <w:rPr>
          <w:sz w:val="24"/>
        </w:rPr>
        <w:t>57</w:t>
      </w:r>
      <w:r>
        <w:rPr>
          <w:spacing w:val="-14"/>
          <w:sz w:val="24"/>
        </w:rPr>
        <w:t xml:space="preserve"> </w:t>
      </w:r>
      <w:r>
        <w:rPr>
          <w:sz w:val="24"/>
        </w:rPr>
        <w:t>pengamatan pada tahun 2021-2023 dengan nilai minimum sebesar 0.210000 sedangkan nilai maksimum sebesar 0.730000, dengan nilai rata-rata sebesar 0.406667 dan nilai standar deviasi sebesar 0.134368.</w:t>
      </w:r>
    </w:p>
    <w:p w14:paraId="07284537">
      <w:pPr>
        <w:pStyle w:val="8"/>
        <w:numPr>
          <w:ilvl w:val="0"/>
          <w:numId w:val="2"/>
        </w:numPr>
        <w:tabs>
          <w:tab w:val="left" w:pos="1070"/>
        </w:tabs>
        <w:spacing w:before="1" w:after="0" w:line="480" w:lineRule="auto"/>
        <w:ind w:left="1070" w:right="138" w:hanging="360"/>
        <w:jc w:val="both"/>
        <w:rPr>
          <w:sz w:val="24"/>
        </w:rPr>
      </w:pPr>
      <w:r>
        <w:rPr>
          <w:sz w:val="24"/>
        </w:rPr>
        <w:t>Variabel Independen yaitu Profitabilitas pada perusahaan sektor industri barang</w:t>
      </w:r>
      <w:r>
        <w:rPr>
          <w:spacing w:val="-14"/>
          <w:sz w:val="24"/>
        </w:rPr>
        <w:t xml:space="preserve"> </w:t>
      </w:r>
      <w:r>
        <w:rPr>
          <w:sz w:val="24"/>
        </w:rPr>
        <w:t>konsumsi</w:t>
      </w:r>
      <w:r>
        <w:rPr>
          <w:spacing w:val="-13"/>
          <w:sz w:val="24"/>
        </w:rPr>
        <w:t xml:space="preserve"> </w:t>
      </w:r>
      <w:r>
        <w:rPr>
          <w:sz w:val="24"/>
        </w:rPr>
        <w:t>memiliki</w:t>
      </w:r>
      <w:r>
        <w:rPr>
          <w:spacing w:val="-13"/>
          <w:sz w:val="24"/>
        </w:rPr>
        <w:t xml:space="preserve"> </w:t>
      </w:r>
      <w:r>
        <w:rPr>
          <w:sz w:val="24"/>
        </w:rPr>
        <w:t>jumlah</w:t>
      </w:r>
      <w:r>
        <w:rPr>
          <w:spacing w:val="-15"/>
          <w:sz w:val="24"/>
        </w:rPr>
        <w:t xml:space="preserve"> </w:t>
      </w:r>
      <w:r>
        <w:rPr>
          <w:sz w:val="24"/>
        </w:rPr>
        <w:t>data</w:t>
      </w:r>
      <w:r>
        <w:rPr>
          <w:spacing w:val="-15"/>
          <w:sz w:val="24"/>
        </w:rPr>
        <w:t xml:space="preserve"> </w:t>
      </w:r>
      <w:r>
        <w:rPr>
          <w:sz w:val="24"/>
        </w:rPr>
        <w:t>yang</w:t>
      </w:r>
      <w:r>
        <w:rPr>
          <w:spacing w:val="-14"/>
          <w:sz w:val="24"/>
        </w:rPr>
        <w:t xml:space="preserve"> </w:t>
      </w:r>
      <w:r>
        <w:rPr>
          <w:sz w:val="24"/>
        </w:rPr>
        <w:t>diamati</w:t>
      </w:r>
      <w:r>
        <w:rPr>
          <w:spacing w:val="-13"/>
          <w:sz w:val="24"/>
        </w:rPr>
        <w:t xml:space="preserve"> </w:t>
      </w:r>
      <w:r>
        <w:rPr>
          <w:sz w:val="24"/>
        </w:rPr>
        <w:t>sebanyak</w:t>
      </w:r>
      <w:r>
        <w:rPr>
          <w:spacing w:val="-14"/>
          <w:sz w:val="24"/>
        </w:rPr>
        <w:t xml:space="preserve"> </w:t>
      </w:r>
      <w:r>
        <w:rPr>
          <w:sz w:val="24"/>
        </w:rPr>
        <w:t>57</w:t>
      </w:r>
      <w:r>
        <w:rPr>
          <w:spacing w:val="-14"/>
          <w:sz w:val="24"/>
        </w:rPr>
        <w:t xml:space="preserve"> </w:t>
      </w:r>
      <w:r>
        <w:rPr>
          <w:sz w:val="24"/>
        </w:rPr>
        <w:t>pengamatan pada tahun 2021-2023 dengan nilai minimum sebesar 0.001300 sedangkan nilai maksimum sebesar 0.500000, dengan nilai rata-rata sebesar 0.125502 dan nilai standar deviasi sebesar 0.100246.</w:t>
      </w:r>
    </w:p>
    <w:p w14:paraId="6231064F">
      <w:pPr>
        <w:pStyle w:val="8"/>
        <w:spacing w:after="0" w:line="480" w:lineRule="auto"/>
        <w:jc w:val="both"/>
        <w:rPr>
          <w:sz w:val="24"/>
        </w:rPr>
        <w:sectPr>
          <w:pgSz w:w="11910" w:h="16840"/>
          <w:pgMar w:top="1920" w:right="1559" w:bottom="280" w:left="1700" w:header="993" w:footer="0" w:gutter="0"/>
          <w:cols w:space="720" w:num="1"/>
        </w:sectPr>
      </w:pPr>
    </w:p>
    <w:p w14:paraId="7C137024">
      <w:pPr>
        <w:pStyle w:val="6"/>
        <w:spacing w:before="53"/>
      </w:pPr>
    </w:p>
    <w:p w14:paraId="394A0F45">
      <w:pPr>
        <w:pStyle w:val="2"/>
        <w:numPr>
          <w:ilvl w:val="2"/>
          <w:numId w:val="1"/>
        </w:numPr>
        <w:tabs>
          <w:tab w:val="left" w:pos="1489"/>
        </w:tabs>
        <w:spacing w:before="0" w:after="0" w:line="240" w:lineRule="auto"/>
        <w:ind w:left="1489" w:right="0" w:hanging="779"/>
        <w:jc w:val="left"/>
      </w:pPr>
      <w:r>
        <w:t>Uji</w:t>
      </w:r>
      <w:r>
        <w:rPr>
          <w:spacing w:val="-15"/>
        </w:rPr>
        <w:t xml:space="preserve"> </w:t>
      </w:r>
      <w:r>
        <w:t>Asumsi</w:t>
      </w:r>
      <w:r>
        <w:rPr>
          <w:spacing w:val="-1"/>
        </w:rPr>
        <w:t xml:space="preserve"> </w:t>
      </w:r>
      <w:r>
        <w:rPr>
          <w:spacing w:val="-2"/>
        </w:rPr>
        <w:t>Klasik</w:t>
      </w:r>
    </w:p>
    <w:p w14:paraId="5630DA69">
      <w:pPr>
        <w:pStyle w:val="6"/>
        <w:rPr>
          <w:b/>
        </w:rPr>
      </w:pPr>
    </w:p>
    <w:p w14:paraId="5AA22B6E">
      <w:pPr>
        <w:pStyle w:val="8"/>
        <w:numPr>
          <w:ilvl w:val="3"/>
          <w:numId w:val="1"/>
        </w:numPr>
        <w:tabs>
          <w:tab w:val="left" w:pos="1430"/>
        </w:tabs>
        <w:spacing w:before="0" w:after="0" w:line="240" w:lineRule="auto"/>
        <w:ind w:left="1430" w:right="0" w:hanging="720"/>
        <w:jc w:val="left"/>
        <w:rPr>
          <w:b/>
          <w:sz w:val="24"/>
        </w:rPr>
      </w:pPr>
      <w:r>
        <w:rPr>
          <w:b/>
          <w:sz w:val="24"/>
        </w:rPr>
        <w:t>Uji</w:t>
      </w:r>
      <w:r>
        <w:rPr>
          <w:b/>
          <w:spacing w:val="-2"/>
          <w:sz w:val="24"/>
        </w:rPr>
        <w:t xml:space="preserve"> Normalitas</w:t>
      </w:r>
    </w:p>
    <w:p w14:paraId="2D3620C7">
      <w:pPr>
        <w:pStyle w:val="6"/>
        <w:rPr>
          <w:b/>
        </w:rPr>
      </w:pPr>
    </w:p>
    <w:p w14:paraId="1E95E8AA">
      <w:pPr>
        <w:pStyle w:val="6"/>
        <w:spacing w:line="480" w:lineRule="auto"/>
        <w:ind w:left="568" w:right="141" w:firstLine="720"/>
        <w:jc w:val="both"/>
      </w:pPr>
      <w:r>
        <w:drawing>
          <wp:anchor distT="0" distB="0" distL="0" distR="0" simplePos="0" relativeHeight="251663360" behindDoc="1" locked="0" layoutInCell="1" allowOverlap="1">
            <wp:simplePos x="0" y="0"/>
            <wp:positionH relativeFrom="page">
              <wp:posOffset>1456055</wp:posOffset>
            </wp:positionH>
            <wp:positionV relativeFrom="paragraph">
              <wp:posOffset>899795</wp:posOffset>
            </wp:positionV>
            <wp:extent cx="4667250" cy="4591050"/>
            <wp:effectExtent l="0" t="0" r="0" b="0"/>
            <wp:wrapNone/>
            <wp:docPr id="7"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4667249" cy="4591049"/>
                    </a:xfrm>
                    <a:prstGeom prst="rect">
                      <a:avLst/>
                    </a:prstGeom>
                  </pic:spPr>
                </pic:pic>
              </a:graphicData>
            </a:graphic>
          </wp:anchor>
        </w:drawing>
      </w:r>
      <w:r>
        <w:t>Uji normalitas dilakukan untuk memastikan bahwa dalam model regresi, nilai</w:t>
      </w:r>
      <w:r>
        <w:rPr>
          <w:spacing w:val="-14"/>
        </w:rPr>
        <w:t xml:space="preserve"> </w:t>
      </w:r>
      <w:r>
        <w:t>residual</w:t>
      </w:r>
      <w:r>
        <w:rPr>
          <w:spacing w:val="-14"/>
        </w:rPr>
        <w:t xml:space="preserve"> </w:t>
      </w:r>
      <w:r>
        <w:t>atau</w:t>
      </w:r>
      <w:r>
        <w:rPr>
          <w:spacing w:val="-15"/>
        </w:rPr>
        <w:t xml:space="preserve"> </w:t>
      </w:r>
      <w:r>
        <w:t>variabel</w:t>
      </w:r>
      <w:r>
        <w:rPr>
          <w:spacing w:val="-14"/>
        </w:rPr>
        <w:t xml:space="preserve"> </w:t>
      </w:r>
      <w:r>
        <w:t>pengganggu</w:t>
      </w:r>
      <w:r>
        <w:rPr>
          <w:spacing w:val="-14"/>
        </w:rPr>
        <w:t xml:space="preserve"> </w:t>
      </w:r>
      <w:r>
        <w:t>berdistribusi</w:t>
      </w:r>
      <w:r>
        <w:rPr>
          <w:spacing w:val="-13"/>
        </w:rPr>
        <w:t xml:space="preserve"> </w:t>
      </w:r>
      <w:r>
        <w:t>secara</w:t>
      </w:r>
      <w:r>
        <w:rPr>
          <w:spacing w:val="-15"/>
        </w:rPr>
        <w:t xml:space="preserve"> </w:t>
      </w:r>
      <w:r>
        <w:t>normal.</w:t>
      </w:r>
      <w:r>
        <w:rPr>
          <w:spacing w:val="-14"/>
        </w:rPr>
        <w:t xml:space="preserve"> </w:t>
      </w:r>
      <w:r>
        <w:t>Pada</w:t>
      </w:r>
      <w:r>
        <w:rPr>
          <w:spacing w:val="-15"/>
        </w:rPr>
        <w:t xml:space="preserve"> </w:t>
      </w:r>
      <w:r>
        <w:t>pengujian ini menggunakan Jarque-Bera sebagai dasar keputusan yang dimana jika didapatkan nilai probabilitas &gt; 0,05, maka data yang digunakan dikatakan terdistribusi secara normal. Berikut hasil uji normalitas pada penelitian ini:</w:t>
      </w:r>
    </w:p>
    <w:p w14:paraId="0DC6FF93">
      <w:pPr>
        <w:spacing w:before="1"/>
        <w:ind w:left="1341" w:right="0" w:firstLine="0"/>
        <w:jc w:val="left"/>
        <w:rPr>
          <w:rFonts w:ascii="Calibri"/>
          <w:sz w:val="14"/>
        </w:rPr>
      </w:pPr>
      <w:r>
        <w:rPr>
          <w:rFonts w:ascii="Calibri"/>
          <w:sz w:val="14"/>
        </w:rPr>
        <mc:AlternateContent>
          <mc:Choice Requires="wpg">
            <w:drawing>
              <wp:anchor distT="0" distB="0" distL="0" distR="0" simplePos="0" relativeHeight="251659264" behindDoc="0" locked="0" layoutInCell="1" allowOverlap="1">
                <wp:simplePos x="0" y="0"/>
                <wp:positionH relativeFrom="page">
                  <wp:posOffset>2058035</wp:posOffset>
                </wp:positionH>
                <wp:positionV relativeFrom="paragraph">
                  <wp:posOffset>67945</wp:posOffset>
                </wp:positionV>
                <wp:extent cx="2772410" cy="1392555"/>
                <wp:effectExtent l="0" t="0" r="0" b="0"/>
                <wp:wrapNone/>
                <wp:docPr id="8" name="Group 8"/>
                <wp:cNvGraphicFramePr/>
                <a:graphic xmlns:a="http://schemas.openxmlformats.org/drawingml/2006/main">
                  <a:graphicData uri="http://schemas.microsoft.com/office/word/2010/wordprocessingGroup">
                    <wpg:wgp>
                      <wpg:cNvGrpSpPr/>
                      <wpg:grpSpPr>
                        <a:xfrm>
                          <a:off x="0" y="0"/>
                          <a:ext cx="2772410" cy="1392555"/>
                          <a:chOff x="0" y="0"/>
                          <a:chExt cx="2772410" cy="1392555"/>
                        </a:xfrm>
                      </wpg:grpSpPr>
                      <wps:wsp>
                        <wps:cNvPr id="9" name="Graphic 9"/>
                        <wps:cNvSpPr/>
                        <wps:spPr>
                          <a:xfrm>
                            <a:off x="0" y="0"/>
                            <a:ext cx="2772410" cy="1388745"/>
                          </a:xfrm>
                          <a:custGeom>
                            <a:avLst/>
                            <a:gdLst/>
                            <a:ahLst/>
                            <a:cxnLst/>
                            <a:rect l="l" t="t" r="r" b="b"/>
                            <a:pathLst>
                              <a:path w="2772410" h="1388745">
                                <a:moveTo>
                                  <a:pt x="2772082" y="0"/>
                                </a:moveTo>
                                <a:lnTo>
                                  <a:pt x="0" y="0"/>
                                </a:lnTo>
                                <a:lnTo>
                                  <a:pt x="0" y="1388215"/>
                                </a:lnTo>
                                <a:lnTo>
                                  <a:pt x="2772082" y="1388216"/>
                                </a:lnTo>
                                <a:lnTo>
                                  <a:pt x="2772082" y="0"/>
                                </a:lnTo>
                                <a:close/>
                              </a:path>
                            </a:pathLst>
                          </a:custGeom>
                          <a:solidFill>
                            <a:srgbClr val="FFFFFF"/>
                          </a:solidFill>
                        </wps:spPr>
                        <wps:bodyPr wrap="square" lIns="0" tIns="0" rIns="0" bIns="0" rtlCol="0">
                          <a:noAutofit/>
                        </wps:bodyPr>
                      </wps:wsp>
                      <wps:wsp>
                        <wps:cNvPr id="10" name="Graphic 10"/>
                        <wps:cNvSpPr/>
                        <wps:spPr>
                          <a:xfrm>
                            <a:off x="0" y="342750"/>
                            <a:ext cx="2772410" cy="868044"/>
                          </a:xfrm>
                          <a:custGeom>
                            <a:avLst/>
                            <a:gdLst/>
                            <a:ahLst/>
                            <a:cxnLst/>
                            <a:rect l="l" t="t" r="r" b="b"/>
                            <a:pathLst>
                              <a:path w="2772410" h="868044">
                                <a:moveTo>
                                  <a:pt x="0" y="867741"/>
                                </a:moveTo>
                                <a:lnTo>
                                  <a:pt x="565083" y="867741"/>
                                </a:lnTo>
                              </a:path>
                              <a:path w="2772410" h="868044">
                                <a:moveTo>
                                  <a:pt x="1838988" y="867741"/>
                                </a:moveTo>
                                <a:lnTo>
                                  <a:pt x="2772119" y="867741"/>
                                </a:lnTo>
                              </a:path>
                              <a:path w="2772410" h="868044">
                                <a:moveTo>
                                  <a:pt x="0" y="694247"/>
                                </a:moveTo>
                                <a:lnTo>
                                  <a:pt x="747105" y="694247"/>
                                </a:lnTo>
                              </a:path>
                              <a:path w="2772410" h="868044">
                                <a:moveTo>
                                  <a:pt x="1656975" y="694247"/>
                                </a:moveTo>
                                <a:lnTo>
                                  <a:pt x="2772119" y="694247"/>
                                </a:lnTo>
                              </a:path>
                              <a:path w="2772410" h="868044">
                                <a:moveTo>
                                  <a:pt x="0" y="520520"/>
                                </a:moveTo>
                                <a:lnTo>
                                  <a:pt x="1110927" y="520520"/>
                                </a:lnTo>
                              </a:path>
                              <a:path w="2772410" h="868044">
                                <a:moveTo>
                                  <a:pt x="1656975" y="520520"/>
                                </a:moveTo>
                                <a:lnTo>
                                  <a:pt x="2772119" y="520520"/>
                                </a:lnTo>
                              </a:path>
                              <a:path w="2772410" h="868044">
                                <a:moveTo>
                                  <a:pt x="0" y="347026"/>
                                </a:moveTo>
                                <a:lnTo>
                                  <a:pt x="1292940" y="347026"/>
                                </a:lnTo>
                              </a:path>
                              <a:path w="2772410" h="868044">
                                <a:moveTo>
                                  <a:pt x="1656975" y="347026"/>
                                </a:moveTo>
                                <a:lnTo>
                                  <a:pt x="2772119" y="347026"/>
                                </a:lnTo>
                              </a:path>
                              <a:path w="2772410" h="868044">
                                <a:moveTo>
                                  <a:pt x="0" y="173550"/>
                                </a:moveTo>
                                <a:lnTo>
                                  <a:pt x="1292940" y="173550"/>
                                </a:lnTo>
                              </a:path>
                              <a:path w="2772410" h="868044">
                                <a:moveTo>
                                  <a:pt x="1474962" y="173550"/>
                                </a:moveTo>
                                <a:lnTo>
                                  <a:pt x="2772119" y="173550"/>
                                </a:lnTo>
                              </a:path>
                              <a:path w="2772410" h="868044">
                                <a:moveTo>
                                  <a:pt x="0" y="0"/>
                                </a:moveTo>
                                <a:lnTo>
                                  <a:pt x="1292940" y="0"/>
                                </a:lnTo>
                              </a:path>
                              <a:path w="2772410" h="868044">
                                <a:moveTo>
                                  <a:pt x="1474962" y="0"/>
                                </a:moveTo>
                                <a:lnTo>
                                  <a:pt x="2772119" y="0"/>
                                </a:lnTo>
                              </a:path>
                            </a:pathLst>
                          </a:custGeom>
                          <a:ln w="4240">
                            <a:solidFill>
                              <a:srgbClr val="E8E8E8"/>
                            </a:solidFill>
                            <a:prstDash val="solid"/>
                          </a:ln>
                        </wps:spPr>
                        <wps:bodyPr wrap="square" lIns="0" tIns="0" rIns="0" bIns="0" rtlCol="0">
                          <a:noAutofit/>
                        </wps:bodyPr>
                      </wps:wsp>
                      <wps:wsp>
                        <wps:cNvPr id="11" name="Graphic 11"/>
                        <wps:cNvSpPr/>
                        <wps:spPr>
                          <a:xfrm>
                            <a:off x="0" y="169292"/>
                            <a:ext cx="2772410" cy="1270"/>
                          </a:xfrm>
                          <a:custGeom>
                            <a:avLst/>
                            <a:gdLst/>
                            <a:ahLst/>
                            <a:cxnLst/>
                            <a:rect l="l" t="t" r="r" b="b"/>
                            <a:pathLst>
                              <a:path w="2772410">
                                <a:moveTo>
                                  <a:pt x="0" y="0"/>
                                </a:moveTo>
                                <a:lnTo>
                                  <a:pt x="1292940" y="0"/>
                                </a:lnTo>
                              </a:path>
                              <a:path w="2772410">
                                <a:moveTo>
                                  <a:pt x="1474962" y="0"/>
                                </a:moveTo>
                                <a:lnTo>
                                  <a:pt x="2772119" y="0"/>
                                </a:lnTo>
                              </a:path>
                            </a:pathLst>
                          </a:custGeom>
                          <a:ln w="4240">
                            <a:solidFill>
                              <a:srgbClr val="E8E8E8"/>
                            </a:solidFill>
                            <a:prstDash val="solid"/>
                          </a:ln>
                        </wps:spPr>
                        <wps:bodyPr wrap="square" lIns="0" tIns="0" rIns="0" bIns="0" rtlCol="0">
                          <a:noAutofit/>
                        </wps:bodyPr>
                      </wps:wsp>
                      <wps:wsp>
                        <wps:cNvPr id="12" name="Graphic 12"/>
                        <wps:cNvSpPr/>
                        <wps:spPr>
                          <a:xfrm>
                            <a:off x="23252" y="1297248"/>
                            <a:ext cx="177800" cy="93345"/>
                          </a:xfrm>
                          <a:custGeom>
                            <a:avLst/>
                            <a:gdLst/>
                            <a:ahLst/>
                            <a:cxnLst/>
                            <a:rect l="l" t="t" r="r" b="b"/>
                            <a:pathLst>
                              <a:path w="177800" h="93345">
                                <a:moveTo>
                                  <a:pt x="177786" y="0"/>
                                </a:moveTo>
                                <a:lnTo>
                                  <a:pt x="0" y="0"/>
                                </a:lnTo>
                                <a:lnTo>
                                  <a:pt x="0" y="93077"/>
                                </a:lnTo>
                                <a:lnTo>
                                  <a:pt x="177786" y="93077"/>
                                </a:lnTo>
                                <a:lnTo>
                                  <a:pt x="177786" y="0"/>
                                </a:lnTo>
                                <a:close/>
                              </a:path>
                            </a:pathLst>
                          </a:custGeom>
                          <a:solidFill>
                            <a:srgbClr val="7192CA"/>
                          </a:solidFill>
                        </wps:spPr>
                        <wps:bodyPr wrap="square" lIns="0" tIns="0" rIns="0" bIns="0" rtlCol="0">
                          <a:noAutofit/>
                        </wps:bodyPr>
                      </wps:wsp>
                      <wps:wsp>
                        <wps:cNvPr id="13" name="Graphic 13"/>
                        <wps:cNvSpPr/>
                        <wps:spPr>
                          <a:xfrm>
                            <a:off x="23252" y="1297248"/>
                            <a:ext cx="177800" cy="93345"/>
                          </a:xfrm>
                          <a:custGeom>
                            <a:avLst/>
                            <a:gdLst/>
                            <a:ahLst/>
                            <a:cxnLst/>
                            <a:rect l="l" t="t" r="r" b="b"/>
                            <a:pathLst>
                              <a:path w="177800" h="93345">
                                <a:moveTo>
                                  <a:pt x="0" y="93077"/>
                                </a:moveTo>
                                <a:lnTo>
                                  <a:pt x="177786" y="93077"/>
                                </a:lnTo>
                                <a:lnTo>
                                  <a:pt x="177786" y="0"/>
                                </a:lnTo>
                                <a:lnTo>
                                  <a:pt x="0" y="0"/>
                                </a:lnTo>
                                <a:lnTo>
                                  <a:pt x="0" y="93077"/>
                                </a:lnTo>
                                <a:close/>
                              </a:path>
                            </a:pathLst>
                          </a:custGeom>
                          <a:ln w="4237">
                            <a:solidFill>
                              <a:srgbClr val="C0C0C0"/>
                            </a:solidFill>
                            <a:prstDash val="solid"/>
                          </a:ln>
                        </wps:spPr>
                        <wps:bodyPr wrap="square" lIns="0" tIns="0" rIns="0" bIns="0" rtlCol="0">
                          <a:noAutofit/>
                        </wps:bodyPr>
                      </wps:wsp>
                      <wps:wsp>
                        <wps:cNvPr id="14" name="Graphic 14"/>
                        <wps:cNvSpPr/>
                        <wps:spPr>
                          <a:xfrm>
                            <a:off x="383061" y="1212602"/>
                            <a:ext cx="182245" cy="177800"/>
                          </a:xfrm>
                          <a:custGeom>
                            <a:avLst/>
                            <a:gdLst/>
                            <a:ahLst/>
                            <a:cxnLst/>
                            <a:rect l="l" t="t" r="r" b="b"/>
                            <a:pathLst>
                              <a:path w="182245" h="177800">
                                <a:moveTo>
                                  <a:pt x="182022" y="0"/>
                                </a:moveTo>
                                <a:lnTo>
                                  <a:pt x="0" y="0"/>
                                </a:lnTo>
                                <a:lnTo>
                                  <a:pt x="0" y="177723"/>
                                </a:lnTo>
                                <a:lnTo>
                                  <a:pt x="182022" y="177723"/>
                                </a:lnTo>
                                <a:lnTo>
                                  <a:pt x="182022" y="0"/>
                                </a:lnTo>
                                <a:close/>
                              </a:path>
                            </a:pathLst>
                          </a:custGeom>
                          <a:solidFill>
                            <a:srgbClr val="7192CA"/>
                          </a:solidFill>
                        </wps:spPr>
                        <wps:bodyPr wrap="square" lIns="0" tIns="0" rIns="0" bIns="0" rtlCol="0">
                          <a:noAutofit/>
                        </wps:bodyPr>
                      </wps:wsp>
                      <wps:wsp>
                        <wps:cNvPr id="15" name="Graphic 15"/>
                        <wps:cNvSpPr/>
                        <wps:spPr>
                          <a:xfrm>
                            <a:off x="383061" y="1212602"/>
                            <a:ext cx="182245" cy="177800"/>
                          </a:xfrm>
                          <a:custGeom>
                            <a:avLst/>
                            <a:gdLst/>
                            <a:ahLst/>
                            <a:cxnLst/>
                            <a:rect l="l" t="t" r="r" b="b"/>
                            <a:pathLst>
                              <a:path w="182245" h="177800">
                                <a:moveTo>
                                  <a:pt x="0" y="177723"/>
                                </a:moveTo>
                                <a:lnTo>
                                  <a:pt x="182022" y="177723"/>
                                </a:lnTo>
                                <a:lnTo>
                                  <a:pt x="182022" y="0"/>
                                </a:lnTo>
                                <a:lnTo>
                                  <a:pt x="0" y="0"/>
                                </a:lnTo>
                                <a:lnTo>
                                  <a:pt x="0" y="177723"/>
                                </a:lnTo>
                                <a:close/>
                              </a:path>
                            </a:pathLst>
                          </a:custGeom>
                          <a:ln w="4234">
                            <a:solidFill>
                              <a:srgbClr val="C0C0C0"/>
                            </a:solidFill>
                            <a:prstDash val="solid"/>
                          </a:ln>
                        </wps:spPr>
                        <wps:bodyPr wrap="square" lIns="0" tIns="0" rIns="0" bIns="0" rtlCol="0">
                          <a:noAutofit/>
                        </wps:bodyPr>
                      </wps:wsp>
                      <wps:wsp>
                        <wps:cNvPr id="16" name="Graphic 16"/>
                        <wps:cNvSpPr/>
                        <wps:spPr>
                          <a:xfrm>
                            <a:off x="565083" y="1123521"/>
                            <a:ext cx="182245" cy="267335"/>
                          </a:xfrm>
                          <a:custGeom>
                            <a:avLst/>
                            <a:gdLst/>
                            <a:ahLst/>
                            <a:cxnLst/>
                            <a:rect l="l" t="t" r="r" b="b"/>
                            <a:pathLst>
                              <a:path w="182245" h="267335">
                                <a:moveTo>
                                  <a:pt x="182022" y="0"/>
                                </a:moveTo>
                                <a:lnTo>
                                  <a:pt x="0" y="0"/>
                                </a:lnTo>
                                <a:lnTo>
                                  <a:pt x="0" y="266804"/>
                                </a:lnTo>
                                <a:lnTo>
                                  <a:pt x="182022" y="266804"/>
                                </a:lnTo>
                                <a:lnTo>
                                  <a:pt x="182022" y="0"/>
                                </a:lnTo>
                                <a:close/>
                              </a:path>
                            </a:pathLst>
                          </a:custGeom>
                          <a:solidFill>
                            <a:srgbClr val="7192CA"/>
                          </a:solidFill>
                        </wps:spPr>
                        <wps:bodyPr wrap="square" lIns="0" tIns="0" rIns="0" bIns="0" rtlCol="0">
                          <a:noAutofit/>
                        </wps:bodyPr>
                      </wps:wsp>
                      <wps:wsp>
                        <wps:cNvPr id="17" name="Graphic 17"/>
                        <wps:cNvSpPr/>
                        <wps:spPr>
                          <a:xfrm>
                            <a:off x="565083" y="1123521"/>
                            <a:ext cx="182245" cy="267335"/>
                          </a:xfrm>
                          <a:custGeom>
                            <a:avLst/>
                            <a:gdLst/>
                            <a:ahLst/>
                            <a:cxnLst/>
                            <a:rect l="l" t="t" r="r" b="b"/>
                            <a:pathLst>
                              <a:path w="182245" h="267335">
                                <a:moveTo>
                                  <a:pt x="0" y="266804"/>
                                </a:moveTo>
                                <a:lnTo>
                                  <a:pt x="182022" y="266804"/>
                                </a:lnTo>
                                <a:lnTo>
                                  <a:pt x="182022" y="0"/>
                                </a:lnTo>
                                <a:lnTo>
                                  <a:pt x="0" y="0"/>
                                </a:lnTo>
                                <a:lnTo>
                                  <a:pt x="0" y="266804"/>
                                </a:lnTo>
                                <a:close/>
                              </a:path>
                            </a:pathLst>
                          </a:custGeom>
                          <a:ln w="4231">
                            <a:solidFill>
                              <a:srgbClr val="C0C0C0"/>
                            </a:solidFill>
                            <a:prstDash val="solid"/>
                          </a:ln>
                        </wps:spPr>
                        <wps:bodyPr wrap="square" lIns="0" tIns="0" rIns="0" bIns="0" rtlCol="0">
                          <a:noAutofit/>
                        </wps:bodyPr>
                      </wps:wsp>
                      <wps:wsp>
                        <wps:cNvPr id="18" name="Graphic 18"/>
                        <wps:cNvSpPr/>
                        <wps:spPr>
                          <a:xfrm>
                            <a:off x="747105" y="865380"/>
                            <a:ext cx="182245" cy="525145"/>
                          </a:xfrm>
                          <a:custGeom>
                            <a:avLst/>
                            <a:gdLst/>
                            <a:ahLst/>
                            <a:cxnLst/>
                            <a:rect l="l" t="t" r="r" b="b"/>
                            <a:pathLst>
                              <a:path w="182245" h="525145">
                                <a:moveTo>
                                  <a:pt x="182022" y="0"/>
                                </a:moveTo>
                                <a:lnTo>
                                  <a:pt x="0" y="0"/>
                                </a:lnTo>
                                <a:lnTo>
                                  <a:pt x="0" y="524945"/>
                                </a:lnTo>
                                <a:lnTo>
                                  <a:pt x="182022" y="524945"/>
                                </a:lnTo>
                                <a:lnTo>
                                  <a:pt x="182022" y="0"/>
                                </a:lnTo>
                                <a:close/>
                              </a:path>
                            </a:pathLst>
                          </a:custGeom>
                          <a:solidFill>
                            <a:srgbClr val="7192CA"/>
                          </a:solidFill>
                        </wps:spPr>
                        <wps:bodyPr wrap="square" lIns="0" tIns="0" rIns="0" bIns="0" rtlCol="0">
                          <a:noAutofit/>
                        </wps:bodyPr>
                      </wps:wsp>
                      <wps:wsp>
                        <wps:cNvPr id="19" name="Graphic 19"/>
                        <wps:cNvSpPr/>
                        <wps:spPr>
                          <a:xfrm>
                            <a:off x="747105" y="865380"/>
                            <a:ext cx="182245" cy="525145"/>
                          </a:xfrm>
                          <a:custGeom>
                            <a:avLst/>
                            <a:gdLst/>
                            <a:ahLst/>
                            <a:cxnLst/>
                            <a:rect l="l" t="t" r="r" b="b"/>
                            <a:pathLst>
                              <a:path w="182245" h="525145">
                                <a:moveTo>
                                  <a:pt x="0" y="524945"/>
                                </a:moveTo>
                                <a:lnTo>
                                  <a:pt x="182022" y="524945"/>
                                </a:lnTo>
                                <a:lnTo>
                                  <a:pt x="182022" y="0"/>
                                </a:lnTo>
                                <a:lnTo>
                                  <a:pt x="0" y="0"/>
                                </a:lnTo>
                                <a:lnTo>
                                  <a:pt x="0" y="524945"/>
                                </a:lnTo>
                                <a:close/>
                              </a:path>
                            </a:pathLst>
                          </a:custGeom>
                          <a:ln w="4229">
                            <a:solidFill>
                              <a:srgbClr val="C0C0C0"/>
                            </a:solidFill>
                            <a:prstDash val="solid"/>
                          </a:ln>
                        </wps:spPr>
                        <wps:bodyPr wrap="square" lIns="0" tIns="0" rIns="0" bIns="0" rtlCol="0">
                          <a:noAutofit/>
                        </wps:bodyPr>
                      </wps:wsp>
                      <wps:wsp>
                        <wps:cNvPr id="20" name="Graphic 20"/>
                        <wps:cNvSpPr/>
                        <wps:spPr>
                          <a:xfrm>
                            <a:off x="929099" y="950027"/>
                            <a:ext cx="182245" cy="440690"/>
                          </a:xfrm>
                          <a:custGeom>
                            <a:avLst/>
                            <a:gdLst/>
                            <a:ahLst/>
                            <a:cxnLst/>
                            <a:rect l="l" t="t" r="r" b="b"/>
                            <a:pathLst>
                              <a:path w="182245" h="440690">
                                <a:moveTo>
                                  <a:pt x="181799" y="0"/>
                                </a:moveTo>
                                <a:lnTo>
                                  <a:pt x="0" y="0"/>
                                </a:lnTo>
                                <a:lnTo>
                                  <a:pt x="0" y="440298"/>
                                </a:lnTo>
                                <a:lnTo>
                                  <a:pt x="181799" y="440298"/>
                                </a:lnTo>
                                <a:lnTo>
                                  <a:pt x="181799" y="0"/>
                                </a:lnTo>
                                <a:close/>
                              </a:path>
                            </a:pathLst>
                          </a:custGeom>
                          <a:solidFill>
                            <a:srgbClr val="7192CA"/>
                          </a:solidFill>
                        </wps:spPr>
                        <wps:bodyPr wrap="square" lIns="0" tIns="0" rIns="0" bIns="0" rtlCol="0">
                          <a:noAutofit/>
                        </wps:bodyPr>
                      </wps:wsp>
                      <wps:wsp>
                        <wps:cNvPr id="21" name="Graphic 21"/>
                        <wps:cNvSpPr/>
                        <wps:spPr>
                          <a:xfrm>
                            <a:off x="929099" y="950027"/>
                            <a:ext cx="182245" cy="440690"/>
                          </a:xfrm>
                          <a:custGeom>
                            <a:avLst/>
                            <a:gdLst/>
                            <a:ahLst/>
                            <a:cxnLst/>
                            <a:rect l="l" t="t" r="r" b="b"/>
                            <a:pathLst>
                              <a:path w="182245" h="440690">
                                <a:moveTo>
                                  <a:pt x="0" y="440298"/>
                                </a:moveTo>
                                <a:lnTo>
                                  <a:pt x="181799" y="440298"/>
                                </a:lnTo>
                                <a:lnTo>
                                  <a:pt x="181799" y="0"/>
                                </a:lnTo>
                                <a:lnTo>
                                  <a:pt x="0" y="0"/>
                                </a:lnTo>
                                <a:lnTo>
                                  <a:pt x="0" y="440298"/>
                                </a:lnTo>
                                <a:close/>
                              </a:path>
                            </a:pathLst>
                          </a:custGeom>
                          <a:ln w="4229">
                            <a:solidFill>
                              <a:srgbClr val="C0C0C0"/>
                            </a:solidFill>
                            <a:prstDash val="solid"/>
                          </a:ln>
                        </wps:spPr>
                        <wps:bodyPr wrap="square" lIns="0" tIns="0" rIns="0" bIns="0" rtlCol="0">
                          <a:noAutofit/>
                        </wps:bodyPr>
                      </wps:wsp>
                      <wps:wsp>
                        <wps:cNvPr id="22" name="Graphic 22"/>
                        <wps:cNvSpPr/>
                        <wps:spPr>
                          <a:xfrm>
                            <a:off x="1110927" y="776523"/>
                            <a:ext cx="182245" cy="614045"/>
                          </a:xfrm>
                          <a:custGeom>
                            <a:avLst/>
                            <a:gdLst/>
                            <a:ahLst/>
                            <a:cxnLst/>
                            <a:rect l="l" t="t" r="r" b="b"/>
                            <a:pathLst>
                              <a:path w="182245" h="614045">
                                <a:moveTo>
                                  <a:pt x="182022" y="0"/>
                                </a:moveTo>
                                <a:lnTo>
                                  <a:pt x="0" y="0"/>
                                </a:lnTo>
                                <a:lnTo>
                                  <a:pt x="0" y="613802"/>
                                </a:lnTo>
                                <a:lnTo>
                                  <a:pt x="182022" y="613802"/>
                                </a:lnTo>
                                <a:lnTo>
                                  <a:pt x="182022" y="0"/>
                                </a:lnTo>
                                <a:close/>
                              </a:path>
                            </a:pathLst>
                          </a:custGeom>
                          <a:solidFill>
                            <a:srgbClr val="7192CA"/>
                          </a:solidFill>
                        </wps:spPr>
                        <wps:bodyPr wrap="square" lIns="0" tIns="0" rIns="0" bIns="0" rtlCol="0">
                          <a:noAutofit/>
                        </wps:bodyPr>
                      </wps:wsp>
                      <wps:wsp>
                        <wps:cNvPr id="23" name="Graphic 23"/>
                        <wps:cNvSpPr/>
                        <wps:spPr>
                          <a:xfrm>
                            <a:off x="1110927" y="776523"/>
                            <a:ext cx="182245" cy="614045"/>
                          </a:xfrm>
                          <a:custGeom>
                            <a:avLst/>
                            <a:gdLst/>
                            <a:ahLst/>
                            <a:cxnLst/>
                            <a:rect l="l" t="t" r="r" b="b"/>
                            <a:pathLst>
                              <a:path w="182245" h="614045">
                                <a:moveTo>
                                  <a:pt x="0" y="613802"/>
                                </a:moveTo>
                                <a:lnTo>
                                  <a:pt x="182022" y="613802"/>
                                </a:lnTo>
                                <a:lnTo>
                                  <a:pt x="182022" y="0"/>
                                </a:lnTo>
                                <a:lnTo>
                                  <a:pt x="0" y="0"/>
                                </a:lnTo>
                                <a:lnTo>
                                  <a:pt x="0" y="613802"/>
                                </a:lnTo>
                                <a:close/>
                              </a:path>
                            </a:pathLst>
                          </a:custGeom>
                          <a:ln w="4228">
                            <a:solidFill>
                              <a:srgbClr val="C0C0C0"/>
                            </a:solidFill>
                            <a:prstDash val="solid"/>
                          </a:ln>
                        </wps:spPr>
                        <wps:bodyPr wrap="square" lIns="0" tIns="0" rIns="0" bIns="0" rtlCol="0">
                          <a:noAutofit/>
                        </wps:bodyPr>
                      </wps:wsp>
                      <wps:wsp>
                        <wps:cNvPr id="24" name="Graphic 24"/>
                        <wps:cNvSpPr/>
                        <wps:spPr>
                          <a:xfrm>
                            <a:off x="1292940" y="86700"/>
                            <a:ext cx="182245" cy="1303655"/>
                          </a:xfrm>
                          <a:custGeom>
                            <a:avLst/>
                            <a:gdLst/>
                            <a:ahLst/>
                            <a:cxnLst/>
                            <a:rect l="l" t="t" r="r" b="b"/>
                            <a:pathLst>
                              <a:path w="182245" h="1303655">
                                <a:moveTo>
                                  <a:pt x="182022" y="0"/>
                                </a:moveTo>
                                <a:lnTo>
                                  <a:pt x="0" y="0"/>
                                </a:lnTo>
                                <a:lnTo>
                                  <a:pt x="0" y="1303625"/>
                                </a:lnTo>
                                <a:lnTo>
                                  <a:pt x="182022" y="1303625"/>
                                </a:lnTo>
                                <a:lnTo>
                                  <a:pt x="182022" y="0"/>
                                </a:lnTo>
                                <a:close/>
                              </a:path>
                            </a:pathLst>
                          </a:custGeom>
                          <a:solidFill>
                            <a:srgbClr val="7192CA"/>
                          </a:solidFill>
                        </wps:spPr>
                        <wps:bodyPr wrap="square" lIns="0" tIns="0" rIns="0" bIns="0" rtlCol="0">
                          <a:noAutofit/>
                        </wps:bodyPr>
                      </wps:wsp>
                      <wps:wsp>
                        <wps:cNvPr id="25" name="Graphic 25"/>
                        <wps:cNvSpPr/>
                        <wps:spPr>
                          <a:xfrm>
                            <a:off x="1292940" y="86700"/>
                            <a:ext cx="182245" cy="1303655"/>
                          </a:xfrm>
                          <a:custGeom>
                            <a:avLst/>
                            <a:gdLst/>
                            <a:ahLst/>
                            <a:cxnLst/>
                            <a:rect l="l" t="t" r="r" b="b"/>
                            <a:pathLst>
                              <a:path w="182245" h="1303655">
                                <a:moveTo>
                                  <a:pt x="0" y="1303625"/>
                                </a:moveTo>
                                <a:lnTo>
                                  <a:pt x="182022" y="1303625"/>
                                </a:lnTo>
                                <a:lnTo>
                                  <a:pt x="182022" y="0"/>
                                </a:lnTo>
                                <a:lnTo>
                                  <a:pt x="0" y="0"/>
                                </a:lnTo>
                                <a:lnTo>
                                  <a:pt x="0" y="1303625"/>
                                </a:lnTo>
                                <a:close/>
                              </a:path>
                            </a:pathLst>
                          </a:custGeom>
                          <a:ln w="4228">
                            <a:solidFill>
                              <a:srgbClr val="C0C0C0"/>
                            </a:solidFill>
                            <a:prstDash val="solid"/>
                          </a:ln>
                        </wps:spPr>
                        <wps:bodyPr wrap="square" lIns="0" tIns="0" rIns="0" bIns="0" rtlCol="0">
                          <a:noAutofit/>
                        </wps:bodyPr>
                      </wps:wsp>
                      <wps:wsp>
                        <wps:cNvPr id="26" name="Graphic 26"/>
                        <wps:cNvSpPr/>
                        <wps:spPr>
                          <a:xfrm>
                            <a:off x="1474953" y="518382"/>
                            <a:ext cx="182245" cy="872490"/>
                          </a:xfrm>
                          <a:custGeom>
                            <a:avLst/>
                            <a:gdLst/>
                            <a:ahLst/>
                            <a:cxnLst/>
                            <a:rect l="l" t="t" r="r" b="b"/>
                            <a:pathLst>
                              <a:path w="182245" h="872490">
                                <a:moveTo>
                                  <a:pt x="182022" y="0"/>
                                </a:moveTo>
                                <a:lnTo>
                                  <a:pt x="0" y="0"/>
                                </a:lnTo>
                                <a:lnTo>
                                  <a:pt x="0" y="871943"/>
                                </a:lnTo>
                                <a:lnTo>
                                  <a:pt x="182022" y="871943"/>
                                </a:lnTo>
                                <a:lnTo>
                                  <a:pt x="182022" y="0"/>
                                </a:lnTo>
                                <a:close/>
                              </a:path>
                            </a:pathLst>
                          </a:custGeom>
                          <a:solidFill>
                            <a:srgbClr val="7192CA"/>
                          </a:solidFill>
                        </wps:spPr>
                        <wps:bodyPr wrap="square" lIns="0" tIns="0" rIns="0" bIns="0" rtlCol="0">
                          <a:noAutofit/>
                        </wps:bodyPr>
                      </wps:wsp>
                      <wps:wsp>
                        <wps:cNvPr id="27" name="Graphic 27"/>
                        <wps:cNvSpPr/>
                        <wps:spPr>
                          <a:xfrm>
                            <a:off x="1474953" y="518382"/>
                            <a:ext cx="182245" cy="872490"/>
                          </a:xfrm>
                          <a:custGeom>
                            <a:avLst/>
                            <a:gdLst/>
                            <a:ahLst/>
                            <a:cxnLst/>
                            <a:rect l="l" t="t" r="r" b="b"/>
                            <a:pathLst>
                              <a:path w="182245" h="872490">
                                <a:moveTo>
                                  <a:pt x="0" y="871943"/>
                                </a:moveTo>
                                <a:lnTo>
                                  <a:pt x="182022" y="871943"/>
                                </a:lnTo>
                                <a:lnTo>
                                  <a:pt x="182022" y="0"/>
                                </a:lnTo>
                                <a:lnTo>
                                  <a:pt x="0" y="0"/>
                                </a:lnTo>
                                <a:lnTo>
                                  <a:pt x="0" y="871943"/>
                                </a:lnTo>
                                <a:close/>
                              </a:path>
                            </a:pathLst>
                          </a:custGeom>
                          <a:ln w="4228">
                            <a:solidFill>
                              <a:srgbClr val="C0C0C0"/>
                            </a:solidFill>
                            <a:prstDash val="solid"/>
                          </a:ln>
                        </wps:spPr>
                        <wps:bodyPr wrap="square" lIns="0" tIns="0" rIns="0" bIns="0" rtlCol="0">
                          <a:noAutofit/>
                        </wps:bodyPr>
                      </wps:wsp>
                      <wps:wsp>
                        <wps:cNvPr id="28" name="Graphic 28"/>
                        <wps:cNvSpPr/>
                        <wps:spPr>
                          <a:xfrm>
                            <a:off x="1656966" y="1039107"/>
                            <a:ext cx="182245" cy="351790"/>
                          </a:xfrm>
                          <a:custGeom>
                            <a:avLst/>
                            <a:gdLst/>
                            <a:ahLst/>
                            <a:cxnLst/>
                            <a:rect l="l" t="t" r="r" b="b"/>
                            <a:pathLst>
                              <a:path w="182245" h="351790">
                                <a:moveTo>
                                  <a:pt x="182022" y="0"/>
                                </a:moveTo>
                                <a:lnTo>
                                  <a:pt x="0" y="0"/>
                                </a:lnTo>
                                <a:lnTo>
                                  <a:pt x="0" y="351218"/>
                                </a:lnTo>
                                <a:lnTo>
                                  <a:pt x="182022" y="351218"/>
                                </a:lnTo>
                                <a:lnTo>
                                  <a:pt x="182022" y="0"/>
                                </a:lnTo>
                                <a:close/>
                              </a:path>
                            </a:pathLst>
                          </a:custGeom>
                          <a:solidFill>
                            <a:srgbClr val="7192CA"/>
                          </a:solidFill>
                        </wps:spPr>
                        <wps:bodyPr wrap="square" lIns="0" tIns="0" rIns="0" bIns="0" rtlCol="0">
                          <a:noAutofit/>
                        </wps:bodyPr>
                      </wps:wsp>
                      <wps:wsp>
                        <wps:cNvPr id="29" name="Graphic 29"/>
                        <wps:cNvSpPr/>
                        <wps:spPr>
                          <a:xfrm>
                            <a:off x="1656966" y="1039107"/>
                            <a:ext cx="182245" cy="351790"/>
                          </a:xfrm>
                          <a:custGeom>
                            <a:avLst/>
                            <a:gdLst/>
                            <a:ahLst/>
                            <a:cxnLst/>
                            <a:rect l="l" t="t" r="r" b="b"/>
                            <a:pathLst>
                              <a:path w="182245" h="351790">
                                <a:moveTo>
                                  <a:pt x="0" y="351218"/>
                                </a:moveTo>
                                <a:lnTo>
                                  <a:pt x="182022" y="351218"/>
                                </a:lnTo>
                                <a:lnTo>
                                  <a:pt x="182022" y="0"/>
                                </a:lnTo>
                                <a:lnTo>
                                  <a:pt x="0" y="0"/>
                                </a:lnTo>
                                <a:lnTo>
                                  <a:pt x="0" y="351218"/>
                                </a:lnTo>
                                <a:close/>
                              </a:path>
                            </a:pathLst>
                          </a:custGeom>
                          <a:ln w="4230">
                            <a:solidFill>
                              <a:srgbClr val="C0C0C0"/>
                            </a:solidFill>
                            <a:prstDash val="solid"/>
                          </a:ln>
                        </wps:spPr>
                        <wps:bodyPr wrap="square" lIns="0" tIns="0" rIns="0" bIns="0" rtlCol="0">
                          <a:noAutofit/>
                        </wps:bodyPr>
                      </wps:wsp>
                      <pic:pic xmlns:pic="http://schemas.openxmlformats.org/drawingml/2006/picture">
                        <pic:nvPicPr>
                          <pic:cNvPr id="30" name="Image 30"/>
                          <pic:cNvPicPr/>
                        </pic:nvPicPr>
                        <pic:blipFill>
                          <a:blip r:embed="rId8" cstate="print"/>
                          <a:stretch>
                            <a:fillRect/>
                          </a:stretch>
                        </pic:blipFill>
                        <pic:spPr>
                          <a:xfrm>
                            <a:off x="1836860" y="1295129"/>
                            <a:ext cx="368273" cy="97315"/>
                          </a:xfrm>
                          <a:prstGeom prst="rect">
                            <a:avLst/>
                          </a:prstGeom>
                        </pic:spPr>
                      </pic:pic>
                      <pic:pic xmlns:pic="http://schemas.openxmlformats.org/drawingml/2006/picture">
                        <pic:nvPicPr>
                          <pic:cNvPr id="31" name="Image 31"/>
                          <pic:cNvPicPr/>
                        </pic:nvPicPr>
                        <pic:blipFill>
                          <a:blip r:embed="rId9" cstate="print"/>
                          <a:stretch>
                            <a:fillRect/>
                          </a:stretch>
                        </pic:blipFill>
                        <pic:spPr>
                          <a:xfrm>
                            <a:off x="2382713" y="1295129"/>
                            <a:ext cx="368273" cy="97315"/>
                          </a:xfrm>
                          <a:prstGeom prst="rect">
                            <a:avLst/>
                          </a:prstGeom>
                        </pic:spPr>
                      </pic:pic>
                    </wpg:wgp>
                  </a:graphicData>
                </a:graphic>
              </wp:anchor>
            </w:drawing>
          </mc:Choice>
          <mc:Fallback>
            <w:pict>
              <v:group id="_x0000_s1026" o:spid="_x0000_s1026" o:spt="203" style="position:absolute;left:0pt;margin-left:162.05pt;margin-top:5.35pt;height:109.65pt;width:218.3pt;mso-position-horizontal-relative:page;z-index:251659264;mso-width-relative:page;mso-height-relative:page;" coordsize="2772410,1392555" o:gfxdata="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">
                <o:lock v:ext="edit" aspectratio="f"/>
                <v:shape id="Graphic 9" o:spid="_x0000_s1026" o:spt="100" style="position:absolute;left:0;top:0;height:1388745;width:2772410;" fillcolor="#FFFFFF" filled="t" stroked="f" coordsize="2772410,1388745" o:gfxdata="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hba2m8AAAA&#10;2gAAAA8AAAAAAAAAAQAgAAAAIgAAAGRycy9kb3ducmV2LnhtbFBLAQIUABQAAAAIAIdO4kAzLwWe&#10;OwAAADkAAAAQAAAAAAAAAAEAIAAAAAsBAABkcnMvc2hhcGV4bWwueG1sUEsFBgAAAAAGAAYAWwEA&#10;ALUDAAAAAA==&#10;" path="m2772082,0l0,0,0,1388215,2772082,1388216,2772082,0xe">
                  <v:fill on="t" focussize="0,0"/>
                  <v:stroke on="f"/>
                  <v:imagedata o:title=""/>
                  <o:lock v:ext="edit" aspectratio="f"/>
                  <v:textbox inset="0mm,0mm,0mm,0mm"/>
                </v:shape>
                <v:shape id="Graphic 10" o:spid="_x0000_s1026" o:spt="100" style="position:absolute;left:0;top:342750;height:868044;width:2772410;" filled="f" stroked="t" coordsize="2772410,868044" o:gfxdata="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GNiwvQAA&#10;ANsAAAAPAAAAAAAAAAEAIAAAACIAAABkcnMvZG93bnJldi54bWxQSwECFAAUAAAACACHTuJAMy8F&#10;njsAAAA5AAAAEAAAAAAAAAABACAAAAAMAQAAZHJzL3NoYXBleG1sLnhtbFBLBQYAAAAABgAGAFsB&#10;AAC2AwAAAAA=&#10;" path="m0,867741l565083,867741em1838988,867741l2772119,867741em0,694247l747105,694247em1656975,694247l2772119,694247em0,520520l1110927,520520em1656975,520520l2772119,520520em0,347026l1292940,347026em1656975,347026l2772119,347026em0,173550l1292940,173550em1474962,173550l2772119,173550em0,0l1292940,0em1474962,0l2772119,0e">
                  <v:fill on="f" focussize="0,0"/>
                  <v:stroke weight="0.333858267716535pt" color="#E8E8E8" joinstyle="round"/>
                  <v:imagedata o:title=""/>
                  <o:lock v:ext="edit" aspectratio="f"/>
                  <v:textbox inset="0mm,0mm,0mm,0mm"/>
                </v:shape>
                <v:shape id="Graphic 11" o:spid="_x0000_s1026" o:spt="100" style="position:absolute;left:0;top:169292;height:1270;width:2772410;" filled="f" stroked="t" coordsize="2772410,1" o:gfxdata="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WRXrsAAADb&#10;AAAADwAAAAAAAAABACAAAAAiAAAAZHJzL2Rvd25yZXYueG1sUEsBAhQAFAAAAAgAh07iQDMvBZ47&#10;AAAAOQAAABAAAAAAAAAAAQAgAAAACgEAAGRycy9zaGFwZXhtbC54bWxQSwUGAAAAAAYABgBbAQAA&#10;tAMAAAAA&#10;" path="m0,0l1292940,0em1474962,0l2772119,0e">
                  <v:fill on="f" focussize="0,0"/>
                  <v:stroke weight="0.333858267716535pt" color="#E8E8E8" joinstyle="round"/>
                  <v:imagedata o:title=""/>
                  <o:lock v:ext="edit" aspectratio="f"/>
                  <v:textbox inset="0mm,0mm,0mm,0mm"/>
                </v:shape>
                <v:shape id="Graphic 12" o:spid="_x0000_s1026" o:spt="100" style="position:absolute;left:23252;top:1297248;height:93345;width:177800;" fillcolor="#7192CA" filled="t" stroked="f" coordsize="177800,93345" o:gfxdata="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GuALrsAAADb&#10;AAAADwAAAAAAAAABACAAAAAiAAAAZHJzL2Rvd25yZXYueG1sUEsBAhQAFAAAAAgAh07iQDMvBZ47&#10;AAAAOQAAABAAAAAAAAAAAQAgAAAACgEAAGRycy9zaGFwZXhtbC54bWxQSwUGAAAAAAYABgBbAQAA&#10;tAMAAAAA&#10;" path="m177786,0l0,0,0,93077,177786,93077,177786,0xe">
                  <v:fill on="t" focussize="0,0"/>
                  <v:stroke on="f"/>
                  <v:imagedata o:title=""/>
                  <o:lock v:ext="edit" aspectratio="f"/>
                  <v:textbox inset="0mm,0mm,0mm,0mm"/>
                </v:shape>
                <v:shape id="Graphic 13" o:spid="_x0000_s1026" o:spt="100" style="position:absolute;left:23252;top:1297248;height:93345;width:177800;" filled="f" stroked="t" coordsize="177800,93345" o:gfxdata="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fgjvDbgAAADbAAAA&#10;DwAAAAAAAAABACAAAAAiAAAAZHJzL2Rvd25yZXYueG1sUEsBAhQAFAAAAAgAh07iQDMvBZ47AAAA&#10;OQAAABAAAAAAAAAAAQAgAAAABwEAAGRycy9zaGFwZXhtbC54bWxQSwUGAAAAAAYABgBbAQAAsQMA&#10;AAAA&#10;" path="m0,93077l177786,93077,177786,0,0,0,0,93077xe">
                  <v:fill on="f" focussize="0,0"/>
                  <v:stroke weight="0.333622047244094pt" color="#C0C0C0" joinstyle="round"/>
                  <v:imagedata o:title=""/>
                  <o:lock v:ext="edit" aspectratio="f"/>
                  <v:textbox inset="0mm,0mm,0mm,0mm"/>
                </v:shape>
                <v:shape id="Graphic 14" o:spid="_x0000_s1026" o:spt="100" style="position:absolute;left:383061;top:1212602;height:177800;width:182245;" fillcolor="#7192CA" filled="t" stroked="f" coordsize="182245,177800" o:gfxdata="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0Ai6+ugAAANsA&#10;AAAPAAAAAAAAAAEAIAAAACIAAABkcnMvZG93bnJldi54bWxQSwECFAAUAAAACACHTuJAMy8FnjsA&#10;AAA5AAAAEAAAAAAAAAABACAAAAAJAQAAZHJzL3NoYXBleG1sLnhtbFBLBQYAAAAABgAGAFsBAACz&#10;AwAAAAA=&#10;" path="m182022,0l0,0,0,177723,182022,177723,182022,0xe">
                  <v:fill on="t" focussize="0,0"/>
                  <v:stroke on="f"/>
                  <v:imagedata o:title=""/>
                  <o:lock v:ext="edit" aspectratio="f"/>
                  <v:textbox inset="0mm,0mm,0mm,0mm"/>
                </v:shape>
                <v:shape id="Graphic 15" o:spid="_x0000_s1026" o:spt="100" style="position:absolute;left:383061;top:1212602;height:177800;width:182245;" filled="f" stroked="t" coordsize="182245,177800" o:gfxdata="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xrnP28AAAA&#10;2wAAAA8AAAAAAAAAAQAgAAAAIgAAAGRycy9kb3ducmV2LnhtbFBLAQIUABQAAAAIAIdO4kAzLwWe&#10;OwAAADkAAAAQAAAAAAAAAAEAIAAAAAsBAABkcnMvc2hhcGV4bWwueG1sUEsFBgAAAAAGAAYAWwEA&#10;ALUDAAAAAA==&#10;" path="m0,177723l182022,177723,182022,0,0,0,0,177723xe">
                  <v:fill on="f" focussize="0,0"/>
                  <v:stroke weight="0.333385826771654pt" color="#C0C0C0" joinstyle="round"/>
                  <v:imagedata o:title=""/>
                  <o:lock v:ext="edit" aspectratio="f"/>
                  <v:textbox inset="0mm,0mm,0mm,0mm"/>
                </v:shape>
                <v:shape id="Graphic 16" o:spid="_x0000_s1026" o:spt="100" style="position:absolute;left:565083;top:1123521;height:267335;width:182245;" fillcolor="#7192CA" filled="t" stroked="f" coordsize="182245,267335" o:gfxdata="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528L+ugAAANsA&#10;AAAPAAAAAAAAAAEAIAAAACIAAABkcnMvZG93bnJldi54bWxQSwECFAAUAAAACACHTuJAMy8FnjsA&#10;AAA5AAAAEAAAAAAAAAABACAAAAAJAQAAZHJzL3NoYXBleG1sLnhtbFBLBQYAAAAABgAGAFsBAACz&#10;AwAAAAA=&#10;" path="m182022,0l0,0,0,266804,182022,266804,182022,0xe">
                  <v:fill on="t" focussize="0,0"/>
                  <v:stroke on="f"/>
                  <v:imagedata o:title=""/>
                  <o:lock v:ext="edit" aspectratio="f"/>
                  <v:textbox inset="0mm,0mm,0mm,0mm"/>
                </v:shape>
                <v:shape id="Graphic 17" o:spid="_x0000_s1026" o:spt="100" style="position:absolute;left:565083;top:1123521;height:267335;width:182245;" filled="f" stroked="t" coordsize="182245,267335" o:gfxdata="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cDUSrsAAADb&#10;AAAADwAAAAAAAAABACAAAAAiAAAAZHJzL2Rvd25yZXYueG1sUEsBAhQAFAAAAAgAh07iQDMvBZ47&#10;AAAAOQAAABAAAAAAAAAAAQAgAAAACgEAAGRycy9zaGFwZXhtbC54bWxQSwUGAAAAAAYABgBbAQAA&#10;tAMAAAAA&#10;" path="m0,266804l182022,266804,182022,0,0,0,0,266804xe">
                  <v:fill on="f" focussize="0,0"/>
                  <v:stroke weight="0.333149606299213pt" color="#C0C0C0" joinstyle="round"/>
                  <v:imagedata o:title=""/>
                  <o:lock v:ext="edit" aspectratio="f"/>
                  <v:textbox inset="0mm,0mm,0mm,0mm"/>
                </v:shape>
                <v:shape id="Graphic 18" o:spid="_x0000_s1026" o:spt="100" style="position:absolute;left:747105;top:865380;height:525145;width:182245;" fillcolor="#7192CA" filled="t" stroked="f" coordsize="182245,525145" o:gfxdata="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JJKI74A&#10;AADbAAAADwAAAAAAAAABACAAAAAiAAAAZHJzL2Rvd25yZXYueG1sUEsBAhQAFAAAAAgAh07iQDMv&#10;BZ47AAAAOQAAABAAAAAAAAAAAQAgAAAADQEAAGRycy9zaGFwZXhtbC54bWxQSwUGAAAAAAYABgBb&#10;AQAAtwMAAAAA&#10;" path="m182022,0l0,0,0,524945,182022,524945,182022,0xe">
                  <v:fill on="t" focussize="0,0"/>
                  <v:stroke on="f"/>
                  <v:imagedata o:title=""/>
                  <o:lock v:ext="edit" aspectratio="f"/>
                  <v:textbox inset="0mm,0mm,0mm,0mm"/>
                </v:shape>
                <v:shape id="Graphic 19" o:spid="_x0000_s1026" o:spt="100" style="position:absolute;left:747105;top:865380;height:525145;width:182245;" filled="f" stroked="t" coordsize="182245,525145" o:gfxdata="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3irtrLUAAADbAAAADwAA&#10;AAAAAAABACAAAAAiAAAAZHJzL2Rvd25yZXYueG1sUEsBAhQAFAAAAAgAh07iQDMvBZ47AAAAOQAA&#10;ABAAAAAAAAAAAQAgAAAABAEAAGRycy9zaGFwZXhtbC54bWxQSwUGAAAAAAYABgBbAQAArgMAAAAA&#10;" path="m0,524945l182022,524945,182022,0,0,0,0,524945xe">
                  <v:fill on="f" focussize="0,0"/>
                  <v:stroke weight="0.332992125984252pt" color="#C0C0C0" joinstyle="round"/>
                  <v:imagedata o:title=""/>
                  <o:lock v:ext="edit" aspectratio="f"/>
                  <v:textbox inset="0mm,0mm,0mm,0mm"/>
                </v:shape>
                <v:shape id="Graphic 20" o:spid="_x0000_s1026" o:spt="100" style="position:absolute;left:929099;top:950027;height:440690;width:182245;" fillcolor="#7192CA" filled="t" stroked="f" coordsize="182245,440690" o:gfxdata="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gvWNvugAAANsA&#10;AAAPAAAAAAAAAAEAIAAAACIAAABkcnMvZG93bnJldi54bWxQSwECFAAUAAAACACHTuJAMy8FnjsA&#10;AAA5AAAAEAAAAAAAAAABACAAAAAJAQAAZHJzL3NoYXBleG1sLnhtbFBLBQYAAAAABgAGAFsBAACz&#10;AwAAAAA=&#10;" path="m181799,0l0,0,0,440298,181799,440298,181799,0xe">
                  <v:fill on="t" focussize="0,0"/>
                  <v:stroke on="f"/>
                  <v:imagedata o:title=""/>
                  <o:lock v:ext="edit" aspectratio="f"/>
                  <v:textbox inset="0mm,0mm,0mm,0mm"/>
                </v:shape>
                <v:shape id="Graphic 21" o:spid="_x0000_s1026" o:spt="100" style="position:absolute;left:929099;top:950027;height:440690;width:182245;" filled="f" stroked="t" coordsize="182245,440690" o:gfxdata="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6QAyvQAA&#10;ANsAAAAPAAAAAAAAAAEAIAAAACIAAABkcnMvZG93bnJldi54bWxQSwECFAAUAAAACACHTuJAMy8F&#10;njsAAAA5AAAAEAAAAAAAAAABACAAAAAMAQAAZHJzL3NoYXBleG1sLnhtbFBLBQYAAAAABgAGAFsB&#10;AAC2AwAAAAA=&#10;" path="m0,440298l181799,440298,181799,0,0,0,0,440298xe">
                  <v:fill on="f" focussize="0,0"/>
                  <v:stroke weight="0.332992125984252pt" color="#C0C0C0" joinstyle="round"/>
                  <v:imagedata o:title=""/>
                  <o:lock v:ext="edit" aspectratio="f"/>
                  <v:textbox inset="0mm,0mm,0mm,0mm"/>
                </v:shape>
                <v:shape id="Graphic 22" o:spid="_x0000_s1026" o:spt="100" style="position:absolute;left:1110927;top:776523;height:614045;width:182245;" fillcolor="#7192CA" filled="t" stroked="f" coordsize="182245,614045" o:gfxdata="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eQISvQAA&#10;ANsAAAAPAAAAAAAAAAEAIAAAACIAAABkcnMvZG93bnJldi54bWxQSwECFAAUAAAACACHTuJAMy8F&#10;njsAAAA5AAAAEAAAAAAAAAABACAAAAAMAQAAZHJzL3NoYXBleG1sLnhtbFBLBQYAAAAABgAGAFsB&#10;AAC2AwAAAAA=&#10;" path="m182022,0l0,0,0,613802,182022,613802,182022,0xe">
                  <v:fill on="t" focussize="0,0"/>
                  <v:stroke on="f"/>
                  <v:imagedata o:title=""/>
                  <o:lock v:ext="edit" aspectratio="f"/>
                  <v:textbox inset="0mm,0mm,0mm,0mm"/>
                </v:shape>
                <v:shape id="Graphic 23" o:spid="_x0000_s1026" o:spt="100" style="position:absolute;left:1110927;top:776523;height:614045;width:182245;" filled="f" stroked="t" coordsize="182245,614045" o:gfxdata="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86Fh7vQAA&#10;ANsAAAAPAAAAAAAAAAEAIAAAACIAAABkcnMvZG93bnJldi54bWxQSwECFAAUAAAACACHTuJAMy8F&#10;njsAAAA5AAAAEAAAAAAAAAABACAAAAAMAQAAZHJzL3NoYXBleG1sLnhtbFBLBQYAAAAABgAGAFsB&#10;AAC2AwAAAAA=&#10;" path="m0,613802l182022,613802,182022,0,0,0,0,613802xe">
                  <v:fill on="f" focussize="0,0"/>
                  <v:stroke weight="0.332913385826772pt" color="#C0C0C0" joinstyle="round"/>
                  <v:imagedata o:title=""/>
                  <o:lock v:ext="edit" aspectratio="f"/>
                  <v:textbox inset="0mm,0mm,0mm,0mm"/>
                </v:shape>
                <v:shape id="Graphic 24" o:spid="_x0000_s1026" o:spt="100" style="position:absolute;left:1292940;top:86700;height:1303655;width:182245;" fillcolor="#7192CA" filled="t" stroked="f" coordsize="182245,1303655" o:gfxdata="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3QpK8AAAA&#10;2wAAAA8AAAAAAAAAAQAgAAAAIgAAAGRycy9kb3ducmV2LnhtbFBLAQIUABQAAAAIAIdO4kAzLwWe&#10;OwAAADkAAAAQAAAAAAAAAAEAIAAAAAsBAABkcnMvc2hhcGV4bWwueG1sUEsFBgAAAAAGAAYAWwEA&#10;ALUDAAAAAA==&#10;" path="m182022,0l0,0,0,1303625,182022,1303625,182022,0xe">
                  <v:fill on="t" focussize="0,0"/>
                  <v:stroke on="f"/>
                  <v:imagedata o:title=""/>
                  <o:lock v:ext="edit" aspectratio="f"/>
                  <v:textbox inset="0mm,0mm,0mm,0mm"/>
                </v:shape>
                <v:shape id="Graphic 25" o:spid="_x0000_s1026" o:spt="100" style="position:absolute;left:1292940;top:86700;height:1303655;width:182245;" filled="f" stroked="t" coordsize="182245,1303655" o:gfxdata="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1iBvQAA&#10;ANsAAAAPAAAAAAAAAAEAIAAAACIAAABkcnMvZG93bnJldi54bWxQSwECFAAUAAAACACHTuJAMy8F&#10;njsAAAA5AAAAEAAAAAAAAAABACAAAAAMAQAAZHJzL3NoYXBleG1sLnhtbFBLBQYAAAAABgAGAFsB&#10;AAC2AwAAAAA=&#10;" path="m0,1303625l182022,1303625,182022,0,0,0,0,1303625xe">
                  <v:fill on="f" focussize="0,0"/>
                  <v:stroke weight="0.332913385826772pt" color="#C0C0C0" joinstyle="round"/>
                  <v:imagedata o:title=""/>
                  <o:lock v:ext="edit" aspectratio="f"/>
                  <v:textbox inset="0mm,0mm,0mm,0mm"/>
                </v:shape>
                <v:shape id="Graphic 26" o:spid="_x0000_s1026" o:spt="100" style="position:absolute;left:1474953;top:518382;height:872490;width:182245;" fillcolor="#7192CA" filled="t" stroked="f" coordsize="182245,872490" o:gfxdata="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kpK2b4A&#10;AADbAAAADwAAAAAAAAABACAAAAAiAAAAZHJzL2Rvd25yZXYueG1sUEsBAhQAFAAAAAgAh07iQDMv&#10;BZ47AAAAOQAAABAAAAAAAAAAAQAgAAAADQEAAGRycy9zaGFwZXhtbC54bWxQSwUGAAAAAAYABgBb&#10;AQAAtwMAAAAA&#10;" path="m182022,0l0,0,0,871943,182022,871943,182022,0xe">
                  <v:fill on="t" focussize="0,0"/>
                  <v:stroke on="f"/>
                  <v:imagedata o:title=""/>
                  <o:lock v:ext="edit" aspectratio="f"/>
                  <v:textbox inset="0mm,0mm,0mm,0mm"/>
                </v:shape>
                <v:shape id="Graphic 27" o:spid="_x0000_s1026" o:spt="100" style="position:absolute;left:1474953;top:518382;height:872490;width:182245;" filled="f" stroked="t" coordsize="182245,872490" o:gfxdata="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12zpvQAA&#10;ANsAAAAPAAAAAAAAAAEAIAAAACIAAABkcnMvZG93bnJldi54bWxQSwECFAAUAAAACACHTuJAMy8F&#10;njsAAAA5AAAAEAAAAAAAAAABACAAAAAMAQAAZHJzL3NoYXBleG1sLnhtbFBLBQYAAAAABgAGAFsB&#10;AAC2AwAAAAA=&#10;" path="m0,871943l182022,871943,182022,0,0,0,0,871943xe">
                  <v:fill on="f" focussize="0,0"/>
                  <v:stroke weight="0.332913385826772pt" color="#C0C0C0" joinstyle="round"/>
                  <v:imagedata o:title=""/>
                  <o:lock v:ext="edit" aspectratio="f"/>
                  <v:textbox inset="0mm,0mm,0mm,0mm"/>
                </v:shape>
                <v:shape id="Graphic 28" o:spid="_x0000_s1026" o:spt="100" style="position:absolute;left:1656966;top:1039107;height:351790;width:182245;" fillcolor="#7192CA" filled="t" stroked="f" coordsize="182245,351790" o:gfxdata="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vblCrsAAADb&#10;AAAADwAAAAAAAAABACAAAAAiAAAAZHJzL2Rvd25yZXYueG1sUEsBAhQAFAAAAAgAh07iQDMvBZ47&#10;AAAAOQAAABAAAAAAAAAAAQAgAAAACgEAAGRycy9zaGFwZXhtbC54bWxQSwUGAAAAAAYABgBbAQAA&#10;tAMAAAAA&#10;" path="m182022,0l0,0,0,351218,182022,351218,182022,0xe">
                  <v:fill on="t" focussize="0,0"/>
                  <v:stroke on="f"/>
                  <v:imagedata o:title=""/>
                  <o:lock v:ext="edit" aspectratio="f"/>
                  <v:textbox inset="0mm,0mm,0mm,0mm"/>
                </v:shape>
                <v:shape id="Graphic 29" o:spid="_x0000_s1026" o:spt="100" style="position:absolute;left:1656966;top:1039107;height:351790;width:182245;" filled="f" stroked="t" coordsize="182245,351790" o:gfxdata="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BEQVW/&#10;AAAA2wAAAA8AAAAAAAAAAQAgAAAAIgAAAGRycy9kb3ducmV2LnhtbFBLAQIUABQAAAAIAIdO4kAz&#10;LwWeOwAAADkAAAAQAAAAAAAAAAEAIAAAAA4BAABkcnMvc2hhcGV4bWwueG1sUEsFBgAAAAAGAAYA&#10;WwEAALgDAAAAAA==&#10;" path="m0,351218l182022,351218,182022,0,0,0,0,351218xe">
                  <v:fill on="f" focussize="0,0"/>
                  <v:stroke weight="0.333070866141732pt" color="#C0C0C0" joinstyle="round"/>
                  <v:imagedata o:title=""/>
                  <o:lock v:ext="edit" aspectratio="f"/>
                  <v:textbox inset="0mm,0mm,0mm,0mm"/>
                </v:shape>
                <v:shape id="Image 30" o:spid="_x0000_s1026" o:spt="75" type="#_x0000_t75" style="position:absolute;left:1836860;top:1295129;height:97315;width:368273;" filled="f" o:preferrelative="t" stroked="f" coordsize="21600,21600" o:gfxdata="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Elty+ugAAANsA&#10;AAAPAAAAAAAAAAEAIAAAACIAAABkcnMvZG93bnJldi54bWxQSwECFAAUAAAACACHTuJAMy8FnjsA&#10;AAA5AAAAEAAAAAAAAAABACAAAAAJAQAAZHJzL3NoYXBleG1sLnhtbFBLBQYAAAAABgAGAFsBAACz&#10;AwAAAAA=&#10;">
                  <v:fill on="f" focussize="0,0"/>
                  <v:stroke on="f"/>
                  <v:imagedata r:id="rId8" o:title=""/>
                  <o:lock v:ext="edit" aspectratio="f"/>
                </v:shape>
                <v:shape id="Image 31" o:spid="_x0000_s1026" o:spt="75" type="#_x0000_t75" style="position:absolute;left:2382713;top:1295129;height:97315;width:368273;" filled="f" o:preferrelative="t" stroked="f" coordsize="21600,21600" o:gfxdata="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LzlmvQAA&#10;ANsAAAAPAAAAAAAAAAEAIAAAACIAAABkcnMvZG93bnJldi54bWxQSwECFAAUAAAACACHTuJAMy8F&#10;njsAAAA5AAAAEAAAAAAAAAABACAAAAAMAQAAZHJzL3NoYXBleG1sLnhtbFBLBQYAAAAABgAGAFsB&#10;AAC2AwAAAAA=&#10;">
                  <v:fill on="f" focussize="0,0"/>
                  <v:stroke on="f"/>
                  <v:imagedata r:id="rId9" o:title=""/>
                  <o:lock v:ext="edit" aspectratio="f"/>
                </v:shape>
              </v:group>
            </w:pict>
          </mc:Fallback>
        </mc:AlternateContent>
      </w:r>
      <w:r>
        <w:rPr>
          <w:rFonts w:ascii="Calibri"/>
          <w:sz w:val="14"/>
        </w:rPr>
        <mc:AlternateContent>
          <mc:Choice Requires="wps">
            <w:drawing>
              <wp:anchor distT="0" distB="0" distL="0" distR="0" simplePos="0" relativeHeight="251659264" behindDoc="0" locked="0" layoutInCell="1" allowOverlap="1">
                <wp:simplePos x="0" y="0"/>
                <wp:positionH relativeFrom="page">
                  <wp:posOffset>4897755</wp:posOffset>
                </wp:positionH>
                <wp:positionV relativeFrom="paragraph">
                  <wp:posOffset>69850</wp:posOffset>
                </wp:positionV>
                <wp:extent cx="1125220" cy="1584960"/>
                <wp:effectExtent l="0" t="0" r="0" b="0"/>
                <wp:wrapNone/>
                <wp:docPr id="32" name="Textbox 32"/>
                <wp:cNvGraphicFramePr/>
                <a:graphic xmlns:a="http://schemas.openxmlformats.org/drawingml/2006/main">
                  <a:graphicData uri="http://schemas.microsoft.com/office/word/2010/wordprocessingShape">
                    <wps:wsp>
                      <wps:cNvSpPr txBox="1"/>
                      <wps:spPr>
                        <a:xfrm>
                          <a:off x="0" y="0"/>
                          <a:ext cx="1125220" cy="1584960"/>
                        </a:xfrm>
                        <a:prstGeom prst="rect">
                          <a:avLst/>
                        </a:prstGeom>
                      </wps:spPr>
                      <wps:txbx>
                        <w:txbxContent>
                          <w:tbl>
                            <w:tblPr>
                              <w:tblStyle w:val="5"/>
                              <w:tblW w:w="0" w:type="auto"/>
                              <w:tblInd w:w="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31"/>
                              <w:gridCol w:w="917"/>
                            </w:tblGrid>
                            <w:tr w14:paraId="1E31B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4" w:hRule="atLeast"/>
                              </w:trPr>
                              <w:tc>
                                <w:tcPr>
                                  <w:tcW w:w="1648" w:type="dxa"/>
                                  <w:gridSpan w:val="2"/>
                                  <w:tcBorders>
                                    <w:top w:val="single" w:color="000000" w:sz="4" w:space="0"/>
                                    <w:left w:val="single" w:color="000000" w:sz="4" w:space="0"/>
                                  </w:tcBorders>
                                  <w:shd w:val="clear" w:color="auto" w:fill="FFFFFF"/>
                                </w:tcPr>
                                <w:p w14:paraId="7BB39E32">
                                  <w:pPr>
                                    <w:pStyle w:val="9"/>
                                    <w:spacing w:before="31" w:line="283" w:lineRule="auto"/>
                                    <w:ind w:left="74"/>
                                    <w:jc w:val="left"/>
                                    <w:rPr>
                                      <w:rFonts w:ascii="Calibri"/>
                                      <w:sz w:val="12"/>
                                    </w:rPr>
                                  </w:pPr>
                                  <w:r>
                                    <w:rPr>
                                      <w:rFonts w:ascii="Calibri"/>
                                      <w:spacing w:val="-2"/>
                                      <w:sz w:val="12"/>
                                    </w:rPr>
                                    <w:t>Series: Standardized Residuals</w:t>
                                  </w:r>
                                  <w:r>
                                    <w:rPr>
                                      <w:rFonts w:ascii="Calibri"/>
                                      <w:spacing w:val="40"/>
                                      <w:sz w:val="12"/>
                                    </w:rPr>
                                    <w:t xml:space="preserve"> </w:t>
                                  </w:r>
                                  <w:r>
                                    <w:rPr>
                                      <w:rFonts w:ascii="Calibri"/>
                                      <w:sz w:val="12"/>
                                    </w:rPr>
                                    <w:t>Sample 2021 2023</w:t>
                                  </w:r>
                                </w:p>
                                <w:p w14:paraId="7BA3F11E">
                                  <w:pPr>
                                    <w:pStyle w:val="9"/>
                                    <w:spacing w:before="0" w:line="240" w:lineRule="auto"/>
                                    <w:ind w:left="74"/>
                                    <w:jc w:val="left"/>
                                    <w:rPr>
                                      <w:rFonts w:ascii="Calibri"/>
                                      <w:sz w:val="12"/>
                                    </w:rPr>
                                  </w:pPr>
                                  <w:r>
                                    <w:rPr>
                                      <w:rFonts w:ascii="Calibri"/>
                                      <w:sz w:val="12"/>
                                    </w:rPr>
                                    <w:t>Observations</w:t>
                                  </w:r>
                                  <w:r>
                                    <w:rPr>
                                      <w:rFonts w:ascii="Calibri"/>
                                      <w:spacing w:val="-6"/>
                                      <w:sz w:val="12"/>
                                    </w:rPr>
                                    <w:t xml:space="preserve"> </w:t>
                                  </w:r>
                                  <w:r>
                                    <w:rPr>
                                      <w:rFonts w:ascii="Calibri"/>
                                      <w:spacing w:val="-5"/>
                                      <w:sz w:val="12"/>
                                    </w:rPr>
                                    <w:t>57</w:t>
                                  </w:r>
                                </w:p>
                              </w:tc>
                            </w:tr>
                            <w:tr w14:paraId="62B13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9" w:hRule="atLeast"/>
                              </w:trPr>
                              <w:tc>
                                <w:tcPr>
                                  <w:tcW w:w="731" w:type="dxa"/>
                                  <w:tcBorders>
                                    <w:left w:val="single" w:color="000000" w:sz="4" w:space="0"/>
                                  </w:tcBorders>
                                  <w:shd w:val="clear" w:color="auto" w:fill="FFFFFF"/>
                                </w:tcPr>
                                <w:p w14:paraId="31768784">
                                  <w:pPr>
                                    <w:pStyle w:val="9"/>
                                    <w:spacing w:before="89" w:line="240" w:lineRule="auto"/>
                                    <w:ind w:left="74"/>
                                    <w:jc w:val="left"/>
                                    <w:rPr>
                                      <w:rFonts w:ascii="Calibri"/>
                                      <w:sz w:val="12"/>
                                    </w:rPr>
                                  </w:pPr>
                                  <w:r>
                                    <w:rPr>
                                      <w:rFonts w:ascii="Calibri"/>
                                      <w:spacing w:val="-4"/>
                                      <w:sz w:val="12"/>
                                    </w:rPr>
                                    <w:t>Mean</w:t>
                                  </w:r>
                                </w:p>
                              </w:tc>
                              <w:tc>
                                <w:tcPr>
                                  <w:tcW w:w="917" w:type="dxa"/>
                                  <w:shd w:val="clear" w:color="auto" w:fill="FFFFFF"/>
                                </w:tcPr>
                                <w:p w14:paraId="1A3AABC7">
                                  <w:pPr>
                                    <w:pStyle w:val="9"/>
                                    <w:spacing w:before="89" w:line="240" w:lineRule="auto"/>
                                    <w:ind w:left="102"/>
                                    <w:jc w:val="left"/>
                                    <w:rPr>
                                      <w:rFonts w:ascii="Calibri"/>
                                      <w:sz w:val="12"/>
                                    </w:rPr>
                                  </w:pPr>
                                  <w:r>
                                    <w:rPr>
                                      <w:rFonts w:ascii="Calibri"/>
                                      <w:sz w:val="12"/>
                                    </w:rPr>
                                    <w:t>3.70e-</w:t>
                                  </w:r>
                                  <w:r>
                                    <w:rPr>
                                      <w:rFonts w:ascii="Calibri"/>
                                      <w:spacing w:val="-5"/>
                                      <w:sz w:val="12"/>
                                    </w:rPr>
                                    <w:t>17</w:t>
                                  </w:r>
                                </w:p>
                              </w:tc>
                            </w:tr>
                            <w:tr w14:paraId="4611C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3" w:hRule="atLeast"/>
                              </w:trPr>
                              <w:tc>
                                <w:tcPr>
                                  <w:tcW w:w="731" w:type="dxa"/>
                                  <w:tcBorders>
                                    <w:left w:val="single" w:color="000000" w:sz="4" w:space="0"/>
                                  </w:tcBorders>
                                  <w:shd w:val="clear" w:color="auto" w:fill="FFFFFF"/>
                                </w:tcPr>
                                <w:p w14:paraId="15290EC0">
                                  <w:pPr>
                                    <w:pStyle w:val="9"/>
                                    <w:spacing w:before="2" w:line="240" w:lineRule="auto"/>
                                    <w:ind w:left="74"/>
                                    <w:jc w:val="left"/>
                                    <w:rPr>
                                      <w:rFonts w:ascii="Calibri"/>
                                      <w:sz w:val="12"/>
                                    </w:rPr>
                                  </w:pPr>
                                  <w:r>
                                    <w:rPr>
                                      <w:rFonts w:ascii="Calibri"/>
                                      <w:spacing w:val="-2"/>
                                      <w:sz w:val="12"/>
                                    </w:rPr>
                                    <w:t>Median</w:t>
                                  </w:r>
                                </w:p>
                              </w:tc>
                              <w:tc>
                                <w:tcPr>
                                  <w:tcW w:w="917" w:type="dxa"/>
                                  <w:shd w:val="clear" w:color="auto" w:fill="FFFFFF"/>
                                </w:tcPr>
                                <w:p w14:paraId="51543934">
                                  <w:pPr>
                                    <w:pStyle w:val="9"/>
                                    <w:spacing w:before="2" w:line="240" w:lineRule="auto"/>
                                    <w:ind w:left="102"/>
                                    <w:jc w:val="left"/>
                                    <w:rPr>
                                      <w:rFonts w:ascii="Calibri"/>
                                      <w:sz w:val="12"/>
                                    </w:rPr>
                                  </w:pPr>
                                  <w:r>
                                    <w:rPr>
                                      <w:rFonts w:ascii="Calibri"/>
                                      <w:spacing w:val="-2"/>
                                      <w:sz w:val="12"/>
                                    </w:rPr>
                                    <w:t>0.017928</w:t>
                                  </w:r>
                                </w:p>
                              </w:tc>
                            </w:tr>
                            <w:tr w14:paraId="47577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3" w:hRule="atLeast"/>
                              </w:trPr>
                              <w:tc>
                                <w:tcPr>
                                  <w:tcW w:w="731" w:type="dxa"/>
                                  <w:tcBorders>
                                    <w:left w:val="single" w:color="000000" w:sz="4" w:space="0"/>
                                  </w:tcBorders>
                                  <w:shd w:val="clear" w:color="auto" w:fill="FFFFFF"/>
                                </w:tcPr>
                                <w:p w14:paraId="6DBC61D5">
                                  <w:pPr>
                                    <w:pStyle w:val="9"/>
                                    <w:spacing w:before="2" w:line="240" w:lineRule="auto"/>
                                    <w:ind w:left="74"/>
                                    <w:jc w:val="left"/>
                                    <w:rPr>
                                      <w:rFonts w:ascii="Calibri"/>
                                      <w:sz w:val="12"/>
                                    </w:rPr>
                                  </w:pPr>
                                  <w:r>
                                    <w:rPr>
                                      <w:rFonts w:ascii="Calibri"/>
                                      <w:spacing w:val="-2"/>
                                      <w:sz w:val="12"/>
                                    </w:rPr>
                                    <w:t>Maximum</w:t>
                                  </w:r>
                                </w:p>
                              </w:tc>
                              <w:tc>
                                <w:tcPr>
                                  <w:tcW w:w="917" w:type="dxa"/>
                                  <w:shd w:val="clear" w:color="auto" w:fill="FFFFFF"/>
                                </w:tcPr>
                                <w:p w14:paraId="1806AA91">
                                  <w:pPr>
                                    <w:pStyle w:val="9"/>
                                    <w:spacing w:before="2" w:line="240" w:lineRule="auto"/>
                                    <w:ind w:left="102"/>
                                    <w:jc w:val="left"/>
                                    <w:rPr>
                                      <w:rFonts w:ascii="Calibri"/>
                                      <w:sz w:val="12"/>
                                    </w:rPr>
                                  </w:pPr>
                                  <w:r>
                                    <w:rPr>
                                      <w:rFonts w:ascii="Calibri"/>
                                      <w:spacing w:val="-2"/>
                                      <w:sz w:val="12"/>
                                    </w:rPr>
                                    <w:t>0.731331</w:t>
                                  </w:r>
                                </w:p>
                              </w:tc>
                            </w:tr>
                            <w:tr w14:paraId="217DD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3" w:hRule="atLeast"/>
                              </w:trPr>
                              <w:tc>
                                <w:tcPr>
                                  <w:tcW w:w="731" w:type="dxa"/>
                                  <w:tcBorders>
                                    <w:left w:val="single" w:color="000000" w:sz="4" w:space="0"/>
                                  </w:tcBorders>
                                  <w:shd w:val="clear" w:color="auto" w:fill="FFFFFF"/>
                                </w:tcPr>
                                <w:p w14:paraId="638A2AF5">
                                  <w:pPr>
                                    <w:pStyle w:val="9"/>
                                    <w:spacing w:before="2" w:line="240" w:lineRule="auto"/>
                                    <w:ind w:left="74"/>
                                    <w:jc w:val="left"/>
                                    <w:rPr>
                                      <w:rFonts w:ascii="Calibri"/>
                                      <w:sz w:val="12"/>
                                    </w:rPr>
                                  </w:pPr>
                                  <w:r>
                                    <w:rPr>
                                      <w:rFonts w:ascii="Calibri"/>
                                      <w:spacing w:val="-2"/>
                                      <w:sz w:val="12"/>
                                    </w:rPr>
                                    <w:t>Minimum</w:t>
                                  </w:r>
                                </w:p>
                              </w:tc>
                              <w:tc>
                                <w:tcPr>
                                  <w:tcW w:w="917" w:type="dxa"/>
                                  <w:shd w:val="clear" w:color="auto" w:fill="FFFFFF"/>
                                </w:tcPr>
                                <w:p w14:paraId="6D2CEFA8">
                                  <w:pPr>
                                    <w:pStyle w:val="9"/>
                                    <w:spacing w:before="2" w:line="240" w:lineRule="auto"/>
                                    <w:ind w:left="75"/>
                                    <w:jc w:val="left"/>
                                    <w:rPr>
                                      <w:rFonts w:ascii="Calibri"/>
                                      <w:sz w:val="12"/>
                                    </w:rPr>
                                  </w:pPr>
                                  <w:r>
                                    <w:rPr>
                                      <w:rFonts w:ascii="Calibri"/>
                                      <w:sz w:val="12"/>
                                    </w:rPr>
                                    <w:t>-</w:t>
                                  </w:r>
                                  <w:r>
                                    <w:rPr>
                                      <w:rFonts w:ascii="Calibri"/>
                                      <w:spacing w:val="-2"/>
                                      <w:sz w:val="12"/>
                                    </w:rPr>
                                    <w:t>0.661846</w:t>
                                  </w:r>
                                </w:p>
                              </w:tc>
                            </w:tr>
                            <w:tr w14:paraId="3F19F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3" w:hRule="atLeast"/>
                              </w:trPr>
                              <w:tc>
                                <w:tcPr>
                                  <w:tcW w:w="731" w:type="dxa"/>
                                  <w:tcBorders>
                                    <w:left w:val="single" w:color="000000" w:sz="4" w:space="0"/>
                                  </w:tcBorders>
                                  <w:shd w:val="clear" w:color="auto" w:fill="FFFFFF"/>
                                </w:tcPr>
                                <w:p w14:paraId="5EDA2777">
                                  <w:pPr>
                                    <w:pStyle w:val="9"/>
                                    <w:spacing w:before="2" w:line="240" w:lineRule="auto"/>
                                    <w:ind w:left="74"/>
                                    <w:jc w:val="left"/>
                                    <w:rPr>
                                      <w:rFonts w:ascii="Calibri"/>
                                      <w:sz w:val="12"/>
                                    </w:rPr>
                                  </w:pPr>
                                  <w:r>
                                    <w:rPr>
                                      <w:rFonts w:ascii="Calibri"/>
                                      <w:sz w:val="12"/>
                                    </w:rPr>
                                    <w:t>Std.</w:t>
                                  </w:r>
                                  <w:r>
                                    <w:rPr>
                                      <w:rFonts w:ascii="Calibri"/>
                                      <w:spacing w:val="-5"/>
                                      <w:sz w:val="12"/>
                                    </w:rPr>
                                    <w:t xml:space="preserve"> </w:t>
                                  </w:r>
                                  <w:r>
                                    <w:rPr>
                                      <w:rFonts w:ascii="Calibri"/>
                                      <w:spacing w:val="-4"/>
                                      <w:sz w:val="12"/>
                                    </w:rPr>
                                    <w:t>Dev.</w:t>
                                  </w:r>
                                </w:p>
                              </w:tc>
                              <w:tc>
                                <w:tcPr>
                                  <w:tcW w:w="917" w:type="dxa"/>
                                  <w:shd w:val="clear" w:color="auto" w:fill="FFFFFF"/>
                                </w:tcPr>
                                <w:p w14:paraId="7025D076">
                                  <w:pPr>
                                    <w:pStyle w:val="9"/>
                                    <w:spacing w:before="2" w:line="240" w:lineRule="auto"/>
                                    <w:ind w:left="102"/>
                                    <w:jc w:val="left"/>
                                    <w:rPr>
                                      <w:rFonts w:ascii="Calibri"/>
                                      <w:sz w:val="12"/>
                                    </w:rPr>
                                  </w:pPr>
                                  <w:r>
                                    <w:rPr>
                                      <w:rFonts w:ascii="Calibri"/>
                                      <w:spacing w:val="-2"/>
                                      <w:sz w:val="12"/>
                                    </w:rPr>
                                    <w:t>0.246617</w:t>
                                  </w:r>
                                </w:p>
                              </w:tc>
                            </w:tr>
                            <w:tr w14:paraId="64F2E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3" w:hRule="atLeast"/>
                              </w:trPr>
                              <w:tc>
                                <w:tcPr>
                                  <w:tcW w:w="731" w:type="dxa"/>
                                  <w:tcBorders>
                                    <w:left w:val="single" w:color="000000" w:sz="4" w:space="0"/>
                                  </w:tcBorders>
                                  <w:shd w:val="clear" w:color="auto" w:fill="FFFFFF"/>
                                </w:tcPr>
                                <w:p w14:paraId="4471984A">
                                  <w:pPr>
                                    <w:pStyle w:val="9"/>
                                    <w:spacing w:before="2" w:line="240" w:lineRule="auto"/>
                                    <w:ind w:left="74"/>
                                    <w:jc w:val="left"/>
                                    <w:rPr>
                                      <w:rFonts w:ascii="Calibri"/>
                                      <w:sz w:val="12"/>
                                    </w:rPr>
                                  </w:pPr>
                                  <w:r>
                                    <w:rPr>
                                      <w:rFonts w:ascii="Calibri"/>
                                      <w:spacing w:val="-2"/>
                                      <w:sz w:val="12"/>
                                    </w:rPr>
                                    <w:t>Skewness</w:t>
                                  </w:r>
                                </w:p>
                              </w:tc>
                              <w:tc>
                                <w:tcPr>
                                  <w:tcW w:w="917" w:type="dxa"/>
                                  <w:shd w:val="clear" w:color="auto" w:fill="FFFFFF"/>
                                </w:tcPr>
                                <w:p w14:paraId="6AC02717">
                                  <w:pPr>
                                    <w:pStyle w:val="9"/>
                                    <w:spacing w:before="2" w:line="240" w:lineRule="auto"/>
                                    <w:ind w:left="102"/>
                                    <w:jc w:val="left"/>
                                    <w:rPr>
                                      <w:rFonts w:ascii="Calibri"/>
                                      <w:sz w:val="12"/>
                                    </w:rPr>
                                  </w:pPr>
                                  <w:r>
                                    <w:rPr>
                                      <w:rFonts w:ascii="Calibri"/>
                                      <w:spacing w:val="-2"/>
                                      <w:sz w:val="12"/>
                                    </w:rPr>
                                    <w:t>0.256034</w:t>
                                  </w:r>
                                </w:p>
                              </w:tc>
                            </w:tr>
                            <w:tr w14:paraId="214FA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9" w:hRule="atLeast"/>
                              </w:trPr>
                              <w:tc>
                                <w:tcPr>
                                  <w:tcW w:w="731" w:type="dxa"/>
                                  <w:tcBorders>
                                    <w:left w:val="single" w:color="000000" w:sz="4" w:space="0"/>
                                  </w:tcBorders>
                                  <w:shd w:val="clear" w:color="auto" w:fill="FFFFFF"/>
                                </w:tcPr>
                                <w:p w14:paraId="1DFEFC46">
                                  <w:pPr>
                                    <w:pStyle w:val="9"/>
                                    <w:spacing w:before="2" w:line="240" w:lineRule="auto"/>
                                    <w:ind w:left="74"/>
                                    <w:jc w:val="left"/>
                                    <w:rPr>
                                      <w:rFonts w:ascii="Calibri"/>
                                      <w:sz w:val="12"/>
                                    </w:rPr>
                                  </w:pPr>
                                  <w:r>
                                    <w:rPr>
                                      <w:rFonts w:ascii="Calibri"/>
                                      <w:spacing w:val="-2"/>
                                      <w:sz w:val="12"/>
                                    </w:rPr>
                                    <w:t>Kurtosis</w:t>
                                  </w:r>
                                </w:p>
                              </w:tc>
                              <w:tc>
                                <w:tcPr>
                                  <w:tcW w:w="917" w:type="dxa"/>
                                  <w:shd w:val="clear" w:color="auto" w:fill="FFFFFF"/>
                                </w:tcPr>
                                <w:p w14:paraId="70B1AE36">
                                  <w:pPr>
                                    <w:pStyle w:val="9"/>
                                    <w:spacing w:before="2" w:line="240" w:lineRule="auto"/>
                                    <w:ind w:left="102"/>
                                    <w:jc w:val="left"/>
                                    <w:rPr>
                                      <w:rFonts w:ascii="Calibri"/>
                                      <w:sz w:val="12"/>
                                    </w:rPr>
                                  </w:pPr>
                                  <w:r>
                                    <w:rPr>
                                      <w:rFonts w:ascii="Calibri"/>
                                      <w:spacing w:val="-2"/>
                                      <w:sz w:val="12"/>
                                    </w:rPr>
                                    <w:t>4.338865</w:t>
                                  </w:r>
                                </w:p>
                              </w:tc>
                            </w:tr>
                            <w:tr w14:paraId="1ADBF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9" w:hRule="atLeast"/>
                              </w:trPr>
                              <w:tc>
                                <w:tcPr>
                                  <w:tcW w:w="731" w:type="dxa"/>
                                  <w:tcBorders>
                                    <w:left w:val="single" w:color="000000" w:sz="4" w:space="0"/>
                                  </w:tcBorders>
                                  <w:shd w:val="clear" w:color="auto" w:fill="FFFFFF"/>
                                </w:tcPr>
                                <w:p w14:paraId="121A414B">
                                  <w:pPr>
                                    <w:pStyle w:val="9"/>
                                    <w:spacing w:before="89" w:line="240" w:lineRule="auto"/>
                                    <w:ind w:left="74"/>
                                    <w:jc w:val="left"/>
                                    <w:rPr>
                                      <w:rFonts w:ascii="Calibri"/>
                                      <w:sz w:val="12"/>
                                    </w:rPr>
                                  </w:pPr>
                                  <w:r>
                                    <w:rPr>
                                      <w:rFonts w:ascii="Calibri"/>
                                      <w:spacing w:val="-2"/>
                                      <w:sz w:val="12"/>
                                    </w:rPr>
                                    <w:t>Jarque-</w:t>
                                  </w:r>
                                  <w:r>
                                    <w:rPr>
                                      <w:rFonts w:ascii="Calibri"/>
                                      <w:spacing w:val="-4"/>
                                      <w:sz w:val="12"/>
                                    </w:rPr>
                                    <w:t>Bera</w:t>
                                  </w:r>
                                </w:p>
                              </w:tc>
                              <w:tc>
                                <w:tcPr>
                                  <w:tcW w:w="917" w:type="dxa"/>
                                  <w:shd w:val="clear" w:color="auto" w:fill="FFFFFF"/>
                                </w:tcPr>
                                <w:p w14:paraId="0196E465">
                                  <w:pPr>
                                    <w:pStyle w:val="9"/>
                                    <w:spacing w:before="89" w:line="240" w:lineRule="auto"/>
                                    <w:ind w:left="102"/>
                                    <w:jc w:val="left"/>
                                    <w:rPr>
                                      <w:rFonts w:ascii="Calibri"/>
                                      <w:sz w:val="12"/>
                                    </w:rPr>
                                  </w:pPr>
                                  <w:r>
                                    <w:rPr>
                                      <w:rFonts w:ascii="Calibri"/>
                                      <w:spacing w:val="-2"/>
                                      <w:sz w:val="12"/>
                                    </w:rPr>
                                    <w:t>4.880087</w:t>
                                  </w:r>
                                </w:p>
                              </w:tc>
                            </w:tr>
                            <w:tr w14:paraId="14011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0" w:hRule="atLeast"/>
                              </w:trPr>
                              <w:tc>
                                <w:tcPr>
                                  <w:tcW w:w="731" w:type="dxa"/>
                                  <w:tcBorders>
                                    <w:left w:val="single" w:color="000000" w:sz="4" w:space="0"/>
                                  </w:tcBorders>
                                  <w:shd w:val="clear" w:color="auto" w:fill="FFFFFF"/>
                                </w:tcPr>
                                <w:p w14:paraId="3E673D21">
                                  <w:pPr>
                                    <w:pStyle w:val="9"/>
                                    <w:spacing w:before="2" w:line="240" w:lineRule="auto"/>
                                    <w:ind w:left="74"/>
                                    <w:jc w:val="left"/>
                                    <w:rPr>
                                      <w:rFonts w:ascii="Calibri"/>
                                      <w:sz w:val="12"/>
                                    </w:rPr>
                                  </w:pPr>
                                  <w:r>
                                    <w:rPr>
                                      <w:rFonts w:ascii="Calibri"/>
                                      <w:spacing w:val="-2"/>
                                      <w:sz w:val="12"/>
                                    </w:rPr>
                                    <w:t>Probability</w:t>
                                  </w:r>
                                </w:p>
                              </w:tc>
                              <w:tc>
                                <w:tcPr>
                                  <w:tcW w:w="917" w:type="dxa"/>
                                  <w:shd w:val="clear" w:color="auto" w:fill="FFFFFF"/>
                                </w:tcPr>
                                <w:p w14:paraId="62612E0E">
                                  <w:pPr>
                                    <w:pStyle w:val="9"/>
                                    <w:spacing w:before="2" w:line="240" w:lineRule="auto"/>
                                    <w:ind w:left="102"/>
                                    <w:jc w:val="left"/>
                                    <w:rPr>
                                      <w:rFonts w:ascii="Calibri"/>
                                      <w:sz w:val="12"/>
                                    </w:rPr>
                                  </w:pPr>
                                  <w:r>
                                    <w:rPr>
                                      <w:rFonts w:ascii="Calibri"/>
                                      <w:spacing w:val="-2"/>
                                      <w:sz w:val="12"/>
                                    </w:rPr>
                                    <w:t>0.087157</w:t>
                                  </w:r>
                                </w:p>
                              </w:tc>
                            </w:tr>
                          </w:tbl>
                          <w:p w14:paraId="319C6B32">
                            <w:pPr>
                              <w:pStyle w:val="6"/>
                            </w:pPr>
                          </w:p>
                        </w:txbxContent>
                      </wps:txbx>
                      <wps:bodyPr wrap="square" lIns="0" tIns="0" rIns="0" bIns="0" rtlCol="0">
                        <a:noAutofit/>
                      </wps:bodyPr>
                    </wps:wsp>
                  </a:graphicData>
                </a:graphic>
              </wp:anchor>
            </w:drawing>
          </mc:Choice>
          <mc:Fallback>
            <w:pict>
              <v:shape id="Textbox 32" o:spid="_x0000_s1026" o:spt="202" type="#_x0000_t202" style="position:absolute;left:0pt;margin-left:385.65pt;margin-top:5.5pt;height:124.8pt;width:88.6pt;mso-position-horizontal-relative:page;z-index:251659264;mso-width-relative:page;mso-height-relative:page;" filled="f" stroked="f" coordsize="21600,21600" o:gfxdata="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YwmER9kAAAAKAQAADwAAAAAAAAABACAAAAAiAAAAZHJzL2Rvd25yZXYueG1sUEsBAhQAFAAA&#10;AAgAh07iQC0OxRu1AQAAdwMAAA4AAAAAAAAAAQAgAAAAKAEAAGRycy9lMm9Eb2MueG1sUEsFBgAA&#10;AAAGAAYAWQEAAE8FAAAAAA==&#10;">
                <v:fill on="f" focussize="0,0"/>
                <v:stroke on="f"/>
                <v:imagedata o:title=""/>
                <o:lock v:ext="edit" aspectratio="f"/>
                <v:textbox inset="0mm,0mm,0mm,0mm">
                  <w:txbxContent>
                    <w:tbl>
                      <w:tblPr>
                        <w:tblStyle w:val="5"/>
                        <w:tblW w:w="0" w:type="auto"/>
                        <w:tblInd w:w="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31"/>
                        <w:gridCol w:w="917"/>
                      </w:tblGrid>
                      <w:tr w14:paraId="1E31B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4" w:hRule="atLeast"/>
                        </w:trPr>
                        <w:tc>
                          <w:tcPr>
                            <w:tcW w:w="1648" w:type="dxa"/>
                            <w:gridSpan w:val="2"/>
                            <w:tcBorders>
                              <w:top w:val="single" w:color="000000" w:sz="4" w:space="0"/>
                              <w:left w:val="single" w:color="000000" w:sz="4" w:space="0"/>
                            </w:tcBorders>
                            <w:shd w:val="clear" w:color="auto" w:fill="FFFFFF"/>
                          </w:tcPr>
                          <w:p w14:paraId="7BB39E32">
                            <w:pPr>
                              <w:pStyle w:val="9"/>
                              <w:spacing w:before="31" w:line="283" w:lineRule="auto"/>
                              <w:ind w:left="74"/>
                              <w:jc w:val="left"/>
                              <w:rPr>
                                <w:rFonts w:ascii="Calibri"/>
                                <w:sz w:val="12"/>
                              </w:rPr>
                            </w:pPr>
                            <w:r>
                              <w:rPr>
                                <w:rFonts w:ascii="Calibri"/>
                                <w:spacing w:val="-2"/>
                                <w:sz w:val="12"/>
                              </w:rPr>
                              <w:t>Series: Standardized Residuals</w:t>
                            </w:r>
                            <w:r>
                              <w:rPr>
                                <w:rFonts w:ascii="Calibri"/>
                                <w:spacing w:val="40"/>
                                <w:sz w:val="12"/>
                              </w:rPr>
                              <w:t xml:space="preserve"> </w:t>
                            </w:r>
                            <w:r>
                              <w:rPr>
                                <w:rFonts w:ascii="Calibri"/>
                                <w:sz w:val="12"/>
                              </w:rPr>
                              <w:t>Sample 2021 2023</w:t>
                            </w:r>
                          </w:p>
                          <w:p w14:paraId="7BA3F11E">
                            <w:pPr>
                              <w:pStyle w:val="9"/>
                              <w:spacing w:before="0" w:line="240" w:lineRule="auto"/>
                              <w:ind w:left="74"/>
                              <w:jc w:val="left"/>
                              <w:rPr>
                                <w:rFonts w:ascii="Calibri"/>
                                <w:sz w:val="12"/>
                              </w:rPr>
                            </w:pPr>
                            <w:r>
                              <w:rPr>
                                <w:rFonts w:ascii="Calibri"/>
                                <w:sz w:val="12"/>
                              </w:rPr>
                              <w:t>Observations</w:t>
                            </w:r>
                            <w:r>
                              <w:rPr>
                                <w:rFonts w:ascii="Calibri"/>
                                <w:spacing w:val="-6"/>
                                <w:sz w:val="12"/>
                              </w:rPr>
                              <w:t xml:space="preserve"> </w:t>
                            </w:r>
                            <w:r>
                              <w:rPr>
                                <w:rFonts w:ascii="Calibri"/>
                                <w:spacing w:val="-5"/>
                                <w:sz w:val="12"/>
                              </w:rPr>
                              <w:t>57</w:t>
                            </w:r>
                          </w:p>
                        </w:tc>
                      </w:tr>
                      <w:tr w14:paraId="62B13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9" w:hRule="atLeast"/>
                        </w:trPr>
                        <w:tc>
                          <w:tcPr>
                            <w:tcW w:w="731" w:type="dxa"/>
                            <w:tcBorders>
                              <w:left w:val="single" w:color="000000" w:sz="4" w:space="0"/>
                            </w:tcBorders>
                            <w:shd w:val="clear" w:color="auto" w:fill="FFFFFF"/>
                          </w:tcPr>
                          <w:p w14:paraId="31768784">
                            <w:pPr>
                              <w:pStyle w:val="9"/>
                              <w:spacing w:before="89" w:line="240" w:lineRule="auto"/>
                              <w:ind w:left="74"/>
                              <w:jc w:val="left"/>
                              <w:rPr>
                                <w:rFonts w:ascii="Calibri"/>
                                <w:sz w:val="12"/>
                              </w:rPr>
                            </w:pPr>
                            <w:r>
                              <w:rPr>
                                <w:rFonts w:ascii="Calibri"/>
                                <w:spacing w:val="-4"/>
                                <w:sz w:val="12"/>
                              </w:rPr>
                              <w:t>Mean</w:t>
                            </w:r>
                          </w:p>
                        </w:tc>
                        <w:tc>
                          <w:tcPr>
                            <w:tcW w:w="917" w:type="dxa"/>
                            <w:shd w:val="clear" w:color="auto" w:fill="FFFFFF"/>
                          </w:tcPr>
                          <w:p w14:paraId="1A3AABC7">
                            <w:pPr>
                              <w:pStyle w:val="9"/>
                              <w:spacing w:before="89" w:line="240" w:lineRule="auto"/>
                              <w:ind w:left="102"/>
                              <w:jc w:val="left"/>
                              <w:rPr>
                                <w:rFonts w:ascii="Calibri"/>
                                <w:sz w:val="12"/>
                              </w:rPr>
                            </w:pPr>
                            <w:r>
                              <w:rPr>
                                <w:rFonts w:ascii="Calibri"/>
                                <w:sz w:val="12"/>
                              </w:rPr>
                              <w:t>3.70e-</w:t>
                            </w:r>
                            <w:r>
                              <w:rPr>
                                <w:rFonts w:ascii="Calibri"/>
                                <w:spacing w:val="-5"/>
                                <w:sz w:val="12"/>
                              </w:rPr>
                              <w:t>17</w:t>
                            </w:r>
                          </w:p>
                        </w:tc>
                      </w:tr>
                      <w:tr w14:paraId="4611C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3" w:hRule="atLeast"/>
                        </w:trPr>
                        <w:tc>
                          <w:tcPr>
                            <w:tcW w:w="731" w:type="dxa"/>
                            <w:tcBorders>
                              <w:left w:val="single" w:color="000000" w:sz="4" w:space="0"/>
                            </w:tcBorders>
                            <w:shd w:val="clear" w:color="auto" w:fill="FFFFFF"/>
                          </w:tcPr>
                          <w:p w14:paraId="15290EC0">
                            <w:pPr>
                              <w:pStyle w:val="9"/>
                              <w:spacing w:before="2" w:line="240" w:lineRule="auto"/>
                              <w:ind w:left="74"/>
                              <w:jc w:val="left"/>
                              <w:rPr>
                                <w:rFonts w:ascii="Calibri"/>
                                <w:sz w:val="12"/>
                              </w:rPr>
                            </w:pPr>
                            <w:r>
                              <w:rPr>
                                <w:rFonts w:ascii="Calibri"/>
                                <w:spacing w:val="-2"/>
                                <w:sz w:val="12"/>
                              </w:rPr>
                              <w:t>Median</w:t>
                            </w:r>
                          </w:p>
                        </w:tc>
                        <w:tc>
                          <w:tcPr>
                            <w:tcW w:w="917" w:type="dxa"/>
                            <w:shd w:val="clear" w:color="auto" w:fill="FFFFFF"/>
                          </w:tcPr>
                          <w:p w14:paraId="51543934">
                            <w:pPr>
                              <w:pStyle w:val="9"/>
                              <w:spacing w:before="2" w:line="240" w:lineRule="auto"/>
                              <w:ind w:left="102"/>
                              <w:jc w:val="left"/>
                              <w:rPr>
                                <w:rFonts w:ascii="Calibri"/>
                                <w:sz w:val="12"/>
                              </w:rPr>
                            </w:pPr>
                            <w:r>
                              <w:rPr>
                                <w:rFonts w:ascii="Calibri"/>
                                <w:spacing w:val="-2"/>
                                <w:sz w:val="12"/>
                              </w:rPr>
                              <w:t>0.017928</w:t>
                            </w:r>
                          </w:p>
                        </w:tc>
                      </w:tr>
                      <w:tr w14:paraId="47577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3" w:hRule="atLeast"/>
                        </w:trPr>
                        <w:tc>
                          <w:tcPr>
                            <w:tcW w:w="731" w:type="dxa"/>
                            <w:tcBorders>
                              <w:left w:val="single" w:color="000000" w:sz="4" w:space="0"/>
                            </w:tcBorders>
                            <w:shd w:val="clear" w:color="auto" w:fill="FFFFFF"/>
                          </w:tcPr>
                          <w:p w14:paraId="6DBC61D5">
                            <w:pPr>
                              <w:pStyle w:val="9"/>
                              <w:spacing w:before="2" w:line="240" w:lineRule="auto"/>
                              <w:ind w:left="74"/>
                              <w:jc w:val="left"/>
                              <w:rPr>
                                <w:rFonts w:ascii="Calibri"/>
                                <w:sz w:val="12"/>
                              </w:rPr>
                            </w:pPr>
                            <w:r>
                              <w:rPr>
                                <w:rFonts w:ascii="Calibri"/>
                                <w:spacing w:val="-2"/>
                                <w:sz w:val="12"/>
                              </w:rPr>
                              <w:t>Maximum</w:t>
                            </w:r>
                          </w:p>
                        </w:tc>
                        <w:tc>
                          <w:tcPr>
                            <w:tcW w:w="917" w:type="dxa"/>
                            <w:shd w:val="clear" w:color="auto" w:fill="FFFFFF"/>
                          </w:tcPr>
                          <w:p w14:paraId="1806AA91">
                            <w:pPr>
                              <w:pStyle w:val="9"/>
                              <w:spacing w:before="2" w:line="240" w:lineRule="auto"/>
                              <w:ind w:left="102"/>
                              <w:jc w:val="left"/>
                              <w:rPr>
                                <w:rFonts w:ascii="Calibri"/>
                                <w:sz w:val="12"/>
                              </w:rPr>
                            </w:pPr>
                            <w:r>
                              <w:rPr>
                                <w:rFonts w:ascii="Calibri"/>
                                <w:spacing w:val="-2"/>
                                <w:sz w:val="12"/>
                              </w:rPr>
                              <w:t>0.731331</w:t>
                            </w:r>
                          </w:p>
                        </w:tc>
                      </w:tr>
                      <w:tr w14:paraId="217DD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3" w:hRule="atLeast"/>
                        </w:trPr>
                        <w:tc>
                          <w:tcPr>
                            <w:tcW w:w="731" w:type="dxa"/>
                            <w:tcBorders>
                              <w:left w:val="single" w:color="000000" w:sz="4" w:space="0"/>
                            </w:tcBorders>
                            <w:shd w:val="clear" w:color="auto" w:fill="FFFFFF"/>
                          </w:tcPr>
                          <w:p w14:paraId="638A2AF5">
                            <w:pPr>
                              <w:pStyle w:val="9"/>
                              <w:spacing w:before="2" w:line="240" w:lineRule="auto"/>
                              <w:ind w:left="74"/>
                              <w:jc w:val="left"/>
                              <w:rPr>
                                <w:rFonts w:ascii="Calibri"/>
                                <w:sz w:val="12"/>
                              </w:rPr>
                            </w:pPr>
                            <w:r>
                              <w:rPr>
                                <w:rFonts w:ascii="Calibri"/>
                                <w:spacing w:val="-2"/>
                                <w:sz w:val="12"/>
                              </w:rPr>
                              <w:t>Minimum</w:t>
                            </w:r>
                          </w:p>
                        </w:tc>
                        <w:tc>
                          <w:tcPr>
                            <w:tcW w:w="917" w:type="dxa"/>
                            <w:shd w:val="clear" w:color="auto" w:fill="FFFFFF"/>
                          </w:tcPr>
                          <w:p w14:paraId="6D2CEFA8">
                            <w:pPr>
                              <w:pStyle w:val="9"/>
                              <w:spacing w:before="2" w:line="240" w:lineRule="auto"/>
                              <w:ind w:left="75"/>
                              <w:jc w:val="left"/>
                              <w:rPr>
                                <w:rFonts w:ascii="Calibri"/>
                                <w:sz w:val="12"/>
                              </w:rPr>
                            </w:pPr>
                            <w:r>
                              <w:rPr>
                                <w:rFonts w:ascii="Calibri"/>
                                <w:sz w:val="12"/>
                              </w:rPr>
                              <w:t>-</w:t>
                            </w:r>
                            <w:r>
                              <w:rPr>
                                <w:rFonts w:ascii="Calibri"/>
                                <w:spacing w:val="-2"/>
                                <w:sz w:val="12"/>
                              </w:rPr>
                              <w:t>0.661846</w:t>
                            </w:r>
                          </w:p>
                        </w:tc>
                      </w:tr>
                      <w:tr w14:paraId="3F19F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3" w:hRule="atLeast"/>
                        </w:trPr>
                        <w:tc>
                          <w:tcPr>
                            <w:tcW w:w="731" w:type="dxa"/>
                            <w:tcBorders>
                              <w:left w:val="single" w:color="000000" w:sz="4" w:space="0"/>
                            </w:tcBorders>
                            <w:shd w:val="clear" w:color="auto" w:fill="FFFFFF"/>
                          </w:tcPr>
                          <w:p w14:paraId="5EDA2777">
                            <w:pPr>
                              <w:pStyle w:val="9"/>
                              <w:spacing w:before="2" w:line="240" w:lineRule="auto"/>
                              <w:ind w:left="74"/>
                              <w:jc w:val="left"/>
                              <w:rPr>
                                <w:rFonts w:ascii="Calibri"/>
                                <w:sz w:val="12"/>
                              </w:rPr>
                            </w:pPr>
                            <w:r>
                              <w:rPr>
                                <w:rFonts w:ascii="Calibri"/>
                                <w:sz w:val="12"/>
                              </w:rPr>
                              <w:t>Std.</w:t>
                            </w:r>
                            <w:r>
                              <w:rPr>
                                <w:rFonts w:ascii="Calibri"/>
                                <w:spacing w:val="-5"/>
                                <w:sz w:val="12"/>
                              </w:rPr>
                              <w:t xml:space="preserve"> </w:t>
                            </w:r>
                            <w:r>
                              <w:rPr>
                                <w:rFonts w:ascii="Calibri"/>
                                <w:spacing w:val="-4"/>
                                <w:sz w:val="12"/>
                              </w:rPr>
                              <w:t>Dev.</w:t>
                            </w:r>
                          </w:p>
                        </w:tc>
                        <w:tc>
                          <w:tcPr>
                            <w:tcW w:w="917" w:type="dxa"/>
                            <w:shd w:val="clear" w:color="auto" w:fill="FFFFFF"/>
                          </w:tcPr>
                          <w:p w14:paraId="7025D076">
                            <w:pPr>
                              <w:pStyle w:val="9"/>
                              <w:spacing w:before="2" w:line="240" w:lineRule="auto"/>
                              <w:ind w:left="102"/>
                              <w:jc w:val="left"/>
                              <w:rPr>
                                <w:rFonts w:ascii="Calibri"/>
                                <w:sz w:val="12"/>
                              </w:rPr>
                            </w:pPr>
                            <w:r>
                              <w:rPr>
                                <w:rFonts w:ascii="Calibri"/>
                                <w:spacing w:val="-2"/>
                                <w:sz w:val="12"/>
                              </w:rPr>
                              <w:t>0.246617</w:t>
                            </w:r>
                          </w:p>
                        </w:tc>
                      </w:tr>
                      <w:tr w14:paraId="64F2E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3" w:hRule="atLeast"/>
                        </w:trPr>
                        <w:tc>
                          <w:tcPr>
                            <w:tcW w:w="731" w:type="dxa"/>
                            <w:tcBorders>
                              <w:left w:val="single" w:color="000000" w:sz="4" w:space="0"/>
                            </w:tcBorders>
                            <w:shd w:val="clear" w:color="auto" w:fill="FFFFFF"/>
                          </w:tcPr>
                          <w:p w14:paraId="4471984A">
                            <w:pPr>
                              <w:pStyle w:val="9"/>
                              <w:spacing w:before="2" w:line="240" w:lineRule="auto"/>
                              <w:ind w:left="74"/>
                              <w:jc w:val="left"/>
                              <w:rPr>
                                <w:rFonts w:ascii="Calibri"/>
                                <w:sz w:val="12"/>
                              </w:rPr>
                            </w:pPr>
                            <w:r>
                              <w:rPr>
                                <w:rFonts w:ascii="Calibri"/>
                                <w:spacing w:val="-2"/>
                                <w:sz w:val="12"/>
                              </w:rPr>
                              <w:t>Skewness</w:t>
                            </w:r>
                          </w:p>
                        </w:tc>
                        <w:tc>
                          <w:tcPr>
                            <w:tcW w:w="917" w:type="dxa"/>
                            <w:shd w:val="clear" w:color="auto" w:fill="FFFFFF"/>
                          </w:tcPr>
                          <w:p w14:paraId="6AC02717">
                            <w:pPr>
                              <w:pStyle w:val="9"/>
                              <w:spacing w:before="2" w:line="240" w:lineRule="auto"/>
                              <w:ind w:left="102"/>
                              <w:jc w:val="left"/>
                              <w:rPr>
                                <w:rFonts w:ascii="Calibri"/>
                                <w:sz w:val="12"/>
                              </w:rPr>
                            </w:pPr>
                            <w:r>
                              <w:rPr>
                                <w:rFonts w:ascii="Calibri"/>
                                <w:spacing w:val="-2"/>
                                <w:sz w:val="12"/>
                              </w:rPr>
                              <w:t>0.256034</w:t>
                            </w:r>
                          </w:p>
                        </w:tc>
                      </w:tr>
                      <w:tr w14:paraId="214FA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9" w:hRule="atLeast"/>
                        </w:trPr>
                        <w:tc>
                          <w:tcPr>
                            <w:tcW w:w="731" w:type="dxa"/>
                            <w:tcBorders>
                              <w:left w:val="single" w:color="000000" w:sz="4" w:space="0"/>
                            </w:tcBorders>
                            <w:shd w:val="clear" w:color="auto" w:fill="FFFFFF"/>
                          </w:tcPr>
                          <w:p w14:paraId="1DFEFC46">
                            <w:pPr>
                              <w:pStyle w:val="9"/>
                              <w:spacing w:before="2" w:line="240" w:lineRule="auto"/>
                              <w:ind w:left="74"/>
                              <w:jc w:val="left"/>
                              <w:rPr>
                                <w:rFonts w:ascii="Calibri"/>
                                <w:sz w:val="12"/>
                              </w:rPr>
                            </w:pPr>
                            <w:r>
                              <w:rPr>
                                <w:rFonts w:ascii="Calibri"/>
                                <w:spacing w:val="-2"/>
                                <w:sz w:val="12"/>
                              </w:rPr>
                              <w:t>Kurtosis</w:t>
                            </w:r>
                          </w:p>
                        </w:tc>
                        <w:tc>
                          <w:tcPr>
                            <w:tcW w:w="917" w:type="dxa"/>
                            <w:shd w:val="clear" w:color="auto" w:fill="FFFFFF"/>
                          </w:tcPr>
                          <w:p w14:paraId="70B1AE36">
                            <w:pPr>
                              <w:pStyle w:val="9"/>
                              <w:spacing w:before="2" w:line="240" w:lineRule="auto"/>
                              <w:ind w:left="102"/>
                              <w:jc w:val="left"/>
                              <w:rPr>
                                <w:rFonts w:ascii="Calibri"/>
                                <w:sz w:val="12"/>
                              </w:rPr>
                            </w:pPr>
                            <w:r>
                              <w:rPr>
                                <w:rFonts w:ascii="Calibri"/>
                                <w:spacing w:val="-2"/>
                                <w:sz w:val="12"/>
                              </w:rPr>
                              <w:t>4.338865</w:t>
                            </w:r>
                          </w:p>
                        </w:tc>
                      </w:tr>
                      <w:tr w14:paraId="1ADBF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9" w:hRule="atLeast"/>
                        </w:trPr>
                        <w:tc>
                          <w:tcPr>
                            <w:tcW w:w="731" w:type="dxa"/>
                            <w:tcBorders>
                              <w:left w:val="single" w:color="000000" w:sz="4" w:space="0"/>
                            </w:tcBorders>
                            <w:shd w:val="clear" w:color="auto" w:fill="FFFFFF"/>
                          </w:tcPr>
                          <w:p w14:paraId="121A414B">
                            <w:pPr>
                              <w:pStyle w:val="9"/>
                              <w:spacing w:before="89" w:line="240" w:lineRule="auto"/>
                              <w:ind w:left="74"/>
                              <w:jc w:val="left"/>
                              <w:rPr>
                                <w:rFonts w:ascii="Calibri"/>
                                <w:sz w:val="12"/>
                              </w:rPr>
                            </w:pPr>
                            <w:r>
                              <w:rPr>
                                <w:rFonts w:ascii="Calibri"/>
                                <w:spacing w:val="-2"/>
                                <w:sz w:val="12"/>
                              </w:rPr>
                              <w:t>Jarque-</w:t>
                            </w:r>
                            <w:r>
                              <w:rPr>
                                <w:rFonts w:ascii="Calibri"/>
                                <w:spacing w:val="-4"/>
                                <w:sz w:val="12"/>
                              </w:rPr>
                              <w:t>Bera</w:t>
                            </w:r>
                          </w:p>
                        </w:tc>
                        <w:tc>
                          <w:tcPr>
                            <w:tcW w:w="917" w:type="dxa"/>
                            <w:shd w:val="clear" w:color="auto" w:fill="FFFFFF"/>
                          </w:tcPr>
                          <w:p w14:paraId="0196E465">
                            <w:pPr>
                              <w:pStyle w:val="9"/>
                              <w:spacing w:before="89" w:line="240" w:lineRule="auto"/>
                              <w:ind w:left="102"/>
                              <w:jc w:val="left"/>
                              <w:rPr>
                                <w:rFonts w:ascii="Calibri"/>
                                <w:sz w:val="12"/>
                              </w:rPr>
                            </w:pPr>
                            <w:r>
                              <w:rPr>
                                <w:rFonts w:ascii="Calibri"/>
                                <w:spacing w:val="-2"/>
                                <w:sz w:val="12"/>
                              </w:rPr>
                              <w:t>4.880087</w:t>
                            </w:r>
                          </w:p>
                        </w:tc>
                      </w:tr>
                      <w:tr w14:paraId="14011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0" w:hRule="atLeast"/>
                        </w:trPr>
                        <w:tc>
                          <w:tcPr>
                            <w:tcW w:w="731" w:type="dxa"/>
                            <w:tcBorders>
                              <w:left w:val="single" w:color="000000" w:sz="4" w:space="0"/>
                            </w:tcBorders>
                            <w:shd w:val="clear" w:color="auto" w:fill="FFFFFF"/>
                          </w:tcPr>
                          <w:p w14:paraId="3E673D21">
                            <w:pPr>
                              <w:pStyle w:val="9"/>
                              <w:spacing w:before="2" w:line="240" w:lineRule="auto"/>
                              <w:ind w:left="74"/>
                              <w:jc w:val="left"/>
                              <w:rPr>
                                <w:rFonts w:ascii="Calibri"/>
                                <w:sz w:val="12"/>
                              </w:rPr>
                            </w:pPr>
                            <w:r>
                              <w:rPr>
                                <w:rFonts w:ascii="Calibri"/>
                                <w:spacing w:val="-2"/>
                                <w:sz w:val="12"/>
                              </w:rPr>
                              <w:t>Probability</w:t>
                            </w:r>
                          </w:p>
                        </w:tc>
                        <w:tc>
                          <w:tcPr>
                            <w:tcW w:w="917" w:type="dxa"/>
                            <w:shd w:val="clear" w:color="auto" w:fill="FFFFFF"/>
                          </w:tcPr>
                          <w:p w14:paraId="62612E0E">
                            <w:pPr>
                              <w:pStyle w:val="9"/>
                              <w:spacing w:before="2" w:line="240" w:lineRule="auto"/>
                              <w:ind w:left="102"/>
                              <w:jc w:val="left"/>
                              <w:rPr>
                                <w:rFonts w:ascii="Calibri"/>
                                <w:sz w:val="12"/>
                              </w:rPr>
                            </w:pPr>
                            <w:r>
                              <w:rPr>
                                <w:rFonts w:ascii="Calibri"/>
                                <w:spacing w:val="-2"/>
                                <w:sz w:val="12"/>
                              </w:rPr>
                              <w:t>0.087157</w:t>
                            </w:r>
                          </w:p>
                        </w:tc>
                      </w:tr>
                    </w:tbl>
                    <w:p w14:paraId="319C6B32">
                      <w:pPr>
                        <w:pStyle w:val="6"/>
                      </w:pPr>
                    </w:p>
                  </w:txbxContent>
                </v:textbox>
              </v:shape>
            </w:pict>
          </mc:Fallback>
        </mc:AlternateContent>
      </w:r>
      <w:r>
        <w:rPr>
          <w:rFonts w:ascii="Calibri"/>
          <w:spacing w:val="-5"/>
          <w:sz w:val="14"/>
        </w:rPr>
        <w:t>16</w:t>
      </w:r>
    </w:p>
    <w:p w14:paraId="0CC1FBCC">
      <w:pPr>
        <w:spacing w:before="95"/>
        <w:ind w:left="1341" w:right="0" w:firstLine="0"/>
        <w:jc w:val="left"/>
        <w:rPr>
          <w:rFonts w:ascii="Calibri"/>
          <w:sz w:val="14"/>
        </w:rPr>
      </w:pPr>
      <w:r>
        <w:rPr>
          <w:rFonts w:ascii="Calibri"/>
          <w:spacing w:val="-5"/>
          <w:sz w:val="14"/>
        </w:rPr>
        <w:t>14</w:t>
      </w:r>
    </w:p>
    <w:p w14:paraId="7372104A">
      <w:pPr>
        <w:spacing w:before="102"/>
        <w:ind w:left="1341" w:right="0" w:firstLine="0"/>
        <w:jc w:val="left"/>
        <w:rPr>
          <w:rFonts w:ascii="Calibri"/>
          <w:sz w:val="14"/>
        </w:rPr>
      </w:pPr>
      <w:r>
        <w:rPr>
          <w:rFonts w:ascii="Calibri"/>
          <w:spacing w:val="-5"/>
          <w:sz w:val="14"/>
        </w:rPr>
        <w:t>12</w:t>
      </w:r>
    </w:p>
    <w:p w14:paraId="3627F60C">
      <w:pPr>
        <w:spacing w:before="103"/>
        <w:ind w:left="1341" w:right="0" w:firstLine="0"/>
        <w:jc w:val="left"/>
        <w:rPr>
          <w:rFonts w:ascii="Calibri"/>
          <w:sz w:val="14"/>
        </w:rPr>
      </w:pPr>
      <w:r>
        <w:rPr>
          <w:rFonts w:ascii="Calibri"/>
          <w:spacing w:val="-5"/>
          <w:sz w:val="14"/>
        </w:rPr>
        <w:t>10</w:t>
      </w:r>
    </w:p>
    <w:p w14:paraId="1A265128">
      <w:pPr>
        <w:spacing w:before="102"/>
        <w:ind w:left="1414" w:right="0" w:firstLine="0"/>
        <w:jc w:val="left"/>
        <w:rPr>
          <w:rFonts w:ascii="Calibri"/>
          <w:sz w:val="14"/>
        </w:rPr>
      </w:pPr>
      <w:r>
        <w:rPr>
          <w:rFonts w:ascii="Calibri"/>
          <w:spacing w:val="-10"/>
          <w:sz w:val="14"/>
        </w:rPr>
        <w:t>8</w:t>
      </w:r>
    </w:p>
    <w:p w14:paraId="3D7A1865">
      <w:pPr>
        <w:spacing w:before="103"/>
        <w:ind w:left="1414" w:right="0" w:firstLine="0"/>
        <w:jc w:val="left"/>
        <w:rPr>
          <w:rFonts w:ascii="Calibri"/>
          <w:sz w:val="14"/>
        </w:rPr>
      </w:pPr>
      <w:r>
        <w:rPr>
          <w:rFonts w:ascii="Calibri"/>
          <w:spacing w:val="-10"/>
          <w:sz w:val="14"/>
        </w:rPr>
        <w:t>6</w:t>
      </w:r>
    </w:p>
    <w:p w14:paraId="7A55D709">
      <w:pPr>
        <w:spacing w:before="102"/>
        <w:ind w:left="1414" w:right="0" w:firstLine="0"/>
        <w:jc w:val="left"/>
        <w:rPr>
          <w:rFonts w:ascii="Calibri"/>
          <w:sz w:val="14"/>
        </w:rPr>
      </w:pPr>
      <w:r>
        <w:rPr>
          <w:rFonts w:ascii="Calibri"/>
          <w:spacing w:val="-10"/>
          <w:sz w:val="14"/>
        </w:rPr>
        <w:t>4</w:t>
      </w:r>
    </w:p>
    <w:p w14:paraId="0A20FD4A">
      <w:pPr>
        <w:spacing w:before="102"/>
        <w:ind w:left="1414" w:right="0" w:firstLine="0"/>
        <w:jc w:val="left"/>
        <w:rPr>
          <w:rFonts w:ascii="Calibri"/>
          <w:sz w:val="14"/>
        </w:rPr>
      </w:pPr>
      <w:r>
        <w:rPr>
          <w:rFonts w:ascii="Calibri"/>
          <w:spacing w:val="-10"/>
          <w:sz w:val="14"/>
        </w:rPr>
        <w:t>2</w:t>
      </w:r>
    </w:p>
    <w:p w14:paraId="3F6881C5">
      <w:pPr>
        <w:spacing w:before="102" w:line="152" w:lineRule="exact"/>
        <w:ind w:left="1414" w:right="0" w:firstLine="0"/>
        <w:jc w:val="left"/>
        <w:rPr>
          <w:rFonts w:ascii="Calibri"/>
          <w:sz w:val="14"/>
        </w:rPr>
      </w:pPr>
      <w:r>
        <w:rPr>
          <w:rFonts w:ascii="Calibri"/>
          <w:spacing w:val="-10"/>
          <w:sz w:val="14"/>
        </w:rPr>
        <w:t>0</w:t>
      </w:r>
    </w:p>
    <w:p w14:paraId="5FBA3AC2">
      <w:pPr>
        <w:tabs>
          <w:tab w:val="left" w:pos="2321"/>
          <w:tab w:val="left" w:pos="2894"/>
          <w:tab w:val="left" w:pos="3487"/>
          <w:tab w:val="left" w:pos="4060"/>
          <w:tab w:val="left" w:pos="4633"/>
          <w:tab w:val="left" w:pos="5206"/>
          <w:tab w:val="right" w:pos="5957"/>
        </w:tabs>
        <w:spacing w:before="0" w:line="152" w:lineRule="exact"/>
        <w:ind w:left="1747" w:right="0" w:firstLine="0"/>
        <w:jc w:val="left"/>
        <w:rPr>
          <w:rFonts w:ascii="Calibri"/>
          <w:sz w:val="14"/>
        </w:rPr>
      </w:pPr>
      <w:r>
        <w:rPr>
          <w:rFonts w:ascii="Calibri"/>
          <w:spacing w:val="-3"/>
          <w:sz w:val="14"/>
        </w:rPr>
        <w:t>-</w:t>
      </w:r>
      <w:r>
        <w:rPr>
          <w:rFonts w:ascii="Calibri"/>
          <w:spacing w:val="-5"/>
          <w:sz w:val="14"/>
        </w:rPr>
        <w:t>0.6</w:t>
      </w:r>
      <w:r>
        <w:rPr>
          <w:rFonts w:ascii="Calibri"/>
          <w:sz w:val="14"/>
        </w:rPr>
        <w:tab/>
      </w:r>
      <w:r>
        <w:rPr>
          <w:rFonts w:ascii="Calibri"/>
          <w:spacing w:val="-3"/>
          <w:sz w:val="14"/>
        </w:rPr>
        <w:t>-</w:t>
      </w:r>
      <w:r>
        <w:rPr>
          <w:rFonts w:ascii="Calibri"/>
          <w:spacing w:val="-5"/>
          <w:sz w:val="14"/>
        </w:rPr>
        <w:t>0.4</w:t>
      </w:r>
      <w:r>
        <w:rPr>
          <w:rFonts w:ascii="Calibri"/>
          <w:sz w:val="14"/>
        </w:rPr>
        <w:tab/>
      </w:r>
      <w:r>
        <w:rPr>
          <w:rFonts w:ascii="Calibri"/>
          <w:spacing w:val="-3"/>
          <w:sz w:val="14"/>
        </w:rPr>
        <w:t>-</w:t>
      </w:r>
      <w:r>
        <w:rPr>
          <w:rFonts w:ascii="Calibri"/>
          <w:spacing w:val="-5"/>
          <w:sz w:val="14"/>
        </w:rPr>
        <w:t>0.2</w:t>
      </w:r>
      <w:r>
        <w:rPr>
          <w:rFonts w:ascii="Calibri"/>
          <w:sz w:val="14"/>
        </w:rPr>
        <w:tab/>
      </w:r>
      <w:r>
        <w:rPr>
          <w:rFonts w:ascii="Calibri"/>
          <w:spacing w:val="-5"/>
          <w:sz w:val="14"/>
        </w:rPr>
        <w:t>0.0</w:t>
      </w:r>
      <w:r>
        <w:rPr>
          <w:rFonts w:ascii="Calibri"/>
          <w:sz w:val="14"/>
        </w:rPr>
        <w:tab/>
      </w:r>
      <w:r>
        <w:rPr>
          <w:rFonts w:ascii="Calibri"/>
          <w:spacing w:val="-5"/>
          <w:sz w:val="14"/>
        </w:rPr>
        <w:t>0.2</w:t>
      </w:r>
      <w:r>
        <w:rPr>
          <w:rFonts w:ascii="Calibri"/>
          <w:sz w:val="14"/>
        </w:rPr>
        <w:tab/>
      </w:r>
      <w:r>
        <w:rPr>
          <w:rFonts w:ascii="Calibri"/>
          <w:spacing w:val="-5"/>
          <w:sz w:val="14"/>
        </w:rPr>
        <w:t>0.4</w:t>
      </w:r>
      <w:r>
        <w:rPr>
          <w:rFonts w:ascii="Calibri"/>
          <w:sz w:val="14"/>
        </w:rPr>
        <w:tab/>
      </w:r>
      <w:r>
        <w:rPr>
          <w:rFonts w:ascii="Calibri"/>
          <w:spacing w:val="-5"/>
          <w:sz w:val="14"/>
        </w:rPr>
        <w:t>0.6</w:t>
      </w:r>
      <w:r>
        <w:rPr>
          <w:rFonts w:ascii="Calibri"/>
          <w:sz w:val="14"/>
        </w:rPr>
        <w:tab/>
      </w:r>
      <w:r>
        <w:rPr>
          <w:rFonts w:ascii="Calibri"/>
          <w:spacing w:val="-5"/>
          <w:sz w:val="14"/>
        </w:rPr>
        <w:t>0.8</w:t>
      </w:r>
    </w:p>
    <w:p w14:paraId="543DF422">
      <w:pPr>
        <w:pStyle w:val="2"/>
        <w:spacing w:before="165"/>
        <w:ind w:left="429"/>
        <w:jc w:val="center"/>
      </w:pPr>
      <w:r>
        <w:t xml:space="preserve">Gambar </w:t>
      </w:r>
      <w:r>
        <w:rPr>
          <w:spacing w:val="-5"/>
        </w:rPr>
        <w:t>4.1</w:t>
      </w:r>
    </w:p>
    <w:p w14:paraId="5E7A35D8">
      <w:pPr>
        <w:spacing w:before="139"/>
        <w:ind w:left="427" w:right="0" w:firstLine="0"/>
        <w:jc w:val="center"/>
        <w:rPr>
          <w:b/>
          <w:sz w:val="24"/>
        </w:rPr>
      </w:pPr>
      <w:r>
        <w:rPr>
          <w:b/>
          <w:sz w:val="24"/>
        </w:rPr>
        <w:t>Hasil</w:t>
      </w:r>
      <w:r>
        <w:rPr>
          <w:b/>
          <w:spacing w:val="-2"/>
          <w:sz w:val="24"/>
        </w:rPr>
        <w:t xml:space="preserve"> </w:t>
      </w:r>
      <w:r>
        <w:rPr>
          <w:b/>
          <w:sz w:val="24"/>
        </w:rPr>
        <w:t>Uji</w:t>
      </w:r>
      <w:r>
        <w:rPr>
          <w:b/>
          <w:spacing w:val="1"/>
          <w:sz w:val="24"/>
        </w:rPr>
        <w:t xml:space="preserve"> </w:t>
      </w:r>
      <w:r>
        <w:rPr>
          <w:b/>
          <w:spacing w:val="-2"/>
          <w:sz w:val="24"/>
        </w:rPr>
        <w:t>Normalitas</w:t>
      </w:r>
    </w:p>
    <w:p w14:paraId="63B1C609">
      <w:pPr>
        <w:pStyle w:val="6"/>
        <w:spacing w:before="137"/>
        <w:ind w:left="424"/>
        <w:jc w:val="center"/>
      </w:pPr>
      <w:r>
        <w:t>Sumber:</w:t>
      </w:r>
      <w:r>
        <w:rPr>
          <w:spacing w:val="-2"/>
        </w:rPr>
        <w:t xml:space="preserve"> </w:t>
      </w:r>
      <w:r>
        <w:t>hasil</w:t>
      </w:r>
      <w:r>
        <w:rPr>
          <w:spacing w:val="-1"/>
        </w:rPr>
        <w:t xml:space="preserve"> </w:t>
      </w:r>
      <w:r>
        <w:t>output</w:t>
      </w:r>
      <w:r>
        <w:rPr>
          <w:spacing w:val="-2"/>
        </w:rPr>
        <w:t xml:space="preserve"> </w:t>
      </w:r>
      <w:r>
        <w:t>EViews,</w:t>
      </w:r>
      <w:r>
        <w:rPr>
          <w:spacing w:val="-1"/>
        </w:rPr>
        <w:t xml:space="preserve"> </w:t>
      </w:r>
      <w:r>
        <w:t>data</w:t>
      </w:r>
      <w:r>
        <w:rPr>
          <w:spacing w:val="-2"/>
        </w:rPr>
        <w:t xml:space="preserve"> </w:t>
      </w:r>
      <w:r>
        <w:t>diolah</w:t>
      </w:r>
      <w:r>
        <w:rPr>
          <w:spacing w:val="-1"/>
        </w:rPr>
        <w:t xml:space="preserve"> </w:t>
      </w:r>
      <w:r>
        <w:rPr>
          <w:spacing w:val="-4"/>
        </w:rPr>
        <w:t>2025</w:t>
      </w:r>
    </w:p>
    <w:p w14:paraId="12D3340B">
      <w:pPr>
        <w:pStyle w:val="6"/>
      </w:pPr>
    </w:p>
    <w:p w14:paraId="38107D28">
      <w:pPr>
        <w:pStyle w:val="6"/>
        <w:spacing w:before="36"/>
      </w:pPr>
    </w:p>
    <w:p w14:paraId="63D12577">
      <w:pPr>
        <w:pStyle w:val="6"/>
        <w:spacing w:line="480" w:lineRule="auto"/>
        <w:ind w:left="568" w:right="137"/>
        <w:jc w:val="both"/>
      </w:pPr>
      <w:r>
        <w:t>Berdasarkan gambar diatas diketahui bahwa nilai probabilitas dengan menggunakan</w:t>
      </w:r>
      <w:r>
        <w:rPr>
          <w:spacing w:val="-7"/>
        </w:rPr>
        <w:t xml:space="preserve"> </w:t>
      </w:r>
      <w:r>
        <w:t>Jarque-Bera</w:t>
      </w:r>
      <w:r>
        <w:rPr>
          <w:spacing w:val="-9"/>
        </w:rPr>
        <w:t xml:space="preserve"> </w:t>
      </w:r>
      <w:r>
        <w:t>ialah</w:t>
      </w:r>
      <w:r>
        <w:rPr>
          <w:spacing w:val="-7"/>
        </w:rPr>
        <w:t xml:space="preserve"> </w:t>
      </w:r>
      <w:r>
        <w:t>sebesar</w:t>
      </w:r>
      <w:r>
        <w:rPr>
          <w:spacing w:val="-5"/>
        </w:rPr>
        <w:t xml:space="preserve"> </w:t>
      </w:r>
      <w:r>
        <w:t>0,087157</w:t>
      </w:r>
      <w:r>
        <w:rPr>
          <w:spacing w:val="-4"/>
        </w:rPr>
        <w:t xml:space="preserve"> </w:t>
      </w:r>
      <w:r>
        <w:t>yang</w:t>
      </w:r>
      <w:r>
        <w:rPr>
          <w:spacing w:val="-7"/>
        </w:rPr>
        <w:t xml:space="preserve"> </w:t>
      </w:r>
      <w:r>
        <w:t>dimana</w:t>
      </w:r>
      <w:r>
        <w:rPr>
          <w:spacing w:val="-8"/>
        </w:rPr>
        <w:t xml:space="preserve"> </w:t>
      </w:r>
      <w:r>
        <w:t>nilai</w:t>
      </w:r>
      <w:r>
        <w:rPr>
          <w:spacing w:val="-6"/>
        </w:rPr>
        <w:t xml:space="preserve"> </w:t>
      </w:r>
      <w:r>
        <w:t>tersebut</w:t>
      </w:r>
      <w:r>
        <w:rPr>
          <w:spacing w:val="-6"/>
        </w:rPr>
        <w:t xml:space="preserve"> </w:t>
      </w:r>
      <w:r>
        <w:t>lebih besar dari 0,05. Dengan demikian, dapat disimpulkan bahwa data yang digunakan terdistribusi secara normal dan bisa dilakukan proses pengujian selanjutnya.</w:t>
      </w:r>
    </w:p>
    <w:p w14:paraId="6B67E7EB">
      <w:pPr>
        <w:pStyle w:val="2"/>
        <w:numPr>
          <w:ilvl w:val="3"/>
          <w:numId w:val="1"/>
        </w:numPr>
        <w:tabs>
          <w:tab w:val="left" w:pos="1430"/>
        </w:tabs>
        <w:spacing w:before="162" w:after="0" w:line="240" w:lineRule="auto"/>
        <w:ind w:left="1430" w:right="0" w:hanging="720"/>
        <w:jc w:val="both"/>
      </w:pPr>
      <w:r>
        <w:t>Uji</w:t>
      </w:r>
      <w:r>
        <w:rPr>
          <w:spacing w:val="-2"/>
        </w:rPr>
        <w:t xml:space="preserve"> Multikolineritas</w:t>
      </w:r>
    </w:p>
    <w:p w14:paraId="2775B0BF">
      <w:pPr>
        <w:pStyle w:val="6"/>
        <w:rPr>
          <w:b/>
        </w:rPr>
      </w:pPr>
    </w:p>
    <w:p w14:paraId="3A698FF7">
      <w:pPr>
        <w:pStyle w:val="6"/>
        <w:spacing w:line="360" w:lineRule="auto"/>
        <w:ind w:left="710" w:right="140" w:firstLine="578"/>
        <w:jc w:val="both"/>
      </w:pPr>
      <w:r>
        <w:t>Uji multikolinearitas dilakukan untuk mengetahui apakah dalam model regresi terdapat hubungan linear yang kuat antarvariabel independen. Dalam pengujian</w:t>
      </w:r>
      <w:r>
        <w:rPr>
          <w:spacing w:val="5"/>
        </w:rPr>
        <w:t xml:space="preserve"> </w:t>
      </w:r>
      <w:r>
        <w:t>multikolinearitas</w:t>
      </w:r>
      <w:r>
        <w:rPr>
          <w:spacing w:val="7"/>
        </w:rPr>
        <w:t xml:space="preserve"> </w:t>
      </w:r>
      <w:r>
        <w:t>menggunakan</w:t>
      </w:r>
      <w:r>
        <w:rPr>
          <w:spacing w:val="7"/>
        </w:rPr>
        <w:t xml:space="preserve"> </w:t>
      </w:r>
      <w:r>
        <w:t>dasar</w:t>
      </w:r>
      <w:r>
        <w:rPr>
          <w:spacing w:val="7"/>
        </w:rPr>
        <w:t xml:space="preserve"> </w:t>
      </w:r>
      <w:r>
        <w:t>keputusan</w:t>
      </w:r>
      <w:r>
        <w:rPr>
          <w:spacing w:val="78"/>
        </w:rPr>
        <w:t xml:space="preserve"> </w:t>
      </w:r>
      <w:r>
        <w:t>dengan</w:t>
      </w:r>
      <w:r>
        <w:rPr>
          <w:spacing w:val="7"/>
        </w:rPr>
        <w:t xml:space="preserve"> </w:t>
      </w:r>
      <w:r>
        <w:t>melihat</w:t>
      </w:r>
      <w:r>
        <w:rPr>
          <w:spacing w:val="8"/>
        </w:rPr>
        <w:t xml:space="preserve"> </w:t>
      </w:r>
      <w:r>
        <w:rPr>
          <w:spacing w:val="-2"/>
        </w:rPr>
        <w:t>nilai</w:t>
      </w:r>
    </w:p>
    <w:p w14:paraId="5D0D3668">
      <w:pPr>
        <w:pStyle w:val="6"/>
        <w:spacing w:after="0" w:line="360" w:lineRule="auto"/>
        <w:jc w:val="both"/>
        <w:sectPr>
          <w:pgSz w:w="11910" w:h="16840"/>
          <w:pgMar w:top="1920" w:right="1559" w:bottom="280" w:left="1700" w:header="993" w:footer="0" w:gutter="0"/>
          <w:cols w:space="720" w:num="1"/>
        </w:sectPr>
      </w:pPr>
    </w:p>
    <w:p w14:paraId="32E5DA73">
      <w:pPr>
        <w:pStyle w:val="6"/>
        <w:spacing w:before="53"/>
      </w:pPr>
    </w:p>
    <w:p w14:paraId="2C47CF4F">
      <w:pPr>
        <w:spacing w:before="0" w:line="360" w:lineRule="auto"/>
        <w:ind w:left="710" w:right="0" w:firstLine="0"/>
        <w:jc w:val="left"/>
        <w:rPr>
          <w:sz w:val="24"/>
        </w:rPr>
      </w:pPr>
      <w:r>
        <w:rPr>
          <w:sz w:val="24"/>
        </w:rPr>
        <w:t>VIF</w:t>
      </w:r>
      <w:r>
        <w:rPr>
          <w:spacing w:val="-15"/>
          <w:sz w:val="24"/>
        </w:rPr>
        <w:t xml:space="preserve"> </w:t>
      </w:r>
      <w:r>
        <w:rPr>
          <w:sz w:val="24"/>
        </w:rPr>
        <w:t>(</w:t>
      </w:r>
      <w:r>
        <w:rPr>
          <w:i/>
          <w:sz w:val="24"/>
        </w:rPr>
        <w:t>Variance</w:t>
      </w:r>
      <w:r>
        <w:rPr>
          <w:i/>
          <w:spacing w:val="-15"/>
          <w:sz w:val="24"/>
        </w:rPr>
        <w:t xml:space="preserve"> </w:t>
      </w:r>
      <w:r>
        <w:rPr>
          <w:i/>
          <w:sz w:val="24"/>
        </w:rPr>
        <w:t>Inlation</w:t>
      </w:r>
      <w:r>
        <w:rPr>
          <w:i/>
          <w:spacing w:val="-15"/>
          <w:sz w:val="24"/>
        </w:rPr>
        <w:t xml:space="preserve"> </w:t>
      </w:r>
      <w:r>
        <w:rPr>
          <w:i/>
          <w:sz w:val="24"/>
        </w:rPr>
        <w:t>Factor</w:t>
      </w:r>
      <w:r>
        <w:rPr>
          <w:sz w:val="24"/>
        </w:rPr>
        <w:t>).</w:t>
      </w:r>
      <w:r>
        <w:rPr>
          <w:spacing w:val="2"/>
          <w:sz w:val="24"/>
        </w:rPr>
        <w:t xml:space="preserve"> </w:t>
      </w:r>
      <w:r>
        <w:rPr>
          <w:sz w:val="24"/>
        </w:rPr>
        <w:t>Berikut</w:t>
      </w:r>
      <w:r>
        <w:rPr>
          <w:spacing w:val="-15"/>
          <w:sz w:val="24"/>
        </w:rPr>
        <w:t xml:space="preserve"> </w:t>
      </w:r>
      <w:r>
        <w:rPr>
          <w:sz w:val="24"/>
        </w:rPr>
        <w:t>hasil</w:t>
      </w:r>
      <w:r>
        <w:rPr>
          <w:spacing w:val="-15"/>
          <w:sz w:val="24"/>
        </w:rPr>
        <w:t xml:space="preserve"> </w:t>
      </w:r>
      <w:r>
        <w:rPr>
          <w:sz w:val="24"/>
        </w:rPr>
        <w:t>uji</w:t>
      </w:r>
      <w:r>
        <w:rPr>
          <w:spacing w:val="-15"/>
          <w:sz w:val="24"/>
        </w:rPr>
        <w:t xml:space="preserve"> </w:t>
      </w:r>
      <w:r>
        <w:rPr>
          <w:sz w:val="24"/>
        </w:rPr>
        <w:t>multikolinearitas</w:t>
      </w:r>
      <w:r>
        <w:rPr>
          <w:spacing w:val="-15"/>
          <w:sz w:val="24"/>
        </w:rPr>
        <w:t xml:space="preserve"> </w:t>
      </w:r>
      <w:r>
        <w:rPr>
          <w:sz w:val="24"/>
        </w:rPr>
        <w:t>pada</w:t>
      </w:r>
      <w:r>
        <w:rPr>
          <w:spacing w:val="-15"/>
          <w:sz w:val="24"/>
        </w:rPr>
        <w:t xml:space="preserve"> </w:t>
      </w:r>
      <w:r>
        <w:rPr>
          <w:sz w:val="24"/>
        </w:rPr>
        <w:t xml:space="preserve">penelitian </w:t>
      </w:r>
      <w:r>
        <w:rPr>
          <w:spacing w:val="-4"/>
          <w:sz w:val="24"/>
        </w:rPr>
        <w:t>ini:</w:t>
      </w:r>
    </w:p>
    <w:p w14:paraId="48236F2F">
      <w:pPr>
        <w:pStyle w:val="2"/>
        <w:spacing w:line="360" w:lineRule="auto"/>
        <w:ind w:left="3156" w:right="2729" w:firstLine="1279"/>
      </w:pPr>
      <w:r>
        <w:t>Tabel 4.2 Hasil</w:t>
      </w:r>
      <w:r>
        <w:rPr>
          <w:spacing w:val="-15"/>
        </w:rPr>
        <w:t xml:space="preserve"> </w:t>
      </w:r>
      <w:r>
        <w:t>Uji</w:t>
      </w:r>
      <w:r>
        <w:rPr>
          <w:spacing w:val="-15"/>
        </w:rPr>
        <w:t xml:space="preserve"> </w:t>
      </w:r>
      <w:r>
        <w:t>Multikolinearitas</w:t>
      </w:r>
    </w:p>
    <w:p w14:paraId="1316E65D">
      <w:pPr>
        <w:spacing w:before="27" w:line="256" w:lineRule="auto"/>
        <w:ind w:left="1499" w:right="4288" w:firstLine="0"/>
        <w:jc w:val="left"/>
        <w:rPr>
          <w:rFonts w:ascii="Arial MT"/>
          <w:sz w:val="21"/>
        </w:rPr>
      </w:pPr>
      <w:r>
        <w:rPr>
          <w:rFonts w:ascii="Arial MT"/>
          <w:sz w:val="21"/>
        </w:rPr>
        <mc:AlternateContent>
          <mc:Choice Requires="wpg">
            <w:drawing>
              <wp:anchor distT="0" distB="0" distL="0" distR="0" simplePos="0" relativeHeight="251664384" behindDoc="1" locked="0" layoutInCell="1" allowOverlap="1">
                <wp:simplePos x="0" y="0"/>
                <wp:positionH relativeFrom="page">
                  <wp:posOffset>2016760</wp:posOffset>
                </wp:positionH>
                <wp:positionV relativeFrom="paragraph">
                  <wp:posOffset>493395</wp:posOffset>
                </wp:positionV>
                <wp:extent cx="3886200" cy="1637030"/>
                <wp:effectExtent l="0" t="0" r="0" b="0"/>
                <wp:wrapNone/>
                <wp:docPr id="33" name="Group 33"/>
                <wp:cNvGraphicFramePr/>
                <a:graphic xmlns:a="http://schemas.openxmlformats.org/drawingml/2006/main">
                  <a:graphicData uri="http://schemas.microsoft.com/office/word/2010/wordprocessingGroup">
                    <wpg:wgp>
                      <wpg:cNvGrpSpPr/>
                      <wpg:grpSpPr>
                        <a:xfrm>
                          <a:off x="0" y="0"/>
                          <a:ext cx="3886200" cy="1637030"/>
                          <a:chOff x="0" y="0"/>
                          <a:chExt cx="3886200" cy="1637030"/>
                        </a:xfrm>
                      </wpg:grpSpPr>
                      <wps:wsp>
                        <wps:cNvPr id="34" name="Graphic 34"/>
                        <wps:cNvSpPr/>
                        <wps:spPr>
                          <a:xfrm>
                            <a:off x="-12" y="2"/>
                            <a:ext cx="3885565" cy="328930"/>
                          </a:xfrm>
                          <a:custGeom>
                            <a:avLst/>
                            <a:gdLst/>
                            <a:ahLst/>
                            <a:cxnLst/>
                            <a:rect l="l" t="t" r="r" b="b"/>
                            <a:pathLst>
                              <a:path w="3885565" h="328930">
                                <a:moveTo>
                                  <a:pt x="3063570" y="0"/>
                                </a:moveTo>
                                <a:lnTo>
                                  <a:pt x="2241689" y="0"/>
                                </a:lnTo>
                                <a:lnTo>
                                  <a:pt x="1419758" y="0"/>
                                </a:lnTo>
                                <a:lnTo>
                                  <a:pt x="0" y="0"/>
                                </a:lnTo>
                                <a:lnTo>
                                  <a:pt x="0" y="164236"/>
                                </a:lnTo>
                                <a:lnTo>
                                  <a:pt x="0" y="328485"/>
                                </a:lnTo>
                                <a:lnTo>
                                  <a:pt x="1419758" y="328485"/>
                                </a:lnTo>
                                <a:lnTo>
                                  <a:pt x="2241626" y="328485"/>
                                </a:lnTo>
                                <a:lnTo>
                                  <a:pt x="3063570" y="328485"/>
                                </a:lnTo>
                                <a:lnTo>
                                  <a:pt x="3063570" y="164249"/>
                                </a:lnTo>
                                <a:lnTo>
                                  <a:pt x="3063570" y="0"/>
                                </a:lnTo>
                                <a:close/>
                              </a:path>
                              <a:path w="3885565" h="328930">
                                <a:moveTo>
                                  <a:pt x="3885539" y="0"/>
                                </a:moveTo>
                                <a:lnTo>
                                  <a:pt x="3063595" y="0"/>
                                </a:lnTo>
                                <a:lnTo>
                                  <a:pt x="3063595" y="164249"/>
                                </a:lnTo>
                                <a:lnTo>
                                  <a:pt x="3063595" y="328485"/>
                                </a:lnTo>
                                <a:lnTo>
                                  <a:pt x="3885539" y="328485"/>
                                </a:lnTo>
                                <a:lnTo>
                                  <a:pt x="3885539" y="164249"/>
                                </a:lnTo>
                                <a:lnTo>
                                  <a:pt x="3885539" y="0"/>
                                </a:lnTo>
                                <a:close/>
                              </a:path>
                            </a:pathLst>
                          </a:custGeom>
                          <a:solidFill>
                            <a:srgbClr val="FFFFFF"/>
                          </a:solidFill>
                        </wps:spPr>
                        <wps:bodyPr wrap="square" lIns="0" tIns="0" rIns="0" bIns="0" rtlCol="0">
                          <a:noAutofit/>
                        </wps:bodyPr>
                      </wps:wsp>
                      <wps:wsp>
                        <wps:cNvPr id="35" name="Graphic 35"/>
                        <wps:cNvSpPr/>
                        <wps:spPr>
                          <a:xfrm>
                            <a:off x="3728" y="212642"/>
                            <a:ext cx="3878579" cy="30480"/>
                          </a:xfrm>
                          <a:custGeom>
                            <a:avLst/>
                            <a:gdLst/>
                            <a:ahLst/>
                            <a:cxnLst/>
                            <a:rect l="l" t="t" r="r" b="b"/>
                            <a:pathLst>
                              <a:path w="3878579" h="30480">
                                <a:moveTo>
                                  <a:pt x="0" y="0"/>
                                </a:moveTo>
                                <a:lnTo>
                                  <a:pt x="1412291" y="0"/>
                                </a:lnTo>
                              </a:path>
                              <a:path w="3878579" h="30480">
                                <a:moveTo>
                                  <a:pt x="0" y="30180"/>
                                </a:moveTo>
                                <a:lnTo>
                                  <a:pt x="1412291" y="30180"/>
                                </a:lnTo>
                              </a:path>
                              <a:path w="3878579" h="30480">
                                <a:moveTo>
                                  <a:pt x="1419745" y="0"/>
                                </a:moveTo>
                                <a:lnTo>
                                  <a:pt x="2234294" y="0"/>
                                </a:lnTo>
                              </a:path>
                              <a:path w="3878579" h="30480">
                                <a:moveTo>
                                  <a:pt x="1419745" y="30180"/>
                                </a:moveTo>
                                <a:lnTo>
                                  <a:pt x="2234294" y="30181"/>
                                </a:lnTo>
                              </a:path>
                              <a:path w="3878579" h="30480">
                                <a:moveTo>
                                  <a:pt x="2241651" y="0"/>
                                </a:moveTo>
                                <a:lnTo>
                                  <a:pt x="3056102" y="0"/>
                                </a:lnTo>
                              </a:path>
                              <a:path w="3878579" h="30480">
                                <a:moveTo>
                                  <a:pt x="2241651" y="30181"/>
                                </a:moveTo>
                                <a:lnTo>
                                  <a:pt x="3056102" y="30181"/>
                                </a:lnTo>
                              </a:path>
                              <a:path w="3878579" h="30480">
                                <a:moveTo>
                                  <a:pt x="3063622" y="0"/>
                                </a:moveTo>
                                <a:lnTo>
                                  <a:pt x="3878073" y="0"/>
                                </a:lnTo>
                              </a:path>
                              <a:path w="3878579" h="30480">
                                <a:moveTo>
                                  <a:pt x="3063622" y="30181"/>
                                </a:moveTo>
                                <a:lnTo>
                                  <a:pt x="3878073" y="30181"/>
                                </a:lnTo>
                              </a:path>
                            </a:pathLst>
                          </a:custGeom>
                          <a:ln w="7470">
                            <a:solidFill>
                              <a:srgbClr val="000000"/>
                            </a:solidFill>
                            <a:prstDash val="solid"/>
                          </a:ln>
                        </wps:spPr>
                        <wps:bodyPr wrap="square" lIns="0" tIns="0" rIns="0" bIns="0" rtlCol="0">
                          <a:noAutofit/>
                        </wps:bodyPr>
                      </wps:wsp>
                      <wps:wsp>
                        <wps:cNvPr id="36" name="Graphic 36"/>
                        <wps:cNvSpPr/>
                        <wps:spPr>
                          <a:xfrm>
                            <a:off x="-12" y="328487"/>
                            <a:ext cx="3885565" cy="494030"/>
                          </a:xfrm>
                          <a:custGeom>
                            <a:avLst/>
                            <a:gdLst/>
                            <a:ahLst/>
                            <a:cxnLst/>
                            <a:rect l="l" t="t" r="r" b="b"/>
                            <a:pathLst>
                              <a:path w="3885565" h="494030">
                                <a:moveTo>
                                  <a:pt x="3063570" y="164642"/>
                                </a:moveTo>
                                <a:lnTo>
                                  <a:pt x="2241689" y="164642"/>
                                </a:lnTo>
                                <a:lnTo>
                                  <a:pt x="1419758" y="164642"/>
                                </a:lnTo>
                                <a:lnTo>
                                  <a:pt x="0" y="164642"/>
                                </a:lnTo>
                                <a:lnTo>
                                  <a:pt x="0" y="328879"/>
                                </a:lnTo>
                                <a:lnTo>
                                  <a:pt x="0" y="493522"/>
                                </a:lnTo>
                                <a:lnTo>
                                  <a:pt x="1419758" y="493522"/>
                                </a:lnTo>
                                <a:lnTo>
                                  <a:pt x="2241626" y="493522"/>
                                </a:lnTo>
                                <a:lnTo>
                                  <a:pt x="3063570" y="493522"/>
                                </a:lnTo>
                                <a:lnTo>
                                  <a:pt x="3063570" y="328879"/>
                                </a:lnTo>
                                <a:lnTo>
                                  <a:pt x="3063570" y="164642"/>
                                </a:lnTo>
                                <a:close/>
                              </a:path>
                              <a:path w="3885565" h="494030">
                                <a:moveTo>
                                  <a:pt x="3063570" y="0"/>
                                </a:moveTo>
                                <a:lnTo>
                                  <a:pt x="2241689" y="0"/>
                                </a:lnTo>
                                <a:lnTo>
                                  <a:pt x="1419758" y="0"/>
                                </a:lnTo>
                                <a:lnTo>
                                  <a:pt x="0" y="0"/>
                                </a:lnTo>
                                <a:lnTo>
                                  <a:pt x="0" y="164630"/>
                                </a:lnTo>
                                <a:lnTo>
                                  <a:pt x="1419758" y="164630"/>
                                </a:lnTo>
                                <a:lnTo>
                                  <a:pt x="2241626" y="164630"/>
                                </a:lnTo>
                                <a:lnTo>
                                  <a:pt x="3063570" y="164630"/>
                                </a:lnTo>
                                <a:lnTo>
                                  <a:pt x="3063570" y="0"/>
                                </a:lnTo>
                                <a:close/>
                              </a:path>
                              <a:path w="3885565" h="494030">
                                <a:moveTo>
                                  <a:pt x="3885539" y="164642"/>
                                </a:moveTo>
                                <a:lnTo>
                                  <a:pt x="3063595" y="164642"/>
                                </a:lnTo>
                                <a:lnTo>
                                  <a:pt x="3063595" y="328879"/>
                                </a:lnTo>
                                <a:lnTo>
                                  <a:pt x="3063595" y="493522"/>
                                </a:lnTo>
                                <a:lnTo>
                                  <a:pt x="3885539" y="493522"/>
                                </a:lnTo>
                                <a:lnTo>
                                  <a:pt x="3885539" y="328879"/>
                                </a:lnTo>
                                <a:lnTo>
                                  <a:pt x="3885539" y="164642"/>
                                </a:lnTo>
                                <a:close/>
                              </a:path>
                              <a:path w="3885565" h="494030">
                                <a:moveTo>
                                  <a:pt x="3885539" y="0"/>
                                </a:moveTo>
                                <a:lnTo>
                                  <a:pt x="3063595" y="0"/>
                                </a:lnTo>
                                <a:lnTo>
                                  <a:pt x="3063595" y="164630"/>
                                </a:lnTo>
                                <a:lnTo>
                                  <a:pt x="3885539" y="164630"/>
                                </a:lnTo>
                                <a:lnTo>
                                  <a:pt x="3885539" y="0"/>
                                </a:lnTo>
                                <a:close/>
                              </a:path>
                            </a:pathLst>
                          </a:custGeom>
                          <a:solidFill>
                            <a:srgbClr val="FFFFFF"/>
                          </a:solidFill>
                        </wps:spPr>
                        <wps:bodyPr wrap="square" lIns="0" tIns="0" rIns="0" bIns="0" rtlCol="0">
                          <a:noAutofit/>
                        </wps:bodyPr>
                      </wps:wsp>
                      <wps:wsp>
                        <wps:cNvPr id="37" name="Graphic 37"/>
                        <wps:cNvSpPr/>
                        <wps:spPr>
                          <a:xfrm>
                            <a:off x="3729" y="706163"/>
                            <a:ext cx="3878579" cy="29845"/>
                          </a:xfrm>
                          <a:custGeom>
                            <a:avLst/>
                            <a:gdLst/>
                            <a:ahLst/>
                            <a:cxnLst/>
                            <a:rect l="l" t="t" r="r" b="b"/>
                            <a:pathLst>
                              <a:path w="3878579" h="29845">
                                <a:moveTo>
                                  <a:pt x="0" y="0"/>
                                </a:moveTo>
                                <a:lnTo>
                                  <a:pt x="1412291" y="0"/>
                                </a:lnTo>
                              </a:path>
                              <a:path w="3878579" h="29845">
                                <a:moveTo>
                                  <a:pt x="0" y="29787"/>
                                </a:moveTo>
                                <a:lnTo>
                                  <a:pt x="1412291" y="29787"/>
                                </a:lnTo>
                              </a:path>
                              <a:path w="3878579" h="29845">
                                <a:moveTo>
                                  <a:pt x="1419745" y="0"/>
                                </a:moveTo>
                                <a:lnTo>
                                  <a:pt x="2234294" y="0"/>
                                </a:lnTo>
                              </a:path>
                              <a:path w="3878579" h="29845">
                                <a:moveTo>
                                  <a:pt x="1419745" y="29787"/>
                                </a:moveTo>
                                <a:lnTo>
                                  <a:pt x="2234294" y="29787"/>
                                </a:lnTo>
                              </a:path>
                              <a:path w="3878579" h="29845">
                                <a:moveTo>
                                  <a:pt x="2241651" y="0"/>
                                </a:moveTo>
                                <a:lnTo>
                                  <a:pt x="3056102" y="0"/>
                                </a:lnTo>
                              </a:path>
                              <a:path w="3878579" h="29845">
                                <a:moveTo>
                                  <a:pt x="2241651" y="29787"/>
                                </a:moveTo>
                                <a:lnTo>
                                  <a:pt x="3056102" y="29787"/>
                                </a:lnTo>
                              </a:path>
                              <a:path w="3878579" h="29845">
                                <a:moveTo>
                                  <a:pt x="3063622" y="0"/>
                                </a:moveTo>
                                <a:lnTo>
                                  <a:pt x="3878073" y="0"/>
                                </a:lnTo>
                              </a:path>
                              <a:path w="3878579" h="29845">
                                <a:moveTo>
                                  <a:pt x="3063622" y="29787"/>
                                </a:moveTo>
                                <a:lnTo>
                                  <a:pt x="3878073" y="29787"/>
                                </a:lnTo>
                              </a:path>
                            </a:pathLst>
                          </a:custGeom>
                          <a:ln w="7470">
                            <a:solidFill>
                              <a:srgbClr val="000000"/>
                            </a:solidFill>
                            <a:prstDash val="solid"/>
                          </a:ln>
                        </wps:spPr>
                        <wps:bodyPr wrap="square" lIns="0" tIns="0" rIns="0" bIns="0" rtlCol="0">
                          <a:noAutofit/>
                        </wps:bodyPr>
                      </wps:wsp>
                      <wps:wsp>
                        <wps:cNvPr id="38" name="Graphic 38"/>
                        <wps:cNvSpPr/>
                        <wps:spPr>
                          <a:xfrm>
                            <a:off x="-12" y="822022"/>
                            <a:ext cx="3885565" cy="657860"/>
                          </a:xfrm>
                          <a:custGeom>
                            <a:avLst/>
                            <a:gdLst/>
                            <a:ahLst/>
                            <a:cxnLst/>
                            <a:rect l="l" t="t" r="r" b="b"/>
                            <a:pathLst>
                              <a:path w="3885565" h="657860">
                                <a:moveTo>
                                  <a:pt x="3063570" y="0"/>
                                </a:moveTo>
                                <a:lnTo>
                                  <a:pt x="2241689" y="0"/>
                                </a:lnTo>
                                <a:lnTo>
                                  <a:pt x="1419758" y="0"/>
                                </a:lnTo>
                                <a:lnTo>
                                  <a:pt x="0" y="0"/>
                                </a:lnTo>
                                <a:lnTo>
                                  <a:pt x="0" y="164236"/>
                                </a:lnTo>
                                <a:lnTo>
                                  <a:pt x="0" y="328866"/>
                                </a:lnTo>
                                <a:lnTo>
                                  <a:pt x="0" y="493102"/>
                                </a:lnTo>
                                <a:lnTo>
                                  <a:pt x="0" y="657745"/>
                                </a:lnTo>
                                <a:lnTo>
                                  <a:pt x="1419758" y="657745"/>
                                </a:lnTo>
                                <a:lnTo>
                                  <a:pt x="2241626" y="657758"/>
                                </a:lnTo>
                                <a:lnTo>
                                  <a:pt x="3063570" y="657758"/>
                                </a:lnTo>
                                <a:lnTo>
                                  <a:pt x="3063570" y="493115"/>
                                </a:lnTo>
                                <a:lnTo>
                                  <a:pt x="3063570" y="328866"/>
                                </a:lnTo>
                                <a:lnTo>
                                  <a:pt x="3063570" y="164236"/>
                                </a:lnTo>
                                <a:lnTo>
                                  <a:pt x="3063570" y="0"/>
                                </a:lnTo>
                                <a:close/>
                              </a:path>
                              <a:path w="3885565" h="657860">
                                <a:moveTo>
                                  <a:pt x="3885539" y="0"/>
                                </a:moveTo>
                                <a:lnTo>
                                  <a:pt x="3063595" y="0"/>
                                </a:lnTo>
                                <a:lnTo>
                                  <a:pt x="3063595" y="164236"/>
                                </a:lnTo>
                                <a:lnTo>
                                  <a:pt x="3063595" y="328866"/>
                                </a:lnTo>
                                <a:lnTo>
                                  <a:pt x="3063595" y="493115"/>
                                </a:lnTo>
                                <a:lnTo>
                                  <a:pt x="3063595" y="657758"/>
                                </a:lnTo>
                                <a:lnTo>
                                  <a:pt x="3885539" y="657758"/>
                                </a:lnTo>
                                <a:lnTo>
                                  <a:pt x="3885539" y="493115"/>
                                </a:lnTo>
                                <a:lnTo>
                                  <a:pt x="3885539" y="328866"/>
                                </a:lnTo>
                                <a:lnTo>
                                  <a:pt x="3885539" y="164236"/>
                                </a:lnTo>
                                <a:lnTo>
                                  <a:pt x="3885539" y="0"/>
                                </a:lnTo>
                                <a:close/>
                              </a:path>
                            </a:pathLst>
                          </a:custGeom>
                          <a:solidFill>
                            <a:srgbClr val="FFFFFF"/>
                          </a:solidFill>
                        </wps:spPr>
                        <wps:bodyPr wrap="square" lIns="0" tIns="0" rIns="0" bIns="0" rtlCol="0">
                          <a:noAutofit/>
                        </wps:bodyPr>
                      </wps:wsp>
                      <wps:wsp>
                        <wps:cNvPr id="39" name="Graphic 39"/>
                        <wps:cNvSpPr/>
                        <wps:spPr>
                          <a:xfrm>
                            <a:off x="0" y="1479780"/>
                            <a:ext cx="3886200" cy="156845"/>
                          </a:xfrm>
                          <a:custGeom>
                            <a:avLst/>
                            <a:gdLst/>
                            <a:ahLst/>
                            <a:cxnLst/>
                            <a:rect l="l" t="t" r="r" b="b"/>
                            <a:pathLst>
                              <a:path w="3886200" h="156845">
                                <a:moveTo>
                                  <a:pt x="3063557" y="0"/>
                                </a:moveTo>
                                <a:lnTo>
                                  <a:pt x="2241677" y="0"/>
                                </a:lnTo>
                                <a:lnTo>
                                  <a:pt x="1419745" y="0"/>
                                </a:lnTo>
                                <a:lnTo>
                                  <a:pt x="0" y="0"/>
                                </a:lnTo>
                                <a:lnTo>
                                  <a:pt x="0" y="156667"/>
                                </a:lnTo>
                                <a:lnTo>
                                  <a:pt x="1419745" y="156667"/>
                                </a:lnTo>
                                <a:lnTo>
                                  <a:pt x="2241613" y="156667"/>
                                </a:lnTo>
                                <a:lnTo>
                                  <a:pt x="3063557" y="156667"/>
                                </a:lnTo>
                                <a:lnTo>
                                  <a:pt x="3063557" y="0"/>
                                </a:lnTo>
                                <a:close/>
                              </a:path>
                              <a:path w="3886200" h="156845">
                                <a:moveTo>
                                  <a:pt x="3885527" y="0"/>
                                </a:moveTo>
                                <a:lnTo>
                                  <a:pt x="3063583" y="0"/>
                                </a:lnTo>
                                <a:lnTo>
                                  <a:pt x="3063583" y="156667"/>
                                </a:lnTo>
                                <a:lnTo>
                                  <a:pt x="3885527" y="156667"/>
                                </a:lnTo>
                                <a:lnTo>
                                  <a:pt x="3885527" y="0"/>
                                </a:lnTo>
                                <a:close/>
                              </a:path>
                              <a:path w="3886200" h="156845">
                                <a:moveTo>
                                  <a:pt x="3885717" y="0"/>
                                </a:moveTo>
                                <a:lnTo>
                                  <a:pt x="3885552" y="0"/>
                                </a:lnTo>
                                <a:lnTo>
                                  <a:pt x="3885552" y="156667"/>
                                </a:lnTo>
                                <a:lnTo>
                                  <a:pt x="3885717" y="156667"/>
                                </a:lnTo>
                                <a:lnTo>
                                  <a:pt x="3885717" y="0"/>
                                </a:lnTo>
                                <a:close/>
                              </a:path>
                            </a:pathLst>
                          </a:custGeom>
                          <a:solidFill>
                            <a:srgbClr val="FFFFFF"/>
                          </a:solidFill>
                        </wps:spPr>
                        <wps:bodyPr wrap="square" lIns="0" tIns="0" rIns="0" bIns="0" rtlCol="0">
                          <a:noAutofit/>
                        </wps:bodyPr>
                      </wps:wsp>
                      <wps:wsp>
                        <wps:cNvPr id="40" name="Graphic 40"/>
                        <wps:cNvSpPr/>
                        <wps:spPr>
                          <a:xfrm>
                            <a:off x="3729" y="1528178"/>
                            <a:ext cx="3878579" cy="30480"/>
                          </a:xfrm>
                          <a:custGeom>
                            <a:avLst/>
                            <a:gdLst/>
                            <a:ahLst/>
                            <a:cxnLst/>
                            <a:rect l="l" t="t" r="r" b="b"/>
                            <a:pathLst>
                              <a:path w="3878579" h="30480">
                                <a:moveTo>
                                  <a:pt x="0" y="0"/>
                                </a:moveTo>
                                <a:lnTo>
                                  <a:pt x="1412291" y="0"/>
                                </a:lnTo>
                              </a:path>
                              <a:path w="3878579" h="30480">
                                <a:moveTo>
                                  <a:pt x="0" y="30184"/>
                                </a:moveTo>
                                <a:lnTo>
                                  <a:pt x="1412291" y="30184"/>
                                </a:lnTo>
                              </a:path>
                              <a:path w="3878579" h="30480">
                                <a:moveTo>
                                  <a:pt x="1419745" y="0"/>
                                </a:moveTo>
                                <a:lnTo>
                                  <a:pt x="2234294" y="0"/>
                                </a:lnTo>
                              </a:path>
                              <a:path w="3878579" h="30480">
                                <a:moveTo>
                                  <a:pt x="1419745" y="30184"/>
                                </a:moveTo>
                                <a:lnTo>
                                  <a:pt x="2234294" y="30184"/>
                                </a:lnTo>
                              </a:path>
                              <a:path w="3878579" h="30480">
                                <a:moveTo>
                                  <a:pt x="2241651" y="0"/>
                                </a:moveTo>
                                <a:lnTo>
                                  <a:pt x="3056102" y="0"/>
                                </a:lnTo>
                              </a:path>
                              <a:path w="3878579" h="30480">
                                <a:moveTo>
                                  <a:pt x="2241651" y="30184"/>
                                </a:moveTo>
                                <a:lnTo>
                                  <a:pt x="3056102" y="30184"/>
                                </a:lnTo>
                              </a:path>
                              <a:path w="3878579" h="30480">
                                <a:moveTo>
                                  <a:pt x="3063622" y="0"/>
                                </a:moveTo>
                                <a:lnTo>
                                  <a:pt x="3878073" y="0"/>
                                </a:lnTo>
                              </a:path>
                              <a:path w="3878579" h="30480">
                                <a:moveTo>
                                  <a:pt x="3063622" y="30184"/>
                                </a:moveTo>
                                <a:lnTo>
                                  <a:pt x="3878073" y="30184"/>
                                </a:lnTo>
                              </a:path>
                            </a:pathLst>
                          </a:custGeom>
                          <a:ln w="7470">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158.8pt;margin-top:38.85pt;height:128.9pt;width:306pt;mso-position-horizontal-relative:page;z-index:-251652096;mso-width-relative:page;mso-height-relative:page;" coordsize="3886200,1637030" o:gfxdata="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">
                <o:lock v:ext="edit" aspectratio="f"/>
                <v:shape id="Graphic 34" o:spid="_x0000_s1026" o:spt="100" style="position:absolute;left:-12;top:2;height:328930;width:3885565;" fillcolor="#FFFFFF" filled="t" stroked="f" coordsize="3885565,328930" o:gfxdata="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1grnWvQAA&#10;ANsAAAAPAAAAAAAAAAEAIAAAACIAAABkcnMvZG93bnJldi54bWxQSwECFAAUAAAACACHTuJAMy8F&#10;njsAAAA5AAAAEAAAAAAAAAABACAAAAAMAQAAZHJzL3NoYXBleG1sLnhtbFBLBQYAAAAABgAGAFsB&#10;AAC2AwAAAAA=&#10;" path="m3063570,0l2241689,0,1419758,0,0,0,0,164236,0,328485,1419758,328485,2241626,328485,3063570,328485,3063570,164249,3063570,0xem3885539,0l3063595,0,3063595,164249,3063595,328485,3885539,328485,3885539,164249,3885539,0xe">
                  <v:fill on="t" focussize="0,0"/>
                  <v:stroke on="f"/>
                  <v:imagedata o:title=""/>
                  <o:lock v:ext="edit" aspectratio="f"/>
                  <v:textbox inset="0mm,0mm,0mm,0mm"/>
                </v:shape>
                <v:shape id="Graphic 35" o:spid="_x0000_s1026" o:spt="100" style="position:absolute;left:3728;top:212642;height:30480;width:3878579;" filled="f" stroked="t" coordsize="3878579,30480" o:gfxdata="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yYng7sAAADb&#10;AAAADwAAAAAAAAABACAAAAAiAAAAZHJzL2Rvd25yZXYueG1sUEsBAhQAFAAAAAgAh07iQDMvBZ47&#10;AAAAOQAAABAAAAAAAAAAAQAgAAAACgEAAGRycy9zaGFwZXhtbC54bWxQSwUGAAAAAAYABgBbAQAA&#10;tAMAAAAA&#10;" path="m0,0l1412291,0em0,30180l1412291,30180em1419745,0l2234294,0em1419745,30180l2234294,30181em2241651,0l3056102,0em2241651,30181l3056102,30181em3063622,0l3878073,0em3063622,30181l3878073,30181e">
                  <v:fill on="f" focussize="0,0"/>
                  <v:stroke weight="0.588188976377953pt" color="#000000" joinstyle="round"/>
                  <v:imagedata o:title=""/>
                  <o:lock v:ext="edit" aspectratio="f"/>
                  <v:textbox inset="0mm,0mm,0mm,0mm"/>
                </v:shape>
                <v:shape id="Graphic 36" o:spid="_x0000_s1026" o:spt="100" style="position:absolute;left:-12;top:328487;height:494030;width:3885565;" fillcolor="#FFFFFF" filled="t" stroked="f" coordsize="3885565,494030" o:gfxdata="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xEaY7sAAADb&#10;AAAADwAAAAAAAAABACAAAAAiAAAAZHJzL2Rvd25yZXYueG1sUEsBAhQAFAAAAAgAh07iQDMvBZ47&#10;AAAAOQAAABAAAAAAAAAAAQAgAAAACgEAAGRycy9zaGFwZXhtbC54bWxQSwUGAAAAAAYABgBbAQAA&#10;tAMAAAAA&#10;" path="m3063570,164642l2241689,164642,1419758,164642,0,164642,0,328879,0,493522,1419758,493522,2241626,493522,3063570,493522,3063570,328879,3063570,164642xem3063570,0l2241689,0,1419758,0,0,0,0,164630,1419758,164630,2241626,164630,3063570,164630,3063570,0xem3885539,164642l3063595,164642,3063595,328879,3063595,493522,3885539,493522,3885539,328879,3885539,164642xem3885539,0l3063595,0,3063595,164630,3885539,164630,3885539,0xe">
                  <v:fill on="t" focussize="0,0"/>
                  <v:stroke on="f"/>
                  <v:imagedata o:title=""/>
                  <o:lock v:ext="edit" aspectratio="f"/>
                  <v:textbox inset="0mm,0mm,0mm,0mm"/>
                </v:shape>
                <v:shape id="Graphic 37" o:spid="_x0000_s1026" o:spt="100" style="position:absolute;left:3729;top:706163;height:29845;width:3878579;" filled="f" stroked="t" coordsize="3878579,29845" o:gfxdata="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vFTbLsAAADb&#10;AAAADwAAAAAAAAABACAAAAAiAAAAZHJzL2Rvd25yZXYueG1sUEsBAhQAFAAAAAgAh07iQDMvBZ47&#10;AAAAOQAAABAAAAAAAAAAAQAgAAAACgEAAGRycy9zaGFwZXhtbC54bWxQSwUGAAAAAAYABgBbAQAA&#10;tAMAAAAA&#10;" path="m0,0l1412291,0em0,29787l1412291,29787em1419745,0l2234294,0em1419745,29787l2234294,29787em2241651,0l3056102,0em2241651,29787l3056102,29787em3063622,0l3878073,0em3063622,29787l3878073,29787e">
                  <v:fill on="f" focussize="0,0"/>
                  <v:stroke weight="0.588188976377953pt" color="#000000" joinstyle="round"/>
                  <v:imagedata o:title=""/>
                  <o:lock v:ext="edit" aspectratio="f"/>
                  <v:textbox inset="0mm,0mm,0mm,0mm"/>
                </v:shape>
                <v:shape id="Graphic 38" o:spid="_x0000_s1026" o:spt="100" style="position:absolute;left:-12;top:822022;height:657860;width:3885565;" fillcolor="#FFFFFF" filled="t" stroked="f" coordsize="3885565,657860" o:gfxdata="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5smwrsAAADb&#10;AAAADwAAAAAAAAABACAAAAAiAAAAZHJzL2Rvd25yZXYueG1sUEsBAhQAFAAAAAgAh07iQDMvBZ47&#10;AAAAOQAAABAAAAAAAAAAAQAgAAAACgEAAGRycy9zaGFwZXhtbC54bWxQSwUGAAAAAAYABgBbAQAA&#10;tAMAAAAA&#10;" path="m3063570,0l2241689,0,1419758,0,0,0,0,164236,0,328866,0,493102,0,657745,1419758,657745,2241626,657758,3063570,657758,3063570,493115,3063570,328866,3063570,164236,3063570,0xem3885539,0l3063595,0,3063595,164236,3063595,328866,3063595,493115,3063595,657758,3885539,657758,3885539,493115,3885539,328866,3885539,164236,3885539,0xe">
                  <v:fill on="t" focussize="0,0"/>
                  <v:stroke on="f"/>
                  <v:imagedata o:title=""/>
                  <o:lock v:ext="edit" aspectratio="f"/>
                  <v:textbox inset="0mm,0mm,0mm,0mm"/>
                </v:shape>
                <v:shape id="Graphic 39" o:spid="_x0000_s1026" o:spt="100" style="position:absolute;left:0;top:1479780;height:156845;width:3886200;" fillcolor="#FFFFFF" filled="t" stroked="f" coordsize="3886200,156845" o:gfxdata="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yjvYivQAA&#10;ANsAAAAPAAAAAAAAAAEAIAAAACIAAABkcnMvZG93bnJldi54bWxQSwECFAAUAAAACACHTuJAMy8F&#10;njsAAAA5AAAAEAAAAAAAAAABACAAAAAMAQAAZHJzL3NoYXBleG1sLnhtbFBLBQYAAAAABgAGAFsB&#10;AAC2AwAAAAA=&#10;" path="m3063557,0l2241677,0,1419745,0,0,0,0,156667,1419745,156667,2241613,156667,3063557,156667,3063557,0xem3885527,0l3063583,0,3063583,156667,3885527,156667,3885527,0xem3885717,0l3885552,0,3885552,156667,3885717,156667,3885717,0xe">
                  <v:fill on="t" focussize="0,0"/>
                  <v:stroke on="f"/>
                  <v:imagedata o:title=""/>
                  <o:lock v:ext="edit" aspectratio="f"/>
                  <v:textbox inset="0mm,0mm,0mm,0mm"/>
                </v:shape>
                <v:shape id="Graphic 40" o:spid="_x0000_s1026" o:spt="100" style="position:absolute;left:3729;top:1528178;height:30480;width:3878579;" filled="f" stroked="t" coordsize="3878579,30480" o:gfxdata="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Z1f3ZrgAAADbAAAA&#10;DwAAAAAAAAABACAAAAAiAAAAZHJzL2Rvd25yZXYueG1sUEsBAhQAFAAAAAgAh07iQDMvBZ47AAAA&#10;OQAAABAAAAAAAAAAAQAgAAAABwEAAGRycy9zaGFwZXhtbC54bWxQSwUGAAAAAAYABgBbAQAAsQMA&#10;AAAA&#10;" path="m0,0l1412291,0em0,30184l1412291,30184em1419745,0l2234294,0em1419745,30184l2234294,30184em2241651,0l3056102,0em2241651,30184l3056102,30184em3063622,0l3878073,0em3063622,30184l3878073,30184e">
                  <v:fill on="f" focussize="0,0"/>
                  <v:stroke weight="0.588188976377953pt" color="#000000" joinstyle="round"/>
                  <v:imagedata o:title=""/>
                  <o:lock v:ext="edit" aspectratio="f"/>
                  <v:textbox inset="0mm,0mm,0mm,0mm"/>
                </v:shape>
              </v:group>
            </w:pict>
          </mc:Fallback>
        </mc:AlternateContent>
      </w:r>
      <w:r>
        <w:rPr>
          <w:rFonts w:ascii="Arial MT"/>
          <w:sz w:val="21"/>
        </w:rPr>
        <w:t>Variance Inflation Factors Date:</w:t>
      </w:r>
      <w:r>
        <w:rPr>
          <w:rFonts w:ascii="Arial MT"/>
          <w:spacing w:val="-4"/>
          <w:sz w:val="21"/>
        </w:rPr>
        <w:t xml:space="preserve"> </w:t>
      </w:r>
      <w:r>
        <w:rPr>
          <w:rFonts w:ascii="Arial MT"/>
          <w:sz w:val="21"/>
        </w:rPr>
        <w:t>07/29/25</w:t>
      </w:r>
      <w:r>
        <w:rPr>
          <w:rFonts w:ascii="Arial MT"/>
          <w:spacing w:val="80"/>
          <w:sz w:val="21"/>
        </w:rPr>
        <w:t xml:space="preserve"> </w:t>
      </w:r>
      <w:r>
        <w:rPr>
          <w:rFonts w:ascii="Arial MT"/>
          <w:sz w:val="21"/>
        </w:rPr>
        <w:t>Time:</w:t>
      </w:r>
      <w:r>
        <w:rPr>
          <w:rFonts w:ascii="Arial MT"/>
          <w:spacing w:val="-4"/>
          <w:sz w:val="21"/>
        </w:rPr>
        <w:t xml:space="preserve"> </w:t>
      </w:r>
      <w:r>
        <w:rPr>
          <w:rFonts w:ascii="Arial MT"/>
          <w:sz w:val="21"/>
        </w:rPr>
        <w:t>12:13 Sample: 1 57</w:t>
      </w:r>
    </w:p>
    <w:p w14:paraId="2D888CA5">
      <w:pPr>
        <w:spacing w:before="2"/>
        <w:ind w:left="1499" w:right="0" w:firstLine="0"/>
        <w:jc w:val="left"/>
        <w:rPr>
          <w:rFonts w:ascii="Arial MT"/>
          <w:sz w:val="21"/>
        </w:rPr>
      </w:pPr>
      <w:r>
        <w:rPr>
          <w:rFonts w:ascii="Arial MT"/>
          <w:sz w:val="21"/>
        </w:rPr>
        <w:drawing>
          <wp:anchor distT="0" distB="0" distL="0" distR="0" simplePos="0" relativeHeight="251664384" behindDoc="1" locked="0" layoutInCell="1" allowOverlap="1">
            <wp:simplePos x="0" y="0"/>
            <wp:positionH relativeFrom="page">
              <wp:posOffset>1456055</wp:posOffset>
            </wp:positionH>
            <wp:positionV relativeFrom="paragraph">
              <wp:posOffset>40005</wp:posOffset>
            </wp:positionV>
            <wp:extent cx="4667250" cy="4591050"/>
            <wp:effectExtent l="0" t="0" r="0" b="0"/>
            <wp:wrapNone/>
            <wp:docPr id="41" name="Image 41"/>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7" cstate="print"/>
                    <a:stretch>
                      <a:fillRect/>
                    </a:stretch>
                  </pic:blipFill>
                  <pic:spPr>
                    <a:xfrm>
                      <a:off x="0" y="0"/>
                      <a:ext cx="4667249" cy="4591049"/>
                    </a:xfrm>
                    <a:prstGeom prst="rect">
                      <a:avLst/>
                    </a:prstGeom>
                  </pic:spPr>
                </pic:pic>
              </a:graphicData>
            </a:graphic>
          </wp:anchor>
        </w:drawing>
      </w:r>
      <w:r>
        <w:rPr>
          <w:rFonts w:ascii="Arial MT"/>
          <w:sz w:val="21"/>
        </w:rPr>
        <w:t>Included</w:t>
      </w:r>
      <w:r>
        <w:rPr>
          <w:rFonts w:ascii="Arial MT"/>
          <w:spacing w:val="-14"/>
          <w:sz w:val="21"/>
        </w:rPr>
        <w:t xml:space="preserve"> </w:t>
      </w:r>
      <w:r>
        <w:rPr>
          <w:rFonts w:ascii="Arial MT"/>
          <w:sz w:val="21"/>
        </w:rPr>
        <w:t>observations:</w:t>
      </w:r>
      <w:r>
        <w:rPr>
          <w:rFonts w:ascii="Arial MT"/>
          <w:spacing w:val="-14"/>
          <w:sz w:val="21"/>
        </w:rPr>
        <w:t xml:space="preserve"> </w:t>
      </w:r>
      <w:r>
        <w:rPr>
          <w:rFonts w:ascii="Arial MT"/>
          <w:spacing w:val="-5"/>
          <w:sz w:val="21"/>
        </w:rPr>
        <w:t>57</w:t>
      </w:r>
    </w:p>
    <w:p w14:paraId="3545AC77">
      <w:pPr>
        <w:pStyle w:val="6"/>
        <w:spacing w:before="34"/>
        <w:rPr>
          <w:rFonts w:ascii="Arial MT"/>
          <w:sz w:val="21"/>
        </w:rPr>
      </w:pPr>
    </w:p>
    <w:p w14:paraId="70673245">
      <w:pPr>
        <w:tabs>
          <w:tab w:val="left" w:pos="3947"/>
          <w:tab w:val="left" w:pos="5112"/>
          <w:tab w:val="left" w:pos="5500"/>
          <w:tab w:val="left" w:pos="6512"/>
          <w:tab w:val="left" w:pos="6795"/>
        </w:tabs>
        <w:spacing w:before="0" w:line="256" w:lineRule="auto"/>
        <w:ind w:left="2218" w:right="1262" w:firstLine="1647"/>
        <w:jc w:val="left"/>
        <w:rPr>
          <w:rFonts w:ascii="Arial MT"/>
          <w:sz w:val="21"/>
        </w:rPr>
      </w:pPr>
      <w:r>
        <w:rPr>
          <w:rFonts w:ascii="Arial MT"/>
          <w:spacing w:val="-2"/>
          <w:sz w:val="21"/>
        </w:rPr>
        <w:t>Coefficient</w:t>
      </w:r>
      <w:r>
        <w:rPr>
          <w:rFonts w:ascii="Arial MT"/>
          <w:sz w:val="21"/>
        </w:rPr>
        <w:tab/>
      </w:r>
      <w:r>
        <w:rPr>
          <w:rFonts w:ascii="Arial MT"/>
          <w:spacing w:val="-2"/>
          <w:sz w:val="21"/>
        </w:rPr>
        <w:t>Uncentered</w:t>
      </w:r>
      <w:r>
        <w:rPr>
          <w:rFonts w:ascii="Arial MT"/>
          <w:sz w:val="21"/>
        </w:rPr>
        <w:tab/>
      </w:r>
      <w:r>
        <w:rPr>
          <w:rFonts w:ascii="Arial MT"/>
          <w:spacing w:val="-2"/>
          <w:sz w:val="21"/>
        </w:rPr>
        <w:t>Centered Variable</w:t>
      </w:r>
      <w:r>
        <w:rPr>
          <w:rFonts w:ascii="Arial MT"/>
          <w:sz w:val="21"/>
        </w:rPr>
        <w:tab/>
      </w:r>
      <w:r>
        <w:rPr>
          <w:rFonts w:ascii="Arial MT"/>
          <w:spacing w:val="-2"/>
          <w:sz w:val="21"/>
        </w:rPr>
        <w:t>Variance</w:t>
      </w:r>
      <w:r>
        <w:rPr>
          <w:rFonts w:ascii="Arial MT"/>
          <w:sz w:val="21"/>
        </w:rPr>
        <w:tab/>
      </w:r>
      <w:r>
        <w:rPr>
          <w:rFonts w:ascii="Arial MT"/>
          <w:sz w:val="21"/>
        </w:rPr>
        <w:tab/>
      </w:r>
      <w:r>
        <w:rPr>
          <w:rFonts w:ascii="Arial MT"/>
          <w:spacing w:val="-4"/>
          <w:sz w:val="21"/>
        </w:rPr>
        <w:t>VIF</w:t>
      </w:r>
      <w:r>
        <w:rPr>
          <w:rFonts w:ascii="Arial MT"/>
          <w:sz w:val="21"/>
        </w:rPr>
        <w:tab/>
      </w:r>
      <w:r>
        <w:rPr>
          <w:rFonts w:ascii="Arial MT"/>
          <w:sz w:val="21"/>
        </w:rPr>
        <w:tab/>
      </w:r>
      <w:r>
        <w:rPr>
          <w:rFonts w:ascii="Arial MT"/>
          <w:spacing w:val="-4"/>
          <w:sz w:val="21"/>
        </w:rPr>
        <w:t>VIF</w:t>
      </w:r>
    </w:p>
    <w:p w14:paraId="01D7192D">
      <w:pPr>
        <w:pStyle w:val="6"/>
        <w:spacing w:before="19"/>
        <w:rPr>
          <w:rFonts w:ascii="Arial MT"/>
          <w:sz w:val="21"/>
        </w:rPr>
      </w:pPr>
    </w:p>
    <w:p w14:paraId="05EFF9D3">
      <w:pPr>
        <w:tabs>
          <w:tab w:val="left" w:pos="3947"/>
          <w:tab w:val="left" w:pos="5242"/>
          <w:tab w:val="left" w:pos="6807"/>
        </w:tabs>
        <w:spacing w:before="0"/>
        <w:ind w:left="2524" w:right="0" w:firstLine="0"/>
        <w:jc w:val="left"/>
        <w:rPr>
          <w:rFonts w:ascii="Arial MT"/>
          <w:sz w:val="21"/>
        </w:rPr>
      </w:pPr>
      <w:r>
        <w:rPr>
          <w:rFonts w:ascii="Arial MT"/>
          <w:spacing w:val="-10"/>
          <w:sz w:val="21"/>
        </w:rPr>
        <w:t>C</w:t>
      </w:r>
      <w:r>
        <w:rPr>
          <w:rFonts w:ascii="Arial MT"/>
          <w:sz w:val="21"/>
        </w:rPr>
        <w:tab/>
      </w:r>
      <w:r>
        <w:rPr>
          <w:rFonts w:ascii="Arial MT"/>
          <w:spacing w:val="-2"/>
          <w:sz w:val="21"/>
        </w:rPr>
        <w:t>0.902515</w:t>
      </w:r>
      <w:r>
        <w:rPr>
          <w:rFonts w:ascii="Arial MT"/>
          <w:sz w:val="21"/>
        </w:rPr>
        <w:tab/>
      </w:r>
      <w:r>
        <w:rPr>
          <w:rFonts w:ascii="Arial MT"/>
          <w:spacing w:val="-2"/>
          <w:sz w:val="21"/>
        </w:rPr>
        <w:t>50.61365</w:t>
      </w:r>
      <w:r>
        <w:rPr>
          <w:rFonts w:ascii="Arial MT"/>
          <w:sz w:val="21"/>
        </w:rPr>
        <w:tab/>
      </w:r>
      <w:r>
        <w:rPr>
          <w:rFonts w:ascii="Arial MT"/>
          <w:spacing w:val="-5"/>
          <w:sz w:val="21"/>
        </w:rPr>
        <w:t>NA</w:t>
      </w:r>
    </w:p>
    <w:p w14:paraId="2D5E19F9">
      <w:pPr>
        <w:tabs>
          <w:tab w:val="left" w:pos="3947"/>
          <w:tab w:val="left" w:pos="5242"/>
          <w:tab w:val="left" w:pos="6536"/>
        </w:tabs>
        <w:spacing w:before="18"/>
        <w:ind w:left="2476" w:right="0" w:firstLine="0"/>
        <w:jc w:val="left"/>
        <w:rPr>
          <w:rFonts w:ascii="Arial MT"/>
          <w:sz w:val="21"/>
        </w:rPr>
      </w:pPr>
      <w:r>
        <w:rPr>
          <w:rFonts w:ascii="Arial MT"/>
          <w:spacing w:val="-5"/>
          <w:sz w:val="21"/>
        </w:rPr>
        <w:t>X1</w:t>
      </w:r>
      <w:r>
        <w:rPr>
          <w:rFonts w:ascii="Arial MT"/>
          <w:sz w:val="21"/>
        </w:rPr>
        <w:tab/>
      </w:r>
      <w:r>
        <w:rPr>
          <w:rFonts w:ascii="Arial MT"/>
          <w:spacing w:val="-2"/>
          <w:sz w:val="21"/>
        </w:rPr>
        <w:t>1.788599</w:t>
      </w:r>
      <w:r>
        <w:rPr>
          <w:rFonts w:ascii="Arial MT"/>
          <w:sz w:val="21"/>
        </w:rPr>
        <w:tab/>
      </w:r>
      <w:r>
        <w:rPr>
          <w:rFonts w:ascii="Arial MT"/>
          <w:spacing w:val="-2"/>
          <w:sz w:val="21"/>
        </w:rPr>
        <w:t>54.13346</w:t>
      </w:r>
      <w:r>
        <w:rPr>
          <w:rFonts w:ascii="Arial MT"/>
          <w:sz w:val="21"/>
        </w:rPr>
        <w:tab/>
      </w:r>
      <w:r>
        <w:rPr>
          <w:rFonts w:ascii="Arial MT"/>
          <w:spacing w:val="-2"/>
          <w:sz w:val="21"/>
        </w:rPr>
        <w:t>1.116374</w:t>
      </w:r>
    </w:p>
    <w:p w14:paraId="3A1C5991">
      <w:pPr>
        <w:tabs>
          <w:tab w:val="left" w:pos="3947"/>
          <w:tab w:val="left" w:pos="5242"/>
          <w:tab w:val="left" w:pos="6536"/>
        </w:tabs>
        <w:spacing w:before="17"/>
        <w:ind w:left="2476" w:right="0" w:firstLine="0"/>
        <w:jc w:val="left"/>
        <w:rPr>
          <w:rFonts w:ascii="Arial MT"/>
          <w:sz w:val="21"/>
        </w:rPr>
      </w:pPr>
      <w:r>
        <w:rPr>
          <w:rFonts w:ascii="Arial MT"/>
          <w:spacing w:val="-5"/>
          <w:sz w:val="21"/>
        </w:rPr>
        <w:t>X2</w:t>
      </w:r>
      <w:r>
        <w:rPr>
          <w:rFonts w:ascii="Arial MT"/>
          <w:sz w:val="21"/>
        </w:rPr>
        <w:tab/>
      </w:r>
      <w:r>
        <w:rPr>
          <w:rFonts w:ascii="Arial MT"/>
          <w:spacing w:val="-2"/>
          <w:sz w:val="21"/>
        </w:rPr>
        <w:t>1.162898</w:t>
      </w:r>
      <w:r>
        <w:rPr>
          <w:rFonts w:ascii="Arial MT"/>
          <w:sz w:val="21"/>
        </w:rPr>
        <w:tab/>
      </w:r>
      <w:r>
        <w:rPr>
          <w:rFonts w:ascii="Arial MT"/>
          <w:spacing w:val="-2"/>
          <w:sz w:val="21"/>
        </w:rPr>
        <w:t>11.94209</w:t>
      </w:r>
      <w:r>
        <w:rPr>
          <w:rFonts w:ascii="Arial MT"/>
          <w:sz w:val="21"/>
        </w:rPr>
        <w:tab/>
      </w:r>
      <w:r>
        <w:rPr>
          <w:rFonts w:ascii="Arial MT"/>
          <w:spacing w:val="-2"/>
          <w:sz w:val="21"/>
        </w:rPr>
        <w:t>1.156803</w:t>
      </w:r>
    </w:p>
    <w:p w14:paraId="0797EC76">
      <w:pPr>
        <w:tabs>
          <w:tab w:val="left" w:pos="3947"/>
          <w:tab w:val="left" w:pos="5242"/>
          <w:tab w:val="left" w:pos="6536"/>
        </w:tabs>
        <w:spacing w:before="18"/>
        <w:ind w:left="2476" w:right="0" w:firstLine="0"/>
        <w:jc w:val="left"/>
        <w:rPr>
          <w:rFonts w:ascii="Arial MT"/>
          <w:sz w:val="21"/>
        </w:rPr>
      </w:pPr>
      <w:r>
        <w:rPr>
          <w:rFonts w:ascii="Arial MT"/>
          <w:spacing w:val="-5"/>
          <w:sz w:val="21"/>
        </w:rPr>
        <w:t>X3</w:t>
      </w:r>
      <w:r>
        <w:rPr>
          <w:rFonts w:ascii="Arial MT"/>
          <w:sz w:val="21"/>
        </w:rPr>
        <w:tab/>
      </w:r>
      <w:r>
        <w:rPr>
          <w:rFonts w:ascii="Arial MT"/>
          <w:spacing w:val="-2"/>
          <w:sz w:val="21"/>
        </w:rPr>
        <w:t>2.060108</w:t>
      </w:r>
      <w:r>
        <w:rPr>
          <w:rFonts w:ascii="Arial MT"/>
          <w:sz w:val="21"/>
        </w:rPr>
        <w:tab/>
      </w:r>
      <w:r>
        <w:rPr>
          <w:rFonts w:ascii="Arial MT"/>
          <w:spacing w:val="-2"/>
          <w:sz w:val="21"/>
        </w:rPr>
        <w:t>2.960365</w:t>
      </w:r>
      <w:r>
        <w:rPr>
          <w:rFonts w:ascii="Arial MT"/>
          <w:sz w:val="21"/>
        </w:rPr>
        <w:tab/>
      </w:r>
      <w:r>
        <w:rPr>
          <w:rFonts w:ascii="Arial MT"/>
          <w:spacing w:val="-2"/>
          <w:sz w:val="21"/>
        </w:rPr>
        <w:t>1.140678</w:t>
      </w:r>
    </w:p>
    <w:p w14:paraId="20ED4710">
      <w:pPr>
        <w:pStyle w:val="6"/>
        <w:spacing w:before="2"/>
        <w:rPr>
          <w:rFonts w:ascii="Arial MT"/>
          <w:sz w:val="21"/>
        </w:rPr>
      </w:pPr>
    </w:p>
    <w:p w14:paraId="645F4189">
      <w:pPr>
        <w:pStyle w:val="6"/>
        <w:ind w:left="1468"/>
      </w:pPr>
      <w:r>
        <w:t>Sumber:</w:t>
      </w:r>
      <w:r>
        <w:rPr>
          <w:spacing w:val="-2"/>
        </w:rPr>
        <w:t xml:space="preserve"> </w:t>
      </w:r>
      <w:r>
        <w:t>hasil</w:t>
      </w:r>
      <w:r>
        <w:rPr>
          <w:spacing w:val="-1"/>
        </w:rPr>
        <w:t xml:space="preserve"> </w:t>
      </w:r>
      <w:r>
        <w:t>output</w:t>
      </w:r>
      <w:r>
        <w:rPr>
          <w:spacing w:val="-1"/>
        </w:rPr>
        <w:t xml:space="preserve"> </w:t>
      </w:r>
      <w:r>
        <w:t>EViews,</w:t>
      </w:r>
      <w:r>
        <w:rPr>
          <w:spacing w:val="-2"/>
        </w:rPr>
        <w:t xml:space="preserve"> </w:t>
      </w:r>
      <w:r>
        <w:t>data</w:t>
      </w:r>
      <w:r>
        <w:rPr>
          <w:spacing w:val="-1"/>
        </w:rPr>
        <w:t xml:space="preserve"> </w:t>
      </w:r>
      <w:r>
        <w:t>diolah</w:t>
      </w:r>
      <w:r>
        <w:rPr>
          <w:spacing w:val="-1"/>
        </w:rPr>
        <w:t xml:space="preserve"> </w:t>
      </w:r>
      <w:r>
        <w:rPr>
          <w:spacing w:val="-4"/>
        </w:rPr>
        <w:t>2025</w:t>
      </w:r>
    </w:p>
    <w:p w14:paraId="3D0BBD99">
      <w:pPr>
        <w:pStyle w:val="6"/>
        <w:spacing w:before="137"/>
      </w:pPr>
    </w:p>
    <w:p w14:paraId="6FADAAF5">
      <w:pPr>
        <w:pStyle w:val="6"/>
        <w:spacing w:line="480" w:lineRule="auto"/>
        <w:ind w:left="568" w:right="140" w:firstLine="720"/>
        <w:jc w:val="both"/>
      </w:pPr>
      <w:r>
        <w:t xml:space="preserve">Berdarkan tabel diatas nilai centered VIF setiap variabel mempunyai nilai dibawah nilai 10, sehingga dapat disimpulkan bahwa penelitian ini tidak terjadi </w:t>
      </w:r>
      <w:r>
        <w:rPr>
          <w:spacing w:val="-2"/>
        </w:rPr>
        <w:t>multikolinearitas.</w:t>
      </w:r>
    </w:p>
    <w:p w14:paraId="709E32A0">
      <w:pPr>
        <w:pStyle w:val="6"/>
      </w:pPr>
    </w:p>
    <w:p w14:paraId="103507FD">
      <w:pPr>
        <w:pStyle w:val="6"/>
      </w:pPr>
    </w:p>
    <w:p w14:paraId="39B8B9EE">
      <w:pPr>
        <w:pStyle w:val="2"/>
        <w:numPr>
          <w:ilvl w:val="3"/>
          <w:numId w:val="1"/>
        </w:numPr>
        <w:tabs>
          <w:tab w:val="left" w:pos="1430"/>
        </w:tabs>
        <w:spacing w:before="0" w:after="0" w:line="240" w:lineRule="auto"/>
        <w:ind w:left="1430" w:right="0" w:hanging="720"/>
        <w:jc w:val="left"/>
      </w:pPr>
      <w:r>
        <w:rPr>
          <w:spacing w:val="-2"/>
        </w:rPr>
        <w:t>Heterokedastisitas</w:t>
      </w:r>
    </w:p>
    <w:p w14:paraId="5462D7F7">
      <w:pPr>
        <w:pStyle w:val="6"/>
        <w:rPr>
          <w:b/>
        </w:rPr>
      </w:pPr>
    </w:p>
    <w:p w14:paraId="69EF457E">
      <w:pPr>
        <w:pStyle w:val="6"/>
        <w:spacing w:line="480" w:lineRule="auto"/>
        <w:ind w:left="710" w:right="137" w:firstLine="578"/>
        <w:jc w:val="both"/>
      </w:pPr>
      <w:r>
        <w:t>Uji heteroskedastisitas bertujuan untuk mengetahui apakah dalam model regresi terjadi ketidaksamaan varians dari residual antar pengamatan. Dalam pengujian heteroskedastisitas menggunakan Uji Breusch-Pagan sebagai dasar keputusan dengan melihat nilai probabilitas yang dihasilkan, jika</w:t>
      </w:r>
      <w:r>
        <w:rPr>
          <w:spacing w:val="40"/>
        </w:rPr>
        <w:t xml:space="preserve"> </w:t>
      </w:r>
      <w:r>
        <w:t>&gt; 0,05, maka dapat</w:t>
      </w:r>
      <w:r>
        <w:rPr>
          <w:spacing w:val="-14"/>
        </w:rPr>
        <w:t xml:space="preserve"> </w:t>
      </w:r>
      <w:r>
        <w:t>dikatakan</w:t>
      </w:r>
      <w:r>
        <w:rPr>
          <w:spacing w:val="-14"/>
        </w:rPr>
        <w:t xml:space="preserve"> </w:t>
      </w:r>
      <w:r>
        <w:t>data</w:t>
      </w:r>
      <w:r>
        <w:rPr>
          <w:spacing w:val="-15"/>
        </w:rPr>
        <w:t xml:space="preserve"> </w:t>
      </w:r>
      <w:r>
        <w:t>penelitian</w:t>
      </w:r>
      <w:r>
        <w:rPr>
          <w:spacing w:val="-14"/>
        </w:rPr>
        <w:t xml:space="preserve"> </w:t>
      </w:r>
      <w:r>
        <w:t>tidak</w:t>
      </w:r>
      <w:r>
        <w:rPr>
          <w:spacing w:val="-14"/>
        </w:rPr>
        <w:t xml:space="preserve"> </w:t>
      </w:r>
      <w:r>
        <w:t>terdapat</w:t>
      </w:r>
      <w:r>
        <w:rPr>
          <w:spacing w:val="-14"/>
        </w:rPr>
        <w:t xml:space="preserve"> </w:t>
      </w:r>
      <w:r>
        <w:t>indikasi</w:t>
      </w:r>
      <w:r>
        <w:rPr>
          <w:spacing w:val="-13"/>
        </w:rPr>
        <w:t xml:space="preserve"> </w:t>
      </w:r>
      <w:r>
        <w:t>heteroskedastisitas.</w:t>
      </w:r>
      <w:r>
        <w:rPr>
          <w:spacing w:val="-11"/>
        </w:rPr>
        <w:t xml:space="preserve"> </w:t>
      </w:r>
      <w:r>
        <w:t>Berikut hasil uji heteroskedastisitas pada penelitian ini:</w:t>
      </w:r>
    </w:p>
    <w:p w14:paraId="6DD52B71">
      <w:pPr>
        <w:pStyle w:val="6"/>
        <w:spacing w:after="0" w:line="480" w:lineRule="auto"/>
        <w:jc w:val="both"/>
        <w:sectPr>
          <w:pgSz w:w="11910" w:h="16840"/>
          <w:pgMar w:top="1920" w:right="1559" w:bottom="280" w:left="1700" w:header="993" w:footer="0" w:gutter="0"/>
          <w:cols w:space="720" w:num="1"/>
        </w:sectPr>
      </w:pPr>
    </w:p>
    <w:p w14:paraId="1DFC6AEA">
      <w:pPr>
        <w:pStyle w:val="6"/>
        <w:spacing w:before="53"/>
      </w:pPr>
    </w:p>
    <w:p w14:paraId="5E7B59D6">
      <w:pPr>
        <w:pStyle w:val="2"/>
        <w:ind w:left="4075"/>
        <w:jc w:val="both"/>
      </w:pPr>
      <w:r>
        <w:rPr>
          <w:spacing w:val="-2"/>
        </w:rPr>
        <w:t>Tabel</w:t>
      </w:r>
      <w:r>
        <w:rPr>
          <w:spacing w:val="-13"/>
        </w:rPr>
        <w:t xml:space="preserve"> </w:t>
      </w:r>
      <w:r>
        <w:rPr>
          <w:spacing w:val="-5"/>
        </w:rPr>
        <w:t>4.3</w:t>
      </w:r>
    </w:p>
    <w:p w14:paraId="29B9D585">
      <w:pPr>
        <w:spacing w:before="137"/>
        <w:ind w:left="3105" w:right="0" w:firstLine="0"/>
        <w:jc w:val="left"/>
        <w:rPr>
          <w:b/>
          <w:sz w:val="24"/>
        </w:rPr>
      </w:pPr>
      <w:r>
        <w:rPr>
          <w:b/>
          <w:sz w:val="24"/>
        </w:rPr>
        <w:t>Hasil</w:t>
      </w:r>
      <w:r>
        <w:rPr>
          <w:b/>
          <w:spacing w:val="-1"/>
          <w:sz w:val="24"/>
        </w:rPr>
        <w:t xml:space="preserve"> </w:t>
      </w:r>
      <w:r>
        <w:rPr>
          <w:b/>
          <w:sz w:val="24"/>
        </w:rPr>
        <w:t xml:space="preserve">Uji </w:t>
      </w:r>
      <w:r>
        <w:rPr>
          <w:b/>
          <w:spacing w:val="-2"/>
          <w:sz w:val="24"/>
        </w:rPr>
        <w:t>Heterokedastisitas</w:t>
      </w:r>
    </w:p>
    <w:p w14:paraId="1DCBA819">
      <w:pPr>
        <w:spacing w:before="169" w:line="261" w:lineRule="auto"/>
        <w:ind w:left="975" w:right="2806" w:firstLine="0"/>
        <w:jc w:val="left"/>
        <w:rPr>
          <w:rFonts w:ascii="Arial MT"/>
          <w:sz w:val="21"/>
        </w:rPr>
      </w:pPr>
      <w:r>
        <w:rPr>
          <w:rFonts w:ascii="Arial MT"/>
          <w:sz w:val="21"/>
        </w:rPr>
        <w:t>Heteroskedasticity Test: Breusch-Pagan-Godfrey Null hypothesis: Homoskedasticity</w:t>
      </w:r>
    </w:p>
    <w:p w14:paraId="43830EAF">
      <w:pPr>
        <w:pStyle w:val="6"/>
        <w:spacing w:before="1"/>
        <w:rPr>
          <w:rFonts w:ascii="Arial MT"/>
          <w:sz w:val="6"/>
        </w:rPr>
      </w:pPr>
    </w:p>
    <w:tbl>
      <w:tblPr>
        <w:tblStyle w:val="5"/>
        <w:tblW w:w="0" w:type="auto"/>
        <w:tblInd w:w="96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259"/>
        <w:gridCol w:w="1312"/>
        <w:gridCol w:w="2480"/>
        <w:gridCol w:w="1093"/>
      </w:tblGrid>
      <w:tr w14:paraId="4EA13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1" w:hRule="atLeast"/>
        </w:trPr>
        <w:tc>
          <w:tcPr>
            <w:tcW w:w="2259" w:type="dxa"/>
            <w:tcBorders>
              <w:top w:val="double" w:color="000000" w:sz="6" w:space="0"/>
            </w:tcBorders>
          </w:tcPr>
          <w:p w14:paraId="6BE8BA89">
            <w:pPr>
              <w:pStyle w:val="9"/>
              <w:spacing w:before="168" w:line="234" w:lineRule="exact"/>
              <w:ind w:left="18"/>
              <w:jc w:val="left"/>
              <w:rPr>
                <w:sz w:val="21"/>
              </w:rPr>
            </w:pPr>
            <w:r>
              <w:rPr>
                <w:sz w:val="21"/>
              </w:rPr>
              <w:t>F-</w:t>
            </w:r>
            <w:r>
              <w:rPr>
                <w:spacing w:val="-2"/>
                <w:sz w:val="21"/>
              </w:rPr>
              <w:t>statistic</w:t>
            </w:r>
          </w:p>
        </w:tc>
        <w:tc>
          <w:tcPr>
            <w:tcW w:w="1312" w:type="dxa"/>
            <w:tcBorders>
              <w:top w:val="double" w:color="000000" w:sz="6" w:space="0"/>
            </w:tcBorders>
          </w:tcPr>
          <w:p w14:paraId="04B3801D">
            <w:pPr>
              <w:pStyle w:val="9"/>
              <w:spacing w:before="168" w:line="234" w:lineRule="exact"/>
              <w:ind w:right="140"/>
              <w:jc w:val="right"/>
              <w:rPr>
                <w:sz w:val="21"/>
              </w:rPr>
            </w:pPr>
            <w:r>
              <w:rPr>
                <w:spacing w:val="-2"/>
                <w:sz w:val="21"/>
              </w:rPr>
              <w:t>2.119336</w:t>
            </w:r>
          </w:p>
        </w:tc>
        <w:tc>
          <w:tcPr>
            <w:tcW w:w="2480" w:type="dxa"/>
            <w:tcBorders>
              <w:top w:val="double" w:color="000000" w:sz="6" w:space="0"/>
            </w:tcBorders>
          </w:tcPr>
          <w:p w14:paraId="11DF4676">
            <w:pPr>
              <w:pStyle w:val="9"/>
              <w:spacing w:before="168" w:line="234" w:lineRule="exact"/>
              <w:ind w:left="144"/>
              <w:jc w:val="left"/>
              <w:rPr>
                <w:sz w:val="21"/>
              </w:rPr>
            </w:pPr>
            <w:r>
              <w:rPr>
                <w:sz w:val="21"/>
              </w:rPr>
              <w:t>Prob.</w:t>
            </w:r>
            <w:r>
              <w:rPr>
                <w:spacing w:val="5"/>
                <w:sz w:val="21"/>
              </w:rPr>
              <w:t xml:space="preserve"> </w:t>
            </w:r>
            <w:r>
              <w:rPr>
                <w:spacing w:val="-2"/>
                <w:sz w:val="21"/>
              </w:rPr>
              <w:t>F(3,53)</w:t>
            </w:r>
          </w:p>
        </w:tc>
        <w:tc>
          <w:tcPr>
            <w:tcW w:w="1093" w:type="dxa"/>
            <w:tcBorders>
              <w:top w:val="double" w:color="000000" w:sz="6" w:space="0"/>
            </w:tcBorders>
          </w:tcPr>
          <w:p w14:paraId="7E7D9159">
            <w:pPr>
              <w:pStyle w:val="9"/>
              <w:spacing w:before="168" w:line="234" w:lineRule="exact"/>
              <w:ind w:right="15"/>
              <w:jc w:val="right"/>
              <w:rPr>
                <w:sz w:val="21"/>
              </w:rPr>
            </w:pPr>
            <w:r>
              <w:rPr>
                <w:spacing w:val="-2"/>
                <w:sz w:val="21"/>
              </w:rPr>
              <w:t>0.1087</w:t>
            </w:r>
          </w:p>
        </w:tc>
      </w:tr>
      <w:tr w14:paraId="135CF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62" w:hRule="atLeast"/>
        </w:trPr>
        <w:tc>
          <w:tcPr>
            <w:tcW w:w="2259" w:type="dxa"/>
          </w:tcPr>
          <w:p w14:paraId="68BD2D60">
            <w:pPr>
              <w:pStyle w:val="9"/>
              <w:spacing w:before="9" w:line="234" w:lineRule="exact"/>
              <w:ind w:left="18"/>
              <w:jc w:val="left"/>
              <w:rPr>
                <w:sz w:val="21"/>
              </w:rPr>
            </w:pPr>
            <w:r>
              <w:rPr>
                <w:sz w:val="21"/>
              </w:rPr>
              <w:t>Obs*R-</w:t>
            </w:r>
            <w:r>
              <w:rPr>
                <w:spacing w:val="-2"/>
                <w:sz w:val="21"/>
              </w:rPr>
              <w:t>squared</w:t>
            </w:r>
          </w:p>
        </w:tc>
        <w:tc>
          <w:tcPr>
            <w:tcW w:w="1312" w:type="dxa"/>
          </w:tcPr>
          <w:p w14:paraId="362521E7">
            <w:pPr>
              <w:pStyle w:val="9"/>
              <w:spacing w:before="9" w:line="234" w:lineRule="exact"/>
              <w:ind w:right="140"/>
              <w:jc w:val="right"/>
              <w:rPr>
                <w:sz w:val="21"/>
              </w:rPr>
            </w:pPr>
            <w:r>
              <w:rPr>
                <w:spacing w:val="-2"/>
                <w:sz w:val="21"/>
              </w:rPr>
              <w:t>6.105436</w:t>
            </w:r>
          </w:p>
        </w:tc>
        <w:tc>
          <w:tcPr>
            <w:tcW w:w="2480" w:type="dxa"/>
          </w:tcPr>
          <w:p w14:paraId="5A7EFBB0">
            <w:pPr>
              <w:pStyle w:val="9"/>
              <w:spacing w:before="9" w:line="234" w:lineRule="exact"/>
              <w:ind w:left="144"/>
              <w:jc w:val="left"/>
              <w:rPr>
                <w:sz w:val="21"/>
              </w:rPr>
            </w:pPr>
            <w:r>
              <w:rPr>
                <w:sz w:val="21"/>
              </w:rPr>
              <w:t>Prob.</w:t>
            </w:r>
            <w:r>
              <w:rPr>
                <w:spacing w:val="10"/>
                <w:sz w:val="21"/>
              </w:rPr>
              <w:t xml:space="preserve"> </w:t>
            </w:r>
            <w:r>
              <w:rPr>
                <w:sz w:val="21"/>
              </w:rPr>
              <w:t>Chi-</w:t>
            </w:r>
            <w:r>
              <w:rPr>
                <w:spacing w:val="-2"/>
                <w:sz w:val="21"/>
              </w:rPr>
              <w:t>Square(3)</w:t>
            </w:r>
          </w:p>
        </w:tc>
        <w:tc>
          <w:tcPr>
            <w:tcW w:w="1093" w:type="dxa"/>
          </w:tcPr>
          <w:p w14:paraId="55AB0189">
            <w:pPr>
              <w:pStyle w:val="9"/>
              <w:spacing w:before="9" w:line="234" w:lineRule="exact"/>
              <w:ind w:right="15"/>
              <w:jc w:val="right"/>
              <w:rPr>
                <w:sz w:val="21"/>
              </w:rPr>
            </w:pPr>
            <w:r>
              <w:rPr>
                <w:spacing w:val="-2"/>
                <w:sz w:val="21"/>
              </w:rPr>
              <w:t>0.1066</w:t>
            </w:r>
          </w:p>
        </w:tc>
      </w:tr>
      <w:tr w14:paraId="0BB33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0" w:hRule="atLeast"/>
        </w:trPr>
        <w:tc>
          <w:tcPr>
            <w:tcW w:w="2259" w:type="dxa"/>
            <w:tcBorders>
              <w:bottom w:val="double" w:color="000000" w:sz="6" w:space="0"/>
            </w:tcBorders>
          </w:tcPr>
          <w:p w14:paraId="23CBA788">
            <w:pPr>
              <w:pStyle w:val="9"/>
              <w:spacing w:before="9" w:line="240" w:lineRule="auto"/>
              <w:ind w:left="18"/>
              <w:jc w:val="left"/>
              <w:rPr>
                <w:sz w:val="21"/>
              </w:rPr>
            </w:pPr>
            <w:r>
              <w:rPr>
                <w:sz w:val="21"/>
              </w:rPr>
              <w:t xml:space="preserve">Scaled explained </w:t>
            </w:r>
            <w:r>
              <w:rPr>
                <w:spacing w:val="-5"/>
                <w:sz w:val="21"/>
              </w:rPr>
              <w:t>SS</w:t>
            </w:r>
          </w:p>
        </w:tc>
        <w:tc>
          <w:tcPr>
            <w:tcW w:w="1312" w:type="dxa"/>
            <w:tcBorders>
              <w:bottom w:val="double" w:color="000000" w:sz="6" w:space="0"/>
            </w:tcBorders>
          </w:tcPr>
          <w:p w14:paraId="2BA7AFFB">
            <w:pPr>
              <w:pStyle w:val="9"/>
              <w:spacing w:before="9" w:line="240" w:lineRule="auto"/>
              <w:ind w:right="140"/>
              <w:jc w:val="right"/>
              <w:rPr>
                <w:sz w:val="21"/>
              </w:rPr>
            </w:pPr>
            <w:r>
              <w:rPr>
                <w:spacing w:val="-2"/>
                <w:sz w:val="21"/>
              </w:rPr>
              <w:t>5.347644</w:t>
            </w:r>
          </w:p>
        </w:tc>
        <w:tc>
          <w:tcPr>
            <w:tcW w:w="2480" w:type="dxa"/>
            <w:tcBorders>
              <w:bottom w:val="double" w:color="000000" w:sz="6" w:space="0"/>
            </w:tcBorders>
          </w:tcPr>
          <w:p w14:paraId="7A20654E">
            <w:pPr>
              <w:pStyle w:val="9"/>
              <w:spacing w:before="9" w:line="240" w:lineRule="auto"/>
              <w:ind w:left="144"/>
              <w:jc w:val="left"/>
              <w:rPr>
                <w:sz w:val="21"/>
              </w:rPr>
            </w:pPr>
            <w:r>
              <w:rPr>
                <w:sz w:val="21"/>
              </w:rPr>
              <w:t>Prob.</w:t>
            </w:r>
            <w:r>
              <w:rPr>
                <w:spacing w:val="10"/>
                <w:sz w:val="21"/>
              </w:rPr>
              <w:t xml:space="preserve"> </w:t>
            </w:r>
            <w:r>
              <w:rPr>
                <w:sz w:val="21"/>
              </w:rPr>
              <w:t>Chi-</w:t>
            </w:r>
            <w:r>
              <w:rPr>
                <w:spacing w:val="-2"/>
                <w:sz w:val="21"/>
              </w:rPr>
              <w:t>Square(3)</w:t>
            </w:r>
          </w:p>
        </w:tc>
        <w:tc>
          <w:tcPr>
            <w:tcW w:w="1093" w:type="dxa"/>
            <w:tcBorders>
              <w:bottom w:val="double" w:color="000000" w:sz="6" w:space="0"/>
            </w:tcBorders>
          </w:tcPr>
          <w:p w14:paraId="2AB840DA">
            <w:pPr>
              <w:pStyle w:val="9"/>
              <w:spacing w:before="9" w:line="240" w:lineRule="auto"/>
              <w:ind w:right="15"/>
              <w:jc w:val="right"/>
              <w:rPr>
                <w:sz w:val="21"/>
              </w:rPr>
            </w:pPr>
            <w:r>
              <w:rPr>
                <w:spacing w:val="-2"/>
                <w:sz w:val="21"/>
              </w:rPr>
              <w:t>0.1480</w:t>
            </w:r>
          </w:p>
        </w:tc>
      </w:tr>
    </w:tbl>
    <w:p w14:paraId="160F42A7">
      <w:pPr>
        <w:pStyle w:val="6"/>
        <w:spacing w:before="110"/>
        <w:ind w:left="928"/>
      </w:pPr>
      <w:r>
        <w:drawing>
          <wp:anchor distT="0" distB="0" distL="0" distR="0" simplePos="0" relativeHeight="251665408" behindDoc="1" locked="0" layoutInCell="1" allowOverlap="1">
            <wp:simplePos x="0" y="0"/>
            <wp:positionH relativeFrom="page">
              <wp:posOffset>1456055</wp:posOffset>
            </wp:positionH>
            <wp:positionV relativeFrom="paragraph">
              <wp:posOffset>-15875</wp:posOffset>
            </wp:positionV>
            <wp:extent cx="4667250" cy="4591050"/>
            <wp:effectExtent l="0" t="0" r="0" b="0"/>
            <wp:wrapNone/>
            <wp:docPr id="42" name="Image 42"/>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7" cstate="print"/>
                    <a:stretch>
                      <a:fillRect/>
                    </a:stretch>
                  </pic:blipFill>
                  <pic:spPr>
                    <a:xfrm>
                      <a:off x="0" y="0"/>
                      <a:ext cx="4667249" cy="4591049"/>
                    </a:xfrm>
                    <a:prstGeom prst="rect">
                      <a:avLst/>
                    </a:prstGeom>
                  </pic:spPr>
                </pic:pic>
              </a:graphicData>
            </a:graphic>
          </wp:anchor>
        </w:drawing>
      </w:r>
      <w:r>
        <mc:AlternateContent>
          <mc:Choice Requires="wps">
            <w:drawing>
              <wp:anchor distT="0" distB="0" distL="0" distR="0" simplePos="0" relativeHeight="251666432" behindDoc="1" locked="0" layoutInCell="1" allowOverlap="1">
                <wp:simplePos x="0" y="0"/>
                <wp:positionH relativeFrom="page">
                  <wp:posOffset>1683385</wp:posOffset>
                </wp:positionH>
                <wp:positionV relativeFrom="paragraph">
                  <wp:posOffset>-91440</wp:posOffset>
                </wp:positionV>
                <wp:extent cx="4544695" cy="159385"/>
                <wp:effectExtent l="0" t="0" r="0" b="0"/>
                <wp:wrapNone/>
                <wp:docPr id="43" name="Graphic 43"/>
                <wp:cNvGraphicFramePr/>
                <a:graphic xmlns:a="http://schemas.openxmlformats.org/drawingml/2006/main">
                  <a:graphicData uri="http://schemas.microsoft.com/office/word/2010/wordprocessingShape">
                    <wps:wsp>
                      <wps:cNvSpPr/>
                      <wps:spPr>
                        <a:xfrm>
                          <a:off x="0" y="0"/>
                          <a:ext cx="4544695" cy="159385"/>
                        </a:xfrm>
                        <a:custGeom>
                          <a:avLst/>
                          <a:gdLst/>
                          <a:ahLst/>
                          <a:cxnLst/>
                          <a:rect l="l" t="t" r="r" b="b"/>
                          <a:pathLst>
                            <a:path w="4544695" h="159385">
                              <a:moveTo>
                                <a:pt x="3029331" y="0"/>
                              </a:moveTo>
                              <a:lnTo>
                                <a:pt x="2196427" y="0"/>
                              </a:lnTo>
                              <a:lnTo>
                                <a:pt x="1439087" y="0"/>
                              </a:lnTo>
                              <a:lnTo>
                                <a:pt x="0" y="0"/>
                              </a:lnTo>
                              <a:lnTo>
                                <a:pt x="0" y="159283"/>
                              </a:lnTo>
                              <a:lnTo>
                                <a:pt x="1439087" y="159283"/>
                              </a:lnTo>
                              <a:lnTo>
                                <a:pt x="2196363" y="159283"/>
                              </a:lnTo>
                              <a:lnTo>
                                <a:pt x="3029331" y="159296"/>
                              </a:lnTo>
                              <a:lnTo>
                                <a:pt x="3029331" y="0"/>
                              </a:lnTo>
                              <a:close/>
                            </a:path>
                            <a:path w="4544695" h="159385">
                              <a:moveTo>
                                <a:pt x="3862794" y="0"/>
                              </a:moveTo>
                              <a:lnTo>
                                <a:pt x="3029432" y="0"/>
                              </a:lnTo>
                              <a:lnTo>
                                <a:pt x="3029432" y="159296"/>
                              </a:lnTo>
                              <a:lnTo>
                                <a:pt x="3862794" y="159296"/>
                              </a:lnTo>
                              <a:lnTo>
                                <a:pt x="3862794" y="0"/>
                              </a:lnTo>
                              <a:close/>
                            </a:path>
                            <a:path w="4544695" h="159385">
                              <a:moveTo>
                                <a:pt x="4544390" y="0"/>
                              </a:moveTo>
                              <a:lnTo>
                                <a:pt x="3862819" y="0"/>
                              </a:lnTo>
                              <a:lnTo>
                                <a:pt x="3862819" y="159296"/>
                              </a:lnTo>
                              <a:lnTo>
                                <a:pt x="4544390" y="159296"/>
                              </a:lnTo>
                              <a:lnTo>
                                <a:pt x="4544390" y="0"/>
                              </a:lnTo>
                              <a:close/>
                            </a:path>
                          </a:pathLst>
                        </a:custGeom>
                        <a:solidFill>
                          <a:srgbClr val="FFFFFF"/>
                        </a:solidFill>
                      </wps:spPr>
                      <wps:bodyPr wrap="square" lIns="0" tIns="0" rIns="0" bIns="0" rtlCol="0">
                        <a:noAutofit/>
                      </wps:bodyPr>
                    </wps:wsp>
                  </a:graphicData>
                </a:graphic>
              </wp:anchor>
            </w:drawing>
          </mc:Choice>
          <mc:Fallback>
            <w:pict>
              <v:shape id="Graphic 43" o:spid="_x0000_s1026" o:spt="100" style="position:absolute;left:0pt;margin-left:132.55pt;margin-top:-7.2pt;height:12.55pt;width:357.85pt;mso-position-horizontal-relative:page;z-index:-251650048;mso-width-relative:page;mso-height-relative:page;" fillcolor="#FFFFFF" filled="t" stroked="f" coordsize="4544695,159385" o:gfxdata="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AtN8HPXAAAACgEAAA8AAAAAAAAAAQAgAAAAIgAAAGRycy9kb3ducmV2LnhtbFBLAQIU&#10;ABQAAAAIAIdO4kBElPConwIAALwHAAAOAAAAAAAAAAEAIAAAACYBAABkcnMvZTJvRG9jLnhtbFBL&#10;BQYAAAAABgAGAFkBAAA3BgAAAAA=&#10;" path="m3029331,0l2196427,0,1439087,0,0,0,0,159283,1439087,159283,2196363,159283,3029331,159296,3029331,0xem3862794,0l3029432,0,3029432,159296,3862794,159296,3862794,0xem4544390,0l3862819,0,3862819,159296,4544390,159296,4544390,0xe">
                <v:fill on="t" focussize="0,0"/>
                <v:stroke on="f"/>
                <v:imagedata o:title=""/>
                <o:lock v:ext="edit" aspectratio="f"/>
                <v:textbox inset="0mm,0mm,0mm,0mm"/>
              </v:shape>
            </w:pict>
          </mc:Fallback>
        </mc:AlternateContent>
      </w:r>
      <w:r>
        <w:t>Sumber:</w:t>
      </w:r>
      <w:r>
        <w:rPr>
          <w:spacing w:val="-2"/>
        </w:rPr>
        <w:t xml:space="preserve"> </w:t>
      </w:r>
      <w:r>
        <w:t>hasil</w:t>
      </w:r>
      <w:r>
        <w:rPr>
          <w:spacing w:val="-1"/>
        </w:rPr>
        <w:t xml:space="preserve"> </w:t>
      </w:r>
      <w:r>
        <w:t>output</w:t>
      </w:r>
      <w:r>
        <w:rPr>
          <w:spacing w:val="-3"/>
        </w:rPr>
        <w:t xml:space="preserve"> </w:t>
      </w:r>
      <w:r>
        <w:t>EViews,</w:t>
      </w:r>
      <w:r>
        <w:rPr>
          <w:spacing w:val="-2"/>
        </w:rPr>
        <w:t xml:space="preserve"> </w:t>
      </w:r>
      <w:r>
        <w:t>data</w:t>
      </w:r>
      <w:r>
        <w:rPr>
          <w:spacing w:val="-1"/>
        </w:rPr>
        <w:t xml:space="preserve"> </w:t>
      </w:r>
      <w:r>
        <w:t>diolah</w:t>
      </w:r>
      <w:r>
        <w:rPr>
          <w:spacing w:val="-1"/>
        </w:rPr>
        <w:t xml:space="preserve"> </w:t>
      </w:r>
      <w:r>
        <w:rPr>
          <w:spacing w:val="-4"/>
        </w:rPr>
        <w:t>2025</w:t>
      </w:r>
    </w:p>
    <w:p w14:paraId="558E7CF1">
      <w:pPr>
        <w:pStyle w:val="6"/>
        <w:spacing w:before="139" w:line="480" w:lineRule="auto"/>
        <w:ind w:left="568" w:firstLine="720"/>
      </w:pPr>
      <w:r>
        <w:t>Hasil</w:t>
      </w:r>
      <w:r>
        <w:rPr>
          <w:spacing w:val="80"/>
        </w:rPr>
        <w:t xml:space="preserve"> </w:t>
      </w:r>
      <w:r>
        <w:t>pengujian</w:t>
      </w:r>
      <w:r>
        <w:rPr>
          <w:spacing w:val="80"/>
        </w:rPr>
        <w:t xml:space="preserve"> </w:t>
      </w:r>
      <w:r>
        <w:t>pada</w:t>
      </w:r>
      <w:r>
        <w:rPr>
          <w:spacing w:val="80"/>
        </w:rPr>
        <w:t xml:space="preserve"> </w:t>
      </w:r>
      <w:r>
        <w:t>tingkat</w:t>
      </w:r>
      <w:r>
        <w:rPr>
          <w:spacing w:val="80"/>
        </w:rPr>
        <w:t xml:space="preserve"> </w:t>
      </w:r>
      <w:r>
        <w:t>signifikan</w:t>
      </w:r>
      <w:r>
        <w:rPr>
          <w:spacing w:val="80"/>
        </w:rPr>
        <w:t xml:space="preserve"> </w:t>
      </w:r>
      <w:r>
        <w:t>0.1066</w:t>
      </w:r>
      <w:r>
        <w:rPr>
          <w:spacing w:val="80"/>
        </w:rPr>
        <w:t xml:space="preserve"> </w:t>
      </w:r>
      <w:r>
        <w:t>&gt;</w:t>
      </w:r>
      <w:r>
        <w:rPr>
          <w:spacing w:val="80"/>
        </w:rPr>
        <w:t xml:space="preserve"> </w:t>
      </w:r>
      <w:r>
        <w:t>0.05</w:t>
      </w:r>
      <w:r>
        <w:rPr>
          <w:spacing w:val="80"/>
        </w:rPr>
        <w:t xml:space="preserve"> </w:t>
      </w:r>
      <w:r>
        <w:t>maka</w:t>
      </w:r>
      <w:r>
        <w:rPr>
          <w:spacing w:val="80"/>
        </w:rPr>
        <w:t xml:space="preserve"> </w:t>
      </w:r>
      <w:r>
        <w:t>dapat disimpulkan bahwa tidak terjadi masalah heterokedasitas.</w:t>
      </w:r>
    </w:p>
    <w:p w14:paraId="619A92F1">
      <w:pPr>
        <w:pStyle w:val="6"/>
        <w:spacing w:before="137"/>
      </w:pPr>
    </w:p>
    <w:p w14:paraId="23F69E30">
      <w:pPr>
        <w:pStyle w:val="2"/>
        <w:numPr>
          <w:ilvl w:val="3"/>
          <w:numId w:val="1"/>
        </w:numPr>
        <w:tabs>
          <w:tab w:val="left" w:pos="1490"/>
        </w:tabs>
        <w:spacing w:before="0" w:after="0" w:line="240" w:lineRule="auto"/>
        <w:ind w:left="1490" w:right="0" w:hanging="780"/>
        <w:jc w:val="left"/>
      </w:pPr>
      <w:r>
        <w:rPr>
          <w:spacing w:val="-2"/>
        </w:rPr>
        <w:t>Uji</w:t>
      </w:r>
      <w:r>
        <w:rPr>
          <w:spacing w:val="-10"/>
        </w:rPr>
        <w:t xml:space="preserve"> </w:t>
      </w:r>
      <w:r>
        <w:rPr>
          <w:spacing w:val="-2"/>
        </w:rPr>
        <w:t>Autokorelasi</w:t>
      </w:r>
    </w:p>
    <w:p w14:paraId="4E8A4E59">
      <w:pPr>
        <w:pStyle w:val="6"/>
        <w:rPr>
          <w:b/>
        </w:rPr>
      </w:pPr>
    </w:p>
    <w:p w14:paraId="7F232361">
      <w:pPr>
        <w:pStyle w:val="6"/>
        <w:spacing w:line="480" w:lineRule="auto"/>
        <w:ind w:left="710" w:right="137" w:firstLine="578"/>
        <w:jc w:val="both"/>
      </w:pPr>
      <w:r>
        <w:t>Uji</w:t>
      </w:r>
      <w:r>
        <w:rPr>
          <w:spacing w:val="-11"/>
        </w:rPr>
        <w:t xml:space="preserve"> </w:t>
      </w:r>
      <w:r>
        <w:t>autokorelasi</w:t>
      </w:r>
      <w:r>
        <w:rPr>
          <w:spacing w:val="-11"/>
        </w:rPr>
        <w:t xml:space="preserve"> </w:t>
      </w:r>
      <w:r>
        <w:t>bertujuan</w:t>
      </w:r>
      <w:r>
        <w:rPr>
          <w:spacing w:val="-12"/>
        </w:rPr>
        <w:t xml:space="preserve"> </w:t>
      </w:r>
      <w:r>
        <w:t>untuk</w:t>
      </w:r>
      <w:r>
        <w:rPr>
          <w:spacing w:val="-11"/>
        </w:rPr>
        <w:t xml:space="preserve"> </w:t>
      </w:r>
      <w:r>
        <w:t>menguji</w:t>
      </w:r>
      <w:r>
        <w:rPr>
          <w:spacing w:val="-11"/>
        </w:rPr>
        <w:t xml:space="preserve"> </w:t>
      </w:r>
      <w:r>
        <w:t>apakah</w:t>
      </w:r>
      <w:r>
        <w:rPr>
          <w:spacing w:val="-12"/>
        </w:rPr>
        <w:t xml:space="preserve"> </w:t>
      </w:r>
      <w:r>
        <w:t>dalam</w:t>
      </w:r>
      <w:r>
        <w:rPr>
          <w:spacing w:val="-12"/>
        </w:rPr>
        <w:t xml:space="preserve"> </w:t>
      </w:r>
      <w:r>
        <w:t>model</w:t>
      </w:r>
      <w:r>
        <w:rPr>
          <w:spacing w:val="-12"/>
        </w:rPr>
        <w:t xml:space="preserve"> </w:t>
      </w:r>
      <w:r>
        <w:t>regresi</w:t>
      </w:r>
      <w:r>
        <w:rPr>
          <w:spacing w:val="-11"/>
        </w:rPr>
        <w:t xml:space="preserve"> </w:t>
      </w:r>
      <w:r>
        <w:t>linier ada korelasi antara kesalahan pengganggu pada periode t dengan kesalahan penggangu pada periode t-1 (sebelumnya). Uji Autokorelasi dilakukan dengan menggunakan model Durbin Watson (DW). Berikut hasil uji autokorelasi pada penelitian ini:</w:t>
      </w:r>
    </w:p>
    <w:p w14:paraId="0AE25CE8">
      <w:pPr>
        <w:pStyle w:val="2"/>
        <w:spacing w:before="1"/>
        <w:ind w:left="4075"/>
        <w:jc w:val="both"/>
      </w:pPr>
      <w:r>
        <w:rPr>
          <w:spacing w:val="-2"/>
        </w:rPr>
        <w:t>Tabel</w:t>
      </w:r>
      <w:r>
        <w:rPr>
          <w:spacing w:val="-13"/>
        </w:rPr>
        <w:t xml:space="preserve"> </w:t>
      </w:r>
      <w:r>
        <w:rPr>
          <w:spacing w:val="-5"/>
        </w:rPr>
        <w:t>4.4</w:t>
      </w:r>
    </w:p>
    <w:p w14:paraId="6B662720">
      <w:pPr>
        <w:spacing w:before="139"/>
        <w:ind w:left="426" w:right="0" w:firstLine="0"/>
        <w:jc w:val="center"/>
        <w:rPr>
          <w:b/>
          <w:sz w:val="24"/>
        </w:rPr>
      </w:pPr>
      <w:r>
        <w:rPr>
          <w:b/>
          <w:sz w:val="24"/>
        </w:rPr>
        <w:t>Hasil</w:t>
      </w:r>
      <w:r>
        <w:rPr>
          <w:b/>
          <w:spacing w:val="-1"/>
          <w:sz w:val="24"/>
        </w:rPr>
        <w:t xml:space="preserve"> </w:t>
      </w:r>
      <w:r>
        <w:rPr>
          <w:b/>
          <w:sz w:val="24"/>
        </w:rPr>
        <w:t>Uji</w:t>
      </w:r>
      <w:r>
        <w:rPr>
          <w:b/>
          <w:spacing w:val="-14"/>
          <w:sz w:val="24"/>
        </w:rPr>
        <w:t xml:space="preserve"> </w:t>
      </w:r>
      <w:r>
        <w:rPr>
          <w:b/>
          <w:spacing w:val="-2"/>
          <w:sz w:val="24"/>
        </w:rPr>
        <w:t>Autokorelasi</w:t>
      </w:r>
    </w:p>
    <w:p w14:paraId="4AC6D21A">
      <w:pPr>
        <w:pStyle w:val="6"/>
        <w:spacing w:before="9"/>
        <w:rPr>
          <w:b/>
          <w:sz w:val="9"/>
        </w:rPr>
      </w:pPr>
      <w:r>
        <w:rPr>
          <w:b/>
          <w:sz w:val="9"/>
        </w:rPr>
        <w:drawing>
          <wp:anchor distT="0" distB="0" distL="0" distR="0" simplePos="0" relativeHeight="251680768" behindDoc="1" locked="0" layoutInCell="1" allowOverlap="1">
            <wp:simplePos x="0" y="0"/>
            <wp:positionH relativeFrom="page">
              <wp:posOffset>1892935</wp:posOffset>
            </wp:positionH>
            <wp:positionV relativeFrom="paragraph">
              <wp:posOffset>86995</wp:posOffset>
            </wp:positionV>
            <wp:extent cx="4158615" cy="1918970"/>
            <wp:effectExtent l="0" t="0" r="0" b="0"/>
            <wp:wrapTopAndBottom/>
            <wp:docPr id="44" name="Image 44"/>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0" cstate="print"/>
                    <a:stretch>
                      <a:fillRect/>
                    </a:stretch>
                  </pic:blipFill>
                  <pic:spPr>
                    <a:xfrm>
                      <a:off x="0" y="0"/>
                      <a:ext cx="4158392" cy="1919287"/>
                    </a:xfrm>
                    <a:prstGeom prst="rect">
                      <a:avLst/>
                    </a:prstGeom>
                  </pic:spPr>
                </pic:pic>
              </a:graphicData>
            </a:graphic>
          </wp:anchor>
        </w:drawing>
      </w:r>
    </w:p>
    <w:p w14:paraId="7E7F6C17">
      <w:pPr>
        <w:pStyle w:val="6"/>
        <w:ind w:left="1288"/>
      </w:pPr>
      <w:r>
        <w:t>Sumber:</w:t>
      </w:r>
      <w:r>
        <w:rPr>
          <w:spacing w:val="-4"/>
        </w:rPr>
        <w:t xml:space="preserve"> </w:t>
      </w:r>
      <w:r>
        <w:t>hasil</w:t>
      </w:r>
      <w:r>
        <w:rPr>
          <w:spacing w:val="-4"/>
        </w:rPr>
        <w:t xml:space="preserve"> </w:t>
      </w:r>
      <w:r>
        <w:t>output</w:t>
      </w:r>
      <w:r>
        <w:rPr>
          <w:spacing w:val="-4"/>
        </w:rPr>
        <w:t xml:space="preserve"> </w:t>
      </w:r>
      <w:r>
        <w:t>EViews,</w:t>
      </w:r>
      <w:r>
        <w:rPr>
          <w:spacing w:val="-4"/>
        </w:rPr>
        <w:t xml:space="preserve"> </w:t>
      </w:r>
      <w:r>
        <w:t>data</w:t>
      </w:r>
      <w:r>
        <w:rPr>
          <w:spacing w:val="-4"/>
        </w:rPr>
        <w:t xml:space="preserve"> </w:t>
      </w:r>
      <w:r>
        <w:t>diolah</w:t>
      </w:r>
      <w:r>
        <w:rPr>
          <w:spacing w:val="-4"/>
        </w:rPr>
        <w:t xml:space="preserve"> 2025</w:t>
      </w:r>
    </w:p>
    <w:p w14:paraId="090F8967">
      <w:pPr>
        <w:pStyle w:val="6"/>
        <w:spacing w:after="0"/>
        <w:sectPr>
          <w:pgSz w:w="11910" w:h="16840"/>
          <w:pgMar w:top="1920" w:right="1559" w:bottom="280" w:left="1700" w:header="993" w:footer="0" w:gutter="0"/>
          <w:cols w:space="720" w:num="1"/>
        </w:sectPr>
      </w:pPr>
    </w:p>
    <w:p w14:paraId="38FF6E23">
      <w:pPr>
        <w:pStyle w:val="6"/>
        <w:spacing w:before="53"/>
      </w:pPr>
    </w:p>
    <w:p w14:paraId="4944C89D">
      <w:pPr>
        <w:pStyle w:val="6"/>
        <w:spacing w:line="480" w:lineRule="auto"/>
        <w:ind w:left="568" w:right="136" w:firstLine="720"/>
        <w:jc w:val="both"/>
      </w:pPr>
      <w:r>
        <w:rPr>
          <w:spacing w:val="-6"/>
        </w:rPr>
        <w:t>Hasil yang diperoleh menggunakan uji Durbin</w:t>
      </w:r>
      <w:r>
        <w:rPr>
          <w:spacing w:val="-8"/>
        </w:rPr>
        <w:t xml:space="preserve"> </w:t>
      </w:r>
      <w:r>
        <w:rPr>
          <w:spacing w:val="-6"/>
        </w:rPr>
        <w:t>Watson (DW</w:t>
      </w:r>
      <w:r>
        <w:rPr>
          <w:spacing w:val="-9"/>
        </w:rPr>
        <w:t xml:space="preserve"> </w:t>
      </w:r>
      <w:r>
        <w:rPr>
          <w:spacing w:val="-6"/>
        </w:rPr>
        <w:t>test)</w:t>
      </w:r>
      <w:r>
        <w:rPr>
          <w:spacing w:val="-7"/>
        </w:rPr>
        <w:t xml:space="preserve"> </w:t>
      </w:r>
      <w:r>
        <w:rPr>
          <w:spacing w:val="-6"/>
        </w:rPr>
        <w:t>pada α = 5%, N</w:t>
      </w:r>
      <w:r>
        <w:rPr>
          <w:spacing w:val="-9"/>
        </w:rPr>
        <w:t xml:space="preserve"> </w:t>
      </w:r>
      <w:r>
        <w:rPr>
          <w:spacing w:val="-6"/>
        </w:rPr>
        <w:t>=</w:t>
      </w:r>
      <w:r>
        <w:rPr>
          <w:spacing w:val="-9"/>
        </w:rPr>
        <w:t xml:space="preserve"> </w:t>
      </w:r>
      <w:r>
        <w:rPr>
          <w:spacing w:val="-6"/>
        </w:rPr>
        <w:t>57,</w:t>
      </w:r>
      <w:r>
        <w:rPr>
          <w:spacing w:val="-9"/>
        </w:rPr>
        <w:t xml:space="preserve"> </w:t>
      </w:r>
      <w:r>
        <w:rPr>
          <w:spacing w:val="-6"/>
        </w:rPr>
        <w:t>k</w:t>
      </w:r>
      <w:r>
        <w:rPr>
          <w:spacing w:val="-9"/>
        </w:rPr>
        <w:t xml:space="preserve"> </w:t>
      </w:r>
      <w:r>
        <w:rPr>
          <w:spacing w:val="-6"/>
        </w:rPr>
        <w:t>=</w:t>
      </w:r>
      <w:r>
        <w:rPr>
          <w:spacing w:val="-9"/>
        </w:rPr>
        <w:t xml:space="preserve"> </w:t>
      </w:r>
      <w:r>
        <w:rPr>
          <w:spacing w:val="-6"/>
        </w:rPr>
        <w:t>3</w:t>
      </w:r>
      <w:r>
        <w:rPr>
          <w:spacing w:val="-8"/>
        </w:rPr>
        <w:t xml:space="preserve"> </w:t>
      </w:r>
      <w:r>
        <w:rPr>
          <w:spacing w:val="-6"/>
        </w:rPr>
        <w:t>menunjukkan</w:t>
      </w:r>
      <w:r>
        <w:rPr>
          <w:spacing w:val="-9"/>
        </w:rPr>
        <w:t xml:space="preserve"> </w:t>
      </w:r>
      <w:r>
        <w:rPr>
          <w:spacing w:val="-6"/>
        </w:rPr>
        <w:t>bahwa</w:t>
      </w:r>
      <w:r>
        <w:rPr>
          <w:spacing w:val="-9"/>
        </w:rPr>
        <w:t xml:space="preserve"> </w:t>
      </w:r>
      <w:r>
        <w:rPr>
          <w:spacing w:val="-6"/>
        </w:rPr>
        <w:t>nilai</w:t>
      </w:r>
      <w:r>
        <w:rPr>
          <w:spacing w:val="-2"/>
        </w:rPr>
        <w:t xml:space="preserve"> </w:t>
      </w:r>
      <w:r>
        <w:rPr>
          <w:spacing w:val="-6"/>
        </w:rPr>
        <w:t>DW</w:t>
      </w:r>
      <w:r>
        <w:rPr>
          <w:spacing w:val="-9"/>
        </w:rPr>
        <w:t xml:space="preserve"> </w:t>
      </w:r>
      <w:r>
        <w:rPr>
          <w:spacing w:val="-6"/>
        </w:rPr>
        <w:t>sebesar</w:t>
      </w:r>
      <w:r>
        <w:rPr>
          <w:spacing w:val="-8"/>
        </w:rPr>
        <w:t xml:space="preserve"> </w:t>
      </w:r>
      <w:r>
        <w:rPr>
          <w:spacing w:val="-6"/>
        </w:rPr>
        <w:t>1.9375. Dengan nilai dL</w:t>
      </w:r>
      <w:r>
        <w:rPr>
          <w:spacing w:val="-9"/>
        </w:rPr>
        <w:t xml:space="preserve"> </w:t>
      </w:r>
      <w:r>
        <w:rPr>
          <w:spacing w:val="-6"/>
        </w:rPr>
        <w:t>=</w:t>
      </w:r>
      <w:r>
        <w:rPr>
          <w:spacing w:val="-8"/>
        </w:rPr>
        <w:t xml:space="preserve"> </w:t>
      </w:r>
      <w:r>
        <w:rPr>
          <w:spacing w:val="-6"/>
        </w:rPr>
        <w:t xml:space="preserve">1.4637, </w:t>
      </w:r>
      <w:r>
        <w:t xml:space="preserve">dU = 1.6845, sedangkan nilai 4 dikurang batas atas (4 - dU) sebesar 2.3155. </w:t>
      </w:r>
      <w:r>
        <w:rPr>
          <w:spacing w:val="-4"/>
        </w:rPr>
        <w:t>Pengambilan</w:t>
      </w:r>
      <w:r>
        <w:rPr>
          <w:spacing w:val="-20"/>
        </w:rPr>
        <w:t xml:space="preserve"> </w:t>
      </w:r>
      <w:r>
        <w:rPr>
          <w:spacing w:val="-4"/>
        </w:rPr>
        <w:t>kesimpulan</w:t>
      </w:r>
      <w:r>
        <w:rPr>
          <w:spacing w:val="-18"/>
        </w:rPr>
        <w:t xml:space="preserve"> </w:t>
      </w:r>
      <w:r>
        <w:rPr>
          <w:spacing w:val="-4"/>
        </w:rPr>
        <w:t>didasarkan</w:t>
      </w:r>
      <w:r>
        <w:rPr>
          <w:spacing w:val="-20"/>
        </w:rPr>
        <w:t xml:space="preserve"> </w:t>
      </w:r>
      <w:r>
        <w:rPr>
          <w:spacing w:val="-4"/>
        </w:rPr>
        <w:t>dengan</w:t>
      </w:r>
      <w:r>
        <w:rPr>
          <w:spacing w:val="-19"/>
        </w:rPr>
        <w:t xml:space="preserve"> </w:t>
      </w:r>
      <w:r>
        <w:rPr>
          <w:spacing w:val="-4"/>
        </w:rPr>
        <w:t>DU</w:t>
      </w:r>
      <w:r>
        <w:rPr>
          <w:spacing w:val="-21"/>
        </w:rPr>
        <w:t xml:space="preserve"> </w:t>
      </w:r>
      <w:r>
        <w:rPr>
          <w:spacing w:val="-4"/>
        </w:rPr>
        <w:t>&lt;</w:t>
      </w:r>
      <w:r>
        <w:rPr>
          <w:spacing w:val="-19"/>
        </w:rPr>
        <w:t xml:space="preserve"> </w:t>
      </w:r>
      <w:r>
        <w:rPr>
          <w:spacing w:val="-4"/>
        </w:rPr>
        <w:t>DW</w:t>
      </w:r>
      <w:r>
        <w:rPr>
          <w:spacing w:val="-23"/>
        </w:rPr>
        <w:t xml:space="preserve"> </w:t>
      </w:r>
      <w:r>
        <w:rPr>
          <w:spacing w:val="-4"/>
        </w:rPr>
        <w:t>&lt;</w:t>
      </w:r>
      <w:r>
        <w:rPr>
          <w:spacing w:val="-21"/>
        </w:rPr>
        <w:t xml:space="preserve"> </w:t>
      </w:r>
      <w:r>
        <w:rPr>
          <w:spacing w:val="-4"/>
        </w:rPr>
        <w:t>4-DU,</w:t>
      </w:r>
      <w:r>
        <w:rPr>
          <w:spacing w:val="-19"/>
        </w:rPr>
        <w:t xml:space="preserve"> </w:t>
      </w:r>
      <w:r>
        <w:rPr>
          <w:spacing w:val="-4"/>
        </w:rPr>
        <w:t>maka</w:t>
      </w:r>
      <w:r>
        <w:rPr>
          <w:spacing w:val="-21"/>
        </w:rPr>
        <w:t xml:space="preserve"> </w:t>
      </w:r>
      <w:r>
        <w:rPr>
          <w:spacing w:val="-4"/>
        </w:rPr>
        <w:t>1.6845</w:t>
      </w:r>
      <w:r>
        <w:rPr>
          <w:spacing w:val="-20"/>
        </w:rPr>
        <w:t xml:space="preserve"> </w:t>
      </w:r>
      <w:r>
        <w:rPr>
          <w:spacing w:val="-4"/>
        </w:rPr>
        <w:t>&lt;</w:t>
      </w:r>
      <w:r>
        <w:rPr>
          <w:spacing w:val="-18"/>
        </w:rPr>
        <w:t xml:space="preserve"> </w:t>
      </w:r>
      <w:r>
        <w:rPr>
          <w:spacing w:val="-4"/>
        </w:rPr>
        <w:t>1.9375</w:t>
      </w:r>
    </w:p>
    <w:p w14:paraId="31484F1A">
      <w:pPr>
        <w:pStyle w:val="6"/>
        <w:ind w:left="568"/>
        <w:jc w:val="both"/>
      </w:pPr>
      <w:r>
        <w:drawing>
          <wp:anchor distT="0" distB="0" distL="0" distR="0" simplePos="0" relativeHeight="251667456"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45" name="Image 45"/>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7" cstate="print"/>
                    <a:stretch>
                      <a:fillRect/>
                    </a:stretch>
                  </pic:blipFill>
                  <pic:spPr>
                    <a:xfrm>
                      <a:off x="0" y="0"/>
                      <a:ext cx="4667249" cy="4591049"/>
                    </a:xfrm>
                    <a:prstGeom prst="rect">
                      <a:avLst/>
                    </a:prstGeom>
                  </pic:spPr>
                </pic:pic>
              </a:graphicData>
            </a:graphic>
          </wp:anchor>
        </w:drawing>
      </w:r>
      <w:r>
        <w:rPr>
          <w:spacing w:val="-4"/>
        </w:rPr>
        <w:t>&lt;</w:t>
      </w:r>
      <w:r>
        <w:rPr>
          <w:spacing w:val="-10"/>
        </w:rPr>
        <w:t xml:space="preserve"> </w:t>
      </w:r>
      <w:r>
        <w:rPr>
          <w:spacing w:val="-4"/>
        </w:rPr>
        <w:t>2,3155.</w:t>
      </w:r>
      <w:r>
        <w:rPr>
          <w:spacing w:val="-6"/>
        </w:rPr>
        <w:t xml:space="preserve"> </w:t>
      </w:r>
      <w:r>
        <w:rPr>
          <w:spacing w:val="-4"/>
        </w:rPr>
        <w:t>Berdasarkan</w:t>
      </w:r>
      <w:r>
        <w:rPr>
          <w:spacing w:val="-6"/>
        </w:rPr>
        <w:t xml:space="preserve"> </w:t>
      </w:r>
      <w:r>
        <w:rPr>
          <w:spacing w:val="-4"/>
        </w:rPr>
        <w:t>hasil</w:t>
      </w:r>
      <w:r>
        <w:rPr>
          <w:spacing w:val="-8"/>
        </w:rPr>
        <w:t xml:space="preserve"> </w:t>
      </w:r>
      <w:r>
        <w:rPr>
          <w:spacing w:val="-4"/>
        </w:rPr>
        <w:t>tersebut</w:t>
      </w:r>
      <w:r>
        <w:rPr>
          <w:spacing w:val="-7"/>
        </w:rPr>
        <w:t xml:space="preserve"> </w:t>
      </w:r>
      <w:r>
        <w:rPr>
          <w:spacing w:val="-4"/>
        </w:rPr>
        <w:t>maka</w:t>
      </w:r>
      <w:r>
        <w:rPr>
          <w:spacing w:val="-7"/>
        </w:rPr>
        <w:t xml:space="preserve"> </w:t>
      </w:r>
      <w:r>
        <w:rPr>
          <w:spacing w:val="-4"/>
        </w:rPr>
        <w:t>bahwa</w:t>
      </w:r>
      <w:r>
        <w:rPr>
          <w:spacing w:val="-7"/>
        </w:rPr>
        <w:t xml:space="preserve"> </w:t>
      </w:r>
      <w:r>
        <w:rPr>
          <w:spacing w:val="-4"/>
        </w:rPr>
        <w:t>tidak</w:t>
      </w:r>
      <w:r>
        <w:rPr>
          <w:spacing w:val="-5"/>
        </w:rPr>
        <w:t xml:space="preserve"> </w:t>
      </w:r>
      <w:r>
        <w:rPr>
          <w:spacing w:val="-4"/>
        </w:rPr>
        <w:t>terjadi</w:t>
      </w:r>
      <w:r>
        <w:rPr>
          <w:spacing w:val="-5"/>
        </w:rPr>
        <w:t xml:space="preserve"> </w:t>
      </w:r>
      <w:r>
        <w:rPr>
          <w:spacing w:val="-4"/>
        </w:rPr>
        <w:t>autokorelasi.</w:t>
      </w:r>
    </w:p>
    <w:p w14:paraId="11CCD8B9">
      <w:pPr>
        <w:pStyle w:val="6"/>
      </w:pPr>
    </w:p>
    <w:p w14:paraId="3CCCBC47">
      <w:pPr>
        <w:pStyle w:val="6"/>
        <w:spacing w:before="1"/>
      </w:pPr>
    </w:p>
    <w:p w14:paraId="767CF5D4">
      <w:pPr>
        <w:pStyle w:val="2"/>
        <w:numPr>
          <w:ilvl w:val="2"/>
          <w:numId w:val="1"/>
        </w:numPr>
        <w:tabs>
          <w:tab w:val="left" w:pos="1429"/>
        </w:tabs>
        <w:spacing w:before="0" w:after="0" w:line="240" w:lineRule="auto"/>
        <w:ind w:left="1429" w:right="0" w:hanging="719"/>
        <w:jc w:val="left"/>
      </w:pPr>
      <w:r>
        <w:t>Model</w:t>
      </w:r>
      <w:r>
        <w:rPr>
          <w:spacing w:val="-3"/>
        </w:rPr>
        <w:t xml:space="preserve"> </w:t>
      </w:r>
      <w:r>
        <w:t>Regresi</w:t>
      </w:r>
      <w:r>
        <w:rPr>
          <w:spacing w:val="-3"/>
        </w:rPr>
        <w:t xml:space="preserve"> </w:t>
      </w:r>
      <w:r>
        <w:t>Linear</w:t>
      </w:r>
      <w:r>
        <w:rPr>
          <w:spacing w:val="-7"/>
        </w:rPr>
        <w:t xml:space="preserve"> </w:t>
      </w:r>
      <w:r>
        <w:t>Data</w:t>
      </w:r>
      <w:r>
        <w:rPr>
          <w:spacing w:val="-2"/>
        </w:rPr>
        <w:t xml:space="preserve"> </w:t>
      </w:r>
      <w:r>
        <w:rPr>
          <w:spacing w:val="-4"/>
        </w:rPr>
        <w:t>Panel</w:t>
      </w:r>
    </w:p>
    <w:p w14:paraId="45BB8B71">
      <w:pPr>
        <w:pStyle w:val="6"/>
        <w:rPr>
          <w:b/>
        </w:rPr>
      </w:pPr>
    </w:p>
    <w:p w14:paraId="7E2A73F3">
      <w:pPr>
        <w:pStyle w:val="3"/>
        <w:numPr>
          <w:ilvl w:val="3"/>
          <w:numId w:val="1"/>
        </w:numPr>
        <w:tabs>
          <w:tab w:val="left" w:pos="1430"/>
        </w:tabs>
        <w:spacing w:before="0" w:after="0" w:line="240" w:lineRule="auto"/>
        <w:ind w:left="1430" w:right="0" w:hanging="720"/>
        <w:jc w:val="left"/>
        <w:rPr>
          <w:i w:val="0"/>
        </w:rPr>
      </w:pPr>
      <w:r>
        <w:t>Common</w:t>
      </w:r>
      <w:r>
        <w:rPr>
          <w:spacing w:val="-5"/>
        </w:rPr>
        <w:t xml:space="preserve"> </w:t>
      </w:r>
      <w:r>
        <w:t>Effect</w:t>
      </w:r>
      <w:r>
        <w:rPr>
          <w:spacing w:val="-5"/>
        </w:rPr>
        <w:t xml:space="preserve"> </w:t>
      </w:r>
      <w:r>
        <w:rPr>
          <w:spacing w:val="-2"/>
        </w:rPr>
        <w:t>Model</w:t>
      </w:r>
    </w:p>
    <w:p w14:paraId="4932509D">
      <w:pPr>
        <w:pStyle w:val="6"/>
        <w:rPr>
          <w:b/>
          <w:i/>
        </w:rPr>
      </w:pPr>
    </w:p>
    <w:p w14:paraId="08BBFDFC">
      <w:pPr>
        <w:pStyle w:val="6"/>
        <w:spacing w:line="480" w:lineRule="auto"/>
        <w:ind w:left="710" w:right="137" w:firstLine="578"/>
        <w:jc w:val="both"/>
      </w:pPr>
      <w:r>
        <w:rPr>
          <w:i/>
        </w:rPr>
        <w:t>Common</w:t>
      </w:r>
      <w:r>
        <w:rPr>
          <w:i/>
          <w:spacing w:val="-15"/>
        </w:rPr>
        <w:t xml:space="preserve"> </w:t>
      </w:r>
      <w:r>
        <w:rPr>
          <w:i/>
        </w:rPr>
        <w:t>Effect</w:t>
      </w:r>
      <w:r>
        <w:rPr>
          <w:i/>
          <w:spacing w:val="-15"/>
        </w:rPr>
        <w:t xml:space="preserve"> </w:t>
      </w:r>
      <w:r>
        <w:rPr>
          <w:i/>
        </w:rPr>
        <w:t>Model</w:t>
      </w:r>
      <w:r>
        <w:rPr>
          <w:i/>
          <w:spacing w:val="-15"/>
        </w:rPr>
        <w:t xml:space="preserve"> </w:t>
      </w:r>
      <w:r>
        <w:t>merupakan</w:t>
      </w:r>
      <w:r>
        <w:rPr>
          <w:spacing w:val="-15"/>
        </w:rPr>
        <w:t xml:space="preserve"> </w:t>
      </w:r>
      <w:r>
        <w:t>pendekatan</w:t>
      </w:r>
      <w:r>
        <w:rPr>
          <w:spacing w:val="-15"/>
        </w:rPr>
        <w:t xml:space="preserve"> </w:t>
      </w:r>
      <w:r>
        <w:t>model</w:t>
      </w:r>
      <w:r>
        <w:rPr>
          <w:spacing w:val="-15"/>
        </w:rPr>
        <w:t xml:space="preserve"> </w:t>
      </w:r>
      <w:r>
        <w:t>data</w:t>
      </w:r>
      <w:r>
        <w:rPr>
          <w:spacing w:val="-15"/>
        </w:rPr>
        <w:t xml:space="preserve"> </w:t>
      </w:r>
      <w:r>
        <w:t>panel</w:t>
      </w:r>
      <w:r>
        <w:rPr>
          <w:spacing w:val="-15"/>
        </w:rPr>
        <w:t xml:space="preserve"> </w:t>
      </w:r>
      <w:r>
        <w:t>yang</w:t>
      </w:r>
      <w:r>
        <w:rPr>
          <w:spacing w:val="-15"/>
        </w:rPr>
        <w:t xml:space="preserve"> </w:t>
      </w:r>
      <w:r>
        <w:t xml:space="preserve">paling </w:t>
      </w:r>
      <w:r>
        <w:rPr>
          <w:spacing w:val="-4"/>
        </w:rPr>
        <w:t>sederhana karena</w:t>
      </w:r>
      <w:r>
        <w:rPr>
          <w:spacing w:val="-6"/>
        </w:rPr>
        <w:t xml:space="preserve"> </w:t>
      </w:r>
      <w:r>
        <w:rPr>
          <w:spacing w:val="-4"/>
        </w:rPr>
        <w:t>hanya</w:t>
      </w:r>
      <w:r>
        <w:rPr>
          <w:spacing w:val="-6"/>
        </w:rPr>
        <w:t xml:space="preserve"> </w:t>
      </w:r>
      <w:r>
        <w:rPr>
          <w:spacing w:val="-4"/>
        </w:rPr>
        <w:t>mengkombinasikan</w:t>
      </w:r>
      <w:r>
        <w:rPr>
          <w:spacing w:val="-5"/>
        </w:rPr>
        <w:t xml:space="preserve"> </w:t>
      </w:r>
      <w:r>
        <w:rPr>
          <w:spacing w:val="-4"/>
        </w:rPr>
        <w:t xml:space="preserve">data </w:t>
      </w:r>
      <w:r>
        <w:rPr>
          <w:i/>
          <w:spacing w:val="-4"/>
        </w:rPr>
        <w:t>time</w:t>
      </w:r>
      <w:r>
        <w:rPr>
          <w:i/>
          <w:spacing w:val="-7"/>
        </w:rPr>
        <w:t xml:space="preserve"> </w:t>
      </w:r>
      <w:r>
        <w:rPr>
          <w:i/>
          <w:spacing w:val="-4"/>
        </w:rPr>
        <w:t>series</w:t>
      </w:r>
      <w:r>
        <w:rPr>
          <w:i/>
          <w:spacing w:val="-5"/>
        </w:rPr>
        <w:t xml:space="preserve"> </w:t>
      </w:r>
      <w:r>
        <w:rPr>
          <w:spacing w:val="-4"/>
        </w:rPr>
        <w:t xml:space="preserve">dan </w:t>
      </w:r>
      <w:r>
        <w:rPr>
          <w:i/>
          <w:spacing w:val="-4"/>
        </w:rPr>
        <w:t>cross</w:t>
      </w:r>
      <w:r>
        <w:rPr>
          <w:i/>
          <w:spacing w:val="-5"/>
        </w:rPr>
        <w:t xml:space="preserve"> </w:t>
      </w:r>
      <w:r>
        <w:rPr>
          <w:i/>
          <w:spacing w:val="-4"/>
        </w:rPr>
        <w:t>section</w:t>
      </w:r>
      <w:r>
        <w:rPr>
          <w:spacing w:val="-4"/>
        </w:rPr>
        <w:t xml:space="preserve">. Pada </w:t>
      </w:r>
      <w:r>
        <w:t>model</w:t>
      </w:r>
      <w:r>
        <w:rPr>
          <w:spacing w:val="-11"/>
        </w:rPr>
        <w:t xml:space="preserve"> </w:t>
      </w:r>
      <w:r>
        <w:t>ini</w:t>
      </w:r>
      <w:r>
        <w:rPr>
          <w:spacing w:val="-10"/>
        </w:rPr>
        <w:t xml:space="preserve"> </w:t>
      </w:r>
      <w:r>
        <w:t>tidak</w:t>
      </w:r>
      <w:r>
        <w:rPr>
          <w:spacing w:val="-11"/>
        </w:rPr>
        <w:t xml:space="preserve"> </w:t>
      </w:r>
      <w:r>
        <w:t>perhatikan</w:t>
      </w:r>
      <w:r>
        <w:rPr>
          <w:spacing w:val="-12"/>
        </w:rPr>
        <w:t xml:space="preserve"> </w:t>
      </w:r>
      <w:r>
        <w:t>dimensi</w:t>
      </w:r>
      <w:r>
        <w:rPr>
          <w:spacing w:val="-10"/>
        </w:rPr>
        <w:t xml:space="preserve"> </w:t>
      </w:r>
      <w:r>
        <w:t>waktu</w:t>
      </w:r>
      <w:r>
        <w:rPr>
          <w:spacing w:val="-12"/>
        </w:rPr>
        <w:t xml:space="preserve"> </w:t>
      </w:r>
      <w:r>
        <w:t>maupun</w:t>
      </w:r>
      <w:r>
        <w:rPr>
          <w:spacing w:val="-11"/>
        </w:rPr>
        <w:t xml:space="preserve"> </w:t>
      </w:r>
      <w:r>
        <w:t>individu</w:t>
      </w:r>
      <w:r>
        <w:rPr>
          <w:spacing w:val="-12"/>
        </w:rPr>
        <w:t xml:space="preserve"> </w:t>
      </w:r>
      <w:r>
        <w:t>sehingga</w:t>
      </w:r>
      <w:r>
        <w:rPr>
          <w:spacing w:val="-11"/>
        </w:rPr>
        <w:t xml:space="preserve"> </w:t>
      </w:r>
      <w:r>
        <w:t>diasumsikan bahwa</w:t>
      </w:r>
      <w:r>
        <w:rPr>
          <w:spacing w:val="-4"/>
        </w:rPr>
        <w:t xml:space="preserve"> </w:t>
      </w:r>
      <w:r>
        <w:t>perilaku</w:t>
      </w:r>
      <w:r>
        <w:rPr>
          <w:spacing w:val="-1"/>
        </w:rPr>
        <w:t xml:space="preserve"> </w:t>
      </w:r>
      <w:r>
        <w:t>data</w:t>
      </w:r>
      <w:r>
        <w:rPr>
          <w:spacing w:val="-3"/>
        </w:rPr>
        <w:t xml:space="preserve"> </w:t>
      </w:r>
      <w:r>
        <w:t>perusahaan</w:t>
      </w:r>
      <w:r>
        <w:rPr>
          <w:spacing w:val="-1"/>
        </w:rPr>
        <w:t xml:space="preserve"> </w:t>
      </w:r>
      <w:r>
        <w:t>sama</w:t>
      </w:r>
      <w:r>
        <w:rPr>
          <w:spacing w:val="-3"/>
        </w:rPr>
        <w:t xml:space="preserve"> </w:t>
      </w:r>
      <w:r>
        <w:t>dalam</w:t>
      </w:r>
      <w:r>
        <w:rPr>
          <w:spacing w:val="-1"/>
        </w:rPr>
        <w:t xml:space="preserve"> </w:t>
      </w:r>
      <w:r>
        <w:t>berbagai</w:t>
      </w:r>
      <w:r>
        <w:rPr>
          <w:spacing w:val="-2"/>
        </w:rPr>
        <w:t xml:space="preserve"> </w:t>
      </w:r>
      <w:r>
        <w:t>kurun</w:t>
      </w:r>
      <w:r>
        <w:rPr>
          <w:spacing w:val="-1"/>
        </w:rPr>
        <w:t xml:space="preserve"> </w:t>
      </w:r>
      <w:r>
        <w:t>waktu.</w:t>
      </w:r>
      <w:r>
        <w:rPr>
          <w:spacing w:val="-1"/>
        </w:rPr>
        <w:t xml:space="preserve"> </w:t>
      </w:r>
      <w:r>
        <w:t>Berikut</w:t>
      </w:r>
      <w:r>
        <w:rPr>
          <w:spacing w:val="-1"/>
        </w:rPr>
        <w:t xml:space="preserve"> </w:t>
      </w:r>
      <w:r>
        <w:t>hasil uji</w:t>
      </w:r>
      <w:r>
        <w:rPr>
          <w:spacing w:val="-2"/>
        </w:rPr>
        <w:t xml:space="preserve"> </w:t>
      </w:r>
      <w:r>
        <w:t>regresi</w:t>
      </w:r>
      <w:r>
        <w:rPr>
          <w:spacing w:val="-2"/>
        </w:rPr>
        <w:t xml:space="preserve"> </w:t>
      </w:r>
      <w:r>
        <w:t>menggunakan model</w:t>
      </w:r>
      <w:r>
        <w:rPr>
          <w:spacing w:val="-1"/>
        </w:rPr>
        <w:t xml:space="preserve"> </w:t>
      </w:r>
      <w:r>
        <w:rPr>
          <w:i/>
        </w:rPr>
        <w:t>Common Effect</w:t>
      </w:r>
      <w:r>
        <w:rPr>
          <w:i/>
          <w:spacing w:val="-2"/>
        </w:rPr>
        <w:t xml:space="preserve"> </w:t>
      </w:r>
      <w:r>
        <w:rPr>
          <w:i/>
        </w:rPr>
        <w:t>Model</w:t>
      </w:r>
      <w:r>
        <w:rPr>
          <w:i/>
          <w:spacing w:val="-1"/>
        </w:rPr>
        <w:t xml:space="preserve"> </w:t>
      </w:r>
      <w:r>
        <w:t>pada</w:t>
      </w:r>
      <w:r>
        <w:rPr>
          <w:spacing w:val="-1"/>
        </w:rPr>
        <w:t xml:space="preserve"> </w:t>
      </w:r>
      <w:r>
        <w:t>penelitian</w:t>
      </w:r>
      <w:r>
        <w:rPr>
          <w:spacing w:val="-2"/>
        </w:rPr>
        <w:t xml:space="preserve"> </w:t>
      </w:r>
      <w:r>
        <w:t>ini:</w:t>
      </w:r>
    </w:p>
    <w:p w14:paraId="136BC95C">
      <w:pPr>
        <w:pStyle w:val="2"/>
        <w:ind w:left="429"/>
        <w:jc w:val="center"/>
      </w:pPr>
      <w:r>
        <w:rPr>
          <w:spacing w:val="-2"/>
        </w:rPr>
        <w:t>Tabel</w:t>
      </w:r>
      <w:r>
        <w:rPr>
          <w:spacing w:val="-13"/>
        </w:rPr>
        <w:t xml:space="preserve"> </w:t>
      </w:r>
      <w:r>
        <w:rPr>
          <w:spacing w:val="-5"/>
        </w:rPr>
        <w:t>4.5</w:t>
      </w:r>
    </w:p>
    <w:p w14:paraId="592D774B">
      <w:pPr>
        <w:spacing w:before="41"/>
        <w:ind w:left="421" w:right="0" w:firstLine="0"/>
        <w:jc w:val="center"/>
        <w:rPr>
          <w:b/>
          <w:i/>
          <w:sz w:val="24"/>
        </w:rPr>
      </w:pPr>
      <w:r>
        <w:rPr>
          <w:b/>
          <w:i/>
          <w:sz w:val="24"/>
        </w:rPr>
        <mc:AlternateContent>
          <mc:Choice Requires="wpg">
            <w:drawing>
              <wp:anchor distT="0" distB="0" distL="0" distR="0" simplePos="0" relativeHeight="251681792" behindDoc="1" locked="0" layoutInCell="1" allowOverlap="1">
                <wp:simplePos x="0" y="0"/>
                <wp:positionH relativeFrom="page">
                  <wp:posOffset>2054225</wp:posOffset>
                </wp:positionH>
                <wp:positionV relativeFrom="paragraph">
                  <wp:posOffset>227330</wp:posOffset>
                </wp:positionV>
                <wp:extent cx="3810635" cy="983615"/>
                <wp:effectExtent l="0" t="0" r="0" b="0"/>
                <wp:wrapTopAndBottom/>
                <wp:docPr id="46" name="Group 46"/>
                <wp:cNvGraphicFramePr/>
                <a:graphic xmlns:a="http://schemas.openxmlformats.org/drawingml/2006/main">
                  <a:graphicData uri="http://schemas.microsoft.com/office/word/2010/wordprocessingGroup">
                    <wpg:wgp>
                      <wpg:cNvGrpSpPr/>
                      <wpg:grpSpPr>
                        <a:xfrm>
                          <a:off x="0" y="0"/>
                          <a:ext cx="3810635" cy="983615"/>
                          <a:chOff x="0" y="0"/>
                          <a:chExt cx="3810635" cy="983615"/>
                        </a:xfrm>
                      </wpg:grpSpPr>
                      <wps:wsp>
                        <wps:cNvPr id="47" name="Graphic 47"/>
                        <wps:cNvSpPr/>
                        <wps:spPr>
                          <a:xfrm>
                            <a:off x="-8" y="11"/>
                            <a:ext cx="3810635" cy="978535"/>
                          </a:xfrm>
                          <a:custGeom>
                            <a:avLst/>
                            <a:gdLst/>
                            <a:ahLst/>
                            <a:cxnLst/>
                            <a:rect l="l" t="t" r="r" b="b"/>
                            <a:pathLst>
                              <a:path w="3810635" h="978535">
                                <a:moveTo>
                                  <a:pt x="2539974" y="698538"/>
                                </a:moveTo>
                                <a:lnTo>
                                  <a:pt x="1841715" y="698538"/>
                                </a:lnTo>
                                <a:lnTo>
                                  <a:pt x="1206792" y="698538"/>
                                </a:lnTo>
                                <a:lnTo>
                                  <a:pt x="0" y="698538"/>
                                </a:lnTo>
                                <a:lnTo>
                                  <a:pt x="0" y="838238"/>
                                </a:lnTo>
                                <a:lnTo>
                                  <a:pt x="0" y="977988"/>
                                </a:lnTo>
                                <a:lnTo>
                                  <a:pt x="1206792" y="977988"/>
                                </a:lnTo>
                                <a:lnTo>
                                  <a:pt x="1841652" y="977988"/>
                                </a:lnTo>
                                <a:lnTo>
                                  <a:pt x="2539974" y="977988"/>
                                </a:lnTo>
                                <a:lnTo>
                                  <a:pt x="2539974" y="838288"/>
                                </a:lnTo>
                                <a:lnTo>
                                  <a:pt x="2539974" y="698538"/>
                                </a:lnTo>
                                <a:close/>
                              </a:path>
                              <a:path w="3810635" h="978535">
                                <a:moveTo>
                                  <a:pt x="2539974" y="139839"/>
                                </a:moveTo>
                                <a:lnTo>
                                  <a:pt x="1841715" y="139839"/>
                                </a:lnTo>
                                <a:lnTo>
                                  <a:pt x="1206792" y="139839"/>
                                </a:lnTo>
                                <a:lnTo>
                                  <a:pt x="0" y="139839"/>
                                </a:lnTo>
                                <a:lnTo>
                                  <a:pt x="0" y="279552"/>
                                </a:lnTo>
                                <a:lnTo>
                                  <a:pt x="0" y="698436"/>
                                </a:lnTo>
                                <a:lnTo>
                                  <a:pt x="1206792" y="698436"/>
                                </a:lnTo>
                                <a:lnTo>
                                  <a:pt x="1841652" y="698436"/>
                                </a:lnTo>
                                <a:lnTo>
                                  <a:pt x="2539974" y="698436"/>
                                </a:lnTo>
                                <a:lnTo>
                                  <a:pt x="2539974" y="558723"/>
                                </a:lnTo>
                                <a:lnTo>
                                  <a:pt x="2539974" y="419303"/>
                                </a:lnTo>
                                <a:lnTo>
                                  <a:pt x="2539974" y="279590"/>
                                </a:lnTo>
                                <a:lnTo>
                                  <a:pt x="2539974" y="139839"/>
                                </a:lnTo>
                                <a:close/>
                              </a:path>
                              <a:path w="3810635" h="978535">
                                <a:moveTo>
                                  <a:pt x="2539974" y="0"/>
                                </a:moveTo>
                                <a:lnTo>
                                  <a:pt x="1841715" y="0"/>
                                </a:lnTo>
                                <a:lnTo>
                                  <a:pt x="1206792" y="0"/>
                                </a:lnTo>
                                <a:lnTo>
                                  <a:pt x="0" y="0"/>
                                </a:lnTo>
                                <a:lnTo>
                                  <a:pt x="0" y="139750"/>
                                </a:lnTo>
                                <a:lnTo>
                                  <a:pt x="1206792" y="139750"/>
                                </a:lnTo>
                                <a:lnTo>
                                  <a:pt x="1841652" y="139750"/>
                                </a:lnTo>
                                <a:lnTo>
                                  <a:pt x="2539974" y="139750"/>
                                </a:lnTo>
                                <a:lnTo>
                                  <a:pt x="2539974" y="0"/>
                                </a:lnTo>
                                <a:close/>
                              </a:path>
                              <a:path w="3810635" h="978535">
                                <a:moveTo>
                                  <a:pt x="3238703" y="698538"/>
                                </a:moveTo>
                                <a:lnTo>
                                  <a:pt x="2540050" y="698538"/>
                                </a:lnTo>
                                <a:lnTo>
                                  <a:pt x="2540050" y="838238"/>
                                </a:lnTo>
                                <a:lnTo>
                                  <a:pt x="2540050" y="977988"/>
                                </a:lnTo>
                                <a:lnTo>
                                  <a:pt x="3238703" y="977988"/>
                                </a:lnTo>
                                <a:lnTo>
                                  <a:pt x="3238703" y="838288"/>
                                </a:lnTo>
                                <a:lnTo>
                                  <a:pt x="3238703" y="698538"/>
                                </a:lnTo>
                                <a:close/>
                              </a:path>
                              <a:path w="3810635" h="978535">
                                <a:moveTo>
                                  <a:pt x="3238703" y="139839"/>
                                </a:moveTo>
                                <a:lnTo>
                                  <a:pt x="2540050" y="139839"/>
                                </a:lnTo>
                                <a:lnTo>
                                  <a:pt x="2540050" y="279552"/>
                                </a:lnTo>
                                <a:lnTo>
                                  <a:pt x="2540050" y="419303"/>
                                </a:lnTo>
                                <a:lnTo>
                                  <a:pt x="2540050" y="558685"/>
                                </a:lnTo>
                                <a:lnTo>
                                  <a:pt x="2540050" y="698436"/>
                                </a:lnTo>
                                <a:lnTo>
                                  <a:pt x="3238703" y="698436"/>
                                </a:lnTo>
                                <a:lnTo>
                                  <a:pt x="3238703" y="279552"/>
                                </a:lnTo>
                                <a:lnTo>
                                  <a:pt x="3238703" y="139839"/>
                                </a:lnTo>
                                <a:close/>
                              </a:path>
                              <a:path w="3810635" h="978535">
                                <a:moveTo>
                                  <a:pt x="3238703" y="0"/>
                                </a:moveTo>
                                <a:lnTo>
                                  <a:pt x="2540050" y="0"/>
                                </a:lnTo>
                                <a:lnTo>
                                  <a:pt x="2540050" y="139750"/>
                                </a:lnTo>
                                <a:lnTo>
                                  <a:pt x="3238703" y="139750"/>
                                </a:lnTo>
                                <a:lnTo>
                                  <a:pt x="3238703" y="0"/>
                                </a:lnTo>
                                <a:close/>
                              </a:path>
                              <a:path w="3810635" h="978535">
                                <a:moveTo>
                                  <a:pt x="3810254" y="698538"/>
                                </a:moveTo>
                                <a:lnTo>
                                  <a:pt x="3238728" y="698538"/>
                                </a:lnTo>
                                <a:lnTo>
                                  <a:pt x="3238728" y="838238"/>
                                </a:lnTo>
                                <a:lnTo>
                                  <a:pt x="3238728" y="977988"/>
                                </a:lnTo>
                                <a:lnTo>
                                  <a:pt x="3810254" y="977988"/>
                                </a:lnTo>
                                <a:lnTo>
                                  <a:pt x="3810254" y="838288"/>
                                </a:lnTo>
                                <a:lnTo>
                                  <a:pt x="3810254" y="698538"/>
                                </a:lnTo>
                                <a:close/>
                              </a:path>
                              <a:path w="3810635" h="978535">
                                <a:moveTo>
                                  <a:pt x="3810254" y="139839"/>
                                </a:moveTo>
                                <a:lnTo>
                                  <a:pt x="3238728" y="139839"/>
                                </a:lnTo>
                                <a:lnTo>
                                  <a:pt x="3238728" y="279552"/>
                                </a:lnTo>
                                <a:lnTo>
                                  <a:pt x="3238728" y="419303"/>
                                </a:lnTo>
                                <a:lnTo>
                                  <a:pt x="3238728" y="558685"/>
                                </a:lnTo>
                                <a:lnTo>
                                  <a:pt x="3238728" y="698436"/>
                                </a:lnTo>
                                <a:lnTo>
                                  <a:pt x="3810254" y="698436"/>
                                </a:lnTo>
                                <a:lnTo>
                                  <a:pt x="3810254" y="279552"/>
                                </a:lnTo>
                                <a:lnTo>
                                  <a:pt x="3810254" y="139839"/>
                                </a:lnTo>
                                <a:close/>
                              </a:path>
                              <a:path w="3810635" h="978535">
                                <a:moveTo>
                                  <a:pt x="3810254" y="0"/>
                                </a:moveTo>
                                <a:lnTo>
                                  <a:pt x="3238728" y="0"/>
                                </a:lnTo>
                                <a:lnTo>
                                  <a:pt x="3238728" y="139750"/>
                                </a:lnTo>
                                <a:lnTo>
                                  <a:pt x="3810254" y="139750"/>
                                </a:lnTo>
                                <a:lnTo>
                                  <a:pt x="3810254" y="0"/>
                                </a:lnTo>
                                <a:close/>
                              </a:path>
                            </a:pathLst>
                          </a:custGeom>
                          <a:solidFill>
                            <a:srgbClr val="FFFFFF"/>
                          </a:solidFill>
                        </wps:spPr>
                        <wps:bodyPr wrap="square" lIns="0" tIns="0" rIns="0" bIns="0" rtlCol="0">
                          <a:noAutofit/>
                        </wps:bodyPr>
                      </wps:wsp>
                      <wps:wsp>
                        <wps:cNvPr id="48" name="Textbox 48"/>
                        <wps:cNvSpPr txBox="1"/>
                        <wps:spPr>
                          <a:xfrm>
                            <a:off x="0" y="0"/>
                            <a:ext cx="3810635" cy="983615"/>
                          </a:xfrm>
                          <a:prstGeom prst="rect">
                            <a:avLst/>
                          </a:prstGeom>
                        </wps:spPr>
                        <wps:txbx>
                          <w:txbxContent>
                            <w:p w14:paraId="67952D5D">
                              <w:pPr>
                                <w:spacing w:before="21" w:line="254" w:lineRule="auto"/>
                                <w:ind w:left="20" w:right="3539" w:firstLine="0"/>
                                <w:jc w:val="left"/>
                                <w:rPr>
                                  <w:rFonts w:ascii="Arial MT"/>
                                  <w:sz w:val="18"/>
                                </w:rPr>
                              </w:pPr>
                              <w:r>
                                <w:rPr>
                                  <w:rFonts w:ascii="Arial MT"/>
                                  <w:sz w:val="18"/>
                                </w:rPr>
                                <w:t>Dependent Variable: Y Method:</w:t>
                              </w:r>
                              <w:r>
                                <w:rPr>
                                  <w:rFonts w:ascii="Arial MT"/>
                                  <w:spacing w:val="-13"/>
                                  <w:sz w:val="18"/>
                                </w:rPr>
                                <w:t xml:space="preserve"> </w:t>
                              </w:r>
                              <w:r>
                                <w:rPr>
                                  <w:rFonts w:ascii="Arial MT"/>
                                  <w:sz w:val="18"/>
                                </w:rPr>
                                <w:t>Panel</w:t>
                              </w:r>
                              <w:r>
                                <w:rPr>
                                  <w:rFonts w:ascii="Arial MT"/>
                                  <w:spacing w:val="-12"/>
                                  <w:sz w:val="18"/>
                                </w:rPr>
                                <w:t xml:space="preserve"> </w:t>
                              </w:r>
                              <w:r>
                                <w:rPr>
                                  <w:rFonts w:ascii="Arial MT"/>
                                  <w:sz w:val="18"/>
                                </w:rPr>
                                <w:t>Least</w:t>
                              </w:r>
                              <w:r>
                                <w:rPr>
                                  <w:rFonts w:ascii="Arial MT"/>
                                  <w:spacing w:val="-13"/>
                                  <w:sz w:val="18"/>
                                </w:rPr>
                                <w:t xml:space="preserve"> </w:t>
                              </w:r>
                              <w:r>
                                <w:rPr>
                                  <w:rFonts w:ascii="Arial MT"/>
                                  <w:sz w:val="18"/>
                                </w:rPr>
                                <w:t>Squares Date: 07/29/25</w:t>
                              </w:r>
                              <w:r>
                                <w:rPr>
                                  <w:rFonts w:ascii="Arial MT"/>
                                  <w:spacing w:val="80"/>
                                  <w:sz w:val="18"/>
                                </w:rPr>
                                <w:t xml:space="preserve"> </w:t>
                              </w:r>
                              <w:r>
                                <w:rPr>
                                  <w:rFonts w:ascii="Arial MT"/>
                                  <w:sz w:val="18"/>
                                </w:rPr>
                                <w:t>Time: 11:41 Sample: 2021 2023</w:t>
                              </w:r>
                            </w:p>
                            <w:p w14:paraId="67CD0037">
                              <w:pPr>
                                <w:spacing w:before="2"/>
                                <w:ind w:left="20" w:right="0" w:firstLine="0"/>
                                <w:jc w:val="left"/>
                                <w:rPr>
                                  <w:rFonts w:ascii="Arial MT"/>
                                  <w:sz w:val="18"/>
                                </w:rPr>
                              </w:pPr>
                              <w:r>
                                <w:rPr>
                                  <w:rFonts w:ascii="Arial MT"/>
                                  <w:sz w:val="18"/>
                                </w:rPr>
                                <w:t>Periods</w:t>
                              </w:r>
                              <w:r>
                                <w:rPr>
                                  <w:rFonts w:ascii="Arial MT"/>
                                  <w:spacing w:val="-9"/>
                                  <w:sz w:val="18"/>
                                </w:rPr>
                                <w:t xml:space="preserve"> </w:t>
                              </w:r>
                              <w:r>
                                <w:rPr>
                                  <w:rFonts w:ascii="Arial MT"/>
                                  <w:sz w:val="18"/>
                                </w:rPr>
                                <w:t>included:</w:t>
                              </w:r>
                              <w:r>
                                <w:rPr>
                                  <w:rFonts w:ascii="Arial MT"/>
                                  <w:spacing w:val="-7"/>
                                  <w:sz w:val="18"/>
                                </w:rPr>
                                <w:t xml:space="preserve"> </w:t>
                              </w:r>
                              <w:r>
                                <w:rPr>
                                  <w:rFonts w:ascii="Arial MT"/>
                                  <w:spacing w:val="-10"/>
                                  <w:sz w:val="18"/>
                                </w:rPr>
                                <w:t>3</w:t>
                              </w:r>
                            </w:p>
                            <w:p w14:paraId="309E876E">
                              <w:pPr>
                                <w:spacing w:before="13"/>
                                <w:ind w:left="20" w:right="0" w:firstLine="0"/>
                                <w:jc w:val="left"/>
                                <w:rPr>
                                  <w:rFonts w:ascii="Arial MT"/>
                                  <w:sz w:val="18"/>
                                </w:rPr>
                              </w:pPr>
                              <w:r>
                                <w:rPr>
                                  <w:rFonts w:ascii="Arial MT"/>
                                  <w:sz w:val="18"/>
                                </w:rPr>
                                <w:t>Cross-sections</w:t>
                              </w:r>
                              <w:r>
                                <w:rPr>
                                  <w:rFonts w:ascii="Arial MT"/>
                                  <w:spacing w:val="-10"/>
                                  <w:sz w:val="18"/>
                                </w:rPr>
                                <w:t xml:space="preserve"> </w:t>
                              </w:r>
                              <w:r>
                                <w:rPr>
                                  <w:rFonts w:ascii="Arial MT"/>
                                  <w:sz w:val="18"/>
                                </w:rPr>
                                <w:t>included:</w:t>
                              </w:r>
                              <w:r>
                                <w:rPr>
                                  <w:rFonts w:ascii="Arial MT"/>
                                  <w:spacing w:val="-9"/>
                                  <w:sz w:val="18"/>
                                </w:rPr>
                                <w:t xml:space="preserve"> </w:t>
                              </w:r>
                              <w:r>
                                <w:rPr>
                                  <w:rFonts w:ascii="Arial MT"/>
                                  <w:spacing w:val="-5"/>
                                  <w:sz w:val="18"/>
                                </w:rPr>
                                <w:t>19</w:t>
                              </w:r>
                            </w:p>
                            <w:p w14:paraId="093B146D">
                              <w:pPr>
                                <w:spacing w:before="14"/>
                                <w:ind w:left="20" w:right="0" w:firstLine="0"/>
                                <w:jc w:val="left"/>
                                <w:rPr>
                                  <w:rFonts w:ascii="Arial MT"/>
                                  <w:sz w:val="18"/>
                                </w:rPr>
                              </w:pPr>
                              <w:r>
                                <w:rPr>
                                  <w:rFonts w:ascii="Arial MT"/>
                                  <w:sz w:val="18"/>
                                </w:rPr>
                                <w:t>Total</w:t>
                              </w:r>
                              <w:r>
                                <w:rPr>
                                  <w:rFonts w:ascii="Arial MT"/>
                                  <w:spacing w:val="-4"/>
                                  <w:sz w:val="18"/>
                                </w:rPr>
                                <w:t xml:space="preserve"> </w:t>
                              </w:r>
                              <w:r>
                                <w:rPr>
                                  <w:rFonts w:ascii="Arial MT"/>
                                  <w:sz w:val="18"/>
                                </w:rPr>
                                <w:t>panel</w:t>
                              </w:r>
                              <w:r>
                                <w:rPr>
                                  <w:rFonts w:ascii="Arial MT"/>
                                  <w:spacing w:val="-3"/>
                                  <w:sz w:val="18"/>
                                </w:rPr>
                                <w:t xml:space="preserve"> </w:t>
                              </w:r>
                              <w:r>
                                <w:rPr>
                                  <w:rFonts w:ascii="Arial MT"/>
                                  <w:sz w:val="18"/>
                                </w:rPr>
                                <w:t>(balanced)</w:t>
                              </w:r>
                              <w:r>
                                <w:rPr>
                                  <w:rFonts w:ascii="Arial MT"/>
                                  <w:spacing w:val="-4"/>
                                  <w:sz w:val="18"/>
                                </w:rPr>
                                <w:t xml:space="preserve"> </w:t>
                              </w:r>
                              <w:r>
                                <w:rPr>
                                  <w:rFonts w:ascii="Arial MT"/>
                                  <w:sz w:val="18"/>
                                </w:rPr>
                                <w:t>observations:</w:t>
                              </w:r>
                              <w:r>
                                <w:rPr>
                                  <w:rFonts w:ascii="Arial MT"/>
                                  <w:spacing w:val="-3"/>
                                  <w:sz w:val="18"/>
                                </w:rPr>
                                <w:t xml:space="preserve"> </w:t>
                              </w:r>
                              <w:r>
                                <w:rPr>
                                  <w:rFonts w:ascii="Arial MT"/>
                                  <w:spacing w:val="-5"/>
                                  <w:sz w:val="18"/>
                                </w:rPr>
                                <w:t>57</w:t>
                              </w:r>
                            </w:p>
                          </w:txbxContent>
                        </wps:txbx>
                        <wps:bodyPr wrap="square" lIns="0" tIns="0" rIns="0" bIns="0" rtlCol="0">
                          <a:noAutofit/>
                        </wps:bodyPr>
                      </wps:wsp>
                    </wpg:wgp>
                  </a:graphicData>
                </a:graphic>
              </wp:anchor>
            </w:drawing>
          </mc:Choice>
          <mc:Fallback>
            <w:pict>
              <v:group id="_x0000_s1026" o:spid="_x0000_s1026" o:spt="203" style="position:absolute;left:0pt;margin-left:161.75pt;margin-top:17.9pt;height:77.45pt;width:300.05pt;mso-position-horizontal-relative:page;mso-wrap-distance-bottom:0pt;mso-wrap-distance-top:0pt;z-index:-251634688;mso-width-relative:page;mso-height-relative:page;" coordsize="3810635,983615" o:gfxdata="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">
                <o:lock v:ext="edit" aspectratio="f"/>
                <v:shape id="Graphic 47" o:spid="_x0000_s1026" o:spt="100" style="position:absolute;left:-8;top:11;height:978535;width:3810635;" fillcolor="#FFFFFF" filled="t" stroked="f" coordsize="3810635,978535" o:gfxdata="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RyyfK5AAAA2wAA&#10;AA8AAAAAAAAAAQAgAAAAIgAAAGRycy9kb3ducmV2LnhtbFBLAQIUABQAAAAIAIdO4kAzLwWeOwAA&#10;ADkAAAAQAAAAAAAAAAEAIAAAAAgBAABkcnMvc2hhcGV4bWwueG1sUEsFBgAAAAAGAAYAWwEAALID&#10;AAAAAA==&#10;" path="m2539974,698538l1841715,698538,1206792,698538,0,698538,0,838238,0,977988,1206792,977988,1841652,977988,2539974,977988,2539974,838288,2539974,698538xem2539974,139839l1841715,139839,1206792,139839,0,139839,0,279552,0,698436,1206792,698436,1841652,698436,2539974,698436,2539974,558723,2539974,419303,2539974,279590,2539974,139839xem2539974,0l1841715,0,1206792,0,0,0,0,139750,1206792,139750,1841652,139750,2539974,139750,2539974,0xem3238703,698538l2540050,698538,2540050,838238,2540050,977988,3238703,977988,3238703,838288,3238703,698538xem3238703,139839l2540050,139839,2540050,279552,2540050,419303,2540050,558685,2540050,698436,3238703,698436,3238703,279552,3238703,139839xem3238703,0l2540050,0,2540050,139750,3238703,139750,3238703,0xem3810254,698538l3238728,698538,3238728,838238,3238728,977988,3810254,977988,3810254,838288,3810254,698538xem3810254,139839l3238728,139839,3238728,279552,3238728,419303,3238728,558685,3238728,698436,3810254,698436,3810254,279552,3810254,139839xem3810254,0l3238728,0,3238728,139750,3810254,139750,3810254,0xe">
                  <v:fill on="t" focussize="0,0"/>
                  <v:stroke on="f"/>
                  <v:imagedata o:title=""/>
                  <o:lock v:ext="edit" aspectratio="f"/>
                  <v:textbox inset="0mm,0mm,0mm,0mm"/>
                </v:shape>
                <v:shape id="Textbox 48" o:spid="_x0000_s1026" o:spt="202" type="#_x0000_t202" style="position:absolute;left:0;top:0;height:983615;width:3810635;" filled="f" stroked="f" coordsize="21600,21600" o:gfxdata="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nz9Kj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w:txbxContent>
                      <w:p w14:paraId="67952D5D">
                        <w:pPr>
                          <w:spacing w:before="21" w:line="254" w:lineRule="auto"/>
                          <w:ind w:left="20" w:right="3539" w:firstLine="0"/>
                          <w:jc w:val="left"/>
                          <w:rPr>
                            <w:rFonts w:ascii="Arial MT"/>
                            <w:sz w:val="18"/>
                          </w:rPr>
                        </w:pPr>
                        <w:r>
                          <w:rPr>
                            <w:rFonts w:ascii="Arial MT"/>
                            <w:sz w:val="18"/>
                          </w:rPr>
                          <w:t>Dependent Variable: Y Method:</w:t>
                        </w:r>
                        <w:r>
                          <w:rPr>
                            <w:rFonts w:ascii="Arial MT"/>
                            <w:spacing w:val="-13"/>
                            <w:sz w:val="18"/>
                          </w:rPr>
                          <w:t xml:space="preserve"> </w:t>
                        </w:r>
                        <w:r>
                          <w:rPr>
                            <w:rFonts w:ascii="Arial MT"/>
                            <w:sz w:val="18"/>
                          </w:rPr>
                          <w:t>Panel</w:t>
                        </w:r>
                        <w:r>
                          <w:rPr>
                            <w:rFonts w:ascii="Arial MT"/>
                            <w:spacing w:val="-12"/>
                            <w:sz w:val="18"/>
                          </w:rPr>
                          <w:t xml:space="preserve"> </w:t>
                        </w:r>
                        <w:r>
                          <w:rPr>
                            <w:rFonts w:ascii="Arial MT"/>
                            <w:sz w:val="18"/>
                          </w:rPr>
                          <w:t>Least</w:t>
                        </w:r>
                        <w:r>
                          <w:rPr>
                            <w:rFonts w:ascii="Arial MT"/>
                            <w:spacing w:val="-13"/>
                            <w:sz w:val="18"/>
                          </w:rPr>
                          <w:t xml:space="preserve"> </w:t>
                        </w:r>
                        <w:r>
                          <w:rPr>
                            <w:rFonts w:ascii="Arial MT"/>
                            <w:sz w:val="18"/>
                          </w:rPr>
                          <w:t>Squares Date: 07/29/25</w:t>
                        </w:r>
                        <w:r>
                          <w:rPr>
                            <w:rFonts w:ascii="Arial MT"/>
                            <w:spacing w:val="80"/>
                            <w:sz w:val="18"/>
                          </w:rPr>
                          <w:t xml:space="preserve"> </w:t>
                        </w:r>
                        <w:r>
                          <w:rPr>
                            <w:rFonts w:ascii="Arial MT"/>
                            <w:sz w:val="18"/>
                          </w:rPr>
                          <w:t>Time: 11:41 Sample: 2021 2023</w:t>
                        </w:r>
                      </w:p>
                      <w:p w14:paraId="67CD0037">
                        <w:pPr>
                          <w:spacing w:before="2"/>
                          <w:ind w:left="20" w:right="0" w:firstLine="0"/>
                          <w:jc w:val="left"/>
                          <w:rPr>
                            <w:rFonts w:ascii="Arial MT"/>
                            <w:sz w:val="18"/>
                          </w:rPr>
                        </w:pPr>
                        <w:r>
                          <w:rPr>
                            <w:rFonts w:ascii="Arial MT"/>
                            <w:sz w:val="18"/>
                          </w:rPr>
                          <w:t>Periods</w:t>
                        </w:r>
                        <w:r>
                          <w:rPr>
                            <w:rFonts w:ascii="Arial MT"/>
                            <w:spacing w:val="-9"/>
                            <w:sz w:val="18"/>
                          </w:rPr>
                          <w:t xml:space="preserve"> </w:t>
                        </w:r>
                        <w:r>
                          <w:rPr>
                            <w:rFonts w:ascii="Arial MT"/>
                            <w:sz w:val="18"/>
                          </w:rPr>
                          <w:t>included:</w:t>
                        </w:r>
                        <w:r>
                          <w:rPr>
                            <w:rFonts w:ascii="Arial MT"/>
                            <w:spacing w:val="-7"/>
                            <w:sz w:val="18"/>
                          </w:rPr>
                          <w:t xml:space="preserve"> </w:t>
                        </w:r>
                        <w:r>
                          <w:rPr>
                            <w:rFonts w:ascii="Arial MT"/>
                            <w:spacing w:val="-10"/>
                            <w:sz w:val="18"/>
                          </w:rPr>
                          <w:t>3</w:t>
                        </w:r>
                      </w:p>
                      <w:p w14:paraId="309E876E">
                        <w:pPr>
                          <w:spacing w:before="13"/>
                          <w:ind w:left="20" w:right="0" w:firstLine="0"/>
                          <w:jc w:val="left"/>
                          <w:rPr>
                            <w:rFonts w:ascii="Arial MT"/>
                            <w:sz w:val="18"/>
                          </w:rPr>
                        </w:pPr>
                        <w:r>
                          <w:rPr>
                            <w:rFonts w:ascii="Arial MT"/>
                            <w:sz w:val="18"/>
                          </w:rPr>
                          <w:t>Cross-sections</w:t>
                        </w:r>
                        <w:r>
                          <w:rPr>
                            <w:rFonts w:ascii="Arial MT"/>
                            <w:spacing w:val="-10"/>
                            <w:sz w:val="18"/>
                          </w:rPr>
                          <w:t xml:space="preserve"> </w:t>
                        </w:r>
                        <w:r>
                          <w:rPr>
                            <w:rFonts w:ascii="Arial MT"/>
                            <w:sz w:val="18"/>
                          </w:rPr>
                          <w:t>included:</w:t>
                        </w:r>
                        <w:r>
                          <w:rPr>
                            <w:rFonts w:ascii="Arial MT"/>
                            <w:spacing w:val="-9"/>
                            <w:sz w:val="18"/>
                          </w:rPr>
                          <w:t xml:space="preserve"> </w:t>
                        </w:r>
                        <w:r>
                          <w:rPr>
                            <w:rFonts w:ascii="Arial MT"/>
                            <w:spacing w:val="-5"/>
                            <w:sz w:val="18"/>
                          </w:rPr>
                          <w:t>19</w:t>
                        </w:r>
                      </w:p>
                      <w:p w14:paraId="093B146D">
                        <w:pPr>
                          <w:spacing w:before="14"/>
                          <w:ind w:left="20" w:right="0" w:firstLine="0"/>
                          <w:jc w:val="left"/>
                          <w:rPr>
                            <w:rFonts w:ascii="Arial MT"/>
                            <w:sz w:val="18"/>
                          </w:rPr>
                        </w:pPr>
                        <w:r>
                          <w:rPr>
                            <w:rFonts w:ascii="Arial MT"/>
                            <w:sz w:val="18"/>
                          </w:rPr>
                          <w:t>Total</w:t>
                        </w:r>
                        <w:r>
                          <w:rPr>
                            <w:rFonts w:ascii="Arial MT"/>
                            <w:spacing w:val="-4"/>
                            <w:sz w:val="18"/>
                          </w:rPr>
                          <w:t xml:space="preserve"> </w:t>
                        </w:r>
                        <w:r>
                          <w:rPr>
                            <w:rFonts w:ascii="Arial MT"/>
                            <w:sz w:val="18"/>
                          </w:rPr>
                          <w:t>panel</w:t>
                        </w:r>
                        <w:r>
                          <w:rPr>
                            <w:rFonts w:ascii="Arial MT"/>
                            <w:spacing w:val="-3"/>
                            <w:sz w:val="18"/>
                          </w:rPr>
                          <w:t xml:space="preserve"> </w:t>
                        </w:r>
                        <w:r>
                          <w:rPr>
                            <w:rFonts w:ascii="Arial MT"/>
                            <w:sz w:val="18"/>
                          </w:rPr>
                          <w:t>(balanced)</w:t>
                        </w:r>
                        <w:r>
                          <w:rPr>
                            <w:rFonts w:ascii="Arial MT"/>
                            <w:spacing w:val="-4"/>
                            <w:sz w:val="18"/>
                          </w:rPr>
                          <w:t xml:space="preserve"> </w:t>
                        </w:r>
                        <w:r>
                          <w:rPr>
                            <w:rFonts w:ascii="Arial MT"/>
                            <w:sz w:val="18"/>
                          </w:rPr>
                          <w:t>observations:</w:t>
                        </w:r>
                        <w:r>
                          <w:rPr>
                            <w:rFonts w:ascii="Arial MT"/>
                            <w:spacing w:val="-3"/>
                            <w:sz w:val="18"/>
                          </w:rPr>
                          <w:t xml:space="preserve"> </w:t>
                        </w:r>
                        <w:r>
                          <w:rPr>
                            <w:rFonts w:ascii="Arial MT"/>
                            <w:spacing w:val="-5"/>
                            <w:sz w:val="18"/>
                          </w:rPr>
                          <w:t>57</w:t>
                        </w:r>
                      </w:p>
                    </w:txbxContent>
                  </v:textbox>
                </v:shape>
                <w10:wrap type="topAndBottom"/>
              </v:group>
            </w:pict>
          </mc:Fallback>
        </mc:AlternateContent>
      </w:r>
      <w:r>
        <w:rPr>
          <w:b/>
          <w:sz w:val="24"/>
        </w:rPr>
        <w:t>Hasil</w:t>
      </w:r>
      <w:r>
        <w:rPr>
          <w:b/>
          <w:spacing w:val="-4"/>
          <w:sz w:val="24"/>
        </w:rPr>
        <w:t xml:space="preserve"> </w:t>
      </w:r>
      <w:r>
        <w:rPr>
          <w:b/>
          <w:sz w:val="24"/>
        </w:rPr>
        <w:t>Uji</w:t>
      </w:r>
      <w:r>
        <w:rPr>
          <w:b/>
          <w:spacing w:val="-4"/>
          <w:sz w:val="24"/>
        </w:rPr>
        <w:t xml:space="preserve"> </w:t>
      </w:r>
      <w:r>
        <w:rPr>
          <w:b/>
          <w:sz w:val="24"/>
        </w:rPr>
        <w:t>Regresi</w:t>
      </w:r>
      <w:r>
        <w:rPr>
          <w:b/>
          <w:spacing w:val="-4"/>
          <w:sz w:val="24"/>
        </w:rPr>
        <w:t xml:space="preserve"> </w:t>
      </w:r>
      <w:r>
        <w:rPr>
          <w:b/>
          <w:i/>
          <w:sz w:val="24"/>
        </w:rPr>
        <w:t>Common</w:t>
      </w:r>
      <w:r>
        <w:rPr>
          <w:b/>
          <w:i/>
          <w:spacing w:val="-4"/>
          <w:sz w:val="24"/>
        </w:rPr>
        <w:t xml:space="preserve"> </w:t>
      </w:r>
      <w:r>
        <w:rPr>
          <w:b/>
          <w:i/>
          <w:sz w:val="24"/>
        </w:rPr>
        <w:t>Effect</w:t>
      </w:r>
      <w:r>
        <w:rPr>
          <w:b/>
          <w:i/>
          <w:spacing w:val="-3"/>
          <w:sz w:val="24"/>
        </w:rPr>
        <w:t xml:space="preserve"> </w:t>
      </w:r>
      <w:r>
        <w:rPr>
          <w:b/>
          <w:i/>
          <w:spacing w:val="-2"/>
          <w:sz w:val="24"/>
        </w:rPr>
        <w:t>Model</w:t>
      </w:r>
    </w:p>
    <w:p w14:paraId="62947F14">
      <w:pPr>
        <w:pStyle w:val="6"/>
        <w:spacing w:before="7"/>
        <w:rPr>
          <w:b/>
          <w:i/>
          <w:sz w:val="6"/>
        </w:rPr>
      </w:pPr>
    </w:p>
    <w:tbl>
      <w:tblPr>
        <w:tblStyle w:val="5"/>
        <w:tblW w:w="0" w:type="auto"/>
        <w:tblInd w:w="154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812"/>
        <w:gridCol w:w="1186"/>
        <w:gridCol w:w="1125"/>
        <w:gridCol w:w="1030"/>
        <w:gridCol w:w="843"/>
      </w:tblGrid>
      <w:tr w14:paraId="6E6E3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0" w:hRule="atLeast"/>
        </w:trPr>
        <w:tc>
          <w:tcPr>
            <w:tcW w:w="1812" w:type="dxa"/>
            <w:tcBorders>
              <w:top w:val="double" w:color="000000" w:sz="4" w:space="0"/>
              <w:bottom w:val="double" w:color="000000" w:sz="4" w:space="0"/>
            </w:tcBorders>
            <w:shd w:val="clear" w:color="auto" w:fill="FFFFFF"/>
          </w:tcPr>
          <w:p w14:paraId="334733CA">
            <w:pPr>
              <w:pStyle w:val="9"/>
              <w:spacing w:before="141" w:line="240" w:lineRule="auto"/>
              <w:ind w:left="628"/>
              <w:jc w:val="left"/>
              <w:rPr>
                <w:sz w:val="18"/>
              </w:rPr>
            </w:pPr>
            <w:r>
              <w:rPr>
                <w:spacing w:val="-2"/>
                <w:sz w:val="18"/>
              </w:rPr>
              <w:t>Variable</w:t>
            </w:r>
          </w:p>
        </w:tc>
        <w:tc>
          <w:tcPr>
            <w:tcW w:w="1186" w:type="dxa"/>
            <w:tcBorders>
              <w:top w:val="double" w:color="000000" w:sz="4" w:space="0"/>
              <w:bottom w:val="double" w:color="000000" w:sz="4" w:space="0"/>
            </w:tcBorders>
            <w:shd w:val="clear" w:color="auto" w:fill="FFFFFF"/>
          </w:tcPr>
          <w:p w14:paraId="47877733">
            <w:pPr>
              <w:pStyle w:val="9"/>
              <w:spacing w:before="141" w:line="240" w:lineRule="auto"/>
              <w:ind w:left="94"/>
              <w:rPr>
                <w:sz w:val="18"/>
              </w:rPr>
            </w:pPr>
            <w:r>
              <w:rPr>
                <w:spacing w:val="-2"/>
                <w:sz w:val="18"/>
              </w:rPr>
              <w:t>Coefficient</w:t>
            </w:r>
          </w:p>
        </w:tc>
        <w:tc>
          <w:tcPr>
            <w:tcW w:w="1125" w:type="dxa"/>
            <w:tcBorders>
              <w:top w:val="double" w:color="000000" w:sz="4" w:space="0"/>
              <w:bottom w:val="double" w:color="000000" w:sz="4" w:space="0"/>
            </w:tcBorders>
            <w:shd w:val="clear" w:color="auto" w:fill="FFFFFF"/>
          </w:tcPr>
          <w:p w14:paraId="3E9BD931">
            <w:pPr>
              <w:pStyle w:val="9"/>
              <w:spacing w:before="141" w:line="240" w:lineRule="auto"/>
              <w:ind w:left="82" w:right="19"/>
              <w:rPr>
                <w:sz w:val="18"/>
              </w:rPr>
            </w:pPr>
            <w:r>
              <w:rPr>
                <w:sz w:val="18"/>
              </w:rPr>
              <w:t>Std.</w:t>
            </w:r>
            <w:r>
              <w:rPr>
                <w:spacing w:val="-2"/>
                <w:sz w:val="18"/>
              </w:rPr>
              <w:t xml:space="preserve"> Error</w:t>
            </w:r>
          </w:p>
        </w:tc>
        <w:tc>
          <w:tcPr>
            <w:tcW w:w="1030" w:type="dxa"/>
            <w:tcBorders>
              <w:top w:val="double" w:color="000000" w:sz="4" w:space="0"/>
              <w:bottom w:val="double" w:color="000000" w:sz="4" w:space="0"/>
            </w:tcBorders>
            <w:shd w:val="clear" w:color="auto" w:fill="FFFFFF"/>
          </w:tcPr>
          <w:p w14:paraId="50DB8674">
            <w:pPr>
              <w:pStyle w:val="9"/>
              <w:spacing w:before="141" w:line="240" w:lineRule="auto"/>
              <w:ind w:left="137"/>
              <w:rPr>
                <w:sz w:val="18"/>
              </w:rPr>
            </w:pPr>
            <w:r>
              <w:rPr>
                <w:sz w:val="18"/>
              </w:rPr>
              <w:t>t-</w:t>
            </w:r>
            <w:r>
              <w:rPr>
                <w:spacing w:val="-2"/>
                <w:sz w:val="18"/>
              </w:rPr>
              <w:t>Statistic</w:t>
            </w:r>
          </w:p>
        </w:tc>
        <w:tc>
          <w:tcPr>
            <w:tcW w:w="843" w:type="dxa"/>
            <w:tcBorders>
              <w:top w:val="double" w:color="000000" w:sz="4" w:space="0"/>
              <w:bottom w:val="double" w:color="000000" w:sz="4" w:space="0"/>
            </w:tcBorders>
            <w:shd w:val="clear" w:color="auto" w:fill="FFFFFF"/>
          </w:tcPr>
          <w:p w14:paraId="5AFF2FF0">
            <w:pPr>
              <w:pStyle w:val="9"/>
              <w:spacing w:before="141" w:line="240" w:lineRule="auto"/>
              <w:ind w:left="176"/>
              <w:rPr>
                <w:sz w:val="18"/>
              </w:rPr>
            </w:pPr>
            <w:r>
              <w:rPr>
                <w:spacing w:val="-2"/>
                <w:sz w:val="18"/>
              </w:rPr>
              <w:t>Prob.</w:t>
            </w:r>
          </w:p>
        </w:tc>
      </w:tr>
      <w:tr w14:paraId="77C83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9" w:hRule="atLeast"/>
        </w:trPr>
        <w:tc>
          <w:tcPr>
            <w:tcW w:w="1812" w:type="dxa"/>
            <w:tcBorders>
              <w:top w:val="double" w:color="000000" w:sz="4" w:space="0"/>
            </w:tcBorders>
            <w:shd w:val="clear" w:color="auto" w:fill="FFFFFF"/>
          </w:tcPr>
          <w:p w14:paraId="402D7348">
            <w:pPr>
              <w:pStyle w:val="9"/>
              <w:spacing w:before="0" w:line="240" w:lineRule="auto"/>
              <w:jc w:val="left"/>
              <w:rPr>
                <w:rFonts w:ascii="Times New Roman"/>
                <w:sz w:val="6"/>
              </w:rPr>
            </w:pPr>
          </w:p>
        </w:tc>
        <w:tc>
          <w:tcPr>
            <w:tcW w:w="1186" w:type="dxa"/>
            <w:tcBorders>
              <w:top w:val="double" w:color="000000" w:sz="4" w:space="0"/>
            </w:tcBorders>
            <w:shd w:val="clear" w:color="auto" w:fill="FFFFFF"/>
          </w:tcPr>
          <w:p w14:paraId="1E566132">
            <w:pPr>
              <w:pStyle w:val="9"/>
              <w:spacing w:before="0" w:line="240" w:lineRule="auto"/>
              <w:jc w:val="left"/>
              <w:rPr>
                <w:rFonts w:ascii="Times New Roman"/>
                <w:sz w:val="6"/>
              </w:rPr>
            </w:pPr>
          </w:p>
        </w:tc>
        <w:tc>
          <w:tcPr>
            <w:tcW w:w="1125" w:type="dxa"/>
            <w:tcBorders>
              <w:top w:val="double" w:color="000000" w:sz="4" w:space="0"/>
            </w:tcBorders>
            <w:shd w:val="clear" w:color="auto" w:fill="FFFFFF"/>
          </w:tcPr>
          <w:p w14:paraId="59EE1E1F">
            <w:pPr>
              <w:pStyle w:val="9"/>
              <w:spacing w:before="0" w:line="240" w:lineRule="auto"/>
              <w:jc w:val="left"/>
              <w:rPr>
                <w:rFonts w:ascii="Times New Roman"/>
                <w:sz w:val="6"/>
              </w:rPr>
            </w:pPr>
          </w:p>
        </w:tc>
        <w:tc>
          <w:tcPr>
            <w:tcW w:w="1030" w:type="dxa"/>
            <w:tcBorders>
              <w:top w:val="double" w:color="000000" w:sz="4" w:space="0"/>
            </w:tcBorders>
            <w:shd w:val="clear" w:color="auto" w:fill="FFFFFF"/>
          </w:tcPr>
          <w:p w14:paraId="2AEA8628">
            <w:pPr>
              <w:pStyle w:val="9"/>
              <w:spacing w:before="0" w:line="240" w:lineRule="auto"/>
              <w:jc w:val="left"/>
              <w:rPr>
                <w:rFonts w:ascii="Times New Roman"/>
                <w:sz w:val="6"/>
              </w:rPr>
            </w:pPr>
          </w:p>
        </w:tc>
        <w:tc>
          <w:tcPr>
            <w:tcW w:w="843" w:type="dxa"/>
            <w:tcBorders>
              <w:top w:val="double" w:color="000000" w:sz="4" w:space="0"/>
            </w:tcBorders>
            <w:shd w:val="clear" w:color="auto" w:fill="FFFFFF"/>
          </w:tcPr>
          <w:p w14:paraId="2A708777">
            <w:pPr>
              <w:pStyle w:val="9"/>
              <w:spacing w:before="0" w:line="240" w:lineRule="auto"/>
              <w:jc w:val="left"/>
              <w:rPr>
                <w:rFonts w:ascii="Times New Roman"/>
                <w:sz w:val="6"/>
              </w:rPr>
            </w:pPr>
          </w:p>
        </w:tc>
      </w:tr>
      <w:tr w14:paraId="4C1A7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7" w:hRule="atLeast"/>
        </w:trPr>
        <w:tc>
          <w:tcPr>
            <w:tcW w:w="1812" w:type="dxa"/>
          </w:tcPr>
          <w:p w14:paraId="75E30EFE">
            <w:pPr>
              <w:pStyle w:val="9"/>
              <w:spacing w:before="21"/>
              <w:ind w:left="93"/>
              <w:rPr>
                <w:sz w:val="18"/>
              </w:rPr>
            </w:pPr>
            <w:r>
              <w:rPr>
                <w:spacing w:val="-10"/>
                <w:sz w:val="18"/>
              </w:rPr>
              <w:t>C</w:t>
            </w:r>
          </w:p>
        </w:tc>
        <w:tc>
          <w:tcPr>
            <w:tcW w:w="1186" w:type="dxa"/>
          </w:tcPr>
          <w:p w14:paraId="100566C7">
            <w:pPr>
              <w:pStyle w:val="9"/>
              <w:spacing w:before="21"/>
              <w:ind w:left="134"/>
              <w:rPr>
                <w:sz w:val="18"/>
              </w:rPr>
            </w:pPr>
            <w:r>
              <w:rPr>
                <w:sz w:val="18"/>
              </w:rPr>
              <w:t>-</w:t>
            </w:r>
            <w:r>
              <w:rPr>
                <w:spacing w:val="-2"/>
                <w:sz w:val="18"/>
              </w:rPr>
              <w:t>2.839216</w:t>
            </w:r>
          </w:p>
        </w:tc>
        <w:tc>
          <w:tcPr>
            <w:tcW w:w="1125" w:type="dxa"/>
          </w:tcPr>
          <w:p w14:paraId="7359E08A">
            <w:pPr>
              <w:pStyle w:val="9"/>
              <w:spacing w:before="21"/>
              <w:ind w:left="82"/>
              <w:rPr>
                <w:sz w:val="18"/>
              </w:rPr>
            </w:pPr>
            <w:r>
              <w:rPr>
                <w:spacing w:val="-2"/>
                <w:sz w:val="18"/>
              </w:rPr>
              <w:t>0.950003</w:t>
            </w:r>
          </w:p>
        </w:tc>
        <w:tc>
          <w:tcPr>
            <w:tcW w:w="1030" w:type="dxa"/>
          </w:tcPr>
          <w:p w14:paraId="6E0A68EC">
            <w:pPr>
              <w:pStyle w:val="9"/>
              <w:spacing w:before="21"/>
              <w:ind w:left="68"/>
              <w:rPr>
                <w:sz w:val="18"/>
              </w:rPr>
            </w:pPr>
            <w:r>
              <w:rPr>
                <w:sz w:val="18"/>
              </w:rPr>
              <w:t>-</w:t>
            </w:r>
            <w:r>
              <w:rPr>
                <w:spacing w:val="-2"/>
                <w:sz w:val="18"/>
              </w:rPr>
              <w:t>2.988640</w:t>
            </w:r>
          </w:p>
        </w:tc>
        <w:tc>
          <w:tcPr>
            <w:tcW w:w="843" w:type="dxa"/>
          </w:tcPr>
          <w:p w14:paraId="5D4FB242">
            <w:pPr>
              <w:pStyle w:val="9"/>
              <w:spacing w:before="21"/>
              <w:ind w:left="255"/>
              <w:rPr>
                <w:sz w:val="18"/>
              </w:rPr>
            </w:pPr>
            <w:r>
              <w:rPr>
                <w:spacing w:val="-2"/>
                <w:sz w:val="18"/>
              </w:rPr>
              <w:t>0.0042</w:t>
            </w:r>
          </w:p>
        </w:tc>
      </w:tr>
      <w:tr w14:paraId="0D47A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1812" w:type="dxa"/>
          </w:tcPr>
          <w:p w14:paraId="21520EA1">
            <w:pPr>
              <w:pStyle w:val="9"/>
              <w:ind w:left="93" w:right="11"/>
              <w:rPr>
                <w:sz w:val="18"/>
              </w:rPr>
            </w:pPr>
            <w:r>
              <w:rPr>
                <w:spacing w:val="-5"/>
                <w:sz w:val="18"/>
              </w:rPr>
              <w:t>X1</w:t>
            </w:r>
          </w:p>
        </w:tc>
        <w:tc>
          <w:tcPr>
            <w:tcW w:w="1186" w:type="dxa"/>
          </w:tcPr>
          <w:p w14:paraId="44EBA76C">
            <w:pPr>
              <w:pStyle w:val="9"/>
              <w:ind w:left="193"/>
              <w:rPr>
                <w:sz w:val="18"/>
              </w:rPr>
            </w:pPr>
            <w:r>
              <w:rPr>
                <w:spacing w:val="-2"/>
                <w:sz w:val="18"/>
              </w:rPr>
              <w:t>2.079241</w:t>
            </w:r>
          </w:p>
        </w:tc>
        <w:tc>
          <w:tcPr>
            <w:tcW w:w="1125" w:type="dxa"/>
          </w:tcPr>
          <w:p w14:paraId="2AE6AA3B">
            <w:pPr>
              <w:pStyle w:val="9"/>
              <w:ind w:left="82"/>
              <w:rPr>
                <w:sz w:val="18"/>
              </w:rPr>
            </w:pPr>
            <w:r>
              <w:rPr>
                <w:spacing w:val="-2"/>
                <w:sz w:val="18"/>
              </w:rPr>
              <w:t>1.337377</w:t>
            </w:r>
          </w:p>
        </w:tc>
        <w:tc>
          <w:tcPr>
            <w:tcW w:w="1030" w:type="dxa"/>
          </w:tcPr>
          <w:p w14:paraId="53C5CEED">
            <w:pPr>
              <w:pStyle w:val="9"/>
              <w:ind w:left="127"/>
              <w:rPr>
                <w:sz w:val="18"/>
              </w:rPr>
            </w:pPr>
            <w:r>
              <w:rPr>
                <w:spacing w:val="-2"/>
                <w:sz w:val="18"/>
              </w:rPr>
              <w:t>1.554716</w:t>
            </w:r>
          </w:p>
        </w:tc>
        <w:tc>
          <w:tcPr>
            <w:tcW w:w="843" w:type="dxa"/>
          </w:tcPr>
          <w:p w14:paraId="53142E5D">
            <w:pPr>
              <w:pStyle w:val="9"/>
              <w:ind w:left="255"/>
              <w:rPr>
                <w:sz w:val="18"/>
              </w:rPr>
            </w:pPr>
            <w:r>
              <w:rPr>
                <w:spacing w:val="-2"/>
                <w:sz w:val="18"/>
              </w:rPr>
              <w:t>0.1260</w:t>
            </w:r>
          </w:p>
        </w:tc>
      </w:tr>
      <w:tr w14:paraId="735B9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1812" w:type="dxa"/>
          </w:tcPr>
          <w:p w14:paraId="392DB07E">
            <w:pPr>
              <w:pStyle w:val="9"/>
              <w:ind w:left="93" w:right="11"/>
              <w:rPr>
                <w:sz w:val="18"/>
              </w:rPr>
            </w:pPr>
            <w:r>
              <w:rPr>
                <w:spacing w:val="-5"/>
                <w:sz w:val="18"/>
              </w:rPr>
              <w:t>X2</w:t>
            </w:r>
          </w:p>
        </w:tc>
        <w:tc>
          <w:tcPr>
            <w:tcW w:w="1186" w:type="dxa"/>
          </w:tcPr>
          <w:p w14:paraId="12D50DF3">
            <w:pPr>
              <w:pStyle w:val="9"/>
              <w:ind w:left="193"/>
              <w:rPr>
                <w:sz w:val="18"/>
              </w:rPr>
            </w:pPr>
            <w:r>
              <w:rPr>
                <w:spacing w:val="-2"/>
                <w:sz w:val="18"/>
              </w:rPr>
              <w:t>4.849073</w:t>
            </w:r>
          </w:p>
        </w:tc>
        <w:tc>
          <w:tcPr>
            <w:tcW w:w="1125" w:type="dxa"/>
          </w:tcPr>
          <w:p w14:paraId="37B0BD8C">
            <w:pPr>
              <w:pStyle w:val="9"/>
              <w:ind w:left="82"/>
              <w:rPr>
                <w:sz w:val="18"/>
              </w:rPr>
            </w:pPr>
            <w:r>
              <w:rPr>
                <w:spacing w:val="-2"/>
                <w:sz w:val="18"/>
              </w:rPr>
              <w:t>1.078374</w:t>
            </w:r>
          </w:p>
        </w:tc>
        <w:tc>
          <w:tcPr>
            <w:tcW w:w="1030" w:type="dxa"/>
          </w:tcPr>
          <w:p w14:paraId="715ED767">
            <w:pPr>
              <w:pStyle w:val="9"/>
              <w:ind w:left="127"/>
              <w:rPr>
                <w:sz w:val="18"/>
              </w:rPr>
            </w:pPr>
            <w:r>
              <w:rPr>
                <w:spacing w:val="-2"/>
                <w:sz w:val="18"/>
              </w:rPr>
              <w:t>4.496653</w:t>
            </w:r>
          </w:p>
        </w:tc>
        <w:tc>
          <w:tcPr>
            <w:tcW w:w="843" w:type="dxa"/>
          </w:tcPr>
          <w:p w14:paraId="5702CE70">
            <w:pPr>
              <w:pStyle w:val="9"/>
              <w:ind w:left="255"/>
              <w:rPr>
                <w:sz w:val="18"/>
              </w:rPr>
            </w:pPr>
            <w:r>
              <w:rPr>
                <w:spacing w:val="-2"/>
                <w:sz w:val="18"/>
              </w:rPr>
              <w:t>0.0000</w:t>
            </w:r>
          </w:p>
        </w:tc>
      </w:tr>
      <w:tr w14:paraId="59018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trPr>
        <w:tc>
          <w:tcPr>
            <w:tcW w:w="1812" w:type="dxa"/>
            <w:tcBorders>
              <w:bottom w:val="double" w:color="000000" w:sz="4" w:space="0"/>
            </w:tcBorders>
          </w:tcPr>
          <w:p w14:paraId="6C985B7D">
            <w:pPr>
              <w:pStyle w:val="9"/>
              <w:spacing w:line="240" w:lineRule="auto"/>
              <w:ind w:left="93" w:right="11"/>
              <w:rPr>
                <w:sz w:val="18"/>
              </w:rPr>
            </w:pPr>
            <w:r>
              <w:rPr>
                <w:spacing w:val="-5"/>
                <w:sz w:val="18"/>
              </w:rPr>
              <w:t>X3</w:t>
            </w:r>
          </w:p>
        </w:tc>
        <w:tc>
          <w:tcPr>
            <w:tcW w:w="1186" w:type="dxa"/>
            <w:tcBorders>
              <w:bottom w:val="double" w:color="000000" w:sz="4" w:space="0"/>
            </w:tcBorders>
          </w:tcPr>
          <w:p w14:paraId="06BE667D">
            <w:pPr>
              <w:pStyle w:val="9"/>
              <w:spacing w:line="240" w:lineRule="auto"/>
              <w:ind w:left="193"/>
              <w:rPr>
                <w:sz w:val="18"/>
              </w:rPr>
            </w:pPr>
            <w:r>
              <w:rPr>
                <w:spacing w:val="-2"/>
                <w:sz w:val="18"/>
              </w:rPr>
              <w:t>14.96171</w:t>
            </w:r>
          </w:p>
        </w:tc>
        <w:tc>
          <w:tcPr>
            <w:tcW w:w="1125" w:type="dxa"/>
            <w:tcBorders>
              <w:bottom w:val="double" w:color="000000" w:sz="4" w:space="0"/>
            </w:tcBorders>
          </w:tcPr>
          <w:p w14:paraId="44F6F9F6">
            <w:pPr>
              <w:pStyle w:val="9"/>
              <w:spacing w:line="240" w:lineRule="auto"/>
              <w:ind w:left="82"/>
              <w:rPr>
                <w:sz w:val="18"/>
              </w:rPr>
            </w:pPr>
            <w:r>
              <w:rPr>
                <w:spacing w:val="-2"/>
                <w:sz w:val="18"/>
              </w:rPr>
              <w:t>1.435315</w:t>
            </w:r>
          </w:p>
        </w:tc>
        <w:tc>
          <w:tcPr>
            <w:tcW w:w="1030" w:type="dxa"/>
            <w:tcBorders>
              <w:bottom w:val="double" w:color="000000" w:sz="4" w:space="0"/>
            </w:tcBorders>
          </w:tcPr>
          <w:p w14:paraId="6C19F8DA">
            <w:pPr>
              <w:pStyle w:val="9"/>
              <w:spacing w:line="240" w:lineRule="auto"/>
              <w:ind w:left="127"/>
              <w:rPr>
                <w:sz w:val="18"/>
              </w:rPr>
            </w:pPr>
            <w:r>
              <w:rPr>
                <w:spacing w:val="-2"/>
                <w:sz w:val="18"/>
              </w:rPr>
              <w:t>10.42399</w:t>
            </w:r>
          </w:p>
        </w:tc>
        <w:tc>
          <w:tcPr>
            <w:tcW w:w="843" w:type="dxa"/>
            <w:tcBorders>
              <w:bottom w:val="double" w:color="000000" w:sz="4" w:space="0"/>
            </w:tcBorders>
          </w:tcPr>
          <w:p w14:paraId="40B53647">
            <w:pPr>
              <w:pStyle w:val="9"/>
              <w:spacing w:line="240" w:lineRule="auto"/>
              <w:ind w:left="255"/>
              <w:rPr>
                <w:sz w:val="18"/>
              </w:rPr>
            </w:pPr>
            <w:r>
              <w:rPr>
                <w:spacing w:val="-2"/>
                <w:sz w:val="18"/>
              </w:rPr>
              <w:t>0.0000</w:t>
            </w:r>
          </w:p>
        </w:tc>
      </w:tr>
      <w:tr w14:paraId="7D674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7" w:hRule="atLeast"/>
        </w:trPr>
        <w:tc>
          <w:tcPr>
            <w:tcW w:w="1812" w:type="dxa"/>
          </w:tcPr>
          <w:p w14:paraId="1999D2A9">
            <w:pPr>
              <w:pStyle w:val="9"/>
              <w:spacing w:before="141"/>
              <w:ind w:left="17"/>
              <w:jc w:val="left"/>
              <w:rPr>
                <w:sz w:val="18"/>
              </w:rPr>
            </w:pPr>
            <w:r>
              <w:rPr>
                <w:sz w:val="18"/>
              </w:rPr>
              <w:t>R-</w:t>
            </w:r>
            <w:r>
              <w:rPr>
                <w:spacing w:val="-2"/>
                <w:sz w:val="18"/>
              </w:rPr>
              <w:t>squared</w:t>
            </w:r>
          </w:p>
        </w:tc>
        <w:tc>
          <w:tcPr>
            <w:tcW w:w="1186" w:type="dxa"/>
          </w:tcPr>
          <w:p w14:paraId="70720B71">
            <w:pPr>
              <w:pStyle w:val="9"/>
              <w:spacing w:before="141"/>
              <w:ind w:left="193"/>
              <w:rPr>
                <w:sz w:val="18"/>
              </w:rPr>
            </w:pPr>
            <w:r>
              <w:rPr>
                <w:spacing w:val="-2"/>
                <w:sz w:val="18"/>
              </w:rPr>
              <w:t>0.787573</w:t>
            </w:r>
          </w:p>
        </w:tc>
        <w:tc>
          <w:tcPr>
            <w:tcW w:w="2155" w:type="dxa"/>
            <w:gridSpan w:val="2"/>
          </w:tcPr>
          <w:p w14:paraId="527520C3">
            <w:pPr>
              <w:pStyle w:val="9"/>
              <w:spacing w:before="141"/>
              <w:ind w:left="119"/>
              <w:jc w:val="left"/>
              <w:rPr>
                <w:sz w:val="18"/>
              </w:rPr>
            </w:pPr>
            <w:r>
              <w:rPr>
                <w:sz w:val="18"/>
              </w:rPr>
              <w:t>Mean</w:t>
            </w:r>
            <w:r>
              <w:rPr>
                <w:spacing w:val="-7"/>
                <w:sz w:val="18"/>
              </w:rPr>
              <w:t xml:space="preserve"> </w:t>
            </w:r>
            <w:r>
              <w:rPr>
                <w:sz w:val="18"/>
              </w:rPr>
              <w:t>dependent</w:t>
            </w:r>
            <w:r>
              <w:rPr>
                <w:spacing w:val="-5"/>
                <w:sz w:val="18"/>
              </w:rPr>
              <w:t xml:space="preserve"> var</w:t>
            </w:r>
          </w:p>
        </w:tc>
        <w:tc>
          <w:tcPr>
            <w:tcW w:w="843" w:type="dxa"/>
          </w:tcPr>
          <w:p w14:paraId="354BCC9F">
            <w:pPr>
              <w:pStyle w:val="9"/>
              <w:spacing w:before="141"/>
              <w:ind w:left="54"/>
              <w:rPr>
                <w:sz w:val="18"/>
              </w:rPr>
            </w:pPr>
            <w:r>
              <w:rPr>
                <w:spacing w:val="-2"/>
                <w:sz w:val="18"/>
              </w:rPr>
              <w:t>2.522105</w:t>
            </w:r>
          </w:p>
        </w:tc>
      </w:tr>
      <w:tr w14:paraId="5653C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1812" w:type="dxa"/>
          </w:tcPr>
          <w:p w14:paraId="4418CDED">
            <w:pPr>
              <w:pStyle w:val="9"/>
              <w:ind w:left="17"/>
              <w:jc w:val="left"/>
              <w:rPr>
                <w:sz w:val="18"/>
              </w:rPr>
            </w:pPr>
            <w:r>
              <w:rPr>
                <w:spacing w:val="-2"/>
                <w:sz w:val="18"/>
              </w:rPr>
              <w:t>Adjusted</w:t>
            </w:r>
            <w:r>
              <w:rPr>
                <w:spacing w:val="2"/>
                <w:sz w:val="18"/>
              </w:rPr>
              <w:t xml:space="preserve"> </w:t>
            </w:r>
            <w:r>
              <w:rPr>
                <w:spacing w:val="-2"/>
                <w:sz w:val="18"/>
              </w:rPr>
              <w:t>R-squared</w:t>
            </w:r>
          </w:p>
        </w:tc>
        <w:tc>
          <w:tcPr>
            <w:tcW w:w="1186" w:type="dxa"/>
          </w:tcPr>
          <w:p w14:paraId="1825C6F5">
            <w:pPr>
              <w:pStyle w:val="9"/>
              <w:ind w:left="193"/>
              <w:rPr>
                <w:sz w:val="18"/>
              </w:rPr>
            </w:pPr>
            <w:r>
              <w:rPr>
                <w:spacing w:val="-2"/>
                <w:sz w:val="18"/>
              </w:rPr>
              <w:t>0.775549</w:t>
            </w:r>
          </w:p>
        </w:tc>
        <w:tc>
          <w:tcPr>
            <w:tcW w:w="2155" w:type="dxa"/>
            <w:gridSpan w:val="2"/>
          </w:tcPr>
          <w:p w14:paraId="1DA4E60F">
            <w:pPr>
              <w:pStyle w:val="9"/>
              <w:ind w:left="119"/>
              <w:jc w:val="left"/>
              <w:rPr>
                <w:sz w:val="18"/>
              </w:rPr>
            </w:pPr>
            <w:r>
              <w:rPr>
                <w:sz w:val="18"/>
              </w:rPr>
              <w:t>S.D.</w:t>
            </w:r>
            <w:r>
              <w:rPr>
                <w:spacing w:val="-5"/>
                <w:sz w:val="18"/>
              </w:rPr>
              <w:t xml:space="preserve"> </w:t>
            </w:r>
            <w:r>
              <w:rPr>
                <w:sz w:val="18"/>
              </w:rPr>
              <w:t>dependent</w:t>
            </w:r>
            <w:r>
              <w:rPr>
                <w:spacing w:val="-5"/>
                <w:sz w:val="18"/>
              </w:rPr>
              <w:t xml:space="preserve"> var</w:t>
            </w:r>
          </w:p>
        </w:tc>
        <w:tc>
          <w:tcPr>
            <w:tcW w:w="843" w:type="dxa"/>
          </w:tcPr>
          <w:p w14:paraId="027D8B40">
            <w:pPr>
              <w:pStyle w:val="9"/>
              <w:ind w:left="54"/>
              <w:rPr>
                <w:sz w:val="18"/>
              </w:rPr>
            </w:pPr>
            <w:r>
              <w:rPr>
                <w:spacing w:val="-2"/>
                <w:sz w:val="18"/>
              </w:rPr>
              <w:t>2.127981</w:t>
            </w:r>
          </w:p>
        </w:tc>
      </w:tr>
      <w:tr w14:paraId="40E60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1812" w:type="dxa"/>
          </w:tcPr>
          <w:p w14:paraId="66F612FC">
            <w:pPr>
              <w:pStyle w:val="9"/>
              <w:ind w:left="17"/>
              <w:jc w:val="left"/>
              <w:rPr>
                <w:sz w:val="18"/>
              </w:rPr>
            </w:pPr>
            <w:r>
              <w:rPr>
                <w:sz w:val="18"/>
              </w:rPr>
              <w:t>S.E.</w:t>
            </w:r>
            <w:r>
              <w:rPr>
                <w:spacing w:val="-2"/>
                <w:sz w:val="18"/>
              </w:rPr>
              <w:t xml:space="preserve"> </w:t>
            </w:r>
            <w:r>
              <w:rPr>
                <w:sz w:val="18"/>
              </w:rPr>
              <w:t>of</w:t>
            </w:r>
            <w:r>
              <w:rPr>
                <w:spacing w:val="-1"/>
                <w:sz w:val="18"/>
              </w:rPr>
              <w:t xml:space="preserve"> </w:t>
            </w:r>
            <w:r>
              <w:rPr>
                <w:spacing w:val="-2"/>
                <w:sz w:val="18"/>
              </w:rPr>
              <w:t>regression</w:t>
            </w:r>
          </w:p>
        </w:tc>
        <w:tc>
          <w:tcPr>
            <w:tcW w:w="1186" w:type="dxa"/>
          </w:tcPr>
          <w:p w14:paraId="2AF4CE28">
            <w:pPr>
              <w:pStyle w:val="9"/>
              <w:ind w:left="193"/>
              <w:rPr>
                <w:sz w:val="18"/>
              </w:rPr>
            </w:pPr>
            <w:r>
              <w:rPr>
                <w:spacing w:val="-2"/>
                <w:sz w:val="18"/>
              </w:rPr>
              <w:t>1.008159</w:t>
            </w:r>
          </w:p>
        </w:tc>
        <w:tc>
          <w:tcPr>
            <w:tcW w:w="2155" w:type="dxa"/>
            <w:gridSpan w:val="2"/>
          </w:tcPr>
          <w:p w14:paraId="45A41B13">
            <w:pPr>
              <w:pStyle w:val="9"/>
              <w:ind w:left="119"/>
              <w:jc w:val="left"/>
              <w:rPr>
                <w:sz w:val="18"/>
              </w:rPr>
            </w:pPr>
            <w:r>
              <w:rPr>
                <w:sz w:val="18"/>
              </w:rPr>
              <w:t>Akaike</w:t>
            </w:r>
            <w:r>
              <w:rPr>
                <w:spacing w:val="-10"/>
                <w:sz w:val="18"/>
              </w:rPr>
              <w:t xml:space="preserve"> </w:t>
            </w:r>
            <w:r>
              <w:rPr>
                <w:sz w:val="18"/>
              </w:rPr>
              <w:t>info</w:t>
            </w:r>
            <w:r>
              <w:rPr>
                <w:spacing w:val="-10"/>
                <w:sz w:val="18"/>
              </w:rPr>
              <w:t xml:space="preserve"> </w:t>
            </w:r>
            <w:r>
              <w:rPr>
                <w:spacing w:val="-2"/>
                <w:sz w:val="18"/>
              </w:rPr>
              <w:t>criterion</w:t>
            </w:r>
          </w:p>
        </w:tc>
        <w:tc>
          <w:tcPr>
            <w:tcW w:w="843" w:type="dxa"/>
          </w:tcPr>
          <w:p w14:paraId="6C46C087">
            <w:pPr>
              <w:pStyle w:val="9"/>
              <w:ind w:left="54"/>
              <w:rPr>
                <w:sz w:val="18"/>
              </w:rPr>
            </w:pPr>
            <w:r>
              <w:rPr>
                <w:spacing w:val="-2"/>
                <w:sz w:val="18"/>
              </w:rPr>
              <w:t>2.921720</w:t>
            </w:r>
          </w:p>
        </w:tc>
      </w:tr>
      <w:tr w14:paraId="01280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1812" w:type="dxa"/>
          </w:tcPr>
          <w:p w14:paraId="2A687EEB">
            <w:pPr>
              <w:pStyle w:val="9"/>
              <w:ind w:left="17"/>
              <w:jc w:val="left"/>
              <w:rPr>
                <w:sz w:val="18"/>
              </w:rPr>
            </w:pPr>
            <w:r>
              <w:rPr>
                <w:sz w:val="18"/>
              </w:rPr>
              <w:t>Sum</w:t>
            </w:r>
            <w:r>
              <w:rPr>
                <w:spacing w:val="-13"/>
                <w:sz w:val="18"/>
              </w:rPr>
              <w:t xml:space="preserve"> </w:t>
            </w:r>
            <w:r>
              <w:rPr>
                <w:sz w:val="18"/>
              </w:rPr>
              <w:t>squared</w:t>
            </w:r>
            <w:r>
              <w:rPr>
                <w:spacing w:val="-7"/>
                <w:sz w:val="18"/>
              </w:rPr>
              <w:t xml:space="preserve"> </w:t>
            </w:r>
            <w:r>
              <w:rPr>
                <w:spacing w:val="-2"/>
                <w:sz w:val="18"/>
              </w:rPr>
              <w:t>resid</w:t>
            </w:r>
          </w:p>
        </w:tc>
        <w:tc>
          <w:tcPr>
            <w:tcW w:w="1186" w:type="dxa"/>
          </w:tcPr>
          <w:p w14:paraId="1539CAAB">
            <w:pPr>
              <w:pStyle w:val="9"/>
              <w:ind w:left="193"/>
              <w:rPr>
                <w:sz w:val="18"/>
              </w:rPr>
            </w:pPr>
            <w:r>
              <w:rPr>
                <w:spacing w:val="-2"/>
                <w:sz w:val="18"/>
              </w:rPr>
              <w:t>53.86836</w:t>
            </w:r>
          </w:p>
        </w:tc>
        <w:tc>
          <w:tcPr>
            <w:tcW w:w="2155" w:type="dxa"/>
            <w:gridSpan w:val="2"/>
          </w:tcPr>
          <w:p w14:paraId="7A255C77">
            <w:pPr>
              <w:pStyle w:val="9"/>
              <w:ind w:left="119"/>
              <w:jc w:val="left"/>
              <w:rPr>
                <w:sz w:val="18"/>
              </w:rPr>
            </w:pPr>
            <w:r>
              <w:rPr>
                <w:spacing w:val="-2"/>
                <w:sz w:val="18"/>
              </w:rPr>
              <w:t>Schwarz criterion</w:t>
            </w:r>
          </w:p>
        </w:tc>
        <w:tc>
          <w:tcPr>
            <w:tcW w:w="843" w:type="dxa"/>
          </w:tcPr>
          <w:p w14:paraId="22CD973A">
            <w:pPr>
              <w:pStyle w:val="9"/>
              <w:ind w:left="54"/>
              <w:rPr>
                <w:sz w:val="18"/>
              </w:rPr>
            </w:pPr>
            <w:r>
              <w:rPr>
                <w:spacing w:val="-2"/>
                <w:sz w:val="18"/>
              </w:rPr>
              <w:t>3.065092</w:t>
            </w:r>
          </w:p>
        </w:tc>
      </w:tr>
      <w:tr w14:paraId="70B59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1812" w:type="dxa"/>
          </w:tcPr>
          <w:p w14:paraId="4E8023EF">
            <w:pPr>
              <w:pStyle w:val="9"/>
              <w:ind w:left="17"/>
              <w:jc w:val="left"/>
              <w:rPr>
                <w:sz w:val="18"/>
              </w:rPr>
            </w:pPr>
            <w:r>
              <w:rPr>
                <w:sz w:val="18"/>
              </w:rPr>
              <w:t>Log</w:t>
            </w:r>
            <w:r>
              <w:rPr>
                <w:spacing w:val="-3"/>
                <w:sz w:val="18"/>
              </w:rPr>
              <w:t xml:space="preserve"> </w:t>
            </w:r>
            <w:r>
              <w:rPr>
                <w:spacing w:val="-2"/>
                <w:sz w:val="18"/>
              </w:rPr>
              <w:t>likelihood</w:t>
            </w:r>
          </w:p>
        </w:tc>
        <w:tc>
          <w:tcPr>
            <w:tcW w:w="1186" w:type="dxa"/>
          </w:tcPr>
          <w:p w14:paraId="410F1445">
            <w:pPr>
              <w:pStyle w:val="9"/>
              <w:ind w:left="134"/>
              <w:rPr>
                <w:sz w:val="18"/>
              </w:rPr>
            </w:pPr>
            <w:r>
              <w:rPr>
                <w:spacing w:val="-2"/>
                <w:sz w:val="18"/>
              </w:rPr>
              <w:t>-79.26902</w:t>
            </w:r>
          </w:p>
        </w:tc>
        <w:tc>
          <w:tcPr>
            <w:tcW w:w="2155" w:type="dxa"/>
            <w:gridSpan w:val="2"/>
          </w:tcPr>
          <w:p w14:paraId="5AAE3633">
            <w:pPr>
              <w:pStyle w:val="9"/>
              <w:ind w:left="119"/>
              <w:jc w:val="left"/>
              <w:rPr>
                <w:sz w:val="18"/>
              </w:rPr>
            </w:pPr>
            <w:r>
              <w:rPr>
                <w:sz w:val="18"/>
              </w:rPr>
              <w:t>Hannan-Quinn</w:t>
            </w:r>
            <w:r>
              <w:rPr>
                <w:spacing w:val="-12"/>
                <w:sz w:val="18"/>
              </w:rPr>
              <w:t xml:space="preserve"> </w:t>
            </w:r>
            <w:r>
              <w:rPr>
                <w:spacing w:val="-2"/>
                <w:sz w:val="18"/>
              </w:rPr>
              <w:t>criter.</w:t>
            </w:r>
          </w:p>
        </w:tc>
        <w:tc>
          <w:tcPr>
            <w:tcW w:w="843" w:type="dxa"/>
          </w:tcPr>
          <w:p w14:paraId="1B19EFC1">
            <w:pPr>
              <w:pStyle w:val="9"/>
              <w:ind w:left="54"/>
              <w:rPr>
                <w:sz w:val="18"/>
              </w:rPr>
            </w:pPr>
            <w:r>
              <w:rPr>
                <w:spacing w:val="-2"/>
                <w:sz w:val="18"/>
              </w:rPr>
              <w:t>2.977439</w:t>
            </w:r>
          </w:p>
        </w:tc>
      </w:tr>
      <w:tr w14:paraId="3853C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812" w:type="dxa"/>
          </w:tcPr>
          <w:p w14:paraId="46C570F6">
            <w:pPr>
              <w:pStyle w:val="9"/>
              <w:ind w:left="17"/>
              <w:jc w:val="left"/>
              <w:rPr>
                <w:sz w:val="18"/>
              </w:rPr>
            </w:pPr>
            <w:r>
              <w:rPr>
                <w:sz w:val="18"/>
              </w:rPr>
              <w:t>F-</w:t>
            </w:r>
            <w:r>
              <w:rPr>
                <w:spacing w:val="-2"/>
                <w:sz w:val="18"/>
              </w:rPr>
              <w:t>statistic</w:t>
            </w:r>
          </w:p>
        </w:tc>
        <w:tc>
          <w:tcPr>
            <w:tcW w:w="1186" w:type="dxa"/>
          </w:tcPr>
          <w:p w14:paraId="67C5D3D7">
            <w:pPr>
              <w:pStyle w:val="9"/>
              <w:ind w:left="193"/>
              <w:rPr>
                <w:sz w:val="18"/>
              </w:rPr>
            </w:pPr>
            <w:r>
              <w:rPr>
                <w:spacing w:val="-2"/>
                <w:sz w:val="18"/>
              </w:rPr>
              <w:t>65.49904</w:t>
            </w:r>
          </w:p>
        </w:tc>
        <w:tc>
          <w:tcPr>
            <w:tcW w:w="2155" w:type="dxa"/>
            <w:gridSpan w:val="2"/>
          </w:tcPr>
          <w:p w14:paraId="10E32981">
            <w:pPr>
              <w:pStyle w:val="9"/>
              <w:ind w:left="119"/>
              <w:jc w:val="left"/>
              <w:rPr>
                <w:sz w:val="18"/>
              </w:rPr>
            </w:pPr>
            <w:r>
              <w:rPr>
                <w:spacing w:val="-2"/>
                <w:sz w:val="18"/>
              </w:rPr>
              <w:t>Durbin-Watson</w:t>
            </w:r>
            <w:r>
              <w:rPr>
                <w:spacing w:val="13"/>
                <w:sz w:val="18"/>
              </w:rPr>
              <w:t xml:space="preserve"> </w:t>
            </w:r>
            <w:r>
              <w:rPr>
                <w:spacing w:val="-4"/>
                <w:sz w:val="18"/>
              </w:rPr>
              <w:t>stat</w:t>
            </w:r>
          </w:p>
        </w:tc>
        <w:tc>
          <w:tcPr>
            <w:tcW w:w="843" w:type="dxa"/>
          </w:tcPr>
          <w:p w14:paraId="210C0579">
            <w:pPr>
              <w:pStyle w:val="9"/>
              <w:ind w:left="54"/>
              <w:rPr>
                <w:sz w:val="18"/>
              </w:rPr>
            </w:pPr>
            <w:r>
              <w:rPr>
                <w:spacing w:val="-2"/>
                <w:sz w:val="18"/>
              </w:rPr>
              <w:t>0.633547</w:t>
            </w:r>
          </w:p>
        </w:tc>
      </w:tr>
      <w:tr w14:paraId="4045B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62" w:hRule="atLeast"/>
        </w:trPr>
        <w:tc>
          <w:tcPr>
            <w:tcW w:w="1812" w:type="dxa"/>
            <w:tcBorders>
              <w:bottom w:val="single" w:color="000000" w:sz="4" w:space="0"/>
            </w:tcBorders>
          </w:tcPr>
          <w:p w14:paraId="1D08EC6E">
            <w:pPr>
              <w:pStyle w:val="9"/>
              <w:spacing w:before="3" w:line="240" w:lineRule="auto"/>
              <w:ind w:left="17"/>
              <w:jc w:val="left"/>
              <w:rPr>
                <w:sz w:val="18"/>
              </w:rPr>
            </w:pPr>
            <w:r>
              <w:rPr>
                <w:spacing w:val="-2"/>
                <w:sz w:val="18"/>
              </w:rPr>
              <w:t>Prob(F-statistic)</w:t>
            </w:r>
          </w:p>
        </w:tc>
        <w:tc>
          <w:tcPr>
            <w:tcW w:w="1186" w:type="dxa"/>
            <w:tcBorders>
              <w:bottom w:val="single" w:color="000000" w:sz="4" w:space="0"/>
            </w:tcBorders>
          </w:tcPr>
          <w:p w14:paraId="1A7B3422">
            <w:pPr>
              <w:pStyle w:val="9"/>
              <w:spacing w:before="3" w:line="240" w:lineRule="auto"/>
              <w:ind w:left="193"/>
              <w:rPr>
                <w:sz w:val="18"/>
              </w:rPr>
            </w:pPr>
            <w:r>
              <w:rPr>
                <w:spacing w:val="-2"/>
                <w:sz w:val="18"/>
              </w:rPr>
              <w:t>0.000000</w:t>
            </w:r>
          </w:p>
        </w:tc>
        <w:tc>
          <w:tcPr>
            <w:tcW w:w="2155" w:type="dxa"/>
            <w:gridSpan w:val="2"/>
            <w:tcBorders>
              <w:bottom w:val="single" w:color="000000" w:sz="4" w:space="0"/>
            </w:tcBorders>
          </w:tcPr>
          <w:p w14:paraId="1351F396">
            <w:pPr>
              <w:pStyle w:val="9"/>
              <w:spacing w:before="0" w:line="240" w:lineRule="auto"/>
              <w:jc w:val="left"/>
              <w:rPr>
                <w:rFonts w:ascii="Times New Roman"/>
                <w:sz w:val="18"/>
              </w:rPr>
            </w:pPr>
          </w:p>
        </w:tc>
        <w:tc>
          <w:tcPr>
            <w:tcW w:w="843" w:type="dxa"/>
            <w:tcBorders>
              <w:bottom w:val="single" w:color="000000" w:sz="4" w:space="0"/>
            </w:tcBorders>
          </w:tcPr>
          <w:p w14:paraId="28DDE4B6">
            <w:pPr>
              <w:pStyle w:val="9"/>
              <w:spacing w:before="0" w:line="240" w:lineRule="auto"/>
              <w:jc w:val="left"/>
              <w:rPr>
                <w:rFonts w:ascii="Times New Roman"/>
                <w:sz w:val="18"/>
              </w:rPr>
            </w:pPr>
          </w:p>
        </w:tc>
      </w:tr>
    </w:tbl>
    <w:p w14:paraId="11DCC1E5">
      <w:pPr>
        <w:pStyle w:val="6"/>
        <w:spacing w:before="13"/>
        <w:ind w:left="1528"/>
      </w:pPr>
      <w:r>
        <w:t>Sumber:</w:t>
      </w:r>
      <w:r>
        <w:rPr>
          <w:spacing w:val="-6"/>
        </w:rPr>
        <w:t xml:space="preserve"> </w:t>
      </w:r>
      <w:r>
        <w:t>hasil</w:t>
      </w:r>
      <w:r>
        <w:rPr>
          <w:spacing w:val="-4"/>
        </w:rPr>
        <w:t xml:space="preserve"> </w:t>
      </w:r>
      <w:r>
        <w:t>output</w:t>
      </w:r>
      <w:r>
        <w:rPr>
          <w:spacing w:val="-4"/>
        </w:rPr>
        <w:t xml:space="preserve"> </w:t>
      </w:r>
      <w:r>
        <w:t>EViews,</w:t>
      </w:r>
      <w:r>
        <w:rPr>
          <w:spacing w:val="-4"/>
        </w:rPr>
        <w:t xml:space="preserve"> </w:t>
      </w:r>
      <w:r>
        <w:t>data</w:t>
      </w:r>
      <w:r>
        <w:rPr>
          <w:spacing w:val="-4"/>
        </w:rPr>
        <w:t xml:space="preserve"> </w:t>
      </w:r>
      <w:r>
        <w:t>diolah</w:t>
      </w:r>
      <w:r>
        <w:rPr>
          <w:spacing w:val="-4"/>
        </w:rPr>
        <w:t xml:space="preserve"> 2025</w:t>
      </w:r>
    </w:p>
    <w:p w14:paraId="21428F12">
      <w:pPr>
        <w:pStyle w:val="6"/>
        <w:spacing w:after="0"/>
        <w:sectPr>
          <w:pgSz w:w="11910" w:h="16840"/>
          <w:pgMar w:top="1920" w:right="1559" w:bottom="280" w:left="1700" w:header="993" w:footer="0" w:gutter="0"/>
          <w:cols w:space="720" w:num="1"/>
        </w:sectPr>
      </w:pPr>
    </w:p>
    <w:p w14:paraId="04818A92">
      <w:pPr>
        <w:pStyle w:val="6"/>
        <w:spacing w:before="53"/>
      </w:pPr>
    </w:p>
    <w:p w14:paraId="2EA0DADF">
      <w:pPr>
        <w:pStyle w:val="3"/>
        <w:numPr>
          <w:ilvl w:val="3"/>
          <w:numId w:val="1"/>
        </w:numPr>
        <w:tabs>
          <w:tab w:val="left" w:pos="1430"/>
        </w:tabs>
        <w:spacing w:before="0" w:after="0" w:line="240" w:lineRule="auto"/>
        <w:ind w:left="1430" w:right="0" w:hanging="720"/>
        <w:jc w:val="left"/>
        <w:rPr>
          <w:i w:val="0"/>
        </w:rPr>
      </w:pPr>
      <w:r>
        <w:t>Fixed</w:t>
      </w:r>
      <w:r>
        <w:rPr>
          <w:spacing w:val="-5"/>
        </w:rPr>
        <w:t xml:space="preserve"> </w:t>
      </w:r>
      <w:r>
        <w:t>Effect</w:t>
      </w:r>
      <w:r>
        <w:rPr>
          <w:spacing w:val="-4"/>
        </w:rPr>
        <w:t xml:space="preserve"> </w:t>
      </w:r>
      <w:r>
        <w:rPr>
          <w:spacing w:val="-2"/>
        </w:rPr>
        <w:t>Model</w:t>
      </w:r>
    </w:p>
    <w:p w14:paraId="4B1E253A">
      <w:pPr>
        <w:pStyle w:val="6"/>
        <w:rPr>
          <w:b/>
          <w:i/>
        </w:rPr>
      </w:pPr>
    </w:p>
    <w:p w14:paraId="72539D8D">
      <w:pPr>
        <w:pStyle w:val="6"/>
        <w:spacing w:line="480" w:lineRule="auto"/>
        <w:ind w:left="568" w:right="138" w:firstLine="720"/>
        <w:jc w:val="both"/>
      </w:pPr>
      <w:r>
        <w:drawing>
          <wp:anchor distT="0" distB="0" distL="0" distR="0" simplePos="0" relativeHeight="251668480" behindDoc="1" locked="0" layoutInCell="1" allowOverlap="1">
            <wp:simplePos x="0" y="0"/>
            <wp:positionH relativeFrom="page">
              <wp:posOffset>1456055</wp:posOffset>
            </wp:positionH>
            <wp:positionV relativeFrom="paragraph">
              <wp:posOffset>1250315</wp:posOffset>
            </wp:positionV>
            <wp:extent cx="4667250" cy="4591050"/>
            <wp:effectExtent l="0" t="0" r="0" b="0"/>
            <wp:wrapNone/>
            <wp:docPr id="49" name="Image 49"/>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7" cstate="print"/>
                    <a:stretch>
                      <a:fillRect/>
                    </a:stretch>
                  </pic:blipFill>
                  <pic:spPr>
                    <a:xfrm>
                      <a:off x="0" y="0"/>
                      <a:ext cx="4667249" cy="4591049"/>
                    </a:xfrm>
                    <a:prstGeom prst="rect">
                      <a:avLst/>
                    </a:prstGeom>
                  </pic:spPr>
                </pic:pic>
              </a:graphicData>
            </a:graphic>
          </wp:anchor>
        </w:drawing>
      </w:r>
      <w:r>
        <w:rPr>
          <w:i/>
        </w:rPr>
        <w:t xml:space="preserve">Fixed Effect Model </w:t>
      </w:r>
      <w:r>
        <w:t xml:space="preserve">merupakan pendekatan model yang mengasumsikan bahwa perbedaan antar individu dapat diakomodasi dari perbedaan intersepnya. </w:t>
      </w:r>
      <w:r>
        <w:rPr>
          <w:i/>
          <w:spacing w:val="-2"/>
        </w:rPr>
        <w:t>Model</w:t>
      </w:r>
      <w:r>
        <w:rPr>
          <w:i/>
          <w:spacing w:val="-3"/>
        </w:rPr>
        <w:t xml:space="preserve"> </w:t>
      </w:r>
      <w:r>
        <w:rPr>
          <w:i/>
          <w:spacing w:val="-2"/>
        </w:rPr>
        <w:t>Fixed</w:t>
      </w:r>
      <w:r>
        <w:rPr>
          <w:i/>
          <w:spacing w:val="-4"/>
        </w:rPr>
        <w:t xml:space="preserve"> </w:t>
      </w:r>
      <w:r>
        <w:rPr>
          <w:i/>
          <w:spacing w:val="-2"/>
        </w:rPr>
        <w:t xml:space="preserve">effect </w:t>
      </w:r>
      <w:r>
        <w:rPr>
          <w:spacing w:val="-2"/>
        </w:rPr>
        <w:t>adalah teknik</w:t>
      </w:r>
      <w:r>
        <w:rPr>
          <w:spacing w:val="-4"/>
        </w:rPr>
        <w:t xml:space="preserve"> </w:t>
      </w:r>
      <w:r>
        <w:rPr>
          <w:spacing w:val="-2"/>
        </w:rPr>
        <w:t>mengestimasikan</w:t>
      </w:r>
      <w:r>
        <w:rPr>
          <w:spacing w:val="-4"/>
        </w:rPr>
        <w:t xml:space="preserve"> </w:t>
      </w:r>
      <w:r>
        <w:rPr>
          <w:spacing w:val="-2"/>
        </w:rPr>
        <w:t>data</w:t>
      </w:r>
      <w:r>
        <w:rPr>
          <w:spacing w:val="-4"/>
        </w:rPr>
        <w:t xml:space="preserve"> </w:t>
      </w:r>
      <w:r>
        <w:rPr>
          <w:spacing w:val="-2"/>
        </w:rPr>
        <w:t>panel</w:t>
      </w:r>
      <w:r>
        <w:rPr>
          <w:spacing w:val="-3"/>
        </w:rPr>
        <w:t xml:space="preserve"> </w:t>
      </w:r>
      <w:r>
        <w:rPr>
          <w:spacing w:val="-2"/>
        </w:rPr>
        <w:t>dengan</w:t>
      </w:r>
      <w:r>
        <w:rPr>
          <w:spacing w:val="-4"/>
        </w:rPr>
        <w:t xml:space="preserve"> </w:t>
      </w:r>
      <w:r>
        <w:rPr>
          <w:spacing w:val="-2"/>
        </w:rPr>
        <w:t xml:space="preserve">menggunakan </w:t>
      </w:r>
      <w:r>
        <w:t xml:space="preserve">variabel dummy untuk menangkap adanya perbedaan intersep. Berikut hasil uji regresi menggunakan model </w:t>
      </w:r>
      <w:r>
        <w:rPr>
          <w:i/>
        </w:rPr>
        <w:t xml:space="preserve">Fixed Effect Model </w:t>
      </w:r>
      <w:r>
        <w:t>pada penelitian ini:</w:t>
      </w:r>
    </w:p>
    <w:p w14:paraId="26A64158">
      <w:pPr>
        <w:pStyle w:val="2"/>
        <w:spacing w:before="1"/>
        <w:ind w:left="429"/>
        <w:jc w:val="center"/>
      </w:pPr>
      <w:r>
        <w:rPr>
          <w:spacing w:val="-2"/>
        </w:rPr>
        <w:t>Tabel</w:t>
      </w:r>
      <w:r>
        <w:rPr>
          <w:spacing w:val="-13"/>
        </w:rPr>
        <w:t xml:space="preserve"> </w:t>
      </w:r>
      <w:r>
        <w:rPr>
          <w:spacing w:val="-5"/>
        </w:rPr>
        <w:t>4.6</w:t>
      </w:r>
    </w:p>
    <w:p w14:paraId="504936B9">
      <w:pPr>
        <w:spacing w:before="137"/>
        <w:ind w:left="425" w:right="0" w:firstLine="0"/>
        <w:jc w:val="center"/>
        <w:rPr>
          <w:b/>
          <w:i/>
          <w:sz w:val="24"/>
        </w:rPr>
      </w:pPr>
      <w:r>
        <w:rPr>
          <w:b/>
          <w:sz w:val="24"/>
        </w:rPr>
        <w:t>Hasil</w:t>
      </w:r>
      <w:r>
        <w:rPr>
          <w:b/>
          <w:spacing w:val="-4"/>
          <w:sz w:val="24"/>
        </w:rPr>
        <w:t xml:space="preserve"> </w:t>
      </w:r>
      <w:r>
        <w:rPr>
          <w:b/>
          <w:sz w:val="24"/>
        </w:rPr>
        <w:t>Uji</w:t>
      </w:r>
      <w:r>
        <w:rPr>
          <w:b/>
          <w:spacing w:val="-3"/>
          <w:sz w:val="24"/>
        </w:rPr>
        <w:t xml:space="preserve"> </w:t>
      </w:r>
      <w:r>
        <w:rPr>
          <w:b/>
          <w:sz w:val="24"/>
        </w:rPr>
        <w:t>Regresi</w:t>
      </w:r>
      <w:r>
        <w:rPr>
          <w:b/>
          <w:spacing w:val="-3"/>
          <w:sz w:val="24"/>
        </w:rPr>
        <w:t xml:space="preserve"> </w:t>
      </w:r>
      <w:r>
        <w:rPr>
          <w:b/>
          <w:i/>
          <w:sz w:val="24"/>
        </w:rPr>
        <w:t>Fixed</w:t>
      </w:r>
      <w:r>
        <w:rPr>
          <w:b/>
          <w:i/>
          <w:spacing w:val="-3"/>
          <w:sz w:val="24"/>
        </w:rPr>
        <w:t xml:space="preserve"> </w:t>
      </w:r>
      <w:r>
        <w:rPr>
          <w:b/>
          <w:i/>
          <w:sz w:val="24"/>
        </w:rPr>
        <w:t>Effect</w:t>
      </w:r>
      <w:r>
        <w:rPr>
          <w:b/>
          <w:i/>
          <w:spacing w:val="-3"/>
          <w:sz w:val="24"/>
        </w:rPr>
        <w:t xml:space="preserve"> </w:t>
      </w:r>
      <w:r>
        <w:rPr>
          <w:b/>
          <w:i/>
          <w:spacing w:val="-2"/>
          <w:sz w:val="24"/>
        </w:rPr>
        <w:t>Model</w:t>
      </w:r>
    </w:p>
    <w:p w14:paraId="445E8471">
      <w:pPr>
        <w:pStyle w:val="6"/>
        <w:spacing w:before="11"/>
        <w:rPr>
          <w:b/>
          <w:i/>
          <w:sz w:val="9"/>
        </w:rPr>
      </w:pPr>
      <w:r>
        <w:rPr>
          <w:b/>
          <w:i/>
          <w:sz w:val="9"/>
        </w:rPr>
        <w:drawing>
          <wp:anchor distT="0" distB="0" distL="0" distR="0" simplePos="0" relativeHeight="251682816" behindDoc="1" locked="0" layoutInCell="1" allowOverlap="1">
            <wp:simplePos x="0" y="0"/>
            <wp:positionH relativeFrom="page">
              <wp:posOffset>2025650</wp:posOffset>
            </wp:positionH>
            <wp:positionV relativeFrom="paragraph">
              <wp:posOffset>87630</wp:posOffset>
            </wp:positionV>
            <wp:extent cx="3875405" cy="3753485"/>
            <wp:effectExtent l="0" t="0" r="0" b="0"/>
            <wp:wrapTopAndBottom/>
            <wp:docPr id="50" name="Image 50"/>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11" cstate="print"/>
                    <a:stretch>
                      <a:fillRect/>
                    </a:stretch>
                  </pic:blipFill>
                  <pic:spPr>
                    <a:xfrm>
                      <a:off x="0" y="0"/>
                      <a:ext cx="3875702" cy="3753421"/>
                    </a:xfrm>
                    <a:prstGeom prst="rect">
                      <a:avLst/>
                    </a:prstGeom>
                  </pic:spPr>
                </pic:pic>
              </a:graphicData>
            </a:graphic>
          </wp:anchor>
        </w:drawing>
      </w:r>
    </w:p>
    <w:p w14:paraId="1F8DAAAA">
      <w:pPr>
        <w:pStyle w:val="6"/>
        <w:ind w:left="1528"/>
      </w:pPr>
      <w:r>
        <w:t>Sumber:</w:t>
      </w:r>
      <w:r>
        <w:rPr>
          <w:spacing w:val="-6"/>
        </w:rPr>
        <w:t xml:space="preserve"> </w:t>
      </w:r>
      <w:r>
        <w:t>hasil</w:t>
      </w:r>
      <w:r>
        <w:rPr>
          <w:spacing w:val="-4"/>
        </w:rPr>
        <w:t xml:space="preserve"> </w:t>
      </w:r>
      <w:r>
        <w:t>output</w:t>
      </w:r>
      <w:r>
        <w:rPr>
          <w:spacing w:val="-4"/>
        </w:rPr>
        <w:t xml:space="preserve"> </w:t>
      </w:r>
      <w:r>
        <w:t>EViews,</w:t>
      </w:r>
      <w:r>
        <w:rPr>
          <w:spacing w:val="-4"/>
        </w:rPr>
        <w:t xml:space="preserve"> </w:t>
      </w:r>
      <w:r>
        <w:t>data</w:t>
      </w:r>
      <w:r>
        <w:rPr>
          <w:spacing w:val="-4"/>
        </w:rPr>
        <w:t xml:space="preserve"> </w:t>
      </w:r>
      <w:r>
        <w:t>diolah</w:t>
      </w:r>
      <w:r>
        <w:rPr>
          <w:spacing w:val="-4"/>
        </w:rPr>
        <w:t xml:space="preserve"> 2025</w:t>
      </w:r>
    </w:p>
    <w:p w14:paraId="181D46AE">
      <w:pPr>
        <w:pStyle w:val="6"/>
        <w:spacing w:before="275"/>
      </w:pPr>
    </w:p>
    <w:p w14:paraId="39C69A2D">
      <w:pPr>
        <w:pStyle w:val="3"/>
        <w:numPr>
          <w:ilvl w:val="3"/>
          <w:numId w:val="1"/>
        </w:numPr>
        <w:tabs>
          <w:tab w:val="left" w:pos="1430"/>
        </w:tabs>
        <w:spacing w:before="0" w:after="0" w:line="240" w:lineRule="auto"/>
        <w:ind w:left="1430" w:right="0" w:hanging="720"/>
        <w:jc w:val="left"/>
      </w:pPr>
      <w:r>
        <w:t>Random</w:t>
      </w:r>
      <w:r>
        <w:rPr>
          <w:spacing w:val="-5"/>
        </w:rPr>
        <w:t xml:space="preserve"> </w:t>
      </w:r>
      <w:r>
        <w:t>Effect</w:t>
      </w:r>
      <w:r>
        <w:rPr>
          <w:spacing w:val="-5"/>
        </w:rPr>
        <w:t xml:space="preserve"> </w:t>
      </w:r>
      <w:r>
        <w:rPr>
          <w:spacing w:val="-2"/>
        </w:rPr>
        <w:t>Model</w:t>
      </w:r>
    </w:p>
    <w:p w14:paraId="65D3A166">
      <w:pPr>
        <w:pStyle w:val="6"/>
        <w:rPr>
          <w:b/>
          <w:i/>
        </w:rPr>
      </w:pPr>
    </w:p>
    <w:p w14:paraId="5313D9AC">
      <w:pPr>
        <w:pStyle w:val="6"/>
        <w:spacing w:line="480" w:lineRule="auto"/>
        <w:ind w:left="568" w:right="137" w:firstLine="720"/>
        <w:jc w:val="both"/>
      </w:pPr>
      <w:r>
        <w:rPr>
          <w:i/>
        </w:rPr>
        <w:t xml:space="preserve">Random Effect Model </w:t>
      </w:r>
      <w:r>
        <w:t>merupakan pendekatan model yang mengestimasi data panel dimana variabel gangguan mungking saling berhubungan antar waktu dan</w:t>
      </w:r>
      <w:r>
        <w:rPr>
          <w:spacing w:val="-15"/>
        </w:rPr>
        <w:t xml:space="preserve"> </w:t>
      </w:r>
      <w:r>
        <w:t>antar</w:t>
      </w:r>
      <w:r>
        <w:rPr>
          <w:spacing w:val="-16"/>
        </w:rPr>
        <w:t xml:space="preserve"> </w:t>
      </w:r>
      <w:r>
        <w:t>individu.</w:t>
      </w:r>
      <w:r>
        <w:rPr>
          <w:spacing w:val="-15"/>
        </w:rPr>
        <w:t xml:space="preserve"> </w:t>
      </w:r>
      <w:r>
        <w:t>Pada</w:t>
      </w:r>
      <w:r>
        <w:rPr>
          <w:spacing w:val="-15"/>
        </w:rPr>
        <w:t xml:space="preserve"> </w:t>
      </w:r>
      <w:r>
        <w:t>model</w:t>
      </w:r>
      <w:r>
        <w:rPr>
          <w:spacing w:val="-15"/>
        </w:rPr>
        <w:t xml:space="preserve"> </w:t>
      </w:r>
      <w:r>
        <w:rPr>
          <w:i/>
        </w:rPr>
        <w:t>Random</w:t>
      </w:r>
      <w:r>
        <w:rPr>
          <w:i/>
          <w:spacing w:val="-15"/>
        </w:rPr>
        <w:t xml:space="preserve"> </w:t>
      </w:r>
      <w:r>
        <w:rPr>
          <w:i/>
        </w:rPr>
        <w:t>effect</w:t>
      </w:r>
      <w:r>
        <w:rPr>
          <w:i/>
          <w:spacing w:val="-15"/>
        </w:rPr>
        <w:t xml:space="preserve"> </w:t>
      </w:r>
      <w:r>
        <w:t>perbedaan</w:t>
      </w:r>
      <w:r>
        <w:rPr>
          <w:spacing w:val="-14"/>
        </w:rPr>
        <w:t xml:space="preserve"> </w:t>
      </w:r>
      <w:r>
        <w:t>intercep</w:t>
      </w:r>
      <w:r>
        <w:rPr>
          <w:spacing w:val="-15"/>
        </w:rPr>
        <w:t xml:space="preserve"> </w:t>
      </w:r>
      <w:r>
        <w:t>diakomodasi</w:t>
      </w:r>
      <w:r>
        <w:rPr>
          <w:spacing w:val="-15"/>
        </w:rPr>
        <w:t xml:space="preserve"> </w:t>
      </w:r>
      <w:r>
        <w:rPr>
          <w:spacing w:val="-4"/>
        </w:rPr>
        <w:t>oleh</w:t>
      </w:r>
    </w:p>
    <w:p w14:paraId="6279E805">
      <w:pPr>
        <w:pStyle w:val="6"/>
        <w:spacing w:after="0" w:line="480" w:lineRule="auto"/>
        <w:jc w:val="both"/>
        <w:sectPr>
          <w:pgSz w:w="11910" w:h="16840"/>
          <w:pgMar w:top="1920" w:right="1559" w:bottom="280" w:left="1700" w:header="993" w:footer="0" w:gutter="0"/>
          <w:cols w:space="720" w:num="1"/>
        </w:sectPr>
      </w:pPr>
    </w:p>
    <w:p w14:paraId="07623249">
      <w:pPr>
        <w:pStyle w:val="6"/>
        <w:spacing w:before="53"/>
      </w:pPr>
    </w:p>
    <w:p w14:paraId="299AAF15">
      <w:pPr>
        <w:pStyle w:val="6"/>
        <w:spacing w:line="480" w:lineRule="auto"/>
        <w:ind w:left="568"/>
      </w:pPr>
      <w:r>
        <w:t>error</w:t>
      </w:r>
      <w:r>
        <w:rPr>
          <w:spacing w:val="40"/>
        </w:rPr>
        <w:t xml:space="preserve"> </w:t>
      </w:r>
      <w:r>
        <w:t>terms</w:t>
      </w:r>
      <w:r>
        <w:rPr>
          <w:spacing w:val="40"/>
        </w:rPr>
        <w:t xml:space="preserve"> </w:t>
      </w:r>
      <w:r>
        <w:t>masing-masing</w:t>
      </w:r>
      <w:r>
        <w:rPr>
          <w:spacing w:val="40"/>
        </w:rPr>
        <w:t xml:space="preserve"> </w:t>
      </w:r>
      <w:r>
        <w:t>perusahaan.</w:t>
      </w:r>
      <w:r>
        <w:rPr>
          <w:spacing w:val="40"/>
        </w:rPr>
        <w:t xml:space="preserve"> </w:t>
      </w:r>
      <w:r>
        <w:t>Berikut</w:t>
      </w:r>
      <w:r>
        <w:rPr>
          <w:spacing w:val="40"/>
        </w:rPr>
        <w:t xml:space="preserve"> </w:t>
      </w:r>
      <w:r>
        <w:t>hasil</w:t>
      </w:r>
      <w:r>
        <w:rPr>
          <w:spacing w:val="40"/>
        </w:rPr>
        <w:t xml:space="preserve"> </w:t>
      </w:r>
      <w:r>
        <w:t>uji</w:t>
      </w:r>
      <w:r>
        <w:rPr>
          <w:spacing w:val="40"/>
        </w:rPr>
        <w:t xml:space="preserve"> </w:t>
      </w:r>
      <w:r>
        <w:t>regresi</w:t>
      </w:r>
      <w:r>
        <w:rPr>
          <w:spacing w:val="40"/>
        </w:rPr>
        <w:t xml:space="preserve"> </w:t>
      </w:r>
      <w:r>
        <w:t xml:space="preserve">menggunakan model </w:t>
      </w:r>
      <w:r>
        <w:rPr>
          <w:i/>
        </w:rPr>
        <w:t xml:space="preserve">Random Effect Model </w:t>
      </w:r>
      <w:r>
        <w:t>pada penelitian ini:</w:t>
      </w:r>
    </w:p>
    <w:p w14:paraId="40C57FE6">
      <w:pPr>
        <w:pStyle w:val="2"/>
        <w:ind w:left="429"/>
        <w:jc w:val="center"/>
      </w:pPr>
      <w:r>
        <w:rPr>
          <w:spacing w:val="-2"/>
        </w:rPr>
        <w:t>Tabel</w:t>
      </w:r>
      <w:r>
        <w:rPr>
          <w:spacing w:val="-13"/>
        </w:rPr>
        <w:t xml:space="preserve"> </w:t>
      </w:r>
      <w:r>
        <w:rPr>
          <w:spacing w:val="-5"/>
        </w:rPr>
        <w:t>4.7</w:t>
      </w:r>
    </w:p>
    <w:p w14:paraId="4609DFF2">
      <w:pPr>
        <w:spacing w:before="137"/>
        <w:ind w:left="422" w:right="0" w:firstLine="0"/>
        <w:jc w:val="center"/>
        <w:rPr>
          <w:b/>
          <w:i/>
          <w:sz w:val="24"/>
        </w:rPr>
      </w:pPr>
      <w:r>
        <w:rPr>
          <w:b/>
          <w:sz w:val="24"/>
        </w:rPr>
        <w:t>Hasil</w:t>
      </w:r>
      <w:r>
        <w:rPr>
          <w:b/>
          <w:spacing w:val="-4"/>
          <w:sz w:val="24"/>
        </w:rPr>
        <w:t xml:space="preserve"> </w:t>
      </w:r>
      <w:r>
        <w:rPr>
          <w:b/>
          <w:sz w:val="24"/>
        </w:rPr>
        <w:t>Uji</w:t>
      </w:r>
      <w:r>
        <w:rPr>
          <w:b/>
          <w:spacing w:val="-4"/>
          <w:sz w:val="24"/>
        </w:rPr>
        <w:t xml:space="preserve"> </w:t>
      </w:r>
      <w:r>
        <w:rPr>
          <w:b/>
          <w:sz w:val="24"/>
        </w:rPr>
        <w:t>Regresi</w:t>
      </w:r>
      <w:r>
        <w:rPr>
          <w:b/>
          <w:spacing w:val="-4"/>
          <w:sz w:val="24"/>
        </w:rPr>
        <w:t xml:space="preserve"> </w:t>
      </w:r>
      <w:r>
        <w:rPr>
          <w:b/>
          <w:i/>
          <w:sz w:val="24"/>
        </w:rPr>
        <w:t>Random</w:t>
      </w:r>
      <w:r>
        <w:rPr>
          <w:b/>
          <w:i/>
          <w:spacing w:val="-4"/>
          <w:sz w:val="24"/>
        </w:rPr>
        <w:t xml:space="preserve"> </w:t>
      </w:r>
      <w:r>
        <w:rPr>
          <w:b/>
          <w:i/>
          <w:sz w:val="24"/>
        </w:rPr>
        <w:t>Effect</w:t>
      </w:r>
      <w:r>
        <w:rPr>
          <w:b/>
          <w:i/>
          <w:spacing w:val="-3"/>
          <w:sz w:val="24"/>
        </w:rPr>
        <w:t xml:space="preserve"> </w:t>
      </w:r>
      <w:r>
        <w:rPr>
          <w:b/>
          <w:i/>
          <w:spacing w:val="-2"/>
          <w:sz w:val="24"/>
        </w:rPr>
        <w:t>Model</w:t>
      </w:r>
    </w:p>
    <w:p w14:paraId="20578F6B">
      <w:pPr>
        <w:spacing w:before="161"/>
        <w:ind w:left="1556" w:right="0" w:firstLine="0"/>
        <w:jc w:val="left"/>
        <w:rPr>
          <w:rFonts w:ascii="Arial MT"/>
          <w:sz w:val="18"/>
        </w:rPr>
      </w:pPr>
      <w:r>
        <w:rPr>
          <w:rFonts w:ascii="Arial MT"/>
          <w:spacing w:val="-2"/>
          <w:sz w:val="18"/>
        </w:rPr>
        <w:t>Dependent</w:t>
      </w:r>
      <w:r>
        <w:rPr>
          <w:rFonts w:ascii="Arial MT"/>
          <w:spacing w:val="4"/>
          <w:sz w:val="18"/>
        </w:rPr>
        <w:t xml:space="preserve"> </w:t>
      </w:r>
      <w:r>
        <w:rPr>
          <w:rFonts w:ascii="Arial MT"/>
          <w:spacing w:val="-2"/>
          <w:sz w:val="18"/>
        </w:rPr>
        <w:t>Variable:</w:t>
      </w:r>
      <w:r>
        <w:rPr>
          <w:rFonts w:ascii="Arial MT"/>
          <w:spacing w:val="3"/>
          <w:sz w:val="18"/>
        </w:rPr>
        <w:t xml:space="preserve"> </w:t>
      </w:r>
      <w:r>
        <w:rPr>
          <w:rFonts w:ascii="Arial MT"/>
          <w:spacing w:val="-10"/>
          <w:sz w:val="18"/>
        </w:rPr>
        <w:t>Y</w:t>
      </w:r>
    </w:p>
    <w:p w14:paraId="2BA011C1">
      <w:pPr>
        <w:spacing w:before="14" w:line="254" w:lineRule="auto"/>
        <w:ind w:left="1556" w:right="2806" w:firstLine="0"/>
        <w:jc w:val="left"/>
        <w:rPr>
          <w:rFonts w:ascii="Arial MT"/>
          <w:sz w:val="18"/>
        </w:rPr>
      </w:pPr>
      <w:r>
        <w:rPr>
          <w:rFonts w:ascii="Arial MT"/>
          <w:sz w:val="18"/>
        </w:rPr>
        <w:drawing>
          <wp:anchor distT="0" distB="0" distL="0" distR="0" simplePos="0" relativeHeight="251668480" behindDoc="1" locked="0" layoutInCell="1" allowOverlap="1">
            <wp:simplePos x="0" y="0"/>
            <wp:positionH relativeFrom="page">
              <wp:posOffset>1456055</wp:posOffset>
            </wp:positionH>
            <wp:positionV relativeFrom="paragraph">
              <wp:posOffset>228600</wp:posOffset>
            </wp:positionV>
            <wp:extent cx="4667250" cy="4591050"/>
            <wp:effectExtent l="0" t="0" r="0" b="0"/>
            <wp:wrapNone/>
            <wp:docPr id="51" name="Image 51"/>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7" cstate="print"/>
                    <a:stretch>
                      <a:fillRect/>
                    </a:stretch>
                  </pic:blipFill>
                  <pic:spPr>
                    <a:xfrm>
                      <a:off x="0" y="0"/>
                      <a:ext cx="4667249" cy="4591049"/>
                    </a:xfrm>
                    <a:prstGeom prst="rect">
                      <a:avLst/>
                    </a:prstGeom>
                  </pic:spPr>
                </pic:pic>
              </a:graphicData>
            </a:graphic>
          </wp:anchor>
        </w:drawing>
      </w:r>
      <w:r>
        <w:rPr>
          <w:rFonts w:ascii="Arial MT"/>
          <w:sz w:val="18"/>
        </w:rPr>
        <mc:AlternateContent>
          <mc:Choice Requires="wpg">
            <w:drawing>
              <wp:anchor distT="0" distB="0" distL="0" distR="0" simplePos="0" relativeHeight="251669504" behindDoc="1" locked="0" layoutInCell="1" allowOverlap="1">
                <wp:simplePos x="0" y="0"/>
                <wp:positionH relativeFrom="page">
                  <wp:posOffset>2054225</wp:posOffset>
                </wp:positionH>
                <wp:positionV relativeFrom="paragraph">
                  <wp:posOffset>134620</wp:posOffset>
                </wp:positionV>
                <wp:extent cx="3810635" cy="4603115"/>
                <wp:effectExtent l="0" t="0" r="0" b="0"/>
                <wp:wrapNone/>
                <wp:docPr id="52" name="Group 52"/>
                <wp:cNvGraphicFramePr/>
                <a:graphic xmlns:a="http://schemas.openxmlformats.org/drawingml/2006/main">
                  <a:graphicData uri="http://schemas.microsoft.com/office/word/2010/wordprocessingGroup">
                    <wpg:wgp>
                      <wpg:cNvGrpSpPr/>
                      <wpg:grpSpPr>
                        <a:xfrm>
                          <a:off x="0" y="0"/>
                          <a:ext cx="3810635" cy="4603115"/>
                          <a:chOff x="0" y="0"/>
                          <a:chExt cx="3810635" cy="4603115"/>
                        </a:xfrm>
                      </wpg:grpSpPr>
                      <wps:wsp>
                        <wps:cNvPr id="53" name="Graphic 53"/>
                        <wps:cNvSpPr/>
                        <wps:spPr>
                          <a:xfrm>
                            <a:off x="-8" y="10"/>
                            <a:ext cx="3810635" cy="977900"/>
                          </a:xfrm>
                          <a:custGeom>
                            <a:avLst/>
                            <a:gdLst/>
                            <a:ahLst/>
                            <a:cxnLst/>
                            <a:rect l="l" t="t" r="r" b="b"/>
                            <a:pathLst>
                              <a:path w="3810635" h="977900">
                                <a:moveTo>
                                  <a:pt x="2540025" y="698550"/>
                                </a:moveTo>
                                <a:lnTo>
                                  <a:pt x="1841754" y="698550"/>
                                </a:lnTo>
                                <a:lnTo>
                                  <a:pt x="1206817" y="698550"/>
                                </a:lnTo>
                                <a:lnTo>
                                  <a:pt x="0" y="698550"/>
                                </a:lnTo>
                                <a:lnTo>
                                  <a:pt x="0" y="838009"/>
                                </a:lnTo>
                                <a:lnTo>
                                  <a:pt x="0" y="977836"/>
                                </a:lnTo>
                                <a:lnTo>
                                  <a:pt x="1206817" y="977836"/>
                                </a:lnTo>
                                <a:lnTo>
                                  <a:pt x="1841703" y="977836"/>
                                </a:lnTo>
                                <a:lnTo>
                                  <a:pt x="2540025" y="977836"/>
                                </a:lnTo>
                                <a:lnTo>
                                  <a:pt x="2540025" y="838047"/>
                                </a:lnTo>
                                <a:lnTo>
                                  <a:pt x="2540025" y="698550"/>
                                </a:lnTo>
                                <a:close/>
                              </a:path>
                              <a:path w="3810635" h="977900">
                                <a:moveTo>
                                  <a:pt x="2540025" y="558711"/>
                                </a:moveTo>
                                <a:lnTo>
                                  <a:pt x="1841754" y="558711"/>
                                </a:lnTo>
                                <a:lnTo>
                                  <a:pt x="1206817" y="558711"/>
                                </a:lnTo>
                                <a:lnTo>
                                  <a:pt x="0" y="558711"/>
                                </a:lnTo>
                                <a:lnTo>
                                  <a:pt x="0" y="698538"/>
                                </a:lnTo>
                                <a:lnTo>
                                  <a:pt x="1206817" y="698538"/>
                                </a:lnTo>
                                <a:lnTo>
                                  <a:pt x="1841703" y="698538"/>
                                </a:lnTo>
                                <a:lnTo>
                                  <a:pt x="2540025" y="698538"/>
                                </a:lnTo>
                                <a:lnTo>
                                  <a:pt x="2540025" y="558711"/>
                                </a:lnTo>
                                <a:close/>
                              </a:path>
                              <a:path w="3810635" h="977900">
                                <a:moveTo>
                                  <a:pt x="2540025" y="419125"/>
                                </a:moveTo>
                                <a:lnTo>
                                  <a:pt x="1841754" y="419125"/>
                                </a:lnTo>
                                <a:lnTo>
                                  <a:pt x="1206817" y="419125"/>
                                </a:lnTo>
                                <a:lnTo>
                                  <a:pt x="0" y="419125"/>
                                </a:lnTo>
                                <a:lnTo>
                                  <a:pt x="0" y="558622"/>
                                </a:lnTo>
                                <a:lnTo>
                                  <a:pt x="1206817" y="558622"/>
                                </a:lnTo>
                                <a:lnTo>
                                  <a:pt x="1841703" y="558622"/>
                                </a:lnTo>
                                <a:lnTo>
                                  <a:pt x="2540025" y="558622"/>
                                </a:lnTo>
                                <a:lnTo>
                                  <a:pt x="2540025" y="419125"/>
                                </a:lnTo>
                                <a:close/>
                              </a:path>
                              <a:path w="3810635" h="977900">
                                <a:moveTo>
                                  <a:pt x="2540025" y="0"/>
                                </a:moveTo>
                                <a:lnTo>
                                  <a:pt x="1841754" y="0"/>
                                </a:lnTo>
                                <a:lnTo>
                                  <a:pt x="1206817" y="0"/>
                                </a:lnTo>
                                <a:lnTo>
                                  <a:pt x="0" y="0"/>
                                </a:lnTo>
                                <a:lnTo>
                                  <a:pt x="0" y="139827"/>
                                </a:lnTo>
                                <a:lnTo>
                                  <a:pt x="0" y="279285"/>
                                </a:lnTo>
                                <a:lnTo>
                                  <a:pt x="0" y="419112"/>
                                </a:lnTo>
                                <a:lnTo>
                                  <a:pt x="1206817" y="419112"/>
                                </a:lnTo>
                                <a:lnTo>
                                  <a:pt x="1841703" y="419112"/>
                                </a:lnTo>
                                <a:lnTo>
                                  <a:pt x="2540025" y="419112"/>
                                </a:lnTo>
                                <a:lnTo>
                                  <a:pt x="2540025" y="279323"/>
                                </a:lnTo>
                                <a:lnTo>
                                  <a:pt x="2540025" y="139827"/>
                                </a:lnTo>
                                <a:lnTo>
                                  <a:pt x="2540025" y="0"/>
                                </a:lnTo>
                                <a:close/>
                              </a:path>
                              <a:path w="3810635" h="977900">
                                <a:moveTo>
                                  <a:pt x="3238779" y="698550"/>
                                </a:moveTo>
                                <a:lnTo>
                                  <a:pt x="2540114" y="698550"/>
                                </a:lnTo>
                                <a:lnTo>
                                  <a:pt x="2540114" y="838009"/>
                                </a:lnTo>
                                <a:lnTo>
                                  <a:pt x="2540114" y="977836"/>
                                </a:lnTo>
                                <a:lnTo>
                                  <a:pt x="3238779" y="977836"/>
                                </a:lnTo>
                                <a:lnTo>
                                  <a:pt x="3238779" y="838047"/>
                                </a:lnTo>
                                <a:lnTo>
                                  <a:pt x="3238779" y="698550"/>
                                </a:lnTo>
                                <a:close/>
                              </a:path>
                              <a:path w="3810635" h="977900">
                                <a:moveTo>
                                  <a:pt x="3238779" y="558711"/>
                                </a:moveTo>
                                <a:lnTo>
                                  <a:pt x="2540114" y="558711"/>
                                </a:lnTo>
                                <a:lnTo>
                                  <a:pt x="2540114" y="698538"/>
                                </a:lnTo>
                                <a:lnTo>
                                  <a:pt x="3238779" y="698538"/>
                                </a:lnTo>
                                <a:lnTo>
                                  <a:pt x="3238779" y="558711"/>
                                </a:lnTo>
                                <a:close/>
                              </a:path>
                              <a:path w="3810635" h="977900">
                                <a:moveTo>
                                  <a:pt x="3238779" y="419125"/>
                                </a:moveTo>
                                <a:lnTo>
                                  <a:pt x="2540114" y="419125"/>
                                </a:lnTo>
                                <a:lnTo>
                                  <a:pt x="2540114" y="558622"/>
                                </a:lnTo>
                                <a:lnTo>
                                  <a:pt x="3238779" y="558622"/>
                                </a:lnTo>
                                <a:lnTo>
                                  <a:pt x="3238779" y="419125"/>
                                </a:lnTo>
                                <a:close/>
                              </a:path>
                              <a:path w="3810635" h="977900">
                                <a:moveTo>
                                  <a:pt x="3238779" y="0"/>
                                </a:moveTo>
                                <a:lnTo>
                                  <a:pt x="2540114" y="0"/>
                                </a:lnTo>
                                <a:lnTo>
                                  <a:pt x="2540114" y="139827"/>
                                </a:lnTo>
                                <a:lnTo>
                                  <a:pt x="2540114" y="279285"/>
                                </a:lnTo>
                                <a:lnTo>
                                  <a:pt x="2540114" y="419112"/>
                                </a:lnTo>
                                <a:lnTo>
                                  <a:pt x="3238779" y="419112"/>
                                </a:lnTo>
                                <a:lnTo>
                                  <a:pt x="3238779" y="279323"/>
                                </a:lnTo>
                                <a:lnTo>
                                  <a:pt x="3238779" y="139827"/>
                                </a:lnTo>
                                <a:lnTo>
                                  <a:pt x="3238779" y="0"/>
                                </a:lnTo>
                                <a:close/>
                              </a:path>
                              <a:path w="3810635" h="977900">
                                <a:moveTo>
                                  <a:pt x="3810355" y="698550"/>
                                </a:moveTo>
                                <a:lnTo>
                                  <a:pt x="3238804" y="698550"/>
                                </a:lnTo>
                                <a:lnTo>
                                  <a:pt x="3238804" y="838009"/>
                                </a:lnTo>
                                <a:lnTo>
                                  <a:pt x="3238804" y="977836"/>
                                </a:lnTo>
                                <a:lnTo>
                                  <a:pt x="3810355" y="977836"/>
                                </a:lnTo>
                                <a:lnTo>
                                  <a:pt x="3810355" y="838047"/>
                                </a:lnTo>
                                <a:lnTo>
                                  <a:pt x="3810355" y="698550"/>
                                </a:lnTo>
                                <a:close/>
                              </a:path>
                              <a:path w="3810635" h="977900">
                                <a:moveTo>
                                  <a:pt x="3810355" y="558711"/>
                                </a:moveTo>
                                <a:lnTo>
                                  <a:pt x="3238804" y="558711"/>
                                </a:lnTo>
                                <a:lnTo>
                                  <a:pt x="3238804" y="698538"/>
                                </a:lnTo>
                                <a:lnTo>
                                  <a:pt x="3810355" y="698538"/>
                                </a:lnTo>
                                <a:lnTo>
                                  <a:pt x="3810355" y="558711"/>
                                </a:lnTo>
                                <a:close/>
                              </a:path>
                              <a:path w="3810635" h="977900">
                                <a:moveTo>
                                  <a:pt x="3810355" y="419125"/>
                                </a:moveTo>
                                <a:lnTo>
                                  <a:pt x="3238804" y="419125"/>
                                </a:lnTo>
                                <a:lnTo>
                                  <a:pt x="3238804" y="558622"/>
                                </a:lnTo>
                                <a:lnTo>
                                  <a:pt x="3810355" y="558622"/>
                                </a:lnTo>
                                <a:lnTo>
                                  <a:pt x="3810355" y="419125"/>
                                </a:lnTo>
                                <a:close/>
                              </a:path>
                              <a:path w="3810635" h="977900">
                                <a:moveTo>
                                  <a:pt x="3810355" y="0"/>
                                </a:moveTo>
                                <a:lnTo>
                                  <a:pt x="3238804" y="0"/>
                                </a:lnTo>
                                <a:lnTo>
                                  <a:pt x="3238804" y="139827"/>
                                </a:lnTo>
                                <a:lnTo>
                                  <a:pt x="3238804" y="279285"/>
                                </a:lnTo>
                                <a:lnTo>
                                  <a:pt x="3238804" y="419112"/>
                                </a:lnTo>
                                <a:lnTo>
                                  <a:pt x="3810355" y="419112"/>
                                </a:lnTo>
                                <a:lnTo>
                                  <a:pt x="3810355" y="279323"/>
                                </a:lnTo>
                                <a:lnTo>
                                  <a:pt x="3810355" y="139827"/>
                                </a:lnTo>
                                <a:lnTo>
                                  <a:pt x="3810355" y="0"/>
                                </a:lnTo>
                                <a:close/>
                              </a:path>
                            </a:pathLst>
                          </a:custGeom>
                          <a:solidFill>
                            <a:srgbClr val="FFFFFF"/>
                          </a:solidFill>
                        </wps:spPr>
                        <wps:bodyPr wrap="square" lIns="0" tIns="0" rIns="0" bIns="0" rtlCol="0">
                          <a:noAutofit/>
                        </wps:bodyPr>
                      </wps:wsp>
                      <wps:wsp>
                        <wps:cNvPr id="54" name="Graphic 54"/>
                        <wps:cNvSpPr/>
                        <wps:spPr>
                          <a:xfrm>
                            <a:off x="3169" y="879526"/>
                            <a:ext cx="3804285" cy="26034"/>
                          </a:xfrm>
                          <a:custGeom>
                            <a:avLst/>
                            <a:gdLst/>
                            <a:ahLst/>
                            <a:cxnLst/>
                            <a:rect l="l" t="t" r="r" b="b"/>
                            <a:pathLst>
                              <a:path w="3804285" h="26034">
                                <a:moveTo>
                                  <a:pt x="0" y="0"/>
                                </a:moveTo>
                                <a:lnTo>
                                  <a:pt x="1200476" y="0"/>
                                </a:lnTo>
                              </a:path>
                              <a:path w="3804285" h="26034">
                                <a:moveTo>
                                  <a:pt x="0" y="25415"/>
                                </a:moveTo>
                                <a:lnTo>
                                  <a:pt x="1200476" y="25415"/>
                                </a:lnTo>
                              </a:path>
                              <a:path w="3804285" h="26034">
                                <a:moveTo>
                                  <a:pt x="1206813" y="0"/>
                                </a:moveTo>
                                <a:lnTo>
                                  <a:pt x="1835469" y="0"/>
                                </a:lnTo>
                              </a:path>
                              <a:path w="3804285" h="26034">
                                <a:moveTo>
                                  <a:pt x="1206813" y="25415"/>
                                </a:moveTo>
                                <a:lnTo>
                                  <a:pt x="1835469" y="25415"/>
                                </a:lnTo>
                              </a:path>
                              <a:path w="3804285" h="26034">
                                <a:moveTo>
                                  <a:pt x="1841722" y="0"/>
                                </a:moveTo>
                                <a:lnTo>
                                  <a:pt x="2533744" y="0"/>
                                </a:lnTo>
                              </a:path>
                              <a:path w="3804285" h="26034">
                                <a:moveTo>
                                  <a:pt x="1841722" y="25415"/>
                                </a:moveTo>
                                <a:lnTo>
                                  <a:pt x="2533744" y="25415"/>
                                </a:lnTo>
                              </a:path>
                              <a:path w="3804285" h="26034">
                                <a:moveTo>
                                  <a:pt x="2540137" y="0"/>
                                </a:moveTo>
                                <a:lnTo>
                                  <a:pt x="3232437" y="0"/>
                                </a:lnTo>
                              </a:path>
                              <a:path w="3804285" h="26034">
                                <a:moveTo>
                                  <a:pt x="2540137" y="25415"/>
                                </a:moveTo>
                                <a:lnTo>
                                  <a:pt x="3232437" y="25415"/>
                                </a:lnTo>
                              </a:path>
                              <a:path w="3804285" h="26034">
                                <a:moveTo>
                                  <a:pt x="3238690" y="0"/>
                                </a:moveTo>
                                <a:lnTo>
                                  <a:pt x="3803980" y="0"/>
                                </a:lnTo>
                              </a:path>
                              <a:path w="3804285" h="26034">
                                <a:moveTo>
                                  <a:pt x="3238690" y="25415"/>
                                </a:moveTo>
                                <a:lnTo>
                                  <a:pt x="3803980" y="25415"/>
                                </a:lnTo>
                              </a:path>
                            </a:pathLst>
                          </a:custGeom>
                          <a:ln w="6354">
                            <a:solidFill>
                              <a:srgbClr val="000000"/>
                            </a:solidFill>
                            <a:prstDash val="solid"/>
                          </a:ln>
                        </wps:spPr>
                        <wps:bodyPr wrap="square" lIns="0" tIns="0" rIns="0" bIns="0" rtlCol="0">
                          <a:noAutofit/>
                        </wps:bodyPr>
                      </wps:wsp>
                      <wps:wsp>
                        <wps:cNvPr id="55" name="Graphic 55"/>
                        <wps:cNvSpPr/>
                        <wps:spPr>
                          <a:xfrm>
                            <a:off x="-8" y="977795"/>
                            <a:ext cx="3810635" cy="279400"/>
                          </a:xfrm>
                          <a:custGeom>
                            <a:avLst/>
                            <a:gdLst/>
                            <a:ahLst/>
                            <a:cxnLst/>
                            <a:rect l="l" t="t" r="r" b="b"/>
                            <a:pathLst>
                              <a:path w="3810635" h="279400">
                                <a:moveTo>
                                  <a:pt x="2540025" y="139839"/>
                                </a:moveTo>
                                <a:lnTo>
                                  <a:pt x="1841754" y="139839"/>
                                </a:lnTo>
                                <a:lnTo>
                                  <a:pt x="1206817" y="139839"/>
                                </a:lnTo>
                                <a:lnTo>
                                  <a:pt x="0" y="139839"/>
                                </a:lnTo>
                                <a:lnTo>
                                  <a:pt x="0" y="279336"/>
                                </a:lnTo>
                                <a:lnTo>
                                  <a:pt x="1206817" y="279336"/>
                                </a:lnTo>
                                <a:lnTo>
                                  <a:pt x="1841703" y="279336"/>
                                </a:lnTo>
                                <a:lnTo>
                                  <a:pt x="2540025" y="279336"/>
                                </a:lnTo>
                                <a:lnTo>
                                  <a:pt x="2540025" y="139839"/>
                                </a:lnTo>
                                <a:close/>
                              </a:path>
                              <a:path w="3810635" h="279400">
                                <a:moveTo>
                                  <a:pt x="2540025" y="0"/>
                                </a:moveTo>
                                <a:lnTo>
                                  <a:pt x="1841754" y="0"/>
                                </a:lnTo>
                                <a:lnTo>
                                  <a:pt x="1206817" y="0"/>
                                </a:lnTo>
                                <a:lnTo>
                                  <a:pt x="0" y="0"/>
                                </a:lnTo>
                                <a:lnTo>
                                  <a:pt x="0" y="139827"/>
                                </a:lnTo>
                                <a:lnTo>
                                  <a:pt x="1206817" y="139827"/>
                                </a:lnTo>
                                <a:lnTo>
                                  <a:pt x="1841703" y="139827"/>
                                </a:lnTo>
                                <a:lnTo>
                                  <a:pt x="2540025" y="139827"/>
                                </a:lnTo>
                                <a:lnTo>
                                  <a:pt x="2540025" y="0"/>
                                </a:lnTo>
                                <a:close/>
                              </a:path>
                              <a:path w="3810635" h="279400">
                                <a:moveTo>
                                  <a:pt x="3238779" y="139839"/>
                                </a:moveTo>
                                <a:lnTo>
                                  <a:pt x="2540114" y="139839"/>
                                </a:lnTo>
                                <a:lnTo>
                                  <a:pt x="2540114" y="279336"/>
                                </a:lnTo>
                                <a:lnTo>
                                  <a:pt x="3238779" y="279336"/>
                                </a:lnTo>
                                <a:lnTo>
                                  <a:pt x="3238779" y="139839"/>
                                </a:lnTo>
                                <a:close/>
                              </a:path>
                              <a:path w="3810635" h="279400">
                                <a:moveTo>
                                  <a:pt x="3238779" y="0"/>
                                </a:moveTo>
                                <a:lnTo>
                                  <a:pt x="2540114" y="0"/>
                                </a:lnTo>
                                <a:lnTo>
                                  <a:pt x="2540114" y="139827"/>
                                </a:lnTo>
                                <a:lnTo>
                                  <a:pt x="3238779" y="139827"/>
                                </a:lnTo>
                                <a:lnTo>
                                  <a:pt x="3238779" y="0"/>
                                </a:lnTo>
                                <a:close/>
                              </a:path>
                              <a:path w="3810635" h="279400">
                                <a:moveTo>
                                  <a:pt x="3810355" y="139839"/>
                                </a:moveTo>
                                <a:lnTo>
                                  <a:pt x="3238804" y="139839"/>
                                </a:lnTo>
                                <a:lnTo>
                                  <a:pt x="3238804" y="279336"/>
                                </a:lnTo>
                                <a:lnTo>
                                  <a:pt x="3810355" y="279336"/>
                                </a:lnTo>
                                <a:lnTo>
                                  <a:pt x="3810355" y="139839"/>
                                </a:lnTo>
                                <a:close/>
                              </a:path>
                              <a:path w="3810635" h="279400">
                                <a:moveTo>
                                  <a:pt x="3810355" y="0"/>
                                </a:moveTo>
                                <a:lnTo>
                                  <a:pt x="3238804" y="0"/>
                                </a:lnTo>
                                <a:lnTo>
                                  <a:pt x="3238804" y="139827"/>
                                </a:lnTo>
                                <a:lnTo>
                                  <a:pt x="3810355" y="139827"/>
                                </a:lnTo>
                                <a:lnTo>
                                  <a:pt x="3810355" y="0"/>
                                </a:lnTo>
                                <a:close/>
                              </a:path>
                            </a:pathLst>
                          </a:custGeom>
                          <a:solidFill>
                            <a:srgbClr val="FFFFFF"/>
                          </a:solidFill>
                        </wps:spPr>
                        <wps:bodyPr wrap="square" lIns="0" tIns="0" rIns="0" bIns="0" rtlCol="0">
                          <a:noAutofit/>
                        </wps:bodyPr>
                      </wps:wsp>
                      <wps:wsp>
                        <wps:cNvPr id="56" name="Graphic 56"/>
                        <wps:cNvSpPr/>
                        <wps:spPr>
                          <a:xfrm>
                            <a:off x="3169" y="1158816"/>
                            <a:ext cx="3804285" cy="26034"/>
                          </a:xfrm>
                          <a:custGeom>
                            <a:avLst/>
                            <a:gdLst/>
                            <a:ahLst/>
                            <a:cxnLst/>
                            <a:rect l="l" t="t" r="r" b="b"/>
                            <a:pathLst>
                              <a:path w="3804285" h="26034">
                                <a:moveTo>
                                  <a:pt x="0" y="0"/>
                                </a:moveTo>
                                <a:lnTo>
                                  <a:pt x="1200476" y="0"/>
                                </a:lnTo>
                              </a:path>
                              <a:path w="3804285" h="26034">
                                <a:moveTo>
                                  <a:pt x="0" y="25415"/>
                                </a:moveTo>
                                <a:lnTo>
                                  <a:pt x="1200476" y="25415"/>
                                </a:lnTo>
                              </a:path>
                              <a:path w="3804285" h="26034">
                                <a:moveTo>
                                  <a:pt x="1206813" y="0"/>
                                </a:moveTo>
                                <a:lnTo>
                                  <a:pt x="1835469" y="0"/>
                                </a:lnTo>
                              </a:path>
                              <a:path w="3804285" h="26034">
                                <a:moveTo>
                                  <a:pt x="1206813" y="25415"/>
                                </a:moveTo>
                                <a:lnTo>
                                  <a:pt x="1835469" y="25415"/>
                                </a:lnTo>
                              </a:path>
                              <a:path w="3804285" h="26034">
                                <a:moveTo>
                                  <a:pt x="1841722" y="0"/>
                                </a:moveTo>
                                <a:lnTo>
                                  <a:pt x="2533744" y="0"/>
                                </a:lnTo>
                              </a:path>
                              <a:path w="3804285" h="26034">
                                <a:moveTo>
                                  <a:pt x="1841722" y="25415"/>
                                </a:moveTo>
                                <a:lnTo>
                                  <a:pt x="2533744" y="25415"/>
                                </a:lnTo>
                              </a:path>
                              <a:path w="3804285" h="26034">
                                <a:moveTo>
                                  <a:pt x="2540137" y="0"/>
                                </a:moveTo>
                                <a:lnTo>
                                  <a:pt x="3232437" y="0"/>
                                </a:lnTo>
                              </a:path>
                              <a:path w="3804285" h="26034">
                                <a:moveTo>
                                  <a:pt x="2540137" y="25415"/>
                                </a:moveTo>
                                <a:lnTo>
                                  <a:pt x="3232437" y="25415"/>
                                </a:lnTo>
                              </a:path>
                              <a:path w="3804285" h="26034">
                                <a:moveTo>
                                  <a:pt x="3238690" y="0"/>
                                </a:moveTo>
                                <a:lnTo>
                                  <a:pt x="3803980" y="0"/>
                                </a:lnTo>
                              </a:path>
                              <a:path w="3804285" h="26034">
                                <a:moveTo>
                                  <a:pt x="3238690" y="25415"/>
                                </a:moveTo>
                                <a:lnTo>
                                  <a:pt x="3803980" y="25415"/>
                                </a:lnTo>
                              </a:path>
                            </a:pathLst>
                          </a:custGeom>
                          <a:ln w="6354">
                            <a:solidFill>
                              <a:srgbClr val="000000"/>
                            </a:solidFill>
                            <a:prstDash val="solid"/>
                          </a:ln>
                        </wps:spPr>
                        <wps:bodyPr wrap="square" lIns="0" tIns="0" rIns="0" bIns="0" rtlCol="0">
                          <a:noAutofit/>
                        </wps:bodyPr>
                      </wps:wsp>
                      <wps:wsp>
                        <wps:cNvPr id="57" name="Graphic 57"/>
                        <wps:cNvSpPr/>
                        <wps:spPr>
                          <a:xfrm>
                            <a:off x="-8" y="1257234"/>
                            <a:ext cx="3810635" cy="698500"/>
                          </a:xfrm>
                          <a:custGeom>
                            <a:avLst/>
                            <a:gdLst/>
                            <a:ahLst/>
                            <a:cxnLst/>
                            <a:rect l="l" t="t" r="r" b="b"/>
                            <a:pathLst>
                              <a:path w="3810635" h="698500">
                                <a:moveTo>
                                  <a:pt x="2540025" y="419125"/>
                                </a:moveTo>
                                <a:lnTo>
                                  <a:pt x="1841754" y="419125"/>
                                </a:lnTo>
                                <a:lnTo>
                                  <a:pt x="1206817" y="419125"/>
                                </a:lnTo>
                                <a:lnTo>
                                  <a:pt x="0" y="419125"/>
                                </a:lnTo>
                                <a:lnTo>
                                  <a:pt x="0" y="558571"/>
                                </a:lnTo>
                                <a:lnTo>
                                  <a:pt x="0" y="698398"/>
                                </a:lnTo>
                                <a:lnTo>
                                  <a:pt x="1206817" y="698398"/>
                                </a:lnTo>
                                <a:lnTo>
                                  <a:pt x="1841703" y="698398"/>
                                </a:lnTo>
                                <a:lnTo>
                                  <a:pt x="2540025" y="698398"/>
                                </a:lnTo>
                                <a:lnTo>
                                  <a:pt x="2540025" y="558622"/>
                                </a:lnTo>
                                <a:lnTo>
                                  <a:pt x="2540025" y="419125"/>
                                </a:lnTo>
                                <a:close/>
                              </a:path>
                              <a:path w="3810635" h="698500">
                                <a:moveTo>
                                  <a:pt x="2540025" y="0"/>
                                </a:moveTo>
                                <a:lnTo>
                                  <a:pt x="1841754" y="0"/>
                                </a:lnTo>
                                <a:lnTo>
                                  <a:pt x="1206817" y="0"/>
                                </a:lnTo>
                                <a:lnTo>
                                  <a:pt x="0" y="0"/>
                                </a:lnTo>
                                <a:lnTo>
                                  <a:pt x="0" y="139827"/>
                                </a:lnTo>
                                <a:lnTo>
                                  <a:pt x="0" y="279285"/>
                                </a:lnTo>
                                <a:lnTo>
                                  <a:pt x="0" y="419112"/>
                                </a:lnTo>
                                <a:lnTo>
                                  <a:pt x="1206817" y="419112"/>
                                </a:lnTo>
                                <a:lnTo>
                                  <a:pt x="1841703" y="419112"/>
                                </a:lnTo>
                                <a:lnTo>
                                  <a:pt x="2540025" y="419112"/>
                                </a:lnTo>
                                <a:lnTo>
                                  <a:pt x="2540025" y="279323"/>
                                </a:lnTo>
                                <a:lnTo>
                                  <a:pt x="2540025" y="139827"/>
                                </a:lnTo>
                                <a:lnTo>
                                  <a:pt x="2540025" y="0"/>
                                </a:lnTo>
                                <a:close/>
                              </a:path>
                              <a:path w="3810635" h="698500">
                                <a:moveTo>
                                  <a:pt x="3238779" y="419125"/>
                                </a:moveTo>
                                <a:lnTo>
                                  <a:pt x="2540114" y="419125"/>
                                </a:lnTo>
                                <a:lnTo>
                                  <a:pt x="2540114" y="558571"/>
                                </a:lnTo>
                                <a:lnTo>
                                  <a:pt x="2540114" y="698398"/>
                                </a:lnTo>
                                <a:lnTo>
                                  <a:pt x="3238779" y="698398"/>
                                </a:lnTo>
                                <a:lnTo>
                                  <a:pt x="3238779" y="558622"/>
                                </a:lnTo>
                                <a:lnTo>
                                  <a:pt x="3238779" y="419125"/>
                                </a:lnTo>
                                <a:close/>
                              </a:path>
                              <a:path w="3810635" h="698500">
                                <a:moveTo>
                                  <a:pt x="3238779" y="0"/>
                                </a:moveTo>
                                <a:lnTo>
                                  <a:pt x="2540114" y="0"/>
                                </a:lnTo>
                                <a:lnTo>
                                  <a:pt x="2540114" y="139827"/>
                                </a:lnTo>
                                <a:lnTo>
                                  <a:pt x="2540114" y="279285"/>
                                </a:lnTo>
                                <a:lnTo>
                                  <a:pt x="2540114" y="419112"/>
                                </a:lnTo>
                                <a:lnTo>
                                  <a:pt x="3238779" y="419112"/>
                                </a:lnTo>
                                <a:lnTo>
                                  <a:pt x="3238779" y="279323"/>
                                </a:lnTo>
                                <a:lnTo>
                                  <a:pt x="3238779" y="139827"/>
                                </a:lnTo>
                                <a:lnTo>
                                  <a:pt x="3238779" y="0"/>
                                </a:lnTo>
                                <a:close/>
                              </a:path>
                              <a:path w="3810635" h="698500">
                                <a:moveTo>
                                  <a:pt x="3810355" y="419125"/>
                                </a:moveTo>
                                <a:lnTo>
                                  <a:pt x="3238804" y="419125"/>
                                </a:lnTo>
                                <a:lnTo>
                                  <a:pt x="3238804" y="558571"/>
                                </a:lnTo>
                                <a:lnTo>
                                  <a:pt x="3238804" y="698398"/>
                                </a:lnTo>
                                <a:lnTo>
                                  <a:pt x="3810355" y="698398"/>
                                </a:lnTo>
                                <a:lnTo>
                                  <a:pt x="3810355" y="558622"/>
                                </a:lnTo>
                                <a:lnTo>
                                  <a:pt x="3810355" y="419125"/>
                                </a:lnTo>
                                <a:close/>
                              </a:path>
                              <a:path w="3810635" h="698500">
                                <a:moveTo>
                                  <a:pt x="3810355" y="0"/>
                                </a:moveTo>
                                <a:lnTo>
                                  <a:pt x="3238804" y="0"/>
                                </a:lnTo>
                                <a:lnTo>
                                  <a:pt x="3238804" y="139827"/>
                                </a:lnTo>
                                <a:lnTo>
                                  <a:pt x="3238804" y="279285"/>
                                </a:lnTo>
                                <a:lnTo>
                                  <a:pt x="3238804" y="419112"/>
                                </a:lnTo>
                                <a:lnTo>
                                  <a:pt x="3810355" y="419112"/>
                                </a:lnTo>
                                <a:lnTo>
                                  <a:pt x="3810355" y="279323"/>
                                </a:lnTo>
                                <a:lnTo>
                                  <a:pt x="3810355" y="139827"/>
                                </a:lnTo>
                                <a:lnTo>
                                  <a:pt x="3810355" y="0"/>
                                </a:lnTo>
                                <a:close/>
                              </a:path>
                            </a:pathLst>
                          </a:custGeom>
                          <a:solidFill>
                            <a:srgbClr val="FFFFFF"/>
                          </a:solidFill>
                        </wps:spPr>
                        <wps:bodyPr wrap="square" lIns="0" tIns="0" rIns="0" bIns="0" rtlCol="0">
                          <a:noAutofit/>
                        </wps:bodyPr>
                      </wps:wsp>
                      <wps:wsp>
                        <wps:cNvPr id="58" name="Graphic 58"/>
                        <wps:cNvSpPr/>
                        <wps:spPr>
                          <a:xfrm>
                            <a:off x="3169" y="1857042"/>
                            <a:ext cx="3804285" cy="26034"/>
                          </a:xfrm>
                          <a:custGeom>
                            <a:avLst/>
                            <a:gdLst/>
                            <a:ahLst/>
                            <a:cxnLst/>
                            <a:rect l="l" t="t" r="r" b="b"/>
                            <a:pathLst>
                              <a:path w="3804285" h="26034">
                                <a:moveTo>
                                  <a:pt x="0" y="0"/>
                                </a:moveTo>
                                <a:lnTo>
                                  <a:pt x="1200476" y="0"/>
                                </a:lnTo>
                              </a:path>
                              <a:path w="3804285" h="26034">
                                <a:moveTo>
                                  <a:pt x="0" y="25694"/>
                                </a:moveTo>
                                <a:lnTo>
                                  <a:pt x="1200476" y="25694"/>
                                </a:lnTo>
                              </a:path>
                              <a:path w="3804285" h="26034">
                                <a:moveTo>
                                  <a:pt x="1206813" y="0"/>
                                </a:moveTo>
                                <a:lnTo>
                                  <a:pt x="1835469" y="0"/>
                                </a:lnTo>
                              </a:path>
                              <a:path w="3804285" h="26034">
                                <a:moveTo>
                                  <a:pt x="1206813" y="25694"/>
                                </a:moveTo>
                                <a:lnTo>
                                  <a:pt x="1835469" y="25694"/>
                                </a:lnTo>
                              </a:path>
                              <a:path w="3804285" h="26034">
                                <a:moveTo>
                                  <a:pt x="1841722" y="0"/>
                                </a:moveTo>
                                <a:lnTo>
                                  <a:pt x="2533744" y="0"/>
                                </a:lnTo>
                              </a:path>
                              <a:path w="3804285" h="26034">
                                <a:moveTo>
                                  <a:pt x="1841722" y="25694"/>
                                </a:moveTo>
                                <a:lnTo>
                                  <a:pt x="2533744" y="25694"/>
                                </a:lnTo>
                              </a:path>
                              <a:path w="3804285" h="26034">
                                <a:moveTo>
                                  <a:pt x="2540137" y="0"/>
                                </a:moveTo>
                                <a:lnTo>
                                  <a:pt x="3232437" y="0"/>
                                </a:lnTo>
                              </a:path>
                              <a:path w="3804285" h="26034">
                                <a:moveTo>
                                  <a:pt x="2540137" y="25694"/>
                                </a:moveTo>
                                <a:lnTo>
                                  <a:pt x="3232437" y="25694"/>
                                </a:lnTo>
                              </a:path>
                              <a:path w="3804285" h="26034">
                                <a:moveTo>
                                  <a:pt x="3238690" y="0"/>
                                </a:moveTo>
                                <a:lnTo>
                                  <a:pt x="3803980" y="0"/>
                                </a:lnTo>
                              </a:path>
                              <a:path w="3804285" h="26034">
                                <a:moveTo>
                                  <a:pt x="3238690" y="25694"/>
                                </a:moveTo>
                                <a:lnTo>
                                  <a:pt x="3803980" y="25695"/>
                                </a:lnTo>
                              </a:path>
                            </a:pathLst>
                          </a:custGeom>
                          <a:ln w="6354">
                            <a:solidFill>
                              <a:srgbClr val="000000"/>
                            </a:solidFill>
                            <a:prstDash val="solid"/>
                          </a:ln>
                        </wps:spPr>
                        <wps:bodyPr wrap="square" lIns="0" tIns="0" rIns="0" bIns="0" rtlCol="0">
                          <a:noAutofit/>
                        </wps:bodyPr>
                      </wps:wsp>
                      <wps:wsp>
                        <wps:cNvPr id="59" name="Graphic 59"/>
                        <wps:cNvSpPr/>
                        <wps:spPr>
                          <a:xfrm>
                            <a:off x="-8" y="1955645"/>
                            <a:ext cx="3810635" cy="419100"/>
                          </a:xfrm>
                          <a:custGeom>
                            <a:avLst/>
                            <a:gdLst/>
                            <a:ahLst/>
                            <a:cxnLst/>
                            <a:rect l="l" t="t" r="r" b="b"/>
                            <a:pathLst>
                              <a:path w="3810635" h="419100">
                                <a:moveTo>
                                  <a:pt x="2540089" y="0"/>
                                </a:moveTo>
                                <a:lnTo>
                                  <a:pt x="1206817" y="0"/>
                                </a:lnTo>
                                <a:lnTo>
                                  <a:pt x="0" y="0"/>
                                </a:lnTo>
                                <a:lnTo>
                                  <a:pt x="0" y="139458"/>
                                </a:lnTo>
                                <a:lnTo>
                                  <a:pt x="0" y="279285"/>
                                </a:lnTo>
                                <a:lnTo>
                                  <a:pt x="0" y="418782"/>
                                </a:lnTo>
                                <a:lnTo>
                                  <a:pt x="1206817" y="418782"/>
                                </a:lnTo>
                                <a:lnTo>
                                  <a:pt x="1841703" y="418782"/>
                                </a:lnTo>
                                <a:lnTo>
                                  <a:pt x="2540025" y="418795"/>
                                </a:lnTo>
                                <a:lnTo>
                                  <a:pt x="2540025" y="279285"/>
                                </a:lnTo>
                                <a:lnTo>
                                  <a:pt x="2540025" y="139496"/>
                                </a:lnTo>
                                <a:lnTo>
                                  <a:pt x="2540089" y="0"/>
                                </a:lnTo>
                                <a:close/>
                              </a:path>
                              <a:path w="3810635" h="419100">
                                <a:moveTo>
                                  <a:pt x="3238779" y="0"/>
                                </a:moveTo>
                                <a:lnTo>
                                  <a:pt x="2540114" y="0"/>
                                </a:lnTo>
                                <a:lnTo>
                                  <a:pt x="2540114" y="139458"/>
                                </a:lnTo>
                                <a:lnTo>
                                  <a:pt x="2540114" y="279285"/>
                                </a:lnTo>
                                <a:lnTo>
                                  <a:pt x="2540114" y="418795"/>
                                </a:lnTo>
                                <a:lnTo>
                                  <a:pt x="3238779" y="418795"/>
                                </a:lnTo>
                                <a:lnTo>
                                  <a:pt x="3238779" y="279285"/>
                                </a:lnTo>
                                <a:lnTo>
                                  <a:pt x="3238779" y="139496"/>
                                </a:lnTo>
                                <a:lnTo>
                                  <a:pt x="3238779" y="0"/>
                                </a:lnTo>
                                <a:close/>
                              </a:path>
                              <a:path w="3810635" h="419100">
                                <a:moveTo>
                                  <a:pt x="3810355" y="0"/>
                                </a:moveTo>
                                <a:lnTo>
                                  <a:pt x="3238804" y="0"/>
                                </a:lnTo>
                                <a:lnTo>
                                  <a:pt x="3238804" y="139458"/>
                                </a:lnTo>
                                <a:lnTo>
                                  <a:pt x="3238804" y="279285"/>
                                </a:lnTo>
                                <a:lnTo>
                                  <a:pt x="3238804" y="418795"/>
                                </a:lnTo>
                                <a:lnTo>
                                  <a:pt x="3810355" y="418795"/>
                                </a:lnTo>
                                <a:lnTo>
                                  <a:pt x="3810355" y="279285"/>
                                </a:lnTo>
                                <a:lnTo>
                                  <a:pt x="3810355" y="139496"/>
                                </a:lnTo>
                                <a:lnTo>
                                  <a:pt x="3810355" y="0"/>
                                </a:lnTo>
                                <a:close/>
                              </a:path>
                            </a:pathLst>
                          </a:custGeom>
                          <a:solidFill>
                            <a:srgbClr val="FFFFFF"/>
                          </a:solidFill>
                        </wps:spPr>
                        <wps:bodyPr wrap="square" lIns="0" tIns="0" rIns="0" bIns="0" rtlCol="0">
                          <a:noAutofit/>
                        </wps:bodyPr>
                      </wps:wsp>
                      <wps:wsp>
                        <wps:cNvPr id="60" name="Graphic 60"/>
                        <wps:cNvSpPr/>
                        <wps:spPr>
                          <a:xfrm>
                            <a:off x="3169" y="2276257"/>
                            <a:ext cx="3804285" cy="25400"/>
                          </a:xfrm>
                          <a:custGeom>
                            <a:avLst/>
                            <a:gdLst/>
                            <a:ahLst/>
                            <a:cxnLst/>
                            <a:rect l="l" t="t" r="r" b="b"/>
                            <a:pathLst>
                              <a:path w="3804285" h="25400">
                                <a:moveTo>
                                  <a:pt x="0" y="0"/>
                                </a:moveTo>
                                <a:lnTo>
                                  <a:pt x="1200476" y="0"/>
                                </a:lnTo>
                              </a:path>
                              <a:path w="3804285" h="25400">
                                <a:moveTo>
                                  <a:pt x="0" y="25275"/>
                                </a:moveTo>
                                <a:lnTo>
                                  <a:pt x="1200476" y="25275"/>
                                </a:lnTo>
                              </a:path>
                              <a:path w="3804285" h="25400">
                                <a:moveTo>
                                  <a:pt x="1206813" y="0"/>
                                </a:moveTo>
                                <a:lnTo>
                                  <a:pt x="1835469" y="0"/>
                                </a:lnTo>
                              </a:path>
                              <a:path w="3804285" h="25400">
                                <a:moveTo>
                                  <a:pt x="1206813" y="25275"/>
                                </a:moveTo>
                                <a:lnTo>
                                  <a:pt x="1835469" y="25275"/>
                                </a:lnTo>
                              </a:path>
                              <a:path w="3804285" h="25400">
                                <a:moveTo>
                                  <a:pt x="1841722" y="0"/>
                                </a:moveTo>
                                <a:lnTo>
                                  <a:pt x="2533744" y="0"/>
                                </a:lnTo>
                              </a:path>
                              <a:path w="3804285" h="25400">
                                <a:moveTo>
                                  <a:pt x="1841722" y="25275"/>
                                </a:moveTo>
                                <a:lnTo>
                                  <a:pt x="2533744" y="25275"/>
                                </a:lnTo>
                              </a:path>
                              <a:path w="3804285" h="25400">
                                <a:moveTo>
                                  <a:pt x="2540137" y="0"/>
                                </a:moveTo>
                                <a:lnTo>
                                  <a:pt x="3232437" y="0"/>
                                </a:lnTo>
                              </a:path>
                              <a:path w="3804285" h="25400">
                                <a:moveTo>
                                  <a:pt x="2540137" y="25275"/>
                                </a:moveTo>
                                <a:lnTo>
                                  <a:pt x="3232437" y="25276"/>
                                </a:lnTo>
                              </a:path>
                              <a:path w="3804285" h="25400">
                                <a:moveTo>
                                  <a:pt x="3238690" y="0"/>
                                </a:moveTo>
                                <a:lnTo>
                                  <a:pt x="3803980" y="0"/>
                                </a:lnTo>
                              </a:path>
                              <a:path w="3804285" h="25400">
                                <a:moveTo>
                                  <a:pt x="3238690" y="25276"/>
                                </a:moveTo>
                                <a:lnTo>
                                  <a:pt x="3803980" y="25276"/>
                                </a:lnTo>
                              </a:path>
                            </a:pathLst>
                          </a:custGeom>
                          <a:ln w="6354">
                            <a:solidFill>
                              <a:srgbClr val="000000"/>
                            </a:solidFill>
                            <a:prstDash val="solid"/>
                          </a:ln>
                        </wps:spPr>
                        <wps:bodyPr wrap="square" lIns="0" tIns="0" rIns="0" bIns="0" rtlCol="0">
                          <a:noAutofit/>
                        </wps:bodyPr>
                      </wps:wsp>
                      <wps:wsp>
                        <wps:cNvPr id="61" name="Graphic 61"/>
                        <wps:cNvSpPr/>
                        <wps:spPr>
                          <a:xfrm>
                            <a:off x="-8" y="2374529"/>
                            <a:ext cx="3810635" cy="419734"/>
                          </a:xfrm>
                          <a:custGeom>
                            <a:avLst/>
                            <a:gdLst/>
                            <a:ahLst/>
                            <a:cxnLst/>
                            <a:rect l="l" t="t" r="r" b="b"/>
                            <a:pathLst>
                              <a:path w="3810635" h="419734">
                                <a:moveTo>
                                  <a:pt x="2540025" y="0"/>
                                </a:moveTo>
                                <a:lnTo>
                                  <a:pt x="1841754" y="0"/>
                                </a:lnTo>
                                <a:lnTo>
                                  <a:pt x="1206817" y="0"/>
                                </a:lnTo>
                                <a:lnTo>
                                  <a:pt x="0" y="0"/>
                                </a:lnTo>
                                <a:lnTo>
                                  <a:pt x="0" y="139788"/>
                                </a:lnTo>
                                <a:lnTo>
                                  <a:pt x="0" y="279615"/>
                                </a:lnTo>
                                <a:lnTo>
                                  <a:pt x="0" y="419125"/>
                                </a:lnTo>
                                <a:lnTo>
                                  <a:pt x="1206817" y="419125"/>
                                </a:lnTo>
                                <a:lnTo>
                                  <a:pt x="1841703" y="419125"/>
                                </a:lnTo>
                                <a:lnTo>
                                  <a:pt x="2540025" y="419125"/>
                                </a:lnTo>
                                <a:lnTo>
                                  <a:pt x="2540025" y="279615"/>
                                </a:lnTo>
                                <a:lnTo>
                                  <a:pt x="2540025" y="139827"/>
                                </a:lnTo>
                                <a:lnTo>
                                  <a:pt x="2540025" y="0"/>
                                </a:lnTo>
                                <a:close/>
                              </a:path>
                              <a:path w="3810635" h="419734">
                                <a:moveTo>
                                  <a:pt x="3238779" y="0"/>
                                </a:moveTo>
                                <a:lnTo>
                                  <a:pt x="2540114" y="0"/>
                                </a:lnTo>
                                <a:lnTo>
                                  <a:pt x="2540114" y="139788"/>
                                </a:lnTo>
                                <a:lnTo>
                                  <a:pt x="2540114" y="279615"/>
                                </a:lnTo>
                                <a:lnTo>
                                  <a:pt x="2540114" y="419125"/>
                                </a:lnTo>
                                <a:lnTo>
                                  <a:pt x="3238779" y="419125"/>
                                </a:lnTo>
                                <a:lnTo>
                                  <a:pt x="3238779" y="279615"/>
                                </a:lnTo>
                                <a:lnTo>
                                  <a:pt x="3238779" y="139827"/>
                                </a:lnTo>
                                <a:lnTo>
                                  <a:pt x="3238779" y="0"/>
                                </a:lnTo>
                                <a:close/>
                              </a:path>
                              <a:path w="3810635" h="419734">
                                <a:moveTo>
                                  <a:pt x="3810355" y="0"/>
                                </a:moveTo>
                                <a:lnTo>
                                  <a:pt x="3238804" y="0"/>
                                </a:lnTo>
                                <a:lnTo>
                                  <a:pt x="3238804" y="139788"/>
                                </a:lnTo>
                                <a:lnTo>
                                  <a:pt x="3238804" y="279615"/>
                                </a:lnTo>
                                <a:lnTo>
                                  <a:pt x="3238804" y="419125"/>
                                </a:lnTo>
                                <a:lnTo>
                                  <a:pt x="3810355" y="419125"/>
                                </a:lnTo>
                                <a:lnTo>
                                  <a:pt x="3810355" y="279615"/>
                                </a:lnTo>
                                <a:lnTo>
                                  <a:pt x="3810355" y="139827"/>
                                </a:lnTo>
                                <a:lnTo>
                                  <a:pt x="3810355" y="0"/>
                                </a:lnTo>
                                <a:close/>
                              </a:path>
                            </a:pathLst>
                          </a:custGeom>
                          <a:solidFill>
                            <a:srgbClr val="FFFFFF"/>
                          </a:solidFill>
                        </wps:spPr>
                        <wps:bodyPr wrap="square" lIns="0" tIns="0" rIns="0" bIns="0" rtlCol="0">
                          <a:noAutofit/>
                        </wps:bodyPr>
                      </wps:wsp>
                      <wps:wsp>
                        <wps:cNvPr id="62" name="Graphic 62"/>
                        <wps:cNvSpPr/>
                        <wps:spPr>
                          <a:xfrm>
                            <a:off x="3169" y="2695332"/>
                            <a:ext cx="3804285" cy="26034"/>
                          </a:xfrm>
                          <a:custGeom>
                            <a:avLst/>
                            <a:gdLst/>
                            <a:ahLst/>
                            <a:cxnLst/>
                            <a:rect l="l" t="t" r="r" b="b"/>
                            <a:pathLst>
                              <a:path w="3804285" h="26034">
                                <a:moveTo>
                                  <a:pt x="0" y="0"/>
                                </a:moveTo>
                                <a:lnTo>
                                  <a:pt x="1200476" y="0"/>
                                </a:lnTo>
                              </a:path>
                              <a:path w="3804285" h="26034">
                                <a:moveTo>
                                  <a:pt x="0" y="25415"/>
                                </a:moveTo>
                                <a:lnTo>
                                  <a:pt x="1200476" y="25415"/>
                                </a:lnTo>
                              </a:path>
                              <a:path w="3804285" h="26034">
                                <a:moveTo>
                                  <a:pt x="1206813" y="0"/>
                                </a:moveTo>
                                <a:lnTo>
                                  <a:pt x="1835469" y="0"/>
                                </a:lnTo>
                              </a:path>
                              <a:path w="3804285" h="26034">
                                <a:moveTo>
                                  <a:pt x="1206813" y="25415"/>
                                </a:moveTo>
                                <a:lnTo>
                                  <a:pt x="1835469" y="25415"/>
                                </a:lnTo>
                              </a:path>
                              <a:path w="3804285" h="26034">
                                <a:moveTo>
                                  <a:pt x="1841722" y="0"/>
                                </a:moveTo>
                                <a:lnTo>
                                  <a:pt x="2533744" y="0"/>
                                </a:lnTo>
                              </a:path>
                              <a:path w="3804285" h="26034">
                                <a:moveTo>
                                  <a:pt x="1841722" y="25415"/>
                                </a:moveTo>
                                <a:lnTo>
                                  <a:pt x="2533744" y="25415"/>
                                </a:lnTo>
                              </a:path>
                              <a:path w="3804285" h="26034">
                                <a:moveTo>
                                  <a:pt x="2540137" y="0"/>
                                </a:moveTo>
                                <a:lnTo>
                                  <a:pt x="3232437" y="0"/>
                                </a:lnTo>
                              </a:path>
                              <a:path w="3804285" h="26034">
                                <a:moveTo>
                                  <a:pt x="2540137" y="25415"/>
                                </a:moveTo>
                                <a:lnTo>
                                  <a:pt x="3232437" y="25415"/>
                                </a:lnTo>
                              </a:path>
                              <a:path w="3804285" h="26034">
                                <a:moveTo>
                                  <a:pt x="3238690" y="0"/>
                                </a:moveTo>
                                <a:lnTo>
                                  <a:pt x="3803980" y="0"/>
                                </a:lnTo>
                              </a:path>
                              <a:path w="3804285" h="26034">
                                <a:moveTo>
                                  <a:pt x="3238690" y="25415"/>
                                </a:moveTo>
                                <a:lnTo>
                                  <a:pt x="3803980" y="25415"/>
                                </a:lnTo>
                              </a:path>
                            </a:pathLst>
                          </a:custGeom>
                          <a:ln w="6354">
                            <a:solidFill>
                              <a:srgbClr val="000000"/>
                            </a:solidFill>
                            <a:prstDash val="solid"/>
                          </a:ln>
                        </wps:spPr>
                        <wps:bodyPr wrap="square" lIns="0" tIns="0" rIns="0" bIns="0" rtlCol="0">
                          <a:noAutofit/>
                        </wps:bodyPr>
                      </wps:wsp>
                      <wps:wsp>
                        <wps:cNvPr id="63" name="Graphic 63"/>
                        <wps:cNvSpPr/>
                        <wps:spPr>
                          <a:xfrm>
                            <a:off x="-8" y="2793603"/>
                            <a:ext cx="3810635" cy="1118235"/>
                          </a:xfrm>
                          <a:custGeom>
                            <a:avLst/>
                            <a:gdLst/>
                            <a:ahLst/>
                            <a:cxnLst/>
                            <a:rect l="l" t="t" r="r" b="b"/>
                            <a:pathLst>
                              <a:path w="3810635" h="1118235">
                                <a:moveTo>
                                  <a:pt x="2540025" y="977887"/>
                                </a:moveTo>
                                <a:lnTo>
                                  <a:pt x="1841754" y="977887"/>
                                </a:lnTo>
                                <a:lnTo>
                                  <a:pt x="1206817" y="977887"/>
                                </a:lnTo>
                                <a:lnTo>
                                  <a:pt x="0" y="977887"/>
                                </a:lnTo>
                                <a:lnTo>
                                  <a:pt x="0" y="1117714"/>
                                </a:lnTo>
                                <a:lnTo>
                                  <a:pt x="1206817" y="1117714"/>
                                </a:lnTo>
                                <a:lnTo>
                                  <a:pt x="1841703" y="1117714"/>
                                </a:lnTo>
                                <a:lnTo>
                                  <a:pt x="2540025" y="1117714"/>
                                </a:lnTo>
                                <a:lnTo>
                                  <a:pt x="2540025" y="977887"/>
                                </a:lnTo>
                                <a:close/>
                              </a:path>
                              <a:path w="3810635" h="1118235">
                                <a:moveTo>
                                  <a:pt x="2540025" y="419214"/>
                                </a:moveTo>
                                <a:lnTo>
                                  <a:pt x="1841754" y="419214"/>
                                </a:lnTo>
                                <a:lnTo>
                                  <a:pt x="1206817" y="419214"/>
                                </a:lnTo>
                                <a:lnTo>
                                  <a:pt x="0" y="419214"/>
                                </a:lnTo>
                                <a:lnTo>
                                  <a:pt x="0" y="558711"/>
                                </a:lnTo>
                                <a:lnTo>
                                  <a:pt x="0" y="698538"/>
                                </a:lnTo>
                                <a:lnTo>
                                  <a:pt x="0" y="838034"/>
                                </a:lnTo>
                                <a:lnTo>
                                  <a:pt x="0" y="977861"/>
                                </a:lnTo>
                                <a:lnTo>
                                  <a:pt x="1206817" y="977861"/>
                                </a:lnTo>
                                <a:lnTo>
                                  <a:pt x="1841703" y="977861"/>
                                </a:lnTo>
                                <a:lnTo>
                                  <a:pt x="2540025" y="977861"/>
                                </a:lnTo>
                                <a:lnTo>
                                  <a:pt x="2540025" y="838034"/>
                                </a:lnTo>
                                <a:lnTo>
                                  <a:pt x="2540025" y="698538"/>
                                </a:lnTo>
                                <a:lnTo>
                                  <a:pt x="2540025" y="558711"/>
                                </a:lnTo>
                                <a:lnTo>
                                  <a:pt x="2540025" y="419214"/>
                                </a:lnTo>
                                <a:close/>
                              </a:path>
                              <a:path w="3810635" h="1118235">
                                <a:moveTo>
                                  <a:pt x="2540025" y="279374"/>
                                </a:moveTo>
                                <a:lnTo>
                                  <a:pt x="1841754" y="279374"/>
                                </a:lnTo>
                                <a:lnTo>
                                  <a:pt x="1206817" y="279374"/>
                                </a:lnTo>
                                <a:lnTo>
                                  <a:pt x="0" y="279374"/>
                                </a:lnTo>
                                <a:lnTo>
                                  <a:pt x="0" y="419201"/>
                                </a:lnTo>
                                <a:lnTo>
                                  <a:pt x="1206817" y="419201"/>
                                </a:lnTo>
                                <a:lnTo>
                                  <a:pt x="1841703" y="419201"/>
                                </a:lnTo>
                                <a:lnTo>
                                  <a:pt x="2540025" y="419201"/>
                                </a:lnTo>
                                <a:lnTo>
                                  <a:pt x="2540025" y="279374"/>
                                </a:lnTo>
                                <a:close/>
                              </a:path>
                              <a:path w="3810635" h="1118235">
                                <a:moveTo>
                                  <a:pt x="2540025" y="139839"/>
                                </a:moveTo>
                                <a:lnTo>
                                  <a:pt x="1841754" y="139839"/>
                                </a:lnTo>
                                <a:lnTo>
                                  <a:pt x="1206817" y="139839"/>
                                </a:lnTo>
                                <a:lnTo>
                                  <a:pt x="0" y="139839"/>
                                </a:lnTo>
                                <a:lnTo>
                                  <a:pt x="0" y="279336"/>
                                </a:lnTo>
                                <a:lnTo>
                                  <a:pt x="1206817" y="279336"/>
                                </a:lnTo>
                                <a:lnTo>
                                  <a:pt x="1841703" y="279336"/>
                                </a:lnTo>
                                <a:lnTo>
                                  <a:pt x="2540025" y="279336"/>
                                </a:lnTo>
                                <a:lnTo>
                                  <a:pt x="2540025" y="139839"/>
                                </a:lnTo>
                                <a:close/>
                              </a:path>
                              <a:path w="3810635" h="1118235">
                                <a:moveTo>
                                  <a:pt x="2540089" y="0"/>
                                </a:moveTo>
                                <a:lnTo>
                                  <a:pt x="1206817" y="0"/>
                                </a:lnTo>
                                <a:lnTo>
                                  <a:pt x="0" y="0"/>
                                </a:lnTo>
                                <a:lnTo>
                                  <a:pt x="0" y="139827"/>
                                </a:lnTo>
                                <a:lnTo>
                                  <a:pt x="1206817" y="139827"/>
                                </a:lnTo>
                                <a:lnTo>
                                  <a:pt x="2540089" y="139827"/>
                                </a:lnTo>
                                <a:lnTo>
                                  <a:pt x="2540089" y="0"/>
                                </a:lnTo>
                                <a:close/>
                              </a:path>
                              <a:path w="3810635" h="1118235">
                                <a:moveTo>
                                  <a:pt x="3238779" y="977887"/>
                                </a:moveTo>
                                <a:lnTo>
                                  <a:pt x="2540114" y="977887"/>
                                </a:lnTo>
                                <a:lnTo>
                                  <a:pt x="2540114" y="1117714"/>
                                </a:lnTo>
                                <a:lnTo>
                                  <a:pt x="3238779" y="1117714"/>
                                </a:lnTo>
                                <a:lnTo>
                                  <a:pt x="3238779" y="977887"/>
                                </a:lnTo>
                                <a:close/>
                              </a:path>
                              <a:path w="3810635" h="1118235">
                                <a:moveTo>
                                  <a:pt x="3238779" y="419214"/>
                                </a:moveTo>
                                <a:lnTo>
                                  <a:pt x="2540114" y="419214"/>
                                </a:lnTo>
                                <a:lnTo>
                                  <a:pt x="2540114" y="558711"/>
                                </a:lnTo>
                                <a:lnTo>
                                  <a:pt x="2540114" y="698538"/>
                                </a:lnTo>
                                <a:lnTo>
                                  <a:pt x="2540114" y="838034"/>
                                </a:lnTo>
                                <a:lnTo>
                                  <a:pt x="2540114" y="977861"/>
                                </a:lnTo>
                                <a:lnTo>
                                  <a:pt x="3238779" y="977861"/>
                                </a:lnTo>
                                <a:lnTo>
                                  <a:pt x="3238779" y="838034"/>
                                </a:lnTo>
                                <a:lnTo>
                                  <a:pt x="3238779" y="698538"/>
                                </a:lnTo>
                                <a:lnTo>
                                  <a:pt x="3238779" y="558711"/>
                                </a:lnTo>
                                <a:lnTo>
                                  <a:pt x="3238779" y="419214"/>
                                </a:lnTo>
                                <a:close/>
                              </a:path>
                              <a:path w="3810635" h="1118235">
                                <a:moveTo>
                                  <a:pt x="3238779" y="279374"/>
                                </a:moveTo>
                                <a:lnTo>
                                  <a:pt x="2540114" y="279374"/>
                                </a:lnTo>
                                <a:lnTo>
                                  <a:pt x="2540114" y="419201"/>
                                </a:lnTo>
                                <a:lnTo>
                                  <a:pt x="3238779" y="419201"/>
                                </a:lnTo>
                                <a:lnTo>
                                  <a:pt x="3238779" y="279374"/>
                                </a:lnTo>
                                <a:close/>
                              </a:path>
                              <a:path w="3810635" h="1118235">
                                <a:moveTo>
                                  <a:pt x="3238779" y="139839"/>
                                </a:moveTo>
                                <a:lnTo>
                                  <a:pt x="2540114" y="139839"/>
                                </a:lnTo>
                                <a:lnTo>
                                  <a:pt x="2540114" y="279336"/>
                                </a:lnTo>
                                <a:lnTo>
                                  <a:pt x="3238779" y="279336"/>
                                </a:lnTo>
                                <a:lnTo>
                                  <a:pt x="3238779" y="139839"/>
                                </a:lnTo>
                                <a:close/>
                              </a:path>
                              <a:path w="3810635" h="1118235">
                                <a:moveTo>
                                  <a:pt x="3238779" y="0"/>
                                </a:moveTo>
                                <a:lnTo>
                                  <a:pt x="2540114" y="0"/>
                                </a:lnTo>
                                <a:lnTo>
                                  <a:pt x="2540114" y="139827"/>
                                </a:lnTo>
                                <a:lnTo>
                                  <a:pt x="3238779" y="139827"/>
                                </a:lnTo>
                                <a:lnTo>
                                  <a:pt x="3238779" y="0"/>
                                </a:lnTo>
                                <a:close/>
                              </a:path>
                              <a:path w="3810635" h="1118235">
                                <a:moveTo>
                                  <a:pt x="3810355" y="977887"/>
                                </a:moveTo>
                                <a:lnTo>
                                  <a:pt x="3238804" y="977887"/>
                                </a:lnTo>
                                <a:lnTo>
                                  <a:pt x="3238804" y="1117714"/>
                                </a:lnTo>
                                <a:lnTo>
                                  <a:pt x="3810355" y="1117714"/>
                                </a:lnTo>
                                <a:lnTo>
                                  <a:pt x="3810355" y="977887"/>
                                </a:lnTo>
                                <a:close/>
                              </a:path>
                              <a:path w="3810635" h="1118235">
                                <a:moveTo>
                                  <a:pt x="3810355" y="419214"/>
                                </a:moveTo>
                                <a:lnTo>
                                  <a:pt x="3238804" y="419214"/>
                                </a:lnTo>
                                <a:lnTo>
                                  <a:pt x="3238804" y="558711"/>
                                </a:lnTo>
                                <a:lnTo>
                                  <a:pt x="3238804" y="698538"/>
                                </a:lnTo>
                                <a:lnTo>
                                  <a:pt x="3238804" y="838034"/>
                                </a:lnTo>
                                <a:lnTo>
                                  <a:pt x="3238804" y="977861"/>
                                </a:lnTo>
                                <a:lnTo>
                                  <a:pt x="3810355" y="977861"/>
                                </a:lnTo>
                                <a:lnTo>
                                  <a:pt x="3810355" y="838034"/>
                                </a:lnTo>
                                <a:lnTo>
                                  <a:pt x="3810355" y="698538"/>
                                </a:lnTo>
                                <a:lnTo>
                                  <a:pt x="3810355" y="558711"/>
                                </a:lnTo>
                                <a:lnTo>
                                  <a:pt x="3810355" y="419214"/>
                                </a:lnTo>
                                <a:close/>
                              </a:path>
                              <a:path w="3810635" h="1118235">
                                <a:moveTo>
                                  <a:pt x="3810355" y="279374"/>
                                </a:moveTo>
                                <a:lnTo>
                                  <a:pt x="3238804" y="279374"/>
                                </a:lnTo>
                                <a:lnTo>
                                  <a:pt x="3238804" y="419201"/>
                                </a:lnTo>
                                <a:lnTo>
                                  <a:pt x="3810355" y="419201"/>
                                </a:lnTo>
                                <a:lnTo>
                                  <a:pt x="3810355" y="279374"/>
                                </a:lnTo>
                                <a:close/>
                              </a:path>
                              <a:path w="3810635" h="1118235">
                                <a:moveTo>
                                  <a:pt x="3810355" y="139839"/>
                                </a:moveTo>
                                <a:lnTo>
                                  <a:pt x="3238804" y="139839"/>
                                </a:lnTo>
                                <a:lnTo>
                                  <a:pt x="3238804" y="279336"/>
                                </a:lnTo>
                                <a:lnTo>
                                  <a:pt x="3810355" y="279336"/>
                                </a:lnTo>
                                <a:lnTo>
                                  <a:pt x="3810355" y="139839"/>
                                </a:lnTo>
                                <a:close/>
                              </a:path>
                              <a:path w="3810635" h="1118235">
                                <a:moveTo>
                                  <a:pt x="3810355" y="0"/>
                                </a:moveTo>
                                <a:lnTo>
                                  <a:pt x="3238804" y="0"/>
                                </a:lnTo>
                                <a:lnTo>
                                  <a:pt x="3238804" y="139827"/>
                                </a:lnTo>
                                <a:lnTo>
                                  <a:pt x="3810355" y="139827"/>
                                </a:lnTo>
                                <a:lnTo>
                                  <a:pt x="3810355" y="0"/>
                                </a:lnTo>
                                <a:close/>
                              </a:path>
                            </a:pathLst>
                          </a:custGeom>
                          <a:solidFill>
                            <a:srgbClr val="FFFFFF"/>
                          </a:solidFill>
                        </wps:spPr>
                        <wps:bodyPr wrap="square" lIns="0" tIns="0" rIns="0" bIns="0" rtlCol="0">
                          <a:noAutofit/>
                        </wps:bodyPr>
                      </wps:wsp>
                      <wps:wsp>
                        <wps:cNvPr id="64" name="Graphic 64"/>
                        <wps:cNvSpPr/>
                        <wps:spPr>
                          <a:xfrm>
                            <a:off x="3169" y="3812688"/>
                            <a:ext cx="3804285" cy="25400"/>
                          </a:xfrm>
                          <a:custGeom>
                            <a:avLst/>
                            <a:gdLst/>
                            <a:ahLst/>
                            <a:cxnLst/>
                            <a:rect l="l" t="t" r="r" b="b"/>
                            <a:pathLst>
                              <a:path w="3804285" h="25400">
                                <a:moveTo>
                                  <a:pt x="0" y="0"/>
                                </a:moveTo>
                                <a:lnTo>
                                  <a:pt x="1200476" y="0"/>
                                </a:lnTo>
                              </a:path>
                              <a:path w="3804285" h="25400">
                                <a:moveTo>
                                  <a:pt x="0" y="25359"/>
                                </a:moveTo>
                                <a:lnTo>
                                  <a:pt x="1200476" y="25359"/>
                                </a:lnTo>
                              </a:path>
                              <a:path w="3804285" h="25400">
                                <a:moveTo>
                                  <a:pt x="1206813" y="0"/>
                                </a:moveTo>
                                <a:lnTo>
                                  <a:pt x="1835469" y="0"/>
                                </a:lnTo>
                              </a:path>
                              <a:path w="3804285" h="25400">
                                <a:moveTo>
                                  <a:pt x="1206813" y="25359"/>
                                </a:moveTo>
                                <a:lnTo>
                                  <a:pt x="1835469" y="25359"/>
                                </a:lnTo>
                              </a:path>
                              <a:path w="3804285" h="25400">
                                <a:moveTo>
                                  <a:pt x="1841722" y="0"/>
                                </a:moveTo>
                                <a:lnTo>
                                  <a:pt x="2533744" y="0"/>
                                </a:lnTo>
                              </a:path>
                              <a:path w="3804285" h="25400">
                                <a:moveTo>
                                  <a:pt x="1841722" y="25359"/>
                                </a:moveTo>
                                <a:lnTo>
                                  <a:pt x="2533744" y="25359"/>
                                </a:lnTo>
                              </a:path>
                              <a:path w="3804285" h="25400">
                                <a:moveTo>
                                  <a:pt x="2540137" y="0"/>
                                </a:moveTo>
                                <a:lnTo>
                                  <a:pt x="3232437" y="0"/>
                                </a:lnTo>
                              </a:path>
                              <a:path w="3804285" h="25400">
                                <a:moveTo>
                                  <a:pt x="2540137" y="25359"/>
                                </a:moveTo>
                                <a:lnTo>
                                  <a:pt x="3232437" y="25359"/>
                                </a:lnTo>
                              </a:path>
                              <a:path w="3804285" h="25400">
                                <a:moveTo>
                                  <a:pt x="3238690" y="0"/>
                                </a:moveTo>
                                <a:lnTo>
                                  <a:pt x="3803980" y="0"/>
                                </a:lnTo>
                              </a:path>
                              <a:path w="3804285" h="25400">
                                <a:moveTo>
                                  <a:pt x="3238690" y="25359"/>
                                </a:moveTo>
                                <a:lnTo>
                                  <a:pt x="3803980" y="25359"/>
                                </a:lnTo>
                              </a:path>
                            </a:pathLst>
                          </a:custGeom>
                          <a:ln w="6354">
                            <a:solidFill>
                              <a:srgbClr val="000000"/>
                            </a:solidFill>
                            <a:prstDash val="solid"/>
                          </a:ln>
                        </wps:spPr>
                        <wps:bodyPr wrap="square" lIns="0" tIns="0" rIns="0" bIns="0" rtlCol="0">
                          <a:noAutofit/>
                        </wps:bodyPr>
                      </wps:wsp>
                      <wps:wsp>
                        <wps:cNvPr id="65" name="Graphic 65"/>
                        <wps:cNvSpPr/>
                        <wps:spPr>
                          <a:xfrm>
                            <a:off x="-8" y="3911305"/>
                            <a:ext cx="3810635" cy="279400"/>
                          </a:xfrm>
                          <a:custGeom>
                            <a:avLst/>
                            <a:gdLst/>
                            <a:ahLst/>
                            <a:cxnLst/>
                            <a:rect l="l" t="t" r="r" b="b"/>
                            <a:pathLst>
                              <a:path w="3810635" h="279400">
                                <a:moveTo>
                                  <a:pt x="2540025" y="139509"/>
                                </a:moveTo>
                                <a:lnTo>
                                  <a:pt x="1841754" y="139509"/>
                                </a:lnTo>
                                <a:lnTo>
                                  <a:pt x="1206817" y="139509"/>
                                </a:lnTo>
                                <a:lnTo>
                                  <a:pt x="0" y="139509"/>
                                </a:lnTo>
                                <a:lnTo>
                                  <a:pt x="0" y="279336"/>
                                </a:lnTo>
                                <a:lnTo>
                                  <a:pt x="1206817" y="279336"/>
                                </a:lnTo>
                                <a:lnTo>
                                  <a:pt x="1841703" y="279336"/>
                                </a:lnTo>
                                <a:lnTo>
                                  <a:pt x="2540025" y="279336"/>
                                </a:lnTo>
                                <a:lnTo>
                                  <a:pt x="2540025" y="139509"/>
                                </a:lnTo>
                                <a:close/>
                              </a:path>
                              <a:path w="3810635" h="279400">
                                <a:moveTo>
                                  <a:pt x="2540089" y="0"/>
                                </a:moveTo>
                                <a:lnTo>
                                  <a:pt x="1206817" y="0"/>
                                </a:lnTo>
                                <a:lnTo>
                                  <a:pt x="0" y="0"/>
                                </a:lnTo>
                                <a:lnTo>
                                  <a:pt x="0" y="139496"/>
                                </a:lnTo>
                                <a:lnTo>
                                  <a:pt x="1206817" y="139496"/>
                                </a:lnTo>
                                <a:lnTo>
                                  <a:pt x="2540089" y="139496"/>
                                </a:lnTo>
                                <a:lnTo>
                                  <a:pt x="2540089" y="0"/>
                                </a:lnTo>
                                <a:close/>
                              </a:path>
                              <a:path w="3810635" h="279400">
                                <a:moveTo>
                                  <a:pt x="3238779" y="139509"/>
                                </a:moveTo>
                                <a:lnTo>
                                  <a:pt x="2540114" y="139509"/>
                                </a:lnTo>
                                <a:lnTo>
                                  <a:pt x="2540114" y="279336"/>
                                </a:lnTo>
                                <a:lnTo>
                                  <a:pt x="3238779" y="279336"/>
                                </a:lnTo>
                                <a:lnTo>
                                  <a:pt x="3238779" y="139509"/>
                                </a:lnTo>
                                <a:close/>
                              </a:path>
                              <a:path w="3810635" h="279400">
                                <a:moveTo>
                                  <a:pt x="3238779" y="0"/>
                                </a:moveTo>
                                <a:lnTo>
                                  <a:pt x="2540114" y="0"/>
                                </a:lnTo>
                                <a:lnTo>
                                  <a:pt x="2540114" y="139496"/>
                                </a:lnTo>
                                <a:lnTo>
                                  <a:pt x="3238779" y="139496"/>
                                </a:lnTo>
                                <a:lnTo>
                                  <a:pt x="3238779" y="0"/>
                                </a:lnTo>
                                <a:close/>
                              </a:path>
                              <a:path w="3810635" h="279400">
                                <a:moveTo>
                                  <a:pt x="3810355" y="139509"/>
                                </a:moveTo>
                                <a:lnTo>
                                  <a:pt x="3238804" y="139509"/>
                                </a:lnTo>
                                <a:lnTo>
                                  <a:pt x="3238804" y="279336"/>
                                </a:lnTo>
                                <a:lnTo>
                                  <a:pt x="3810355" y="279336"/>
                                </a:lnTo>
                                <a:lnTo>
                                  <a:pt x="3810355" y="139509"/>
                                </a:lnTo>
                                <a:close/>
                              </a:path>
                              <a:path w="3810635" h="279400">
                                <a:moveTo>
                                  <a:pt x="3810355" y="0"/>
                                </a:moveTo>
                                <a:lnTo>
                                  <a:pt x="3238804" y="0"/>
                                </a:lnTo>
                                <a:lnTo>
                                  <a:pt x="3238804" y="139496"/>
                                </a:lnTo>
                                <a:lnTo>
                                  <a:pt x="3810355" y="139496"/>
                                </a:lnTo>
                                <a:lnTo>
                                  <a:pt x="3810355" y="0"/>
                                </a:lnTo>
                                <a:close/>
                              </a:path>
                            </a:pathLst>
                          </a:custGeom>
                          <a:solidFill>
                            <a:srgbClr val="FFFFFF"/>
                          </a:solidFill>
                        </wps:spPr>
                        <wps:bodyPr wrap="square" lIns="0" tIns="0" rIns="0" bIns="0" rtlCol="0">
                          <a:noAutofit/>
                        </wps:bodyPr>
                      </wps:wsp>
                      <wps:wsp>
                        <wps:cNvPr id="66" name="Graphic 66"/>
                        <wps:cNvSpPr/>
                        <wps:spPr>
                          <a:xfrm>
                            <a:off x="3169" y="4092020"/>
                            <a:ext cx="3804285" cy="25400"/>
                          </a:xfrm>
                          <a:custGeom>
                            <a:avLst/>
                            <a:gdLst/>
                            <a:ahLst/>
                            <a:cxnLst/>
                            <a:rect l="l" t="t" r="r" b="b"/>
                            <a:pathLst>
                              <a:path w="3804285" h="25400">
                                <a:moveTo>
                                  <a:pt x="0" y="0"/>
                                </a:moveTo>
                                <a:lnTo>
                                  <a:pt x="1200476" y="0"/>
                                </a:lnTo>
                              </a:path>
                              <a:path w="3804285" h="25400">
                                <a:moveTo>
                                  <a:pt x="0" y="25359"/>
                                </a:moveTo>
                                <a:lnTo>
                                  <a:pt x="1200476" y="25359"/>
                                </a:lnTo>
                              </a:path>
                              <a:path w="3804285" h="25400">
                                <a:moveTo>
                                  <a:pt x="1206813" y="0"/>
                                </a:moveTo>
                                <a:lnTo>
                                  <a:pt x="1835469" y="0"/>
                                </a:lnTo>
                              </a:path>
                              <a:path w="3804285" h="25400">
                                <a:moveTo>
                                  <a:pt x="1206813" y="25359"/>
                                </a:moveTo>
                                <a:lnTo>
                                  <a:pt x="1835469" y="25359"/>
                                </a:lnTo>
                              </a:path>
                              <a:path w="3804285" h="25400">
                                <a:moveTo>
                                  <a:pt x="1841722" y="0"/>
                                </a:moveTo>
                                <a:lnTo>
                                  <a:pt x="2533744" y="0"/>
                                </a:lnTo>
                              </a:path>
                              <a:path w="3804285" h="25400">
                                <a:moveTo>
                                  <a:pt x="1841722" y="25359"/>
                                </a:moveTo>
                                <a:lnTo>
                                  <a:pt x="2533744" y="25359"/>
                                </a:lnTo>
                              </a:path>
                              <a:path w="3804285" h="25400">
                                <a:moveTo>
                                  <a:pt x="2540137" y="0"/>
                                </a:moveTo>
                                <a:lnTo>
                                  <a:pt x="3232437" y="0"/>
                                </a:lnTo>
                              </a:path>
                              <a:path w="3804285" h="25400">
                                <a:moveTo>
                                  <a:pt x="2540137" y="25359"/>
                                </a:moveTo>
                                <a:lnTo>
                                  <a:pt x="3232437" y="25359"/>
                                </a:lnTo>
                              </a:path>
                              <a:path w="3804285" h="25400">
                                <a:moveTo>
                                  <a:pt x="3238690" y="0"/>
                                </a:moveTo>
                                <a:lnTo>
                                  <a:pt x="3803980" y="0"/>
                                </a:lnTo>
                              </a:path>
                              <a:path w="3804285" h="25400">
                                <a:moveTo>
                                  <a:pt x="3238690" y="25359"/>
                                </a:moveTo>
                                <a:lnTo>
                                  <a:pt x="3803980" y="25359"/>
                                </a:lnTo>
                              </a:path>
                            </a:pathLst>
                          </a:custGeom>
                          <a:ln w="6354">
                            <a:solidFill>
                              <a:srgbClr val="000000"/>
                            </a:solidFill>
                            <a:prstDash val="solid"/>
                          </a:ln>
                        </wps:spPr>
                        <wps:bodyPr wrap="square" lIns="0" tIns="0" rIns="0" bIns="0" rtlCol="0">
                          <a:noAutofit/>
                        </wps:bodyPr>
                      </wps:wsp>
                      <wps:wsp>
                        <wps:cNvPr id="67" name="Graphic 67"/>
                        <wps:cNvSpPr/>
                        <wps:spPr>
                          <a:xfrm>
                            <a:off x="-8" y="4190641"/>
                            <a:ext cx="3810635" cy="412750"/>
                          </a:xfrm>
                          <a:custGeom>
                            <a:avLst/>
                            <a:gdLst/>
                            <a:ahLst/>
                            <a:cxnLst/>
                            <a:rect l="l" t="t" r="r" b="b"/>
                            <a:pathLst>
                              <a:path w="3810635" h="412750">
                                <a:moveTo>
                                  <a:pt x="2540025" y="0"/>
                                </a:moveTo>
                                <a:lnTo>
                                  <a:pt x="1841754" y="0"/>
                                </a:lnTo>
                                <a:lnTo>
                                  <a:pt x="1206817" y="0"/>
                                </a:lnTo>
                                <a:lnTo>
                                  <a:pt x="0" y="0"/>
                                </a:lnTo>
                                <a:lnTo>
                                  <a:pt x="0" y="139496"/>
                                </a:lnTo>
                                <a:lnTo>
                                  <a:pt x="0" y="279323"/>
                                </a:lnTo>
                                <a:lnTo>
                                  <a:pt x="330" y="279323"/>
                                </a:lnTo>
                                <a:lnTo>
                                  <a:pt x="330" y="412381"/>
                                </a:lnTo>
                                <a:lnTo>
                                  <a:pt x="1206817" y="412343"/>
                                </a:lnTo>
                                <a:lnTo>
                                  <a:pt x="1841754" y="412330"/>
                                </a:lnTo>
                                <a:lnTo>
                                  <a:pt x="2540025" y="412305"/>
                                </a:lnTo>
                                <a:lnTo>
                                  <a:pt x="2540025" y="279323"/>
                                </a:lnTo>
                                <a:lnTo>
                                  <a:pt x="2540025" y="139496"/>
                                </a:lnTo>
                                <a:lnTo>
                                  <a:pt x="2540025" y="0"/>
                                </a:lnTo>
                                <a:close/>
                              </a:path>
                              <a:path w="3810635" h="412750">
                                <a:moveTo>
                                  <a:pt x="3238779" y="0"/>
                                </a:moveTo>
                                <a:lnTo>
                                  <a:pt x="2540114" y="0"/>
                                </a:lnTo>
                                <a:lnTo>
                                  <a:pt x="2540114" y="139496"/>
                                </a:lnTo>
                                <a:lnTo>
                                  <a:pt x="2540114" y="279323"/>
                                </a:lnTo>
                                <a:lnTo>
                                  <a:pt x="2540114" y="412305"/>
                                </a:lnTo>
                                <a:lnTo>
                                  <a:pt x="3238779" y="412280"/>
                                </a:lnTo>
                                <a:lnTo>
                                  <a:pt x="3238779" y="279323"/>
                                </a:lnTo>
                                <a:lnTo>
                                  <a:pt x="3238779" y="139496"/>
                                </a:lnTo>
                                <a:lnTo>
                                  <a:pt x="3238779" y="0"/>
                                </a:lnTo>
                                <a:close/>
                              </a:path>
                              <a:path w="3810635" h="412750">
                                <a:moveTo>
                                  <a:pt x="3810355" y="0"/>
                                </a:moveTo>
                                <a:lnTo>
                                  <a:pt x="3238804" y="0"/>
                                </a:lnTo>
                                <a:lnTo>
                                  <a:pt x="3238804" y="139496"/>
                                </a:lnTo>
                                <a:lnTo>
                                  <a:pt x="3238804" y="279323"/>
                                </a:lnTo>
                                <a:lnTo>
                                  <a:pt x="3238804" y="412280"/>
                                </a:lnTo>
                                <a:lnTo>
                                  <a:pt x="3810216" y="412254"/>
                                </a:lnTo>
                                <a:lnTo>
                                  <a:pt x="3810216" y="279323"/>
                                </a:lnTo>
                                <a:lnTo>
                                  <a:pt x="3810355" y="279323"/>
                                </a:lnTo>
                                <a:lnTo>
                                  <a:pt x="3810355" y="139496"/>
                                </a:lnTo>
                                <a:lnTo>
                                  <a:pt x="3810355" y="0"/>
                                </a:lnTo>
                                <a:close/>
                              </a:path>
                            </a:pathLst>
                          </a:custGeom>
                          <a:solidFill>
                            <a:srgbClr val="FFFFFF"/>
                          </a:solidFill>
                        </wps:spPr>
                        <wps:bodyPr wrap="square" lIns="0" tIns="0" rIns="0" bIns="0" rtlCol="0">
                          <a:noAutofit/>
                        </wps:bodyPr>
                      </wps:wsp>
                      <wps:wsp>
                        <wps:cNvPr id="68" name="Graphic 68"/>
                        <wps:cNvSpPr/>
                        <wps:spPr>
                          <a:xfrm>
                            <a:off x="3169" y="4511177"/>
                            <a:ext cx="3804285" cy="25400"/>
                          </a:xfrm>
                          <a:custGeom>
                            <a:avLst/>
                            <a:gdLst/>
                            <a:ahLst/>
                            <a:cxnLst/>
                            <a:rect l="l" t="t" r="r" b="b"/>
                            <a:pathLst>
                              <a:path w="3804285" h="25400">
                                <a:moveTo>
                                  <a:pt x="0" y="0"/>
                                </a:moveTo>
                                <a:lnTo>
                                  <a:pt x="1200476" y="0"/>
                                </a:lnTo>
                              </a:path>
                              <a:path w="3804285" h="25400">
                                <a:moveTo>
                                  <a:pt x="0" y="25363"/>
                                </a:moveTo>
                                <a:lnTo>
                                  <a:pt x="1200476" y="25363"/>
                                </a:lnTo>
                              </a:path>
                              <a:path w="3804285" h="25400">
                                <a:moveTo>
                                  <a:pt x="1206813" y="0"/>
                                </a:moveTo>
                                <a:lnTo>
                                  <a:pt x="1835469" y="0"/>
                                </a:lnTo>
                              </a:path>
                              <a:path w="3804285" h="25400">
                                <a:moveTo>
                                  <a:pt x="1206813" y="25363"/>
                                </a:moveTo>
                                <a:lnTo>
                                  <a:pt x="1835469" y="25363"/>
                                </a:lnTo>
                              </a:path>
                              <a:path w="3804285" h="25400">
                                <a:moveTo>
                                  <a:pt x="1841722" y="0"/>
                                </a:moveTo>
                                <a:lnTo>
                                  <a:pt x="2533744" y="0"/>
                                </a:lnTo>
                              </a:path>
                              <a:path w="3804285" h="25400">
                                <a:moveTo>
                                  <a:pt x="1841722" y="25363"/>
                                </a:moveTo>
                                <a:lnTo>
                                  <a:pt x="2533744" y="25363"/>
                                </a:lnTo>
                              </a:path>
                              <a:path w="3804285" h="25400">
                                <a:moveTo>
                                  <a:pt x="2540137" y="0"/>
                                </a:moveTo>
                                <a:lnTo>
                                  <a:pt x="3232437" y="0"/>
                                </a:lnTo>
                              </a:path>
                              <a:path w="3804285" h="25400">
                                <a:moveTo>
                                  <a:pt x="2540137" y="25363"/>
                                </a:moveTo>
                                <a:lnTo>
                                  <a:pt x="3232437" y="25364"/>
                                </a:lnTo>
                              </a:path>
                              <a:path w="3804285" h="25400">
                                <a:moveTo>
                                  <a:pt x="3238690" y="0"/>
                                </a:moveTo>
                                <a:lnTo>
                                  <a:pt x="3803980" y="0"/>
                                </a:lnTo>
                              </a:path>
                              <a:path w="3804285" h="25400">
                                <a:moveTo>
                                  <a:pt x="3238690" y="25364"/>
                                </a:moveTo>
                                <a:lnTo>
                                  <a:pt x="3803980" y="25364"/>
                                </a:lnTo>
                              </a:path>
                            </a:pathLst>
                          </a:custGeom>
                          <a:ln w="6354">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161.75pt;margin-top:10.6pt;height:362.45pt;width:300.05pt;mso-position-horizontal-relative:page;z-index:-251646976;mso-width-relative:page;mso-height-relative:page;" coordsize="3810635,4603115" o:gfxdata="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">
                <o:lock v:ext="edit" aspectratio="f"/>
                <v:shape id="Graphic 53" o:spid="_x0000_s1026" o:spt="100" style="position:absolute;left:-8;top:10;height:977900;width:3810635;" fillcolor="#FFFFFF" filled="t" stroked="f" coordsize="3810635,977900" o:gfxdata="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JKP6rsAAADb&#10;AAAADwAAAAAAAAABACAAAAAiAAAAZHJzL2Rvd25yZXYueG1sUEsBAhQAFAAAAAgAh07iQDMvBZ47&#10;AAAAOQAAABAAAAAAAAAAAQAgAAAACgEAAGRycy9zaGFwZXhtbC54bWxQSwUGAAAAAAYABgBbAQAA&#10;tAMAAAAA&#10;" path="m2540025,698550l1841754,698550,1206817,698550,0,698550,0,838009,0,977836,1206817,977836,1841703,977836,2540025,977836,2540025,838047,2540025,698550xem2540025,558711l1841754,558711,1206817,558711,0,558711,0,698538,1206817,698538,1841703,698538,2540025,698538,2540025,558711xem2540025,419125l1841754,419125,1206817,419125,0,419125,0,558622,1206817,558622,1841703,558622,2540025,558622,2540025,419125xem2540025,0l1841754,0,1206817,0,0,0,0,139827,0,279285,0,419112,1206817,419112,1841703,419112,2540025,419112,2540025,279323,2540025,139827,2540025,0xem3238779,698550l2540114,698550,2540114,838009,2540114,977836,3238779,977836,3238779,838047,3238779,698550xem3238779,558711l2540114,558711,2540114,698538,3238779,698538,3238779,558711xem3238779,419125l2540114,419125,2540114,558622,3238779,558622,3238779,419125xem3238779,0l2540114,0,2540114,139827,2540114,279285,2540114,419112,3238779,419112,3238779,279323,3238779,139827,3238779,0xem3810355,698550l3238804,698550,3238804,838009,3238804,977836,3810355,977836,3810355,838047,3810355,698550xem3810355,558711l3238804,558711,3238804,698538,3810355,698538,3810355,558711xem3810355,419125l3238804,419125,3238804,558622,3810355,558622,3810355,419125xem3810355,0l3238804,0,3238804,139827,3238804,279285,3238804,419112,3810355,419112,3810355,279323,3810355,139827,3810355,0xe">
                  <v:fill on="t" focussize="0,0"/>
                  <v:stroke on="f"/>
                  <v:imagedata o:title=""/>
                  <o:lock v:ext="edit" aspectratio="f"/>
                  <v:textbox inset="0mm,0mm,0mm,0mm"/>
                </v:shape>
                <v:shape id="Graphic 54" o:spid="_x0000_s1026" o:spt="100" style="position:absolute;left:3169;top:879526;height:26034;width:3804285;" filled="f" stroked="t" coordsize="3804285,26034" o:gfxdata="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6k96C8AAAA&#10;2wAAAA8AAAAAAAAAAQAgAAAAIgAAAGRycy9kb3ducmV2LnhtbFBLAQIUABQAAAAIAIdO4kAzLwWe&#10;OwAAADkAAAAQAAAAAAAAAAEAIAAAAAsBAABkcnMvc2hhcGV4bWwueG1sUEsFBgAAAAAGAAYAWwEA&#10;ALUDAAAAAA==&#10;" path="m0,0l1200476,0em0,25415l1200476,25415em1206813,0l1835469,0em1206813,25415l1835469,25415em1841722,0l2533744,0em1841722,25415l2533744,25415em2540137,0l3232437,0em2540137,25415l3232437,25415em3238690,0l3803980,0em3238690,25415l3803980,25415e">
                  <v:fill on="f" focussize="0,0"/>
                  <v:stroke weight="0.500314960629921pt" color="#000000" joinstyle="round"/>
                  <v:imagedata o:title=""/>
                  <o:lock v:ext="edit" aspectratio="f"/>
                  <v:textbox inset="0mm,0mm,0mm,0mm"/>
                </v:shape>
                <v:shape id="Graphic 55" o:spid="_x0000_s1026" o:spt="100" style="position:absolute;left:-8;top:977795;height:279400;width:3810635;" fillcolor="#FFFFFF" filled="t" stroked="f" coordsize="3810635,279400" o:gfxdata="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bgym8AAAA&#10;2wAAAA8AAAAAAAAAAQAgAAAAIgAAAGRycy9kb3ducmV2LnhtbFBLAQIUABQAAAAIAIdO4kAzLwWe&#10;OwAAADkAAAAQAAAAAAAAAAEAIAAAAAsBAABkcnMvc2hhcGV4bWwueG1sUEsFBgAAAAAGAAYAWwEA&#10;ALUDAAAAAA==&#10;" path="m2540025,139839l1841754,139839,1206817,139839,0,139839,0,279336,1206817,279336,1841703,279336,2540025,279336,2540025,139839xem2540025,0l1841754,0,1206817,0,0,0,0,139827,1206817,139827,1841703,139827,2540025,139827,2540025,0xem3238779,139839l2540114,139839,2540114,279336,3238779,279336,3238779,139839xem3238779,0l2540114,0,2540114,139827,3238779,139827,3238779,0xem3810355,139839l3238804,139839,3238804,279336,3810355,279336,3810355,139839xem3810355,0l3238804,0,3238804,139827,3810355,139827,3810355,0xe">
                  <v:fill on="t" focussize="0,0"/>
                  <v:stroke on="f"/>
                  <v:imagedata o:title=""/>
                  <o:lock v:ext="edit" aspectratio="f"/>
                  <v:textbox inset="0mm,0mm,0mm,0mm"/>
                </v:shape>
                <v:shape id="Graphic 56" o:spid="_x0000_s1026" o:spt="100" style="position:absolute;left:3169;top:1158816;height:26034;width:3804285;" filled="f" stroked="t" coordsize="3804285,26034" o:gfxdata="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TrMTLsAAADb&#10;AAAADwAAAAAAAAABACAAAAAiAAAAZHJzL2Rvd25yZXYueG1sUEsBAhQAFAAAAAgAh07iQDMvBZ47&#10;AAAAOQAAABAAAAAAAAAAAQAgAAAACgEAAGRycy9zaGFwZXhtbC54bWxQSwUGAAAAAAYABgBbAQAA&#10;tAMAAAAA&#10;" path="m0,0l1200476,0em0,25415l1200476,25415em1206813,0l1835469,0em1206813,25415l1835469,25415em1841722,0l2533744,0em1841722,25415l2533744,25415em2540137,0l3232437,0em2540137,25415l3232437,25415em3238690,0l3803980,0em3238690,25415l3803980,25415e">
                  <v:fill on="f" focussize="0,0"/>
                  <v:stroke weight="0.500314960629921pt" color="#000000" joinstyle="round"/>
                  <v:imagedata o:title=""/>
                  <o:lock v:ext="edit" aspectratio="f"/>
                  <v:textbox inset="0mm,0mm,0mm,0mm"/>
                </v:shape>
                <v:shape id="Graphic 57" o:spid="_x0000_s1026" o:spt="100" style="position:absolute;left:-8;top:1257234;height:698500;width:3810635;" fillcolor="#FFFFFF" filled="t" stroked="f" coordsize="3810635,698500" o:gfxdata="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hV9srsAAADb&#10;AAAADwAAAAAAAAABACAAAAAiAAAAZHJzL2Rvd25yZXYueG1sUEsBAhQAFAAAAAgAh07iQDMvBZ47&#10;AAAAOQAAABAAAAAAAAAAAQAgAAAACgEAAGRycy9zaGFwZXhtbC54bWxQSwUGAAAAAAYABgBbAQAA&#10;tAMAAAAA&#10;" path="m2540025,419125l1841754,419125,1206817,419125,0,419125,0,558571,0,698398,1206817,698398,1841703,698398,2540025,698398,2540025,558622,2540025,419125xem2540025,0l1841754,0,1206817,0,0,0,0,139827,0,279285,0,419112,1206817,419112,1841703,419112,2540025,419112,2540025,279323,2540025,139827,2540025,0xem3238779,419125l2540114,419125,2540114,558571,2540114,698398,3238779,698398,3238779,558622,3238779,419125xem3238779,0l2540114,0,2540114,139827,2540114,279285,2540114,419112,3238779,419112,3238779,279323,3238779,139827,3238779,0xem3810355,419125l3238804,419125,3238804,558571,3238804,698398,3810355,698398,3810355,558622,3810355,419125xem3810355,0l3238804,0,3238804,139827,3238804,279285,3238804,419112,3810355,419112,3810355,279323,3810355,139827,3810355,0xe">
                  <v:fill on="t" focussize="0,0"/>
                  <v:stroke on="f"/>
                  <v:imagedata o:title=""/>
                  <o:lock v:ext="edit" aspectratio="f"/>
                  <v:textbox inset="0mm,0mm,0mm,0mm"/>
                </v:shape>
                <v:shape id="Graphic 58" o:spid="_x0000_s1026" o:spt="100" style="position:absolute;left:3169;top:1857042;height:26034;width:3804285;" filled="f" stroked="t" coordsize="3804285,26034" o:gfxdata="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z+n9pbgAAADbAAAA&#10;DwAAAAAAAAABACAAAAAiAAAAZHJzL2Rvd25yZXYueG1sUEsBAhQAFAAAAAgAh07iQDMvBZ47AAAA&#10;OQAAABAAAAAAAAAAAQAgAAAABwEAAGRycy9zaGFwZXhtbC54bWxQSwUGAAAAAAYABgBbAQAAsQMA&#10;AAAA&#10;" path="m0,0l1200476,0em0,25694l1200476,25694em1206813,0l1835469,0em1206813,25694l1835469,25694em1841722,0l2533744,0em1841722,25694l2533744,25694em2540137,0l3232437,0em2540137,25694l3232437,25694em3238690,0l3803980,0em3238690,25694l3803980,25695e">
                  <v:fill on="f" focussize="0,0"/>
                  <v:stroke weight="0.500314960629921pt" color="#000000" joinstyle="round"/>
                  <v:imagedata o:title=""/>
                  <o:lock v:ext="edit" aspectratio="f"/>
                  <v:textbox inset="0mm,0mm,0mm,0mm"/>
                </v:shape>
                <v:shape id="Graphic 59" o:spid="_x0000_s1026" o:spt="100" style="position:absolute;left:-8;top:1955645;height:419100;width:3810635;" fillcolor="#FFFFFF" filled="t" stroked="f" coordsize="3810635,419100" o:gfxdata="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DBGRrsAAADb&#10;AAAADwAAAAAAAAABACAAAAAiAAAAZHJzL2Rvd25yZXYueG1sUEsBAhQAFAAAAAgAh07iQDMvBZ47&#10;AAAAOQAAABAAAAAAAAAAAQAgAAAACgEAAGRycy9zaGFwZXhtbC54bWxQSwUGAAAAAAYABgBbAQAA&#10;tAMAAAAA&#10;" path="m2540089,0l1206817,0,0,0,0,139458,0,279285,0,418782,1206817,418782,1841703,418782,2540025,418795,2540025,279285,2540025,139496,2540089,0xem3238779,0l2540114,0,2540114,139458,2540114,279285,2540114,418795,3238779,418795,3238779,279285,3238779,139496,3238779,0xem3810355,0l3238804,0,3238804,139458,3238804,279285,3238804,418795,3810355,418795,3810355,279285,3810355,139496,3810355,0xe">
                  <v:fill on="t" focussize="0,0"/>
                  <v:stroke on="f"/>
                  <v:imagedata o:title=""/>
                  <o:lock v:ext="edit" aspectratio="f"/>
                  <v:textbox inset="0mm,0mm,0mm,0mm"/>
                </v:shape>
                <v:shape id="Graphic 60" o:spid="_x0000_s1026" o:spt="100" style="position:absolute;left:3169;top:2276257;height:25400;width:3804285;" filled="f" stroked="t" coordsize="3804285,25400" o:gfxdata="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jqA6rsAAADb&#10;AAAADwAAAAAAAAABACAAAAAiAAAAZHJzL2Rvd25yZXYueG1sUEsBAhQAFAAAAAgAh07iQDMvBZ47&#10;AAAAOQAAABAAAAAAAAAAAQAgAAAACgEAAGRycy9zaGFwZXhtbC54bWxQSwUGAAAAAAYABgBbAQAA&#10;tAMAAAAA&#10;" path="m0,0l1200476,0em0,25275l1200476,25275em1206813,0l1835469,0em1206813,25275l1835469,25275em1841722,0l2533744,0em1841722,25275l2533744,25275em2540137,0l3232437,0em2540137,25275l3232437,25276em3238690,0l3803980,0em3238690,25276l3803980,25276e">
                  <v:fill on="f" focussize="0,0"/>
                  <v:stroke weight="0.500314960629921pt" color="#000000" joinstyle="round"/>
                  <v:imagedata o:title=""/>
                  <o:lock v:ext="edit" aspectratio="f"/>
                  <v:textbox inset="0mm,0mm,0mm,0mm"/>
                </v:shape>
                <v:shape id="Graphic 61" o:spid="_x0000_s1026" o:spt="100" style="position:absolute;left:-8;top:2374529;height:419734;width:3810635;" fillcolor="#FFFFFF" filled="t" stroked="f" coordsize="3810635,419734" o:gfxdata="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lPlHC/&#10;AAAA2wAAAA8AAAAAAAAAAQAgAAAAIgAAAGRycy9kb3ducmV2LnhtbFBLAQIUABQAAAAIAIdO4kAz&#10;LwWeOwAAADkAAAAQAAAAAAAAAAEAIAAAAA4BAABkcnMvc2hhcGV4bWwueG1sUEsFBgAAAAAGAAYA&#10;WwEAALgDAAAAAA==&#10;" path="m2540025,0l1841754,0,1206817,0,0,0,0,139788,0,279615,0,419125,1206817,419125,1841703,419125,2540025,419125,2540025,279615,2540025,139827,2540025,0xem3238779,0l2540114,0,2540114,139788,2540114,279615,2540114,419125,3238779,419125,3238779,279615,3238779,139827,3238779,0xem3810355,0l3238804,0,3238804,139788,3238804,279615,3238804,419125,3810355,419125,3810355,279615,3810355,139827,3810355,0xe">
                  <v:fill on="t" focussize="0,0"/>
                  <v:stroke on="f"/>
                  <v:imagedata o:title=""/>
                  <o:lock v:ext="edit" aspectratio="f"/>
                  <v:textbox inset="0mm,0mm,0mm,0mm"/>
                </v:shape>
                <v:shape id="Graphic 62" o:spid="_x0000_s1026" o:spt="100" style="position:absolute;left:3169;top:2695332;height:26034;width:3804285;" filled="f" stroked="t" coordsize="3804285,26034" o:gfxdata="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G0A8rsAAADb&#10;AAAADwAAAAAAAAABACAAAAAiAAAAZHJzL2Rvd25yZXYueG1sUEsBAhQAFAAAAAgAh07iQDMvBZ47&#10;AAAAOQAAABAAAAAAAAAAAQAgAAAACgEAAGRycy9zaGFwZXhtbC54bWxQSwUGAAAAAAYABgBbAQAA&#10;tAMAAAAA&#10;" path="m0,0l1200476,0em0,25415l1200476,25415em1206813,0l1835469,0em1206813,25415l1835469,25415em1841722,0l2533744,0em1841722,25415l2533744,25415em2540137,0l3232437,0em2540137,25415l3232437,25415em3238690,0l3803980,0em3238690,25415l3803980,25415e">
                  <v:fill on="f" focussize="0,0"/>
                  <v:stroke weight="0.500314960629921pt" color="#000000" joinstyle="round"/>
                  <v:imagedata o:title=""/>
                  <o:lock v:ext="edit" aspectratio="f"/>
                  <v:textbox inset="0mm,0mm,0mm,0mm"/>
                </v:shape>
                <v:shape id="Graphic 63" o:spid="_x0000_s1026" o:spt="100" style="position:absolute;left:-8;top:2793603;height:1118235;width:3810635;" fillcolor="#FFFFFF" filled="t" stroked="f" coordsize="3810635,1118235" o:gfxdata="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l/cSL4A&#10;AADbAAAADwAAAAAAAAABACAAAAAiAAAAZHJzL2Rvd25yZXYueG1sUEsBAhQAFAAAAAgAh07iQDMv&#10;BZ47AAAAOQAAABAAAAAAAAAAAQAgAAAADQEAAGRycy9zaGFwZXhtbC54bWxQSwUGAAAAAAYABgBb&#10;AQAAtwMAAAAA&#10;" path="m2540025,977887l1841754,977887,1206817,977887,0,977887,0,1117714,1206817,1117714,1841703,1117714,2540025,1117714,2540025,977887xem2540025,419214l1841754,419214,1206817,419214,0,419214,0,558711,0,698538,0,838034,0,977861,1206817,977861,1841703,977861,2540025,977861,2540025,838034,2540025,698538,2540025,558711,2540025,419214xem2540025,279374l1841754,279374,1206817,279374,0,279374,0,419201,1206817,419201,1841703,419201,2540025,419201,2540025,279374xem2540025,139839l1841754,139839,1206817,139839,0,139839,0,279336,1206817,279336,1841703,279336,2540025,279336,2540025,139839xem2540089,0l1206817,0,0,0,0,139827,1206817,139827,2540089,139827,2540089,0xem3238779,977887l2540114,977887,2540114,1117714,3238779,1117714,3238779,977887xem3238779,419214l2540114,419214,2540114,558711,2540114,698538,2540114,838034,2540114,977861,3238779,977861,3238779,838034,3238779,698538,3238779,558711,3238779,419214xem3238779,279374l2540114,279374,2540114,419201,3238779,419201,3238779,279374xem3238779,139839l2540114,139839,2540114,279336,3238779,279336,3238779,139839xem3238779,0l2540114,0,2540114,139827,3238779,139827,3238779,0xem3810355,977887l3238804,977887,3238804,1117714,3810355,1117714,3810355,977887xem3810355,419214l3238804,419214,3238804,558711,3238804,698538,3238804,838034,3238804,977861,3810355,977861,3810355,838034,3810355,698538,3810355,558711,3810355,419214xem3810355,279374l3238804,279374,3238804,419201,3810355,419201,3810355,279374xem3810355,139839l3238804,139839,3238804,279336,3810355,279336,3810355,139839xem3810355,0l3238804,0,3238804,139827,3810355,139827,3810355,0xe">
                  <v:fill on="t" focussize="0,0"/>
                  <v:stroke on="f"/>
                  <v:imagedata o:title=""/>
                  <o:lock v:ext="edit" aspectratio="f"/>
                  <v:textbox inset="0mm,0mm,0mm,0mm"/>
                </v:shape>
                <v:shape id="Graphic 64" o:spid="_x0000_s1026" o:spt="100" style="position:absolute;left:3169;top:3812688;height:25400;width:3804285;" filled="f" stroked="t" coordsize="3804285,25400" o:gfxdata="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QGG6b4A&#10;AADbAAAADwAAAAAAAAABACAAAAAiAAAAZHJzL2Rvd25yZXYueG1sUEsBAhQAFAAAAAgAh07iQDMv&#10;BZ47AAAAOQAAABAAAAAAAAAAAQAgAAAADQEAAGRycy9zaGFwZXhtbC54bWxQSwUGAAAAAAYABgBb&#10;AQAAtwMAAAAA&#10;" path="m0,0l1200476,0em0,25359l1200476,25359em1206813,0l1835469,0em1206813,25359l1835469,25359em1841722,0l2533744,0em1841722,25359l2533744,25359em2540137,0l3232437,0em2540137,25359l3232437,25359em3238690,0l3803980,0em3238690,25359l3803980,25359e">
                  <v:fill on="f" focussize="0,0"/>
                  <v:stroke weight="0.500314960629921pt" color="#000000" joinstyle="round"/>
                  <v:imagedata o:title=""/>
                  <o:lock v:ext="edit" aspectratio="f"/>
                  <v:textbox inset="0mm,0mm,0mm,0mm"/>
                </v:shape>
                <v:shape id="Graphic 65" o:spid="_x0000_s1026" o:spt="100" style="position:absolute;left:-8;top:3911305;height:279400;width:3810635;" fillcolor="#FFFFFF" filled="t" stroked="f" coordsize="3810635,279400" o:gfxdata="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90mUvQAA&#10;ANsAAAAPAAAAAAAAAAEAIAAAACIAAABkcnMvZG93bnJldi54bWxQSwECFAAUAAAACACHTuJAMy8F&#10;njsAAAA5AAAAEAAAAAAAAAABACAAAAAMAQAAZHJzL3NoYXBleG1sLnhtbFBLBQYAAAAABgAGAFsB&#10;AAC2AwAAAAA=&#10;" path="m2540025,139509l1841754,139509,1206817,139509,0,139509,0,279336,1206817,279336,1841703,279336,2540025,279336,2540025,139509xem2540089,0l1206817,0,0,0,0,139496,1206817,139496,2540089,139496,2540089,0xem3238779,139509l2540114,139509,2540114,279336,3238779,279336,3238779,139509xem3238779,0l2540114,0,2540114,139496,3238779,139496,3238779,0xem3810355,139509l3238804,139509,3238804,279336,3810355,279336,3810355,139509xem3810355,0l3238804,0,3238804,139496,3810355,139496,3810355,0xe">
                  <v:fill on="t" focussize="0,0"/>
                  <v:stroke on="f"/>
                  <v:imagedata o:title=""/>
                  <o:lock v:ext="edit" aspectratio="f"/>
                  <v:textbox inset="0mm,0mm,0mm,0mm"/>
                </v:shape>
                <v:shape id="Graphic 66" o:spid="_x0000_s1026" o:spt="100" style="position:absolute;left:3169;top:4092020;height:25400;width:3804285;" filled="f" stroked="t" coordsize="3804285,25400" o:gfxdata="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70FvQAA&#10;ANsAAAAPAAAAAAAAAAEAIAAAACIAAABkcnMvZG93bnJldi54bWxQSwECFAAUAAAACACHTuJAMy8F&#10;njsAAAA5AAAAEAAAAAAAAAABACAAAAAMAQAAZHJzL3NoYXBleG1sLnhtbFBLBQYAAAAABgAGAFsB&#10;AAC2AwAAAAA=&#10;" path="m0,0l1200476,0em0,25359l1200476,25359em1206813,0l1835469,0em1206813,25359l1835469,25359em1841722,0l2533744,0em1841722,25359l2533744,25359em2540137,0l3232437,0em2540137,25359l3232437,25359em3238690,0l3803980,0em3238690,25359l3803980,25359e">
                  <v:fill on="f" focussize="0,0"/>
                  <v:stroke weight="0.500314960629921pt" color="#000000" joinstyle="round"/>
                  <v:imagedata o:title=""/>
                  <o:lock v:ext="edit" aspectratio="f"/>
                  <v:textbox inset="0mm,0mm,0mm,0mm"/>
                </v:shape>
                <v:shape id="Graphic 67" o:spid="_x0000_s1026" o:spt="100" style="position:absolute;left:-8;top:4190641;height:412750;width:3810635;" fillcolor="#FFFFFF" filled="t" stroked="f" coordsize="3810635,412750" o:gfxdata="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fjy4rsAAADb&#10;AAAADwAAAAAAAAABACAAAAAiAAAAZHJzL2Rvd25yZXYueG1sUEsBAhQAFAAAAAgAh07iQDMvBZ47&#10;AAAAOQAAABAAAAAAAAAAAQAgAAAACgEAAGRycy9zaGFwZXhtbC54bWxQSwUGAAAAAAYABgBbAQAA&#10;tAMAAAAA&#10;" path="m2540025,0l1841754,0,1206817,0,0,0,0,139496,0,279323,330,279323,330,412381,1206817,412343,1841754,412330,2540025,412305,2540025,279323,2540025,139496,2540025,0xem3238779,0l2540114,0,2540114,139496,2540114,279323,2540114,412305,3238779,412280,3238779,279323,3238779,139496,3238779,0xem3810355,0l3238804,0,3238804,139496,3238804,279323,3238804,412280,3810216,412254,3810216,279323,3810355,279323,3810355,139496,3810355,0xe">
                  <v:fill on="t" focussize="0,0"/>
                  <v:stroke on="f"/>
                  <v:imagedata o:title=""/>
                  <o:lock v:ext="edit" aspectratio="f"/>
                  <v:textbox inset="0mm,0mm,0mm,0mm"/>
                </v:shape>
                <v:shape id="Graphic 68" o:spid="_x0000_s1026" o:spt="100" style="position:absolute;left:3169;top:4511177;height:25400;width:3804285;" filled="f" stroked="t" coordsize="3804285,25400" o:gfxdata="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EyM7LsAAADb&#10;AAAADwAAAAAAAAABACAAAAAiAAAAZHJzL2Rvd25yZXYueG1sUEsBAhQAFAAAAAgAh07iQDMvBZ47&#10;AAAAOQAAABAAAAAAAAAAAQAgAAAACgEAAGRycy9zaGFwZXhtbC54bWxQSwUGAAAAAAYABgBbAQAA&#10;tAMAAAAA&#10;" path="m0,0l1200476,0em0,25363l1200476,25363em1206813,0l1835469,0em1206813,25363l1835469,25363em1841722,0l2533744,0em1841722,25363l2533744,25363em2540137,0l3232437,0em2540137,25363l3232437,25364em3238690,0l3803980,0em3238690,25364l3803980,25364e">
                  <v:fill on="f" focussize="0,0"/>
                  <v:stroke weight="0.500314960629921pt" color="#000000" joinstyle="round"/>
                  <v:imagedata o:title=""/>
                  <o:lock v:ext="edit" aspectratio="f"/>
                  <v:textbox inset="0mm,0mm,0mm,0mm"/>
                </v:shape>
              </v:group>
            </w:pict>
          </mc:Fallback>
        </mc:AlternateContent>
      </w:r>
      <w:r>
        <w:rPr>
          <w:rFonts w:ascii="Arial MT"/>
          <w:sz w:val="18"/>
        </w:rPr>
        <w:t>Method:</w:t>
      </w:r>
      <w:r>
        <w:rPr>
          <w:rFonts w:ascii="Arial MT"/>
          <w:spacing w:val="-13"/>
          <w:sz w:val="18"/>
        </w:rPr>
        <w:t xml:space="preserve"> </w:t>
      </w:r>
      <w:r>
        <w:rPr>
          <w:rFonts w:ascii="Arial MT"/>
          <w:sz w:val="18"/>
        </w:rPr>
        <w:t>Panel</w:t>
      </w:r>
      <w:r>
        <w:rPr>
          <w:rFonts w:ascii="Arial MT"/>
          <w:spacing w:val="-10"/>
          <w:sz w:val="18"/>
        </w:rPr>
        <w:t xml:space="preserve"> </w:t>
      </w:r>
      <w:r>
        <w:rPr>
          <w:rFonts w:ascii="Arial MT"/>
          <w:sz w:val="18"/>
        </w:rPr>
        <w:t>EGLS</w:t>
      </w:r>
      <w:r>
        <w:rPr>
          <w:rFonts w:ascii="Arial MT"/>
          <w:spacing w:val="-9"/>
          <w:sz w:val="18"/>
        </w:rPr>
        <w:t xml:space="preserve"> </w:t>
      </w:r>
      <w:r>
        <w:rPr>
          <w:rFonts w:ascii="Arial MT"/>
          <w:sz w:val="18"/>
        </w:rPr>
        <w:t>(Cross-section</w:t>
      </w:r>
      <w:r>
        <w:rPr>
          <w:rFonts w:ascii="Arial MT"/>
          <w:spacing w:val="-9"/>
          <w:sz w:val="18"/>
        </w:rPr>
        <w:t xml:space="preserve"> </w:t>
      </w:r>
      <w:r>
        <w:rPr>
          <w:rFonts w:ascii="Arial MT"/>
          <w:sz w:val="18"/>
        </w:rPr>
        <w:t>random</w:t>
      </w:r>
      <w:r>
        <w:rPr>
          <w:rFonts w:ascii="Arial MT"/>
          <w:spacing w:val="-13"/>
          <w:sz w:val="18"/>
        </w:rPr>
        <w:t xml:space="preserve"> </w:t>
      </w:r>
      <w:r>
        <w:rPr>
          <w:rFonts w:ascii="Arial MT"/>
          <w:sz w:val="18"/>
        </w:rPr>
        <w:t>effects) Date: 07/29/25</w:t>
      </w:r>
      <w:r>
        <w:rPr>
          <w:rFonts w:ascii="Arial MT"/>
          <w:spacing w:val="80"/>
          <w:sz w:val="18"/>
        </w:rPr>
        <w:t xml:space="preserve"> </w:t>
      </w:r>
      <w:r>
        <w:rPr>
          <w:rFonts w:ascii="Arial MT"/>
          <w:sz w:val="18"/>
        </w:rPr>
        <w:t>Time: 11:40</w:t>
      </w:r>
    </w:p>
    <w:p w14:paraId="2A8266E4">
      <w:pPr>
        <w:spacing w:before="1"/>
        <w:ind w:left="1556" w:right="0" w:firstLine="0"/>
        <w:jc w:val="left"/>
        <w:rPr>
          <w:rFonts w:ascii="Arial MT"/>
          <w:sz w:val="18"/>
        </w:rPr>
      </w:pPr>
      <w:r>
        <w:rPr>
          <w:rFonts w:ascii="Arial MT"/>
          <w:spacing w:val="-2"/>
          <w:sz w:val="18"/>
        </w:rPr>
        <w:t>Sample:</w:t>
      </w:r>
      <w:r>
        <w:rPr>
          <w:rFonts w:ascii="Arial MT"/>
          <w:spacing w:val="-3"/>
          <w:sz w:val="18"/>
        </w:rPr>
        <w:t xml:space="preserve"> </w:t>
      </w:r>
      <w:r>
        <w:rPr>
          <w:rFonts w:ascii="Arial MT"/>
          <w:spacing w:val="-2"/>
          <w:sz w:val="18"/>
        </w:rPr>
        <w:t xml:space="preserve">2021 </w:t>
      </w:r>
      <w:r>
        <w:rPr>
          <w:rFonts w:ascii="Arial MT"/>
          <w:spacing w:val="-4"/>
          <w:sz w:val="18"/>
        </w:rPr>
        <w:t>2023</w:t>
      </w:r>
    </w:p>
    <w:p w14:paraId="17896B7C">
      <w:pPr>
        <w:spacing w:before="13"/>
        <w:ind w:left="1556" w:right="0" w:firstLine="0"/>
        <w:jc w:val="left"/>
        <w:rPr>
          <w:rFonts w:ascii="Arial MT"/>
          <w:sz w:val="18"/>
        </w:rPr>
      </w:pPr>
      <w:r>
        <w:rPr>
          <w:rFonts w:ascii="Arial MT"/>
          <w:spacing w:val="-2"/>
          <w:sz w:val="18"/>
        </w:rPr>
        <w:t>Periods</w:t>
      </w:r>
      <w:r>
        <w:rPr>
          <w:rFonts w:ascii="Arial MT"/>
          <w:spacing w:val="1"/>
          <w:sz w:val="18"/>
        </w:rPr>
        <w:t xml:space="preserve"> </w:t>
      </w:r>
      <w:r>
        <w:rPr>
          <w:rFonts w:ascii="Arial MT"/>
          <w:spacing w:val="-2"/>
          <w:sz w:val="18"/>
        </w:rPr>
        <w:t>included:</w:t>
      </w:r>
      <w:r>
        <w:rPr>
          <w:rFonts w:ascii="Arial MT"/>
          <w:spacing w:val="1"/>
          <w:sz w:val="18"/>
        </w:rPr>
        <w:t xml:space="preserve"> </w:t>
      </w:r>
      <w:r>
        <w:rPr>
          <w:rFonts w:ascii="Arial MT"/>
          <w:spacing w:val="-10"/>
          <w:sz w:val="18"/>
        </w:rPr>
        <w:t>3</w:t>
      </w:r>
    </w:p>
    <w:p w14:paraId="1932A6A6">
      <w:pPr>
        <w:spacing w:before="13"/>
        <w:ind w:left="1556" w:right="0" w:firstLine="0"/>
        <w:jc w:val="left"/>
        <w:rPr>
          <w:rFonts w:ascii="Arial MT"/>
          <w:sz w:val="18"/>
        </w:rPr>
      </w:pPr>
      <w:r>
        <w:rPr>
          <w:rFonts w:ascii="Arial MT"/>
          <w:sz w:val="18"/>
        </w:rPr>
        <w:t>Cross-sections</w:t>
      </w:r>
      <w:r>
        <w:rPr>
          <w:rFonts w:ascii="Arial MT"/>
          <w:spacing w:val="-11"/>
          <w:sz w:val="18"/>
        </w:rPr>
        <w:t xml:space="preserve"> </w:t>
      </w:r>
      <w:r>
        <w:rPr>
          <w:rFonts w:ascii="Arial MT"/>
          <w:sz w:val="18"/>
        </w:rPr>
        <w:t>included:</w:t>
      </w:r>
      <w:r>
        <w:rPr>
          <w:rFonts w:ascii="Arial MT"/>
          <w:spacing w:val="-11"/>
          <w:sz w:val="18"/>
        </w:rPr>
        <w:t xml:space="preserve"> </w:t>
      </w:r>
      <w:r>
        <w:rPr>
          <w:rFonts w:ascii="Arial MT"/>
          <w:spacing w:val="-5"/>
          <w:sz w:val="18"/>
        </w:rPr>
        <w:t>19</w:t>
      </w:r>
    </w:p>
    <w:p w14:paraId="1724F97D">
      <w:pPr>
        <w:spacing w:before="13"/>
        <w:ind w:left="1556" w:right="0" w:firstLine="0"/>
        <w:jc w:val="left"/>
        <w:rPr>
          <w:rFonts w:ascii="Arial MT"/>
          <w:sz w:val="18"/>
        </w:rPr>
      </w:pPr>
      <w:r>
        <w:rPr>
          <w:rFonts w:ascii="Arial MT"/>
          <w:sz w:val="18"/>
        </w:rPr>
        <w:t>Total</w:t>
      </w:r>
      <w:r>
        <w:rPr>
          <w:rFonts w:ascii="Arial MT"/>
          <w:spacing w:val="-9"/>
          <w:sz w:val="18"/>
        </w:rPr>
        <w:t xml:space="preserve"> </w:t>
      </w:r>
      <w:r>
        <w:rPr>
          <w:rFonts w:ascii="Arial MT"/>
          <w:sz w:val="18"/>
        </w:rPr>
        <w:t>panel</w:t>
      </w:r>
      <w:r>
        <w:rPr>
          <w:rFonts w:ascii="Arial MT"/>
          <w:spacing w:val="-8"/>
          <w:sz w:val="18"/>
        </w:rPr>
        <w:t xml:space="preserve"> </w:t>
      </w:r>
      <w:r>
        <w:rPr>
          <w:rFonts w:ascii="Arial MT"/>
          <w:sz w:val="18"/>
        </w:rPr>
        <w:t>(balanced)</w:t>
      </w:r>
      <w:r>
        <w:rPr>
          <w:rFonts w:ascii="Arial MT"/>
          <w:spacing w:val="-9"/>
          <w:sz w:val="18"/>
        </w:rPr>
        <w:t xml:space="preserve"> </w:t>
      </w:r>
      <w:r>
        <w:rPr>
          <w:rFonts w:ascii="Arial MT"/>
          <w:sz w:val="18"/>
        </w:rPr>
        <w:t>observations:</w:t>
      </w:r>
      <w:r>
        <w:rPr>
          <w:rFonts w:ascii="Arial MT"/>
          <w:spacing w:val="-8"/>
          <w:sz w:val="18"/>
        </w:rPr>
        <w:t xml:space="preserve"> </w:t>
      </w:r>
      <w:r>
        <w:rPr>
          <w:rFonts w:ascii="Arial MT"/>
          <w:spacing w:val="-5"/>
          <w:sz w:val="18"/>
        </w:rPr>
        <w:t>57</w:t>
      </w:r>
    </w:p>
    <w:p w14:paraId="0524FA87">
      <w:pPr>
        <w:spacing w:before="12"/>
        <w:ind w:left="1556" w:right="0" w:firstLine="0"/>
        <w:jc w:val="left"/>
        <w:rPr>
          <w:rFonts w:ascii="Arial MT"/>
          <w:sz w:val="18"/>
        </w:rPr>
      </w:pPr>
      <w:r>
        <w:rPr>
          <w:rFonts w:ascii="Arial MT"/>
          <w:spacing w:val="-2"/>
          <w:sz w:val="18"/>
        </w:rPr>
        <w:t>Swamy</w:t>
      </w:r>
      <w:r>
        <w:rPr>
          <w:rFonts w:ascii="Arial MT"/>
          <w:spacing w:val="-4"/>
          <w:sz w:val="18"/>
        </w:rPr>
        <w:t xml:space="preserve"> </w:t>
      </w:r>
      <w:r>
        <w:rPr>
          <w:rFonts w:ascii="Arial MT"/>
          <w:spacing w:val="-2"/>
          <w:sz w:val="18"/>
        </w:rPr>
        <w:t>and</w:t>
      </w:r>
      <w:r>
        <w:rPr>
          <w:rFonts w:ascii="Arial MT"/>
          <w:spacing w:val="-3"/>
          <w:sz w:val="18"/>
        </w:rPr>
        <w:t xml:space="preserve"> </w:t>
      </w:r>
      <w:r>
        <w:rPr>
          <w:rFonts w:ascii="Arial MT"/>
          <w:spacing w:val="-2"/>
          <w:sz w:val="18"/>
        </w:rPr>
        <w:t>Arora</w:t>
      </w:r>
      <w:r>
        <w:rPr>
          <w:rFonts w:ascii="Arial MT"/>
          <w:spacing w:val="-4"/>
          <w:sz w:val="18"/>
        </w:rPr>
        <w:t xml:space="preserve"> </w:t>
      </w:r>
      <w:r>
        <w:rPr>
          <w:rFonts w:ascii="Arial MT"/>
          <w:spacing w:val="-2"/>
          <w:sz w:val="18"/>
        </w:rPr>
        <w:t>estimator</w:t>
      </w:r>
      <w:r>
        <w:rPr>
          <w:rFonts w:ascii="Arial MT"/>
          <w:spacing w:val="-3"/>
          <w:sz w:val="18"/>
        </w:rPr>
        <w:t xml:space="preserve"> </w:t>
      </w:r>
      <w:r>
        <w:rPr>
          <w:rFonts w:ascii="Arial MT"/>
          <w:spacing w:val="-2"/>
          <w:sz w:val="18"/>
        </w:rPr>
        <w:t>of</w:t>
      </w:r>
      <w:r>
        <w:rPr>
          <w:rFonts w:ascii="Arial MT"/>
          <w:spacing w:val="-3"/>
          <w:sz w:val="18"/>
        </w:rPr>
        <w:t xml:space="preserve"> </w:t>
      </w:r>
      <w:r>
        <w:rPr>
          <w:rFonts w:ascii="Arial MT"/>
          <w:spacing w:val="-2"/>
          <w:sz w:val="18"/>
        </w:rPr>
        <w:t>component</w:t>
      </w:r>
      <w:r>
        <w:rPr>
          <w:rFonts w:ascii="Arial MT"/>
          <w:spacing w:val="-4"/>
          <w:sz w:val="18"/>
        </w:rPr>
        <w:t xml:space="preserve"> </w:t>
      </w:r>
      <w:r>
        <w:rPr>
          <w:rFonts w:ascii="Arial MT"/>
          <w:spacing w:val="-2"/>
          <w:sz w:val="18"/>
        </w:rPr>
        <w:t>variances</w:t>
      </w:r>
    </w:p>
    <w:p w14:paraId="29C94691">
      <w:pPr>
        <w:pStyle w:val="6"/>
        <w:spacing w:before="26"/>
        <w:rPr>
          <w:rFonts w:ascii="Arial MT"/>
          <w:sz w:val="18"/>
        </w:rPr>
      </w:pPr>
    </w:p>
    <w:p w14:paraId="4E945F9E">
      <w:pPr>
        <w:tabs>
          <w:tab w:val="left" w:pos="3566"/>
          <w:tab w:val="left" w:pos="4746"/>
          <w:tab w:val="left" w:pos="5875"/>
          <w:tab w:val="left" w:pos="6986"/>
        </w:tabs>
        <w:spacing w:before="1"/>
        <w:ind w:left="2166" w:right="0" w:firstLine="0"/>
        <w:jc w:val="left"/>
        <w:rPr>
          <w:rFonts w:ascii="Arial MT"/>
          <w:sz w:val="18"/>
        </w:rPr>
      </w:pPr>
      <w:r>
        <w:rPr>
          <w:rFonts w:ascii="Arial MT"/>
          <w:spacing w:val="-2"/>
          <w:sz w:val="18"/>
        </w:rPr>
        <w:t>Variable</w:t>
      </w:r>
      <w:r>
        <w:rPr>
          <w:rFonts w:ascii="Arial MT"/>
          <w:sz w:val="18"/>
        </w:rPr>
        <w:tab/>
      </w:r>
      <w:r>
        <w:rPr>
          <w:rFonts w:ascii="Arial MT"/>
          <w:spacing w:val="-2"/>
          <w:sz w:val="18"/>
        </w:rPr>
        <w:t>Coefficient</w:t>
      </w:r>
      <w:r>
        <w:rPr>
          <w:rFonts w:ascii="Arial MT"/>
          <w:sz w:val="18"/>
        </w:rPr>
        <w:tab/>
      </w:r>
      <w:r>
        <w:rPr>
          <w:rFonts w:ascii="Arial MT"/>
          <w:sz w:val="18"/>
        </w:rPr>
        <w:t>Std.</w:t>
      </w:r>
      <w:r>
        <w:rPr>
          <w:rFonts w:ascii="Arial MT"/>
          <w:spacing w:val="-8"/>
          <w:sz w:val="18"/>
        </w:rPr>
        <w:t xml:space="preserve"> </w:t>
      </w:r>
      <w:r>
        <w:rPr>
          <w:rFonts w:ascii="Arial MT"/>
          <w:spacing w:val="-2"/>
          <w:sz w:val="18"/>
        </w:rPr>
        <w:t>Error</w:t>
      </w:r>
      <w:r>
        <w:rPr>
          <w:rFonts w:ascii="Arial MT"/>
          <w:sz w:val="18"/>
        </w:rPr>
        <w:tab/>
      </w:r>
      <w:r>
        <w:rPr>
          <w:rFonts w:ascii="Arial MT"/>
          <w:spacing w:val="-2"/>
          <w:sz w:val="18"/>
        </w:rPr>
        <w:t>t-Statistic</w:t>
      </w:r>
      <w:r>
        <w:rPr>
          <w:rFonts w:ascii="Arial MT"/>
          <w:sz w:val="18"/>
        </w:rPr>
        <w:tab/>
      </w:r>
      <w:r>
        <w:rPr>
          <w:rFonts w:ascii="Arial MT"/>
          <w:spacing w:val="-2"/>
          <w:sz w:val="18"/>
        </w:rPr>
        <w:t>Prob.</w:t>
      </w:r>
    </w:p>
    <w:p w14:paraId="346E67B2">
      <w:pPr>
        <w:pStyle w:val="6"/>
        <w:spacing w:before="26"/>
        <w:rPr>
          <w:rFonts w:ascii="Arial MT"/>
          <w:sz w:val="18"/>
        </w:rPr>
      </w:pPr>
    </w:p>
    <w:p w14:paraId="414A0405">
      <w:pPr>
        <w:tabs>
          <w:tab w:val="left" w:pos="3606"/>
          <w:tab w:val="left" w:pos="4766"/>
          <w:tab w:val="left" w:pos="5806"/>
          <w:tab w:val="left" w:pos="6966"/>
        </w:tabs>
        <w:spacing w:before="0"/>
        <w:ind w:left="2425" w:right="0" w:firstLine="0"/>
        <w:jc w:val="left"/>
        <w:rPr>
          <w:rFonts w:ascii="Arial MT"/>
          <w:sz w:val="18"/>
        </w:rPr>
      </w:pPr>
      <w:r>
        <w:rPr>
          <w:rFonts w:ascii="Arial MT"/>
          <w:spacing w:val="-10"/>
          <w:sz w:val="18"/>
        </w:rPr>
        <w:t>C</w:t>
      </w:r>
      <w:r>
        <w:rPr>
          <w:rFonts w:ascii="Arial MT"/>
          <w:sz w:val="18"/>
        </w:rPr>
        <w:tab/>
      </w:r>
      <w:r>
        <w:rPr>
          <w:rFonts w:ascii="Arial MT"/>
          <w:spacing w:val="-2"/>
          <w:sz w:val="18"/>
        </w:rPr>
        <w:t>-1.629383</w:t>
      </w:r>
      <w:r>
        <w:rPr>
          <w:rFonts w:ascii="Arial MT"/>
          <w:sz w:val="18"/>
        </w:rPr>
        <w:tab/>
      </w:r>
      <w:r>
        <w:rPr>
          <w:rFonts w:ascii="Arial MT"/>
          <w:spacing w:val="-2"/>
          <w:sz w:val="18"/>
        </w:rPr>
        <w:t>1.348864</w:t>
      </w:r>
      <w:r>
        <w:rPr>
          <w:rFonts w:ascii="Arial MT"/>
          <w:sz w:val="18"/>
        </w:rPr>
        <w:tab/>
      </w:r>
      <w:r>
        <w:rPr>
          <w:rFonts w:ascii="Arial MT"/>
          <w:spacing w:val="-2"/>
          <w:sz w:val="18"/>
        </w:rPr>
        <w:t>-1.207967</w:t>
      </w:r>
      <w:r>
        <w:rPr>
          <w:rFonts w:ascii="Arial MT"/>
          <w:sz w:val="18"/>
        </w:rPr>
        <w:tab/>
      </w:r>
      <w:r>
        <w:rPr>
          <w:rFonts w:ascii="Arial MT"/>
          <w:spacing w:val="-2"/>
          <w:sz w:val="18"/>
        </w:rPr>
        <w:t>0.2324</w:t>
      </w:r>
    </w:p>
    <w:p w14:paraId="4C51E4A5">
      <w:pPr>
        <w:tabs>
          <w:tab w:val="left" w:pos="3665"/>
          <w:tab w:val="left" w:pos="4766"/>
          <w:tab w:val="left" w:pos="5865"/>
          <w:tab w:val="left" w:pos="6966"/>
        </w:tabs>
        <w:spacing w:before="13"/>
        <w:ind w:left="2386" w:right="0" w:firstLine="0"/>
        <w:jc w:val="left"/>
        <w:rPr>
          <w:rFonts w:ascii="Arial MT"/>
          <w:sz w:val="18"/>
        </w:rPr>
      </w:pPr>
      <w:r>
        <w:rPr>
          <w:rFonts w:ascii="Arial MT"/>
          <w:spacing w:val="-5"/>
          <w:sz w:val="18"/>
        </w:rPr>
        <w:t>X1</w:t>
      </w:r>
      <w:r>
        <w:rPr>
          <w:rFonts w:ascii="Arial MT"/>
          <w:sz w:val="18"/>
        </w:rPr>
        <w:tab/>
      </w:r>
      <w:r>
        <w:rPr>
          <w:rFonts w:ascii="Arial MT"/>
          <w:spacing w:val="-2"/>
          <w:sz w:val="18"/>
        </w:rPr>
        <w:t>3.516998</w:t>
      </w:r>
      <w:r>
        <w:rPr>
          <w:rFonts w:ascii="Arial MT"/>
          <w:sz w:val="18"/>
        </w:rPr>
        <w:tab/>
      </w:r>
      <w:r>
        <w:rPr>
          <w:rFonts w:ascii="Arial MT"/>
          <w:spacing w:val="-2"/>
          <w:sz w:val="18"/>
        </w:rPr>
        <w:t>1.837342</w:t>
      </w:r>
      <w:r>
        <w:rPr>
          <w:rFonts w:ascii="Arial MT"/>
          <w:sz w:val="18"/>
        </w:rPr>
        <w:tab/>
      </w:r>
      <w:r>
        <w:rPr>
          <w:rFonts w:ascii="Arial MT"/>
          <w:spacing w:val="-2"/>
          <w:sz w:val="18"/>
        </w:rPr>
        <w:t>1.914177</w:t>
      </w:r>
      <w:r>
        <w:rPr>
          <w:rFonts w:ascii="Arial MT"/>
          <w:sz w:val="18"/>
        </w:rPr>
        <w:tab/>
      </w:r>
      <w:r>
        <w:rPr>
          <w:rFonts w:ascii="Arial MT"/>
          <w:spacing w:val="-2"/>
          <w:sz w:val="18"/>
        </w:rPr>
        <w:t>0.0610</w:t>
      </w:r>
    </w:p>
    <w:p w14:paraId="06F0E585">
      <w:pPr>
        <w:tabs>
          <w:tab w:val="left" w:pos="3665"/>
          <w:tab w:val="left" w:pos="4766"/>
          <w:tab w:val="left" w:pos="5865"/>
          <w:tab w:val="left" w:pos="6966"/>
        </w:tabs>
        <w:spacing w:before="13"/>
        <w:ind w:left="2386" w:right="0" w:firstLine="0"/>
        <w:jc w:val="left"/>
        <w:rPr>
          <w:rFonts w:ascii="Arial MT"/>
          <w:sz w:val="18"/>
        </w:rPr>
      </w:pPr>
      <w:r>
        <w:rPr>
          <w:rFonts w:ascii="Arial MT"/>
          <w:spacing w:val="-5"/>
          <w:sz w:val="18"/>
        </w:rPr>
        <w:t>X2</w:t>
      </w:r>
      <w:r>
        <w:rPr>
          <w:rFonts w:ascii="Arial MT"/>
          <w:sz w:val="18"/>
        </w:rPr>
        <w:tab/>
      </w:r>
      <w:r>
        <w:rPr>
          <w:rFonts w:ascii="Arial MT"/>
          <w:spacing w:val="-2"/>
          <w:sz w:val="18"/>
        </w:rPr>
        <w:t>1.829289</w:t>
      </w:r>
      <w:r>
        <w:rPr>
          <w:rFonts w:ascii="Arial MT"/>
          <w:sz w:val="18"/>
        </w:rPr>
        <w:tab/>
      </w:r>
      <w:r>
        <w:rPr>
          <w:rFonts w:ascii="Arial MT"/>
          <w:spacing w:val="-2"/>
          <w:sz w:val="18"/>
        </w:rPr>
        <w:t>1.445721</w:t>
      </w:r>
      <w:r>
        <w:rPr>
          <w:rFonts w:ascii="Arial MT"/>
          <w:sz w:val="18"/>
        </w:rPr>
        <w:tab/>
      </w:r>
      <w:r>
        <w:rPr>
          <w:rFonts w:ascii="Arial MT"/>
          <w:spacing w:val="-2"/>
          <w:sz w:val="18"/>
        </w:rPr>
        <w:t>1.265313</w:t>
      </w:r>
      <w:r>
        <w:rPr>
          <w:rFonts w:ascii="Arial MT"/>
          <w:sz w:val="18"/>
        </w:rPr>
        <w:tab/>
      </w:r>
      <w:r>
        <w:rPr>
          <w:rFonts w:ascii="Arial MT"/>
          <w:spacing w:val="-2"/>
          <w:sz w:val="18"/>
        </w:rPr>
        <w:t>0.2113</w:t>
      </w:r>
    </w:p>
    <w:p w14:paraId="54908485">
      <w:pPr>
        <w:tabs>
          <w:tab w:val="left" w:pos="3665"/>
          <w:tab w:val="left" w:pos="4766"/>
          <w:tab w:val="left" w:pos="5865"/>
          <w:tab w:val="left" w:pos="6966"/>
        </w:tabs>
        <w:spacing w:before="13"/>
        <w:ind w:left="2386" w:right="0" w:firstLine="0"/>
        <w:jc w:val="left"/>
        <w:rPr>
          <w:rFonts w:ascii="Arial MT"/>
          <w:sz w:val="18"/>
        </w:rPr>
      </w:pPr>
      <w:r>
        <w:rPr>
          <w:rFonts w:ascii="Arial MT"/>
          <w:spacing w:val="-5"/>
          <w:sz w:val="18"/>
        </w:rPr>
        <w:t>X3</w:t>
      </w:r>
      <w:r>
        <w:rPr>
          <w:rFonts w:ascii="Arial MT"/>
          <w:sz w:val="18"/>
        </w:rPr>
        <w:tab/>
      </w:r>
      <w:r>
        <w:rPr>
          <w:rFonts w:ascii="Arial MT"/>
          <w:spacing w:val="-2"/>
          <w:sz w:val="18"/>
        </w:rPr>
        <w:t>6.778054</w:t>
      </w:r>
      <w:r>
        <w:rPr>
          <w:rFonts w:ascii="Arial MT"/>
          <w:sz w:val="18"/>
        </w:rPr>
        <w:tab/>
      </w:r>
      <w:r>
        <w:rPr>
          <w:rFonts w:ascii="Arial MT"/>
          <w:spacing w:val="-2"/>
          <w:sz w:val="18"/>
        </w:rPr>
        <w:t>1.134892</w:t>
      </w:r>
      <w:r>
        <w:rPr>
          <w:rFonts w:ascii="Arial MT"/>
          <w:sz w:val="18"/>
        </w:rPr>
        <w:tab/>
      </w:r>
      <w:r>
        <w:rPr>
          <w:rFonts w:ascii="Arial MT"/>
          <w:spacing w:val="-2"/>
          <w:sz w:val="18"/>
        </w:rPr>
        <w:t>5.972423</w:t>
      </w:r>
      <w:r>
        <w:rPr>
          <w:rFonts w:ascii="Arial MT"/>
          <w:sz w:val="18"/>
        </w:rPr>
        <w:tab/>
      </w:r>
      <w:r>
        <w:rPr>
          <w:rFonts w:ascii="Arial MT"/>
          <w:spacing w:val="-2"/>
          <w:sz w:val="18"/>
        </w:rPr>
        <w:t>0.0000</w:t>
      </w:r>
    </w:p>
    <w:p w14:paraId="72ED245F">
      <w:pPr>
        <w:pStyle w:val="6"/>
        <w:spacing w:before="25"/>
        <w:rPr>
          <w:rFonts w:ascii="Arial MT"/>
          <w:sz w:val="18"/>
        </w:rPr>
      </w:pPr>
    </w:p>
    <w:p w14:paraId="2E91DA0E">
      <w:pPr>
        <w:spacing w:before="1"/>
        <w:ind w:left="321" w:right="0" w:firstLine="0"/>
        <w:jc w:val="center"/>
        <w:rPr>
          <w:rFonts w:ascii="Arial MT"/>
          <w:sz w:val="18"/>
        </w:rPr>
      </w:pPr>
      <w:r>
        <w:rPr>
          <w:rFonts w:ascii="Arial MT"/>
          <w:sz w:val="18"/>
        </w:rPr>
        <w:t>Effects</w:t>
      </w:r>
      <w:r>
        <w:rPr>
          <w:rFonts w:ascii="Arial MT"/>
          <w:spacing w:val="-13"/>
          <w:sz w:val="18"/>
        </w:rPr>
        <w:t xml:space="preserve"> </w:t>
      </w:r>
      <w:r>
        <w:rPr>
          <w:rFonts w:ascii="Arial MT"/>
          <w:spacing w:val="-2"/>
          <w:sz w:val="18"/>
        </w:rPr>
        <w:t>Specification</w:t>
      </w:r>
    </w:p>
    <w:p w14:paraId="1C3FB148">
      <w:pPr>
        <w:tabs>
          <w:tab w:val="left" w:pos="919"/>
        </w:tabs>
        <w:spacing w:before="13"/>
        <w:ind w:left="0" w:right="1229" w:firstLine="0"/>
        <w:jc w:val="right"/>
        <w:rPr>
          <w:rFonts w:ascii="Arial MT"/>
          <w:sz w:val="18"/>
        </w:rPr>
      </w:pPr>
      <w:r>
        <w:rPr>
          <w:rFonts w:ascii="Arial MT"/>
          <w:spacing w:val="-4"/>
          <w:sz w:val="18"/>
        </w:rPr>
        <w:t>S.D.</w:t>
      </w:r>
      <w:r>
        <w:rPr>
          <w:rFonts w:ascii="Arial MT"/>
          <w:sz w:val="18"/>
        </w:rPr>
        <w:tab/>
      </w:r>
      <w:r>
        <w:rPr>
          <w:rFonts w:ascii="Arial MT"/>
          <w:spacing w:val="-5"/>
          <w:sz w:val="18"/>
        </w:rPr>
        <w:t>Rho</w:t>
      </w:r>
    </w:p>
    <w:p w14:paraId="085E683F">
      <w:pPr>
        <w:pStyle w:val="6"/>
        <w:spacing w:before="26"/>
        <w:rPr>
          <w:rFonts w:ascii="Arial MT"/>
          <w:sz w:val="18"/>
        </w:rPr>
      </w:pPr>
    </w:p>
    <w:p w14:paraId="0A820BA5">
      <w:pPr>
        <w:tabs>
          <w:tab w:val="left" w:pos="5865"/>
          <w:tab w:val="left" w:pos="6966"/>
        </w:tabs>
        <w:spacing w:before="0"/>
        <w:ind w:left="1556" w:right="0" w:firstLine="0"/>
        <w:jc w:val="left"/>
        <w:rPr>
          <w:rFonts w:ascii="Arial MT"/>
          <w:sz w:val="18"/>
        </w:rPr>
      </w:pPr>
      <w:r>
        <w:rPr>
          <w:rFonts w:ascii="Arial MT"/>
          <w:sz w:val="18"/>
        </w:rPr>
        <w:t>Cross-section</w:t>
      </w:r>
      <w:r>
        <w:rPr>
          <w:rFonts w:ascii="Arial MT"/>
          <w:spacing w:val="-14"/>
          <w:sz w:val="18"/>
        </w:rPr>
        <w:t xml:space="preserve"> </w:t>
      </w:r>
      <w:r>
        <w:rPr>
          <w:rFonts w:ascii="Arial MT"/>
          <w:spacing w:val="-2"/>
          <w:sz w:val="18"/>
        </w:rPr>
        <w:t>random</w:t>
      </w:r>
      <w:r>
        <w:rPr>
          <w:rFonts w:ascii="Arial MT"/>
          <w:sz w:val="18"/>
        </w:rPr>
        <w:tab/>
      </w:r>
      <w:r>
        <w:rPr>
          <w:rFonts w:ascii="Arial MT"/>
          <w:spacing w:val="-2"/>
          <w:sz w:val="18"/>
        </w:rPr>
        <w:t>0.886241</w:t>
      </w:r>
      <w:r>
        <w:rPr>
          <w:rFonts w:ascii="Arial MT"/>
          <w:sz w:val="18"/>
        </w:rPr>
        <w:tab/>
      </w:r>
      <w:r>
        <w:rPr>
          <w:rFonts w:ascii="Arial MT"/>
          <w:spacing w:val="-2"/>
          <w:sz w:val="18"/>
        </w:rPr>
        <w:t>0.8898</w:t>
      </w:r>
    </w:p>
    <w:p w14:paraId="57088199">
      <w:pPr>
        <w:tabs>
          <w:tab w:val="left" w:pos="5865"/>
          <w:tab w:val="left" w:pos="6966"/>
        </w:tabs>
        <w:spacing w:before="13"/>
        <w:ind w:left="1556" w:right="0" w:firstLine="0"/>
        <w:jc w:val="left"/>
        <w:rPr>
          <w:rFonts w:ascii="Arial MT"/>
          <w:sz w:val="18"/>
        </w:rPr>
      </w:pPr>
      <w:r>
        <w:rPr>
          <w:rFonts w:ascii="Arial MT"/>
          <w:spacing w:val="-2"/>
          <w:sz w:val="18"/>
        </w:rPr>
        <w:t>Idiosyncratic</w:t>
      </w:r>
      <w:r>
        <w:rPr>
          <w:rFonts w:ascii="Arial MT"/>
          <w:spacing w:val="2"/>
          <w:sz w:val="18"/>
        </w:rPr>
        <w:t xml:space="preserve"> </w:t>
      </w:r>
      <w:r>
        <w:rPr>
          <w:rFonts w:ascii="Arial MT"/>
          <w:spacing w:val="-2"/>
          <w:sz w:val="18"/>
        </w:rPr>
        <w:t>random</w:t>
      </w:r>
      <w:r>
        <w:rPr>
          <w:rFonts w:ascii="Arial MT"/>
          <w:sz w:val="18"/>
        </w:rPr>
        <w:tab/>
      </w:r>
      <w:r>
        <w:rPr>
          <w:rFonts w:ascii="Arial MT"/>
          <w:spacing w:val="-2"/>
          <w:sz w:val="18"/>
        </w:rPr>
        <w:t>0.311949</w:t>
      </w:r>
      <w:r>
        <w:rPr>
          <w:rFonts w:ascii="Arial MT"/>
          <w:sz w:val="18"/>
        </w:rPr>
        <w:tab/>
      </w:r>
      <w:r>
        <w:rPr>
          <w:rFonts w:ascii="Arial MT"/>
          <w:spacing w:val="-2"/>
          <w:sz w:val="18"/>
        </w:rPr>
        <w:t>0.1102</w:t>
      </w:r>
    </w:p>
    <w:p w14:paraId="10A5FFFC">
      <w:pPr>
        <w:pStyle w:val="6"/>
        <w:spacing w:before="26"/>
        <w:rPr>
          <w:rFonts w:ascii="Arial MT"/>
          <w:sz w:val="18"/>
        </w:rPr>
      </w:pPr>
    </w:p>
    <w:p w14:paraId="1F83301D">
      <w:pPr>
        <w:spacing w:before="0"/>
        <w:ind w:left="333" w:right="0" w:firstLine="0"/>
        <w:jc w:val="center"/>
        <w:rPr>
          <w:rFonts w:ascii="Arial MT"/>
          <w:sz w:val="18"/>
        </w:rPr>
      </w:pPr>
      <w:r>
        <w:rPr>
          <w:rFonts w:ascii="Arial MT"/>
          <w:spacing w:val="-2"/>
          <w:sz w:val="18"/>
        </w:rPr>
        <w:t>Weighted</w:t>
      </w:r>
      <w:r>
        <w:rPr>
          <w:rFonts w:ascii="Arial MT"/>
          <w:spacing w:val="1"/>
          <w:sz w:val="18"/>
        </w:rPr>
        <w:t xml:space="preserve"> </w:t>
      </w:r>
      <w:r>
        <w:rPr>
          <w:rFonts w:ascii="Arial MT"/>
          <w:spacing w:val="-2"/>
          <w:sz w:val="18"/>
        </w:rPr>
        <w:t>Statistics</w:t>
      </w:r>
    </w:p>
    <w:p w14:paraId="042283E4">
      <w:pPr>
        <w:pStyle w:val="6"/>
        <w:spacing w:before="25"/>
        <w:rPr>
          <w:rFonts w:ascii="Arial MT"/>
          <w:sz w:val="18"/>
        </w:rPr>
      </w:pPr>
    </w:p>
    <w:p w14:paraId="555DC4EB">
      <w:pPr>
        <w:tabs>
          <w:tab w:val="left" w:pos="3665"/>
          <w:tab w:val="left" w:pos="4655"/>
          <w:tab w:val="left" w:pos="6766"/>
        </w:tabs>
        <w:spacing w:before="1" w:line="254" w:lineRule="auto"/>
        <w:ind w:left="1556" w:right="1130" w:firstLine="0"/>
        <w:jc w:val="left"/>
        <w:rPr>
          <w:rFonts w:ascii="Arial MT"/>
          <w:sz w:val="18"/>
        </w:rPr>
      </w:pPr>
      <w:r>
        <w:rPr>
          <w:rFonts w:ascii="Arial MT"/>
          <w:spacing w:val="-2"/>
          <w:sz w:val="18"/>
        </w:rPr>
        <w:t>R-squared</w:t>
      </w:r>
      <w:r>
        <w:rPr>
          <w:rFonts w:ascii="Arial MT"/>
          <w:sz w:val="18"/>
        </w:rPr>
        <w:tab/>
      </w:r>
      <w:r>
        <w:rPr>
          <w:rFonts w:ascii="Arial MT"/>
          <w:spacing w:val="-2"/>
          <w:sz w:val="18"/>
        </w:rPr>
        <w:t>0.329749</w:t>
      </w:r>
      <w:r>
        <w:rPr>
          <w:rFonts w:ascii="Arial MT"/>
          <w:sz w:val="18"/>
        </w:rPr>
        <w:tab/>
      </w:r>
      <w:r>
        <w:rPr>
          <w:rFonts w:ascii="Arial MT"/>
          <w:spacing w:val="-50"/>
          <w:sz w:val="18"/>
        </w:rPr>
        <w:t xml:space="preserve"> </w:t>
      </w:r>
      <w:r>
        <w:rPr>
          <w:rFonts w:ascii="Arial MT"/>
          <w:sz w:val="18"/>
        </w:rPr>
        <w:t>Mean dependent var</w:t>
      </w:r>
      <w:r>
        <w:rPr>
          <w:rFonts w:ascii="Arial MT"/>
          <w:sz w:val="18"/>
        </w:rPr>
        <w:tab/>
      </w:r>
      <w:r>
        <w:rPr>
          <w:rFonts w:ascii="Arial MT"/>
          <w:spacing w:val="-2"/>
          <w:sz w:val="18"/>
        </w:rPr>
        <w:t>0.502281 Adjusted</w:t>
      </w:r>
      <w:r>
        <w:rPr>
          <w:rFonts w:ascii="Arial MT"/>
          <w:spacing w:val="-9"/>
          <w:sz w:val="18"/>
        </w:rPr>
        <w:t xml:space="preserve"> </w:t>
      </w:r>
      <w:r>
        <w:rPr>
          <w:rFonts w:ascii="Arial MT"/>
          <w:spacing w:val="-2"/>
          <w:sz w:val="18"/>
        </w:rPr>
        <w:t>R-squared</w:t>
      </w:r>
      <w:r>
        <w:rPr>
          <w:rFonts w:ascii="Arial MT"/>
          <w:sz w:val="18"/>
        </w:rPr>
        <w:tab/>
      </w:r>
      <w:r>
        <w:rPr>
          <w:rFonts w:ascii="Arial MT"/>
          <w:spacing w:val="-2"/>
          <w:sz w:val="18"/>
        </w:rPr>
        <w:t>0.291810</w:t>
      </w:r>
      <w:r>
        <w:rPr>
          <w:rFonts w:ascii="Arial MT"/>
          <w:sz w:val="18"/>
        </w:rPr>
        <w:tab/>
      </w:r>
      <w:r>
        <w:rPr>
          <w:rFonts w:ascii="Arial MT"/>
          <w:sz w:val="18"/>
        </w:rPr>
        <w:t>S.D.</w:t>
      </w:r>
      <w:r>
        <w:rPr>
          <w:rFonts w:ascii="Arial MT"/>
          <w:spacing w:val="-9"/>
          <w:sz w:val="18"/>
        </w:rPr>
        <w:t xml:space="preserve"> </w:t>
      </w:r>
      <w:r>
        <w:rPr>
          <w:rFonts w:ascii="Arial MT"/>
          <w:sz w:val="18"/>
        </w:rPr>
        <w:t>dependent</w:t>
      </w:r>
      <w:r>
        <w:rPr>
          <w:rFonts w:ascii="Arial MT"/>
          <w:spacing w:val="-7"/>
          <w:sz w:val="18"/>
        </w:rPr>
        <w:t xml:space="preserve"> </w:t>
      </w:r>
      <w:r>
        <w:rPr>
          <w:rFonts w:ascii="Arial MT"/>
          <w:spacing w:val="-5"/>
          <w:sz w:val="18"/>
        </w:rPr>
        <w:t>var</w:t>
      </w:r>
      <w:r>
        <w:rPr>
          <w:rFonts w:ascii="Arial MT"/>
          <w:sz w:val="18"/>
        </w:rPr>
        <w:tab/>
      </w:r>
      <w:r>
        <w:rPr>
          <w:rFonts w:ascii="Arial MT"/>
          <w:spacing w:val="-2"/>
          <w:sz w:val="18"/>
        </w:rPr>
        <w:t>0.530114</w:t>
      </w:r>
    </w:p>
    <w:p w14:paraId="2E39E52B">
      <w:pPr>
        <w:tabs>
          <w:tab w:val="left" w:pos="3665"/>
          <w:tab w:val="left" w:pos="4655"/>
          <w:tab w:val="left" w:pos="6766"/>
        </w:tabs>
        <w:spacing w:before="1" w:line="254" w:lineRule="auto"/>
        <w:ind w:left="1556" w:right="1130" w:firstLine="0"/>
        <w:jc w:val="left"/>
        <w:rPr>
          <w:rFonts w:ascii="Arial MT"/>
          <w:sz w:val="18"/>
        </w:rPr>
      </w:pPr>
      <w:r>
        <w:rPr>
          <w:rFonts w:ascii="Arial MT"/>
          <w:sz w:val="18"/>
        </w:rPr>
        <w:t>S.E. of regression</w:t>
      </w:r>
      <w:r>
        <w:rPr>
          <w:rFonts w:ascii="Arial MT"/>
          <w:sz w:val="18"/>
        </w:rPr>
        <w:tab/>
      </w:r>
      <w:r>
        <w:rPr>
          <w:rFonts w:ascii="Arial MT"/>
          <w:spacing w:val="-2"/>
          <w:sz w:val="18"/>
        </w:rPr>
        <w:t>0.446113</w:t>
      </w:r>
      <w:r>
        <w:rPr>
          <w:rFonts w:ascii="Arial MT"/>
          <w:sz w:val="18"/>
        </w:rPr>
        <w:tab/>
      </w:r>
      <w:r>
        <w:rPr>
          <w:rFonts w:ascii="Arial MT"/>
          <w:spacing w:val="-50"/>
          <w:sz w:val="18"/>
        </w:rPr>
        <w:t xml:space="preserve"> </w:t>
      </w:r>
      <w:r>
        <w:rPr>
          <w:rFonts w:ascii="Arial MT"/>
          <w:sz w:val="18"/>
        </w:rPr>
        <w:t>Sum squared resid</w:t>
      </w:r>
      <w:r>
        <w:rPr>
          <w:rFonts w:ascii="Arial MT"/>
          <w:sz w:val="18"/>
        </w:rPr>
        <w:tab/>
      </w:r>
      <w:r>
        <w:rPr>
          <w:rFonts w:ascii="Arial MT"/>
          <w:spacing w:val="-2"/>
          <w:sz w:val="18"/>
        </w:rPr>
        <w:t>10.54787 F-statistic</w:t>
      </w:r>
      <w:r>
        <w:rPr>
          <w:rFonts w:ascii="Arial MT"/>
          <w:sz w:val="18"/>
        </w:rPr>
        <w:tab/>
      </w:r>
      <w:r>
        <w:rPr>
          <w:rFonts w:ascii="Arial MT"/>
          <w:spacing w:val="-2"/>
          <w:sz w:val="18"/>
        </w:rPr>
        <w:t>8.691622</w:t>
      </w:r>
      <w:r>
        <w:rPr>
          <w:rFonts w:ascii="Arial MT"/>
          <w:sz w:val="18"/>
        </w:rPr>
        <w:tab/>
      </w:r>
      <w:r>
        <w:rPr>
          <w:rFonts w:ascii="Arial MT"/>
          <w:spacing w:val="-2"/>
          <w:sz w:val="18"/>
        </w:rPr>
        <w:t>Durbin-Watson</w:t>
      </w:r>
      <w:r>
        <w:rPr>
          <w:rFonts w:ascii="Arial MT"/>
          <w:sz w:val="18"/>
        </w:rPr>
        <w:t xml:space="preserve"> </w:t>
      </w:r>
      <w:r>
        <w:rPr>
          <w:rFonts w:ascii="Arial MT"/>
          <w:spacing w:val="-4"/>
          <w:sz w:val="18"/>
        </w:rPr>
        <w:t>stat</w:t>
      </w:r>
      <w:r>
        <w:rPr>
          <w:rFonts w:ascii="Arial MT"/>
          <w:sz w:val="18"/>
        </w:rPr>
        <w:tab/>
      </w:r>
      <w:r>
        <w:rPr>
          <w:rFonts w:ascii="Arial MT"/>
          <w:spacing w:val="-2"/>
          <w:sz w:val="18"/>
        </w:rPr>
        <w:t>1.456706</w:t>
      </w:r>
    </w:p>
    <w:p w14:paraId="6F57A9AB">
      <w:pPr>
        <w:tabs>
          <w:tab w:val="right" w:pos="4414"/>
        </w:tabs>
        <w:spacing w:before="1"/>
        <w:ind w:left="1556" w:right="0" w:firstLine="0"/>
        <w:jc w:val="left"/>
        <w:rPr>
          <w:rFonts w:ascii="Arial MT"/>
          <w:sz w:val="18"/>
        </w:rPr>
      </w:pPr>
      <w:r>
        <w:rPr>
          <w:rFonts w:ascii="Arial MT"/>
          <w:spacing w:val="-2"/>
          <w:sz w:val="18"/>
        </w:rPr>
        <w:t>Prob(F-statistic)</w:t>
      </w:r>
      <w:r>
        <w:rPr>
          <w:rFonts w:ascii="Arial MT"/>
          <w:sz w:val="18"/>
        </w:rPr>
        <w:tab/>
      </w:r>
      <w:r>
        <w:rPr>
          <w:rFonts w:ascii="Arial MT"/>
          <w:spacing w:val="-2"/>
          <w:sz w:val="18"/>
        </w:rPr>
        <w:t>0.000087</w:t>
      </w:r>
    </w:p>
    <w:p w14:paraId="5706561E">
      <w:pPr>
        <w:spacing w:before="233"/>
        <w:ind w:left="322" w:right="0" w:firstLine="0"/>
        <w:jc w:val="center"/>
        <w:rPr>
          <w:rFonts w:ascii="Arial MT"/>
          <w:sz w:val="18"/>
        </w:rPr>
      </w:pPr>
      <w:r>
        <w:rPr>
          <w:rFonts w:ascii="Arial MT"/>
          <w:sz w:val="18"/>
        </w:rPr>
        <w:t>Unweighted</w:t>
      </w:r>
      <w:r>
        <w:rPr>
          <w:rFonts w:ascii="Arial MT"/>
          <w:spacing w:val="-11"/>
          <w:sz w:val="18"/>
        </w:rPr>
        <w:t xml:space="preserve"> </w:t>
      </w:r>
      <w:r>
        <w:rPr>
          <w:rFonts w:ascii="Arial MT"/>
          <w:spacing w:val="-2"/>
          <w:sz w:val="18"/>
        </w:rPr>
        <w:t>Statistics</w:t>
      </w:r>
    </w:p>
    <w:p w14:paraId="0B32BB5E">
      <w:pPr>
        <w:pStyle w:val="6"/>
        <w:spacing w:before="26"/>
        <w:rPr>
          <w:rFonts w:ascii="Arial MT"/>
          <w:sz w:val="18"/>
        </w:rPr>
      </w:pPr>
    </w:p>
    <w:p w14:paraId="10634605">
      <w:pPr>
        <w:tabs>
          <w:tab w:val="left" w:pos="3665"/>
          <w:tab w:val="left" w:pos="4655"/>
          <w:tab w:val="left" w:pos="6766"/>
        </w:tabs>
        <w:spacing w:before="0" w:line="254" w:lineRule="auto"/>
        <w:ind w:left="1556" w:right="1130" w:firstLine="0"/>
        <w:jc w:val="left"/>
        <w:rPr>
          <w:rFonts w:ascii="Arial MT"/>
          <w:sz w:val="18"/>
        </w:rPr>
      </w:pPr>
      <w:r>
        <w:rPr>
          <w:rFonts w:ascii="Arial MT"/>
          <w:spacing w:val="-2"/>
          <w:sz w:val="18"/>
        </w:rPr>
        <w:t>R-squared</w:t>
      </w:r>
      <w:r>
        <w:rPr>
          <w:rFonts w:ascii="Arial MT"/>
          <w:sz w:val="18"/>
        </w:rPr>
        <w:tab/>
      </w:r>
      <w:r>
        <w:rPr>
          <w:rFonts w:ascii="Arial MT"/>
          <w:spacing w:val="-2"/>
          <w:sz w:val="18"/>
        </w:rPr>
        <w:t>0.573511</w:t>
      </w:r>
      <w:r>
        <w:rPr>
          <w:rFonts w:ascii="Arial MT"/>
          <w:sz w:val="18"/>
        </w:rPr>
        <w:tab/>
      </w:r>
      <w:r>
        <w:rPr>
          <w:rFonts w:ascii="Arial MT"/>
          <w:spacing w:val="-50"/>
          <w:sz w:val="18"/>
        </w:rPr>
        <w:t xml:space="preserve"> </w:t>
      </w:r>
      <w:r>
        <w:rPr>
          <w:rFonts w:ascii="Arial MT"/>
          <w:sz w:val="18"/>
        </w:rPr>
        <w:t>Mean dependent var</w:t>
      </w:r>
      <w:r>
        <w:rPr>
          <w:rFonts w:ascii="Arial MT"/>
          <w:sz w:val="18"/>
        </w:rPr>
        <w:tab/>
      </w:r>
      <w:r>
        <w:rPr>
          <w:rFonts w:ascii="Arial MT"/>
          <w:spacing w:val="-2"/>
          <w:sz w:val="18"/>
        </w:rPr>
        <w:t>2.522105 Sum</w:t>
      </w:r>
      <w:r>
        <w:rPr>
          <w:rFonts w:ascii="Arial MT"/>
          <w:spacing w:val="-10"/>
          <w:sz w:val="18"/>
        </w:rPr>
        <w:t xml:space="preserve"> </w:t>
      </w:r>
      <w:r>
        <w:rPr>
          <w:rFonts w:ascii="Arial MT"/>
          <w:spacing w:val="-2"/>
          <w:sz w:val="18"/>
        </w:rPr>
        <w:t>squared</w:t>
      </w:r>
      <w:r>
        <w:rPr>
          <w:rFonts w:ascii="Arial MT"/>
          <w:spacing w:val="1"/>
          <w:sz w:val="18"/>
        </w:rPr>
        <w:t xml:space="preserve"> </w:t>
      </w:r>
      <w:r>
        <w:rPr>
          <w:rFonts w:ascii="Arial MT"/>
          <w:spacing w:val="-2"/>
          <w:sz w:val="18"/>
        </w:rPr>
        <w:t>resid</w:t>
      </w:r>
      <w:r>
        <w:rPr>
          <w:rFonts w:ascii="Arial MT"/>
          <w:sz w:val="18"/>
        </w:rPr>
        <w:tab/>
      </w:r>
      <w:r>
        <w:rPr>
          <w:rFonts w:ascii="Arial MT"/>
          <w:spacing w:val="-2"/>
          <w:sz w:val="18"/>
        </w:rPr>
        <w:t>108.1511</w:t>
      </w:r>
      <w:r>
        <w:rPr>
          <w:rFonts w:ascii="Arial MT"/>
          <w:sz w:val="18"/>
        </w:rPr>
        <w:tab/>
      </w:r>
      <w:r>
        <w:rPr>
          <w:rFonts w:ascii="Arial MT"/>
          <w:spacing w:val="-2"/>
          <w:sz w:val="18"/>
        </w:rPr>
        <w:t>Durbin-Watson</w:t>
      </w:r>
      <w:r>
        <w:rPr>
          <w:rFonts w:ascii="Arial MT"/>
          <w:sz w:val="18"/>
        </w:rPr>
        <w:t xml:space="preserve"> </w:t>
      </w:r>
      <w:r>
        <w:rPr>
          <w:rFonts w:ascii="Arial MT"/>
          <w:spacing w:val="-4"/>
          <w:sz w:val="18"/>
        </w:rPr>
        <w:t>stat</w:t>
      </w:r>
      <w:r>
        <w:rPr>
          <w:rFonts w:ascii="Arial MT"/>
          <w:sz w:val="18"/>
        </w:rPr>
        <w:tab/>
      </w:r>
      <w:r>
        <w:rPr>
          <w:rFonts w:ascii="Arial MT"/>
          <w:spacing w:val="-2"/>
          <w:sz w:val="18"/>
        </w:rPr>
        <w:t>0.142071</w:t>
      </w:r>
    </w:p>
    <w:p w14:paraId="729F9979">
      <w:pPr>
        <w:pStyle w:val="6"/>
        <w:spacing w:before="190"/>
        <w:ind w:left="1528"/>
      </w:pPr>
      <w:r>
        <w:t>Sumber:</w:t>
      </w:r>
      <w:r>
        <w:rPr>
          <w:spacing w:val="-6"/>
        </w:rPr>
        <w:t xml:space="preserve"> </w:t>
      </w:r>
      <w:r>
        <w:t>hasil</w:t>
      </w:r>
      <w:r>
        <w:rPr>
          <w:spacing w:val="-4"/>
        </w:rPr>
        <w:t xml:space="preserve"> </w:t>
      </w:r>
      <w:r>
        <w:t>output</w:t>
      </w:r>
      <w:r>
        <w:rPr>
          <w:spacing w:val="-4"/>
        </w:rPr>
        <w:t xml:space="preserve"> </w:t>
      </w:r>
      <w:r>
        <w:t>EViews,</w:t>
      </w:r>
      <w:r>
        <w:rPr>
          <w:spacing w:val="-4"/>
        </w:rPr>
        <w:t xml:space="preserve"> </w:t>
      </w:r>
      <w:r>
        <w:t>data</w:t>
      </w:r>
      <w:r>
        <w:rPr>
          <w:spacing w:val="-4"/>
        </w:rPr>
        <w:t xml:space="preserve"> </w:t>
      </w:r>
      <w:r>
        <w:t>diolah</w:t>
      </w:r>
      <w:r>
        <w:rPr>
          <w:spacing w:val="-4"/>
        </w:rPr>
        <w:t xml:space="preserve"> 2025</w:t>
      </w:r>
    </w:p>
    <w:p w14:paraId="5867C119">
      <w:pPr>
        <w:pStyle w:val="6"/>
        <w:spacing w:before="139"/>
      </w:pPr>
    </w:p>
    <w:p w14:paraId="3FA0F9DA">
      <w:pPr>
        <w:pStyle w:val="2"/>
        <w:numPr>
          <w:ilvl w:val="2"/>
          <w:numId w:val="1"/>
        </w:numPr>
        <w:tabs>
          <w:tab w:val="left" w:pos="1429"/>
        </w:tabs>
        <w:spacing w:before="1" w:after="0" w:line="240" w:lineRule="auto"/>
        <w:ind w:left="1429" w:right="0" w:hanging="719"/>
        <w:jc w:val="left"/>
      </w:pPr>
      <w:r>
        <w:t>Uji</w:t>
      </w:r>
      <w:r>
        <w:rPr>
          <w:spacing w:val="-3"/>
        </w:rPr>
        <w:t xml:space="preserve"> </w:t>
      </w:r>
      <w:r>
        <w:t>Pemilihan</w:t>
      </w:r>
      <w:r>
        <w:rPr>
          <w:spacing w:val="-3"/>
        </w:rPr>
        <w:t xml:space="preserve"> </w:t>
      </w:r>
      <w:r>
        <w:t>Model</w:t>
      </w:r>
      <w:r>
        <w:rPr>
          <w:spacing w:val="-2"/>
        </w:rPr>
        <w:t xml:space="preserve"> Regresi</w:t>
      </w:r>
    </w:p>
    <w:p w14:paraId="79CE729B">
      <w:pPr>
        <w:pStyle w:val="6"/>
        <w:rPr>
          <w:b/>
        </w:rPr>
      </w:pPr>
    </w:p>
    <w:p w14:paraId="72321F8E">
      <w:pPr>
        <w:pStyle w:val="8"/>
        <w:numPr>
          <w:ilvl w:val="3"/>
          <w:numId w:val="1"/>
        </w:numPr>
        <w:tabs>
          <w:tab w:val="left" w:pos="1430"/>
        </w:tabs>
        <w:spacing w:before="0" w:after="0" w:line="240" w:lineRule="auto"/>
        <w:ind w:left="1430" w:right="0" w:hanging="720"/>
        <w:jc w:val="left"/>
        <w:rPr>
          <w:b/>
          <w:sz w:val="24"/>
        </w:rPr>
      </w:pPr>
      <w:r>
        <w:rPr>
          <w:b/>
          <w:sz w:val="24"/>
        </w:rPr>
        <w:t>Uji</w:t>
      </w:r>
      <w:r>
        <w:rPr>
          <w:b/>
          <w:spacing w:val="-2"/>
          <w:sz w:val="24"/>
        </w:rPr>
        <w:t xml:space="preserve"> </w:t>
      </w:r>
      <w:r>
        <w:rPr>
          <w:b/>
          <w:spacing w:val="-4"/>
          <w:sz w:val="24"/>
        </w:rPr>
        <w:t>Chow</w:t>
      </w:r>
    </w:p>
    <w:p w14:paraId="0ED46C72">
      <w:pPr>
        <w:pStyle w:val="6"/>
        <w:rPr>
          <w:b/>
        </w:rPr>
      </w:pPr>
    </w:p>
    <w:p w14:paraId="6EBD95CC">
      <w:pPr>
        <w:spacing w:before="0" w:line="480" w:lineRule="auto"/>
        <w:ind w:left="710" w:right="135" w:firstLine="578"/>
        <w:jc w:val="both"/>
        <w:rPr>
          <w:sz w:val="24"/>
        </w:rPr>
      </w:pPr>
      <w:r>
        <w:rPr>
          <w:sz w:val="24"/>
        </w:rPr>
        <w:t xml:space="preserve">Uji chow adalah pengujian guna menentukan model apa yang akan dipilih </w:t>
      </w:r>
      <w:r>
        <w:rPr>
          <w:spacing w:val="-4"/>
          <w:sz w:val="24"/>
        </w:rPr>
        <w:t>antara</w:t>
      </w:r>
      <w:r>
        <w:rPr>
          <w:spacing w:val="-11"/>
          <w:sz w:val="24"/>
        </w:rPr>
        <w:t xml:space="preserve"> </w:t>
      </w:r>
      <w:r>
        <w:rPr>
          <w:i/>
          <w:spacing w:val="-4"/>
          <w:sz w:val="24"/>
        </w:rPr>
        <w:t>common</w:t>
      </w:r>
      <w:r>
        <w:rPr>
          <w:i/>
          <w:spacing w:val="-11"/>
          <w:sz w:val="24"/>
        </w:rPr>
        <w:t xml:space="preserve"> </w:t>
      </w:r>
      <w:r>
        <w:rPr>
          <w:i/>
          <w:spacing w:val="-4"/>
          <w:sz w:val="24"/>
        </w:rPr>
        <w:t>effect</w:t>
      </w:r>
      <w:r>
        <w:rPr>
          <w:i/>
          <w:spacing w:val="-11"/>
          <w:sz w:val="24"/>
        </w:rPr>
        <w:t xml:space="preserve"> </w:t>
      </w:r>
      <w:r>
        <w:rPr>
          <w:spacing w:val="-4"/>
          <w:sz w:val="24"/>
        </w:rPr>
        <w:t>model</w:t>
      </w:r>
      <w:r>
        <w:rPr>
          <w:spacing w:val="-11"/>
          <w:sz w:val="24"/>
        </w:rPr>
        <w:t xml:space="preserve"> </w:t>
      </w:r>
      <w:r>
        <w:rPr>
          <w:spacing w:val="-4"/>
          <w:sz w:val="24"/>
        </w:rPr>
        <w:t>atau</w:t>
      </w:r>
      <w:r>
        <w:rPr>
          <w:spacing w:val="-11"/>
          <w:sz w:val="24"/>
        </w:rPr>
        <w:t xml:space="preserve"> </w:t>
      </w:r>
      <w:r>
        <w:rPr>
          <w:i/>
          <w:spacing w:val="-4"/>
          <w:sz w:val="24"/>
        </w:rPr>
        <w:t>fixed</w:t>
      </w:r>
      <w:r>
        <w:rPr>
          <w:i/>
          <w:spacing w:val="-11"/>
          <w:sz w:val="24"/>
        </w:rPr>
        <w:t xml:space="preserve"> </w:t>
      </w:r>
      <w:r>
        <w:rPr>
          <w:i/>
          <w:spacing w:val="-4"/>
          <w:sz w:val="24"/>
        </w:rPr>
        <w:t>effect</w:t>
      </w:r>
      <w:r>
        <w:rPr>
          <w:i/>
          <w:spacing w:val="-11"/>
          <w:sz w:val="24"/>
        </w:rPr>
        <w:t xml:space="preserve"> </w:t>
      </w:r>
      <w:r>
        <w:rPr>
          <w:i/>
          <w:spacing w:val="-4"/>
          <w:sz w:val="24"/>
        </w:rPr>
        <w:t>model</w:t>
      </w:r>
      <w:r>
        <w:rPr>
          <w:spacing w:val="-4"/>
          <w:sz w:val="24"/>
        </w:rPr>
        <w:t>.</w:t>
      </w:r>
      <w:r>
        <w:rPr>
          <w:spacing w:val="-11"/>
          <w:sz w:val="24"/>
        </w:rPr>
        <w:t xml:space="preserve"> </w:t>
      </w:r>
      <w:r>
        <w:rPr>
          <w:spacing w:val="-4"/>
          <w:sz w:val="24"/>
        </w:rPr>
        <w:t>Jika</w:t>
      </w:r>
      <w:r>
        <w:rPr>
          <w:spacing w:val="-11"/>
          <w:sz w:val="24"/>
        </w:rPr>
        <w:t xml:space="preserve"> </w:t>
      </w:r>
      <w:r>
        <w:rPr>
          <w:spacing w:val="-4"/>
          <w:sz w:val="24"/>
        </w:rPr>
        <w:t>hasil</w:t>
      </w:r>
      <w:r>
        <w:rPr>
          <w:spacing w:val="-11"/>
          <w:sz w:val="24"/>
        </w:rPr>
        <w:t xml:space="preserve"> </w:t>
      </w:r>
      <w:r>
        <w:rPr>
          <w:spacing w:val="-4"/>
          <w:sz w:val="24"/>
        </w:rPr>
        <w:t>uji</w:t>
      </w:r>
      <w:r>
        <w:rPr>
          <w:spacing w:val="-11"/>
          <w:sz w:val="24"/>
        </w:rPr>
        <w:t xml:space="preserve"> </w:t>
      </w:r>
      <w:r>
        <w:rPr>
          <w:spacing w:val="-4"/>
          <w:sz w:val="24"/>
        </w:rPr>
        <w:t>chow</w:t>
      </w:r>
      <w:r>
        <w:rPr>
          <w:spacing w:val="-11"/>
          <w:sz w:val="24"/>
        </w:rPr>
        <w:t xml:space="preserve"> </w:t>
      </w:r>
      <w:r>
        <w:rPr>
          <w:spacing w:val="-4"/>
          <w:sz w:val="24"/>
        </w:rPr>
        <w:t xml:space="preserve">menunjukkan </w:t>
      </w:r>
      <w:r>
        <w:rPr>
          <w:i/>
          <w:spacing w:val="-6"/>
          <w:sz w:val="24"/>
        </w:rPr>
        <w:t>cross-section</w:t>
      </w:r>
      <w:r>
        <w:rPr>
          <w:i/>
          <w:spacing w:val="1"/>
          <w:sz w:val="24"/>
        </w:rPr>
        <w:t xml:space="preserve"> </w:t>
      </w:r>
      <w:r>
        <w:rPr>
          <w:i/>
          <w:spacing w:val="-6"/>
          <w:sz w:val="24"/>
        </w:rPr>
        <w:t>chi-square</w:t>
      </w:r>
      <w:r>
        <w:rPr>
          <w:i/>
          <w:spacing w:val="-5"/>
          <w:sz w:val="24"/>
        </w:rPr>
        <w:t xml:space="preserve"> </w:t>
      </w:r>
      <w:r>
        <w:rPr>
          <w:spacing w:val="-6"/>
          <w:sz w:val="24"/>
        </w:rPr>
        <w:t>&gt;</w:t>
      </w:r>
      <w:r>
        <w:rPr>
          <w:spacing w:val="-4"/>
          <w:sz w:val="24"/>
        </w:rPr>
        <w:t xml:space="preserve"> </w:t>
      </w:r>
      <w:r>
        <w:rPr>
          <w:spacing w:val="-6"/>
          <w:sz w:val="24"/>
        </w:rPr>
        <w:t>0.05</w:t>
      </w:r>
      <w:r>
        <w:rPr>
          <w:spacing w:val="-5"/>
          <w:sz w:val="24"/>
        </w:rPr>
        <w:t xml:space="preserve"> </w:t>
      </w:r>
      <w:r>
        <w:rPr>
          <w:spacing w:val="-6"/>
          <w:sz w:val="24"/>
        </w:rPr>
        <w:t>maka</w:t>
      </w:r>
      <w:r>
        <w:rPr>
          <w:spacing w:val="-4"/>
          <w:sz w:val="24"/>
        </w:rPr>
        <w:t xml:space="preserve"> </w:t>
      </w:r>
      <w:r>
        <w:rPr>
          <w:spacing w:val="-6"/>
          <w:sz w:val="24"/>
        </w:rPr>
        <w:t>yang</w:t>
      </w:r>
      <w:r>
        <w:rPr>
          <w:spacing w:val="-3"/>
          <w:sz w:val="24"/>
        </w:rPr>
        <w:t xml:space="preserve"> </w:t>
      </w:r>
      <w:r>
        <w:rPr>
          <w:spacing w:val="-6"/>
          <w:sz w:val="24"/>
        </w:rPr>
        <w:t>terpilih</w:t>
      </w:r>
      <w:r>
        <w:rPr>
          <w:spacing w:val="1"/>
          <w:sz w:val="24"/>
        </w:rPr>
        <w:t xml:space="preserve"> </w:t>
      </w:r>
      <w:r>
        <w:rPr>
          <w:spacing w:val="-6"/>
          <w:sz w:val="24"/>
        </w:rPr>
        <w:t>adalah</w:t>
      </w:r>
      <w:r>
        <w:rPr>
          <w:spacing w:val="-1"/>
          <w:sz w:val="24"/>
        </w:rPr>
        <w:t xml:space="preserve"> </w:t>
      </w:r>
      <w:r>
        <w:rPr>
          <w:i/>
          <w:spacing w:val="-6"/>
          <w:sz w:val="24"/>
        </w:rPr>
        <w:t>common</w:t>
      </w:r>
      <w:r>
        <w:rPr>
          <w:i/>
          <w:spacing w:val="-3"/>
          <w:sz w:val="24"/>
        </w:rPr>
        <w:t xml:space="preserve"> </w:t>
      </w:r>
      <w:r>
        <w:rPr>
          <w:i/>
          <w:spacing w:val="-6"/>
          <w:sz w:val="24"/>
        </w:rPr>
        <w:t>effect</w:t>
      </w:r>
      <w:r>
        <w:rPr>
          <w:spacing w:val="-6"/>
          <w:sz w:val="24"/>
        </w:rPr>
        <w:t>.</w:t>
      </w:r>
      <w:r>
        <w:rPr>
          <w:spacing w:val="-5"/>
          <w:sz w:val="24"/>
        </w:rPr>
        <w:t xml:space="preserve"> </w:t>
      </w:r>
      <w:r>
        <w:rPr>
          <w:spacing w:val="-6"/>
          <w:sz w:val="24"/>
        </w:rPr>
        <w:t>Sebaliknya</w:t>
      </w:r>
    </w:p>
    <w:p w14:paraId="72BB0791">
      <w:pPr>
        <w:spacing w:after="0" w:line="480" w:lineRule="auto"/>
        <w:jc w:val="both"/>
        <w:rPr>
          <w:sz w:val="24"/>
        </w:rPr>
        <w:sectPr>
          <w:pgSz w:w="11910" w:h="16840"/>
          <w:pgMar w:top="1920" w:right="1559" w:bottom="280" w:left="1700" w:header="993" w:footer="0" w:gutter="0"/>
          <w:cols w:space="720" w:num="1"/>
        </w:sectPr>
      </w:pPr>
    </w:p>
    <w:p w14:paraId="6412F498">
      <w:pPr>
        <w:pStyle w:val="6"/>
        <w:spacing w:before="53"/>
      </w:pPr>
    </w:p>
    <w:p w14:paraId="32497996">
      <w:pPr>
        <w:spacing w:before="0" w:line="480" w:lineRule="auto"/>
        <w:ind w:left="710" w:right="0" w:firstLine="0"/>
        <w:jc w:val="left"/>
        <w:rPr>
          <w:sz w:val="24"/>
        </w:rPr>
      </w:pPr>
      <w:r>
        <w:rPr>
          <w:sz w:val="24"/>
        </w:rPr>
        <w:t xml:space="preserve">jika nilai </w:t>
      </w:r>
      <w:r>
        <w:rPr>
          <w:i/>
          <w:sz w:val="24"/>
        </w:rPr>
        <w:t xml:space="preserve">cross-section chi- square </w:t>
      </w:r>
      <w:r>
        <w:rPr>
          <w:sz w:val="24"/>
        </w:rPr>
        <w:t xml:space="preserve">&lt; 0.05 maka model yang terpilih adalah </w:t>
      </w:r>
      <w:r>
        <w:rPr>
          <w:i/>
          <w:sz w:val="24"/>
        </w:rPr>
        <w:t>fixed effect</w:t>
      </w:r>
      <w:r>
        <w:rPr>
          <w:sz w:val="24"/>
        </w:rPr>
        <w:t>.</w:t>
      </w:r>
      <w:r>
        <w:rPr>
          <w:spacing w:val="-15"/>
          <w:sz w:val="24"/>
        </w:rPr>
        <w:t xml:space="preserve"> </w:t>
      </w:r>
      <w:r>
        <w:rPr>
          <w:sz w:val="24"/>
        </w:rPr>
        <w:t>Berikut</w:t>
      </w:r>
      <w:r>
        <w:rPr>
          <w:spacing w:val="-15"/>
          <w:sz w:val="24"/>
        </w:rPr>
        <w:t xml:space="preserve"> </w:t>
      </w:r>
      <w:r>
        <w:rPr>
          <w:sz w:val="24"/>
        </w:rPr>
        <w:t>hasil</w:t>
      </w:r>
      <w:r>
        <w:rPr>
          <w:spacing w:val="-15"/>
          <w:sz w:val="24"/>
        </w:rPr>
        <w:t xml:space="preserve"> </w:t>
      </w:r>
      <w:r>
        <w:rPr>
          <w:sz w:val="24"/>
        </w:rPr>
        <w:t>uji</w:t>
      </w:r>
      <w:r>
        <w:rPr>
          <w:spacing w:val="-15"/>
          <w:sz w:val="24"/>
        </w:rPr>
        <w:t xml:space="preserve"> </w:t>
      </w:r>
      <w:r>
        <w:rPr>
          <w:sz w:val="24"/>
        </w:rPr>
        <w:t>pemilihan</w:t>
      </w:r>
      <w:r>
        <w:rPr>
          <w:spacing w:val="-15"/>
          <w:sz w:val="24"/>
        </w:rPr>
        <w:t xml:space="preserve"> </w:t>
      </w:r>
      <w:r>
        <w:rPr>
          <w:sz w:val="24"/>
        </w:rPr>
        <w:t>regresi</w:t>
      </w:r>
      <w:r>
        <w:rPr>
          <w:spacing w:val="-15"/>
          <w:sz w:val="24"/>
        </w:rPr>
        <w:t xml:space="preserve"> </w:t>
      </w:r>
      <w:r>
        <w:rPr>
          <w:sz w:val="24"/>
        </w:rPr>
        <w:t>menggunakan</w:t>
      </w:r>
      <w:r>
        <w:rPr>
          <w:spacing w:val="-15"/>
          <w:sz w:val="24"/>
        </w:rPr>
        <w:t xml:space="preserve"> </w:t>
      </w:r>
      <w:r>
        <w:rPr>
          <w:sz w:val="24"/>
        </w:rPr>
        <w:t>uji</w:t>
      </w:r>
      <w:r>
        <w:rPr>
          <w:spacing w:val="-15"/>
          <w:sz w:val="24"/>
        </w:rPr>
        <w:t xml:space="preserve"> </w:t>
      </w:r>
      <w:r>
        <w:rPr>
          <w:sz w:val="24"/>
        </w:rPr>
        <w:t>chow:</w:t>
      </w:r>
    </w:p>
    <w:p w14:paraId="4EE9C15C">
      <w:pPr>
        <w:pStyle w:val="2"/>
        <w:spacing w:line="360" w:lineRule="auto"/>
        <w:ind w:left="3749" w:right="3115" w:firstLine="326"/>
      </w:pPr>
      <w:r>
        <w:t>Tabel 4.8 Hasil</w:t>
      </w:r>
      <w:r>
        <w:rPr>
          <w:spacing w:val="-15"/>
        </w:rPr>
        <w:t xml:space="preserve"> </w:t>
      </w:r>
      <w:r>
        <w:t>Uji</w:t>
      </w:r>
      <w:r>
        <w:rPr>
          <w:spacing w:val="-15"/>
        </w:rPr>
        <w:t xml:space="preserve"> </w:t>
      </w:r>
      <w:r>
        <w:t>Chow</w:t>
      </w:r>
    </w:p>
    <w:p w14:paraId="313D1DF3">
      <w:pPr>
        <w:spacing w:before="21" w:line="254" w:lineRule="auto"/>
        <w:ind w:left="1554" w:right="4288" w:firstLine="0"/>
        <w:jc w:val="left"/>
        <w:rPr>
          <w:rFonts w:ascii="Arial MT"/>
          <w:sz w:val="18"/>
        </w:rPr>
      </w:pPr>
      <w:r>
        <w:rPr>
          <w:rFonts w:ascii="Arial MT"/>
          <w:sz w:val="18"/>
        </w:rPr>
        <mc:AlternateContent>
          <mc:Choice Requires="wpg">
            <w:drawing>
              <wp:anchor distT="0" distB="0" distL="0" distR="0" simplePos="0" relativeHeight="251670528" behindDoc="1" locked="0" layoutInCell="1" allowOverlap="1">
                <wp:simplePos x="0" y="0"/>
                <wp:positionH relativeFrom="page">
                  <wp:posOffset>2052955</wp:posOffset>
                </wp:positionH>
                <wp:positionV relativeFrom="paragraph">
                  <wp:posOffset>278765</wp:posOffset>
                </wp:positionV>
                <wp:extent cx="3813175" cy="4462145"/>
                <wp:effectExtent l="0" t="0" r="0" b="0"/>
                <wp:wrapNone/>
                <wp:docPr id="69" name="Group 69"/>
                <wp:cNvGraphicFramePr/>
                <a:graphic xmlns:a="http://schemas.openxmlformats.org/drawingml/2006/main">
                  <a:graphicData uri="http://schemas.microsoft.com/office/word/2010/wordprocessingGroup">
                    <wpg:wgp>
                      <wpg:cNvGrpSpPr/>
                      <wpg:grpSpPr>
                        <a:xfrm>
                          <a:off x="0" y="0"/>
                          <a:ext cx="3813175" cy="4462145"/>
                          <a:chOff x="0" y="0"/>
                          <a:chExt cx="3813175" cy="4462145"/>
                        </a:xfrm>
                      </wpg:grpSpPr>
                      <wps:wsp>
                        <wps:cNvPr id="70" name="Graphic 70"/>
                        <wps:cNvSpPr/>
                        <wps:spPr>
                          <a:xfrm>
                            <a:off x="-8" y="7"/>
                            <a:ext cx="3813175" cy="279400"/>
                          </a:xfrm>
                          <a:custGeom>
                            <a:avLst/>
                            <a:gdLst/>
                            <a:ahLst/>
                            <a:cxnLst/>
                            <a:rect l="l" t="t" r="r" b="b"/>
                            <a:pathLst>
                              <a:path w="3813175" h="279400">
                                <a:moveTo>
                                  <a:pt x="2541676" y="0"/>
                                </a:moveTo>
                                <a:lnTo>
                                  <a:pt x="1842947" y="0"/>
                                </a:lnTo>
                                <a:lnTo>
                                  <a:pt x="1207604" y="0"/>
                                </a:lnTo>
                                <a:lnTo>
                                  <a:pt x="0" y="0"/>
                                </a:lnTo>
                                <a:lnTo>
                                  <a:pt x="0" y="139776"/>
                                </a:lnTo>
                                <a:lnTo>
                                  <a:pt x="0" y="279222"/>
                                </a:lnTo>
                                <a:lnTo>
                                  <a:pt x="1207604" y="279222"/>
                                </a:lnTo>
                                <a:lnTo>
                                  <a:pt x="1842897" y="279222"/>
                                </a:lnTo>
                                <a:lnTo>
                                  <a:pt x="2541676" y="279222"/>
                                </a:lnTo>
                                <a:lnTo>
                                  <a:pt x="2541676" y="139776"/>
                                </a:lnTo>
                                <a:lnTo>
                                  <a:pt x="2541676" y="0"/>
                                </a:lnTo>
                                <a:close/>
                              </a:path>
                              <a:path w="3813175" h="279400">
                                <a:moveTo>
                                  <a:pt x="3240875" y="0"/>
                                </a:moveTo>
                                <a:lnTo>
                                  <a:pt x="2541765" y="0"/>
                                </a:lnTo>
                                <a:lnTo>
                                  <a:pt x="2541765" y="139776"/>
                                </a:lnTo>
                                <a:lnTo>
                                  <a:pt x="2541765" y="279222"/>
                                </a:lnTo>
                                <a:lnTo>
                                  <a:pt x="3240875" y="279222"/>
                                </a:lnTo>
                                <a:lnTo>
                                  <a:pt x="3240875" y="139776"/>
                                </a:lnTo>
                                <a:lnTo>
                                  <a:pt x="3240875" y="0"/>
                                </a:lnTo>
                                <a:close/>
                              </a:path>
                              <a:path w="3813175" h="279400">
                                <a:moveTo>
                                  <a:pt x="3812819" y="0"/>
                                </a:moveTo>
                                <a:lnTo>
                                  <a:pt x="3240900" y="0"/>
                                </a:lnTo>
                                <a:lnTo>
                                  <a:pt x="3240900" y="139776"/>
                                </a:lnTo>
                                <a:lnTo>
                                  <a:pt x="3240900" y="279222"/>
                                </a:lnTo>
                                <a:lnTo>
                                  <a:pt x="3812819" y="279222"/>
                                </a:lnTo>
                                <a:lnTo>
                                  <a:pt x="3812819" y="139776"/>
                                </a:lnTo>
                                <a:lnTo>
                                  <a:pt x="3812819" y="0"/>
                                </a:lnTo>
                                <a:close/>
                              </a:path>
                            </a:pathLst>
                          </a:custGeom>
                          <a:solidFill>
                            <a:srgbClr val="FFFFFF"/>
                          </a:solidFill>
                        </wps:spPr>
                        <wps:bodyPr wrap="square" lIns="0" tIns="0" rIns="0" bIns="0" rtlCol="0">
                          <a:noAutofit/>
                        </wps:bodyPr>
                      </wps:wsp>
                      <wps:wsp>
                        <wps:cNvPr id="71" name="Graphic 71"/>
                        <wps:cNvSpPr/>
                        <wps:spPr>
                          <a:xfrm>
                            <a:off x="3171" y="180954"/>
                            <a:ext cx="3806825" cy="25400"/>
                          </a:xfrm>
                          <a:custGeom>
                            <a:avLst/>
                            <a:gdLst/>
                            <a:ahLst/>
                            <a:cxnLst/>
                            <a:rect l="l" t="t" r="r" b="b"/>
                            <a:pathLst>
                              <a:path w="3806825" h="25400">
                                <a:moveTo>
                                  <a:pt x="0" y="0"/>
                                </a:moveTo>
                                <a:lnTo>
                                  <a:pt x="1201254" y="0"/>
                                </a:lnTo>
                              </a:path>
                              <a:path w="3806825" h="25400">
                                <a:moveTo>
                                  <a:pt x="0" y="25405"/>
                                </a:moveTo>
                                <a:lnTo>
                                  <a:pt x="1201254" y="25405"/>
                                </a:lnTo>
                              </a:path>
                              <a:path w="3806825" h="25400">
                                <a:moveTo>
                                  <a:pt x="1207595" y="0"/>
                                </a:moveTo>
                                <a:lnTo>
                                  <a:pt x="1836658" y="0"/>
                                </a:lnTo>
                              </a:path>
                              <a:path w="3806825" h="25400">
                                <a:moveTo>
                                  <a:pt x="1207595" y="25405"/>
                                </a:moveTo>
                                <a:lnTo>
                                  <a:pt x="1836658" y="25405"/>
                                </a:lnTo>
                              </a:path>
                              <a:path w="3806825" h="25400">
                                <a:moveTo>
                                  <a:pt x="1842916" y="0"/>
                                </a:moveTo>
                                <a:lnTo>
                                  <a:pt x="2535386" y="0"/>
                                </a:lnTo>
                              </a:path>
                              <a:path w="3806825" h="25400">
                                <a:moveTo>
                                  <a:pt x="1842916" y="25405"/>
                                </a:moveTo>
                                <a:lnTo>
                                  <a:pt x="2535386" y="25405"/>
                                </a:lnTo>
                              </a:path>
                              <a:path w="3806825" h="25400">
                                <a:moveTo>
                                  <a:pt x="2541783" y="0"/>
                                </a:moveTo>
                                <a:lnTo>
                                  <a:pt x="3234531" y="0"/>
                                </a:lnTo>
                              </a:path>
                              <a:path w="3806825" h="25400">
                                <a:moveTo>
                                  <a:pt x="2541783" y="25405"/>
                                </a:moveTo>
                                <a:lnTo>
                                  <a:pt x="3234531" y="25405"/>
                                </a:lnTo>
                              </a:path>
                              <a:path w="3806825" h="25400">
                                <a:moveTo>
                                  <a:pt x="3240789" y="0"/>
                                </a:moveTo>
                                <a:lnTo>
                                  <a:pt x="3806446" y="0"/>
                                </a:lnTo>
                              </a:path>
                              <a:path w="3806825" h="25400">
                                <a:moveTo>
                                  <a:pt x="3240789" y="25405"/>
                                </a:moveTo>
                                <a:lnTo>
                                  <a:pt x="3806446" y="25405"/>
                                </a:lnTo>
                              </a:path>
                            </a:pathLst>
                          </a:custGeom>
                          <a:ln w="6355">
                            <a:solidFill>
                              <a:srgbClr val="000000"/>
                            </a:solidFill>
                            <a:prstDash val="solid"/>
                          </a:ln>
                        </wps:spPr>
                        <wps:bodyPr wrap="square" lIns="0" tIns="0" rIns="0" bIns="0" rtlCol="0">
                          <a:noAutofit/>
                        </wps:bodyPr>
                      </wps:wsp>
                      <wps:wsp>
                        <wps:cNvPr id="72" name="Graphic 72"/>
                        <wps:cNvSpPr/>
                        <wps:spPr>
                          <a:xfrm>
                            <a:off x="-8" y="279191"/>
                            <a:ext cx="3813175" cy="279400"/>
                          </a:xfrm>
                          <a:custGeom>
                            <a:avLst/>
                            <a:gdLst/>
                            <a:ahLst/>
                            <a:cxnLst/>
                            <a:rect l="l" t="t" r="r" b="b"/>
                            <a:pathLst>
                              <a:path w="3813175" h="279400">
                                <a:moveTo>
                                  <a:pt x="2541676" y="0"/>
                                </a:moveTo>
                                <a:lnTo>
                                  <a:pt x="1842947" y="0"/>
                                </a:lnTo>
                                <a:lnTo>
                                  <a:pt x="1207604" y="0"/>
                                </a:lnTo>
                                <a:lnTo>
                                  <a:pt x="0" y="0"/>
                                </a:lnTo>
                                <a:lnTo>
                                  <a:pt x="0" y="139776"/>
                                </a:lnTo>
                                <a:lnTo>
                                  <a:pt x="0" y="279222"/>
                                </a:lnTo>
                                <a:lnTo>
                                  <a:pt x="1207604" y="279222"/>
                                </a:lnTo>
                                <a:lnTo>
                                  <a:pt x="1842897" y="279222"/>
                                </a:lnTo>
                                <a:lnTo>
                                  <a:pt x="2541676" y="279222"/>
                                </a:lnTo>
                                <a:lnTo>
                                  <a:pt x="2541676" y="139776"/>
                                </a:lnTo>
                                <a:lnTo>
                                  <a:pt x="2541676" y="0"/>
                                </a:lnTo>
                                <a:close/>
                              </a:path>
                              <a:path w="3813175" h="279400">
                                <a:moveTo>
                                  <a:pt x="3240875" y="0"/>
                                </a:moveTo>
                                <a:lnTo>
                                  <a:pt x="2541765" y="0"/>
                                </a:lnTo>
                                <a:lnTo>
                                  <a:pt x="2541765" y="139776"/>
                                </a:lnTo>
                                <a:lnTo>
                                  <a:pt x="2541765" y="279222"/>
                                </a:lnTo>
                                <a:lnTo>
                                  <a:pt x="3240875" y="279222"/>
                                </a:lnTo>
                                <a:lnTo>
                                  <a:pt x="3240875" y="139776"/>
                                </a:lnTo>
                                <a:lnTo>
                                  <a:pt x="3240875" y="0"/>
                                </a:lnTo>
                                <a:close/>
                              </a:path>
                              <a:path w="3813175" h="279400">
                                <a:moveTo>
                                  <a:pt x="3812819" y="0"/>
                                </a:moveTo>
                                <a:lnTo>
                                  <a:pt x="3240900" y="0"/>
                                </a:lnTo>
                                <a:lnTo>
                                  <a:pt x="3240900" y="139776"/>
                                </a:lnTo>
                                <a:lnTo>
                                  <a:pt x="3240900" y="279222"/>
                                </a:lnTo>
                                <a:lnTo>
                                  <a:pt x="3812819" y="279222"/>
                                </a:lnTo>
                                <a:lnTo>
                                  <a:pt x="3812819" y="139776"/>
                                </a:lnTo>
                                <a:lnTo>
                                  <a:pt x="3812819" y="0"/>
                                </a:lnTo>
                                <a:close/>
                              </a:path>
                            </a:pathLst>
                          </a:custGeom>
                          <a:solidFill>
                            <a:srgbClr val="FFFFFF"/>
                          </a:solidFill>
                        </wps:spPr>
                        <wps:bodyPr wrap="square" lIns="0" tIns="0" rIns="0" bIns="0" rtlCol="0">
                          <a:noAutofit/>
                        </wps:bodyPr>
                      </wps:wsp>
                      <wps:wsp>
                        <wps:cNvPr id="73" name="Graphic 73"/>
                        <wps:cNvSpPr/>
                        <wps:spPr>
                          <a:xfrm>
                            <a:off x="3171" y="460139"/>
                            <a:ext cx="3806825" cy="25400"/>
                          </a:xfrm>
                          <a:custGeom>
                            <a:avLst/>
                            <a:gdLst/>
                            <a:ahLst/>
                            <a:cxnLst/>
                            <a:rect l="l" t="t" r="r" b="b"/>
                            <a:pathLst>
                              <a:path w="3806825" h="25400">
                                <a:moveTo>
                                  <a:pt x="0" y="0"/>
                                </a:moveTo>
                                <a:lnTo>
                                  <a:pt x="1201254" y="0"/>
                                </a:lnTo>
                              </a:path>
                              <a:path w="3806825" h="25400">
                                <a:moveTo>
                                  <a:pt x="0" y="25405"/>
                                </a:moveTo>
                                <a:lnTo>
                                  <a:pt x="1201254" y="25405"/>
                                </a:lnTo>
                              </a:path>
                              <a:path w="3806825" h="25400">
                                <a:moveTo>
                                  <a:pt x="1207595" y="0"/>
                                </a:moveTo>
                                <a:lnTo>
                                  <a:pt x="1836658" y="0"/>
                                </a:lnTo>
                              </a:path>
                              <a:path w="3806825" h="25400">
                                <a:moveTo>
                                  <a:pt x="1207595" y="25405"/>
                                </a:moveTo>
                                <a:lnTo>
                                  <a:pt x="1836658" y="25405"/>
                                </a:lnTo>
                              </a:path>
                              <a:path w="3806825" h="25400">
                                <a:moveTo>
                                  <a:pt x="1842916" y="0"/>
                                </a:moveTo>
                                <a:lnTo>
                                  <a:pt x="2535386" y="0"/>
                                </a:lnTo>
                              </a:path>
                              <a:path w="3806825" h="25400">
                                <a:moveTo>
                                  <a:pt x="1842916" y="25405"/>
                                </a:moveTo>
                                <a:lnTo>
                                  <a:pt x="2535386" y="25405"/>
                                </a:lnTo>
                              </a:path>
                              <a:path w="3806825" h="25400">
                                <a:moveTo>
                                  <a:pt x="2541783" y="0"/>
                                </a:moveTo>
                                <a:lnTo>
                                  <a:pt x="3234531" y="0"/>
                                </a:lnTo>
                              </a:path>
                              <a:path w="3806825" h="25400">
                                <a:moveTo>
                                  <a:pt x="2541783" y="25405"/>
                                </a:moveTo>
                                <a:lnTo>
                                  <a:pt x="3234531" y="25405"/>
                                </a:lnTo>
                              </a:path>
                              <a:path w="3806825" h="25400">
                                <a:moveTo>
                                  <a:pt x="3240789" y="0"/>
                                </a:moveTo>
                                <a:lnTo>
                                  <a:pt x="3806446" y="0"/>
                                </a:lnTo>
                              </a:path>
                              <a:path w="3806825" h="25400">
                                <a:moveTo>
                                  <a:pt x="3240789" y="25405"/>
                                </a:moveTo>
                                <a:lnTo>
                                  <a:pt x="3806446" y="25405"/>
                                </a:lnTo>
                              </a:path>
                            </a:pathLst>
                          </a:custGeom>
                          <a:ln w="6355">
                            <a:solidFill>
                              <a:srgbClr val="000000"/>
                            </a:solidFill>
                            <a:prstDash val="solid"/>
                          </a:ln>
                        </wps:spPr>
                        <wps:bodyPr wrap="square" lIns="0" tIns="0" rIns="0" bIns="0" rtlCol="0">
                          <a:noAutofit/>
                        </wps:bodyPr>
                      </wps:wsp>
                      <wps:wsp>
                        <wps:cNvPr id="74" name="Graphic 74"/>
                        <wps:cNvSpPr/>
                        <wps:spPr>
                          <a:xfrm>
                            <a:off x="-8" y="558376"/>
                            <a:ext cx="3813175" cy="419100"/>
                          </a:xfrm>
                          <a:custGeom>
                            <a:avLst/>
                            <a:gdLst/>
                            <a:ahLst/>
                            <a:cxnLst/>
                            <a:rect l="l" t="t" r="r" b="b"/>
                            <a:pathLst>
                              <a:path w="3813175" h="419100">
                                <a:moveTo>
                                  <a:pt x="2541676" y="279323"/>
                                </a:moveTo>
                                <a:lnTo>
                                  <a:pt x="1842947" y="279323"/>
                                </a:lnTo>
                                <a:lnTo>
                                  <a:pt x="1207604" y="279323"/>
                                </a:lnTo>
                                <a:lnTo>
                                  <a:pt x="0" y="279323"/>
                                </a:lnTo>
                                <a:lnTo>
                                  <a:pt x="0" y="419100"/>
                                </a:lnTo>
                                <a:lnTo>
                                  <a:pt x="1207604" y="419100"/>
                                </a:lnTo>
                                <a:lnTo>
                                  <a:pt x="1842897" y="419100"/>
                                </a:lnTo>
                                <a:lnTo>
                                  <a:pt x="2541676" y="419100"/>
                                </a:lnTo>
                                <a:lnTo>
                                  <a:pt x="2541676" y="279323"/>
                                </a:lnTo>
                                <a:close/>
                              </a:path>
                              <a:path w="3813175" h="419100">
                                <a:moveTo>
                                  <a:pt x="2541676" y="139788"/>
                                </a:moveTo>
                                <a:lnTo>
                                  <a:pt x="1842947" y="139788"/>
                                </a:lnTo>
                                <a:lnTo>
                                  <a:pt x="1207604" y="139788"/>
                                </a:lnTo>
                                <a:lnTo>
                                  <a:pt x="0" y="139788"/>
                                </a:lnTo>
                                <a:lnTo>
                                  <a:pt x="0" y="279234"/>
                                </a:lnTo>
                                <a:lnTo>
                                  <a:pt x="1207604" y="279234"/>
                                </a:lnTo>
                                <a:lnTo>
                                  <a:pt x="1842897" y="279234"/>
                                </a:lnTo>
                                <a:lnTo>
                                  <a:pt x="2541676" y="279234"/>
                                </a:lnTo>
                                <a:lnTo>
                                  <a:pt x="2541676" y="139788"/>
                                </a:lnTo>
                                <a:close/>
                              </a:path>
                              <a:path w="3813175" h="419100">
                                <a:moveTo>
                                  <a:pt x="2541676" y="0"/>
                                </a:moveTo>
                                <a:lnTo>
                                  <a:pt x="1842947" y="0"/>
                                </a:lnTo>
                                <a:lnTo>
                                  <a:pt x="1207604" y="0"/>
                                </a:lnTo>
                                <a:lnTo>
                                  <a:pt x="0" y="0"/>
                                </a:lnTo>
                                <a:lnTo>
                                  <a:pt x="0" y="139776"/>
                                </a:lnTo>
                                <a:lnTo>
                                  <a:pt x="1207604" y="139776"/>
                                </a:lnTo>
                                <a:lnTo>
                                  <a:pt x="1842897" y="139776"/>
                                </a:lnTo>
                                <a:lnTo>
                                  <a:pt x="2541676" y="139776"/>
                                </a:lnTo>
                                <a:lnTo>
                                  <a:pt x="2541676" y="0"/>
                                </a:lnTo>
                                <a:close/>
                              </a:path>
                              <a:path w="3813175" h="419100">
                                <a:moveTo>
                                  <a:pt x="3240875" y="279323"/>
                                </a:moveTo>
                                <a:lnTo>
                                  <a:pt x="2541765" y="279323"/>
                                </a:lnTo>
                                <a:lnTo>
                                  <a:pt x="2541765" y="419100"/>
                                </a:lnTo>
                                <a:lnTo>
                                  <a:pt x="3240875" y="419100"/>
                                </a:lnTo>
                                <a:lnTo>
                                  <a:pt x="3240875" y="279323"/>
                                </a:lnTo>
                                <a:close/>
                              </a:path>
                              <a:path w="3813175" h="419100">
                                <a:moveTo>
                                  <a:pt x="3240875" y="139788"/>
                                </a:moveTo>
                                <a:lnTo>
                                  <a:pt x="2541765" y="139788"/>
                                </a:lnTo>
                                <a:lnTo>
                                  <a:pt x="2541765" y="279234"/>
                                </a:lnTo>
                                <a:lnTo>
                                  <a:pt x="3240875" y="279234"/>
                                </a:lnTo>
                                <a:lnTo>
                                  <a:pt x="3240875" y="139788"/>
                                </a:lnTo>
                                <a:close/>
                              </a:path>
                              <a:path w="3813175" h="419100">
                                <a:moveTo>
                                  <a:pt x="3240875" y="0"/>
                                </a:moveTo>
                                <a:lnTo>
                                  <a:pt x="2541765" y="0"/>
                                </a:lnTo>
                                <a:lnTo>
                                  <a:pt x="2541765" y="139776"/>
                                </a:lnTo>
                                <a:lnTo>
                                  <a:pt x="3240875" y="139776"/>
                                </a:lnTo>
                                <a:lnTo>
                                  <a:pt x="3240875" y="0"/>
                                </a:lnTo>
                                <a:close/>
                              </a:path>
                              <a:path w="3813175" h="419100">
                                <a:moveTo>
                                  <a:pt x="3812819" y="279323"/>
                                </a:moveTo>
                                <a:lnTo>
                                  <a:pt x="3240900" y="279323"/>
                                </a:lnTo>
                                <a:lnTo>
                                  <a:pt x="3240900" y="419100"/>
                                </a:lnTo>
                                <a:lnTo>
                                  <a:pt x="3812819" y="419100"/>
                                </a:lnTo>
                                <a:lnTo>
                                  <a:pt x="3812819" y="279323"/>
                                </a:lnTo>
                                <a:close/>
                              </a:path>
                              <a:path w="3813175" h="419100">
                                <a:moveTo>
                                  <a:pt x="3812819" y="139788"/>
                                </a:moveTo>
                                <a:lnTo>
                                  <a:pt x="3240900" y="139788"/>
                                </a:lnTo>
                                <a:lnTo>
                                  <a:pt x="3240900" y="279234"/>
                                </a:lnTo>
                                <a:lnTo>
                                  <a:pt x="3812819" y="279234"/>
                                </a:lnTo>
                                <a:lnTo>
                                  <a:pt x="3812819" y="139788"/>
                                </a:lnTo>
                                <a:close/>
                              </a:path>
                              <a:path w="3813175" h="419100">
                                <a:moveTo>
                                  <a:pt x="3812819" y="0"/>
                                </a:moveTo>
                                <a:lnTo>
                                  <a:pt x="3240900" y="0"/>
                                </a:lnTo>
                                <a:lnTo>
                                  <a:pt x="3240900" y="139776"/>
                                </a:lnTo>
                                <a:lnTo>
                                  <a:pt x="3812819" y="139776"/>
                                </a:lnTo>
                                <a:lnTo>
                                  <a:pt x="3812819" y="0"/>
                                </a:lnTo>
                                <a:close/>
                              </a:path>
                            </a:pathLst>
                          </a:custGeom>
                          <a:solidFill>
                            <a:srgbClr val="FFFFFF"/>
                          </a:solidFill>
                        </wps:spPr>
                        <wps:bodyPr wrap="square" lIns="0" tIns="0" rIns="0" bIns="0" rtlCol="0">
                          <a:noAutofit/>
                        </wps:bodyPr>
                      </wps:wsp>
                      <wps:wsp>
                        <wps:cNvPr id="75" name="Graphic 75"/>
                        <wps:cNvSpPr/>
                        <wps:spPr>
                          <a:xfrm>
                            <a:off x="3171" y="879197"/>
                            <a:ext cx="3806825" cy="25400"/>
                          </a:xfrm>
                          <a:custGeom>
                            <a:avLst/>
                            <a:gdLst/>
                            <a:ahLst/>
                            <a:cxnLst/>
                            <a:rect l="l" t="t" r="r" b="b"/>
                            <a:pathLst>
                              <a:path w="3806825" h="25400">
                                <a:moveTo>
                                  <a:pt x="0" y="0"/>
                                </a:moveTo>
                                <a:lnTo>
                                  <a:pt x="1201254" y="0"/>
                                </a:lnTo>
                              </a:path>
                              <a:path w="3806825" h="25400">
                                <a:moveTo>
                                  <a:pt x="0" y="25405"/>
                                </a:moveTo>
                                <a:lnTo>
                                  <a:pt x="1201254" y="25405"/>
                                </a:lnTo>
                              </a:path>
                              <a:path w="3806825" h="25400">
                                <a:moveTo>
                                  <a:pt x="1207595" y="0"/>
                                </a:moveTo>
                                <a:lnTo>
                                  <a:pt x="1836658" y="0"/>
                                </a:lnTo>
                              </a:path>
                              <a:path w="3806825" h="25400">
                                <a:moveTo>
                                  <a:pt x="1207595" y="25405"/>
                                </a:moveTo>
                                <a:lnTo>
                                  <a:pt x="1836658" y="25405"/>
                                </a:lnTo>
                              </a:path>
                              <a:path w="3806825" h="25400">
                                <a:moveTo>
                                  <a:pt x="1842916" y="0"/>
                                </a:moveTo>
                                <a:lnTo>
                                  <a:pt x="2535386" y="0"/>
                                </a:lnTo>
                              </a:path>
                              <a:path w="3806825" h="25400">
                                <a:moveTo>
                                  <a:pt x="1842916" y="25405"/>
                                </a:moveTo>
                                <a:lnTo>
                                  <a:pt x="2535386" y="25405"/>
                                </a:lnTo>
                              </a:path>
                              <a:path w="3806825" h="25400">
                                <a:moveTo>
                                  <a:pt x="2541783" y="0"/>
                                </a:moveTo>
                                <a:lnTo>
                                  <a:pt x="3234531" y="0"/>
                                </a:lnTo>
                              </a:path>
                              <a:path w="3806825" h="25400">
                                <a:moveTo>
                                  <a:pt x="2541783" y="25405"/>
                                </a:moveTo>
                                <a:lnTo>
                                  <a:pt x="3234531" y="25405"/>
                                </a:lnTo>
                              </a:path>
                              <a:path w="3806825" h="25400">
                                <a:moveTo>
                                  <a:pt x="3240789" y="0"/>
                                </a:moveTo>
                                <a:lnTo>
                                  <a:pt x="3806446" y="0"/>
                                </a:lnTo>
                              </a:path>
                              <a:path w="3806825" h="25400">
                                <a:moveTo>
                                  <a:pt x="3240789" y="25405"/>
                                </a:moveTo>
                                <a:lnTo>
                                  <a:pt x="3806446" y="25405"/>
                                </a:lnTo>
                              </a:path>
                            </a:pathLst>
                          </a:custGeom>
                          <a:ln w="6355">
                            <a:solidFill>
                              <a:srgbClr val="000000"/>
                            </a:solidFill>
                            <a:prstDash val="solid"/>
                          </a:ln>
                        </wps:spPr>
                        <wps:bodyPr wrap="square" lIns="0" tIns="0" rIns="0" bIns="0" rtlCol="0">
                          <a:noAutofit/>
                        </wps:bodyPr>
                      </wps:wsp>
                      <wps:wsp>
                        <wps:cNvPr id="76" name="Graphic 76"/>
                        <wps:cNvSpPr/>
                        <wps:spPr>
                          <a:xfrm>
                            <a:off x="-8" y="977437"/>
                            <a:ext cx="3813175" cy="2094864"/>
                          </a:xfrm>
                          <a:custGeom>
                            <a:avLst/>
                            <a:gdLst/>
                            <a:ahLst/>
                            <a:cxnLst/>
                            <a:rect l="l" t="t" r="r" b="b"/>
                            <a:pathLst>
                              <a:path w="3813175" h="2094864">
                                <a:moveTo>
                                  <a:pt x="1207604" y="1954923"/>
                                </a:moveTo>
                                <a:lnTo>
                                  <a:pt x="0" y="1954923"/>
                                </a:lnTo>
                                <a:lnTo>
                                  <a:pt x="0" y="2094369"/>
                                </a:lnTo>
                                <a:lnTo>
                                  <a:pt x="1207604" y="2094369"/>
                                </a:lnTo>
                                <a:lnTo>
                                  <a:pt x="1207604" y="1954923"/>
                                </a:lnTo>
                                <a:close/>
                              </a:path>
                              <a:path w="3813175" h="2094864">
                                <a:moveTo>
                                  <a:pt x="2541676" y="1256753"/>
                                </a:moveTo>
                                <a:lnTo>
                                  <a:pt x="1842947" y="1256753"/>
                                </a:lnTo>
                                <a:lnTo>
                                  <a:pt x="1207604" y="1256753"/>
                                </a:lnTo>
                                <a:lnTo>
                                  <a:pt x="0" y="1256753"/>
                                </a:lnTo>
                                <a:lnTo>
                                  <a:pt x="0" y="1396530"/>
                                </a:lnTo>
                                <a:lnTo>
                                  <a:pt x="0" y="1954898"/>
                                </a:lnTo>
                                <a:lnTo>
                                  <a:pt x="1207604" y="1954898"/>
                                </a:lnTo>
                                <a:lnTo>
                                  <a:pt x="1842897" y="1954898"/>
                                </a:lnTo>
                                <a:lnTo>
                                  <a:pt x="2541676" y="1954898"/>
                                </a:lnTo>
                                <a:lnTo>
                                  <a:pt x="2541676" y="1815160"/>
                                </a:lnTo>
                                <a:lnTo>
                                  <a:pt x="2541676" y="1396530"/>
                                </a:lnTo>
                                <a:lnTo>
                                  <a:pt x="2541676" y="1256753"/>
                                </a:lnTo>
                                <a:close/>
                              </a:path>
                              <a:path w="3813175" h="2094864">
                                <a:moveTo>
                                  <a:pt x="2541676" y="977480"/>
                                </a:moveTo>
                                <a:lnTo>
                                  <a:pt x="1842947" y="977480"/>
                                </a:lnTo>
                                <a:lnTo>
                                  <a:pt x="1207604" y="977480"/>
                                </a:lnTo>
                                <a:lnTo>
                                  <a:pt x="0" y="977480"/>
                                </a:lnTo>
                                <a:lnTo>
                                  <a:pt x="0" y="1116876"/>
                                </a:lnTo>
                                <a:lnTo>
                                  <a:pt x="0" y="1256652"/>
                                </a:lnTo>
                                <a:lnTo>
                                  <a:pt x="1207604" y="1256652"/>
                                </a:lnTo>
                                <a:lnTo>
                                  <a:pt x="1842897" y="1256652"/>
                                </a:lnTo>
                                <a:lnTo>
                                  <a:pt x="2541676" y="1256652"/>
                                </a:lnTo>
                                <a:lnTo>
                                  <a:pt x="2541676" y="1116926"/>
                                </a:lnTo>
                                <a:lnTo>
                                  <a:pt x="2541676" y="977480"/>
                                </a:lnTo>
                                <a:close/>
                              </a:path>
                              <a:path w="3813175" h="2094864">
                                <a:moveTo>
                                  <a:pt x="2541676" y="558507"/>
                                </a:moveTo>
                                <a:lnTo>
                                  <a:pt x="1842947" y="558507"/>
                                </a:lnTo>
                                <a:lnTo>
                                  <a:pt x="1207604" y="558507"/>
                                </a:lnTo>
                                <a:lnTo>
                                  <a:pt x="0" y="558507"/>
                                </a:lnTo>
                                <a:lnTo>
                                  <a:pt x="0" y="698284"/>
                                </a:lnTo>
                                <a:lnTo>
                                  <a:pt x="0" y="837692"/>
                                </a:lnTo>
                                <a:lnTo>
                                  <a:pt x="0" y="977468"/>
                                </a:lnTo>
                                <a:lnTo>
                                  <a:pt x="1207604" y="977468"/>
                                </a:lnTo>
                                <a:lnTo>
                                  <a:pt x="1842897" y="977468"/>
                                </a:lnTo>
                                <a:lnTo>
                                  <a:pt x="2541676" y="977468"/>
                                </a:lnTo>
                                <a:lnTo>
                                  <a:pt x="2541676" y="837730"/>
                                </a:lnTo>
                                <a:lnTo>
                                  <a:pt x="2541676" y="698284"/>
                                </a:lnTo>
                                <a:lnTo>
                                  <a:pt x="2541676" y="558507"/>
                                </a:lnTo>
                                <a:close/>
                              </a:path>
                              <a:path w="3813175" h="2094864">
                                <a:moveTo>
                                  <a:pt x="2541676" y="0"/>
                                </a:moveTo>
                                <a:lnTo>
                                  <a:pt x="1842947" y="0"/>
                                </a:lnTo>
                                <a:lnTo>
                                  <a:pt x="1207604" y="0"/>
                                </a:lnTo>
                                <a:lnTo>
                                  <a:pt x="0" y="0"/>
                                </a:lnTo>
                                <a:lnTo>
                                  <a:pt x="0" y="139776"/>
                                </a:lnTo>
                                <a:lnTo>
                                  <a:pt x="0" y="279184"/>
                                </a:lnTo>
                                <a:lnTo>
                                  <a:pt x="0" y="418960"/>
                                </a:lnTo>
                                <a:lnTo>
                                  <a:pt x="0" y="558406"/>
                                </a:lnTo>
                                <a:lnTo>
                                  <a:pt x="1207604" y="558406"/>
                                </a:lnTo>
                                <a:lnTo>
                                  <a:pt x="1842897" y="558406"/>
                                </a:lnTo>
                                <a:lnTo>
                                  <a:pt x="2541676" y="558406"/>
                                </a:lnTo>
                                <a:lnTo>
                                  <a:pt x="2541676" y="418960"/>
                                </a:lnTo>
                                <a:lnTo>
                                  <a:pt x="2541676" y="279222"/>
                                </a:lnTo>
                                <a:lnTo>
                                  <a:pt x="2541676" y="139776"/>
                                </a:lnTo>
                                <a:lnTo>
                                  <a:pt x="2541676" y="0"/>
                                </a:lnTo>
                                <a:close/>
                              </a:path>
                              <a:path w="3813175" h="2094864">
                                <a:moveTo>
                                  <a:pt x="3240875" y="1256753"/>
                                </a:moveTo>
                                <a:lnTo>
                                  <a:pt x="2541765" y="1256753"/>
                                </a:lnTo>
                                <a:lnTo>
                                  <a:pt x="2541765" y="1396530"/>
                                </a:lnTo>
                                <a:lnTo>
                                  <a:pt x="2541765" y="1535938"/>
                                </a:lnTo>
                                <a:lnTo>
                                  <a:pt x="2541765" y="1954898"/>
                                </a:lnTo>
                                <a:lnTo>
                                  <a:pt x="3240875" y="1954898"/>
                                </a:lnTo>
                                <a:lnTo>
                                  <a:pt x="3240875" y="1396530"/>
                                </a:lnTo>
                                <a:lnTo>
                                  <a:pt x="3240875" y="1256753"/>
                                </a:lnTo>
                                <a:close/>
                              </a:path>
                              <a:path w="3813175" h="2094864">
                                <a:moveTo>
                                  <a:pt x="3240875" y="977480"/>
                                </a:moveTo>
                                <a:lnTo>
                                  <a:pt x="2541765" y="977480"/>
                                </a:lnTo>
                                <a:lnTo>
                                  <a:pt x="2541765" y="1116876"/>
                                </a:lnTo>
                                <a:lnTo>
                                  <a:pt x="2541765" y="1256652"/>
                                </a:lnTo>
                                <a:lnTo>
                                  <a:pt x="3240875" y="1256652"/>
                                </a:lnTo>
                                <a:lnTo>
                                  <a:pt x="3240875" y="1116926"/>
                                </a:lnTo>
                                <a:lnTo>
                                  <a:pt x="3240875" y="977480"/>
                                </a:lnTo>
                                <a:close/>
                              </a:path>
                              <a:path w="3813175" h="2094864">
                                <a:moveTo>
                                  <a:pt x="3240875" y="558507"/>
                                </a:moveTo>
                                <a:lnTo>
                                  <a:pt x="2541765" y="558507"/>
                                </a:lnTo>
                                <a:lnTo>
                                  <a:pt x="2541765" y="698284"/>
                                </a:lnTo>
                                <a:lnTo>
                                  <a:pt x="2541765" y="837692"/>
                                </a:lnTo>
                                <a:lnTo>
                                  <a:pt x="2541765" y="977468"/>
                                </a:lnTo>
                                <a:lnTo>
                                  <a:pt x="3240875" y="977468"/>
                                </a:lnTo>
                                <a:lnTo>
                                  <a:pt x="3240875" y="837730"/>
                                </a:lnTo>
                                <a:lnTo>
                                  <a:pt x="3240875" y="698284"/>
                                </a:lnTo>
                                <a:lnTo>
                                  <a:pt x="3240875" y="558507"/>
                                </a:lnTo>
                                <a:close/>
                              </a:path>
                              <a:path w="3813175" h="2094864">
                                <a:moveTo>
                                  <a:pt x="3240875" y="0"/>
                                </a:moveTo>
                                <a:lnTo>
                                  <a:pt x="2541765" y="0"/>
                                </a:lnTo>
                                <a:lnTo>
                                  <a:pt x="2541765" y="139776"/>
                                </a:lnTo>
                                <a:lnTo>
                                  <a:pt x="2541765" y="279184"/>
                                </a:lnTo>
                                <a:lnTo>
                                  <a:pt x="2541765" y="418960"/>
                                </a:lnTo>
                                <a:lnTo>
                                  <a:pt x="2541765" y="558406"/>
                                </a:lnTo>
                                <a:lnTo>
                                  <a:pt x="3240875" y="558406"/>
                                </a:lnTo>
                                <a:lnTo>
                                  <a:pt x="3240875" y="418960"/>
                                </a:lnTo>
                                <a:lnTo>
                                  <a:pt x="3240875" y="279222"/>
                                </a:lnTo>
                                <a:lnTo>
                                  <a:pt x="3240875" y="139776"/>
                                </a:lnTo>
                                <a:lnTo>
                                  <a:pt x="3240875" y="0"/>
                                </a:lnTo>
                                <a:close/>
                              </a:path>
                              <a:path w="3813175" h="2094864">
                                <a:moveTo>
                                  <a:pt x="3812819" y="1256753"/>
                                </a:moveTo>
                                <a:lnTo>
                                  <a:pt x="3240900" y="1256753"/>
                                </a:lnTo>
                                <a:lnTo>
                                  <a:pt x="3240900" y="1396530"/>
                                </a:lnTo>
                                <a:lnTo>
                                  <a:pt x="3240900" y="1535938"/>
                                </a:lnTo>
                                <a:lnTo>
                                  <a:pt x="3240900" y="1954898"/>
                                </a:lnTo>
                                <a:lnTo>
                                  <a:pt x="3812819" y="1954898"/>
                                </a:lnTo>
                                <a:lnTo>
                                  <a:pt x="3812819" y="1396530"/>
                                </a:lnTo>
                                <a:lnTo>
                                  <a:pt x="3812819" y="1256753"/>
                                </a:lnTo>
                                <a:close/>
                              </a:path>
                              <a:path w="3813175" h="2094864">
                                <a:moveTo>
                                  <a:pt x="3812819" y="977480"/>
                                </a:moveTo>
                                <a:lnTo>
                                  <a:pt x="3240900" y="977480"/>
                                </a:lnTo>
                                <a:lnTo>
                                  <a:pt x="3240900" y="1116876"/>
                                </a:lnTo>
                                <a:lnTo>
                                  <a:pt x="3240900" y="1256652"/>
                                </a:lnTo>
                                <a:lnTo>
                                  <a:pt x="3812819" y="1256652"/>
                                </a:lnTo>
                                <a:lnTo>
                                  <a:pt x="3812819" y="1116926"/>
                                </a:lnTo>
                                <a:lnTo>
                                  <a:pt x="3812819" y="977480"/>
                                </a:lnTo>
                                <a:close/>
                              </a:path>
                              <a:path w="3813175" h="2094864">
                                <a:moveTo>
                                  <a:pt x="3812819" y="558507"/>
                                </a:moveTo>
                                <a:lnTo>
                                  <a:pt x="3240900" y="558507"/>
                                </a:lnTo>
                                <a:lnTo>
                                  <a:pt x="3240900" y="698284"/>
                                </a:lnTo>
                                <a:lnTo>
                                  <a:pt x="3240900" y="837692"/>
                                </a:lnTo>
                                <a:lnTo>
                                  <a:pt x="3240900" y="977468"/>
                                </a:lnTo>
                                <a:lnTo>
                                  <a:pt x="3812819" y="977468"/>
                                </a:lnTo>
                                <a:lnTo>
                                  <a:pt x="3812819" y="837730"/>
                                </a:lnTo>
                                <a:lnTo>
                                  <a:pt x="3812819" y="698284"/>
                                </a:lnTo>
                                <a:lnTo>
                                  <a:pt x="3812819" y="558507"/>
                                </a:lnTo>
                                <a:close/>
                              </a:path>
                              <a:path w="3813175" h="2094864">
                                <a:moveTo>
                                  <a:pt x="3812819" y="0"/>
                                </a:moveTo>
                                <a:lnTo>
                                  <a:pt x="3240900" y="0"/>
                                </a:lnTo>
                                <a:lnTo>
                                  <a:pt x="3240900" y="139776"/>
                                </a:lnTo>
                                <a:lnTo>
                                  <a:pt x="3240900" y="279184"/>
                                </a:lnTo>
                                <a:lnTo>
                                  <a:pt x="3240900" y="418960"/>
                                </a:lnTo>
                                <a:lnTo>
                                  <a:pt x="3240900" y="558406"/>
                                </a:lnTo>
                                <a:lnTo>
                                  <a:pt x="3812819" y="558406"/>
                                </a:lnTo>
                                <a:lnTo>
                                  <a:pt x="3812819" y="418960"/>
                                </a:lnTo>
                                <a:lnTo>
                                  <a:pt x="3812819" y="279222"/>
                                </a:lnTo>
                                <a:lnTo>
                                  <a:pt x="3812819" y="139776"/>
                                </a:lnTo>
                                <a:lnTo>
                                  <a:pt x="3812819" y="0"/>
                                </a:lnTo>
                                <a:close/>
                              </a:path>
                            </a:pathLst>
                          </a:custGeom>
                          <a:solidFill>
                            <a:srgbClr val="FFFFFF"/>
                          </a:solidFill>
                        </wps:spPr>
                        <wps:bodyPr wrap="square" lIns="0" tIns="0" rIns="0" bIns="0" rtlCol="0">
                          <a:noAutofit/>
                        </wps:bodyPr>
                      </wps:wsp>
                      <wps:wsp>
                        <wps:cNvPr id="77" name="Graphic 77"/>
                        <wps:cNvSpPr/>
                        <wps:spPr>
                          <a:xfrm>
                            <a:off x="-8" y="2932361"/>
                            <a:ext cx="3813175" cy="1529715"/>
                          </a:xfrm>
                          <a:custGeom>
                            <a:avLst/>
                            <a:gdLst/>
                            <a:ahLst/>
                            <a:cxnLst/>
                            <a:rect l="l" t="t" r="r" b="b"/>
                            <a:pathLst>
                              <a:path w="3813175" h="1529715">
                                <a:moveTo>
                                  <a:pt x="2541676" y="1396136"/>
                                </a:moveTo>
                                <a:lnTo>
                                  <a:pt x="1842947" y="1396136"/>
                                </a:lnTo>
                                <a:lnTo>
                                  <a:pt x="1207604" y="1396136"/>
                                </a:lnTo>
                                <a:lnTo>
                                  <a:pt x="330" y="1396136"/>
                                </a:lnTo>
                                <a:lnTo>
                                  <a:pt x="330" y="1529638"/>
                                </a:lnTo>
                                <a:lnTo>
                                  <a:pt x="1207604" y="1529638"/>
                                </a:lnTo>
                                <a:lnTo>
                                  <a:pt x="1842897" y="1529638"/>
                                </a:lnTo>
                                <a:lnTo>
                                  <a:pt x="2541676" y="1529638"/>
                                </a:lnTo>
                                <a:lnTo>
                                  <a:pt x="2541676" y="1396136"/>
                                </a:lnTo>
                                <a:close/>
                              </a:path>
                              <a:path w="3813175" h="1529715">
                                <a:moveTo>
                                  <a:pt x="2541676" y="1116914"/>
                                </a:moveTo>
                                <a:lnTo>
                                  <a:pt x="1842947" y="1116914"/>
                                </a:lnTo>
                                <a:lnTo>
                                  <a:pt x="1207604" y="1116914"/>
                                </a:lnTo>
                                <a:lnTo>
                                  <a:pt x="0" y="1116914"/>
                                </a:lnTo>
                                <a:lnTo>
                                  <a:pt x="0" y="1256677"/>
                                </a:lnTo>
                                <a:lnTo>
                                  <a:pt x="0" y="1396123"/>
                                </a:lnTo>
                                <a:lnTo>
                                  <a:pt x="1207604" y="1396123"/>
                                </a:lnTo>
                                <a:lnTo>
                                  <a:pt x="1842897" y="1396123"/>
                                </a:lnTo>
                                <a:lnTo>
                                  <a:pt x="2541676" y="1396123"/>
                                </a:lnTo>
                                <a:lnTo>
                                  <a:pt x="2541676" y="1256690"/>
                                </a:lnTo>
                                <a:lnTo>
                                  <a:pt x="2541676" y="1116914"/>
                                </a:lnTo>
                                <a:close/>
                              </a:path>
                              <a:path w="3813175" h="1529715">
                                <a:moveTo>
                                  <a:pt x="2541676" y="837679"/>
                                </a:moveTo>
                                <a:lnTo>
                                  <a:pt x="1842947" y="837679"/>
                                </a:lnTo>
                                <a:lnTo>
                                  <a:pt x="1207604" y="837679"/>
                                </a:lnTo>
                                <a:lnTo>
                                  <a:pt x="0" y="837679"/>
                                </a:lnTo>
                                <a:lnTo>
                                  <a:pt x="0" y="977455"/>
                                </a:lnTo>
                                <a:lnTo>
                                  <a:pt x="0" y="1116901"/>
                                </a:lnTo>
                                <a:lnTo>
                                  <a:pt x="1207604" y="1116901"/>
                                </a:lnTo>
                                <a:lnTo>
                                  <a:pt x="1842897" y="1116901"/>
                                </a:lnTo>
                                <a:lnTo>
                                  <a:pt x="2541676" y="1116901"/>
                                </a:lnTo>
                                <a:lnTo>
                                  <a:pt x="2541676" y="977455"/>
                                </a:lnTo>
                                <a:lnTo>
                                  <a:pt x="2541676" y="837679"/>
                                </a:lnTo>
                                <a:close/>
                              </a:path>
                              <a:path w="3813175" h="1529715">
                                <a:moveTo>
                                  <a:pt x="2541676" y="558457"/>
                                </a:moveTo>
                                <a:lnTo>
                                  <a:pt x="1842947" y="558457"/>
                                </a:lnTo>
                                <a:lnTo>
                                  <a:pt x="1207604" y="558457"/>
                                </a:lnTo>
                                <a:lnTo>
                                  <a:pt x="0" y="558457"/>
                                </a:lnTo>
                                <a:lnTo>
                                  <a:pt x="0" y="698220"/>
                                </a:lnTo>
                                <a:lnTo>
                                  <a:pt x="0" y="837666"/>
                                </a:lnTo>
                                <a:lnTo>
                                  <a:pt x="1207604" y="837666"/>
                                </a:lnTo>
                                <a:lnTo>
                                  <a:pt x="1842897" y="837666"/>
                                </a:lnTo>
                                <a:lnTo>
                                  <a:pt x="2541676" y="837666"/>
                                </a:lnTo>
                                <a:lnTo>
                                  <a:pt x="2541676" y="698233"/>
                                </a:lnTo>
                                <a:lnTo>
                                  <a:pt x="2541676" y="558457"/>
                                </a:lnTo>
                                <a:close/>
                              </a:path>
                              <a:path w="3813175" h="1529715">
                                <a:moveTo>
                                  <a:pt x="2541676" y="279222"/>
                                </a:moveTo>
                                <a:lnTo>
                                  <a:pt x="1842947" y="279222"/>
                                </a:lnTo>
                                <a:lnTo>
                                  <a:pt x="1207604" y="279222"/>
                                </a:lnTo>
                                <a:lnTo>
                                  <a:pt x="0" y="279222"/>
                                </a:lnTo>
                                <a:lnTo>
                                  <a:pt x="0" y="418668"/>
                                </a:lnTo>
                                <a:lnTo>
                                  <a:pt x="0" y="558444"/>
                                </a:lnTo>
                                <a:lnTo>
                                  <a:pt x="1207604" y="558444"/>
                                </a:lnTo>
                                <a:lnTo>
                                  <a:pt x="1842897" y="558444"/>
                                </a:lnTo>
                                <a:lnTo>
                                  <a:pt x="2541676" y="558444"/>
                                </a:lnTo>
                                <a:lnTo>
                                  <a:pt x="2541676" y="418668"/>
                                </a:lnTo>
                                <a:lnTo>
                                  <a:pt x="2541676" y="279222"/>
                                </a:lnTo>
                                <a:close/>
                              </a:path>
                              <a:path w="3813175" h="1529715">
                                <a:moveTo>
                                  <a:pt x="2541676" y="0"/>
                                </a:moveTo>
                                <a:lnTo>
                                  <a:pt x="1842947" y="0"/>
                                </a:lnTo>
                                <a:lnTo>
                                  <a:pt x="1207604" y="0"/>
                                </a:lnTo>
                                <a:lnTo>
                                  <a:pt x="0" y="0"/>
                                </a:lnTo>
                                <a:lnTo>
                                  <a:pt x="0" y="139446"/>
                                </a:lnTo>
                                <a:lnTo>
                                  <a:pt x="0" y="279209"/>
                                </a:lnTo>
                                <a:lnTo>
                                  <a:pt x="1207604" y="279209"/>
                                </a:lnTo>
                                <a:lnTo>
                                  <a:pt x="1842897" y="279209"/>
                                </a:lnTo>
                                <a:lnTo>
                                  <a:pt x="2541676" y="279209"/>
                                </a:lnTo>
                                <a:lnTo>
                                  <a:pt x="2541676" y="139446"/>
                                </a:lnTo>
                                <a:lnTo>
                                  <a:pt x="2541676" y="0"/>
                                </a:lnTo>
                                <a:close/>
                              </a:path>
                              <a:path w="3813175" h="1529715">
                                <a:moveTo>
                                  <a:pt x="3240875" y="1396136"/>
                                </a:moveTo>
                                <a:lnTo>
                                  <a:pt x="2541765" y="1396136"/>
                                </a:lnTo>
                                <a:lnTo>
                                  <a:pt x="2541765" y="1529638"/>
                                </a:lnTo>
                                <a:lnTo>
                                  <a:pt x="3240875" y="1529638"/>
                                </a:lnTo>
                                <a:lnTo>
                                  <a:pt x="3240875" y="1396136"/>
                                </a:lnTo>
                                <a:close/>
                              </a:path>
                              <a:path w="3813175" h="1529715">
                                <a:moveTo>
                                  <a:pt x="3240875" y="1116914"/>
                                </a:moveTo>
                                <a:lnTo>
                                  <a:pt x="2541765" y="1116914"/>
                                </a:lnTo>
                                <a:lnTo>
                                  <a:pt x="2541765" y="1256677"/>
                                </a:lnTo>
                                <a:lnTo>
                                  <a:pt x="2541765" y="1396123"/>
                                </a:lnTo>
                                <a:lnTo>
                                  <a:pt x="3240875" y="1396123"/>
                                </a:lnTo>
                                <a:lnTo>
                                  <a:pt x="3240875" y="1256690"/>
                                </a:lnTo>
                                <a:lnTo>
                                  <a:pt x="3240875" y="1116914"/>
                                </a:lnTo>
                                <a:close/>
                              </a:path>
                              <a:path w="3813175" h="1529715">
                                <a:moveTo>
                                  <a:pt x="3240875" y="837679"/>
                                </a:moveTo>
                                <a:lnTo>
                                  <a:pt x="2541765" y="837679"/>
                                </a:lnTo>
                                <a:lnTo>
                                  <a:pt x="2541765" y="977455"/>
                                </a:lnTo>
                                <a:lnTo>
                                  <a:pt x="2541765" y="1116901"/>
                                </a:lnTo>
                                <a:lnTo>
                                  <a:pt x="3240875" y="1116901"/>
                                </a:lnTo>
                                <a:lnTo>
                                  <a:pt x="3240875" y="977455"/>
                                </a:lnTo>
                                <a:lnTo>
                                  <a:pt x="3240875" y="837679"/>
                                </a:lnTo>
                                <a:close/>
                              </a:path>
                              <a:path w="3813175" h="1529715">
                                <a:moveTo>
                                  <a:pt x="3240875" y="558457"/>
                                </a:moveTo>
                                <a:lnTo>
                                  <a:pt x="2541765" y="558457"/>
                                </a:lnTo>
                                <a:lnTo>
                                  <a:pt x="2541765" y="698220"/>
                                </a:lnTo>
                                <a:lnTo>
                                  <a:pt x="2541765" y="837666"/>
                                </a:lnTo>
                                <a:lnTo>
                                  <a:pt x="3240875" y="837666"/>
                                </a:lnTo>
                                <a:lnTo>
                                  <a:pt x="3240875" y="698233"/>
                                </a:lnTo>
                                <a:lnTo>
                                  <a:pt x="3240875" y="558457"/>
                                </a:lnTo>
                                <a:close/>
                              </a:path>
                              <a:path w="3813175" h="1529715">
                                <a:moveTo>
                                  <a:pt x="3240875" y="279222"/>
                                </a:moveTo>
                                <a:lnTo>
                                  <a:pt x="2541765" y="279222"/>
                                </a:lnTo>
                                <a:lnTo>
                                  <a:pt x="2541765" y="418668"/>
                                </a:lnTo>
                                <a:lnTo>
                                  <a:pt x="2541765" y="558444"/>
                                </a:lnTo>
                                <a:lnTo>
                                  <a:pt x="3240875" y="558444"/>
                                </a:lnTo>
                                <a:lnTo>
                                  <a:pt x="3240875" y="418668"/>
                                </a:lnTo>
                                <a:lnTo>
                                  <a:pt x="3240875" y="279222"/>
                                </a:lnTo>
                                <a:close/>
                              </a:path>
                              <a:path w="3813175" h="1529715">
                                <a:moveTo>
                                  <a:pt x="3240875" y="0"/>
                                </a:moveTo>
                                <a:lnTo>
                                  <a:pt x="2541765" y="0"/>
                                </a:lnTo>
                                <a:lnTo>
                                  <a:pt x="2541765" y="139446"/>
                                </a:lnTo>
                                <a:lnTo>
                                  <a:pt x="2541765" y="279209"/>
                                </a:lnTo>
                                <a:lnTo>
                                  <a:pt x="3240875" y="279209"/>
                                </a:lnTo>
                                <a:lnTo>
                                  <a:pt x="3240875" y="139446"/>
                                </a:lnTo>
                                <a:lnTo>
                                  <a:pt x="3240875" y="0"/>
                                </a:lnTo>
                                <a:close/>
                              </a:path>
                              <a:path w="3813175" h="1529715">
                                <a:moveTo>
                                  <a:pt x="3812679" y="1396136"/>
                                </a:moveTo>
                                <a:lnTo>
                                  <a:pt x="3240900" y="1396136"/>
                                </a:lnTo>
                                <a:lnTo>
                                  <a:pt x="3240900" y="1529638"/>
                                </a:lnTo>
                                <a:lnTo>
                                  <a:pt x="3812679" y="1529638"/>
                                </a:lnTo>
                                <a:lnTo>
                                  <a:pt x="3812679" y="1396136"/>
                                </a:lnTo>
                                <a:close/>
                              </a:path>
                              <a:path w="3813175" h="1529715">
                                <a:moveTo>
                                  <a:pt x="3812819" y="1116914"/>
                                </a:moveTo>
                                <a:lnTo>
                                  <a:pt x="3240900" y="1116914"/>
                                </a:lnTo>
                                <a:lnTo>
                                  <a:pt x="3240900" y="1256677"/>
                                </a:lnTo>
                                <a:lnTo>
                                  <a:pt x="3240900" y="1396123"/>
                                </a:lnTo>
                                <a:lnTo>
                                  <a:pt x="3812819" y="1396123"/>
                                </a:lnTo>
                                <a:lnTo>
                                  <a:pt x="3812819" y="1256690"/>
                                </a:lnTo>
                                <a:lnTo>
                                  <a:pt x="3812819" y="1116914"/>
                                </a:lnTo>
                                <a:close/>
                              </a:path>
                              <a:path w="3813175" h="1529715">
                                <a:moveTo>
                                  <a:pt x="3812819" y="837679"/>
                                </a:moveTo>
                                <a:lnTo>
                                  <a:pt x="3240900" y="837679"/>
                                </a:lnTo>
                                <a:lnTo>
                                  <a:pt x="3240900" y="977455"/>
                                </a:lnTo>
                                <a:lnTo>
                                  <a:pt x="3240900" y="1116901"/>
                                </a:lnTo>
                                <a:lnTo>
                                  <a:pt x="3812819" y="1116901"/>
                                </a:lnTo>
                                <a:lnTo>
                                  <a:pt x="3812819" y="977455"/>
                                </a:lnTo>
                                <a:lnTo>
                                  <a:pt x="3812819" y="837679"/>
                                </a:lnTo>
                                <a:close/>
                              </a:path>
                              <a:path w="3813175" h="1529715">
                                <a:moveTo>
                                  <a:pt x="3812819" y="558457"/>
                                </a:moveTo>
                                <a:lnTo>
                                  <a:pt x="3240900" y="558457"/>
                                </a:lnTo>
                                <a:lnTo>
                                  <a:pt x="3240900" y="698220"/>
                                </a:lnTo>
                                <a:lnTo>
                                  <a:pt x="3240900" y="837666"/>
                                </a:lnTo>
                                <a:lnTo>
                                  <a:pt x="3812819" y="837666"/>
                                </a:lnTo>
                                <a:lnTo>
                                  <a:pt x="3812819" y="698233"/>
                                </a:lnTo>
                                <a:lnTo>
                                  <a:pt x="3812819" y="558457"/>
                                </a:lnTo>
                                <a:close/>
                              </a:path>
                              <a:path w="3813175" h="1529715">
                                <a:moveTo>
                                  <a:pt x="3812819" y="279222"/>
                                </a:moveTo>
                                <a:lnTo>
                                  <a:pt x="3240900" y="279222"/>
                                </a:lnTo>
                                <a:lnTo>
                                  <a:pt x="3240900" y="418668"/>
                                </a:lnTo>
                                <a:lnTo>
                                  <a:pt x="3240900" y="558444"/>
                                </a:lnTo>
                                <a:lnTo>
                                  <a:pt x="3812819" y="558444"/>
                                </a:lnTo>
                                <a:lnTo>
                                  <a:pt x="3812819" y="418668"/>
                                </a:lnTo>
                                <a:lnTo>
                                  <a:pt x="3812819" y="279222"/>
                                </a:lnTo>
                                <a:close/>
                              </a:path>
                              <a:path w="3813175" h="1529715">
                                <a:moveTo>
                                  <a:pt x="3812819" y="0"/>
                                </a:moveTo>
                                <a:lnTo>
                                  <a:pt x="3240900" y="0"/>
                                </a:lnTo>
                                <a:lnTo>
                                  <a:pt x="3240900" y="139446"/>
                                </a:lnTo>
                                <a:lnTo>
                                  <a:pt x="3240900" y="279209"/>
                                </a:lnTo>
                                <a:lnTo>
                                  <a:pt x="3812819" y="279209"/>
                                </a:lnTo>
                                <a:lnTo>
                                  <a:pt x="3812819" y="139446"/>
                                </a:lnTo>
                                <a:lnTo>
                                  <a:pt x="3812819" y="0"/>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161.65pt;margin-top:21.95pt;height:351.35pt;width:300.25pt;mso-position-horizontal-relative:page;z-index:-251645952;mso-width-relative:page;mso-height-relative:page;" coordsize="3813175,4462145" o:gfxdata="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">
                <o:lock v:ext="edit" aspectratio="f"/>
                <v:shape id="Graphic 70" o:spid="_x0000_s1026" o:spt="100" style="position:absolute;left:-8;top:7;height:279400;width:3813175;" fillcolor="#FFFFFF" filled="t" stroked="f" coordsize="3813175,279400" o:gfxdata="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ZkrKG5AAAA2wAA&#10;AA8AAAAAAAAAAQAgAAAAIgAAAGRycy9kb3ducmV2LnhtbFBLAQIUABQAAAAIAIdO4kAzLwWeOwAA&#10;ADkAAAAQAAAAAAAAAAEAIAAAAAgBAABkcnMvc2hhcGV4bWwueG1sUEsFBgAAAAAGAAYAWwEAALID&#10;AAAAAA==&#10;" path="m2541676,0l1842947,0,1207604,0,0,0,0,139776,0,279222,1207604,279222,1842897,279222,2541676,279222,2541676,139776,2541676,0xem3240875,0l2541765,0,2541765,139776,2541765,279222,3240875,279222,3240875,139776,3240875,0xem3812819,0l3240900,0,3240900,139776,3240900,279222,3812819,279222,3812819,139776,3812819,0xe">
                  <v:fill on="t" focussize="0,0"/>
                  <v:stroke on="f"/>
                  <v:imagedata o:title=""/>
                  <o:lock v:ext="edit" aspectratio="f"/>
                  <v:textbox inset="0mm,0mm,0mm,0mm"/>
                </v:shape>
                <v:shape id="Graphic 71" o:spid="_x0000_s1026" o:spt="100" style="position:absolute;left:3171;top:180954;height:25400;width:3806825;" filled="f" stroked="t" coordsize="3806825,25400" o:gfxdata="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cK/r+5AAAA2wAA&#10;AA8AAAAAAAAAAQAgAAAAIgAAAGRycy9kb3ducmV2LnhtbFBLAQIUABQAAAAIAIdO4kAzLwWeOwAA&#10;ADkAAAAQAAAAAAAAAAEAIAAAAAgBAABkcnMvc2hhcGV4bWwueG1sUEsFBgAAAAAGAAYAWwEAALID&#10;AAAAAA==&#10;" path="m0,0l1201254,0em0,25405l1201254,25405em1207595,0l1836658,0em1207595,25405l1836658,25405em1842916,0l2535386,0em1842916,25405l2535386,25405em2541783,0l3234531,0em2541783,25405l3234531,25405em3240789,0l3806446,0em3240789,25405l3806446,25405e">
                  <v:fill on="f" focussize="0,0"/>
                  <v:stroke weight="0.500393700787402pt" color="#000000" joinstyle="round"/>
                  <v:imagedata o:title=""/>
                  <o:lock v:ext="edit" aspectratio="f"/>
                  <v:textbox inset="0mm,0mm,0mm,0mm"/>
                </v:shape>
                <v:shape id="Graphic 72" o:spid="_x0000_s1026" o:spt="100" style="position:absolute;left:-8;top:279191;height:279400;width:3813175;" fillcolor="#FFFFFF" filled="t" stroked="f" coordsize="3813175,279400" o:gfxdata="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pdNvQAA&#10;ANsAAAAPAAAAAAAAAAEAIAAAACIAAABkcnMvZG93bnJldi54bWxQSwECFAAUAAAACACHTuJAMy8F&#10;njsAAAA5AAAAEAAAAAAAAAABACAAAAAMAQAAZHJzL3NoYXBleG1sLnhtbFBLBQYAAAAABgAGAFsB&#10;AAC2AwAAAAA=&#10;" path="m2541676,0l1842947,0,1207604,0,0,0,0,139776,0,279222,1207604,279222,1842897,279222,2541676,279222,2541676,139776,2541676,0xem3240875,0l2541765,0,2541765,139776,2541765,279222,3240875,279222,3240875,139776,3240875,0xem3812819,0l3240900,0,3240900,139776,3240900,279222,3812819,279222,3812819,139776,3812819,0xe">
                  <v:fill on="t" focussize="0,0"/>
                  <v:stroke on="f"/>
                  <v:imagedata o:title=""/>
                  <o:lock v:ext="edit" aspectratio="f"/>
                  <v:textbox inset="0mm,0mm,0mm,0mm"/>
                </v:shape>
                <v:shape id="Graphic 73" o:spid="_x0000_s1026" o:spt="100" style="position:absolute;left:3171;top:460139;height:25400;width:3806825;" filled="f" stroked="t" coordsize="3806825,25400" o:gfxdata="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iUxVO5AAAA2wAA&#10;AA8AAAAAAAAAAQAgAAAAIgAAAGRycy9kb3ducmV2LnhtbFBLAQIUABQAAAAIAIdO4kAzLwWeOwAA&#10;ADkAAAAQAAAAAAAAAAEAIAAAAAgBAABkcnMvc2hhcGV4bWwueG1sUEsFBgAAAAAGAAYAWwEAALID&#10;AAAAAA==&#10;" path="m0,0l1201254,0em0,25405l1201254,25405em1207595,0l1836658,0em1207595,25405l1836658,25405em1842916,0l2535386,0em1842916,25405l2535386,25405em2541783,0l3234531,0em2541783,25405l3234531,25405em3240789,0l3806446,0em3240789,25405l3806446,25405e">
                  <v:fill on="f" focussize="0,0"/>
                  <v:stroke weight="0.500393700787402pt" color="#000000" joinstyle="round"/>
                  <v:imagedata o:title=""/>
                  <o:lock v:ext="edit" aspectratio="f"/>
                  <v:textbox inset="0mm,0mm,0mm,0mm"/>
                </v:shape>
                <v:shape id="Graphic 74" o:spid="_x0000_s1026" o:spt="100" style="position:absolute;left:-8;top:558376;height:419100;width:3813175;" fillcolor="#FFFFFF" filled="t" stroked="f" coordsize="3813175,419100" o:gfxdata="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8gHJb4A&#10;AADbAAAADwAAAAAAAAABACAAAAAiAAAAZHJzL2Rvd25yZXYueG1sUEsBAhQAFAAAAAgAh07iQDMv&#10;BZ47AAAAOQAAABAAAAAAAAAAAQAgAAAADQEAAGRycy9zaGFwZXhtbC54bWxQSwUGAAAAAAYABgBb&#10;AQAAtwMAAAAA&#10;" path="m2541676,279323l1842947,279323,1207604,279323,0,279323,0,419100,1207604,419100,1842897,419100,2541676,419100,2541676,279323xem2541676,139788l1842947,139788,1207604,139788,0,139788,0,279234,1207604,279234,1842897,279234,2541676,279234,2541676,139788xem2541676,0l1842947,0,1207604,0,0,0,0,139776,1207604,139776,1842897,139776,2541676,139776,2541676,0xem3240875,279323l2541765,279323,2541765,419100,3240875,419100,3240875,279323xem3240875,139788l2541765,139788,2541765,279234,3240875,279234,3240875,139788xem3240875,0l2541765,0,2541765,139776,3240875,139776,3240875,0xem3812819,279323l3240900,279323,3240900,419100,3812819,419100,3812819,279323xem3812819,139788l3240900,139788,3240900,279234,3812819,279234,3812819,139788xem3812819,0l3240900,0,3240900,139776,3812819,139776,3812819,0xe">
                  <v:fill on="t" focussize="0,0"/>
                  <v:stroke on="f"/>
                  <v:imagedata o:title=""/>
                  <o:lock v:ext="edit" aspectratio="f"/>
                  <v:textbox inset="0mm,0mm,0mm,0mm"/>
                </v:shape>
                <v:shape id="Graphic 75" o:spid="_x0000_s1026" o:spt="100" style="position:absolute;left:3171;top:879197;height:25400;width:3806825;" filled="f" stroked="t" coordsize="3806825,25400" o:gfxdata="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IMfi8ugAAANsA&#10;AAAPAAAAAAAAAAEAIAAAACIAAABkcnMvZG93bnJldi54bWxQSwECFAAUAAAACACHTuJAMy8FnjsA&#10;AAA5AAAAEAAAAAAAAAABACAAAAAJAQAAZHJzL3NoYXBleG1sLnhtbFBLBQYAAAAABgAGAFsBAACz&#10;AwAAAAA=&#10;" path="m0,0l1201254,0em0,25405l1201254,25405em1207595,0l1836658,0em1207595,25405l1836658,25405em1842916,0l2535386,0em1842916,25405l2535386,25405em2541783,0l3234531,0em2541783,25405l3234531,25405em3240789,0l3806446,0em3240789,25405l3806446,25405e">
                  <v:fill on="f" focussize="0,0"/>
                  <v:stroke weight="0.500393700787402pt" color="#000000" joinstyle="round"/>
                  <v:imagedata o:title=""/>
                  <o:lock v:ext="edit" aspectratio="f"/>
                  <v:textbox inset="0mm,0mm,0mm,0mm"/>
                </v:shape>
                <v:shape id="Graphic 76" o:spid="_x0000_s1026" o:spt="100" style="position:absolute;left:-8;top:977437;height:2094864;width:3813175;" fillcolor="#FFFFFF" filled="t" stroked="f" coordsize="3813175,2094864" o:gfxdata="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PAiavQAA&#10;ANsAAAAPAAAAAAAAAAEAIAAAACIAAABkcnMvZG93bnJldi54bWxQSwECFAAUAAAACACHTuJAMy8F&#10;njsAAAA5AAAAEAAAAAAAAAABACAAAAAMAQAAZHJzL3NoYXBleG1sLnhtbFBLBQYAAAAABgAGAFsB&#10;AAC2AwAAAAA=&#10;" path="m1207604,1954923l0,1954923,0,2094369,1207604,2094369,1207604,1954923xem2541676,1256753l1842947,1256753,1207604,1256753,0,1256753,0,1396530,0,1954898,1207604,1954898,1842897,1954898,2541676,1954898,2541676,1815160,2541676,1396530,2541676,1256753xem2541676,977480l1842947,977480,1207604,977480,0,977480,0,1116876,0,1256652,1207604,1256652,1842897,1256652,2541676,1256652,2541676,1116926,2541676,977480xem2541676,558507l1842947,558507,1207604,558507,0,558507,0,698284,0,837692,0,977468,1207604,977468,1842897,977468,2541676,977468,2541676,837730,2541676,698284,2541676,558507xem2541676,0l1842947,0,1207604,0,0,0,0,139776,0,279184,0,418960,0,558406,1207604,558406,1842897,558406,2541676,558406,2541676,418960,2541676,279222,2541676,139776,2541676,0xem3240875,1256753l2541765,1256753,2541765,1396530,2541765,1535938,2541765,1954898,3240875,1954898,3240875,1396530,3240875,1256753xem3240875,977480l2541765,977480,2541765,1116876,2541765,1256652,3240875,1256652,3240875,1116926,3240875,977480xem3240875,558507l2541765,558507,2541765,698284,2541765,837692,2541765,977468,3240875,977468,3240875,837730,3240875,698284,3240875,558507xem3240875,0l2541765,0,2541765,139776,2541765,279184,2541765,418960,2541765,558406,3240875,558406,3240875,418960,3240875,279222,3240875,139776,3240875,0xem3812819,1256753l3240900,1256753,3240900,1396530,3240900,1535938,3240900,1954898,3812819,1954898,3812819,1396530,3812819,1256753xem3812819,977480l3240900,977480,3240900,1116876,3240900,1256652,3812819,1256652,3812819,1116926,3812819,977480xem3812819,558507l3240900,558507,3240900,698284,3240900,837692,3240900,977468,3812819,977468,3812819,837730,3812819,698284,3812819,558507xem3812819,0l3240900,0,3240900,139776,3240900,279184,3240900,418960,3240900,558406,3812819,558406,3812819,418960,3812819,279222,3812819,139776,3812819,0xe">
                  <v:fill on="t" focussize="0,0"/>
                  <v:stroke on="f"/>
                  <v:imagedata o:title=""/>
                  <o:lock v:ext="edit" aspectratio="f"/>
                  <v:textbox inset="0mm,0mm,0mm,0mm"/>
                </v:shape>
                <v:shape id="Graphic 77" o:spid="_x0000_s1026" o:spt="100" style="position:absolute;left:-8;top:2932361;height:1529715;width:3813175;" fillcolor="#FFFFFF" filled="t" stroked="f" coordsize="3813175,1529715" o:gfxdata="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uP0jbsAAADb&#10;AAAADwAAAAAAAAABACAAAAAiAAAAZHJzL2Rvd25yZXYueG1sUEsBAhQAFAAAAAgAh07iQDMvBZ47&#10;AAAAOQAAABAAAAAAAAAAAQAgAAAACgEAAGRycy9zaGFwZXhtbC54bWxQSwUGAAAAAAYABgBbAQAA&#10;tAMAAAAA&#10;" path="m2541676,1396136l1842947,1396136,1207604,1396136,330,1396136,330,1529638,1207604,1529638,1842897,1529638,2541676,1529638,2541676,1396136xem2541676,1116914l1842947,1116914,1207604,1116914,0,1116914,0,1256677,0,1396123,1207604,1396123,1842897,1396123,2541676,1396123,2541676,1256690,2541676,1116914xem2541676,837679l1842947,837679,1207604,837679,0,837679,0,977455,0,1116901,1207604,1116901,1842897,1116901,2541676,1116901,2541676,977455,2541676,837679xem2541676,558457l1842947,558457,1207604,558457,0,558457,0,698220,0,837666,1207604,837666,1842897,837666,2541676,837666,2541676,698233,2541676,558457xem2541676,279222l1842947,279222,1207604,279222,0,279222,0,418668,0,558444,1207604,558444,1842897,558444,2541676,558444,2541676,418668,2541676,279222xem2541676,0l1842947,0,1207604,0,0,0,0,139446,0,279209,1207604,279209,1842897,279209,2541676,279209,2541676,139446,2541676,0xem3240875,1396136l2541765,1396136,2541765,1529638,3240875,1529638,3240875,1396136xem3240875,1116914l2541765,1116914,2541765,1256677,2541765,1396123,3240875,1396123,3240875,1256690,3240875,1116914xem3240875,837679l2541765,837679,2541765,977455,2541765,1116901,3240875,1116901,3240875,977455,3240875,837679xem3240875,558457l2541765,558457,2541765,698220,2541765,837666,3240875,837666,3240875,698233,3240875,558457xem3240875,279222l2541765,279222,2541765,418668,2541765,558444,3240875,558444,3240875,418668,3240875,279222xem3240875,0l2541765,0,2541765,139446,2541765,279209,3240875,279209,3240875,139446,3240875,0xem3812679,1396136l3240900,1396136,3240900,1529638,3812679,1529638,3812679,1396136xem3812819,1116914l3240900,1116914,3240900,1256677,3240900,1396123,3812819,1396123,3812819,1256690,3812819,1116914xem3812819,837679l3240900,837679,3240900,977455,3240900,1116901,3812819,1116901,3812819,977455,3812819,837679xem3812819,558457l3240900,558457,3240900,698220,3240900,837666,3812819,837666,3812819,698233,3812819,558457xem3812819,279222l3240900,279222,3240900,418668,3240900,558444,3812819,558444,3812819,418668,3812819,279222xem3812819,0l3240900,0,3240900,139446,3240900,279209,3812819,279209,3812819,139446,3812819,0xe">
                  <v:fill on="t" focussize="0,0"/>
                  <v:stroke on="f"/>
                  <v:imagedata o:title=""/>
                  <o:lock v:ext="edit" aspectratio="f"/>
                  <v:textbox inset="0mm,0mm,0mm,0mm"/>
                </v:shape>
              </v:group>
            </w:pict>
          </mc:Fallback>
        </mc:AlternateContent>
      </w:r>
      <w:r>
        <w:rPr>
          <w:rFonts w:ascii="Arial MT"/>
          <w:sz w:val="18"/>
        </w:rPr>
        <w:t>Redundant</w:t>
      </w:r>
      <w:r>
        <w:rPr>
          <w:rFonts w:ascii="Arial MT"/>
          <w:spacing w:val="-13"/>
          <w:sz w:val="18"/>
        </w:rPr>
        <w:t xml:space="preserve"> </w:t>
      </w:r>
      <w:r>
        <w:rPr>
          <w:rFonts w:ascii="Arial MT"/>
          <w:sz w:val="18"/>
        </w:rPr>
        <w:t>Fixed</w:t>
      </w:r>
      <w:r>
        <w:rPr>
          <w:rFonts w:ascii="Arial MT"/>
          <w:spacing w:val="-12"/>
          <w:sz w:val="18"/>
        </w:rPr>
        <w:t xml:space="preserve"> </w:t>
      </w:r>
      <w:r>
        <w:rPr>
          <w:rFonts w:ascii="Arial MT"/>
          <w:sz w:val="18"/>
        </w:rPr>
        <w:t>Effects</w:t>
      </w:r>
      <w:r>
        <w:rPr>
          <w:rFonts w:ascii="Arial MT"/>
          <w:spacing w:val="-13"/>
          <w:sz w:val="18"/>
        </w:rPr>
        <w:t xml:space="preserve"> </w:t>
      </w:r>
      <w:r>
        <w:rPr>
          <w:rFonts w:ascii="Arial MT"/>
          <w:sz w:val="18"/>
        </w:rPr>
        <w:t>Tests Equation: Untitled</w:t>
      </w:r>
    </w:p>
    <w:p w14:paraId="25AF2AB6">
      <w:pPr>
        <w:spacing w:before="1"/>
        <w:ind w:left="1554" w:right="0" w:firstLine="0"/>
        <w:jc w:val="left"/>
        <w:rPr>
          <w:rFonts w:ascii="Arial MT"/>
          <w:sz w:val="18"/>
        </w:rPr>
      </w:pPr>
      <w:r>
        <w:rPr>
          <w:rFonts w:ascii="Arial MT"/>
          <w:sz w:val="18"/>
        </w:rPr>
        <w:drawing>
          <wp:anchor distT="0" distB="0" distL="0" distR="0" simplePos="0" relativeHeight="251669504" behindDoc="1" locked="0" layoutInCell="1" allowOverlap="1">
            <wp:simplePos x="0" y="0"/>
            <wp:positionH relativeFrom="page">
              <wp:posOffset>1456055</wp:posOffset>
            </wp:positionH>
            <wp:positionV relativeFrom="paragraph">
              <wp:posOffset>82550</wp:posOffset>
            </wp:positionV>
            <wp:extent cx="4667250" cy="4591050"/>
            <wp:effectExtent l="0" t="0" r="0" b="0"/>
            <wp:wrapNone/>
            <wp:docPr id="78" name="Image 78"/>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7" cstate="print"/>
                    <a:stretch>
                      <a:fillRect/>
                    </a:stretch>
                  </pic:blipFill>
                  <pic:spPr>
                    <a:xfrm>
                      <a:off x="0" y="0"/>
                      <a:ext cx="4667249" cy="4591049"/>
                    </a:xfrm>
                    <a:prstGeom prst="rect">
                      <a:avLst/>
                    </a:prstGeom>
                  </pic:spPr>
                </pic:pic>
              </a:graphicData>
            </a:graphic>
          </wp:anchor>
        </w:drawing>
      </w:r>
      <w:r>
        <w:rPr>
          <w:rFonts w:ascii="Arial MT"/>
          <w:sz w:val="18"/>
        </w:rPr>
        <w:t>Test</w:t>
      </w:r>
      <w:r>
        <w:rPr>
          <w:rFonts w:ascii="Arial MT"/>
          <w:spacing w:val="-12"/>
          <w:sz w:val="18"/>
        </w:rPr>
        <w:t xml:space="preserve"> </w:t>
      </w:r>
      <w:r>
        <w:rPr>
          <w:rFonts w:ascii="Arial MT"/>
          <w:sz w:val="18"/>
        </w:rPr>
        <w:t>cross-section</w:t>
      </w:r>
      <w:r>
        <w:rPr>
          <w:rFonts w:ascii="Arial MT"/>
          <w:spacing w:val="-12"/>
          <w:sz w:val="18"/>
        </w:rPr>
        <w:t xml:space="preserve"> </w:t>
      </w:r>
      <w:r>
        <w:rPr>
          <w:rFonts w:ascii="Arial MT"/>
          <w:sz w:val="18"/>
        </w:rPr>
        <w:t>fixed</w:t>
      </w:r>
      <w:r>
        <w:rPr>
          <w:rFonts w:ascii="Arial MT"/>
          <w:spacing w:val="-11"/>
          <w:sz w:val="18"/>
        </w:rPr>
        <w:t xml:space="preserve"> </w:t>
      </w:r>
      <w:r>
        <w:rPr>
          <w:rFonts w:ascii="Arial MT"/>
          <w:spacing w:val="-2"/>
          <w:sz w:val="18"/>
        </w:rPr>
        <w:t>effects</w:t>
      </w:r>
    </w:p>
    <w:p w14:paraId="0367DC95">
      <w:pPr>
        <w:pStyle w:val="6"/>
        <w:spacing w:before="26"/>
        <w:rPr>
          <w:rFonts w:ascii="Arial MT"/>
          <w:sz w:val="18"/>
        </w:rPr>
      </w:pPr>
    </w:p>
    <w:p w14:paraId="7F294FAB">
      <w:pPr>
        <w:tabs>
          <w:tab w:val="left" w:pos="3606"/>
          <w:tab w:val="left" w:pos="5137"/>
          <w:tab w:val="left" w:pos="5857"/>
        </w:tabs>
        <w:spacing w:before="0"/>
        <w:ind w:left="374" w:right="0" w:firstLine="0"/>
        <w:jc w:val="center"/>
        <w:rPr>
          <w:rFonts w:ascii="Arial MT"/>
          <w:sz w:val="18"/>
        </w:rPr>
      </w:pPr>
      <w:r>
        <w:rPr>
          <w:rFonts w:ascii="Arial MT"/>
          <w:sz w:val="18"/>
        </w:rPr>
        <w:t>Effects</w:t>
      </w:r>
      <w:r>
        <w:rPr>
          <w:rFonts w:ascii="Arial MT"/>
          <w:spacing w:val="-13"/>
          <w:sz w:val="18"/>
        </w:rPr>
        <w:t xml:space="preserve"> </w:t>
      </w:r>
      <w:r>
        <w:rPr>
          <w:rFonts w:ascii="Arial MT"/>
          <w:spacing w:val="-4"/>
          <w:sz w:val="18"/>
        </w:rPr>
        <w:t>Test</w:t>
      </w:r>
      <w:r>
        <w:rPr>
          <w:rFonts w:ascii="Arial MT"/>
          <w:sz w:val="18"/>
        </w:rPr>
        <w:tab/>
      </w:r>
      <w:r>
        <w:rPr>
          <w:rFonts w:ascii="Arial MT"/>
          <w:spacing w:val="-2"/>
          <w:sz w:val="18"/>
        </w:rPr>
        <w:t>Statistic</w:t>
      </w:r>
      <w:r>
        <w:rPr>
          <w:rFonts w:ascii="Arial MT"/>
          <w:sz w:val="18"/>
        </w:rPr>
        <w:tab/>
      </w:r>
      <w:r>
        <w:rPr>
          <w:rFonts w:ascii="Arial MT"/>
          <w:spacing w:val="-4"/>
          <w:sz w:val="18"/>
        </w:rPr>
        <w:t>d.f.</w:t>
      </w:r>
      <w:r>
        <w:rPr>
          <w:rFonts w:ascii="Arial MT"/>
          <w:sz w:val="18"/>
        </w:rPr>
        <w:tab/>
      </w:r>
      <w:r>
        <w:rPr>
          <w:rFonts w:ascii="Arial MT"/>
          <w:spacing w:val="-2"/>
          <w:sz w:val="18"/>
        </w:rPr>
        <w:t>Prob.</w:t>
      </w:r>
    </w:p>
    <w:p w14:paraId="252BD549">
      <w:pPr>
        <w:pStyle w:val="6"/>
        <w:spacing w:before="25"/>
        <w:rPr>
          <w:rFonts w:ascii="Arial MT"/>
          <w:sz w:val="18"/>
        </w:rPr>
      </w:pPr>
    </w:p>
    <w:p w14:paraId="1EB5F805">
      <w:pPr>
        <w:tabs>
          <w:tab w:val="left" w:pos="4666"/>
          <w:tab w:val="left" w:pos="6046"/>
          <w:tab w:val="left" w:pos="6967"/>
        </w:tabs>
        <w:spacing w:before="1"/>
        <w:ind w:left="1554" w:right="0" w:firstLine="0"/>
        <w:jc w:val="left"/>
        <w:rPr>
          <w:rFonts w:ascii="Arial MT"/>
          <w:sz w:val="18"/>
        </w:rPr>
      </w:pPr>
      <w:r>
        <w:rPr>
          <w:rFonts w:ascii="Arial MT"/>
          <w:sz w:val="18"/>
        </w:rPr>
        <w:t>Cross-section</w:t>
      </w:r>
      <w:r>
        <w:rPr>
          <w:rFonts w:ascii="Arial MT"/>
          <w:spacing w:val="-14"/>
          <w:sz w:val="18"/>
        </w:rPr>
        <w:t xml:space="preserve"> </w:t>
      </w:r>
      <w:r>
        <w:rPr>
          <w:rFonts w:ascii="Arial MT"/>
          <w:spacing w:val="-10"/>
          <w:sz w:val="18"/>
        </w:rPr>
        <w:t>F</w:t>
      </w:r>
      <w:r>
        <w:rPr>
          <w:rFonts w:ascii="Arial MT"/>
          <w:sz w:val="18"/>
        </w:rPr>
        <w:tab/>
      </w:r>
      <w:r>
        <w:rPr>
          <w:rFonts w:ascii="Arial MT"/>
          <w:spacing w:val="-2"/>
          <w:sz w:val="18"/>
        </w:rPr>
        <w:t>28.809023</w:t>
      </w:r>
      <w:r>
        <w:rPr>
          <w:rFonts w:ascii="Arial MT"/>
          <w:sz w:val="18"/>
        </w:rPr>
        <w:tab/>
      </w:r>
      <w:r>
        <w:rPr>
          <w:rFonts w:ascii="Arial MT"/>
          <w:spacing w:val="-2"/>
          <w:sz w:val="18"/>
        </w:rPr>
        <w:t>(18,35)</w:t>
      </w:r>
      <w:r>
        <w:rPr>
          <w:rFonts w:ascii="Arial MT"/>
          <w:sz w:val="18"/>
        </w:rPr>
        <w:tab/>
      </w:r>
      <w:r>
        <w:rPr>
          <w:rFonts w:ascii="Arial MT"/>
          <w:spacing w:val="-2"/>
          <w:sz w:val="18"/>
        </w:rPr>
        <w:t>0.0000</w:t>
      </w:r>
    </w:p>
    <w:p w14:paraId="6A130376">
      <w:pPr>
        <w:tabs>
          <w:tab w:val="left" w:pos="4565"/>
          <w:tab w:val="left" w:pos="6417"/>
          <w:tab w:val="left" w:pos="6967"/>
        </w:tabs>
        <w:spacing w:before="12"/>
        <w:ind w:left="1554" w:right="0" w:firstLine="0"/>
        <w:jc w:val="left"/>
        <w:rPr>
          <w:rFonts w:ascii="Arial MT"/>
          <w:sz w:val="18"/>
        </w:rPr>
      </w:pPr>
      <w:r>
        <w:rPr>
          <w:rFonts w:ascii="Arial MT"/>
          <w:spacing w:val="-2"/>
          <w:sz w:val="18"/>
        </w:rPr>
        <w:t>Cross-section</w:t>
      </w:r>
      <w:r>
        <w:rPr>
          <w:rFonts w:ascii="Arial MT"/>
          <w:spacing w:val="18"/>
          <w:sz w:val="18"/>
        </w:rPr>
        <w:t xml:space="preserve"> </w:t>
      </w:r>
      <w:r>
        <w:rPr>
          <w:rFonts w:ascii="Arial MT"/>
          <w:spacing w:val="-2"/>
          <w:sz w:val="18"/>
        </w:rPr>
        <w:t>Chi-square</w:t>
      </w:r>
      <w:r>
        <w:rPr>
          <w:rFonts w:ascii="Arial MT"/>
          <w:sz w:val="18"/>
        </w:rPr>
        <w:tab/>
      </w:r>
      <w:r>
        <w:rPr>
          <w:rFonts w:ascii="Arial MT"/>
          <w:spacing w:val="-2"/>
          <w:sz w:val="18"/>
        </w:rPr>
        <w:t>157.378507</w:t>
      </w:r>
      <w:r>
        <w:rPr>
          <w:rFonts w:ascii="Arial MT"/>
          <w:sz w:val="18"/>
        </w:rPr>
        <w:tab/>
      </w:r>
      <w:r>
        <w:rPr>
          <w:rFonts w:ascii="Arial MT"/>
          <w:spacing w:val="-5"/>
          <w:sz w:val="18"/>
        </w:rPr>
        <w:t>18</w:t>
      </w:r>
      <w:r>
        <w:rPr>
          <w:rFonts w:ascii="Arial MT"/>
          <w:sz w:val="18"/>
        </w:rPr>
        <w:tab/>
      </w:r>
      <w:r>
        <w:rPr>
          <w:rFonts w:ascii="Arial MT"/>
          <w:spacing w:val="-2"/>
          <w:sz w:val="18"/>
        </w:rPr>
        <w:t>0.0000</w:t>
      </w:r>
    </w:p>
    <w:p w14:paraId="66CC7C51">
      <w:pPr>
        <w:pStyle w:val="6"/>
        <w:rPr>
          <w:rFonts w:ascii="Arial MT"/>
          <w:sz w:val="18"/>
        </w:rPr>
      </w:pPr>
    </w:p>
    <w:p w14:paraId="0FB27D83">
      <w:pPr>
        <w:pStyle w:val="6"/>
        <w:spacing w:before="39"/>
        <w:rPr>
          <w:rFonts w:ascii="Arial MT"/>
          <w:sz w:val="18"/>
        </w:rPr>
      </w:pPr>
    </w:p>
    <w:p w14:paraId="40C6CF2C">
      <w:pPr>
        <w:spacing w:before="0"/>
        <w:ind w:left="1554" w:right="0" w:firstLine="0"/>
        <w:jc w:val="left"/>
        <w:rPr>
          <w:rFonts w:ascii="Arial MT"/>
          <w:sz w:val="18"/>
        </w:rPr>
      </w:pPr>
      <w:r>
        <w:rPr>
          <w:rFonts w:ascii="Arial MT"/>
          <w:sz w:val="18"/>
        </w:rPr>
        <w:t>Cross-section</w:t>
      </w:r>
      <w:r>
        <w:rPr>
          <w:rFonts w:ascii="Arial MT"/>
          <w:spacing w:val="-12"/>
          <w:sz w:val="18"/>
        </w:rPr>
        <w:t xml:space="preserve"> </w:t>
      </w:r>
      <w:r>
        <w:rPr>
          <w:rFonts w:ascii="Arial MT"/>
          <w:sz w:val="18"/>
        </w:rPr>
        <w:t>fixed</w:t>
      </w:r>
      <w:r>
        <w:rPr>
          <w:rFonts w:ascii="Arial MT"/>
          <w:spacing w:val="-9"/>
          <w:sz w:val="18"/>
        </w:rPr>
        <w:t xml:space="preserve"> </w:t>
      </w:r>
      <w:r>
        <w:rPr>
          <w:rFonts w:ascii="Arial MT"/>
          <w:sz w:val="18"/>
        </w:rPr>
        <w:t>effects</w:t>
      </w:r>
      <w:r>
        <w:rPr>
          <w:rFonts w:ascii="Arial MT"/>
          <w:spacing w:val="-9"/>
          <w:sz w:val="18"/>
        </w:rPr>
        <w:t xml:space="preserve"> </w:t>
      </w:r>
      <w:r>
        <w:rPr>
          <w:rFonts w:ascii="Arial MT"/>
          <w:sz w:val="18"/>
        </w:rPr>
        <w:t>test</w:t>
      </w:r>
      <w:r>
        <w:rPr>
          <w:rFonts w:ascii="Arial MT"/>
          <w:spacing w:val="-9"/>
          <w:sz w:val="18"/>
        </w:rPr>
        <w:t xml:space="preserve"> </w:t>
      </w:r>
      <w:r>
        <w:rPr>
          <w:rFonts w:ascii="Arial MT"/>
          <w:spacing w:val="-2"/>
          <w:sz w:val="18"/>
        </w:rPr>
        <w:t>equation:</w:t>
      </w:r>
    </w:p>
    <w:p w14:paraId="7E620F6E">
      <w:pPr>
        <w:spacing w:before="13" w:line="254" w:lineRule="auto"/>
        <w:ind w:left="1554" w:right="4655" w:firstLine="0"/>
        <w:jc w:val="left"/>
        <w:rPr>
          <w:rFonts w:ascii="Arial MT"/>
          <w:sz w:val="18"/>
        </w:rPr>
      </w:pPr>
      <w:r>
        <w:rPr>
          <w:rFonts w:ascii="Arial MT"/>
          <w:sz w:val="18"/>
        </w:rPr>
        <w:t>Dependent Variable: Y Method:</w:t>
      </w:r>
      <w:r>
        <w:rPr>
          <w:rFonts w:ascii="Arial MT"/>
          <w:spacing w:val="-13"/>
          <w:sz w:val="18"/>
        </w:rPr>
        <w:t xml:space="preserve"> </w:t>
      </w:r>
      <w:r>
        <w:rPr>
          <w:rFonts w:ascii="Arial MT"/>
          <w:sz w:val="18"/>
        </w:rPr>
        <w:t>Panel</w:t>
      </w:r>
      <w:r>
        <w:rPr>
          <w:rFonts w:ascii="Arial MT"/>
          <w:spacing w:val="-12"/>
          <w:sz w:val="18"/>
        </w:rPr>
        <w:t xml:space="preserve"> </w:t>
      </w:r>
      <w:r>
        <w:rPr>
          <w:rFonts w:ascii="Arial MT"/>
          <w:sz w:val="18"/>
        </w:rPr>
        <w:t>Least</w:t>
      </w:r>
      <w:r>
        <w:rPr>
          <w:rFonts w:ascii="Arial MT"/>
          <w:spacing w:val="-12"/>
          <w:sz w:val="18"/>
        </w:rPr>
        <w:t xml:space="preserve"> </w:t>
      </w:r>
      <w:r>
        <w:rPr>
          <w:rFonts w:ascii="Arial MT"/>
          <w:sz w:val="18"/>
        </w:rPr>
        <w:t>Squares Date: 07/29/25</w:t>
      </w:r>
      <w:r>
        <w:rPr>
          <w:rFonts w:ascii="Arial MT"/>
          <w:spacing w:val="80"/>
          <w:sz w:val="18"/>
        </w:rPr>
        <w:t xml:space="preserve"> </w:t>
      </w:r>
      <w:r>
        <w:rPr>
          <w:rFonts w:ascii="Arial MT"/>
          <w:sz w:val="18"/>
        </w:rPr>
        <w:t>Time: 11:55 Sample: 2021 2023</w:t>
      </w:r>
    </w:p>
    <w:p w14:paraId="06FEC4B0">
      <w:pPr>
        <w:spacing w:before="2"/>
        <w:ind w:left="1554" w:right="0" w:firstLine="0"/>
        <w:jc w:val="left"/>
        <w:rPr>
          <w:rFonts w:ascii="Arial MT"/>
          <w:sz w:val="18"/>
        </w:rPr>
      </w:pPr>
      <w:r>
        <w:rPr>
          <w:rFonts w:ascii="Arial MT"/>
          <w:spacing w:val="-2"/>
          <w:sz w:val="18"/>
        </w:rPr>
        <w:t>Periods</w:t>
      </w:r>
      <w:r>
        <w:rPr>
          <w:rFonts w:ascii="Arial MT"/>
          <w:spacing w:val="1"/>
          <w:sz w:val="18"/>
        </w:rPr>
        <w:t xml:space="preserve"> </w:t>
      </w:r>
      <w:r>
        <w:rPr>
          <w:rFonts w:ascii="Arial MT"/>
          <w:spacing w:val="-2"/>
          <w:sz w:val="18"/>
        </w:rPr>
        <w:t>included:</w:t>
      </w:r>
      <w:r>
        <w:rPr>
          <w:rFonts w:ascii="Arial MT"/>
          <w:spacing w:val="1"/>
          <w:sz w:val="18"/>
        </w:rPr>
        <w:t xml:space="preserve"> </w:t>
      </w:r>
      <w:r>
        <w:rPr>
          <w:rFonts w:ascii="Arial MT"/>
          <w:spacing w:val="-10"/>
          <w:sz w:val="18"/>
        </w:rPr>
        <w:t>3</w:t>
      </w:r>
    </w:p>
    <w:p w14:paraId="76855F9E">
      <w:pPr>
        <w:spacing w:before="13"/>
        <w:ind w:left="1554" w:right="0" w:firstLine="0"/>
        <w:jc w:val="left"/>
        <w:rPr>
          <w:rFonts w:ascii="Arial MT"/>
          <w:sz w:val="18"/>
        </w:rPr>
      </w:pPr>
      <w:r>
        <w:rPr>
          <w:rFonts w:ascii="Arial MT"/>
          <w:sz w:val="18"/>
        </w:rPr>
        <w:t>Cross-sections</w:t>
      </w:r>
      <w:r>
        <w:rPr>
          <w:rFonts w:ascii="Arial MT"/>
          <w:spacing w:val="-11"/>
          <w:sz w:val="18"/>
        </w:rPr>
        <w:t xml:space="preserve"> </w:t>
      </w:r>
      <w:r>
        <w:rPr>
          <w:rFonts w:ascii="Arial MT"/>
          <w:sz w:val="18"/>
        </w:rPr>
        <w:t>included:</w:t>
      </w:r>
      <w:r>
        <w:rPr>
          <w:rFonts w:ascii="Arial MT"/>
          <w:spacing w:val="-11"/>
          <w:sz w:val="18"/>
        </w:rPr>
        <w:t xml:space="preserve"> </w:t>
      </w:r>
      <w:r>
        <w:rPr>
          <w:rFonts w:ascii="Arial MT"/>
          <w:spacing w:val="-5"/>
          <w:sz w:val="18"/>
        </w:rPr>
        <w:t>19</w:t>
      </w:r>
    </w:p>
    <w:p w14:paraId="7161975A">
      <w:pPr>
        <w:spacing w:before="13"/>
        <w:ind w:left="1554" w:right="0" w:firstLine="0"/>
        <w:jc w:val="left"/>
        <w:rPr>
          <w:rFonts w:ascii="Arial MT"/>
          <w:sz w:val="18"/>
        </w:rPr>
      </w:pPr>
      <w:r>
        <w:rPr>
          <w:rFonts w:ascii="Arial MT"/>
          <w:sz w:val="18"/>
        </w:rPr>
        <w:t>Total</w:t>
      </w:r>
      <w:r>
        <w:rPr>
          <w:rFonts w:ascii="Arial MT"/>
          <w:spacing w:val="-9"/>
          <w:sz w:val="18"/>
        </w:rPr>
        <w:t xml:space="preserve"> </w:t>
      </w:r>
      <w:r>
        <w:rPr>
          <w:rFonts w:ascii="Arial MT"/>
          <w:sz w:val="18"/>
        </w:rPr>
        <w:t>panel</w:t>
      </w:r>
      <w:r>
        <w:rPr>
          <w:rFonts w:ascii="Arial MT"/>
          <w:spacing w:val="-8"/>
          <w:sz w:val="18"/>
        </w:rPr>
        <w:t xml:space="preserve"> </w:t>
      </w:r>
      <w:r>
        <w:rPr>
          <w:rFonts w:ascii="Arial MT"/>
          <w:sz w:val="18"/>
        </w:rPr>
        <w:t>(balanced)</w:t>
      </w:r>
      <w:r>
        <w:rPr>
          <w:rFonts w:ascii="Arial MT"/>
          <w:spacing w:val="-9"/>
          <w:sz w:val="18"/>
        </w:rPr>
        <w:t xml:space="preserve"> </w:t>
      </w:r>
      <w:r>
        <w:rPr>
          <w:rFonts w:ascii="Arial MT"/>
          <w:sz w:val="18"/>
        </w:rPr>
        <w:t>observations:</w:t>
      </w:r>
      <w:r>
        <w:rPr>
          <w:rFonts w:ascii="Arial MT"/>
          <w:spacing w:val="-7"/>
          <w:sz w:val="18"/>
        </w:rPr>
        <w:t xml:space="preserve"> </w:t>
      </w:r>
      <w:r>
        <w:rPr>
          <w:rFonts w:ascii="Arial MT"/>
          <w:spacing w:val="-5"/>
          <w:sz w:val="18"/>
        </w:rPr>
        <w:t>57</w:t>
      </w:r>
    </w:p>
    <w:p w14:paraId="406C5E14">
      <w:pPr>
        <w:pStyle w:val="6"/>
        <w:spacing w:before="7"/>
        <w:rPr>
          <w:rFonts w:ascii="Arial MT"/>
          <w:sz w:val="6"/>
        </w:rPr>
      </w:pPr>
    </w:p>
    <w:tbl>
      <w:tblPr>
        <w:tblStyle w:val="5"/>
        <w:tblW w:w="0" w:type="auto"/>
        <w:tblInd w:w="154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810"/>
        <w:gridCol w:w="1186"/>
        <w:gridCol w:w="1126"/>
        <w:gridCol w:w="1031"/>
        <w:gridCol w:w="842"/>
      </w:tblGrid>
      <w:tr w14:paraId="50FEB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9" w:hRule="atLeast"/>
        </w:trPr>
        <w:tc>
          <w:tcPr>
            <w:tcW w:w="1810" w:type="dxa"/>
            <w:tcBorders>
              <w:top w:val="double" w:color="000000" w:sz="4" w:space="0"/>
              <w:bottom w:val="double" w:color="000000" w:sz="4" w:space="0"/>
            </w:tcBorders>
          </w:tcPr>
          <w:p w14:paraId="6F396083">
            <w:pPr>
              <w:pStyle w:val="9"/>
              <w:spacing w:before="141" w:line="240" w:lineRule="auto"/>
              <w:ind w:left="625"/>
              <w:jc w:val="left"/>
              <w:rPr>
                <w:sz w:val="18"/>
              </w:rPr>
            </w:pPr>
            <w:r>
              <w:rPr>
                <w:spacing w:val="-2"/>
                <w:sz w:val="18"/>
              </w:rPr>
              <w:t>Variable</w:t>
            </w:r>
          </w:p>
        </w:tc>
        <w:tc>
          <w:tcPr>
            <w:tcW w:w="1186" w:type="dxa"/>
            <w:tcBorders>
              <w:top w:val="double" w:color="000000" w:sz="4" w:space="0"/>
              <w:bottom w:val="double" w:color="000000" w:sz="4" w:space="0"/>
            </w:tcBorders>
          </w:tcPr>
          <w:p w14:paraId="069A199A">
            <w:pPr>
              <w:pStyle w:val="9"/>
              <w:spacing w:before="141" w:line="240" w:lineRule="auto"/>
              <w:ind w:left="96"/>
              <w:rPr>
                <w:sz w:val="18"/>
              </w:rPr>
            </w:pPr>
            <w:r>
              <w:rPr>
                <w:spacing w:val="-2"/>
                <w:sz w:val="18"/>
              </w:rPr>
              <w:t>Coefficient</w:t>
            </w:r>
          </w:p>
        </w:tc>
        <w:tc>
          <w:tcPr>
            <w:tcW w:w="1126" w:type="dxa"/>
            <w:tcBorders>
              <w:top w:val="double" w:color="000000" w:sz="4" w:space="0"/>
              <w:bottom w:val="double" w:color="000000" w:sz="4" w:space="0"/>
            </w:tcBorders>
          </w:tcPr>
          <w:p w14:paraId="20E1DD28">
            <w:pPr>
              <w:pStyle w:val="9"/>
              <w:spacing w:before="141" w:line="240" w:lineRule="auto"/>
              <w:ind w:left="85" w:right="20"/>
              <w:rPr>
                <w:sz w:val="18"/>
              </w:rPr>
            </w:pPr>
            <w:r>
              <w:rPr>
                <w:sz w:val="18"/>
              </w:rPr>
              <w:t>Std.</w:t>
            </w:r>
            <w:r>
              <w:rPr>
                <w:spacing w:val="-8"/>
                <w:sz w:val="18"/>
              </w:rPr>
              <w:t xml:space="preserve"> </w:t>
            </w:r>
            <w:r>
              <w:rPr>
                <w:spacing w:val="-2"/>
                <w:sz w:val="18"/>
              </w:rPr>
              <w:t>Error</w:t>
            </w:r>
          </w:p>
        </w:tc>
        <w:tc>
          <w:tcPr>
            <w:tcW w:w="1031" w:type="dxa"/>
            <w:tcBorders>
              <w:top w:val="double" w:color="000000" w:sz="4" w:space="0"/>
              <w:bottom w:val="double" w:color="000000" w:sz="4" w:space="0"/>
            </w:tcBorders>
          </w:tcPr>
          <w:p w14:paraId="7D99C44C">
            <w:pPr>
              <w:pStyle w:val="9"/>
              <w:spacing w:before="141" w:line="240" w:lineRule="auto"/>
              <w:ind w:left="139"/>
              <w:rPr>
                <w:sz w:val="18"/>
              </w:rPr>
            </w:pPr>
            <w:r>
              <w:rPr>
                <w:spacing w:val="-2"/>
                <w:sz w:val="18"/>
              </w:rPr>
              <w:t>t-Statistic</w:t>
            </w:r>
          </w:p>
        </w:tc>
        <w:tc>
          <w:tcPr>
            <w:tcW w:w="842" w:type="dxa"/>
            <w:tcBorders>
              <w:top w:val="double" w:color="000000" w:sz="4" w:space="0"/>
              <w:bottom w:val="double" w:color="000000" w:sz="4" w:space="0"/>
            </w:tcBorders>
          </w:tcPr>
          <w:p w14:paraId="165658E2">
            <w:pPr>
              <w:pStyle w:val="9"/>
              <w:spacing w:before="141" w:line="240" w:lineRule="auto"/>
              <w:ind w:left="179"/>
              <w:rPr>
                <w:sz w:val="18"/>
              </w:rPr>
            </w:pPr>
            <w:r>
              <w:rPr>
                <w:spacing w:val="-2"/>
                <w:sz w:val="18"/>
              </w:rPr>
              <w:t>Prob.</w:t>
            </w:r>
          </w:p>
        </w:tc>
      </w:tr>
      <w:tr w14:paraId="171A6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7" w:hRule="atLeast"/>
        </w:trPr>
        <w:tc>
          <w:tcPr>
            <w:tcW w:w="1810" w:type="dxa"/>
            <w:tcBorders>
              <w:top w:val="double" w:color="000000" w:sz="4" w:space="0"/>
            </w:tcBorders>
          </w:tcPr>
          <w:p w14:paraId="1763490F">
            <w:pPr>
              <w:pStyle w:val="9"/>
              <w:spacing w:before="141"/>
              <w:ind w:left="91"/>
              <w:rPr>
                <w:sz w:val="18"/>
              </w:rPr>
            </w:pPr>
            <w:r>
              <w:rPr>
                <w:spacing w:val="-10"/>
                <w:sz w:val="18"/>
              </w:rPr>
              <w:t>C</w:t>
            </w:r>
          </w:p>
        </w:tc>
        <w:tc>
          <w:tcPr>
            <w:tcW w:w="1186" w:type="dxa"/>
            <w:tcBorders>
              <w:top w:val="double" w:color="000000" w:sz="4" w:space="0"/>
            </w:tcBorders>
          </w:tcPr>
          <w:p w14:paraId="1FB6568D">
            <w:pPr>
              <w:pStyle w:val="9"/>
              <w:spacing w:before="141"/>
              <w:ind w:left="136"/>
              <w:rPr>
                <w:sz w:val="18"/>
              </w:rPr>
            </w:pPr>
            <w:r>
              <w:rPr>
                <w:spacing w:val="-2"/>
                <w:sz w:val="18"/>
              </w:rPr>
              <w:t>-2.839216</w:t>
            </w:r>
          </w:p>
        </w:tc>
        <w:tc>
          <w:tcPr>
            <w:tcW w:w="1126" w:type="dxa"/>
            <w:tcBorders>
              <w:top w:val="double" w:color="000000" w:sz="4" w:space="0"/>
            </w:tcBorders>
          </w:tcPr>
          <w:p w14:paraId="3B1811DB">
            <w:pPr>
              <w:pStyle w:val="9"/>
              <w:spacing w:before="141"/>
              <w:ind w:left="85"/>
              <w:rPr>
                <w:sz w:val="18"/>
              </w:rPr>
            </w:pPr>
            <w:r>
              <w:rPr>
                <w:spacing w:val="-2"/>
                <w:sz w:val="18"/>
              </w:rPr>
              <w:t>0.950003</w:t>
            </w:r>
          </w:p>
        </w:tc>
        <w:tc>
          <w:tcPr>
            <w:tcW w:w="1031" w:type="dxa"/>
            <w:tcBorders>
              <w:top w:val="double" w:color="000000" w:sz="4" w:space="0"/>
            </w:tcBorders>
          </w:tcPr>
          <w:p w14:paraId="15D9AE0C">
            <w:pPr>
              <w:pStyle w:val="9"/>
              <w:spacing w:before="141"/>
              <w:ind w:left="70"/>
              <w:rPr>
                <w:sz w:val="18"/>
              </w:rPr>
            </w:pPr>
            <w:r>
              <w:rPr>
                <w:spacing w:val="-2"/>
                <w:sz w:val="18"/>
              </w:rPr>
              <w:t>-2.988640</w:t>
            </w:r>
          </w:p>
        </w:tc>
        <w:tc>
          <w:tcPr>
            <w:tcW w:w="842" w:type="dxa"/>
            <w:tcBorders>
              <w:top w:val="double" w:color="000000" w:sz="4" w:space="0"/>
            </w:tcBorders>
          </w:tcPr>
          <w:p w14:paraId="766A274A">
            <w:pPr>
              <w:pStyle w:val="9"/>
              <w:spacing w:before="141"/>
              <w:ind w:left="259"/>
              <w:rPr>
                <w:sz w:val="18"/>
              </w:rPr>
            </w:pPr>
            <w:r>
              <w:rPr>
                <w:spacing w:val="-2"/>
                <w:sz w:val="18"/>
              </w:rPr>
              <w:t>0.0042</w:t>
            </w:r>
          </w:p>
        </w:tc>
      </w:tr>
      <w:tr w14:paraId="6F502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810" w:type="dxa"/>
          </w:tcPr>
          <w:p w14:paraId="6EDEE230">
            <w:pPr>
              <w:pStyle w:val="9"/>
              <w:spacing w:before="3"/>
              <w:ind w:left="91" w:right="10"/>
              <w:rPr>
                <w:sz w:val="18"/>
              </w:rPr>
            </w:pPr>
            <w:r>
              <w:rPr>
                <w:spacing w:val="-5"/>
                <w:sz w:val="18"/>
              </w:rPr>
              <w:t>X1</w:t>
            </w:r>
          </w:p>
        </w:tc>
        <w:tc>
          <w:tcPr>
            <w:tcW w:w="1186" w:type="dxa"/>
          </w:tcPr>
          <w:p w14:paraId="5D3FD273">
            <w:pPr>
              <w:pStyle w:val="9"/>
              <w:spacing w:before="3"/>
              <w:ind w:left="196"/>
              <w:rPr>
                <w:sz w:val="18"/>
              </w:rPr>
            </w:pPr>
            <w:r>
              <w:rPr>
                <w:spacing w:val="-2"/>
                <w:sz w:val="18"/>
              </w:rPr>
              <w:t>2.079241</w:t>
            </w:r>
          </w:p>
        </w:tc>
        <w:tc>
          <w:tcPr>
            <w:tcW w:w="1126" w:type="dxa"/>
          </w:tcPr>
          <w:p w14:paraId="3F473081">
            <w:pPr>
              <w:pStyle w:val="9"/>
              <w:spacing w:before="3"/>
              <w:ind w:left="85"/>
              <w:rPr>
                <w:sz w:val="18"/>
              </w:rPr>
            </w:pPr>
            <w:r>
              <w:rPr>
                <w:spacing w:val="-2"/>
                <w:sz w:val="18"/>
              </w:rPr>
              <w:t>1.337377</w:t>
            </w:r>
          </w:p>
        </w:tc>
        <w:tc>
          <w:tcPr>
            <w:tcW w:w="1031" w:type="dxa"/>
          </w:tcPr>
          <w:p w14:paraId="24A6BA7B">
            <w:pPr>
              <w:pStyle w:val="9"/>
              <w:spacing w:before="3"/>
              <w:ind w:left="139" w:right="9"/>
              <w:rPr>
                <w:sz w:val="18"/>
              </w:rPr>
            </w:pPr>
            <w:r>
              <w:rPr>
                <w:spacing w:val="-2"/>
                <w:sz w:val="18"/>
              </w:rPr>
              <w:t>1.554716</w:t>
            </w:r>
          </w:p>
        </w:tc>
        <w:tc>
          <w:tcPr>
            <w:tcW w:w="842" w:type="dxa"/>
          </w:tcPr>
          <w:p w14:paraId="74BA10E2">
            <w:pPr>
              <w:pStyle w:val="9"/>
              <w:spacing w:before="3"/>
              <w:ind w:left="259"/>
              <w:rPr>
                <w:sz w:val="18"/>
              </w:rPr>
            </w:pPr>
            <w:r>
              <w:rPr>
                <w:spacing w:val="-2"/>
                <w:sz w:val="18"/>
              </w:rPr>
              <w:t>0.1260</w:t>
            </w:r>
          </w:p>
        </w:tc>
      </w:tr>
      <w:tr w14:paraId="0EFAE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810" w:type="dxa"/>
          </w:tcPr>
          <w:p w14:paraId="123B6A33">
            <w:pPr>
              <w:pStyle w:val="9"/>
              <w:spacing w:before="3"/>
              <w:ind w:left="91" w:right="10"/>
              <w:rPr>
                <w:sz w:val="18"/>
              </w:rPr>
            </w:pPr>
            <w:r>
              <w:rPr>
                <w:spacing w:val="-5"/>
                <w:sz w:val="18"/>
              </w:rPr>
              <w:t>X2</w:t>
            </w:r>
          </w:p>
        </w:tc>
        <w:tc>
          <w:tcPr>
            <w:tcW w:w="1186" w:type="dxa"/>
          </w:tcPr>
          <w:p w14:paraId="51777206">
            <w:pPr>
              <w:pStyle w:val="9"/>
              <w:spacing w:before="3"/>
              <w:ind w:left="196"/>
              <w:rPr>
                <w:sz w:val="18"/>
              </w:rPr>
            </w:pPr>
            <w:r>
              <w:rPr>
                <w:spacing w:val="-2"/>
                <w:sz w:val="18"/>
              </w:rPr>
              <w:t>4.849073</w:t>
            </w:r>
          </w:p>
        </w:tc>
        <w:tc>
          <w:tcPr>
            <w:tcW w:w="1126" w:type="dxa"/>
          </w:tcPr>
          <w:p w14:paraId="6625F3E0">
            <w:pPr>
              <w:pStyle w:val="9"/>
              <w:spacing w:before="3"/>
              <w:ind w:left="85"/>
              <w:rPr>
                <w:sz w:val="18"/>
              </w:rPr>
            </w:pPr>
            <w:r>
              <w:rPr>
                <w:spacing w:val="-2"/>
                <w:sz w:val="18"/>
              </w:rPr>
              <w:t>1.078374</w:t>
            </w:r>
          </w:p>
        </w:tc>
        <w:tc>
          <w:tcPr>
            <w:tcW w:w="1031" w:type="dxa"/>
          </w:tcPr>
          <w:p w14:paraId="0E9511DC">
            <w:pPr>
              <w:pStyle w:val="9"/>
              <w:spacing w:before="3"/>
              <w:ind w:left="139" w:right="9"/>
              <w:rPr>
                <w:sz w:val="18"/>
              </w:rPr>
            </w:pPr>
            <w:r>
              <w:rPr>
                <w:spacing w:val="-2"/>
                <w:sz w:val="18"/>
              </w:rPr>
              <w:t>4.496653</w:t>
            </w:r>
          </w:p>
        </w:tc>
        <w:tc>
          <w:tcPr>
            <w:tcW w:w="842" w:type="dxa"/>
          </w:tcPr>
          <w:p w14:paraId="607B4084">
            <w:pPr>
              <w:pStyle w:val="9"/>
              <w:spacing w:before="3"/>
              <w:ind w:left="259"/>
              <w:rPr>
                <w:sz w:val="18"/>
              </w:rPr>
            </w:pPr>
            <w:r>
              <w:rPr>
                <w:spacing w:val="-2"/>
                <w:sz w:val="18"/>
              </w:rPr>
              <w:t>0.0000</w:t>
            </w:r>
          </w:p>
        </w:tc>
      </w:tr>
      <w:tr w14:paraId="6C0CE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trPr>
        <w:tc>
          <w:tcPr>
            <w:tcW w:w="1810" w:type="dxa"/>
            <w:tcBorders>
              <w:bottom w:val="double" w:color="000000" w:sz="4" w:space="0"/>
            </w:tcBorders>
          </w:tcPr>
          <w:p w14:paraId="3102BD4D">
            <w:pPr>
              <w:pStyle w:val="9"/>
              <w:spacing w:before="3" w:line="240" w:lineRule="auto"/>
              <w:ind w:left="91" w:right="10"/>
              <w:rPr>
                <w:sz w:val="18"/>
              </w:rPr>
            </w:pPr>
            <w:r>
              <w:rPr>
                <w:spacing w:val="-5"/>
                <w:sz w:val="18"/>
              </w:rPr>
              <w:t>X3</w:t>
            </w:r>
          </w:p>
        </w:tc>
        <w:tc>
          <w:tcPr>
            <w:tcW w:w="1186" w:type="dxa"/>
            <w:tcBorders>
              <w:bottom w:val="double" w:color="000000" w:sz="4" w:space="0"/>
            </w:tcBorders>
          </w:tcPr>
          <w:p w14:paraId="0FBB45B8">
            <w:pPr>
              <w:pStyle w:val="9"/>
              <w:spacing w:before="3" w:line="240" w:lineRule="auto"/>
              <w:ind w:left="196"/>
              <w:rPr>
                <w:sz w:val="18"/>
              </w:rPr>
            </w:pPr>
            <w:r>
              <w:rPr>
                <w:spacing w:val="-2"/>
                <w:sz w:val="18"/>
              </w:rPr>
              <w:t>14.96171</w:t>
            </w:r>
          </w:p>
        </w:tc>
        <w:tc>
          <w:tcPr>
            <w:tcW w:w="1126" w:type="dxa"/>
            <w:tcBorders>
              <w:bottom w:val="double" w:color="000000" w:sz="4" w:space="0"/>
            </w:tcBorders>
          </w:tcPr>
          <w:p w14:paraId="21F2A057">
            <w:pPr>
              <w:pStyle w:val="9"/>
              <w:spacing w:before="3" w:line="240" w:lineRule="auto"/>
              <w:ind w:left="85"/>
              <w:rPr>
                <w:sz w:val="18"/>
              </w:rPr>
            </w:pPr>
            <w:r>
              <w:rPr>
                <w:spacing w:val="-2"/>
                <w:sz w:val="18"/>
              </w:rPr>
              <w:t>1.435315</w:t>
            </w:r>
          </w:p>
        </w:tc>
        <w:tc>
          <w:tcPr>
            <w:tcW w:w="1031" w:type="dxa"/>
            <w:tcBorders>
              <w:bottom w:val="double" w:color="000000" w:sz="4" w:space="0"/>
            </w:tcBorders>
          </w:tcPr>
          <w:p w14:paraId="359F08C3">
            <w:pPr>
              <w:pStyle w:val="9"/>
              <w:spacing w:before="3" w:line="240" w:lineRule="auto"/>
              <w:ind w:left="139" w:right="9"/>
              <w:rPr>
                <w:sz w:val="18"/>
              </w:rPr>
            </w:pPr>
            <w:r>
              <w:rPr>
                <w:spacing w:val="-2"/>
                <w:sz w:val="18"/>
              </w:rPr>
              <w:t>10.42399</w:t>
            </w:r>
          </w:p>
        </w:tc>
        <w:tc>
          <w:tcPr>
            <w:tcW w:w="842" w:type="dxa"/>
            <w:tcBorders>
              <w:bottom w:val="double" w:color="000000" w:sz="4" w:space="0"/>
            </w:tcBorders>
          </w:tcPr>
          <w:p w14:paraId="276B5556">
            <w:pPr>
              <w:pStyle w:val="9"/>
              <w:spacing w:before="3" w:line="240" w:lineRule="auto"/>
              <w:ind w:left="259"/>
              <w:rPr>
                <w:sz w:val="18"/>
              </w:rPr>
            </w:pPr>
            <w:r>
              <w:rPr>
                <w:spacing w:val="-2"/>
                <w:sz w:val="18"/>
              </w:rPr>
              <w:t>0.0000</w:t>
            </w:r>
          </w:p>
        </w:tc>
      </w:tr>
      <w:tr w14:paraId="626A3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7" w:hRule="atLeast"/>
        </w:trPr>
        <w:tc>
          <w:tcPr>
            <w:tcW w:w="1810" w:type="dxa"/>
          </w:tcPr>
          <w:p w14:paraId="6957E445">
            <w:pPr>
              <w:pStyle w:val="9"/>
              <w:spacing w:before="141"/>
              <w:ind w:left="15"/>
              <w:jc w:val="left"/>
              <w:rPr>
                <w:sz w:val="18"/>
              </w:rPr>
            </w:pPr>
            <w:r>
              <w:rPr>
                <w:spacing w:val="-2"/>
                <w:sz w:val="18"/>
              </w:rPr>
              <w:t>R-squared</w:t>
            </w:r>
          </w:p>
        </w:tc>
        <w:tc>
          <w:tcPr>
            <w:tcW w:w="1186" w:type="dxa"/>
          </w:tcPr>
          <w:p w14:paraId="119E79F7">
            <w:pPr>
              <w:pStyle w:val="9"/>
              <w:spacing w:before="141"/>
              <w:ind w:left="196"/>
              <w:rPr>
                <w:sz w:val="18"/>
              </w:rPr>
            </w:pPr>
            <w:r>
              <w:rPr>
                <w:spacing w:val="-2"/>
                <w:sz w:val="18"/>
              </w:rPr>
              <w:t>0.787573</w:t>
            </w:r>
          </w:p>
        </w:tc>
        <w:tc>
          <w:tcPr>
            <w:tcW w:w="2157" w:type="dxa"/>
            <w:gridSpan w:val="2"/>
          </w:tcPr>
          <w:p w14:paraId="196DFA93">
            <w:pPr>
              <w:pStyle w:val="9"/>
              <w:spacing w:before="141"/>
              <w:ind w:left="121"/>
              <w:jc w:val="left"/>
              <w:rPr>
                <w:sz w:val="18"/>
              </w:rPr>
            </w:pPr>
            <w:r>
              <w:rPr>
                <w:sz w:val="18"/>
              </w:rPr>
              <w:t>Mean</w:t>
            </w:r>
            <w:r>
              <w:rPr>
                <w:spacing w:val="-9"/>
                <w:sz w:val="18"/>
              </w:rPr>
              <w:t xml:space="preserve"> </w:t>
            </w:r>
            <w:r>
              <w:rPr>
                <w:sz w:val="18"/>
              </w:rPr>
              <w:t>dependent</w:t>
            </w:r>
            <w:r>
              <w:rPr>
                <w:spacing w:val="-10"/>
                <w:sz w:val="18"/>
              </w:rPr>
              <w:t xml:space="preserve"> </w:t>
            </w:r>
            <w:r>
              <w:rPr>
                <w:spacing w:val="-5"/>
                <w:sz w:val="18"/>
              </w:rPr>
              <w:t>var</w:t>
            </w:r>
          </w:p>
        </w:tc>
        <w:tc>
          <w:tcPr>
            <w:tcW w:w="842" w:type="dxa"/>
          </w:tcPr>
          <w:p w14:paraId="56A7F3CF">
            <w:pPr>
              <w:pStyle w:val="9"/>
              <w:spacing w:before="141"/>
              <w:ind w:left="58"/>
              <w:rPr>
                <w:sz w:val="18"/>
              </w:rPr>
            </w:pPr>
            <w:r>
              <w:rPr>
                <w:spacing w:val="-2"/>
                <w:sz w:val="18"/>
              </w:rPr>
              <w:t>2.522105</w:t>
            </w:r>
          </w:p>
        </w:tc>
      </w:tr>
      <w:tr w14:paraId="564A7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810" w:type="dxa"/>
          </w:tcPr>
          <w:p w14:paraId="3D840D5E">
            <w:pPr>
              <w:pStyle w:val="9"/>
              <w:spacing w:before="3"/>
              <w:ind w:left="15"/>
              <w:jc w:val="left"/>
              <w:rPr>
                <w:sz w:val="18"/>
              </w:rPr>
            </w:pPr>
            <w:r>
              <w:rPr>
                <w:spacing w:val="-2"/>
                <w:sz w:val="18"/>
              </w:rPr>
              <w:t>Adjusted</w:t>
            </w:r>
            <w:r>
              <w:rPr>
                <w:spacing w:val="-9"/>
                <w:sz w:val="18"/>
              </w:rPr>
              <w:t xml:space="preserve"> </w:t>
            </w:r>
            <w:r>
              <w:rPr>
                <w:spacing w:val="-2"/>
                <w:sz w:val="18"/>
              </w:rPr>
              <w:t>R-squared</w:t>
            </w:r>
          </w:p>
        </w:tc>
        <w:tc>
          <w:tcPr>
            <w:tcW w:w="1186" w:type="dxa"/>
          </w:tcPr>
          <w:p w14:paraId="47DEF06D">
            <w:pPr>
              <w:pStyle w:val="9"/>
              <w:spacing w:before="3"/>
              <w:ind w:left="196"/>
              <w:rPr>
                <w:sz w:val="18"/>
              </w:rPr>
            </w:pPr>
            <w:r>
              <w:rPr>
                <w:spacing w:val="-2"/>
                <w:sz w:val="18"/>
              </w:rPr>
              <w:t>0.775549</w:t>
            </w:r>
          </w:p>
        </w:tc>
        <w:tc>
          <w:tcPr>
            <w:tcW w:w="2157" w:type="dxa"/>
            <w:gridSpan w:val="2"/>
          </w:tcPr>
          <w:p w14:paraId="0E764285">
            <w:pPr>
              <w:pStyle w:val="9"/>
              <w:spacing w:before="3"/>
              <w:ind w:left="121"/>
              <w:jc w:val="left"/>
              <w:rPr>
                <w:sz w:val="18"/>
              </w:rPr>
            </w:pPr>
            <w:r>
              <w:rPr>
                <w:sz w:val="18"/>
              </w:rPr>
              <w:t>S.D.</w:t>
            </w:r>
            <w:r>
              <w:rPr>
                <w:spacing w:val="-9"/>
                <w:sz w:val="18"/>
              </w:rPr>
              <w:t xml:space="preserve"> </w:t>
            </w:r>
            <w:r>
              <w:rPr>
                <w:sz w:val="18"/>
              </w:rPr>
              <w:t>dependent</w:t>
            </w:r>
            <w:r>
              <w:rPr>
                <w:spacing w:val="-7"/>
                <w:sz w:val="18"/>
              </w:rPr>
              <w:t xml:space="preserve"> </w:t>
            </w:r>
            <w:r>
              <w:rPr>
                <w:spacing w:val="-5"/>
                <w:sz w:val="18"/>
              </w:rPr>
              <w:t>var</w:t>
            </w:r>
          </w:p>
        </w:tc>
        <w:tc>
          <w:tcPr>
            <w:tcW w:w="842" w:type="dxa"/>
          </w:tcPr>
          <w:p w14:paraId="19C4411C">
            <w:pPr>
              <w:pStyle w:val="9"/>
              <w:spacing w:before="3"/>
              <w:ind w:left="58"/>
              <w:rPr>
                <w:sz w:val="18"/>
              </w:rPr>
            </w:pPr>
            <w:r>
              <w:rPr>
                <w:spacing w:val="-2"/>
                <w:sz w:val="18"/>
              </w:rPr>
              <w:t>2.127981</w:t>
            </w:r>
          </w:p>
        </w:tc>
      </w:tr>
      <w:tr w14:paraId="03530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1810" w:type="dxa"/>
          </w:tcPr>
          <w:p w14:paraId="1302E015">
            <w:pPr>
              <w:pStyle w:val="9"/>
              <w:ind w:left="15"/>
              <w:jc w:val="left"/>
              <w:rPr>
                <w:sz w:val="18"/>
              </w:rPr>
            </w:pPr>
            <w:r>
              <w:rPr>
                <w:sz w:val="18"/>
              </w:rPr>
              <w:t>S.E.</w:t>
            </w:r>
            <w:r>
              <w:rPr>
                <w:spacing w:val="-6"/>
                <w:sz w:val="18"/>
              </w:rPr>
              <w:t xml:space="preserve"> </w:t>
            </w:r>
            <w:r>
              <w:rPr>
                <w:sz w:val="18"/>
              </w:rPr>
              <w:t>of</w:t>
            </w:r>
            <w:r>
              <w:rPr>
                <w:spacing w:val="-5"/>
                <w:sz w:val="18"/>
              </w:rPr>
              <w:t xml:space="preserve"> </w:t>
            </w:r>
            <w:r>
              <w:rPr>
                <w:spacing w:val="-2"/>
                <w:sz w:val="18"/>
              </w:rPr>
              <w:t>regression</w:t>
            </w:r>
          </w:p>
        </w:tc>
        <w:tc>
          <w:tcPr>
            <w:tcW w:w="1186" w:type="dxa"/>
          </w:tcPr>
          <w:p w14:paraId="1BDF7183">
            <w:pPr>
              <w:pStyle w:val="9"/>
              <w:ind w:left="196"/>
              <w:rPr>
                <w:sz w:val="18"/>
              </w:rPr>
            </w:pPr>
            <w:r>
              <w:rPr>
                <w:spacing w:val="-2"/>
                <w:sz w:val="18"/>
              </w:rPr>
              <w:t>1.008159</w:t>
            </w:r>
          </w:p>
        </w:tc>
        <w:tc>
          <w:tcPr>
            <w:tcW w:w="2157" w:type="dxa"/>
            <w:gridSpan w:val="2"/>
          </w:tcPr>
          <w:p w14:paraId="3D44AD25">
            <w:pPr>
              <w:pStyle w:val="9"/>
              <w:ind w:left="121"/>
              <w:jc w:val="left"/>
              <w:rPr>
                <w:sz w:val="18"/>
              </w:rPr>
            </w:pPr>
            <w:r>
              <w:rPr>
                <w:spacing w:val="-2"/>
                <w:sz w:val="18"/>
              </w:rPr>
              <w:t>Akaike</w:t>
            </w:r>
            <w:r>
              <w:rPr>
                <w:spacing w:val="-5"/>
                <w:sz w:val="18"/>
              </w:rPr>
              <w:t xml:space="preserve"> </w:t>
            </w:r>
            <w:r>
              <w:rPr>
                <w:spacing w:val="-2"/>
                <w:sz w:val="18"/>
              </w:rPr>
              <w:t>info</w:t>
            </w:r>
            <w:r>
              <w:rPr>
                <w:spacing w:val="-4"/>
                <w:sz w:val="18"/>
              </w:rPr>
              <w:t xml:space="preserve"> </w:t>
            </w:r>
            <w:r>
              <w:rPr>
                <w:spacing w:val="-2"/>
                <w:sz w:val="18"/>
              </w:rPr>
              <w:t>criterion</w:t>
            </w:r>
          </w:p>
        </w:tc>
        <w:tc>
          <w:tcPr>
            <w:tcW w:w="842" w:type="dxa"/>
          </w:tcPr>
          <w:p w14:paraId="19C9EA3D">
            <w:pPr>
              <w:pStyle w:val="9"/>
              <w:ind w:left="58"/>
              <w:rPr>
                <w:sz w:val="18"/>
              </w:rPr>
            </w:pPr>
            <w:r>
              <w:rPr>
                <w:spacing w:val="-2"/>
                <w:sz w:val="18"/>
              </w:rPr>
              <w:t>2.921720</w:t>
            </w:r>
          </w:p>
        </w:tc>
      </w:tr>
      <w:tr w14:paraId="2C412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810" w:type="dxa"/>
          </w:tcPr>
          <w:p w14:paraId="376EF46F">
            <w:pPr>
              <w:pStyle w:val="9"/>
              <w:ind w:left="15"/>
              <w:jc w:val="left"/>
              <w:rPr>
                <w:sz w:val="18"/>
              </w:rPr>
            </w:pPr>
            <w:r>
              <w:rPr>
                <w:spacing w:val="-2"/>
                <w:sz w:val="18"/>
              </w:rPr>
              <w:t>Sum</w:t>
            </w:r>
            <w:r>
              <w:rPr>
                <w:spacing w:val="-10"/>
                <w:sz w:val="18"/>
              </w:rPr>
              <w:t xml:space="preserve"> </w:t>
            </w:r>
            <w:r>
              <w:rPr>
                <w:spacing w:val="-2"/>
                <w:sz w:val="18"/>
              </w:rPr>
              <w:t>squared</w:t>
            </w:r>
            <w:r>
              <w:rPr>
                <w:spacing w:val="1"/>
                <w:sz w:val="18"/>
              </w:rPr>
              <w:t xml:space="preserve"> </w:t>
            </w:r>
            <w:r>
              <w:rPr>
                <w:spacing w:val="-2"/>
                <w:sz w:val="18"/>
              </w:rPr>
              <w:t>resid</w:t>
            </w:r>
          </w:p>
        </w:tc>
        <w:tc>
          <w:tcPr>
            <w:tcW w:w="1186" w:type="dxa"/>
          </w:tcPr>
          <w:p w14:paraId="02EEC381">
            <w:pPr>
              <w:pStyle w:val="9"/>
              <w:ind w:left="196"/>
              <w:rPr>
                <w:sz w:val="18"/>
              </w:rPr>
            </w:pPr>
            <w:r>
              <w:rPr>
                <w:spacing w:val="-2"/>
                <w:sz w:val="18"/>
              </w:rPr>
              <w:t>53.86836</w:t>
            </w:r>
          </w:p>
        </w:tc>
        <w:tc>
          <w:tcPr>
            <w:tcW w:w="2157" w:type="dxa"/>
            <w:gridSpan w:val="2"/>
          </w:tcPr>
          <w:p w14:paraId="047734A5">
            <w:pPr>
              <w:pStyle w:val="9"/>
              <w:ind w:left="121"/>
              <w:jc w:val="left"/>
              <w:rPr>
                <w:sz w:val="18"/>
              </w:rPr>
            </w:pPr>
            <w:r>
              <w:rPr>
                <w:spacing w:val="-2"/>
                <w:sz w:val="18"/>
              </w:rPr>
              <w:t>Schwarz</w:t>
            </w:r>
            <w:r>
              <w:rPr>
                <w:spacing w:val="-9"/>
                <w:sz w:val="18"/>
              </w:rPr>
              <w:t xml:space="preserve"> </w:t>
            </w:r>
            <w:r>
              <w:rPr>
                <w:spacing w:val="-2"/>
                <w:sz w:val="18"/>
              </w:rPr>
              <w:t>criterion</w:t>
            </w:r>
          </w:p>
        </w:tc>
        <w:tc>
          <w:tcPr>
            <w:tcW w:w="842" w:type="dxa"/>
          </w:tcPr>
          <w:p w14:paraId="4C16435D">
            <w:pPr>
              <w:pStyle w:val="9"/>
              <w:ind w:left="58"/>
              <w:rPr>
                <w:sz w:val="18"/>
              </w:rPr>
            </w:pPr>
            <w:r>
              <w:rPr>
                <w:spacing w:val="-2"/>
                <w:sz w:val="18"/>
              </w:rPr>
              <w:t>3.065092</w:t>
            </w:r>
          </w:p>
        </w:tc>
      </w:tr>
      <w:tr w14:paraId="4FA7D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810" w:type="dxa"/>
          </w:tcPr>
          <w:p w14:paraId="27874BD5">
            <w:pPr>
              <w:pStyle w:val="9"/>
              <w:spacing w:before="3"/>
              <w:ind w:left="15"/>
              <w:jc w:val="left"/>
              <w:rPr>
                <w:sz w:val="18"/>
              </w:rPr>
            </w:pPr>
            <w:r>
              <w:rPr>
                <w:sz w:val="18"/>
              </w:rPr>
              <w:t>Log</w:t>
            </w:r>
            <w:r>
              <w:rPr>
                <w:spacing w:val="-8"/>
                <w:sz w:val="18"/>
              </w:rPr>
              <w:t xml:space="preserve"> </w:t>
            </w:r>
            <w:r>
              <w:rPr>
                <w:spacing w:val="-2"/>
                <w:sz w:val="18"/>
              </w:rPr>
              <w:t>likelihood</w:t>
            </w:r>
          </w:p>
        </w:tc>
        <w:tc>
          <w:tcPr>
            <w:tcW w:w="1186" w:type="dxa"/>
          </w:tcPr>
          <w:p w14:paraId="470A3777">
            <w:pPr>
              <w:pStyle w:val="9"/>
              <w:spacing w:before="3"/>
              <w:ind w:left="136"/>
              <w:rPr>
                <w:sz w:val="18"/>
              </w:rPr>
            </w:pPr>
            <w:r>
              <w:rPr>
                <w:spacing w:val="-2"/>
                <w:sz w:val="18"/>
              </w:rPr>
              <w:t>-79.26902</w:t>
            </w:r>
          </w:p>
        </w:tc>
        <w:tc>
          <w:tcPr>
            <w:tcW w:w="2157" w:type="dxa"/>
            <w:gridSpan w:val="2"/>
          </w:tcPr>
          <w:p w14:paraId="6C19758F">
            <w:pPr>
              <w:pStyle w:val="9"/>
              <w:spacing w:before="3"/>
              <w:ind w:left="121"/>
              <w:jc w:val="left"/>
              <w:rPr>
                <w:sz w:val="18"/>
              </w:rPr>
            </w:pPr>
            <w:r>
              <w:rPr>
                <w:spacing w:val="-2"/>
                <w:sz w:val="18"/>
              </w:rPr>
              <w:t>Hannan-Quinn</w:t>
            </w:r>
            <w:r>
              <w:rPr>
                <w:sz w:val="18"/>
              </w:rPr>
              <w:t xml:space="preserve"> </w:t>
            </w:r>
            <w:r>
              <w:rPr>
                <w:spacing w:val="-2"/>
                <w:sz w:val="18"/>
              </w:rPr>
              <w:t>criter.</w:t>
            </w:r>
          </w:p>
        </w:tc>
        <w:tc>
          <w:tcPr>
            <w:tcW w:w="842" w:type="dxa"/>
          </w:tcPr>
          <w:p w14:paraId="08B407B4">
            <w:pPr>
              <w:pStyle w:val="9"/>
              <w:spacing w:before="3"/>
              <w:ind w:left="58"/>
              <w:rPr>
                <w:sz w:val="18"/>
              </w:rPr>
            </w:pPr>
            <w:r>
              <w:rPr>
                <w:spacing w:val="-2"/>
                <w:sz w:val="18"/>
              </w:rPr>
              <w:t>2.977439</w:t>
            </w:r>
          </w:p>
        </w:tc>
      </w:tr>
      <w:tr w14:paraId="32F96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810" w:type="dxa"/>
          </w:tcPr>
          <w:p w14:paraId="4A94086A">
            <w:pPr>
              <w:pStyle w:val="9"/>
              <w:ind w:left="15"/>
              <w:jc w:val="left"/>
              <w:rPr>
                <w:sz w:val="18"/>
              </w:rPr>
            </w:pPr>
            <w:r>
              <w:rPr>
                <w:spacing w:val="-2"/>
                <w:sz w:val="18"/>
              </w:rPr>
              <w:t>F-statistic</w:t>
            </w:r>
          </w:p>
        </w:tc>
        <w:tc>
          <w:tcPr>
            <w:tcW w:w="1186" w:type="dxa"/>
          </w:tcPr>
          <w:p w14:paraId="7BB4FF01">
            <w:pPr>
              <w:pStyle w:val="9"/>
              <w:ind w:left="196"/>
              <w:rPr>
                <w:sz w:val="18"/>
              </w:rPr>
            </w:pPr>
            <w:r>
              <w:rPr>
                <w:spacing w:val="-2"/>
                <w:sz w:val="18"/>
              </w:rPr>
              <w:t>65.49904</w:t>
            </w:r>
          </w:p>
        </w:tc>
        <w:tc>
          <w:tcPr>
            <w:tcW w:w="2157" w:type="dxa"/>
            <w:gridSpan w:val="2"/>
          </w:tcPr>
          <w:p w14:paraId="0285CD6E">
            <w:pPr>
              <w:pStyle w:val="9"/>
              <w:ind w:left="121"/>
              <w:jc w:val="left"/>
              <w:rPr>
                <w:sz w:val="18"/>
              </w:rPr>
            </w:pPr>
            <w:r>
              <w:rPr>
                <w:spacing w:val="-2"/>
                <w:sz w:val="18"/>
              </w:rPr>
              <w:t>Durbin-Watson</w:t>
            </w:r>
            <w:r>
              <w:rPr>
                <w:sz w:val="18"/>
              </w:rPr>
              <w:t xml:space="preserve"> </w:t>
            </w:r>
            <w:r>
              <w:rPr>
                <w:spacing w:val="-4"/>
                <w:sz w:val="18"/>
              </w:rPr>
              <w:t>stat</w:t>
            </w:r>
          </w:p>
        </w:tc>
        <w:tc>
          <w:tcPr>
            <w:tcW w:w="842" w:type="dxa"/>
          </w:tcPr>
          <w:p w14:paraId="1D9F3496">
            <w:pPr>
              <w:pStyle w:val="9"/>
              <w:ind w:left="58"/>
              <w:rPr>
                <w:sz w:val="18"/>
              </w:rPr>
            </w:pPr>
            <w:r>
              <w:rPr>
                <w:spacing w:val="-2"/>
                <w:sz w:val="18"/>
              </w:rPr>
              <w:t>0.633547</w:t>
            </w:r>
          </w:p>
        </w:tc>
      </w:tr>
      <w:tr w14:paraId="6F189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trPr>
        <w:tc>
          <w:tcPr>
            <w:tcW w:w="1810" w:type="dxa"/>
            <w:tcBorders>
              <w:bottom w:val="double" w:color="000000" w:sz="4" w:space="0"/>
            </w:tcBorders>
          </w:tcPr>
          <w:p w14:paraId="6289A783">
            <w:pPr>
              <w:pStyle w:val="9"/>
              <w:spacing w:before="3" w:line="240" w:lineRule="auto"/>
              <w:ind w:left="15"/>
              <w:jc w:val="left"/>
              <w:rPr>
                <w:sz w:val="18"/>
              </w:rPr>
            </w:pPr>
            <w:r>
              <w:rPr>
                <w:spacing w:val="-2"/>
                <w:sz w:val="18"/>
              </w:rPr>
              <w:t>Prob(F-statistic)</w:t>
            </w:r>
          </w:p>
        </w:tc>
        <w:tc>
          <w:tcPr>
            <w:tcW w:w="1186" w:type="dxa"/>
            <w:tcBorders>
              <w:bottom w:val="double" w:color="000000" w:sz="4" w:space="0"/>
            </w:tcBorders>
          </w:tcPr>
          <w:p w14:paraId="7AF46DFC">
            <w:pPr>
              <w:pStyle w:val="9"/>
              <w:spacing w:before="3" w:line="240" w:lineRule="auto"/>
              <w:ind w:left="196"/>
              <w:rPr>
                <w:sz w:val="18"/>
              </w:rPr>
            </w:pPr>
            <w:r>
              <w:rPr>
                <w:spacing w:val="-2"/>
                <w:sz w:val="18"/>
              </w:rPr>
              <w:t>0.000000</w:t>
            </w:r>
          </w:p>
        </w:tc>
        <w:tc>
          <w:tcPr>
            <w:tcW w:w="2157" w:type="dxa"/>
            <w:gridSpan w:val="2"/>
            <w:tcBorders>
              <w:bottom w:val="double" w:color="000000" w:sz="4" w:space="0"/>
            </w:tcBorders>
          </w:tcPr>
          <w:p w14:paraId="3ECAE650">
            <w:pPr>
              <w:pStyle w:val="9"/>
              <w:spacing w:before="0" w:line="240" w:lineRule="auto"/>
              <w:jc w:val="left"/>
              <w:rPr>
                <w:rFonts w:ascii="Times New Roman"/>
                <w:sz w:val="20"/>
              </w:rPr>
            </w:pPr>
          </w:p>
        </w:tc>
        <w:tc>
          <w:tcPr>
            <w:tcW w:w="842" w:type="dxa"/>
            <w:tcBorders>
              <w:bottom w:val="double" w:color="000000" w:sz="4" w:space="0"/>
            </w:tcBorders>
          </w:tcPr>
          <w:p w14:paraId="2E95A77E">
            <w:pPr>
              <w:pStyle w:val="9"/>
              <w:spacing w:before="0" w:line="240" w:lineRule="auto"/>
              <w:jc w:val="left"/>
              <w:rPr>
                <w:rFonts w:ascii="Times New Roman"/>
                <w:sz w:val="20"/>
              </w:rPr>
            </w:pPr>
          </w:p>
        </w:tc>
      </w:tr>
    </w:tbl>
    <w:p w14:paraId="67F8A3D3">
      <w:pPr>
        <w:pStyle w:val="6"/>
        <w:spacing w:before="107"/>
        <w:ind w:left="1528"/>
      </w:pPr>
      <w:r>
        <w:t>Sumber:</w:t>
      </w:r>
      <w:r>
        <w:rPr>
          <w:spacing w:val="-6"/>
        </w:rPr>
        <w:t xml:space="preserve"> </w:t>
      </w:r>
      <w:r>
        <w:t>hasil</w:t>
      </w:r>
      <w:r>
        <w:rPr>
          <w:spacing w:val="-4"/>
        </w:rPr>
        <w:t xml:space="preserve"> </w:t>
      </w:r>
      <w:r>
        <w:t>output</w:t>
      </w:r>
      <w:r>
        <w:rPr>
          <w:spacing w:val="-4"/>
        </w:rPr>
        <w:t xml:space="preserve"> </w:t>
      </w:r>
      <w:r>
        <w:t>EViews,</w:t>
      </w:r>
      <w:r>
        <w:rPr>
          <w:spacing w:val="-4"/>
        </w:rPr>
        <w:t xml:space="preserve"> </w:t>
      </w:r>
      <w:r>
        <w:t>data</w:t>
      </w:r>
      <w:r>
        <w:rPr>
          <w:spacing w:val="-4"/>
        </w:rPr>
        <w:t xml:space="preserve"> </w:t>
      </w:r>
      <w:r>
        <w:t>diolah</w:t>
      </w:r>
      <w:r>
        <w:rPr>
          <w:spacing w:val="-4"/>
        </w:rPr>
        <w:t xml:space="preserve"> 2025</w:t>
      </w:r>
    </w:p>
    <w:p w14:paraId="5D895257">
      <w:pPr>
        <w:pStyle w:val="6"/>
      </w:pPr>
    </w:p>
    <w:p w14:paraId="03FFB826">
      <w:pPr>
        <w:pStyle w:val="6"/>
        <w:spacing w:line="480" w:lineRule="auto"/>
        <w:ind w:left="568" w:right="138" w:firstLine="720"/>
        <w:jc w:val="both"/>
      </w:pPr>
      <w:r>
        <w:t xml:space="preserve">Berdasarkan hasil uji chow diatas diperoleh nilai probabilitas dari </w:t>
      </w:r>
      <w:r>
        <w:rPr>
          <w:i/>
        </w:rPr>
        <w:t xml:space="preserve">cross section chi-square </w:t>
      </w:r>
      <w:r>
        <w:t xml:space="preserve">sebesar 0.0000 &lt; 0.05, maka model yang terpilih adalah </w:t>
      </w:r>
      <w:r>
        <w:rPr>
          <w:i/>
        </w:rPr>
        <w:t>fixed effect</w:t>
      </w:r>
      <w:r>
        <w:t xml:space="preserve">. Karena hasil uji chow menunjukkan hasil model yang terpilih adalah </w:t>
      </w:r>
      <w:r>
        <w:rPr>
          <w:i/>
        </w:rPr>
        <w:t>fixed effect</w:t>
      </w:r>
      <w:r>
        <w:t>,</w:t>
      </w:r>
      <w:r>
        <w:rPr>
          <w:spacing w:val="-10"/>
        </w:rPr>
        <w:t xml:space="preserve"> </w:t>
      </w:r>
      <w:r>
        <w:t>maka</w:t>
      </w:r>
      <w:r>
        <w:rPr>
          <w:spacing w:val="-9"/>
        </w:rPr>
        <w:t xml:space="preserve"> </w:t>
      </w:r>
      <w:r>
        <w:t>perlu</w:t>
      </w:r>
      <w:r>
        <w:rPr>
          <w:spacing w:val="-10"/>
        </w:rPr>
        <w:t xml:space="preserve"> </w:t>
      </w:r>
      <w:r>
        <w:t>dilakukan</w:t>
      </w:r>
      <w:r>
        <w:rPr>
          <w:spacing w:val="-10"/>
        </w:rPr>
        <w:t xml:space="preserve"> </w:t>
      </w:r>
      <w:r>
        <w:t>uji</w:t>
      </w:r>
      <w:r>
        <w:rPr>
          <w:spacing w:val="-9"/>
        </w:rPr>
        <w:t xml:space="preserve"> </w:t>
      </w:r>
      <w:r>
        <w:t>hausman</w:t>
      </w:r>
      <w:r>
        <w:rPr>
          <w:spacing w:val="-9"/>
        </w:rPr>
        <w:t xml:space="preserve"> </w:t>
      </w:r>
      <w:r>
        <w:t>guna</w:t>
      </w:r>
      <w:r>
        <w:rPr>
          <w:spacing w:val="-10"/>
        </w:rPr>
        <w:t xml:space="preserve"> </w:t>
      </w:r>
      <w:r>
        <w:t>mengetahui</w:t>
      </w:r>
      <w:r>
        <w:rPr>
          <w:spacing w:val="-10"/>
        </w:rPr>
        <w:t xml:space="preserve"> </w:t>
      </w:r>
      <w:r>
        <w:t>model</w:t>
      </w:r>
      <w:r>
        <w:rPr>
          <w:spacing w:val="-10"/>
        </w:rPr>
        <w:t xml:space="preserve"> </w:t>
      </w:r>
      <w:r>
        <w:t>yang</w:t>
      </w:r>
      <w:r>
        <w:rPr>
          <w:spacing w:val="-10"/>
        </w:rPr>
        <w:t xml:space="preserve"> </w:t>
      </w:r>
      <w:r>
        <w:t>tepat</w:t>
      </w:r>
      <w:r>
        <w:rPr>
          <w:spacing w:val="-9"/>
        </w:rPr>
        <w:t xml:space="preserve"> </w:t>
      </w:r>
      <w:r>
        <w:t xml:space="preserve">antara </w:t>
      </w:r>
      <w:r>
        <w:rPr>
          <w:i/>
        </w:rPr>
        <w:t xml:space="preserve">fixed effect </w:t>
      </w:r>
      <w:r>
        <w:t xml:space="preserve">dan </w:t>
      </w:r>
      <w:r>
        <w:rPr>
          <w:i/>
        </w:rPr>
        <w:t xml:space="preserve">random effect </w:t>
      </w:r>
      <w:r>
        <w:t>yang akan digunakan dalam penelitian ini.</w:t>
      </w:r>
    </w:p>
    <w:p w14:paraId="36F627C7">
      <w:pPr>
        <w:pStyle w:val="6"/>
        <w:spacing w:after="0" w:line="480" w:lineRule="auto"/>
        <w:jc w:val="both"/>
        <w:sectPr>
          <w:pgSz w:w="11910" w:h="16840"/>
          <w:pgMar w:top="1920" w:right="1559" w:bottom="280" w:left="1700" w:header="993" w:footer="0" w:gutter="0"/>
          <w:cols w:space="720" w:num="1"/>
        </w:sectPr>
      </w:pPr>
    </w:p>
    <w:p w14:paraId="79FAACFF">
      <w:pPr>
        <w:pStyle w:val="6"/>
        <w:spacing w:before="53"/>
      </w:pPr>
    </w:p>
    <w:p w14:paraId="2072D730">
      <w:pPr>
        <w:pStyle w:val="2"/>
        <w:numPr>
          <w:ilvl w:val="3"/>
          <w:numId w:val="1"/>
        </w:numPr>
        <w:tabs>
          <w:tab w:val="left" w:pos="1430"/>
        </w:tabs>
        <w:spacing w:before="0" w:after="0" w:line="240" w:lineRule="auto"/>
        <w:ind w:left="1430" w:right="0" w:hanging="720"/>
        <w:jc w:val="left"/>
      </w:pPr>
      <w:r>
        <w:t>Uji</w:t>
      </w:r>
      <w:r>
        <w:rPr>
          <w:spacing w:val="-4"/>
        </w:rPr>
        <w:t xml:space="preserve"> </w:t>
      </w:r>
      <w:r>
        <w:rPr>
          <w:spacing w:val="-2"/>
        </w:rPr>
        <w:t>Hausman</w:t>
      </w:r>
    </w:p>
    <w:p w14:paraId="3FD2108D">
      <w:pPr>
        <w:pStyle w:val="6"/>
        <w:rPr>
          <w:b/>
        </w:rPr>
      </w:pPr>
    </w:p>
    <w:p w14:paraId="4F07BB68">
      <w:pPr>
        <w:spacing w:before="0" w:line="480" w:lineRule="auto"/>
        <w:ind w:left="710" w:right="0" w:firstLine="578"/>
        <w:jc w:val="left"/>
        <w:rPr>
          <w:sz w:val="24"/>
        </w:rPr>
      </w:pPr>
      <w:r>
        <w:rPr>
          <w:sz w:val="24"/>
        </w:rPr>
        <w:t>Uji</w:t>
      </w:r>
      <w:r>
        <w:rPr>
          <w:spacing w:val="33"/>
          <w:sz w:val="24"/>
        </w:rPr>
        <w:t xml:space="preserve"> </w:t>
      </w:r>
      <w:r>
        <w:rPr>
          <w:sz w:val="24"/>
        </w:rPr>
        <w:t>Hausman</w:t>
      </w:r>
      <w:r>
        <w:rPr>
          <w:spacing w:val="32"/>
          <w:sz w:val="24"/>
        </w:rPr>
        <w:t xml:space="preserve"> </w:t>
      </w:r>
      <w:r>
        <w:rPr>
          <w:sz w:val="24"/>
        </w:rPr>
        <w:t>digunakan</w:t>
      </w:r>
      <w:r>
        <w:rPr>
          <w:spacing w:val="34"/>
          <w:sz w:val="24"/>
        </w:rPr>
        <w:t xml:space="preserve"> </w:t>
      </w:r>
      <w:r>
        <w:rPr>
          <w:sz w:val="24"/>
        </w:rPr>
        <w:t>untuk</w:t>
      </w:r>
      <w:r>
        <w:rPr>
          <w:spacing w:val="33"/>
          <w:sz w:val="24"/>
        </w:rPr>
        <w:t xml:space="preserve"> </w:t>
      </w:r>
      <w:r>
        <w:rPr>
          <w:sz w:val="24"/>
        </w:rPr>
        <w:t>memilih</w:t>
      </w:r>
      <w:r>
        <w:rPr>
          <w:spacing w:val="33"/>
          <w:sz w:val="24"/>
        </w:rPr>
        <w:t xml:space="preserve"> </w:t>
      </w:r>
      <w:r>
        <w:rPr>
          <w:sz w:val="24"/>
        </w:rPr>
        <w:t>model</w:t>
      </w:r>
      <w:r>
        <w:rPr>
          <w:spacing w:val="32"/>
          <w:sz w:val="24"/>
        </w:rPr>
        <w:t xml:space="preserve"> </w:t>
      </w:r>
      <w:r>
        <w:rPr>
          <w:sz w:val="24"/>
        </w:rPr>
        <w:t>yang</w:t>
      </w:r>
      <w:r>
        <w:rPr>
          <w:spacing w:val="32"/>
          <w:sz w:val="24"/>
        </w:rPr>
        <w:t xml:space="preserve"> </w:t>
      </w:r>
      <w:r>
        <w:rPr>
          <w:sz w:val="24"/>
        </w:rPr>
        <w:t>terbaik</w:t>
      </w:r>
      <w:r>
        <w:rPr>
          <w:spacing w:val="33"/>
          <w:sz w:val="24"/>
        </w:rPr>
        <w:t xml:space="preserve"> </w:t>
      </w:r>
      <w:r>
        <w:rPr>
          <w:sz w:val="24"/>
        </w:rPr>
        <w:t>antara</w:t>
      </w:r>
      <w:r>
        <w:rPr>
          <w:spacing w:val="36"/>
          <w:sz w:val="24"/>
        </w:rPr>
        <w:t xml:space="preserve"> </w:t>
      </w:r>
      <w:r>
        <w:rPr>
          <w:i/>
          <w:sz w:val="24"/>
        </w:rPr>
        <w:t xml:space="preserve">fixed effect model </w:t>
      </w:r>
      <w:r>
        <w:rPr>
          <w:sz w:val="24"/>
        </w:rPr>
        <w:t xml:space="preserve">atau </w:t>
      </w:r>
      <w:r>
        <w:rPr>
          <w:i/>
          <w:sz w:val="24"/>
        </w:rPr>
        <w:t>random effect model</w:t>
      </w:r>
      <w:r>
        <w:rPr>
          <w:sz w:val="24"/>
        </w:rPr>
        <w:t>. Berikut hasil uji hausman:</w:t>
      </w:r>
    </w:p>
    <w:p w14:paraId="5E05212E">
      <w:pPr>
        <w:pStyle w:val="2"/>
        <w:spacing w:line="415" w:lineRule="auto"/>
        <w:ind w:left="3557" w:right="3115" w:firstLine="518"/>
      </w:pPr>
      <w:r>
        <w:drawing>
          <wp:anchor distT="0" distB="0" distL="0" distR="0" simplePos="0" relativeHeight="251671552" behindDoc="1" locked="0" layoutInCell="1" allowOverlap="1">
            <wp:simplePos x="0" y="0"/>
            <wp:positionH relativeFrom="page">
              <wp:posOffset>1456055</wp:posOffset>
            </wp:positionH>
            <wp:positionV relativeFrom="paragraph">
              <wp:posOffset>549275</wp:posOffset>
            </wp:positionV>
            <wp:extent cx="4667250" cy="4591050"/>
            <wp:effectExtent l="0" t="0" r="0" b="0"/>
            <wp:wrapNone/>
            <wp:docPr id="79" name="Image 79"/>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7" cstate="print"/>
                    <a:stretch>
                      <a:fillRect/>
                    </a:stretch>
                  </pic:blipFill>
                  <pic:spPr>
                    <a:xfrm>
                      <a:off x="0" y="0"/>
                      <a:ext cx="4667249" cy="4591049"/>
                    </a:xfrm>
                    <a:prstGeom prst="rect">
                      <a:avLst/>
                    </a:prstGeom>
                  </pic:spPr>
                </pic:pic>
              </a:graphicData>
            </a:graphic>
          </wp:anchor>
        </w:drawing>
      </w:r>
      <w:r>
        <mc:AlternateContent>
          <mc:Choice Requires="wpg">
            <w:drawing>
              <wp:anchor distT="0" distB="0" distL="0" distR="0" simplePos="0" relativeHeight="251660288" behindDoc="0" locked="0" layoutInCell="1" allowOverlap="1">
                <wp:simplePos x="0" y="0"/>
                <wp:positionH relativeFrom="page">
                  <wp:posOffset>2054225</wp:posOffset>
                </wp:positionH>
                <wp:positionV relativeFrom="paragraph">
                  <wp:posOffset>504190</wp:posOffset>
                </wp:positionV>
                <wp:extent cx="3810635" cy="4750435"/>
                <wp:effectExtent l="0" t="0" r="0" b="0"/>
                <wp:wrapNone/>
                <wp:docPr id="80" name="Group 80"/>
                <wp:cNvGraphicFramePr/>
                <a:graphic xmlns:a="http://schemas.openxmlformats.org/drawingml/2006/main">
                  <a:graphicData uri="http://schemas.microsoft.com/office/word/2010/wordprocessingGroup">
                    <wpg:wgp>
                      <wpg:cNvGrpSpPr/>
                      <wpg:grpSpPr>
                        <a:xfrm>
                          <a:off x="0" y="0"/>
                          <a:ext cx="3810635" cy="4750435"/>
                          <a:chOff x="0" y="0"/>
                          <a:chExt cx="3810635" cy="4750435"/>
                        </a:xfrm>
                      </wpg:grpSpPr>
                      <wps:wsp>
                        <wps:cNvPr id="81" name="Graphic 81"/>
                        <wps:cNvSpPr/>
                        <wps:spPr>
                          <a:xfrm>
                            <a:off x="-8" y="8"/>
                            <a:ext cx="3810635" cy="559435"/>
                          </a:xfrm>
                          <a:custGeom>
                            <a:avLst/>
                            <a:gdLst/>
                            <a:ahLst/>
                            <a:cxnLst/>
                            <a:rect l="l" t="t" r="r" b="b"/>
                            <a:pathLst>
                              <a:path w="3810635" h="559435">
                                <a:moveTo>
                                  <a:pt x="2540025" y="279577"/>
                                </a:moveTo>
                                <a:lnTo>
                                  <a:pt x="1841754" y="279577"/>
                                </a:lnTo>
                                <a:lnTo>
                                  <a:pt x="1206817" y="279577"/>
                                </a:lnTo>
                                <a:lnTo>
                                  <a:pt x="0" y="279577"/>
                                </a:lnTo>
                                <a:lnTo>
                                  <a:pt x="0" y="419112"/>
                                </a:lnTo>
                                <a:lnTo>
                                  <a:pt x="0" y="559015"/>
                                </a:lnTo>
                                <a:lnTo>
                                  <a:pt x="1206817" y="559015"/>
                                </a:lnTo>
                                <a:lnTo>
                                  <a:pt x="1841703" y="559015"/>
                                </a:lnTo>
                                <a:lnTo>
                                  <a:pt x="2540025" y="559015"/>
                                </a:lnTo>
                                <a:lnTo>
                                  <a:pt x="2540025" y="419150"/>
                                </a:lnTo>
                                <a:lnTo>
                                  <a:pt x="2540025" y="279577"/>
                                </a:lnTo>
                                <a:close/>
                              </a:path>
                              <a:path w="3810635" h="559435">
                                <a:moveTo>
                                  <a:pt x="2540025" y="139674"/>
                                </a:moveTo>
                                <a:lnTo>
                                  <a:pt x="1841754" y="139674"/>
                                </a:lnTo>
                                <a:lnTo>
                                  <a:pt x="1206817" y="139674"/>
                                </a:lnTo>
                                <a:lnTo>
                                  <a:pt x="0" y="139674"/>
                                </a:lnTo>
                                <a:lnTo>
                                  <a:pt x="0" y="279565"/>
                                </a:lnTo>
                                <a:lnTo>
                                  <a:pt x="1206817" y="279565"/>
                                </a:lnTo>
                                <a:lnTo>
                                  <a:pt x="1841703" y="279565"/>
                                </a:lnTo>
                                <a:lnTo>
                                  <a:pt x="2540025" y="279565"/>
                                </a:lnTo>
                                <a:lnTo>
                                  <a:pt x="2540025" y="139674"/>
                                </a:lnTo>
                                <a:close/>
                              </a:path>
                              <a:path w="3810635" h="559435">
                                <a:moveTo>
                                  <a:pt x="2540025" y="0"/>
                                </a:moveTo>
                                <a:lnTo>
                                  <a:pt x="1841754" y="0"/>
                                </a:lnTo>
                                <a:lnTo>
                                  <a:pt x="1206817" y="0"/>
                                </a:lnTo>
                                <a:lnTo>
                                  <a:pt x="0" y="0"/>
                                </a:lnTo>
                                <a:lnTo>
                                  <a:pt x="0" y="139573"/>
                                </a:lnTo>
                                <a:lnTo>
                                  <a:pt x="1206817" y="139573"/>
                                </a:lnTo>
                                <a:lnTo>
                                  <a:pt x="1841703" y="139573"/>
                                </a:lnTo>
                                <a:lnTo>
                                  <a:pt x="2540025" y="139573"/>
                                </a:lnTo>
                                <a:lnTo>
                                  <a:pt x="2540025" y="0"/>
                                </a:lnTo>
                                <a:close/>
                              </a:path>
                              <a:path w="3810635" h="559435">
                                <a:moveTo>
                                  <a:pt x="3238779" y="279577"/>
                                </a:moveTo>
                                <a:lnTo>
                                  <a:pt x="2540114" y="279577"/>
                                </a:lnTo>
                                <a:lnTo>
                                  <a:pt x="2540114" y="419112"/>
                                </a:lnTo>
                                <a:lnTo>
                                  <a:pt x="2540114" y="559015"/>
                                </a:lnTo>
                                <a:lnTo>
                                  <a:pt x="3238779" y="559015"/>
                                </a:lnTo>
                                <a:lnTo>
                                  <a:pt x="3238779" y="419150"/>
                                </a:lnTo>
                                <a:lnTo>
                                  <a:pt x="3238779" y="279577"/>
                                </a:lnTo>
                                <a:close/>
                              </a:path>
                              <a:path w="3810635" h="559435">
                                <a:moveTo>
                                  <a:pt x="3238779" y="139674"/>
                                </a:moveTo>
                                <a:lnTo>
                                  <a:pt x="2540114" y="139674"/>
                                </a:lnTo>
                                <a:lnTo>
                                  <a:pt x="2540114" y="279565"/>
                                </a:lnTo>
                                <a:lnTo>
                                  <a:pt x="3238779" y="279565"/>
                                </a:lnTo>
                                <a:lnTo>
                                  <a:pt x="3238779" y="139674"/>
                                </a:lnTo>
                                <a:close/>
                              </a:path>
                              <a:path w="3810635" h="559435">
                                <a:moveTo>
                                  <a:pt x="3238779" y="0"/>
                                </a:moveTo>
                                <a:lnTo>
                                  <a:pt x="2540114" y="0"/>
                                </a:lnTo>
                                <a:lnTo>
                                  <a:pt x="2540114" y="139573"/>
                                </a:lnTo>
                                <a:lnTo>
                                  <a:pt x="3238779" y="139573"/>
                                </a:lnTo>
                                <a:lnTo>
                                  <a:pt x="3238779" y="0"/>
                                </a:lnTo>
                                <a:close/>
                              </a:path>
                              <a:path w="3810635" h="559435">
                                <a:moveTo>
                                  <a:pt x="3810355" y="279577"/>
                                </a:moveTo>
                                <a:lnTo>
                                  <a:pt x="3238804" y="279577"/>
                                </a:lnTo>
                                <a:lnTo>
                                  <a:pt x="3238804" y="419112"/>
                                </a:lnTo>
                                <a:lnTo>
                                  <a:pt x="3238804" y="559015"/>
                                </a:lnTo>
                                <a:lnTo>
                                  <a:pt x="3810355" y="559015"/>
                                </a:lnTo>
                                <a:lnTo>
                                  <a:pt x="3810355" y="419150"/>
                                </a:lnTo>
                                <a:lnTo>
                                  <a:pt x="3810355" y="279577"/>
                                </a:lnTo>
                                <a:close/>
                              </a:path>
                              <a:path w="3810635" h="559435">
                                <a:moveTo>
                                  <a:pt x="3810355" y="139674"/>
                                </a:moveTo>
                                <a:lnTo>
                                  <a:pt x="3238804" y="139674"/>
                                </a:lnTo>
                                <a:lnTo>
                                  <a:pt x="3238804" y="279565"/>
                                </a:lnTo>
                                <a:lnTo>
                                  <a:pt x="3810355" y="279565"/>
                                </a:lnTo>
                                <a:lnTo>
                                  <a:pt x="3810355" y="139674"/>
                                </a:lnTo>
                                <a:close/>
                              </a:path>
                              <a:path w="3810635" h="559435">
                                <a:moveTo>
                                  <a:pt x="3810355" y="0"/>
                                </a:moveTo>
                                <a:lnTo>
                                  <a:pt x="3238804" y="0"/>
                                </a:lnTo>
                                <a:lnTo>
                                  <a:pt x="3238804" y="139573"/>
                                </a:lnTo>
                                <a:lnTo>
                                  <a:pt x="3810355" y="139573"/>
                                </a:lnTo>
                                <a:lnTo>
                                  <a:pt x="3810355" y="0"/>
                                </a:lnTo>
                                <a:close/>
                              </a:path>
                            </a:pathLst>
                          </a:custGeom>
                          <a:solidFill>
                            <a:srgbClr val="FFFFFF"/>
                          </a:solidFill>
                        </wps:spPr>
                        <wps:bodyPr wrap="square" lIns="0" tIns="0" rIns="0" bIns="0" rtlCol="0">
                          <a:noAutofit/>
                        </wps:bodyPr>
                      </wps:wsp>
                      <wps:wsp>
                        <wps:cNvPr id="82" name="Graphic 82"/>
                        <wps:cNvSpPr/>
                        <wps:spPr>
                          <a:xfrm>
                            <a:off x="3169" y="460371"/>
                            <a:ext cx="3804285" cy="26034"/>
                          </a:xfrm>
                          <a:custGeom>
                            <a:avLst/>
                            <a:gdLst/>
                            <a:ahLst/>
                            <a:cxnLst/>
                            <a:rect l="l" t="t" r="r" b="b"/>
                            <a:pathLst>
                              <a:path w="3804285" h="26034">
                                <a:moveTo>
                                  <a:pt x="0" y="0"/>
                                </a:moveTo>
                                <a:lnTo>
                                  <a:pt x="1200476" y="0"/>
                                </a:lnTo>
                              </a:path>
                              <a:path w="3804285" h="26034">
                                <a:moveTo>
                                  <a:pt x="0" y="25429"/>
                                </a:moveTo>
                                <a:lnTo>
                                  <a:pt x="1200476" y="25429"/>
                                </a:lnTo>
                              </a:path>
                              <a:path w="3804285" h="26034">
                                <a:moveTo>
                                  <a:pt x="1206813" y="0"/>
                                </a:moveTo>
                                <a:lnTo>
                                  <a:pt x="1835469" y="0"/>
                                </a:lnTo>
                              </a:path>
                              <a:path w="3804285" h="26034">
                                <a:moveTo>
                                  <a:pt x="1206813" y="25429"/>
                                </a:moveTo>
                                <a:lnTo>
                                  <a:pt x="1835469" y="25429"/>
                                </a:lnTo>
                              </a:path>
                              <a:path w="3804285" h="26034">
                                <a:moveTo>
                                  <a:pt x="1841722" y="0"/>
                                </a:moveTo>
                                <a:lnTo>
                                  <a:pt x="2533744" y="0"/>
                                </a:lnTo>
                              </a:path>
                              <a:path w="3804285" h="26034">
                                <a:moveTo>
                                  <a:pt x="1841722" y="25429"/>
                                </a:moveTo>
                                <a:lnTo>
                                  <a:pt x="2533744" y="25429"/>
                                </a:lnTo>
                              </a:path>
                              <a:path w="3804285" h="26034">
                                <a:moveTo>
                                  <a:pt x="2540137" y="0"/>
                                </a:moveTo>
                                <a:lnTo>
                                  <a:pt x="3232437" y="0"/>
                                </a:lnTo>
                              </a:path>
                              <a:path w="3804285" h="26034">
                                <a:moveTo>
                                  <a:pt x="2540137" y="25429"/>
                                </a:moveTo>
                                <a:lnTo>
                                  <a:pt x="3232437" y="25429"/>
                                </a:lnTo>
                              </a:path>
                              <a:path w="3804285" h="26034">
                                <a:moveTo>
                                  <a:pt x="3238690" y="0"/>
                                </a:moveTo>
                                <a:lnTo>
                                  <a:pt x="3803980" y="0"/>
                                </a:lnTo>
                              </a:path>
                              <a:path w="3804285" h="26034">
                                <a:moveTo>
                                  <a:pt x="3238690" y="25429"/>
                                </a:moveTo>
                                <a:lnTo>
                                  <a:pt x="3803980" y="25429"/>
                                </a:lnTo>
                              </a:path>
                            </a:pathLst>
                          </a:custGeom>
                          <a:ln w="6356">
                            <a:solidFill>
                              <a:srgbClr val="000000"/>
                            </a:solidFill>
                            <a:prstDash val="solid"/>
                          </a:ln>
                        </wps:spPr>
                        <wps:bodyPr wrap="square" lIns="0" tIns="0" rIns="0" bIns="0" rtlCol="0">
                          <a:noAutofit/>
                        </wps:bodyPr>
                      </wps:wsp>
                      <wps:wsp>
                        <wps:cNvPr id="83" name="Graphic 83"/>
                        <wps:cNvSpPr/>
                        <wps:spPr>
                          <a:xfrm>
                            <a:off x="-8" y="559024"/>
                            <a:ext cx="3810635" cy="279400"/>
                          </a:xfrm>
                          <a:custGeom>
                            <a:avLst/>
                            <a:gdLst/>
                            <a:ahLst/>
                            <a:cxnLst/>
                            <a:rect l="l" t="t" r="r" b="b"/>
                            <a:pathLst>
                              <a:path w="3810635" h="279400">
                                <a:moveTo>
                                  <a:pt x="2540025" y="139585"/>
                                </a:moveTo>
                                <a:lnTo>
                                  <a:pt x="1841754" y="139585"/>
                                </a:lnTo>
                                <a:lnTo>
                                  <a:pt x="1206817" y="139585"/>
                                </a:lnTo>
                                <a:lnTo>
                                  <a:pt x="0" y="139585"/>
                                </a:lnTo>
                                <a:lnTo>
                                  <a:pt x="0" y="279158"/>
                                </a:lnTo>
                                <a:lnTo>
                                  <a:pt x="1206817" y="279158"/>
                                </a:lnTo>
                                <a:lnTo>
                                  <a:pt x="1841703" y="279158"/>
                                </a:lnTo>
                                <a:lnTo>
                                  <a:pt x="2540025" y="279158"/>
                                </a:lnTo>
                                <a:lnTo>
                                  <a:pt x="2540025" y="139585"/>
                                </a:lnTo>
                                <a:close/>
                              </a:path>
                              <a:path w="3810635" h="279400">
                                <a:moveTo>
                                  <a:pt x="2540025" y="0"/>
                                </a:moveTo>
                                <a:lnTo>
                                  <a:pt x="1841754" y="0"/>
                                </a:lnTo>
                                <a:lnTo>
                                  <a:pt x="1206817" y="0"/>
                                </a:lnTo>
                                <a:lnTo>
                                  <a:pt x="0" y="0"/>
                                </a:lnTo>
                                <a:lnTo>
                                  <a:pt x="0" y="139573"/>
                                </a:lnTo>
                                <a:lnTo>
                                  <a:pt x="1206817" y="139573"/>
                                </a:lnTo>
                                <a:lnTo>
                                  <a:pt x="1841703" y="139573"/>
                                </a:lnTo>
                                <a:lnTo>
                                  <a:pt x="2540025" y="139573"/>
                                </a:lnTo>
                                <a:lnTo>
                                  <a:pt x="2540025" y="0"/>
                                </a:lnTo>
                                <a:close/>
                              </a:path>
                              <a:path w="3810635" h="279400">
                                <a:moveTo>
                                  <a:pt x="3238779" y="139585"/>
                                </a:moveTo>
                                <a:lnTo>
                                  <a:pt x="2540114" y="139585"/>
                                </a:lnTo>
                                <a:lnTo>
                                  <a:pt x="2540114" y="279158"/>
                                </a:lnTo>
                                <a:lnTo>
                                  <a:pt x="3238779" y="279158"/>
                                </a:lnTo>
                                <a:lnTo>
                                  <a:pt x="3238779" y="139585"/>
                                </a:lnTo>
                                <a:close/>
                              </a:path>
                              <a:path w="3810635" h="279400">
                                <a:moveTo>
                                  <a:pt x="3238779" y="0"/>
                                </a:moveTo>
                                <a:lnTo>
                                  <a:pt x="2540114" y="0"/>
                                </a:lnTo>
                                <a:lnTo>
                                  <a:pt x="2540114" y="139573"/>
                                </a:lnTo>
                                <a:lnTo>
                                  <a:pt x="3238779" y="139573"/>
                                </a:lnTo>
                                <a:lnTo>
                                  <a:pt x="3238779" y="0"/>
                                </a:lnTo>
                                <a:close/>
                              </a:path>
                              <a:path w="3810635" h="279400">
                                <a:moveTo>
                                  <a:pt x="3810355" y="139585"/>
                                </a:moveTo>
                                <a:lnTo>
                                  <a:pt x="3238804" y="139585"/>
                                </a:lnTo>
                                <a:lnTo>
                                  <a:pt x="3238804" y="279158"/>
                                </a:lnTo>
                                <a:lnTo>
                                  <a:pt x="3810355" y="279158"/>
                                </a:lnTo>
                                <a:lnTo>
                                  <a:pt x="3810355" y="139585"/>
                                </a:lnTo>
                                <a:close/>
                              </a:path>
                              <a:path w="3810635" h="279400">
                                <a:moveTo>
                                  <a:pt x="3810355" y="0"/>
                                </a:moveTo>
                                <a:lnTo>
                                  <a:pt x="3238804" y="0"/>
                                </a:lnTo>
                                <a:lnTo>
                                  <a:pt x="3238804" y="139573"/>
                                </a:lnTo>
                                <a:lnTo>
                                  <a:pt x="3810355" y="139573"/>
                                </a:lnTo>
                                <a:lnTo>
                                  <a:pt x="3810355" y="0"/>
                                </a:lnTo>
                                <a:close/>
                              </a:path>
                            </a:pathLst>
                          </a:custGeom>
                          <a:solidFill>
                            <a:srgbClr val="FFFFFF"/>
                          </a:solidFill>
                        </wps:spPr>
                        <wps:bodyPr wrap="square" lIns="0" tIns="0" rIns="0" bIns="0" rtlCol="0">
                          <a:noAutofit/>
                        </wps:bodyPr>
                      </wps:wsp>
                      <wps:wsp>
                        <wps:cNvPr id="84" name="Graphic 84"/>
                        <wps:cNvSpPr/>
                        <wps:spPr>
                          <a:xfrm>
                            <a:off x="3169" y="739811"/>
                            <a:ext cx="3804285" cy="26034"/>
                          </a:xfrm>
                          <a:custGeom>
                            <a:avLst/>
                            <a:gdLst/>
                            <a:ahLst/>
                            <a:cxnLst/>
                            <a:rect l="l" t="t" r="r" b="b"/>
                            <a:pathLst>
                              <a:path w="3804285" h="26034">
                                <a:moveTo>
                                  <a:pt x="0" y="0"/>
                                </a:moveTo>
                                <a:lnTo>
                                  <a:pt x="1200476" y="0"/>
                                </a:lnTo>
                              </a:path>
                              <a:path w="3804285" h="26034">
                                <a:moveTo>
                                  <a:pt x="0" y="25429"/>
                                </a:moveTo>
                                <a:lnTo>
                                  <a:pt x="1200476" y="25429"/>
                                </a:lnTo>
                              </a:path>
                              <a:path w="3804285" h="26034">
                                <a:moveTo>
                                  <a:pt x="1206813" y="0"/>
                                </a:moveTo>
                                <a:lnTo>
                                  <a:pt x="1835469" y="0"/>
                                </a:lnTo>
                              </a:path>
                              <a:path w="3804285" h="26034">
                                <a:moveTo>
                                  <a:pt x="1206813" y="25429"/>
                                </a:moveTo>
                                <a:lnTo>
                                  <a:pt x="1835469" y="25429"/>
                                </a:lnTo>
                              </a:path>
                              <a:path w="3804285" h="26034">
                                <a:moveTo>
                                  <a:pt x="1841722" y="0"/>
                                </a:moveTo>
                                <a:lnTo>
                                  <a:pt x="2533744" y="0"/>
                                </a:lnTo>
                              </a:path>
                              <a:path w="3804285" h="26034">
                                <a:moveTo>
                                  <a:pt x="1841722" y="25429"/>
                                </a:moveTo>
                                <a:lnTo>
                                  <a:pt x="2533744" y="25429"/>
                                </a:lnTo>
                              </a:path>
                              <a:path w="3804285" h="26034">
                                <a:moveTo>
                                  <a:pt x="2540137" y="0"/>
                                </a:moveTo>
                                <a:lnTo>
                                  <a:pt x="3232437" y="0"/>
                                </a:lnTo>
                              </a:path>
                              <a:path w="3804285" h="26034">
                                <a:moveTo>
                                  <a:pt x="2540137" y="25429"/>
                                </a:moveTo>
                                <a:lnTo>
                                  <a:pt x="3232437" y="25429"/>
                                </a:lnTo>
                              </a:path>
                              <a:path w="3804285" h="26034">
                                <a:moveTo>
                                  <a:pt x="3238690" y="0"/>
                                </a:moveTo>
                                <a:lnTo>
                                  <a:pt x="3803980" y="0"/>
                                </a:lnTo>
                              </a:path>
                              <a:path w="3804285" h="26034">
                                <a:moveTo>
                                  <a:pt x="3238690" y="25429"/>
                                </a:moveTo>
                                <a:lnTo>
                                  <a:pt x="3803980" y="25429"/>
                                </a:lnTo>
                              </a:path>
                            </a:pathLst>
                          </a:custGeom>
                          <a:ln w="6356">
                            <a:solidFill>
                              <a:srgbClr val="000000"/>
                            </a:solidFill>
                            <a:prstDash val="solid"/>
                          </a:ln>
                        </wps:spPr>
                        <wps:bodyPr wrap="square" lIns="0" tIns="0" rIns="0" bIns="0" rtlCol="0">
                          <a:noAutofit/>
                        </wps:bodyPr>
                      </wps:wsp>
                      <wps:wsp>
                        <wps:cNvPr id="85" name="Graphic 85"/>
                        <wps:cNvSpPr/>
                        <wps:spPr>
                          <a:xfrm>
                            <a:off x="-8" y="838145"/>
                            <a:ext cx="3810635" cy="280035"/>
                          </a:xfrm>
                          <a:custGeom>
                            <a:avLst/>
                            <a:gdLst/>
                            <a:ahLst/>
                            <a:cxnLst/>
                            <a:rect l="l" t="t" r="r" b="b"/>
                            <a:pathLst>
                              <a:path w="3810635" h="280035">
                                <a:moveTo>
                                  <a:pt x="2540025" y="139903"/>
                                </a:moveTo>
                                <a:lnTo>
                                  <a:pt x="1841754" y="139903"/>
                                </a:lnTo>
                                <a:lnTo>
                                  <a:pt x="1206817" y="139903"/>
                                </a:lnTo>
                                <a:lnTo>
                                  <a:pt x="0" y="139903"/>
                                </a:lnTo>
                                <a:lnTo>
                                  <a:pt x="0" y="279476"/>
                                </a:lnTo>
                                <a:lnTo>
                                  <a:pt x="1206817" y="279476"/>
                                </a:lnTo>
                                <a:lnTo>
                                  <a:pt x="1841703" y="279476"/>
                                </a:lnTo>
                                <a:lnTo>
                                  <a:pt x="2540025" y="279476"/>
                                </a:lnTo>
                                <a:lnTo>
                                  <a:pt x="2540025" y="139903"/>
                                </a:lnTo>
                                <a:close/>
                              </a:path>
                              <a:path w="3810635" h="280035">
                                <a:moveTo>
                                  <a:pt x="2540025" y="0"/>
                                </a:moveTo>
                                <a:lnTo>
                                  <a:pt x="1841754" y="0"/>
                                </a:lnTo>
                                <a:lnTo>
                                  <a:pt x="1206817" y="0"/>
                                </a:lnTo>
                                <a:lnTo>
                                  <a:pt x="0" y="0"/>
                                </a:lnTo>
                                <a:lnTo>
                                  <a:pt x="0" y="139890"/>
                                </a:lnTo>
                                <a:lnTo>
                                  <a:pt x="1206817" y="139890"/>
                                </a:lnTo>
                                <a:lnTo>
                                  <a:pt x="1841703" y="139890"/>
                                </a:lnTo>
                                <a:lnTo>
                                  <a:pt x="2540025" y="139890"/>
                                </a:lnTo>
                                <a:lnTo>
                                  <a:pt x="2540025" y="0"/>
                                </a:lnTo>
                                <a:close/>
                              </a:path>
                              <a:path w="3810635" h="280035">
                                <a:moveTo>
                                  <a:pt x="3238779" y="139903"/>
                                </a:moveTo>
                                <a:lnTo>
                                  <a:pt x="2540114" y="139903"/>
                                </a:lnTo>
                                <a:lnTo>
                                  <a:pt x="2540114" y="279476"/>
                                </a:lnTo>
                                <a:lnTo>
                                  <a:pt x="3238779" y="279476"/>
                                </a:lnTo>
                                <a:lnTo>
                                  <a:pt x="3238779" y="139903"/>
                                </a:lnTo>
                                <a:close/>
                              </a:path>
                              <a:path w="3810635" h="280035">
                                <a:moveTo>
                                  <a:pt x="3238779" y="0"/>
                                </a:moveTo>
                                <a:lnTo>
                                  <a:pt x="2540114" y="0"/>
                                </a:lnTo>
                                <a:lnTo>
                                  <a:pt x="2540114" y="139890"/>
                                </a:lnTo>
                                <a:lnTo>
                                  <a:pt x="3238779" y="139890"/>
                                </a:lnTo>
                                <a:lnTo>
                                  <a:pt x="3238779" y="0"/>
                                </a:lnTo>
                                <a:close/>
                              </a:path>
                              <a:path w="3810635" h="280035">
                                <a:moveTo>
                                  <a:pt x="3810355" y="139903"/>
                                </a:moveTo>
                                <a:lnTo>
                                  <a:pt x="3238804" y="139903"/>
                                </a:lnTo>
                                <a:lnTo>
                                  <a:pt x="3238804" y="279476"/>
                                </a:lnTo>
                                <a:lnTo>
                                  <a:pt x="3810355" y="279476"/>
                                </a:lnTo>
                                <a:lnTo>
                                  <a:pt x="3810355" y="139903"/>
                                </a:lnTo>
                                <a:close/>
                              </a:path>
                              <a:path w="3810635" h="280035">
                                <a:moveTo>
                                  <a:pt x="3810355" y="0"/>
                                </a:moveTo>
                                <a:lnTo>
                                  <a:pt x="3238804" y="0"/>
                                </a:lnTo>
                                <a:lnTo>
                                  <a:pt x="3238804" y="139890"/>
                                </a:lnTo>
                                <a:lnTo>
                                  <a:pt x="3810355" y="139890"/>
                                </a:lnTo>
                                <a:lnTo>
                                  <a:pt x="3810355" y="0"/>
                                </a:lnTo>
                                <a:close/>
                              </a:path>
                            </a:pathLst>
                          </a:custGeom>
                          <a:solidFill>
                            <a:srgbClr val="FFFFFF"/>
                          </a:solidFill>
                        </wps:spPr>
                        <wps:bodyPr wrap="square" lIns="0" tIns="0" rIns="0" bIns="0" rtlCol="0">
                          <a:noAutofit/>
                        </wps:bodyPr>
                      </wps:wsp>
                      <wps:wsp>
                        <wps:cNvPr id="86" name="Graphic 86"/>
                        <wps:cNvSpPr/>
                        <wps:spPr>
                          <a:xfrm>
                            <a:off x="3169" y="1019252"/>
                            <a:ext cx="3804285" cy="26034"/>
                          </a:xfrm>
                          <a:custGeom>
                            <a:avLst/>
                            <a:gdLst/>
                            <a:ahLst/>
                            <a:cxnLst/>
                            <a:rect l="l" t="t" r="r" b="b"/>
                            <a:pathLst>
                              <a:path w="3804285" h="26034">
                                <a:moveTo>
                                  <a:pt x="0" y="0"/>
                                </a:moveTo>
                                <a:lnTo>
                                  <a:pt x="1200476" y="0"/>
                                </a:lnTo>
                              </a:path>
                              <a:path w="3804285" h="26034">
                                <a:moveTo>
                                  <a:pt x="0" y="25429"/>
                                </a:moveTo>
                                <a:lnTo>
                                  <a:pt x="1200476" y="25429"/>
                                </a:lnTo>
                              </a:path>
                              <a:path w="3804285" h="26034">
                                <a:moveTo>
                                  <a:pt x="1206813" y="0"/>
                                </a:moveTo>
                                <a:lnTo>
                                  <a:pt x="1835469" y="0"/>
                                </a:lnTo>
                              </a:path>
                              <a:path w="3804285" h="26034">
                                <a:moveTo>
                                  <a:pt x="1206813" y="25429"/>
                                </a:moveTo>
                                <a:lnTo>
                                  <a:pt x="1835469" y="25429"/>
                                </a:lnTo>
                              </a:path>
                              <a:path w="3804285" h="26034">
                                <a:moveTo>
                                  <a:pt x="1841722" y="0"/>
                                </a:moveTo>
                                <a:lnTo>
                                  <a:pt x="2533744" y="0"/>
                                </a:lnTo>
                              </a:path>
                              <a:path w="3804285" h="26034">
                                <a:moveTo>
                                  <a:pt x="1841722" y="25429"/>
                                </a:moveTo>
                                <a:lnTo>
                                  <a:pt x="2533744" y="25429"/>
                                </a:lnTo>
                              </a:path>
                              <a:path w="3804285" h="26034">
                                <a:moveTo>
                                  <a:pt x="2540137" y="0"/>
                                </a:moveTo>
                                <a:lnTo>
                                  <a:pt x="3232437" y="0"/>
                                </a:lnTo>
                              </a:path>
                              <a:path w="3804285" h="26034">
                                <a:moveTo>
                                  <a:pt x="2540137" y="25429"/>
                                </a:moveTo>
                                <a:lnTo>
                                  <a:pt x="3232437" y="25429"/>
                                </a:lnTo>
                              </a:path>
                              <a:path w="3804285" h="26034">
                                <a:moveTo>
                                  <a:pt x="3238690" y="0"/>
                                </a:moveTo>
                                <a:lnTo>
                                  <a:pt x="3803980" y="0"/>
                                </a:lnTo>
                              </a:path>
                              <a:path w="3804285" h="26034">
                                <a:moveTo>
                                  <a:pt x="3238690" y="25429"/>
                                </a:moveTo>
                                <a:lnTo>
                                  <a:pt x="3803980" y="25429"/>
                                </a:lnTo>
                              </a:path>
                            </a:pathLst>
                          </a:custGeom>
                          <a:ln w="6356">
                            <a:solidFill>
                              <a:srgbClr val="000000"/>
                            </a:solidFill>
                            <a:prstDash val="solid"/>
                          </a:ln>
                        </wps:spPr>
                        <wps:bodyPr wrap="square" lIns="0" tIns="0" rIns="0" bIns="0" rtlCol="0">
                          <a:noAutofit/>
                        </wps:bodyPr>
                      </wps:wsp>
                      <wps:wsp>
                        <wps:cNvPr id="87" name="Graphic 87"/>
                        <wps:cNvSpPr/>
                        <wps:spPr>
                          <a:xfrm>
                            <a:off x="-8" y="1117722"/>
                            <a:ext cx="3810635" cy="698500"/>
                          </a:xfrm>
                          <a:custGeom>
                            <a:avLst/>
                            <a:gdLst/>
                            <a:ahLst/>
                            <a:cxnLst/>
                            <a:rect l="l" t="t" r="r" b="b"/>
                            <a:pathLst>
                              <a:path w="3810635" h="698500">
                                <a:moveTo>
                                  <a:pt x="2540025" y="558927"/>
                                </a:moveTo>
                                <a:lnTo>
                                  <a:pt x="1841754" y="558927"/>
                                </a:lnTo>
                                <a:lnTo>
                                  <a:pt x="1206817" y="558927"/>
                                </a:lnTo>
                                <a:lnTo>
                                  <a:pt x="0" y="558927"/>
                                </a:lnTo>
                                <a:lnTo>
                                  <a:pt x="0" y="698500"/>
                                </a:lnTo>
                                <a:lnTo>
                                  <a:pt x="1206817" y="698500"/>
                                </a:lnTo>
                                <a:lnTo>
                                  <a:pt x="1841703" y="698500"/>
                                </a:lnTo>
                                <a:lnTo>
                                  <a:pt x="2540025" y="698500"/>
                                </a:lnTo>
                                <a:lnTo>
                                  <a:pt x="2540025" y="558927"/>
                                </a:lnTo>
                                <a:close/>
                              </a:path>
                              <a:path w="3810635" h="698500">
                                <a:moveTo>
                                  <a:pt x="2540025" y="279488"/>
                                </a:moveTo>
                                <a:lnTo>
                                  <a:pt x="1841754" y="279488"/>
                                </a:lnTo>
                                <a:lnTo>
                                  <a:pt x="1206817" y="279488"/>
                                </a:lnTo>
                                <a:lnTo>
                                  <a:pt x="0" y="279488"/>
                                </a:lnTo>
                                <a:lnTo>
                                  <a:pt x="0" y="419023"/>
                                </a:lnTo>
                                <a:lnTo>
                                  <a:pt x="0" y="558914"/>
                                </a:lnTo>
                                <a:lnTo>
                                  <a:pt x="1206817" y="558914"/>
                                </a:lnTo>
                                <a:lnTo>
                                  <a:pt x="1841703" y="558914"/>
                                </a:lnTo>
                                <a:lnTo>
                                  <a:pt x="2540025" y="558914"/>
                                </a:lnTo>
                                <a:lnTo>
                                  <a:pt x="2540025" y="419061"/>
                                </a:lnTo>
                                <a:lnTo>
                                  <a:pt x="2540025" y="279488"/>
                                </a:lnTo>
                                <a:close/>
                              </a:path>
                              <a:path w="3810635" h="698500">
                                <a:moveTo>
                                  <a:pt x="2540025" y="0"/>
                                </a:moveTo>
                                <a:lnTo>
                                  <a:pt x="1841754" y="0"/>
                                </a:lnTo>
                                <a:lnTo>
                                  <a:pt x="1206817" y="0"/>
                                </a:lnTo>
                                <a:lnTo>
                                  <a:pt x="0" y="0"/>
                                </a:lnTo>
                                <a:lnTo>
                                  <a:pt x="0" y="139903"/>
                                </a:lnTo>
                                <a:lnTo>
                                  <a:pt x="0" y="279476"/>
                                </a:lnTo>
                                <a:lnTo>
                                  <a:pt x="1206817" y="279476"/>
                                </a:lnTo>
                                <a:lnTo>
                                  <a:pt x="1841703" y="279476"/>
                                </a:lnTo>
                                <a:lnTo>
                                  <a:pt x="2540025" y="279476"/>
                                </a:lnTo>
                                <a:lnTo>
                                  <a:pt x="2540025" y="139903"/>
                                </a:lnTo>
                                <a:lnTo>
                                  <a:pt x="2540025" y="0"/>
                                </a:lnTo>
                                <a:close/>
                              </a:path>
                              <a:path w="3810635" h="698500">
                                <a:moveTo>
                                  <a:pt x="3238779" y="558927"/>
                                </a:moveTo>
                                <a:lnTo>
                                  <a:pt x="2540114" y="558927"/>
                                </a:lnTo>
                                <a:lnTo>
                                  <a:pt x="2540114" y="698500"/>
                                </a:lnTo>
                                <a:lnTo>
                                  <a:pt x="3238779" y="698500"/>
                                </a:lnTo>
                                <a:lnTo>
                                  <a:pt x="3238779" y="558927"/>
                                </a:lnTo>
                                <a:close/>
                              </a:path>
                              <a:path w="3810635" h="698500">
                                <a:moveTo>
                                  <a:pt x="3238779" y="279488"/>
                                </a:moveTo>
                                <a:lnTo>
                                  <a:pt x="2540114" y="279488"/>
                                </a:lnTo>
                                <a:lnTo>
                                  <a:pt x="2540114" y="419023"/>
                                </a:lnTo>
                                <a:lnTo>
                                  <a:pt x="2540114" y="558914"/>
                                </a:lnTo>
                                <a:lnTo>
                                  <a:pt x="3238779" y="558914"/>
                                </a:lnTo>
                                <a:lnTo>
                                  <a:pt x="3238779" y="419061"/>
                                </a:lnTo>
                                <a:lnTo>
                                  <a:pt x="3238779" y="279488"/>
                                </a:lnTo>
                                <a:close/>
                              </a:path>
                              <a:path w="3810635" h="698500">
                                <a:moveTo>
                                  <a:pt x="3238779" y="0"/>
                                </a:moveTo>
                                <a:lnTo>
                                  <a:pt x="2540114" y="0"/>
                                </a:lnTo>
                                <a:lnTo>
                                  <a:pt x="2540114" y="139903"/>
                                </a:lnTo>
                                <a:lnTo>
                                  <a:pt x="2540114" y="279476"/>
                                </a:lnTo>
                                <a:lnTo>
                                  <a:pt x="3238779" y="279476"/>
                                </a:lnTo>
                                <a:lnTo>
                                  <a:pt x="3238779" y="139903"/>
                                </a:lnTo>
                                <a:lnTo>
                                  <a:pt x="3238779" y="0"/>
                                </a:lnTo>
                                <a:close/>
                              </a:path>
                              <a:path w="3810635" h="698500">
                                <a:moveTo>
                                  <a:pt x="3810355" y="558927"/>
                                </a:moveTo>
                                <a:lnTo>
                                  <a:pt x="3238804" y="558927"/>
                                </a:lnTo>
                                <a:lnTo>
                                  <a:pt x="3238804" y="698500"/>
                                </a:lnTo>
                                <a:lnTo>
                                  <a:pt x="3810355" y="698500"/>
                                </a:lnTo>
                                <a:lnTo>
                                  <a:pt x="3810355" y="558927"/>
                                </a:lnTo>
                                <a:close/>
                              </a:path>
                              <a:path w="3810635" h="698500">
                                <a:moveTo>
                                  <a:pt x="3810355" y="279488"/>
                                </a:moveTo>
                                <a:lnTo>
                                  <a:pt x="3238804" y="279488"/>
                                </a:lnTo>
                                <a:lnTo>
                                  <a:pt x="3238804" y="419023"/>
                                </a:lnTo>
                                <a:lnTo>
                                  <a:pt x="3238804" y="558914"/>
                                </a:lnTo>
                                <a:lnTo>
                                  <a:pt x="3810355" y="558914"/>
                                </a:lnTo>
                                <a:lnTo>
                                  <a:pt x="3810355" y="419061"/>
                                </a:lnTo>
                                <a:lnTo>
                                  <a:pt x="3810355" y="279488"/>
                                </a:lnTo>
                                <a:close/>
                              </a:path>
                              <a:path w="3810635" h="698500">
                                <a:moveTo>
                                  <a:pt x="3810355" y="0"/>
                                </a:moveTo>
                                <a:lnTo>
                                  <a:pt x="3238804" y="0"/>
                                </a:lnTo>
                                <a:lnTo>
                                  <a:pt x="3238804" y="139903"/>
                                </a:lnTo>
                                <a:lnTo>
                                  <a:pt x="3238804" y="279476"/>
                                </a:lnTo>
                                <a:lnTo>
                                  <a:pt x="3810355" y="279476"/>
                                </a:lnTo>
                                <a:lnTo>
                                  <a:pt x="3810355" y="139903"/>
                                </a:lnTo>
                                <a:lnTo>
                                  <a:pt x="3810355" y="0"/>
                                </a:lnTo>
                                <a:close/>
                              </a:path>
                            </a:pathLst>
                          </a:custGeom>
                          <a:solidFill>
                            <a:srgbClr val="FFFFFF"/>
                          </a:solidFill>
                        </wps:spPr>
                        <wps:bodyPr wrap="square" lIns="0" tIns="0" rIns="0" bIns="0" rtlCol="0">
                          <a:noAutofit/>
                        </wps:bodyPr>
                      </wps:wsp>
                      <wps:wsp>
                        <wps:cNvPr id="88" name="Graphic 88"/>
                        <wps:cNvSpPr/>
                        <wps:spPr>
                          <a:xfrm>
                            <a:off x="3169" y="1717853"/>
                            <a:ext cx="3804285" cy="26034"/>
                          </a:xfrm>
                          <a:custGeom>
                            <a:avLst/>
                            <a:gdLst/>
                            <a:ahLst/>
                            <a:cxnLst/>
                            <a:rect l="l" t="t" r="r" b="b"/>
                            <a:pathLst>
                              <a:path w="3804285" h="26034">
                                <a:moveTo>
                                  <a:pt x="0" y="0"/>
                                </a:moveTo>
                                <a:lnTo>
                                  <a:pt x="1200476" y="0"/>
                                </a:lnTo>
                              </a:path>
                              <a:path w="3804285" h="26034">
                                <a:moveTo>
                                  <a:pt x="0" y="25429"/>
                                </a:moveTo>
                                <a:lnTo>
                                  <a:pt x="1200476" y="25429"/>
                                </a:lnTo>
                              </a:path>
                              <a:path w="3804285" h="26034">
                                <a:moveTo>
                                  <a:pt x="1206813" y="0"/>
                                </a:moveTo>
                                <a:lnTo>
                                  <a:pt x="1835469" y="0"/>
                                </a:lnTo>
                              </a:path>
                              <a:path w="3804285" h="26034">
                                <a:moveTo>
                                  <a:pt x="1206813" y="25429"/>
                                </a:moveTo>
                                <a:lnTo>
                                  <a:pt x="1835469" y="25429"/>
                                </a:lnTo>
                              </a:path>
                              <a:path w="3804285" h="26034">
                                <a:moveTo>
                                  <a:pt x="1841722" y="0"/>
                                </a:moveTo>
                                <a:lnTo>
                                  <a:pt x="2533744" y="0"/>
                                </a:lnTo>
                              </a:path>
                              <a:path w="3804285" h="26034">
                                <a:moveTo>
                                  <a:pt x="1841722" y="25429"/>
                                </a:moveTo>
                                <a:lnTo>
                                  <a:pt x="2533744" y="25429"/>
                                </a:lnTo>
                              </a:path>
                              <a:path w="3804285" h="26034">
                                <a:moveTo>
                                  <a:pt x="2540137" y="0"/>
                                </a:moveTo>
                                <a:lnTo>
                                  <a:pt x="3232437" y="0"/>
                                </a:lnTo>
                              </a:path>
                              <a:path w="3804285" h="26034">
                                <a:moveTo>
                                  <a:pt x="2540137" y="25429"/>
                                </a:moveTo>
                                <a:lnTo>
                                  <a:pt x="3232437" y="25429"/>
                                </a:lnTo>
                              </a:path>
                              <a:path w="3804285" h="26034">
                                <a:moveTo>
                                  <a:pt x="3238690" y="0"/>
                                </a:moveTo>
                                <a:lnTo>
                                  <a:pt x="3803980" y="0"/>
                                </a:lnTo>
                              </a:path>
                              <a:path w="3804285" h="26034">
                                <a:moveTo>
                                  <a:pt x="3238690" y="25429"/>
                                </a:moveTo>
                                <a:lnTo>
                                  <a:pt x="3803980" y="25429"/>
                                </a:lnTo>
                              </a:path>
                            </a:pathLst>
                          </a:custGeom>
                          <a:ln w="6356">
                            <a:solidFill>
                              <a:srgbClr val="000000"/>
                            </a:solidFill>
                            <a:prstDash val="solid"/>
                          </a:ln>
                        </wps:spPr>
                        <wps:bodyPr wrap="square" lIns="0" tIns="0" rIns="0" bIns="0" rtlCol="0">
                          <a:noAutofit/>
                        </wps:bodyPr>
                      </wps:wsp>
                      <wps:wsp>
                        <wps:cNvPr id="89" name="Graphic 89"/>
                        <wps:cNvSpPr/>
                        <wps:spPr>
                          <a:xfrm>
                            <a:off x="-8" y="1816184"/>
                            <a:ext cx="3810635" cy="559435"/>
                          </a:xfrm>
                          <a:custGeom>
                            <a:avLst/>
                            <a:gdLst/>
                            <a:ahLst/>
                            <a:cxnLst/>
                            <a:rect l="l" t="t" r="r" b="b"/>
                            <a:pathLst>
                              <a:path w="3810635" h="559435">
                                <a:moveTo>
                                  <a:pt x="2540025" y="0"/>
                                </a:moveTo>
                                <a:lnTo>
                                  <a:pt x="1841754" y="0"/>
                                </a:lnTo>
                                <a:lnTo>
                                  <a:pt x="1206817" y="0"/>
                                </a:lnTo>
                                <a:lnTo>
                                  <a:pt x="0" y="0"/>
                                </a:lnTo>
                                <a:lnTo>
                                  <a:pt x="0" y="139903"/>
                                </a:lnTo>
                                <a:lnTo>
                                  <a:pt x="0" y="279438"/>
                                </a:lnTo>
                                <a:lnTo>
                                  <a:pt x="0" y="419341"/>
                                </a:lnTo>
                                <a:lnTo>
                                  <a:pt x="0" y="558914"/>
                                </a:lnTo>
                                <a:lnTo>
                                  <a:pt x="1206817" y="558914"/>
                                </a:lnTo>
                                <a:lnTo>
                                  <a:pt x="1841703" y="558914"/>
                                </a:lnTo>
                                <a:lnTo>
                                  <a:pt x="2540025" y="558914"/>
                                </a:lnTo>
                                <a:lnTo>
                                  <a:pt x="2540025" y="419341"/>
                                </a:lnTo>
                                <a:lnTo>
                                  <a:pt x="2540025" y="279476"/>
                                </a:lnTo>
                                <a:lnTo>
                                  <a:pt x="2540025" y="139903"/>
                                </a:lnTo>
                                <a:lnTo>
                                  <a:pt x="2540025" y="0"/>
                                </a:lnTo>
                                <a:close/>
                              </a:path>
                              <a:path w="3810635" h="559435">
                                <a:moveTo>
                                  <a:pt x="3238779" y="0"/>
                                </a:moveTo>
                                <a:lnTo>
                                  <a:pt x="2540114" y="0"/>
                                </a:lnTo>
                                <a:lnTo>
                                  <a:pt x="2540114" y="139903"/>
                                </a:lnTo>
                                <a:lnTo>
                                  <a:pt x="2540114" y="279438"/>
                                </a:lnTo>
                                <a:lnTo>
                                  <a:pt x="2540114" y="419341"/>
                                </a:lnTo>
                                <a:lnTo>
                                  <a:pt x="2540114" y="558914"/>
                                </a:lnTo>
                                <a:lnTo>
                                  <a:pt x="3238779" y="558914"/>
                                </a:lnTo>
                                <a:lnTo>
                                  <a:pt x="3238779" y="419341"/>
                                </a:lnTo>
                                <a:lnTo>
                                  <a:pt x="3238779" y="279476"/>
                                </a:lnTo>
                                <a:lnTo>
                                  <a:pt x="3238779" y="139903"/>
                                </a:lnTo>
                                <a:lnTo>
                                  <a:pt x="3238779" y="0"/>
                                </a:lnTo>
                                <a:close/>
                              </a:path>
                              <a:path w="3810635" h="559435">
                                <a:moveTo>
                                  <a:pt x="3810355" y="0"/>
                                </a:moveTo>
                                <a:lnTo>
                                  <a:pt x="3238804" y="0"/>
                                </a:lnTo>
                                <a:lnTo>
                                  <a:pt x="3238804" y="139903"/>
                                </a:lnTo>
                                <a:lnTo>
                                  <a:pt x="3238804" y="279438"/>
                                </a:lnTo>
                                <a:lnTo>
                                  <a:pt x="3238804" y="419341"/>
                                </a:lnTo>
                                <a:lnTo>
                                  <a:pt x="3238804" y="558914"/>
                                </a:lnTo>
                                <a:lnTo>
                                  <a:pt x="3810355" y="558914"/>
                                </a:lnTo>
                                <a:lnTo>
                                  <a:pt x="3810355" y="419341"/>
                                </a:lnTo>
                                <a:lnTo>
                                  <a:pt x="3810355" y="279476"/>
                                </a:lnTo>
                                <a:lnTo>
                                  <a:pt x="3810355" y="139903"/>
                                </a:lnTo>
                                <a:lnTo>
                                  <a:pt x="3810355" y="0"/>
                                </a:lnTo>
                                <a:close/>
                              </a:path>
                            </a:pathLst>
                          </a:custGeom>
                          <a:solidFill>
                            <a:srgbClr val="FFFFFF"/>
                          </a:solidFill>
                        </wps:spPr>
                        <wps:bodyPr wrap="square" lIns="0" tIns="0" rIns="0" bIns="0" rtlCol="0">
                          <a:noAutofit/>
                        </wps:bodyPr>
                      </wps:wsp>
                      <wps:wsp>
                        <wps:cNvPr id="90" name="Graphic 90"/>
                        <wps:cNvSpPr/>
                        <wps:spPr>
                          <a:xfrm>
                            <a:off x="3169" y="2276874"/>
                            <a:ext cx="3804285" cy="25400"/>
                          </a:xfrm>
                          <a:custGeom>
                            <a:avLst/>
                            <a:gdLst/>
                            <a:ahLst/>
                            <a:cxnLst/>
                            <a:rect l="l" t="t" r="r" b="b"/>
                            <a:pathLst>
                              <a:path w="3804285" h="25400">
                                <a:moveTo>
                                  <a:pt x="0" y="0"/>
                                </a:moveTo>
                                <a:lnTo>
                                  <a:pt x="1200476" y="0"/>
                                </a:lnTo>
                              </a:path>
                              <a:path w="3804285" h="25400">
                                <a:moveTo>
                                  <a:pt x="0" y="25289"/>
                                </a:moveTo>
                                <a:lnTo>
                                  <a:pt x="1200476" y="25289"/>
                                </a:lnTo>
                              </a:path>
                              <a:path w="3804285" h="25400">
                                <a:moveTo>
                                  <a:pt x="1206813" y="0"/>
                                </a:moveTo>
                                <a:lnTo>
                                  <a:pt x="1835469" y="0"/>
                                </a:lnTo>
                              </a:path>
                              <a:path w="3804285" h="25400">
                                <a:moveTo>
                                  <a:pt x="1206813" y="25289"/>
                                </a:moveTo>
                                <a:lnTo>
                                  <a:pt x="1835469" y="25289"/>
                                </a:lnTo>
                              </a:path>
                              <a:path w="3804285" h="25400">
                                <a:moveTo>
                                  <a:pt x="1841722" y="0"/>
                                </a:moveTo>
                                <a:lnTo>
                                  <a:pt x="2533744" y="0"/>
                                </a:lnTo>
                              </a:path>
                              <a:path w="3804285" h="25400">
                                <a:moveTo>
                                  <a:pt x="1841722" y="25289"/>
                                </a:moveTo>
                                <a:lnTo>
                                  <a:pt x="2533744" y="25289"/>
                                </a:lnTo>
                              </a:path>
                              <a:path w="3804285" h="25400">
                                <a:moveTo>
                                  <a:pt x="2540137" y="0"/>
                                </a:moveTo>
                                <a:lnTo>
                                  <a:pt x="3232437" y="0"/>
                                </a:lnTo>
                              </a:path>
                              <a:path w="3804285" h="25400">
                                <a:moveTo>
                                  <a:pt x="2540137" y="25289"/>
                                </a:moveTo>
                                <a:lnTo>
                                  <a:pt x="3232437" y="25289"/>
                                </a:lnTo>
                              </a:path>
                              <a:path w="3804285" h="25400">
                                <a:moveTo>
                                  <a:pt x="3238690" y="0"/>
                                </a:moveTo>
                                <a:lnTo>
                                  <a:pt x="3803980" y="0"/>
                                </a:lnTo>
                              </a:path>
                              <a:path w="3804285" h="25400">
                                <a:moveTo>
                                  <a:pt x="3238690" y="25289"/>
                                </a:moveTo>
                                <a:lnTo>
                                  <a:pt x="3803980" y="25289"/>
                                </a:lnTo>
                              </a:path>
                            </a:pathLst>
                          </a:custGeom>
                          <a:ln w="6356">
                            <a:solidFill>
                              <a:srgbClr val="000000"/>
                            </a:solidFill>
                            <a:prstDash val="solid"/>
                          </a:ln>
                        </wps:spPr>
                        <wps:bodyPr wrap="square" lIns="0" tIns="0" rIns="0" bIns="0" rtlCol="0">
                          <a:noAutofit/>
                        </wps:bodyPr>
                      </wps:wsp>
                      <wps:wsp>
                        <wps:cNvPr id="91" name="Graphic 91"/>
                        <wps:cNvSpPr/>
                        <wps:spPr>
                          <a:xfrm>
                            <a:off x="-8" y="2375111"/>
                            <a:ext cx="3810635" cy="1397635"/>
                          </a:xfrm>
                          <a:custGeom>
                            <a:avLst/>
                            <a:gdLst/>
                            <a:ahLst/>
                            <a:cxnLst/>
                            <a:rect l="l" t="t" r="r" b="b"/>
                            <a:pathLst>
                              <a:path w="3810635" h="1397635">
                                <a:moveTo>
                                  <a:pt x="2540025" y="1117714"/>
                                </a:moveTo>
                                <a:lnTo>
                                  <a:pt x="1841754" y="1117714"/>
                                </a:lnTo>
                                <a:lnTo>
                                  <a:pt x="1206817" y="1117714"/>
                                </a:lnTo>
                                <a:lnTo>
                                  <a:pt x="0" y="1117714"/>
                                </a:lnTo>
                                <a:lnTo>
                                  <a:pt x="0" y="1257477"/>
                                </a:lnTo>
                                <a:lnTo>
                                  <a:pt x="0" y="1257617"/>
                                </a:lnTo>
                                <a:lnTo>
                                  <a:pt x="0" y="1397050"/>
                                </a:lnTo>
                                <a:lnTo>
                                  <a:pt x="1206817" y="1397050"/>
                                </a:lnTo>
                                <a:lnTo>
                                  <a:pt x="1841703" y="1397050"/>
                                </a:lnTo>
                                <a:lnTo>
                                  <a:pt x="2540025" y="1397050"/>
                                </a:lnTo>
                                <a:lnTo>
                                  <a:pt x="2540025" y="1257617"/>
                                </a:lnTo>
                                <a:lnTo>
                                  <a:pt x="2540025" y="1257477"/>
                                </a:lnTo>
                                <a:lnTo>
                                  <a:pt x="2540025" y="1117714"/>
                                </a:lnTo>
                                <a:close/>
                              </a:path>
                              <a:path w="3810635" h="1397635">
                                <a:moveTo>
                                  <a:pt x="2540025" y="698601"/>
                                </a:moveTo>
                                <a:lnTo>
                                  <a:pt x="1841754" y="698601"/>
                                </a:lnTo>
                                <a:lnTo>
                                  <a:pt x="1206817" y="698601"/>
                                </a:lnTo>
                                <a:lnTo>
                                  <a:pt x="0" y="698601"/>
                                </a:lnTo>
                                <a:lnTo>
                                  <a:pt x="0" y="838136"/>
                                </a:lnTo>
                                <a:lnTo>
                                  <a:pt x="0" y="978039"/>
                                </a:lnTo>
                                <a:lnTo>
                                  <a:pt x="0" y="1117612"/>
                                </a:lnTo>
                                <a:lnTo>
                                  <a:pt x="1206817" y="1117612"/>
                                </a:lnTo>
                                <a:lnTo>
                                  <a:pt x="1841703" y="1117612"/>
                                </a:lnTo>
                                <a:lnTo>
                                  <a:pt x="2540025" y="1117612"/>
                                </a:lnTo>
                                <a:lnTo>
                                  <a:pt x="2540025" y="978039"/>
                                </a:lnTo>
                                <a:lnTo>
                                  <a:pt x="2540025" y="838174"/>
                                </a:lnTo>
                                <a:lnTo>
                                  <a:pt x="2540025" y="698601"/>
                                </a:lnTo>
                                <a:close/>
                              </a:path>
                              <a:path w="3810635" h="1397635">
                                <a:moveTo>
                                  <a:pt x="2540025" y="139674"/>
                                </a:moveTo>
                                <a:lnTo>
                                  <a:pt x="1841754" y="139674"/>
                                </a:lnTo>
                                <a:lnTo>
                                  <a:pt x="1206817" y="139674"/>
                                </a:lnTo>
                                <a:lnTo>
                                  <a:pt x="0" y="139674"/>
                                </a:lnTo>
                                <a:lnTo>
                                  <a:pt x="0" y="279577"/>
                                </a:lnTo>
                                <a:lnTo>
                                  <a:pt x="0" y="419112"/>
                                </a:lnTo>
                                <a:lnTo>
                                  <a:pt x="0" y="559015"/>
                                </a:lnTo>
                                <a:lnTo>
                                  <a:pt x="0" y="698588"/>
                                </a:lnTo>
                                <a:lnTo>
                                  <a:pt x="1206817" y="698588"/>
                                </a:lnTo>
                                <a:lnTo>
                                  <a:pt x="1841703" y="698588"/>
                                </a:lnTo>
                                <a:lnTo>
                                  <a:pt x="2540025" y="698588"/>
                                </a:lnTo>
                                <a:lnTo>
                                  <a:pt x="2540025" y="559015"/>
                                </a:lnTo>
                                <a:lnTo>
                                  <a:pt x="2540025" y="419150"/>
                                </a:lnTo>
                                <a:lnTo>
                                  <a:pt x="2540025" y="279577"/>
                                </a:lnTo>
                                <a:lnTo>
                                  <a:pt x="2540025" y="139674"/>
                                </a:lnTo>
                                <a:close/>
                              </a:path>
                              <a:path w="3810635" h="1397635">
                                <a:moveTo>
                                  <a:pt x="2540025" y="0"/>
                                </a:moveTo>
                                <a:lnTo>
                                  <a:pt x="1841754" y="0"/>
                                </a:lnTo>
                                <a:lnTo>
                                  <a:pt x="1206817" y="0"/>
                                </a:lnTo>
                                <a:lnTo>
                                  <a:pt x="0" y="0"/>
                                </a:lnTo>
                                <a:lnTo>
                                  <a:pt x="0" y="139573"/>
                                </a:lnTo>
                                <a:lnTo>
                                  <a:pt x="1206817" y="139573"/>
                                </a:lnTo>
                                <a:lnTo>
                                  <a:pt x="1841703" y="139573"/>
                                </a:lnTo>
                                <a:lnTo>
                                  <a:pt x="2540025" y="139573"/>
                                </a:lnTo>
                                <a:lnTo>
                                  <a:pt x="2540025" y="0"/>
                                </a:lnTo>
                                <a:close/>
                              </a:path>
                              <a:path w="3810635" h="1397635">
                                <a:moveTo>
                                  <a:pt x="3238779" y="1117714"/>
                                </a:moveTo>
                                <a:lnTo>
                                  <a:pt x="2540114" y="1117714"/>
                                </a:lnTo>
                                <a:lnTo>
                                  <a:pt x="2540114" y="1257477"/>
                                </a:lnTo>
                                <a:lnTo>
                                  <a:pt x="2540114" y="1257617"/>
                                </a:lnTo>
                                <a:lnTo>
                                  <a:pt x="2540114" y="1397050"/>
                                </a:lnTo>
                                <a:lnTo>
                                  <a:pt x="3238779" y="1397050"/>
                                </a:lnTo>
                                <a:lnTo>
                                  <a:pt x="3238779" y="1257617"/>
                                </a:lnTo>
                                <a:lnTo>
                                  <a:pt x="3238779" y="1257477"/>
                                </a:lnTo>
                                <a:lnTo>
                                  <a:pt x="3238779" y="1117714"/>
                                </a:lnTo>
                                <a:close/>
                              </a:path>
                              <a:path w="3810635" h="1397635">
                                <a:moveTo>
                                  <a:pt x="3238779" y="698601"/>
                                </a:moveTo>
                                <a:lnTo>
                                  <a:pt x="2540114" y="698601"/>
                                </a:lnTo>
                                <a:lnTo>
                                  <a:pt x="2540114" y="838136"/>
                                </a:lnTo>
                                <a:lnTo>
                                  <a:pt x="2540114" y="978039"/>
                                </a:lnTo>
                                <a:lnTo>
                                  <a:pt x="2540114" y="1117612"/>
                                </a:lnTo>
                                <a:lnTo>
                                  <a:pt x="3238779" y="1117612"/>
                                </a:lnTo>
                                <a:lnTo>
                                  <a:pt x="3238779" y="978039"/>
                                </a:lnTo>
                                <a:lnTo>
                                  <a:pt x="3238779" y="838174"/>
                                </a:lnTo>
                                <a:lnTo>
                                  <a:pt x="3238779" y="698601"/>
                                </a:lnTo>
                                <a:close/>
                              </a:path>
                              <a:path w="3810635" h="1397635">
                                <a:moveTo>
                                  <a:pt x="3238779" y="139674"/>
                                </a:moveTo>
                                <a:lnTo>
                                  <a:pt x="2540114" y="139674"/>
                                </a:lnTo>
                                <a:lnTo>
                                  <a:pt x="2540114" y="279577"/>
                                </a:lnTo>
                                <a:lnTo>
                                  <a:pt x="2540114" y="419112"/>
                                </a:lnTo>
                                <a:lnTo>
                                  <a:pt x="2540114" y="559015"/>
                                </a:lnTo>
                                <a:lnTo>
                                  <a:pt x="2540114" y="698588"/>
                                </a:lnTo>
                                <a:lnTo>
                                  <a:pt x="3238779" y="698588"/>
                                </a:lnTo>
                                <a:lnTo>
                                  <a:pt x="3238779" y="559015"/>
                                </a:lnTo>
                                <a:lnTo>
                                  <a:pt x="3238779" y="419150"/>
                                </a:lnTo>
                                <a:lnTo>
                                  <a:pt x="3238779" y="279577"/>
                                </a:lnTo>
                                <a:lnTo>
                                  <a:pt x="3238779" y="139674"/>
                                </a:lnTo>
                                <a:close/>
                              </a:path>
                              <a:path w="3810635" h="1397635">
                                <a:moveTo>
                                  <a:pt x="3238779" y="0"/>
                                </a:moveTo>
                                <a:lnTo>
                                  <a:pt x="2540114" y="0"/>
                                </a:lnTo>
                                <a:lnTo>
                                  <a:pt x="2540114" y="139573"/>
                                </a:lnTo>
                                <a:lnTo>
                                  <a:pt x="3238779" y="139573"/>
                                </a:lnTo>
                                <a:lnTo>
                                  <a:pt x="3238779" y="0"/>
                                </a:lnTo>
                                <a:close/>
                              </a:path>
                              <a:path w="3810635" h="1397635">
                                <a:moveTo>
                                  <a:pt x="3810355" y="1117714"/>
                                </a:moveTo>
                                <a:lnTo>
                                  <a:pt x="3238804" y="1117714"/>
                                </a:lnTo>
                                <a:lnTo>
                                  <a:pt x="3238804" y="1257477"/>
                                </a:lnTo>
                                <a:lnTo>
                                  <a:pt x="3238804" y="1257617"/>
                                </a:lnTo>
                                <a:lnTo>
                                  <a:pt x="3238804" y="1397050"/>
                                </a:lnTo>
                                <a:lnTo>
                                  <a:pt x="3810355" y="1397050"/>
                                </a:lnTo>
                                <a:lnTo>
                                  <a:pt x="3810355" y="1257617"/>
                                </a:lnTo>
                                <a:lnTo>
                                  <a:pt x="3810355" y="1257477"/>
                                </a:lnTo>
                                <a:lnTo>
                                  <a:pt x="3810355" y="1117714"/>
                                </a:lnTo>
                                <a:close/>
                              </a:path>
                              <a:path w="3810635" h="1397635">
                                <a:moveTo>
                                  <a:pt x="3810355" y="698601"/>
                                </a:moveTo>
                                <a:lnTo>
                                  <a:pt x="3238804" y="698601"/>
                                </a:lnTo>
                                <a:lnTo>
                                  <a:pt x="3238804" y="838136"/>
                                </a:lnTo>
                                <a:lnTo>
                                  <a:pt x="3238804" y="978039"/>
                                </a:lnTo>
                                <a:lnTo>
                                  <a:pt x="3238804" y="1117612"/>
                                </a:lnTo>
                                <a:lnTo>
                                  <a:pt x="3810355" y="1117612"/>
                                </a:lnTo>
                                <a:lnTo>
                                  <a:pt x="3810355" y="978039"/>
                                </a:lnTo>
                                <a:lnTo>
                                  <a:pt x="3810355" y="838174"/>
                                </a:lnTo>
                                <a:lnTo>
                                  <a:pt x="3810355" y="698601"/>
                                </a:lnTo>
                                <a:close/>
                              </a:path>
                              <a:path w="3810635" h="1397635">
                                <a:moveTo>
                                  <a:pt x="3810355" y="139674"/>
                                </a:moveTo>
                                <a:lnTo>
                                  <a:pt x="3238804" y="139674"/>
                                </a:lnTo>
                                <a:lnTo>
                                  <a:pt x="3238804" y="279577"/>
                                </a:lnTo>
                                <a:lnTo>
                                  <a:pt x="3238804" y="419112"/>
                                </a:lnTo>
                                <a:lnTo>
                                  <a:pt x="3238804" y="559015"/>
                                </a:lnTo>
                                <a:lnTo>
                                  <a:pt x="3238804" y="698588"/>
                                </a:lnTo>
                                <a:lnTo>
                                  <a:pt x="3810355" y="698588"/>
                                </a:lnTo>
                                <a:lnTo>
                                  <a:pt x="3810355" y="559015"/>
                                </a:lnTo>
                                <a:lnTo>
                                  <a:pt x="3810355" y="419150"/>
                                </a:lnTo>
                                <a:lnTo>
                                  <a:pt x="3810355" y="279577"/>
                                </a:lnTo>
                                <a:lnTo>
                                  <a:pt x="3810355" y="139674"/>
                                </a:lnTo>
                                <a:close/>
                              </a:path>
                              <a:path w="3810635" h="1397635">
                                <a:moveTo>
                                  <a:pt x="3810355" y="0"/>
                                </a:moveTo>
                                <a:lnTo>
                                  <a:pt x="3238804" y="0"/>
                                </a:lnTo>
                                <a:lnTo>
                                  <a:pt x="3238804" y="139573"/>
                                </a:lnTo>
                                <a:lnTo>
                                  <a:pt x="3810355" y="139573"/>
                                </a:lnTo>
                                <a:lnTo>
                                  <a:pt x="3810355" y="0"/>
                                </a:lnTo>
                                <a:close/>
                              </a:path>
                            </a:pathLst>
                          </a:custGeom>
                          <a:solidFill>
                            <a:srgbClr val="FFFFFF"/>
                          </a:solidFill>
                        </wps:spPr>
                        <wps:bodyPr wrap="square" lIns="0" tIns="0" rIns="0" bIns="0" rtlCol="0">
                          <a:noAutofit/>
                        </wps:bodyPr>
                      </wps:wsp>
                      <wps:wsp>
                        <wps:cNvPr id="92" name="Graphic 92"/>
                        <wps:cNvSpPr/>
                        <wps:spPr>
                          <a:xfrm>
                            <a:off x="3169" y="3673936"/>
                            <a:ext cx="3804285" cy="25400"/>
                          </a:xfrm>
                          <a:custGeom>
                            <a:avLst/>
                            <a:gdLst/>
                            <a:ahLst/>
                            <a:cxnLst/>
                            <a:rect l="l" t="t" r="r" b="b"/>
                            <a:pathLst>
                              <a:path w="3804285" h="25400">
                                <a:moveTo>
                                  <a:pt x="0" y="0"/>
                                </a:moveTo>
                                <a:lnTo>
                                  <a:pt x="1200476" y="0"/>
                                </a:lnTo>
                              </a:path>
                              <a:path w="3804285" h="25400">
                                <a:moveTo>
                                  <a:pt x="0" y="25289"/>
                                </a:moveTo>
                                <a:lnTo>
                                  <a:pt x="1200476" y="25289"/>
                                </a:lnTo>
                              </a:path>
                              <a:path w="3804285" h="25400">
                                <a:moveTo>
                                  <a:pt x="1206813" y="0"/>
                                </a:moveTo>
                                <a:lnTo>
                                  <a:pt x="1835469" y="0"/>
                                </a:lnTo>
                              </a:path>
                              <a:path w="3804285" h="25400">
                                <a:moveTo>
                                  <a:pt x="1206813" y="25289"/>
                                </a:moveTo>
                                <a:lnTo>
                                  <a:pt x="1835469" y="25289"/>
                                </a:lnTo>
                              </a:path>
                              <a:path w="3804285" h="25400">
                                <a:moveTo>
                                  <a:pt x="1841722" y="0"/>
                                </a:moveTo>
                                <a:lnTo>
                                  <a:pt x="2533744" y="0"/>
                                </a:lnTo>
                              </a:path>
                              <a:path w="3804285" h="25400">
                                <a:moveTo>
                                  <a:pt x="1841722" y="25289"/>
                                </a:moveTo>
                                <a:lnTo>
                                  <a:pt x="2533744" y="25289"/>
                                </a:lnTo>
                              </a:path>
                              <a:path w="3804285" h="25400">
                                <a:moveTo>
                                  <a:pt x="2540137" y="0"/>
                                </a:moveTo>
                                <a:lnTo>
                                  <a:pt x="3232437" y="0"/>
                                </a:lnTo>
                              </a:path>
                              <a:path w="3804285" h="25400">
                                <a:moveTo>
                                  <a:pt x="2540137" y="25289"/>
                                </a:moveTo>
                                <a:lnTo>
                                  <a:pt x="3232437" y="25289"/>
                                </a:lnTo>
                              </a:path>
                              <a:path w="3804285" h="25400">
                                <a:moveTo>
                                  <a:pt x="3238690" y="0"/>
                                </a:moveTo>
                                <a:lnTo>
                                  <a:pt x="3803980" y="0"/>
                                </a:lnTo>
                              </a:path>
                              <a:path w="3804285" h="25400">
                                <a:moveTo>
                                  <a:pt x="3238690" y="25289"/>
                                </a:moveTo>
                                <a:lnTo>
                                  <a:pt x="3803980" y="25289"/>
                                </a:lnTo>
                              </a:path>
                            </a:pathLst>
                          </a:custGeom>
                          <a:ln w="6356">
                            <a:solidFill>
                              <a:srgbClr val="000000"/>
                            </a:solidFill>
                            <a:prstDash val="solid"/>
                          </a:ln>
                        </wps:spPr>
                        <wps:bodyPr wrap="square" lIns="0" tIns="0" rIns="0" bIns="0" rtlCol="0">
                          <a:noAutofit/>
                        </wps:bodyPr>
                      </wps:wsp>
                      <wps:wsp>
                        <wps:cNvPr id="93" name="Graphic 93"/>
                        <wps:cNvSpPr/>
                        <wps:spPr>
                          <a:xfrm>
                            <a:off x="-8" y="3772175"/>
                            <a:ext cx="3810635" cy="280035"/>
                          </a:xfrm>
                          <a:custGeom>
                            <a:avLst/>
                            <a:gdLst/>
                            <a:ahLst/>
                            <a:cxnLst/>
                            <a:rect l="l" t="t" r="r" b="b"/>
                            <a:pathLst>
                              <a:path w="3810635" h="280035">
                                <a:moveTo>
                                  <a:pt x="2540025" y="139674"/>
                                </a:moveTo>
                                <a:lnTo>
                                  <a:pt x="1841754" y="139674"/>
                                </a:lnTo>
                                <a:lnTo>
                                  <a:pt x="1206817" y="139674"/>
                                </a:lnTo>
                                <a:lnTo>
                                  <a:pt x="0" y="139674"/>
                                </a:lnTo>
                                <a:lnTo>
                                  <a:pt x="0" y="279565"/>
                                </a:lnTo>
                                <a:lnTo>
                                  <a:pt x="1206817" y="279565"/>
                                </a:lnTo>
                                <a:lnTo>
                                  <a:pt x="1841703" y="279565"/>
                                </a:lnTo>
                                <a:lnTo>
                                  <a:pt x="2540025" y="279565"/>
                                </a:lnTo>
                                <a:lnTo>
                                  <a:pt x="2540025" y="139674"/>
                                </a:lnTo>
                                <a:close/>
                              </a:path>
                              <a:path w="3810635" h="280035">
                                <a:moveTo>
                                  <a:pt x="2540025" y="0"/>
                                </a:moveTo>
                                <a:lnTo>
                                  <a:pt x="1841754" y="0"/>
                                </a:lnTo>
                                <a:lnTo>
                                  <a:pt x="1206817" y="0"/>
                                </a:lnTo>
                                <a:lnTo>
                                  <a:pt x="0" y="0"/>
                                </a:lnTo>
                                <a:lnTo>
                                  <a:pt x="0" y="139573"/>
                                </a:lnTo>
                                <a:lnTo>
                                  <a:pt x="1206817" y="139573"/>
                                </a:lnTo>
                                <a:lnTo>
                                  <a:pt x="1841703" y="139573"/>
                                </a:lnTo>
                                <a:lnTo>
                                  <a:pt x="2540025" y="139573"/>
                                </a:lnTo>
                                <a:lnTo>
                                  <a:pt x="2540025" y="0"/>
                                </a:lnTo>
                                <a:close/>
                              </a:path>
                              <a:path w="3810635" h="280035">
                                <a:moveTo>
                                  <a:pt x="3238779" y="139674"/>
                                </a:moveTo>
                                <a:lnTo>
                                  <a:pt x="2540114" y="139674"/>
                                </a:lnTo>
                                <a:lnTo>
                                  <a:pt x="2540114" y="279565"/>
                                </a:lnTo>
                                <a:lnTo>
                                  <a:pt x="3238779" y="279565"/>
                                </a:lnTo>
                                <a:lnTo>
                                  <a:pt x="3238779" y="139674"/>
                                </a:lnTo>
                                <a:close/>
                              </a:path>
                              <a:path w="3810635" h="280035">
                                <a:moveTo>
                                  <a:pt x="3238779" y="0"/>
                                </a:moveTo>
                                <a:lnTo>
                                  <a:pt x="2540114" y="0"/>
                                </a:lnTo>
                                <a:lnTo>
                                  <a:pt x="2540114" y="139573"/>
                                </a:lnTo>
                                <a:lnTo>
                                  <a:pt x="3238779" y="139573"/>
                                </a:lnTo>
                                <a:lnTo>
                                  <a:pt x="3238779" y="0"/>
                                </a:lnTo>
                                <a:close/>
                              </a:path>
                              <a:path w="3810635" h="280035">
                                <a:moveTo>
                                  <a:pt x="3810355" y="139674"/>
                                </a:moveTo>
                                <a:lnTo>
                                  <a:pt x="3238804" y="139674"/>
                                </a:lnTo>
                                <a:lnTo>
                                  <a:pt x="3238804" y="279565"/>
                                </a:lnTo>
                                <a:lnTo>
                                  <a:pt x="3810355" y="279565"/>
                                </a:lnTo>
                                <a:lnTo>
                                  <a:pt x="3810355" y="139674"/>
                                </a:lnTo>
                                <a:close/>
                              </a:path>
                              <a:path w="3810635" h="280035">
                                <a:moveTo>
                                  <a:pt x="3810355" y="0"/>
                                </a:moveTo>
                                <a:lnTo>
                                  <a:pt x="3238804" y="0"/>
                                </a:lnTo>
                                <a:lnTo>
                                  <a:pt x="3238804" y="139573"/>
                                </a:lnTo>
                                <a:lnTo>
                                  <a:pt x="3810355" y="139573"/>
                                </a:lnTo>
                                <a:lnTo>
                                  <a:pt x="3810355" y="0"/>
                                </a:lnTo>
                                <a:close/>
                              </a:path>
                            </a:pathLst>
                          </a:custGeom>
                          <a:solidFill>
                            <a:srgbClr val="FFFFFF"/>
                          </a:solidFill>
                        </wps:spPr>
                        <wps:bodyPr wrap="square" lIns="0" tIns="0" rIns="0" bIns="0" rtlCol="0">
                          <a:noAutofit/>
                        </wps:bodyPr>
                      </wps:wsp>
                      <wps:wsp>
                        <wps:cNvPr id="94" name="Graphic 94"/>
                        <wps:cNvSpPr/>
                        <wps:spPr>
                          <a:xfrm>
                            <a:off x="3169" y="3953097"/>
                            <a:ext cx="3804285" cy="26034"/>
                          </a:xfrm>
                          <a:custGeom>
                            <a:avLst/>
                            <a:gdLst/>
                            <a:ahLst/>
                            <a:cxnLst/>
                            <a:rect l="l" t="t" r="r" b="b"/>
                            <a:pathLst>
                              <a:path w="3804285" h="26034">
                                <a:moveTo>
                                  <a:pt x="0" y="0"/>
                                </a:moveTo>
                                <a:lnTo>
                                  <a:pt x="1200476" y="0"/>
                                </a:lnTo>
                              </a:path>
                              <a:path w="3804285" h="26034">
                                <a:moveTo>
                                  <a:pt x="0" y="25708"/>
                                </a:moveTo>
                                <a:lnTo>
                                  <a:pt x="1200476" y="25708"/>
                                </a:lnTo>
                              </a:path>
                              <a:path w="3804285" h="26034">
                                <a:moveTo>
                                  <a:pt x="1206813" y="0"/>
                                </a:moveTo>
                                <a:lnTo>
                                  <a:pt x="1835469" y="0"/>
                                </a:lnTo>
                              </a:path>
                              <a:path w="3804285" h="26034">
                                <a:moveTo>
                                  <a:pt x="1206813" y="25708"/>
                                </a:moveTo>
                                <a:lnTo>
                                  <a:pt x="1835469" y="25708"/>
                                </a:lnTo>
                              </a:path>
                              <a:path w="3804285" h="26034">
                                <a:moveTo>
                                  <a:pt x="1841722" y="0"/>
                                </a:moveTo>
                                <a:lnTo>
                                  <a:pt x="2533744" y="0"/>
                                </a:lnTo>
                              </a:path>
                              <a:path w="3804285" h="26034">
                                <a:moveTo>
                                  <a:pt x="1841722" y="25708"/>
                                </a:moveTo>
                                <a:lnTo>
                                  <a:pt x="2533744" y="25708"/>
                                </a:lnTo>
                              </a:path>
                              <a:path w="3804285" h="26034">
                                <a:moveTo>
                                  <a:pt x="2540137" y="0"/>
                                </a:moveTo>
                                <a:lnTo>
                                  <a:pt x="3232437" y="0"/>
                                </a:lnTo>
                              </a:path>
                              <a:path w="3804285" h="26034">
                                <a:moveTo>
                                  <a:pt x="2540137" y="25708"/>
                                </a:moveTo>
                                <a:lnTo>
                                  <a:pt x="3232437" y="25708"/>
                                </a:lnTo>
                              </a:path>
                              <a:path w="3804285" h="26034">
                                <a:moveTo>
                                  <a:pt x="3238690" y="0"/>
                                </a:moveTo>
                                <a:lnTo>
                                  <a:pt x="3803980" y="0"/>
                                </a:lnTo>
                              </a:path>
                              <a:path w="3804285" h="26034">
                                <a:moveTo>
                                  <a:pt x="3238690" y="25708"/>
                                </a:moveTo>
                                <a:lnTo>
                                  <a:pt x="3803980" y="25708"/>
                                </a:lnTo>
                              </a:path>
                            </a:pathLst>
                          </a:custGeom>
                          <a:ln w="6356">
                            <a:solidFill>
                              <a:srgbClr val="000000"/>
                            </a:solidFill>
                            <a:prstDash val="solid"/>
                          </a:ln>
                        </wps:spPr>
                        <wps:bodyPr wrap="square" lIns="0" tIns="0" rIns="0" bIns="0" rtlCol="0">
                          <a:noAutofit/>
                        </wps:bodyPr>
                      </wps:wsp>
                      <wps:wsp>
                        <wps:cNvPr id="95" name="Graphic 95"/>
                        <wps:cNvSpPr/>
                        <wps:spPr>
                          <a:xfrm>
                            <a:off x="-8" y="4051753"/>
                            <a:ext cx="3810635" cy="698500"/>
                          </a:xfrm>
                          <a:custGeom>
                            <a:avLst/>
                            <a:gdLst/>
                            <a:ahLst/>
                            <a:cxnLst/>
                            <a:rect l="l" t="t" r="r" b="b"/>
                            <a:pathLst>
                              <a:path w="3810635" h="698500">
                                <a:moveTo>
                                  <a:pt x="2540025" y="419023"/>
                                </a:moveTo>
                                <a:lnTo>
                                  <a:pt x="1841754" y="419023"/>
                                </a:lnTo>
                                <a:lnTo>
                                  <a:pt x="1206817" y="419023"/>
                                </a:lnTo>
                                <a:lnTo>
                                  <a:pt x="0" y="419023"/>
                                </a:lnTo>
                                <a:lnTo>
                                  <a:pt x="0" y="558558"/>
                                </a:lnTo>
                                <a:lnTo>
                                  <a:pt x="0" y="698449"/>
                                </a:lnTo>
                                <a:lnTo>
                                  <a:pt x="1206817" y="698449"/>
                                </a:lnTo>
                                <a:lnTo>
                                  <a:pt x="1841703" y="698449"/>
                                </a:lnTo>
                                <a:lnTo>
                                  <a:pt x="2540025" y="698449"/>
                                </a:lnTo>
                                <a:lnTo>
                                  <a:pt x="2540025" y="558596"/>
                                </a:lnTo>
                                <a:lnTo>
                                  <a:pt x="2540025" y="419023"/>
                                </a:lnTo>
                                <a:close/>
                              </a:path>
                              <a:path w="3810635" h="698500">
                                <a:moveTo>
                                  <a:pt x="2540025" y="0"/>
                                </a:moveTo>
                                <a:lnTo>
                                  <a:pt x="1841754" y="0"/>
                                </a:lnTo>
                                <a:lnTo>
                                  <a:pt x="1206817" y="0"/>
                                </a:lnTo>
                                <a:lnTo>
                                  <a:pt x="0" y="0"/>
                                </a:lnTo>
                                <a:lnTo>
                                  <a:pt x="0" y="139534"/>
                                </a:lnTo>
                                <a:lnTo>
                                  <a:pt x="0" y="279438"/>
                                </a:lnTo>
                                <a:lnTo>
                                  <a:pt x="0" y="419011"/>
                                </a:lnTo>
                                <a:lnTo>
                                  <a:pt x="1206817" y="419011"/>
                                </a:lnTo>
                                <a:lnTo>
                                  <a:pt x="1841703" y="419011"/>
                                </a:lnTo>
                                <a:lnTo>
                                  <a:pt x="2540025" y="419011"/>
                                </a:lnTo>
                                <a:lnTo>
                                  <a:pt x="2540025" y="279438"/>
                                </a:lnTo>
                                <a:lnTo>
                                  <a:pt x="2540025" y="139573"/>
                                </a:lnTo>
                                <a:lnTo>
                                  <a:pt x="2540025" y="0"/>
                                </a:lnTo>
                                <a:close/>
                              </a:path>
                              <a:path w="3810635" h="698500">
                                <a:moveTo>
                                  <a:pt x="3238779" y="419023"/>
                                </a:moveTo>
                                <a:lnTo>
                                  <a:pt x="2540114" y="419023"/>
                                </a:lnTo>
                                <a:lnTo>
                                  <a:pt x="2540114" y="558558"/>
                                </a:lnTo>
                                <a:lnTo>
                                  <a:pt x="2540114" y="698449"/>
                                </a:lnTo>
                                <a:lnTo>
                                  <a:pt x="3238779" y="698449"/>
                                </a:lnTo>
                                <a:lnTo>
                                  <a:pt x="3238779" y="558596"/>
                                </a:lnTo>
                                <a:lnTo>
                                  <a:pt x="3238779" y="419023"/>
                                </a:lnTo>
                                <a:close/>
                              </a:path>
                              <a:path w="3810635" h="698500">
                                <a:moveTo>
                                  <a:pt x="3238779" y="0"/>
                                </a:moveTo>
                                <a:lnTo>
                                  <a:pt x="2540114" y="0"/>
                                </a:lnTo>
                                <a:lnTo>
                                  <a:pt x="2540114" y="139534"/>
                                </a:lnTo>
                                <a:lnTo>
                                  <a:pt x="2540114" y="279438"/>
                                </a:lnTo>
                                <a:lnTo>
                                  <a:pt x="2540114" y="419011"/>
                                </a:lnTo>
                                <a:lnTo>
                                  <a:pt x="3238779" y="419011"/>
                                </a:lnTo>
                                <a:lnTo>
                                  <a:pt x="3238779" y="279438"/>
                                </a:lnTo>
                                <a:lnTo>
                                  <a:pt x="3238779" y="139573"/>
                                </a:lnTo>
                                <a:lnTo>
                                  <a:pt x="3238779" y="0"/>
                                </a:lnTo>
                                <a:close/>
                              </a:path>
                              <a:path w="3810635" h="698500">
                                <a:moveTo>
                                  <a:pt x="3810355" y="419023"/>
                                </a:moveTo>
                                <a:lnTo>
                                  <a:pt x="3238804" y="419023"/>
                                </a:lnTo>
                                <a:lnTo>
                                  <a:pt x="3238804" y="558558"/>
                                </a:lnTo>
                                <a:lnTo>
                                  <a:pt x="3238804" y="698449"/>
                                </a:lnTo>
                                <a:lnTo>
                                  <a:pt x="3810355" y="698449"/>
                                </a:lnTo>
                                <a:lnTo>
                                  <a:pt x="3810355" y="558596"/>
                                </a:lnTo>
                                <a:lnTo>
                                  <a:pt x="3810355" y="419023"/>
                                </a:lnTo>
                                <a:close/>
                              </a:path>
                              <a:path w="3810635" h="698500">
                                <a:moveTo>
                                  <a:pt x="3810355" y="0"/>
                                </a:moveTo>
                                <a:lnTo>
                                  <a:pt x="3238804" y="0"/>
                                </a:lnTo>
                                <a:lnTo>
                                  <a:pt x="3238804" y="139534"/>
                                </a:lnTo>
                                <a:lnTo>
                                  <a:pt x="3238804" y="279438"/>
                                </a:lnTo>
                                <a:lnTo>
                                  <a:pt x="3238804" y="419011"/>
                                </a:lnTo>
                                <a:lnTo>
                                  <a:pt x="3810355" y="419011"/>
                                </a:lnTo>
                                <a:lnTo>
                                  <a:pt x="3810355" y="279438"/>
                                </a:lnTo>
                                <a:lnTo>
                                  <a:pt x="3810355" y="139573"/>
                                </a:lnTo>
                                <a:lnTo>
                                  <a:pt x="3810355" y="0"/>
                                </a:lnTo>
                                <a:close/>
                              </a:path>
                            </a:pathLst>
                          </a:custGeom>
                          <a:solidFill>
                            <a:srgbClr val="FFFFFF"/>
                          </a:solidFill>
                        </wps:spPr>
                        <wps:bodyPr wrap="square" lIns="0" tIns="0" rIns="0" bIns="0" rtlCol="0">
                          <a:noAutofit/>
                        </wps:bodyPr>
                      </wps:wsp>
                      <wps:wsp>
                        <wps:cNvPr id="96" name="Graphic 96"/>
                        <wps:cNvSpPr/>
                        <wps:spPr>
                          <a:xfrm>
                            <a:off x="3169" y="4651838"/>
                            <a:ext cx="3804285" cy="26034"/>
                          </a:xfrm>
                          <a:custGeom>
                            <a:avLst/>
                            <a:gdLst/>
                            <a:ahLst/>
                            <a:cxnLst/>
                            <a:rect l="l" t="t" r="r" b="b"/>
                            <a:pathLst>
                              <a:path w="3804285" h="26034">
                                <a:moveTo>
                                  <a:pt x="0" y="0"/>
                                </a:moveTo>
                                <a:lnTo>
                                  <a:pt x="1200476" y="0"/>
                                </a:lnTo>
                              </a:path>
                              <a:path w="3804285" h="26034">
                                <a:moveTo>
                                  <a:pt x="0" y="25429"/>
                                </a:moveTo>
                                <a:lnTo>
                                  <a:pt x="1200476" y="25429"/>
                                </a:lnTo>
                              </a:path>
                              <a:path w="3804285" h="26034">
                                <a:moveTo>
                                  <a:pt x="1206813" y="0"/>
                                </a:moveTo>
                                <a:lnTo>
                                  <a:pt x="1835469" y="0"/>
                                </a:lnTo>
                              </a:path>
                              <a:path w="3804285" h="26034">
                                <a:moveTo>
                                  <a:pt x="1206813" y="25429"/>
                                </a:moveTo>
                                <a:lnTo>
                                  <a:pt x="1835469" y="25429"/>
                                </a:lnTo>
                              </a:path>
                              <a:path w="3804285" h="26034">
                                <a:moveTo>
                                  <a:pt x="1841722" y="0"/>
                                </a:moveTo>
                                <a:lnTo>
                                  <a:pt x="2533744" y="0"/>
                                </a:lnTo>
                              </a:path>
                              <a:path w="3804285" h="26034">
                                <a:moveTo>
                                  <a:pt x="1841722" y="25429"/>
                                </a:moveTo>
                                <a:lnTo>
                                  <a:pt x="2533744" y="25429"/>
                                </a:lnTo>
                              </a:path>
                              <a:path w="3804285" h="26034">
                                <a:moveTo>
                                  <a:pt x="2540137" y="0"/>
                                </a:moveTo>
                                <a:lnTo>
                                  <a:pt x="3232437" y="0"/>
                                </a:lnTo>
                              </a:path>
                              <a:path w="3804285" h="26034">
                                <a:moveTo>
                                  <a:pt x="2540137" y="25429"/>
                                </a:moveTo>
                                <a:lnTo>
                                  <a:pt x="3232437" y="25429"/>
                                </a:lnTo>
                              </a:path>
                              <a:path w="3804285" h="26034">
                                <a:moveTo>
                                  <a:pt x="3238690" y="0"/>
                                </a:moveTo>
                                <a:lnTo>
                                  <a:pt x="3803980" y="0"/>
                                </a:lnTo>
                              </a:path>
                              <a:path w="3804285" h="26034">
                                <a:moveTo>
                                  <a:pt x="3238690" y="25429"/>
                                </a:moveTo>
                                <a:lnTo>
                                  <a:pt x="3803980" y="25429"/>
                                </a:lnTo>
                              </a:path>
                            </a:pathLst>
                          </a:custGeom>
                          <a:ln w="6356">
                            <a:solidFill>
                              <a:srgbClr val="000000"/>
                            </a:solidFill>
                            <a:prstDash val="solid"/>
                          </a:ln>
                        </wps:spPr>
                        <wps:bodyPr wrap="square" lIns="0" tIns="0" rIns="0" bIns="0" rtlCol="0">
                          <a:noAutofit/>
                        </wps:bodyPr>
                      </wps:wsp>
                      <wps:wsp>
                        <wps:cNvPr id="97" name="Textbox 97"/>
                        <wps:cNvSpPr txBox="1"/>
                        <wps:spPr>
                          <a:xfrm>
                            <a:off x="13012" y="16707"/>
                            <a:ext cx="2225675" cy="408305"/>
                          </a:xfrm>
                          <a:prstGeom prst="rect">
                            <a:avLst/>
                          </a:prstGeom>
                        </wps:spPr>
                        <wps:txbx>
                          <w:txbxContent>
                            <w:p w14:paraId="495324CC">
                              <w:pPr>
                                <w:spacing w:before="0" w:line="256" w:lineRule="auto"/>
                                <w:ind w:left="0" w:right="0" w:firstLine="0"/>
                                <w:jc w:val="left"/>
                                <w:rPr>
                                  <w:rFonts w:ascii="Arial MT"/>
                                  <w:sz w:val="18"/>
                                </w:rPr>
                              </w:pPr>
                              <w:r>
                                <w:rPr>
                                  <w:rFonts w:ascii="Arial MT"/>
                                  <w:sz w:val="18"/>
                                </w:rPr>
                                <w:t>Correlated</w:t>
                              </w:r>
                              <w:r>
                                <w:rPr>
                                  <w:rFonts w:ascii="Arial MT"/>
                                  <w:spacing w:val="-13"/>
                                  <w:sz w:val="18"/>
                                </w:rPr>
                                <w:t xml:space="preserve"> </w:t>
                              </w:r>
                              <w:r>
                                <w:rPr>
                                  <w:rFonts w:ascii="Arial MT"/>
                                  <w:sz w:val="18"/>
                                </w:rPr>
                                <w:t>Random</w:t>
                              </w:r>
                              <w:r>
                                <w:rPr>
                                  <w:rFonts w:ascii="Arial MT"/>
                                  <w:spacing w:val="-12"/>
                                  <w:sz w:val="18"/>
                                </w:rPr>
                                <w:t xml:space="preserve"> </w:t>
                              </w:r>
                              <w:r>
                                <w:rPr>
                                  <w:rFonts w:ascii="Arial MT"/>
                                  <w:sz w:val="18"/>
                                </w:rPr>
                                <w:t>Effects</w:t>
                              </w:r>
                              <w:r>
                                <w:rPr>
                                  <w:rFonts w:ascii="Arial MT"/>
                                  <w:spacing w:val="-12"/>
                                  <w:sz w:val="18"/>
                                </w:rPr>
                                <w:t xml:space="preserve"> </w:t>
                              </w:r>
                              <w:r>
                                <w:rPr>
                                  <w:rFonts w:ascii="Arial MT"/>
                                  <w:sz w:val="18"/>
                                </w:rPr>
                                <w:t>-</w:t>
                              </w:r>
                              <w:r>
                                <w:rPr>
                                  <w:rFonts w:ascii="Arial MT"/>
                                  <w:spacing w:val="-9"/>
                                  <w:sz w:val="18"/>
                                </w:rPr>
                                <w:t xml:space="preserve"> </w:t>
                              </w:r>
                              <w:r>
                                <w:rPr>
                                  <w:rFonts w:ascii="Arial MT"/>
                                  <w:sz w:val="18"/>
                                </w:rPr>
                                <w:t>Hausman</w:t>
                              </w:r>
                              <w:r>
                                <w:rPr>
                                  <w:rFonts w:ascii="Arial MT"/>
                                  <w:spacing w:val="-10"/>
                                  <w:sz w:val="18"/>
                                </w:rPr>
                                <w:t xml:space="preserve"> </w:t>
                              </w:r>
                              <w:r>
                                <w:rPr>
                                  <w:rFonts w:ascii="Arial MT"/>
                                  <w:sz w:val="18"/>
                                </w:rPr>
                                <w:t>Test Equation: Untitled</w:t>
                              </w:r>
                            </w:p>
                            <w:p w14:paraId="57832DB5">
                              <w:pPr>
                                <w:spacing w:before="0" w:line="204" w:lineRule="exact"/>
                                <w:ind w:left="0" w:right="0" w:firstLine="0"/>
                                <w:jc w:val="left"/>
                                <w:rPr>
                                  <w:rFonts w:ascii="Arial MT"/>
                                  <w:sz w:val="18"/>
                                </w:rPr>
                              </w:pPr>
                              <w:r>
                                <w:rPr>
                                  <w:rFonts w:ascii="Arial MT"/>
                                  <w:spacing w:val="-2"/>
                                  <w:sz w:val="18"/>
                                </w:rPr>
                                <w:t>Test</w:t>
                              </w:r>
                              <w:r>
                                <w:rPr>
                                  <w:rFonts w:ascii="Arial MT"/>
                                  <w:spacing w:val="5"/>
                                  <w:sz w:val="18"/>
                                </w:rPr>
                                <w:t xml:space="preserve"> </w:t>
                              </w:r>
                              <w:r>
                                <w:rPr>
                                  <w:rFonts w:ascii="Arial MT"/>
                                  <w:spacing w:val="-2"/>
                                  <w:sz w:val="18"/>
                                </w:rPr>
                                <w:t>cross-section</w:t>
                              </w:r>
                              <w:r>
                                <w:rPr>
                                  <w:rFonts w:ascii="Arial MT"/>
                                  <w:spacing w:val="6"/>
                                  <w:sz w:val="18"/>
                                </w:rPr>
                                <w:t xml:space="preserve"> </w:t>
                              </w:r>
                              <w:r>
                                <w:rPr>
                                  <w:rFonts w:ascii="Arial MT"/>
                                  <w:spacing w:val="-2"/>
                                  <w:sz w:val="18"/>
                                </w:rPr>
                                <w:t>random</w:t>
                              </w:r>
                              <w:r>
                                <w:rPr>
                                  <w:rFonts w:ascii="Arial MT"/>
                                  <w:spacing w:val="-6"/>
                                  <w:sz w:val="18"/>
                                </w:rPr>
                                <w:t xml:space="preserve"> </w:t>
                              </w:r>
                              <w:r>
                                <w:rPr>
                                  <w:rFonts w:ascii="Arial MT"/>
                                  <w:spacing w:val="-2"/>
                                  <w:sz w:val="18"/>
                                </w:rPr>
                                <w:t>effects</w:t>
                              </w:r>
                            </w:p>
                          </w:txbxContent>
                        </wps:txbx>
                        <wps:bodyPr wrap="square" lIns="0" tIns="0" rIns="0" bIns="0" rtlCol="0">
                          <a:noAutofit/>
                        </wps:bodyPr>
                      </wps:wsp>
                      <wps:wsp>
                        <wps:cNvPr id="98" name="Textbox 98"/>
                        <wps:cNvSpPr txBox="1"/>
                        <wps:spPr>
                          <a:xfrm>
                            <a:off x="13012" y="575728"/>
                            <a:ext cx="748665" cy="128270"/>
                          </a:xfrm>
                          <a:prstGeom prst="rect">
                            <a:avLst/>
                          </a:prstGeom>
                        </wps:spPr>
                        <wps:txbx>
                          <w:txbxContent>
                            <w:p w14:paraId="273D6AC6">
                              <w:pPr>
                                <w:spacing w:before="0" w:line="202" w:lineRule="exact"/>
                                <w:ind w:left="0" w:right="0" w:firstLine="0"/>
                                <w:jc w:val="left"/>
                                <w:rPr>
                                  <w:rFonts w:ascii="Arial MT"/>
                                  <w:sz w:val="18"/>
                                </w:rPr>
                              </w:pPr>
                              <w:r>
                                <w:rPr>
                                  <w:rFonts w:ascii="Arial MT"/>
                                  <w:sz w:val="18"/>
                                </w:rPr>
                                <w:t>Test</w:t>
                              </w:r>
                              <w:r>
                                <w:rPr>
                                  <w:rFonts w:ascii="Arial MT"/>
                                  <w:spacing w:val="4"/>
                                  <w:sz w:val="18"/>
                                </w:rPr>
                                <w:t xml:space="preserve"> </w:t>
                              </w:r>
                              <w:r>
                                <w:rPr>
                                  <w:rFonts w:ascii="Arial MT"/>
                                  <w:spacing w:val="-2"/>
                                  <w:sz w:val="18"/>
                                </w:rPr>
                                <w:t>Summary</w:t>
                              </w:r>
                            </w:p>
                          </w:txbxContent>
                        </wps:txbx>
                        <wps:bodyPr wrap="square" lIns="0" tIns="0" rIns="0" bIns="0" rtlCol="0">
                          <a:noAutofit/>
                        </wps:bodyPr>
                      </wps:wsp>
                      <wps:wsp>
                        <wps:cNvPr id="99" name="Textbox 99"/>
                        <wps:cNvSpPr txBox="1"/>
                        <wps:spPr>
                          <a:xfrm>
                            <a:off x="1714686" y="575728"/>
                            <a:ext cx="1524000" cy="128270"/>
                          </a:xfrm>
                          <a:prstGeom prst="rect">
                            <a:avLst/>
                          </a:prstGeom>
                        </wps:spPr>
                        <wps:txbx>
                          <w:txbxContent>
                            <w:p w14:paraId="7B490FF3">
                              <w:pPr>
                                <w:tabs>
                                  <w:tab w:val="left" w:pos="1479"/>
                                </w:tabs>
                                <w:spacing w:before="0" w:line="202" w:lineRule="exact"/>
                                <w:ind w:left="0" w:right="0" w:firstLine="0"/>
                                <w:jc w:val="left"/>
                                <w:rPr>
                                  <w:rFonts w:ascii="Arial MT"/>
                                  <w:sz w:val="18"/>
                                </w:rPr>
                              </w:pPr>
                              <w:r>
                                <w:rPr>
                                  <w:rFonts w:ascii="Arial MT"/>
                                  <w:sz w:val="18"/>
                                </w:rPr>
                                <w:t>Chi-Sq.</w:t>
                              </w:r>
                              <w:r>
                                <w:rPr>
                                  <w:rFonts w:ascii="Arial MT"/>
                                  <w:spacing w:val="-8"/>
                                  <w:sz w:val="18"/>
                                </w:rPr>
                                <w:t xml:space="preserve"> </w:t>
                              </w:r>
                              <w:r>
                                <w:rPr>
                                  <w:rFonts w:ascii="Arial MT"/>
                                  <w:spacing w:val="-2"/>
                                  <w:sz w:val="18"/>
                                </w:rPr>
                                <w:t>Statistic</w:t>
                              </w:r>
                              <w:r>
                                <w:rPr>
                                  <w:rFonts w:ascii="Arial MT"/>
                                  <w:sz w:val="18"/>
                                </w:rPr>
                                <w:tab/>
                              </w:r>
                              <w:r>
                                <w:rPr>
                                  <w:rFonts w:ascii="Arial MT"/>
                                  <w:sz w:val="18"/>
                                </w:rPr>
                                <w:t>Chi-Sq.</w:t>
                              </w:r>
                              <w:r>
                                <w:rPr>
                                  <w:rFonts w:ascii="Arial MT"/>
                                  <w:spacing w:val="-8"/>
                                  <w:sz w:val="18"/>
                                </w:rPr>
                                <w:t xml:space="preserve"> </w:t>
                              </w:r>
                              <w:r>
                                <w:rPr>
                                  <w:rFonts w:ascii="Arial MT"/>
                                  <w:spacing w:val="-4"/>
                                  <w:sz w:val="18"/>
                                </w:rPr>
                                <w:t>d.f.</w:t>
                              </w:r>
                            </w:p>
                          </w:txbxContent>
                        </wps:txbx>
                        <wps:bodyPr wrap="square" lIns="0" tIns="0" rIns="0" bIns="0" rtlCol="0">
                          <a:noAutofit/>
                        </wps:bodyPr>
                      </wps:wsp>
                      <wps:wsp>
                        <wps:cNvPr id="100" name="Textbox 100"/>
                        <wps:cNvSpPr txBox="1"/>
                        <wps:spPr>
                          <a:xfrm>
                            <a:off x="3492683" y="575728"/>
                            <a:ext cx="285750" cy="128270"/>
                          </a:xfrm>
                          <a:prstGeom prst="rect">
                            <a:avLst/>
                          </a:prstGeom>
                        </wps:spPr>
                        <wps:txbx>
                          <w:txbxContent>
                            <w:p w14:paraId="4A5F0295">
                              <w:pPr>
                                <w:spacing w:before="0" w:line="202" w:lineRule="exact"/>
                                <w:ind w:left="0" w:right="0" w:firstLine="0"/>
                                <w:jc w:val="left"/>
                                <w:rPr>
                                  <w:rFonts w:ascii="Arial MT"/>
                                  <w:sz w:val="18"/>
                                </w:rPr>
                              </w:pPr>
                              <w:r>
                                <w:rPr>
                                  <w:rFonts w:ascii="Arial MT"/>
                                  <w:spacing w:val="-2"/>
                                  <w:sz w:val="18"/>
                                </w:rPr>
                                <w:t>Prob.</w:t>
                              </w:r>
                            </w:p>
                          </w:txbxContent>
                        </wps:txbx>
                        <wps:bodyPr wrap="square" lIns="0" tIns="0" rIns="0" bIns="0" rtlCol="0">
                          <a:noAutofit/>
                        </wps:bodyPr>
                      </wps:wsp>
                      <wps:wsp>
                        <wps:cNvPr id="101" name="Textbox 101"/>
                        <wps:cNvSpPr txBox="1"/>
                        <wps:spPr>
                          <a:xfrm>
                            <a:off x="13012" y="855168"/>
                            <a:ext cx="1128395" cy="128270"/>
                          </a:xfrm>
                          <a:prstGeom prst="rect">
                            <a:avLst/>
                          </a:prstGeom>
                        </wps:spPr>
                        <wps:txbx>
                          <w:txbxContent>
                            <w:p w14:paraId="06E75CD2">
                              <w:pPr>
                                <w:spacing w:before="0" w:line="202" w:lineRule="exact"/>
                                <w:ind w:left="0" w:right="0" w:firstLine="0"/>
                                <w:jc w:val="left"/>
                                <w:rPr>
                                  <w:rFonts w:ascii="Arial MT"/>
                                  <w:sz w:val="18"/>
                                </w:rPr>
                              </w:pPr>
                              <w:r>
                                <w:rPr>
                                  <w:rFonts w:ascii="Arial MT"/>
                                  <w:sz w:val="18"/>
                                </w:rPr>
                                <w:t>Cross-section</w:t>
                              </w:r>
                              <w:r>
                                <w:rPr>
                                  <w:rFonts w:ascii="Arial MT"/>
                                  <w:spacing w:val="-14"/>
                                  <w:sz w:val="18"/>
                                </w:rPr>
                                <w:t xml:space="preserve"> </w:t>
                              </w:r>
                              <w:r>
                                <w:rPr>
                                  <w:rFonts w:ascii="Arial MT"/>
                                  <w:spacing w:val="-2"/>
                                  <w:sz w:val="18"/>
                                </w:rPr>
                                <w:t>random</w:t>
                              </w:r>
                            </w:p>
                          </w:txbxContent>
                        </wps:txbx>
                        <wps:bodyPr wrap="square" lIns="0" tIns="0" rIns="0" bIns="0" rtlCol="0">
                          <a:noAutofit/>
                        </wps:bodyPr>
                      </wps:wsp>
                      <wps:wsp>
                        <wps:cNvPr id="102" name="Textbox 102"/>
                        <wps:cNvSpPr txBox="1"/>
                        <wps:spPr>
                          <a:xfrm>
                            <a:off x="1987882" y="855168"/>
                            <a:ext cx="551815" cy="128270"/>
                          </a:xfrm>
                          <a:prstGeom prst="rect">
                            <a:avLst/>
                          </a:prstGeom>
                        </wps:spPr>
                        <wps:txbx>
                          <w:txbxContent>
                            <w:p w14:paraId="35E591D7">
                              <w:pPr>
                                <w:spacing w:before="0" w:line="202" w:lineRule="exact"/>
                                <w:ind w:left="0" w:right="0" w:firstLine="0"/>
                                <w:jc w:val="left"/>
                                <w:rPr>
                                  <w:rFonts w:ascii="Arial MT"/>
                                  <w:sz w:val="18"/>
                                </w:rPr>
                              </w:pPr>
                              <w:r>
                                <w:rPr>
                                  <w:rFonts w:ascii="Arial MT"/>
                                  <w:spacing w:val="-2"/>
                                  <w:sz w:val="18"/>
                                </w:rPr>
                                <w:t>58.392090</w:t>
                              </w:r>
                            </w:p>
                          </w:txbxContent>
                        </wps:txbx>
                        <wps:bodyPr wrap="square" lIns="0" tIns="0" rIns="0" bIns="0" rtlCol="0">
                          <a:noAutofit/>
                        </wps:bodyPr>
                      </wps:wsp>
                      <wps:wsp>
                        <wps:cNvPr id="103" name="Textbox 103"/>
                        <wps:cNvSpPr txBox="1"/>
                        <wps:spPr>
                          <a:xfrm>
                            <a:off x="3162374" y="855168"/>
                            <a:ext cx="647700" cy="128270"/>
                          </a:xfrm>
                          <a:prstGeom prst="rect">
                            <a:avLst/>
                          </a:prstGeom>
                        </wps:spPr>
                        <wps:txbx>
                          <w:txbxContent>
                            <w:p w14:paraId="16304967">
                              <w:pPr>
                                <w:tabs>
                                  <w:tab w:val="left" w:pos="450"/>
                                </w:tabs>
                                <w:spacing w:before="0" w:line="202" w:lineRule="exact"/>
                                <w:ind w:left="0" w:right="0" w:firstLine="0"/>
                                <w:jc w:val="left"/>
                                <w:rPr>
                                  <w:rFonts w:ascii="Arial MT"/>
                                  <w:sz w:val="18"/>
                                </w:rPr>
                              </w:pPr>
                              <w:r>
                                <w:rPr>
                                  <w:rFonts w:ascii="Arial MT"/>
                                  <w:spacing w:val="-10"/>
                                  <w:sz w:val="18"/>
                                </w:rPr>
                                <w:t>3</w:t>
                              </w:r>
                              <w:r>
                                <w:rPr>
                                  <w:rFonts w:ascii="Arial MT"/>
                                  <w:sz w:val="18"/>
                                </w:rPr>
                                <w:tab/>
                              </w:r>
                              <w:r>
                                <w:rPr>
                                  <w:rFonts w:ascii="Arial MT"/>
                                  <w:spacing w:val="-2"/>
                                  <w:sz w:val="18"/>
                                </w:rPr>
                                <w:t>0.0000</w:t>
                              </w:r>
                            </w:p>
                          </w:txbxContent>
                        </wps:txbx>
                        <wps:bodyPr wrap="square" lIns="0" tIns="0" rIns="0" bIns="0" rtlCol="0">
                          <a:noAutofit/>
                        </wps:bodyPr>
                      </wps:wsp>
                      <wps:wsp>
                        <wps:cNvPr id="104" name="Textbox 104"/>
                        <wps:cNvSpPr txBox="1"/>
                        <wps:spPr>
                          <a:xfrm>
                            <a:off x="13012" y="1274189"/>
                            <a:ext cx="2409825" cy="128270"/>
                          </a:xfrm>
                          <a:prstGeom prst="rect">
                            <a:avLst/>
                          </a:prstGeom>
                        </wps:spPr>
                        <wps:txbx>
                          <w:txbxContent>
                            <w:p w14:paraId="5E256D42">
                              <w:pPr>
                                <w:spacing w:before="0" w:line="202" w:lineRule="exact"/>
                                <w:ind w:left="0" w:right="0" w:firstLine="0"/>
                                <w:jc w:val="left"/>
                                <w:rPr>
                                  <w:rFonts w:ascii="Arial MT"/>
                                  <w:sz w:val="18"/>
                                </w:rPr>
                              </w:pPr>
                              <w:r>
                                <w:rPr>
                                  <w:rFonts w:ascii="Arial MT"/>
                                  <w:sz w:val="18"/>
                                </w:rPr>
                                <w:t>Cross-section</w:t>
                              </w:r>
                              <w:r>
                                <w:rPr>
                                  <w:rFonts w:ascii="Arial MT"/>
                                  <w:spacing w:val="-11"/>
                                  <w:sz w:val="18"/>
                                </w:rPr>
                                <w:t xml:space="preserve"> </w:t>
                              </w:r>
                              <w:r>
                                <w:rPr>
                                  <w:rFonts w:ascii="Arial MT"/>
                                  <w:sz w:val="18"/>
                                </w:rPr>
                                <w:t>random</w:t>
                              </w:r>
                              <w:r>
                                <w:rPr>
                                  <w:rFonts w:ascii="Arial MT"/>
                                  <w:spacing w:val="-13"/>
                                  <w:sz w:val="18"/>
                                </w:rPr>
                                <w:t xml:space="preserve"> </w:t>
                              </w:r>
                              <w:r>
                                <w:rPr>
                                  <w:rFonts w:ascii="Arial MT"/>
                                  <w:sz w:val="18"/>
                                </w:rPr>
                                <w:t>effects</w:t>
                              </w:r>
                              <w:r>
                                <w:rPr>
                                  <w:rFonts w:ascii="Arial MT"/>
                                  <w:spacing w:val="-7"/>
                                  <w:sz w:val="18"/>
                                </w:rPr>
                                <w:t xml:space="preserve"> </w:t>
                              </w:r>
                              <w:r>
                                <w:rPr>
                                  <w:rFonts w:ascii="Arial MT"/>
                                  <w:sz w:val="18"/>
                                </w:rPr>
                                <w:t>test</w:t>
                              </w:r>
                              <w:r>
                                <w:rPr>
                                  <w:rFonts w:ascii="Arial MT"/>
                                  <w:spacing w:val="-8"/>
                                  <w:sz w:val="18"/>
                                </w:rPr>
                                <w:t xml:space="preserve"> </w:t>
                              </w:r>
                              <w:r>
                                <w:rPr>
                                  <w:rFonts w:ascii="Arial MT"/>
                                  <w:spacing w:val="-2"/>
                                  <w:sz w:val="18"/>
                                </w:rPr>
                                <w:t>comparisons:</w:t>
                              </w:r>
                            </w:p>
                          </w:txbxContent>
                        </wps:txbx>
                        <wps:bodyPr wrap="square" lIns="0" tIns="0" rIns="0" bIns="0" rtlCol="0">
                          <a:noAutofit/>
                        </wps:bodyPr>
                      </wps:wsp>
                      <wps:wsp>
                        <wps:cNvPr id="105" name="Textbox 105"/>
                        <wps:cNvSpPr txBox="1"/>
                        <wps:spPr>
                          <a:xfrm>
                            <a:off x="400386" y="1553769"/>
                            <a:ext cx="425450" cy="128270"/>
                          </a:xfrm>
                          <a:prstGeom prst="rect">
                            <a:avLst/>
                          </a:prstGeom>
                        </wps:spPr>
                        <wps:txbx>
                          <w:txbxContent>
                            <w:p w14:paraId="5619DE15">
                              <w:pPr>
                                <w:spacing w:before="0" w:line="202" w:lineRule="exact"/>
                                <w:ind w:left="0" w:right="0" w:firstLine="0"/>
                                <w:jc w:val="left"/>
                                <w:rPr>
                                  <w:rFonts w:ascii="Arial MT"/>
                                  <w:sz w:val="18"/>
                                </w:rPr>
                              </w:pPr>
                              <w:r>
                                <w:rPr>
                                  <w:rFonts w:ascii="Arial MT"/>
                                  <w:spacing w:val="-2"/>
                                  <w:sz w:val="18"/>
                                </w:rPr>
                                <w:t>Variable</w:t>
                              </w:r>
                            </w:p>
                          </w:txbxContent>
                        </wps:txbx>
                        <wps:bodyPr wrap="square" lIns="0" tIns="0" rIns="0" bIns="0" rtlCol="0">
                          <a:noAutofit/>
                        </wps:bodyPr>
                      </wps:wsp>
                      <wps:wsp>
                        <wps:cNvPr id="106" name="Textbox 106"/>
                        <wps:cNvSpPr txBox="1"/>
                        <wps:spPr>
                          <a:xfrm>
                            <a:off x="1492489" y="1553769"/>
                            <a:ext cx="285750" cy="128270"/>
                          </a:xfrm>
                          <a:prstGeom prst="rect">
                            <a:avLst/>
                          </a:prstGeom>
                        </wps:spPr>
                        <wps:txbx>
                          <w:txbxContent>
                            <w:p w14:paraId="59FB6F36">
                              <w:pPr>
                                <w:spacing w:before="0" w:line="202" w:lineRule="exact"/>
                                <w:ind w:left="0" w:right="0" w:firstLine="0"/>
                                <w:jc w:val="left"/>
                                <w:rPr>
                                  <w:rFonts w:ascii="Arial MT"/>
                                  <w:sz w:val="18"/>
                                </w:rPr>
                              </w:pPr>
                              <w:r>
                                <w:rPr>
                                  <w:rFonts w:ascii="Arial MT"/>
                                  <w:spacing w:val="-2"/>
                                  <w:sz w:val="18"/>
                                </w:rPr>
                                <w:t>Fixed</w:t>
                              </w:r>
                            </w:p>
                          </w:txbxContent>
                        </wps:txbx>
                        <wps:bodyPr wrap="square" lIns="0" tIns="0" rIns="0" bIns="0" rtlCol="0">
                          <a:noAutofit/>
                        </wps:bodyPr>
                      </wps:wsp>
                      <wps:wsp>
                        <wps:cNvPr id="107" name="Textbox 107"/>
                        <wps:cNvSpPr txBox="1"/>
                        <wps:spPr>
                          <a:xfrm>
                            <a:off x="2070286" y="1553769"/>
                            <a:ext cx="1136015" cy="128270"/>
                          </a:xfrm>
                          <a:prstGeom prst="rect">
                            <a:avLst/>
                          </a:prstGeom>
                        </wps:spPr>
                        <wps:txbx>
                          <w:txbxContent>
                            <w:p w14:paraId="13FE541F">
                              <w:pPr>
                                <w:tabs>
                                  <w:tab w:val="left" w:pos="1059"/>
                                </w:tabs>
                                <w:spacing w:before="0" w:line="202" w:lineRule="exact"/>
                                <w:ind w:left="0" w:right="0" w:firstLine="0"/>
                                <w:jc w:val="left"/>
                                <w:rPr>
                                  <w:rFonts w:ascii="Arial MT"/>
                                  <w:sz w:val="18"/>
                                </w:rPr>
                              </w:pPr>
                              <w:r>
                                <w:rPr>
                                  <w:rFonts w:ascii="Arial MT"/>
                                  <w:spacing w:val="-2"/>
                                  <w:sz w:val="18"/>
                                </w:rPr>
                                <w:t>Random</w:t>
                              </w:r>
                              <w:r>
                                <w:rPr>
                                  <w:rFonts w:ascii="Arial MT"/>
                                  <w:sz w:val="18"/>
                                </w:rPr>
                                <w:tab/>
                              </w:r>
                              <w:r>
                                <w:rPr>
                                  <w:rFonts w:ascii="Arial MT"/>
                                  <w:spacing w:val="-2"/>
                                  <w:sz w:val="18"/>
                                </w:rPr>
                                <w:t>Var(Diff.)</w:t>
                              </w:r>
                            </w:p>
                          </w:txbxContent>
                        </wps:txbx>
                        <wps:bodyPr wrap="square" lIns="0" tIns="0" rIns="0" bIns="0" rtlCol="0">
                          <a:noAutofit/>
                        </wps:bodyPr>
                      </wps:wsp>
                      <wps:wsp>
                        <wps:cNvPr id="108" name="Textbox 108"/>
                        <wps:cNvSpPr txBox="1"/>
                        <wps:spPr>
                          <a:xfrm>
                            <a:off x="3492683" y="1553769"/>
                            <a:ext cx="285750" cy="128270"/>
                          </a:xfrm>
                          <a:prstGeom prst="rect">
                            <a:avLst/>
                          </a:prstGeom>
                        </wps:spPr>
                        <wps:txbx>
                          <w:txbxContent>
                            <w:p w14:paraId="696C7209">
                              <w:pPr>
                                <w:spacing w:before="0" w:line="202" w:lineRule="exact"/>
                                <w:ind w:left="0" w:right="0" w:firstLine="0"/>
                                <w:jc w:val="left"/>
                                <w:rPr>
                                  <w:rFonts w:ascii="Arial MT"/>
                                  <w:sz w:val="18"/>
                                </w:rPr>
                              </w:pPr>
                              <w:r>
                                <w:rPr>
                                  <w:rFonts w:ascii="Arial MT"/>
                                  <w:spacing w:val="-2"/>
                                  <w:sz w:val="18"/>
                                </w:rPr>
                                <w:t>Prob.</w:t>
                              </w:r>
                            </w:p>
                          </w:txbxContent>
                        </wps:txbx>
                        <wps:bodyPr wrap="square" lIns="0" tIns="0" rIns="0" bIns="0" rtlCol="0">
                          <a:noAutofit/>
                        </wps:bodyPr>
                      </wps:wsp>
                      <wps:wsp>
                        <wps:cNvPr id="109" name="Textbox 109"/>
                        <wps:cNvSpPr txBox="1"/>
                        <wps:spPr>
                          <a:xfrm>
                            <a:off x="539846" y="1833210"/>
                            <a:ext cx="139700" cy="407670"/>
                          </a:xfrm>
                          <a:prstGeom prst="rect">
                            <a:avLst/>
                          </a:prstGeom>
                        </wps:spPr>
                        <wps:txbx>
                          <w:txbxContent>
                            <w:p w14:paraId="72286B7F">
                              <w:pPr>
                                <w:spacing w:before="0" w:line="254" w:lineRule="auto"/>
                                <w:ind w:left="0" w:right="18" w:firstLine="0"/>
                                <w:jc w:val="both"/>
                                <w:rPr>
                                  <w:rFonts w:ascii="Arial MT"/>
                                  <w:sz w:val="18"/>
                                </w:rPr>
                              </w:pPr>
                              <w:r>
                                <w:rPr>
                                  <w:rFonts w:ascii="Arial MT"/>
                                  <w:spacing w:val="-16"/>
                                  <w:sz w:val="18"/>
                                </w:rPr>
                                <w:t>X1</w:t>
                              </w:r>
                              <w:r>
                                <w:rPr>
                                  <w:rFonts w:ascii="Arial MT"/>
                                  <w:sz w:val="18"/>
                                </w:rPr>
                                <w:t xml:space="preserve"> </w:t>
                              </w:r>
                              <w:r>
                                <w:rPr>
                                  <w:rFonts w:ascii="Arial MT"/>
                                  <w:spacing w:val="-16"/>
                                  <w:sz w:val="18"/>
                                </w:rPr>
                                <w:t>X2</w:t>
                              </w:r>
                              <w:r>
                                <w:rPr>
                                  <w:rFonts w:ascii="Arial MT"/>
                                  <w:sz w:val="18"/>
                                </w:rPr>
                                <w:t xml:space="preserve"> </w:t>
                              </w:r>
                              <w:r>
                                <w:rPr>
                                  <w:rFonts w:ascii="Arial MT"/>
                                  <w:spacing w:val="-16"/>
                                  <w:sz w:val="18"/>
                                </w:rPr>
                                <w:t>X3</w:t>
                              </w:r>
                            </w:p>
                          </w:txbxContent>
                        </wps:txbx>
                        <wps:bodyPr wrap="square" lIns="0" tIns="0" rIns="0" bIns="0" rtlCol="0">
                          <a:noAutofit/>
                        </wps:bodyPr>
                      </wps:wsp>
                      <wps:wsp>
                        <wps:cNvPr id="110" name="Textbox 110"/>
                        <wps:cNvSpPr txBox="1"/>
                        <wps:spPr>
                          <a:xfrm>
                            <a:off x="1251198" y="1833210"/>
                            <a:ext cx="2559050" cy="407670"/>
                          </a:xfrm>
                          <a:prstGeom prst="rect">
                            <a:avLst/>
                          </a:prstGeom>
                        </wps:spPr>
                        <wps:txbx>
                          <w:txbxContent>
                            <w:p w14:paraId="09E3BA18">
                              <w:pPr>
                                <w:tabs>
                                  <w:tab w:val="left" w:pos="1159"/>
                                  <w:tab w:val="left" w:pos="2160"/>
                                  <w:tab w:val="left" w:pos="3360"/>
                                </w:tabs>
                                <w:spacing w:before="0" w:line="202" w:lineRule="exact"/>
                                <w:ind w:left="0" w:right="18" w:firstLine="0"/>
                                <w:jc w:val="right"/>
                                <w:rPr>
                                  <w:rFonts w:ascii="Arial MT"/>
                                  <w:sz w:val="18"/>
                                </w:rPr>
                              </w:pPr>
                              <w:r>
                                <w:rPr>
                                  <w:rFonts w:ascii="Arial MT"/>
                                  <w:spacing w:val="-2"/>
                                  <w:sz w:val="18"/>
                                </w:rPr>
                                <w:t>-3.689066</w:t>
                              </w:r>
                              <w:r>
                                <w:rPr>
                                  <w:rFonts w:ascii="Arial MT"/>
                                  <w:sz w:val="18"/>
                                </w:rPr>
                                <w:tab/>
                              </w:r>
                              <w:r>
                                <w:rPr>
                                  <w:rFonts w:ascii="Arial MT"/>
                                  <w:spacing w:val="-2"/>
                                  <w:sz w:val="18"/>
                                </w:rPr>
                                <w:t>3.516998</w:t>
                              </w:r>
                              <w:r>
                                <w:rPr>
                                  <w:rFonts w:ascii="Arial MT"/>
                                  <w:sz w:val="18"/>
                                </w:rPr>
                                <w:tab/>
                              </w:r>
                              <w:r>
                                <w:rPr>
                                  <w:rFonts w:ascii="Arial MT"/>
                                  <w:spacing w:val="-2"/>
                                  <w:sz w:val="18"/>
                                </w:rPr>
                                <w:t>14.667797</w:t>
                              </w:r>
                              <w:r>
                                <w:rPr>
                                  <w:rFonts w:ascii="Arial MT"/>
                                  <w:sz w:val="18"/>
                                </w:rPr>
                                <w:tab/>
                              </w:r>
                              <w:r>
                                <w:rPr>
                                  <w:rFonts w:ascii="Arial MT"/>
                                  <w:spacing w:val="-2"/>
                                  <w:sz w:val="18"/>
                                </w:rPr>
                                <w:t>0.0599</w:t>
                              </w:r>
                            </w:p>
                            <w:p w14:paraId="4D9F32D0">
                              <w:pPr>
                                <w:tabs>
                                  <w:tab w:val="left" w:pos="1259"/>
                                  <w:tab w:val="left" w:pos="2359"/>
                                  <w:tab w:val="left" w:pos="3459"/>
                                </w:tabs>
                                <w:spacing w:before="13"/>
                                <w:ind w:left="0" w:right="18" w:firstLine="0"/>
                                <w:jc w:val="right"/>
                                <w:rPr>
                                  <w:rFonts w:ascii="Arial MT"/>
                                  <w:sz w:val="18"/>
                                </w:rPr>
                              </w:pPr>
                              <w:r>
                                <w:rPr>
                                  <w:rFonts w:ascii="Arial MT"/>
                                  <w:spacing w:val="-2"/>
                                  <w:sz w:val="18"/>
                                </w:rPr>
                                <w:t>-11.606214</w:t>
                              </w:r>
                              <w:r>
                                <w:rPr>
                                  <w:rFonts w:ascii="Arial MT"/>
                                  <w:sz w:val="18"/>
                                </w:rPr>
                                <w:tab/>
                              </w:r>
                              <w:r>
                                <w:rPr>
                                  <w:rFonts w:ascii="Arial MT"/>
                                  <w:spacing w:val="-2"/>
                                  <w:sz w:val="18"/>
                                </w:rPr>
                                <w:t>1.829289</w:t>
                              </w:r>
                              <w:r>
                                <w:rPr>
                                  <w:rFonts w:ascii="Arial MT"/>
                                  <w:sz w:val="18"/>
                                </w:rPr>
                                <w:tab/>
                              </w:r>
                              <w:r>
                                <w:rPr>
                                  <w:rFonts w:ascii="Arial MT"/>
                                  <w:spacing w:val="-2"/>
                                  <w:sz w:val="18"/>
                                </w:rPr>
                                <w:t>6.314921</w:t>
                              </w:r>
                              <w:r>
                                <w:rPr>
                                  <w:rFonts w:ascii="Arial MT"/>
                                  <w:sz w:val="18"/>
                                </w:rPr>
                                <w:tab/>
                              </w:r>
                              <w:r>
                                <w:rPr>
                                  <w:rFonts w:ascii="Arial MT"/>
                                  <w:spacing w:val="-2"/>
                                  <w:sz w:val="18"/>
                                </w:rPr>
                                <w:t>0.0000</w:t>
                              </w:r>
                            </w:p>
                            <w:p w14:paraId="4BF4D94B">
                              <w:pPr>
                                <w:tabs>
                                  <w:tab w:val="left" w:pos="1100"/>
                                  <w:tab w:val="left" w:pos="2199"/>
                                  <w:tab w:val="left" w:pos="3300"/>
                                </w:tabs>
                                <w:spacing w:before="12"/>
                                <w:ind w:left="0" w:right="18" w:firstLine="0"/>
                                <w:jc w:val="right"/>
                                <w:rPr>
                                  <w:rFonts w:ascii="Arial MT"/>
                                  <w:sz w:val="18"/>
                                </w:rPr>
                              </w:pPr>
                              <w:r>
                                <w:rPr>
                                  <w:rFonts w:ascii="Arial MT"/>
                                  <w:spacing w:val="-2"/>
                                  <w:sz w:val="18"/>
                                </w:rPr>
                                <w:t>5.570174</w:t>
                              </w:r>
                              <w:r>
                                <w:rPr>
                                  <w:rFonts w:ascii="Arial MT"/>
                                  <w:sz w:val="18"/>
                                </w:rPr>
                                <w:tab/>
                              </w:r>
                              <w:r>
                                <w:rPr>
                                  <w:rFonts w:ascii="Arial MT"/>
                                  <w:spacing w:val="-2"/>
                                  <w:sz w:val="18"/>
                                </w:rPr>
                                <w:t>6.778054</w:t>
                              </w:r>
                              <w:r>
                                <w:rPr>
                                  <w:rFonts w:ascii="Arial MT"/>
                                  <w:sz w:val="18"/>
                                </w:rPr>
                                <w:tab/>
                              </w:r>
                              <w:r>
                                <w:rPr>
                                  <w:rFonts w:ascii="Arial MT"/>
                                  <w:spacing w:val="-2"/>
                                  <w:sz w:val="18"/>
                                </w:rPr>
                                <w:t>0.489612</w:t>
                              </w:r>
                              <w:r>
                                <w:rPr>
                                  <w:rFonts w:ascii="Arial MT"/>
                                  <w:sz w:val="18"/>
                                </w:rPr>
                                <w:tab/>
                              </w:r>
                              <w:r>
                                <w:rPr>
                                  <w:rFonts w:ascii="Arial MT"/>
                                  <w:spacing w:val="-2"/>
                                  <w:sz w:val="18"/>
                                </w:rPr>
                                <w:t>0.0843</w:t>
                              </w:r>
                            </w:p>
                          </w:txbxContent>
                        </wps:txbx>
                        <wps:bodyPr wrap="square" lIns="0" tIns="0" rIns="0" bIns="0" rtlCol="0">
                          <a:noAutofit/>
                        </wps:bodyPr>
                      </wps:wsp>
                      <wps:wsp>
                        <wps:cNvPr id="111" name="Textbox 111"/>
                        <wps:cNvSpPr txBox="1"/>
                        <wps:spPr>
                          <a:xfrm>
                            <a:off x="13012" y="2531671"/>
                            <a:ext cx="2206625" cy="1106805"/>
                          </a:xfrm>
                          <a:prstGeom prst="rect">
                            <a:avLst/>
                          </a:prstGeom>
                        </wps:spPr>
                        <wps:txbx>
                          <w:txbxContent>
                            <w:p w14:paraId="1183C9E9">
                              <w:pPr>
                                <w:spacing w:before="0" w:line="254" w:lineRule="auto"/>
                                <w:ind w:left="0" w:right="0" w:firstLine="0"/>
                                <w:jc w:val="left"/>
                                <w:rPr>
                                  <w:rFonts w:ascii="Arial MT"/>
                                  <w:sz w:val="18"/>
                                </w:rPr>
                              </w:pPr>
                              <w:r>
                                <w:rPr>
                                  <w:rFonts w:ascii="Arial MT"/>
                                  <w:sz w:val="18"/>
                                </w:rPr>
                                <w:t>Cross-section</w:t>
                              </w:r>
                              <w:r>
                                <w:rPr>
                                  <w:rFonts w:ascii="Arial MT"/>
                                  <w:spacing w:val="-15"/>
                                  <w:sz w:val="18"/>
                                </w:rPr>
                                <w:t xml:space="preserve"> </w:t>
                              </w:r>
                              <w:r>
                                <w:rPr>
                                  <w:rFonts w:ascii="Arial MT"/>
                                  <w:sz w:val="18"/>
                                </w:rPr>
                                <w:t>random</w:t>
                              </w:r>
                              <w:r>
                                <w:rPr>
                                  <w:rFonts w:ascii="Arial MT"/>
                                  <w:spacing w:val="-12"/>
                                  <w:sz w:val="18"/>
                                </w:rPr>
                                <w:t xml:space="preserve"> </w:t>
                              </w:r>
                              <w:r>
                                <w:rPr>
                                  <w:rFonts w:ascii="Arial MT"/>
                                  <w:sz w:val="18"/>
                                </w:rPr>
                                <w:t>effects</w:t>
                              </w:r>
                              <w:r>
                                <w:rPr>
                                  <w:rFonts w:ascii="Arial MT"/>
                                  <w:spacing w:val="-13"/>
                                  <w:sz w:val="18"/>
                                </w:rPr>
                                <w:t xml:space="preserve"> </w:t>
                              </w:r>
                              <w:r>
                                <w:rPr>
                                  <w:rFonts w:ascii="Arial MT"/>
                                  <w:sz w:val="18"/>
                                </w:rPr>
                                <w:t>test</w:t>
                              </w:r>
                              <w:r>
                                <w:rPr>
                                  <w:rFonts w:ascii="Arial MT"/>
                                  <w:spacing w:val="-12"/>
                                  <w:sz w:val="18"/>
                                </w:rPr>
                                <w:t xml:space="preserve"> </w:t>
                              </w:r>
                              <w:r>
                                <w:rPr>
                                  <w:rFonts w:ascii="Arial MT"/>
                                  <w:sz w:val="18"/>
                                </w:rPr>
                                <w:t>equation: Dependent Variable: Y</w:t>
                              </w:r>
                            </w:p>
                            <w:p w14:paraId="42E70A1C">
                              <w:pPr>
                                <w:spacing w:before="0" w:line="254" w:lineRule="auto"/>
                                <w:ind w:left="0" w:right="731" w:firstLine="0"/>
                                <w:jc w:val="left"/>
                                <w:rPr>
                                  <w:rFonts w:ascii="Arial MT"/>
                                  <w:sz w:val="18"/>
                                </w:rPr>
                              </w:pPr>
                              <w:r>
                                <w:rPr>
                                  <w:rFonts w:ascii="Arial MT"/>
                                  <w:sz w:val="18"/>
                                </w:rPr>
                                <w:t>Method:</w:t>
                              </w:r>
                              <w:r>
                                <w:rPr>
                                  <w:rFonts w:ascii="Arial MT"/>
                                  <w:spacing w:val="-13"/>
                                  <w:sz w:val="18"/>
                                </w:rPr>
                                <w:t xml:space="preserve"> </w:t>
                              </w:r>
                              <w:r>
                                <w:rPr>
                                  <w:rFonts w:ascii="Arial MT"/>
                                  <w:sz w:val="18"/>
                                </w:rPr>
                                <w:t>Panel</w:t>
                              </w:r>
                              <w:r>
                                <w:rPr>
                                  <w:rFonts w:ascii="Arial MT"/>
                                  <w:spacing w:val="-12"/>
                                  <w:sz w:val="18"/>
                                </w:rPr>
                                <w:t xml:space="preserve"> </w:t>
                              </w:r>
                              <w:r>
                                <w:rPr>
                                  <w:rFonts w:ascii="Arial MT"/>
                                  <w:sz w:val="18"/>
                                </w:rPr>
                                <w:t>Least</w:t>
                              </w:r>
                              <w:r>
                                <w:rPr>
                                  <w:rFonts w:ascii="Arial MT"/>
                                  <w:spacing w:val="-13"/>
                                  <w:sz w:val="18"/>
                                </w:rPr>
                                <w:t xml:space="preserve"> </w:t>
                              </w:r>
                              <w:r>
                                <w:rPr>
                                  <w:rFonts w:ascii="Arial MT"/>
                                  <w:sz w:val="18"/>
                                </w:rPr>
                                <w:t>Squares Date: 07/29/25</w:t>
                              </w:r>
                              <w:r>
                                <w:rPr>
                                  <w:rFonts w:ascii="Arial MT"/>
                                  <w:spacing w:val="80"/>
                                  <w:sz w:val="18"/>
                                </w:rPr>
                                <w:t xml:space="preserve"> </w:t>
                              </w:r>
                              <w:r>
                                <w:rPr>
                                  <w:rFonts w:ascii="Arial MT"/>
                                  <w:sz w:val="18"/>
                                </w:rPr>
                                <w:t>Time: 11:43 Sample: 2021 2023</w:t>
                              </w:r>
                            </w:p>
                            <w:p w14:paraId="606A8414">
                              <w:pPr>
                                <w:spacing w:before="0"/>
                                <w:ind w:left="0" w:right="0" w:firstLine="0"/>
                                <w:jc w:val="left"/>
                                <w:rPr>
                                  <w:rFonts w:ascii="Arial MT"/>
                                  <w:sz w:val="18"/>
                                </w:rPr>
                              </w:pPr>
                              <w:r>
                                <w:rPr>
                                  <w:rFonts w:ascii="Arial MT"/>
                                  <w:spacing w:val="-2"/>
                                  <w:sz w:val="18"/>
                                </w:rPr>
                                <w:t>Periods</w:t>
                              </w:r>
                              <w:r>
                                <w:rPr>
                                  <w:rFonts w:ascii="Arial MT"/>
                                  <w:spacing w:val="1"/>
                                  <w:sz w:val="18"/>
                                </w:rPr>
                                <w:t xml:space="preserve"> </w:t>
                              </w:r>
                              <w:r>
                                <w:rPr>
                                  <w:rFonts w:ascii="Arial MT"/>
                                  <w:spacing w:val="-2"/>
                                  <w:sz w:val="18"/>
                                </w:rPr>
                                <w:t>included:</w:t>
                              </w:r>
                              <w:r>
                                <w:rPr>
                                  <w:rFonts w:ascii="Arial MT"/>
                                  <w:spacing w:val="1"/>
                                  <w:sz w:val="18"/>
                                </w:rPr>
                                <w:t xml:space="preserve"> </w:t>
                              </w:r>
                              <w:r>
                                <w:rPr>
                                  <w:rFonts w:ascii="Arial MT"/>
                                  <w:spacing w:val="-10"/>
                                  <w:sz w:val="18"/>
                                </w:rPr>
                                <w:t>3</w:t>
                              </w:r>
                            </w:p>
                            <w:p w14:paraId="557E4F5B">
                              <w:pPr>
                                <w:spacing w:before="10"/>
                                <w:ind w:left="0" w:right="0" w:firstLine="0"/>
                                <w:jc w:val="left"/>
                                <w:rPr>
                                  <w:rFonts w:ascii="Arial MT"/>
                                  <w:sz w:val="18"/>
                                </w:rPr>
                              </w:pPr>
                              <w:r>
                                <w:rPr>
                                  <w:rFonts w:ascii="Arial MT"/>
                                  <w:sz w:val="18"/>
                                </w:rPr>
                                <w:t>Cross-sections</w:t>
                              </w:r>
                              <w:r>
                                <w:rPr>
                                  <w:rFonts w:ascii="Arial MT"/>
                                  <w:spacing w:val="-11"/>
                                  <w:sz w:val="18"/>
                                </w:rPr>
                                <w:t xml:space="preserve"> </w:t>
                              </w:r>
                              <w:r>
                                <w:rPr>
                                  <w:rFonts w:ascii="Arial MT"/>
                                  <w:sz w:val="18"/>
                                </w:rPr>
                                <w:t>included:</w:t>
                              </w:r>
                              <w:r>
                                <w:rPr>
                                  <w:rFonts w:ascii="Arial MT"/>
                                  <w:spacing w:val="-11"/>
                                  <w:sz w:val="18"/>
                                </w:rPr>
                                <w:t xml:space="preserve"> </w:t>
                              </w:r>
                              <w:r>
                                <w:rPr>
                                  <w:rFonts w:ascii="Arial MT"/>
                                  <w:spacing w:val="-5"/>
                                  <w:sz w:val="18"/>
                                </w:rPr>
                                <w:t>19</w:t>
                              </w:r>
                            </w:p>
                            <w:p w14:paraId="1FC9155C">
                              <w:pPr>
                                <w:spacing w:before="14"/>
                                <w:ind w:left="0" w:right="0" w:firstLine="0"/>
                                <w:jc w:val="left"/>
                                <w:rPr>
                                  <w:rFonts w:ascii="Arial MT"/>
                                  <w:sz w:val="18"/>
                                </w:rPr>
                              </w:pPr>
                              <w:r>
                                <w:rPr>
                                  <w:rFonts w:ascii="Arial MT"/>
                                  <w:sz w:val="18"/>
                                </w:rPr>
                                <w:t>Total</w:t>
                              </w:r>
                              <w:r>
                                <w:rPr>
                                  <w:rFonts w:ascii="Arial MT"/>
                                  <w:spacing w:val="-9"/>
                                  <w:sz w:val="18"/>
                                </w:rPr>
                                <w:t xml:space="preserve"> </w:t>
                              </w:r>
                              <w:r>
                                <w:rPr>
                                  <w:rFonts w:ascii="Arial MT"/>
                                  <w:sz w:val="18"/>
                                </w:rPr>
                                <w:t>panel</w:t>
                              </w:r>
                              <w:r>
                                <w:rPr>
                                  <w:rFonts w:ascii="Arial MT"/>
                                  <w:spacing w:val="-8"/>
                                  <w:sz w:val="18"/>
                                </w:rPr>
                                <w:t xml:space="preserve"> </w:t>
                              </w:r>
                              <w:r>
                                <w:rPr>
                                  <w:rFonts w:ascii="Arial MT"/>
                                  <w:sz w:val="18"/>
                                </w:rPr>
                                <w:t>(balanced)</w:t>
                              </w:r>
                              <w:r>
                                <w:rPr>
                                  <w:rFonts w:ascii="Arial MT"/>
                                  <w:spacing w:val="-9"/>
                                  <w:sz w:val="18"/>
                                </w:rPr>
                                <w:t xml:space="preserve"> </w:t>
                              </w:r>
                              <w:r>
                                <w:rPr>
                                  <w:rFonts w:ascii="Arial MT"/>
                                  <w:sz w:val="18"/>
                                </w:rPr>
                                <w:t>observations:</w:t>
                              </w:r>
                              <w:r>
                                <w:rPr>
                                  <w:rFonts w:ascii="Arial MT"/>
                                  <w:spacing w:val="-8"/>
                                  <w:sz w:val="18"/>
                                </w:rPr>
                                <w:t xml:space="preserve"> </w:t>
                              </w:r>
                              <w:r>
                                <w:rPr>
                                  <w:rFonts w:ascii="Arial MT"/>
                                  <w:spacing w:val="-5"/>
                                  <w:sz w:val="18"/>
                                </w:rPr>
                                <w:t>57</w:t>
                              </w:r>
                            </w:p>
                          </w:txbxContent>
                        </wps:txbx>
                        <wps:bodyPr wrap="square" lIns="0" tIns="0" rIns="0" bIns="0" rtlCol="0">
                          <a:noAutofit/>
                        </wps:bodyPr>
                      </wps:wsp>
                      <wps:wsp>
                        <wps:cNvPr id="112" name="Textbox 112"/>
                        <wps:cNvSpPr txBox="1"/>
                        <wps:spPr>
                          <a:xfrm>
                            <a:off x="400386" y="3788874"/>
                            <a:ext cx="425450" cy="128270"/>
                          </a:xfrm>
                          <a:prstGeom prst="rect">
                            <a:avLst/>
                          </a:prstGeom>
                        </wps:spPr>
                        <wps:txbx>
                          <w:txbxContent>
                            <w:p w14:paraId="60630BFE">
                              <w:pPr>
                                <w:spacing w:before="0" w:line="202" w:lineRule="exact"/>
                                <w:ind w:left="0" w:right="0" w:firstLine="0"/>
                                <w:jc w:val="left"/>
                                <w:rPr>
                                  <w:rFonts w:ascii="Arial MT"/>
                                  <w:sz w:val="18"/>
                                </w:rPr>
                              </w:pPr>
                              <w:r>
                                <w:rPr>
                                  <w:rFonts w:ascii="Arial MT"/>
                                  <w:spacing w:val="-2"/>
                                  <w:sz w:val="18"/>
                                </w:rPr>
                                <w:t>Variable</w:t>
                              </w:r>
                            </w:p>
                          </w:txbxContent>
                        </wps:txbx>
                        <wps:bodyPr wrap="square" lIns="0" tIns="0" rIns="0" bIns="0" rtlCol="0">
                          <a:noAutofit/>
                        </wps:bodyPr>
                      </wps:wsp>
                      <wps:wsp>
                        <wps:cNvPr id="113" name="Textbox 113"/>
                        <wps:cNvSpPr txBox="1"/>
                        <wps:spPr>
                          <a:xfrm>
                            <a:off x="1289232" y="3788874"/>
                            <a:ext cx="2457450" cy="128270"/>
                          </a:xfrm>
                          <a:prstGeom prst="rect">
                            <a:avLst/>
                          </a:prstGeom>
                        </wps:spPr>
                        <wps:txbx>
                          <w:txbxContent>
                            <w:p w14:paraId="00E6B53C">
                              <w:pPr>
                                <w:tabs>
                                  <w:tab w:val="left" w:pos="1180"/>
                                  <w:tab w:val="left" w:pos="2309"/>
                                  <w:tab w:val="left" w:pos="3420"/>
                                </w:tabs>
                                <w:spacing w:before="0" w:line="202" w:lineRule="exact"/>
                                <w:ind w:left="0" w:right="0" w:firstLine="0"/>
                                <w:jc w:val="left"/>
                                <w:rPr>
                                  <w:rFonts w:ascii="Arial MT"/>
                                  <w:sz w:val="18"/>
                                </w:rPr>
                              </w:pPr>
                              <w:r>
                                <w:rPr>
                                  <w:rFonts w:ascii="Arial MT"/>
                                  <w:spacing w:val="-2"/>
                                  <w:sz w:val="18"/>
                                </w:rPr>
                                <w:t>Coefficient</w:t>
                              </w:r>
                              <w:r>
                                <w:rPr>
                                  <w:rFonts w:ascii="Arial MT"/>
                                  <w:sz w:val="18"/>
                                </w:rPr>
                                <w:tab/>
                              </w:r>
                              <w:r>
                                <w:rPr>
                                  <w:rFonts w:ascii="Arial MT"/>
                                  <w:sz w:val="18"/>
                                </w:rPr>
                                <w:t>Std.</w:t>
                              </w:r>
                              <w:r>
                                <w:rPr>
                                  <w:rFonts w:ascii="Arial MT"/>
                                  <w:spacing w:val="-8"/>
                                  <w:sz w:val="18"/>
                                </w:rPr>
                                <w:t xml:space="preserve"> </w:t>
                              </w:r>
                              <w:r>
                                <w:rPr>
                                  <w:rFonts w:ascii="Arial MT"/>
                                  <w:spacing w:val="-2"/>
                                  <w:sz w:val="18"/>
                                </w:rPr>
                                <w:t>Error</w:t>
                              </w:r>
                              <w:r>
                                <w:rPr>
                                  <w:rFonts w:ascii="Arial MT"/>
                                  <w:sz w:val="18"/>
                                </w:rPr>
                                <w:tab/>
                              </w:r>
                              <w:r>
                                <w:rPr>
                                  <w:rFonts w:ascii="Arial MT"/>
                                  <w:spacing w:val="-2"/>
                                  <w:sz w:val="18"/>
                                </w:rPr>
                                <w:t>t-Statistic</w:t>
                              </w:r>
                              <w:r>
                                <w:rPr>
                                  <w:rFonts w:ascii="Arial MT"/>
                                  <w:sz w:val="18"/>
                                </w:rPr>
                                <w:tab/>
                              </w:r>
                              <w:r>
                                <w:rPr>
                                  <w:rFonts w:ascii="Arial MT"/>
                                  <w:spacing w:val="-2"/>
                                  <w:sz w:val="18"/>
                                </w:rPr>
                                <w:t>Prob.</w:t>
                              </w:r>
                            </w:p>
                          </w:txbxContent>
                        </wps:txbx>
                        <wps:bodyPr wrap="square" lIns="0" tIns="0" rIns="0" bIns="0" rtlCol="0">
                          <a:noAutofit/>
                        </wps:bodyPr>
                      </wps:wsp>
                      <wps:wsp>
                        <wps:cNvPr id="114" name="Textbox 114"/>
                        <wps:cNvSpPr txBox="1"/>
                        <wps:spPr>
                          <a:xfrm>
                            <a:off x="539847" y="4068314"/>
                            <a:ext cx="139700" cy="547370"/>
                          </a:xfrm>
                          <a:prstGeom prst="rect">
                            <a:avLst/>
                          </a:prstGeom>
                        </wps:spPr>
                        <wps:txbx>
                          <w:txbxContent>
                            <w:p w14:paraId="21CA7C02">
                              <w:pPr>
                                <w:spacing w:before="0" w:line="254" w:lineRule="auto"/>
                                <w:ind w:left="0" w:right="18" w:firstLine="39"/>
                                <w:jc w:val="both"/>
                                <w:rPr>
                                  <w:rFonts w:ascii="Arial MT"/>
                                  <w:sz w:val="18"/>
                                </w:rPr>
                              </w:pPr>
                              <w:r>
                                <w:rPr>
                                  <w:rFonts w:ascii="Arial MT"/>
                                  <w:spacing w:val="-12"/>
                                  <w:sz w:val="18"/>
                                </w:rPr>
                                <w:t>C</w:t>
                              </w:r>
                              <w:r>
                                <w:rPr>
                                  <w:rFonts w:ascii="Arial MT"/>
                                  <w:sz w:val="18"/>
                                </w:rPr>
                                <w:t xml:space="preserve"> </w:t>
                              </w:r>
                              <w:r>
                                <w:rPr>
                                  <w:rFonts w:ascii="Arial MT"/>
                                  <w:spacing w:val="-16"/>
                                  <w:sz w:val="18"/>
                                </w:rPr>
                                <w:t>X1</w:t>
                              </w:r>
                              <w:r>
                                <w:rPr>
                                  <w:rFonts w:ascii="Arial MT"/>
                                  <w:sz w:val="18"/>
                                </w:rPr>
                                <w:t xml:space="preserve"> </w:t>
                              </w:r>
                              <w:r>
                                <w:rPr>
                                  <w:rFonts w:ascii="Arial MT"/>
                                  <w:spacing w:val="-16"/>
                                  <w:sz w:val="18"/>
                                </w:rPr>
                                <w:t>X2</w:t>
                              </w:r>
                              <w:r>
                                <w:rPr>
                                  <w:rFonts w:ascii="Arial MT"/>
                                  <w:sz w:val="18"/>
                                </w:rPr>
                                <w:t xml:space="preserve"> </w:t>
                              </w:r>
                              <w:r>
                                <w:rPr>
                                  <w:rFonts w:ascii="Arial MT"/>
                                  <w:spacing w:val="-16"/>
                                  <w:sz w:val="18"/>
                                </w:rPr>
                                <w:t>X3</w:t>
                              </w:r>
                            </w:p>
                          </w:txbxContent>
                        </wps:txbx>
                        <wps:bodyPr wrap="square" lIns="0" tIns="0" rIns="0" bIns="0" rtlCol="0">
                          <a:noAutofit/>
                        </wps:bodyPr>
                      </wps:wsp>
                      <wps:wsp>
                        <wps:cNvPr id="115" name="Textbox 115"/>
                        <wps:cNvSpPr txBox="1"/>
                        <wps:spPr>
                          <a:xfrm>
                            <a:off x="1314592" y="4068314"/>
                            <a:ext cx="2495550" cy="547370"/>
                          </a:xfrm>
                          <a:prstGeom prst="rect">
                            <a:avLst/>
                          </a:prstGeom>
                        </wps:spPr>
                        <wps:txbx>
                          <w:txbxContent>
                            <w:p w14:paraId="215BBC10">
                              <w:pPr>
                                <w:tabs>
                                  <w:tab w:val="left" w:pos="1159"/>
                                  <w:tab w:val="left" w:pos="2259"/>
                                  <w:tab w:val="left" w:pos="3360"/>
                                </w:tabs>
                                <w:spacing w:before="0" w:line="202" w:lineRule="exact"/>
                                <w:ind w:left="59" w:right="0" w:firstLine="0"/>
                                <w:jc w:val="left"/>
                                <w:rPr>
                                  <w:rFonts w:ascii="Arial MT"/>
                                  <w:sz w:val="18"/>
                                </w:rPr>
                              </w:pPr>
                              <w:r>
                                <w:rPr>
                                  <w:rFonts w:ascii="Arial MT"/>
                                  <w:spacing w:val="-2"/>
                                  <w:sz w:val="18"/>
                                </w:rPr>
                                <w:t>9.224915</w:t>
                              </w:r>
                              <w:r>
                                <w:rPr>
                                  <w:rFonts w:ascii="Arial MT"/>
                                  <w:sz w:val="18"/>
                                </w:rPr>
                                <w:tab/>
                              </w:r>
                              <w:r>
                                <w:rPr>
                                  <w:rFonts w:ascii="Arial MT"/>
                                  <w:spacing w:val="-2"/>
                                  <w:sz w:val="18"/>
                                </w:rPr>
                                <w:t>3.268521</w:t>
                              </w:r>
                              <w:r>
                                <w:rPr>
                                  <w:rFonts w:ascii="Arial MT"/>
                                  <w:sz w:val="18"/>
                                </w:rPr>
                                <w:tab/>
                              </w:r>
                              <w:r>
                                <w:rPr>
                                  <w:rFonts w:ascii="Arial MT"/>
                                  <w:spacing w:val="-2"/>
                                  <w:sz w:val="18"/>
                                </w:rPr>
                                <w:t>2.822351</w:t>
                              </w:r>
                              <w:r>
                                <w:rPr>
                                  <w:rFonts w:ascii="Arial MT"/>
                                  <w:sz w:val="18"/>
                                </w:rPr>
                                <w:tab/>
                              </w:r>
                              <w:r>
                                <w:rPr>
                                  <w:rFonts w:ascii="Arial MT"/>
                                  <w:spacing w:val="-2"/>
                                  <w:sz w:val="18"/>
                                </w:rPr>
                                <w:t>0.0078</w:t>
                              </w:r>
                            </w:p>
                            <w:p w14:paraId="5673E64D">
                              <w:pPr>
                                <w:tabs>
                                  <w:tab w:val="left" w:pos="1159"/>
                                  <w:tab w:val="left" w:pos="2199"/>
                                  <w:tab w:val="left" w:pos="3360"/>
                                </w:tabs>
                                <w:spacing w:before="13"/>
                                <w:ind w:left="0" w:right="0" w:firstLine="0"/>
                                <w:jc w:val="left"/>
                                <w:rPr>
                                  <w:rFonts w:ascii="Arial MT"/>
                                  <w:sz w:val="18"/>
                                </w:rPr>
                              </w:pPr>
                              <w:r>
                                <w:rPr>
                                  <w:rFonts w:ascii="Arial MT"/>
                                  <w:spacing w:val="-2"/>
                                  <w:sz w:val="18"/>
                                </w:rPr>
                                <w:t>-3.689066</w:t>
                              </w:r>
                              <w:r>
                                <w:rPr>
                                  <w:rFonts w:ascii="Arial MT"/>
                                  <w:sz w:val="18"/>
                                </w:rPr>
                                <w:tab/>
                              </w:r>
                              <w:r>
                                <w:rPr>
                                  <w:rFonts w:ascii="Arial MT"/>
                                  <w:spacing w:val="-2"/>
                                  <w:sz w:val="18"/>
                                </w:rPr>
                                <w:t>4.247779</w:t>
                              </w:r>
                              <w:r>
                                <w:rPr>
                                  <w:rFonts w:ascii="Arial MT"/>
                                  <w:sz w:val="18"/>
                                </w:rPr>
                                <w:tab/>
                              </w:r>
                              <w:r>
                                <w:rPr>
                                  <w:rFonts w:ascii="Arial MT"/>
                                  <w:spacing w:val="-2"/>
                                  <w:sz w:val="18"/>
                                </w:rPr>
                                <w:t>-0.868470</w:t>
                              </w:r>
                              <w:r>
                                <w:rPr>
                                  <w:rFonts w:ascii="Arial MT"/>
                                  <w:sz w:val="18"/>
                                </w:rPr>
                                <w:tab/>
                              </w:r>
                              <w:r>
                                <w:rPr>
                                  <w:rFonts w:ascii="Arial MT"/>
                                  <w:spacing w:val="-2"/>
                                  <w:sz w:val="18"/>
                                </w:rPr>
                                <w:t>0.3911</w:t>
                              </w:r>
                            </w:p>
                            <w:p w14:paraId="41D31CD0">
                              <w:pPr>
                                <w:tabs>
                                  <w:tab w:val="left" w:pos="1159"/>
                                  <w:tab w:val="left" w:pos="2199"/>
                                  <w:tab w:val="left" w:pos="3360"/>
                                </w:tabs>
                                <w:spacing w:before="13"/>
                                <w:ind w:left="0" w:right="0" w:firstLine="0"/>
                                <w:jc w:val="left"/>
                                <w:rPr>
                                  <w:rFonts w:ascii="Arial MT"/>
                                  <w:sz w:val="18"/>
                                </w:rPr>
                              </w:pPr>
                              <w:r>
                                <w:rPr>
                                  <w:rFonts w:ascii="Arial MT"/>
                                  <w:spacing w:val="-2"/>
                                  <w:sz w:val="18"/>
                                </w:rPr>
                                <w:t>-11.60621</w:t>
                              </w:r>
                              <w:r>
                                <w:rPr>
                                  <w:rFonts w:ascii="Arial MT"/>
                                  <w:sz w:val="18"/>
                                </w:rPr>
                                <w:tab/>
                              </w:r>
                              <w:r>
                                <w:rPr>
                                  <w:rFonts w:ascii="Arial MT"/>
                                  <w:spacing w:val="-2"/>
                                  <w:sz w:val="18"/>
                                </w:rPr>
                                <w:t>2.899143</w:t>
                              </w:r>
                              <w:r>
                                <w:rPr>
                                  <w:rFonts w:ascii="Arial MT"/>
                                  <w:sz w:val="18"/>
                                </w:rPr>
                                <w:tab/>
                              </w:r>
                              <w:r>
                                <w:rPr>
                                  <w:rFonts w:ascii="Arial MT"/>
                                  <w:spacing w:val="-2"/>
                                  <w:sz w:val="18"/>
                                </w:rPr>
                                <w:t>-4.003326</w:t>
                              </w:r>
                              <w:r>
                                <w:rPr>
                                  <w:rFonts w:ascii="Arial MT"/>
                                  <w:sz w:val="18"/>
                                </w:rPr>
                                <w:tab/>
                              </w:r>
                              <w:r>
                                <w:rPr>
                                  <w:rFonts w:ascii="Arial MT"/>
                                  <w:spacing w:val="-2"/>
                                  <w:sz w:val="18"/>
                                </w:rPr>
                                <w:t>0.0003</w:t>
                              </w:r>
                            </w:p>
                            <w:p w14:paraId="44553213">
                              <w:pPr>
                                <w:tabs>
                                  <w:tab w:val="left" w:pos="1159"/>
                                  <w:tab w:val="left" w:pos="2259"/>
                                  <w:tab w:val="left" w:pos="3360"/>
                                </w:tabs>
                                <w:spacing w:before="13"/>
                                <w:ind w:left="59" w:right="0" w:firstLine="0"/>
                                <w:jc w:val="left"/>
                                <w:rPr>
                                  <w:rFonts w:ascii="Arial MT"/>
                                  <w:sz w:val="18"/>
                                </w:rPr>
                              </w:pPr>
                              <w:r>
                                <w:rPr>
                                  <w:rFonts w:ascii="Arial MT"/>
                                  <w:spacing w:val="-2"/>
                                  <w:sz w:val="18"/>
                                </w:rPr>
                                <w:t>5.570174</w:t>
                              </w:r>
                              <w:r>
                                <w:rPr>
                                  <w:rFonts w:ascii="Arial MT"/>
                                  <w:sz w:val="18"/>
                                </w:rPr>
                                <w:tab/>
                              </w:r>
                              <w:r>
                                <w:rPr>
                                  <w:rFonts w:ascii="Arial MT"/>
                                  <w:spacing w:val="-2"/>
                                  <w:sz w:val="18"/>
                                </w:rPr>
                                <w:t>1.333264</w:t>
                              </w:r>
                              <w:r>
                                <w:rPr>
                                  <w:rFonts w:ascii="Arial MT"/>
                                  <w:sz w:val="18"/>
                                </w:rPr>
                                <w:tab/>
                              </w:r>
                              <w:r>
                                <w:rPr>
                                  <w:rFonts w:ascii="Arial MT"/>
                                  <w:spacing w:val="-2"/>
                                  <w:sz w:val="18"/>
                                </w:rPr>
                                <w:t>4.177849</w:t>
                              </w:r>
                              <w:r>
                                <w:rPr>
                                  <w:rFonts w:ascii="Arial MT"/>
                                  <w:sz w:val="18"/>
                                </w:rPr>
                                <w:tab/>
                              </w:r>
                              <w:r>
                                <w:rPr>
                                  <w:rFonts w:ascii="Arial MT"/>
                                  <w:spacing w:val="-2"/>
                                  <w:sz w:val="18"/>
                                </w:rPr>
                                <w:t>0.0002</w:t>
                              </w:r>
                            </w:p>
                          </w:txbxContent>
                        </wps:txbx>
                        <wps:bodyPr wrap="square" lIns="0" tIns="0" rIns="0" bIns="0" rtlCol="0">
                          <a:noAutofit/>
                        </wps:bodyPr>
                      </wps:wsp>
                    </wpg:wgp>
                  </a:graphicData>
                </a:graphic>
              </wp:anchor>
            </w:drawing>
          </mc:Choice>
          <mc:Fallback>
            <w:pict>
              <v:group id="_x0000_s1026" o:spid="_x0000_s1026" o:spt="203" style="position:absolute;left:0pt;margin-left:161.75pt;margin-top:39.7pt;height:374.05pt;width:300.05pt;mso-position-horizontal-relative:page;z-index:251660288;mso-width-relative:page;mso-height-relative:page;" coordsize="3810635,4750435" o:gfxdata="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">
                <o:lock v:ext="edit" aspectratio="f"/>
                <v:shape id="Graphic 81" o:spid="_x0000_s1026" o:spt="100" style="position:absolute;left:-8;top:8;height:559435;width:3810635;" fillcolor="#FFFFFF" filled="t" stroked="f" coordsize="3810635,559435" o:gfxdata="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38s+O/&#10;AAAA2wAAAA8AAAAAAAAAAQAgAAAAIgAAAGRycy9kb3ducmV2LnhtbFBLAQIUABQAAAAIAIdO4kAz&#10;LwWeOwAAADkAAAAQAAAAAAAAAAEAIAAAAA4BAABkcnMvc2hhcGV4bWwueG1sUEsFBgAAAAAGAAYA&#10;WwEAALgDAAAAAA==&#10;" path="m2540025,279577l1841754,279577,1206817,279577,0,279577,0,419112,0,559015,1206817,559015,1841703,559015,2540025,559015,2540025,419150,2540025,279577xem2540025,139674l1841754,139674,1206817,139674,0,139674,0,279565,1206817,279565,1841703,279565,2540025,279565,2540025,139674xem2540025,0l1841754,0,1206817,0,0,0,0,139573,1206817,139573,1841703,139573,2540025,139573,2540025,0xem3238779,279577l2540114,279577,2540114,419112,2540114,559015,3238779,559015,3238779,419150,3238779,279577xem3238779,139674l2540114,139674,2540114,279565,3238779,279565,3238779,139674xem3238779,0l2540114,0,2540114,139573,3238779,139573,3238779,0xem3810355,279577l3238804,279577,3238804,419112,3238804,559015,3810355,559015,3810355,419150,3810355,279577xem3810355,139674l3238804,139674,3238804,279565,3810355,279565,3810355,139674xem3810355,0l3238804,0,3238804,139573,3810355,139573,3810355,0xe">
                  <v:fill on="t" focussize="0,0"/>
                  <v:stroke on="f"/>
                  <v:imagedata o:title=""/>
                  <o:lock v:ext="edit" aspectratio="f"/>
                  <v:textbox inset="0mm,0mm,0mm,0mm"/>
                </v:shape>
                <v:shape id="Graphic 82" o:spid="_x0000_s1026" o:spt="100" style="position:absolute;left:3169;top:460371;height:26034;width:3804285;" filled="f" stroked="t" coordsize="3804285,26034" o:gfxdata="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HsOqq5AAAA2wAA&#10;AA8AAAAAAAAAAQAgAAAAIgAAAGRycy9kb3ducmV2LnhtbFBLAQIUABQAAAAIAIdO4kAzLwWeOwAA&#10;ADkAAAAQAAAAAAAAAAEAIAAAAAgBAABkcnMvc2hhcGV4bWwueG1sUEsFBgAAAAAGAAYAWwEAALID&#10;AAAAAA==&#10;" path="m0,0l1200476,0em0,25429l1200476,25429em1206813,0l1835469,0em1206813,25429l1835469,25429em1841722,0l2533744,0em1841722,25429l2533744,25429em2540137,0l3232437,0em2540137,25429l3232437,25429em3238690,0l3803980,0em3238690,25429l3803980,25429e">
                  <v:fill on="f" focussize="0,0"/>
                  <v:stroke weight="0.500472440944882pt" color="#000000" joinstyle="round"/>
                  <v:imagedata o:title=""/>
                  <o:lock v:ext="edit" aspectratio="f"/>
                  <v:textbox inset="0mm,0mm,0mm,0mm"/>
                </v:shape>
                <v:shape id="Graphic 83" o:spid="_x0000_s1026" o:spt="100" style="position:absolute;left:-8;top:559024;height:279400;width:3810635;" fillcolor="#FFFFFF" filled="t" stroked="f" coordsize="3810635,279400" o:gfxdata="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XpKBvQAA&#10;ANsAAAAPAAAAAAAAAAEAIAAAACIAAABkcnMvZG93bnJldi54bWxQSwECFAAUAAAACACHTuJAMy8F&#10;njsAAAA5AAAAEAAAAAAAAAABACAAAAAMAQAAZHJzL3NoYXBleG1sLnhtbFBLBQYAAAAABgAGAFsB&#10;AAC2AwAAAAA=&#10;" path="m2540025,139585l1841754,139585,1206817,139585,0,139585,0,279158,1206817,279158,1841703,279158,2540025,279158,2540025,139585xem2540025,0l1841754,0,1206817,0,0,0,0,139573,1206817,139573,1841703,139573,2540025,139573,2540025,0xem3238779,139585l2540114,139585,2540114,279158,3238779,279158,3238779,139585xem3238779,0l2540114,0,2540114,139573,3238779,139573,3238779,0xem3810355,139585l3238804,139585,3238804,279158,3810355,279158,3810355,139585xem3810355,0l3238804,0,3238804,139573,3810355,139573,3810355,0xe">
                  <v:fill on="t" focussize="0,0"/>
                  <v:stroke on="f"/>
                  <v:imagedata o:title=""/>
                  <o:lock v:ext="edit" aspectratio="f"/>
                  <v:textbox inset="0mm,0mm,0mm,0mm"/>
                </v:shape>
                <v:shape id="Graphic 84" o:spid="_x0000_s1026" o:spt="100" style="position:absolute;left:3169;top:739811;height:26034;width:3804285;" filled="f" stroked="t" coordsize="3804285,26034" o:gfxdata="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UkHRbsAAADb&#10;AAAADwAAAAAAAAABACAAAAAiAAAAZHJzL2Rvd25yZXYueG1sUEsBAhQAFAAAAAgAh07iQDMvBZ47&#10;AAAAOQAAABAAAAAAAAAAAQAgAAAACgEAAGRycy9zaGFwZXhtbC54bWxQSwUGAAAAAAYABgBbAQAA&#10;tAMAAAAA&#10;" path="m0,0l1200476,0em0,25429l1200476,25429em1206813,0l1835469,0em1206813,25429l1835469,25429em1841722,0l2533744,0em1841722,25429l2533744,25429em2540137,0l3232437,0em2540137,25429l3232437,25429em3238690,0l3803980,0em3238690,25429l3803980,25429e">
                  <v:fill on="f" focussize="0,0"/>
                  <v:stroke weight="0.500472440944882pt" color="#000000" joinstyle="round"/>
                  <v:imagedata o:title=""/>
                  <o:lock v:ext="edit" aspectratio="f"/>
                  <v:textbox inset="0mm,0mm,0mm,0mm"/>
                </v:shape>
                <v:shape id="Graphic 85" o:spid="_x0000_s1026" o:spt="100" style="position:absolute;left:-8;top:838145;height:280035;width:3810635;" fillcolor="#FFFFFF" filled="t" stroked="f" coordsize="3810635,280035" o:gfxdata="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ZLZbS8AAAA&#10;2wAAAA8AAAAAAAAAAQAgAAAAIgAAAGRycy9kb3ducmV2LnhtbFBLAQIUABQAAAAIAIdO4kAzLwWe&#10;OwAAADkAAAAQAAAAAAAAAAEAIAAAAAsBAABkcnMvc2hhcGV4bWwueG1sUEsFBgAAAAAGAAYAWwEA&#10;ALUDAAAAAA==&#10;" path="m2540025,139903l1841754,139903,1206817,139903,0,139903,0,279476,1206817,279476,1841703,279476,2540025,279476,2540025,139903xem2540025,0l1841754,0,1206817,0,0,0,0,139890,1206817,139890,1841703,139890,2540025,139890,2540025,0xem3238779,139903l2540114,139903,2540114,279476,3238779,279476,3238779,139903xem3238779,0l2540114,0,2540114,139890,3238779,139890,3238779,0xem3810355,139903l3238804,139903,3238804,279476,3810355,279476,3810355,139903xem3810355,0l3238804,0,3238804,139890,3810355,139890,3810355,0xe">
                  <v:fill on="t" focussize="0,0"/>
                  <v:stroke on="f"/>
                  <v:imagedata o:title=""/>
                  <o:lock v:ext="edit" aspectratio="f"/>
                  <v:textbox inset="0mm,0mm,0mm,0mm"/>
                </v:shape>
                <v:shape id="Graphic 86" o:spid="_x0000_s1026" o:spt="100" style="position:absolute;left:3169;top:1019252;height:26034;width:3804285;" filled="f" stroked="t" coordsize="3804285,26034" o:gfxdata="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tc8qbsAAADb&#10;AAAADwAAAAAAAAABACAAAAAiAAAAZHJzL2Rvd25yZXYueG1sUEsBAhQAFAAAAAgAh07iQDMvBZ47&#10;AAAAOQAAABAAAAAAAAAAAQAgAAAACgEAAGRycy9zaGFwZXhtbC54bWxQSwUGAAAAAAYABgBbAQAA&#10;tAMAAAAA&#10;" path="m0,0l1200476,0em0,25429l1200476,25429em1206813,0l1835469,0em1206813,25429l1835469,25429em1841722,0l2533744,0em1841722,25429l2533744,25429em2540137,0l3232437,0em2540137,25429l3232437,25429em3238690,0l3803980,0em3238690,25429l3803980,25429e">
                  <v:fill on="f" focussize="0,0"/>
                  <v:stroke weight="0.500472440944882pt" color="#000000" joinstyle="round"/>
                  <v:imagedata o:title=""/>
                  <o:lock v:ext="edit" aspectratio="f"/>
                  <v:textbox inset="0mm,0mm,0mm,0mm"/>
                </v:shape>
                <v:shape id="Graphic 87" o:spid="_x0000_s1026" o:spt="100" style="position:absolute;left:-8;top:1117722;height:698500;width:3810635;" fillcolor="#FFFFFF" filled="t" stroked="f" coordsize="3810635,698500" o:gfxdata="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x1UfW8AAAA&#10;2wAAAA8AAAAAAAAAAQAgAAAAIgAAAGRycy9kb3ducmV2LnhtbFBLAQIUABQAAAAIAIdO4kAzLwWe&#10;OwAAADkAAAAQAAAAAAAAAAEAIAAAAAsBAABkcnMvc2hhcGV4bWwueG1sUEsFBgAAAAAGAAYAWwEA&#10;ALUDAAAAAA==&#10;" path="m2540025,558927l1841754,558927,1206817,558927,0,558927,0,698500,1206817,698500,1841703,698500,2540025,698500,2540025,558927xem2540025,279488l1841754,279488,1206817,279488,0,279488,0,419023,0,558914,1206817,558914,1841703,558914,2540025,558914,2540025,419061,2540025,279488xem2540025,0l1841754,0,1206817,0,0,0,0,139903,0,279476,1206817,279476,1841703,279476,2540025,279476,2540025,139903,2540025,0xem3238779,558927l2540114,558927,2540114,698500,3238779,698500,3238779,558927xem3238779,279488l2540114,279488,2540114,419023,2540114,558914,3238779,558914,3238779,419061,3238779,279488xem3238779,0l2540114,0,2540114,139903,2540114,279476,3238779,279476,3238779,139903,3238779,0xem3810355,558927l3238804,558927,3238804,698500,3810355,698500,3810355,558927xem3810355,279488l3238804,279488,3238804,419023,3238804,558914,3810355,558914,3810355,419061,3810355,279488xem3810355,0l3238804,0,3238804,139903,3238804,279476,3810355,279476,3810355,139903,3810355,0xe">
                  <v:fill on="t" focussize="0,0"/>
                  <v:stroke on="f"/>
                  <v:imagedata o:title=""/>
                  <o:lock v:ext="edit" aspectratio="f"/>
                  <v:textbox inset="0mm,0mm,0mm,0mm"/>
                </v:shape>
                <v:shape id="Graphic 88" o:spid="_x0000_s1026" o:spt="100" style="position:absolute;left:3169;top:1717853;height:26034;width:3804285;" filled="f" stroked="t" coordsize="3804285,26034" o:gfxdata="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QBA1AtwAAANsAAAAP&#10;AAAAAAAAAAEAIAAAACIAAABkcnMvZG93bnJldi54bWxQSwECFAAUAAAACACHTuJAMy8FnjsAAAA5&#10;AAAAEAAAAAAAAAABACAAAAAGAQAAZHJzL3NoYXBleG1sLnhtbFBLBQYAAAAABgAGAFsBAACwAwAA&#10;AAA=&#10;" path="m0,0l1200476,0em0,25429l1200476,25429em1206813,0l1835469,0em1206813,25429l1835469,25429em1841722,0l2533744,0em1841722,25429l2533744,25429em2540137,0l3232437,0em2540137,25429l3232437,25429em3238690,0l3803980,0em3238690,25429l3803980,25429e">
                  <v:fill on="f" focussize="0,0"/>
                  <v:stroke weight="0.500472440944882pt" color="#000000" joinstyle="round"/>
                  <v:imagedata o:title=""/>
                  <o:lock v:ext="edit" aspectratio="f"/>
                  <v:textbox inset="0mm,0mm,0mm,0mm"/>
                </v:shape>
                <v:shape id="Graphic 89" o:spid="_x0000_s1026" o:spt="100" style="position:absolute;left:-8;top:1816184;height:559435;width:3810635;" fillcolor="#FFFFFF" filled="t" stroked="f" coordsize="3810635,559435" o:gfxdata="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ir/lvQAA&#10;ANsAAAAPAAAAAAAAAAEAIAAAACIAAABkcnMvZG93bnJldi54bWxQSwECFAAUAAAACACHTuJAMy8F&#10;njsAAAA5AAAAEAAAAAAAAAABACAAAAAMAQAAZHJzL3NoYXBleG1sLnhtbFBLBQYAAAAABgAGAFsB&#10;AAC2AwAAAAA=&#10;" path="m2540025,0l1841754,0,1206817,0,0,0,0,139903,0,279438,0,419341,0,558914,1206817,558914,1841703,558914,2540025,558914,2540025,419341,2540025,279476,2540025,139903,2540025,0xem3238779,0l2540114,0,2540114,139903,2540114,279438,2540114,419341,2540114,558914,3238779,558914,3238779,419341,3238779,279476,3238779,139903,3238779,0xem3810355,0l3238804,0,3238804,139903,3238804,279438,3238804,419341,3238804,558914,3810355,558914,3810355,419341,3810355,279476,3810355,139903,3810355,0xe">
                  <v:fill on="t" focussize="0,0"/>
                  <v:stroke on="f"/>
                  <v:imagedata o:title=""/>
                  <o:lock v:ext="edit" aspectratio="f"/>
                  <v:textbox inset="0mm,0mm,0mm,0mm"/>
                </v:shape>
                <v:shape id="Graphic 90" o:spid="_x0000_s1026" o:spt="100" style="position:absolute;left:3169;top:2276874;height:25400;width:3804285;" filled="f" stroked="t" coordsize="3804285,25400" o:gfxdata="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WvnxW5AAAA2wAA&#10;AA8AAAAAAAAAAQAgAAAAIgAAAGRycy9kb3ducmV2LnhtbFBLAQIUABQAAAAIAIdO4kAzLwWeOwAA&#10;ADkAAAAQAAAAAAAAAAEAIAAAAAgBAABkcnMvc2hhcGV4bWwueG1sUEsFBgAAAAAGAAYAWwEAALID&#10;AAAAAA==&#10;" path="m0,0l1200476,0em0,25289l1200476,25289em1206813,0l1835469,0em1206813,25289l1835469,25289em1841722,0l2533744,0em1841722,25289l2533744,25289em2540137,0l3232437,0em2540137,25289l3232437,25289em3238690,0l3803980,0em3238690,25289l3803980,25289e">
                  <v:fill on="f" focussize="0,0"/>
                  <v:stroke weight="0.500472440944882pt" color="#000000" joinstyle="round"/>
                  <v:imagedata o:title=""/>
                  <o:lock v:ext="edit" aspectratio="f"/>
                  <v:textbox inset="0mm,0mm,0mm,0mm"/>
                </v:shape>
                <v:shape id="Graphic 91" o:spid="_x0000_s1026" o:spt="100" style="position:absolute;left:-8;top:2375111;height:1397635;width:3810635;" fillcolor="#FFFFFF" filled="t" stroked="f" coordsize="3810635,1397635" o:gfxdata="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BwfG&#10;wAAAANsAAAAPAAAAAAAAAAEAIAAAACIAAABkcnMvZG93bnJldi54bWxQSwECFAAUAAAACACHTuJA&#10;My8FnjsAAAA5AAAAEAAAAAAAAAABACAAAAAPAQAAZHJzL3NoYXBleG1sLnhtbFBLBQYAAAAABgAG&#10;AFsBAAC5AwAAAAA=&#10;" path="m2540025,1117714l1841754,1117714,1206817,1117714,0,1117714,0,1257477,0,1257617,0,1397050,1206817,1397050,1841703,1397050,2540025,1397050,2540025,1257617,2540025,1257477,2540025,1117714xem2540025,698601l1841754,698601,1206817,698601,0,698601,0,838136,0,978039,0,1117612,1206817,1117612,1841703,1117612,2540025,1117612,2540025,978039,2540025,838174,2540025,698601xem2540025,139674l1841754,139674,1206817,139674,0,139674,0,279577,0,419112,0,559015,0,698588,1206817,698588,1841703,698588,2540025,698588,2540025,559015,2540025,419150,2540025,279577,2540025,139674xem2540025,0l1841754,0,1206817,0,0,0,0,139573,1206817,139573,1841703,139573,2540025,139573,2540025,0xem3238779,1117714l2540114,1117714,2540114,1257477,2540114,1257617,2540114,1397050,3238779,1397050,3238779,1257617,3238779,1257477,3238779,1117714xem3238779,698601l2540114,698601,2540114,838136,2540114,978039,2540114,1117612,3238779,1117612,3238779,978039,3238779,838174,3238779,698601xem3238779,139674l2540114,139674,2540114,279577,2540114,419112,2540114,559015,2540114,698588,3238779,698588,3238779,559015,3238779,419150,3238779,279577,3238779,139674xem3238779,0l2540114,0,2540114,139573,3238779,139573,3238779,0xem3810355,1117714l3238804,1117714,3238804,1257477,3238804,1257617,3238804,1397050,3810355,1397050,3810355,1257617,3810355,1257477,3810355,1117714xem3810355,698601l3238804,698601,3238804,838136,3238804,978039,3238804,1117612,3810355,1117612,3810355,978039,3810355,838174,3810355,698601xem3810355,139674l3238804,139674,3238804,279577,3238804,419112,3238804,559015,3238804,698588,3810355,698588,3810355,559015,3810355,419150,3810355,279577,3810355,139674xem3810355,0l3238804,0,3238804,139573,3810355,139573,3810355,0xe">
                  <v:fill on="t" focussize="0,0"/>
                  <v:stroke on="f"/>
                  <v:imagedata o:title=""/>
                  <o:lock v:ext="edit" aspectratio="f"/>
                  <v:textbox inset="0mm,0mm,0mm,0mm"/>
                </v:shape>
                <v:shape id="Graphic 92" o:spid="_x0000_s1026" o:spt="100" style="position:absolute;left:3169;top:3673936;height:25400;width:3804285;" filled="f" stroked="t" coordsize="3804285,25400" o:gfxdata="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MaT5vQAA&#10;ANsAAAAPAAAAAAAAAAEAIAAAACIAAABkcnMvZG93bnJldi54bWxQSwECFAAUAAAACACHTuJAMy8F&#10;njsAAAA5AAAAEAAAAAAAAAABACAAAAAMAQAAZHJzL3NoYXBleG1sLnhtbFBLBQYAAAAABgAGAFsB&#10;AAC2AwAAAAA=&#10;" path="m0,0l1200476,0em0,25289l1200476,25289em1206813,0l1835469,0em1206813,25289l1835469,25289em1841722,0l2533744,0em1841722,25289l2533744,25289em2540137,0l3232437,0em2540137,25289l3232437,25289em3238690,0l3803980,0em3238690,25289l3803980,25289e">
                  <v:fill on="f" focussize="0,0"/>
                  <v:stroke weight="0.500472440944882pt" color="#000000" joinstyle="round"/>
                  <v:imagedata o:title=""/>
                  <o:lock v:ext="edit" aspectratio="f"/>
                  <v:textbox inset="0mm,0mm,0mm,0mm"/>
                </v:shape>
                <v:shape id="Graphic 93" o:spid="_x0000_s1026" o:spt="100" style="position:absolute;left:-8;top:3772175;height:280035;width:3810635;" fillcolor="#FFFFFF" filled="t" stroked="f" coordsize="3810635,280035" o:gfxdata="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zfOhr4A&#10;AADbAAAADwAAAAAAAAABACAAAAAiAAAAZHJzL2Rvd25yZXYueG1sUEsBAhQAFAAAAAgAh07iQDMv&#10;BZ47AAAAOQAAABAAAAAAAAAAAQAgAAAADQEAAGRycy9zaGFwZXhtbC54bWxQSwUGAAAAAAYABgBb&#10;AQAAtwMAAAAA&#10;" path="m2540025,139674l1841754,139674,1206817,139674,0,139674,0,279565,1206817,279565,1841703,279565,2540025,279565,2540025,139674xem2540025,0l1841754,0,1206817,0,0,0,0,139573,1206817,139573,1841703,139573,2540025,139573,2540025,0xem3238779,139674l2540114,139674,2540114,279565,3238779,279565,3238779,139674xem3238779,0l2540114,0,2540114,139573,3238779,139573,3238779,0xem3810355,139674l3238804,139674,3238804,279565,3810355,279565,3810355,139674xem3810355,0l3238804,0,3238804,139573,3810355,139573,3810355,0xe">
                  <v:fill on="t" focussize="0,0"/>
                  <v:stroke on="f"/>
                  <v:imagedata o:title=""/>
                  <o:lock v:ext="edit" aspectratio="f"/>
                  <v:textbox inset="0mm,0mm,0mm,0mm"/>
                </v:shape>
                <v:shape id="Graphic 94" o:spid="_x0000_s1026" o:spt="100" style="position:absolute;left:3169;top:3953097;height:26034;width:3804285;" filled="f" stroked="t" coordsize="3804285,26034" o:gfxdata="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JCRmLsAAADb&#10;AAAADwAAAAAAAAABACAAAAAiAAAAZHJzL2Rvd25yZXYueG1sUEsBAhQAFAAAAAgAh07iQDMvBZ47&#10;AAAAOQAAABAAAAAAAAAAAQAgAAAACgEAAGRycy9zaGFwZXhtbC54bWxQSwUGAAAAAAYABgBbAQAA&#10;tAMAAAAA&#10;" path="m0,0l1200476,0em0,25708l1200476,25708em1206813,0l1835469,0em1206813,25708l1835469,25708em1841722,0l2533744,0em1841722,25708l2533744,25708em2540137,0l3232437,0em2540137,25708l3232437,25708em3238690,0l3803980,0em3238690,25708l3803980,25708e">
                  <v:fill on="f" focussize="0,0"/>
                  <v:stroke weight="0.500472440944882pt" color="#000000" joinstyle="round"/>
                  <v:imagedata o:title=""/>
                  <o:lock v:ext="edit" aspectratio="f"/>
                  <v:textbox inset="0mm,0mm,0mm,0mm"/>
                </v:shape>
                <v:shape id="Graphic 95" o:spid="_x0000_s1026" o:spt="100" style="position:absolute;left:-8;top:4051753;height:698500;width:3810635;" fillcolor="#FFFFFF" filled="t" stroked="f" coordsize="3810635,698500" o:gfxdata="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Yy/MS8AAAA&#10;2wAAAA8AAAAAAAAAAQAgAAAAIgAAAGRycy9kb3ducmV2LnhtbFBLAQIUABQAAAAIAIdO4kAzLwWe&#10;OwAAADkAAAAQAAAAAAAAAAEAIAAAAAsBAABkcnMvc2hhcGV4bWwueG1sUEsFBgAAAAAGAAYAWwEA&#10;ALUDAAAAAA==&#10;" path="m2540025,419023l1841754,419023,1206817,419023,0,419023,0,558558,0,698449,1206817,698449,1841703,698449,2540025,698449,2540025,558596,2540025,419023xem2540025,0l1841754,0,1206817,0,0,0,0,139534,0,279438,0,419011,1206817,419011,1841703,419011,2540025,419011,2540025,279438,2540025,139573,2540025,0xem3238779,419023l2540114,419023,2540114,558558,2540114,698449,3238779,698449,3238779,558596,3238779,419023xem3238779,0l2540114,0,2540114,139534,2540114,279438,2540114,419011,3238779,419011,3238779,279438,3238779,139573,3238779,0xem3810355,419023l3238804,419023,3238804,558558,3238804,698449,3810355,698449,3810355,558596,3810355,419023xem3810355,0l3238804,0,3238804,139534,3238804,279438,3238804,419011,3810355,419011,3810355,279438,3810355,139573,3810355,0xe">
                  <v:fill on="t" focussize="0,0"/>
                  <v:stroke on="f"/>
                  <v:imagedata o:title=""/>
                  <o:lock v:ext="edit" aspectratio="f"/>
                  <v:textbox inset="0mm,0mm,0mm,0mm"/>
                </v:shape>
                <v:shape id="Graphic 96" o:spid="_x0000_s1026" o:spt="100" style="position:absolute;left:3169;top:4651838;height:26034;width:3804285;" filled="f" stroked="t" coordsize="3804285,26034" o:gfxdata="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LDqp0ugAAANsA&#10;AAAPAAAAAAAAAAEAIAAAACIAAABkcnMvZG93bnJldi54bWxQSwECFAAUAAAACACHTuJAMy8FnjsA&#10;AAA5AAAAEAAAAAAAAAABACAAAAAJAQAAZHJzL3NoYXBleG1sLnhtbFBLBQYAAAAABgAGAFsBAACz&#10;AwAAAAA=&#10;" path="m0,0l1200476,0em0,25429l1200476,25429em1206813,0l1835469,0em1206813,25429l1835469,25429em1841722,0l2533744,0em1841722,25429l2533744,25429em2540137,0l3232437,0em2540137,25429l3232437,25429em3238690,0l3803980,0em3238690,25429l3803980,25429e">
                  <v:fill on="f" focussize="0,0"/>
                  <v:stroke weight="0.500472440944882pt" color="#000000" joinstyle="round"/>
                  <v:imagedata o:title=""/>
                  <o:lock v:ext="edit" aspectratio="f"/>
                  <v:textbox inset="0mm,0mm,0mm,0mm"/>
                </v:shape>
                <v:shape id="Textbox 97" o:spid="_x0000_s1026" o:spt="202" type="#_x0000_t202" style="position:absolute;left:13012;top:16707;height:408305;width:2225675;" filled="f" stroked="f" coordsize="21600,21600" o:gfxdata="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MGqW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495324CC">
                        <w:pPr>
                          <w:spacing w:before="0" w:line="256" w:lineRule="auto"/>
                          <w:ind w:left="0" w:right="0" w:firstLine="0"/>
                          <w:jc w:val="left"/>
                          <w:rPr>
                            <w:rFonts w:ascii="Arial MT"/>
                            <w:sz w:val="18"/>
                          </w:rPr>
                        </w:pPr>
                        <w:r>
                          <w:rPr>
                            <w:rFonts w:ascii="Arial MT"/>
                            <w:sz w:val="18"/>
                          </w:rPr>
                          <w:t>Correlated</w:t>
                        </w:r>
                        <w:r>
                          <w:rPr>
                            <w:rFonts w:ascii="Arial MT"/>
                            <w:spacing w:val="-13"/>
                            <w:sz w:val="18"/>
                          </w:rPr>
                          <w:t xml:space="preserve"> </w:t>
                        </w:r>
                        <w:r>
                          <w:rPr>
                            <w:rFonts w:ascii="Arial MT"/>
                            <w:sz w:val="18"/>
                          </w:rPr>
                          <w:t>Random</w:t>
                        </w:r>
                        <w:r>
                          <w:rPr>
                            <w:rFonts w:ascii="Arial MT"/>
                            <w:spacing w:val="-12"/>
                            <w:sz w:val="18"/>
                          </w:rPr>
                          <w:t xml:space="preserve"> </w:t>
                        </w:r>
                        <w:r>
                          <w:rPr>
                            <w:rFonts w:ascii="Arial MT"/>
                            <w:sz w:val="18"/>
                          </w:rPr>
                          <w:t>Effects</w:t>
                        </w:r>
                        <w:r>
                          <w:rPr>
                            <w:rFonts w:ascii="Arial MT"/>
                            <w:spacing w:val="-12"/>
                            <w:sz w:val="18"/>
                          </w:rPr>
                          <w:t xml:space="preserve"> </w:t>
                        </w:r>
                        <w:r>
                          <w:rPr>
                            <w:rFonts w:ascii="Arial MT"/>
                            <w:sz w:val="18"/>
                          </w:rPr>
                          <w:t>-</w:t>
                        </w:r>
                        <w:r>
                          <w:rPr>
                            <w:rFonts w:ascii="Arial MT"/>
                            <w:spacing w:val="-9"/>
                            <w:sz w:val="18"/>
                          </w:rPr>
                          <w:t xml:space="preserve"> </w:t>
                        </w:r>
                        <w:r>
                          <w:rPr>
                            <w:rFonts w:ascii="Arial MT"/>
                            <w:sz w:val="18"/>
                          </w:rPr>
                          <w:t>Hausman</w:t>
                        </w:r>
                        <w:r>
                          <w:rPr>
                            <w:rFonts w:ascii="Arial MT"/>
                            <w:spacing w:val="-10"/>
                            <w:sz w:val="18"/>
                          </w:rPr>
                          <w:t xml:space="preserve"> </w:t>
                        </w:r>
                        <w:r>
                          <w:rPr>
                            <w:rFonts w:ascii="Arial MT"/>
                            <w:sz w:val="18"/>
                          </w:rPr>
                          <w:t>Test Equation: Untitled</w:t>
                        </w:r>
                      </w:p>
                      <w:p w14:paraId="57832DB5">
                        <w:pPr>
                          <w:spacing w:before="0" w:line="204" w:lineRule="exact"/>
                          <w:ind w:left="0" w:right="0" w:firstLine="0"/>
                          <w:jc w:val="left"/>
                          <w:rPr>
                            <w:rFonts w:ascii="Arial MT"/>
                            <w:sz w:val="18"/>
                          </w:rPr>
                        </w:pPr>
                        <w:r>
                          <w:rPr>
                            <w:rFonts w:ascii="Arial MT"/>
                            <w:spacing w:val="-2"/>
                            <w:sz w:val="18"/>
                          </w:rPr>
                          <w:t>Test</w:t>
                        </w:r>
                        <w:r>
                          <w:rPr>
                            <w:rFonts w:ascii="Arial MT"/>
                            <w:spacing w:val="5"/>
                            <w:sz w:val="18"/>
                          </w:rPr>
                          <w:t xml:space="preserve"> </w:t>
                        </w:r>
                        <w:r>
                          <w:rPr>
                            <w:rFonts w:ascii="Arial MT"/>
                            <w:spacing w:val="-2"/>
                            <w:sz w:val="18"/>
                          </w:rPr>
                          <w:t>cross-section</w:t>
                        </w:r>
                        <w:r>
                          <w:rPr>
                            <w:rFonts w:ascii="Arial MT"/>
                            <w:spacing w:val="6"/>
                            <w:sz w:val="18"/>
                          </w:rPr>
                          <w:t xml:space="preserve"> </w:t>
                        </w:r>
                        <w:r>
                          <w:rPr>
                            <w:rFonts w:ascii="Arial MT"/>
                            <w:spacing w:val="-2"/>
                            <w:sz w:val="18"/>
                          </w:rPr>
                          <w:t>random</w:t>
                        </w:r>
                        <w:r>
                          <w:rPr>
                            <w:rFonts w:ascii="Arial MT"/>
                            <w:spacing w:val="-6"/>
                            <w:sz w:val="18"/>
                          </w:rPr>
                          <w:t xml:space="preserve"> </w:t>
                        </w:r>
                        <w:r>
                          <w:rPr>
                            <w:rFonts w:ascii="Arial MT"/>
                            <w:spacing w:val="-2"/>
                            <w:sz w:val="18"/>
                          </w:rPr>
                          <w:t>effects</w:t>
                        </w:r>
                      </w:p>
                    </w:txbxContent>
                  </v:textbox>
                </v:shape>
                <v:shape id="Textbox 98" o:spid="_x0000_s1026" o:spt="202" type="#_x0000_t202" style="position:absolute;left:13012;top:575728;height:128270;width:748665;" filled="f" stroked="f" coordsize="21600,21600" o:gfxdata="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mv/uS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14:paraId="273D6AC6">
                        <w:pPr>
                          <w:spacing w:before="0" w:line="202" w:lineRule="exact"/>
                          <w:ind w:left="0" w:right="0" w:firstLine="0"/>
                          <w:jc w:val="left"/>
                          <w:rPr>
                            <w:rFonts w:ascii="Arial MT"/>
                            <w:sz w:val="18"/>
                          </w:rPr>
                        </w:pPr>
                        <w:r>
                          <w:rPr>
                            <w:rFonts w:ascii="Arial MT"/>
                            <w:sz w:val="18"/>
                          </w:rPr>
                          <w:t>Test</w:t>
                        </w:r>
                        <w:r>
                          <w:rPr>
                            <w:rFonts w:ascii="Arial MT"/>
                            <w:spacing w:val="4"/>
                            <w:sz w:val="18"/>
                          </w:rPr>
                          <w:t xml:space="preserve"> </w:t>
                        </w:r>
                        <w:r>
                          <w:rPr>
                            <w:rFonts w:ascii="Arial MT"/>
                            <w:spacing w:val="-2"/>
                            <w:sz w:val="18"/>
                          </w:rPr>
                          <w:t>Summary</w:t>
                        </w:r>
                      </w:p>
                    </w:txbxContent>
                  </v:textbox>
                </v:shape>
                <v:shape id="Textbox 99" o:spid="_x0000_s1026" o:spt="202" type="#_x0000_t202" style="position:absolute;left:1714686;top:575728;height:128270;width:1524000;" filled="f" stroked="f" coordsize="21600,21600" o:gfxdata="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uNbf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B490FF3">
                        <w:pPr>
                          <w:tabs>
                            <w:tab w:val="left" w:pos="1479"/>
                          </w:tabs>
                          <w:spacing w:before="0" w:line="202" w:lineRule="exact"/>
                          <w:ind w:left="0" w:right="0" w:firstLine="0"/>
                          <w:jc w:val="left"/>
                          <w:rPr>
                            <w:rFonts w:ascii="Arial MT"/>
                            <w:sz w:val="18"/>
                          </w:rPr>
                        </w:pPr>
                        <w:r>
                          <w:rPr>
                            <w:rFonts w:ascii="Arial MT"/>
                            <w:sz w:val="18"/>
                          </w:rPr>
                          <w:t>Chi-Sq.</w:t>
                        </w:r>
                        <w:r>
                          <w:rPr>
                            <w:rFonts w:ascii="Arial MT"/>
                            <w:spacing w:val="-8"/>
                            <w:sz w:val="18"/>
                          </w:rPr>
                          <w:t xml:space="preserve"> </w:t>
                        </w:r>
                        <w:r>
                          <w:rPr>
                            <w:rFonts w:ascii="Arial MT"/>
                            <w:spacing w:val="-2"/>
                            <w:sz w:val="18"/>
                          </w:rPr>
                          <w:t>Statistic</w:t>
                        </w:r>
                        <w:r>
                          <w:rPr>
                            <w:rFonts w:ascii="Arial MT"/>
                            <w:sz w:val="18"/>
                          </w:rPr>
                          <w:tab/>
                        </w:r>
                        <w:r>
                          <w:rPr>
                            <w:rFonts w:ascii="Arial MT"/>
                            <w:sz w:val="18"/>
                          </w:rPr>
                          <w:t>Chi-Sq.</w:t>
                        </w:r>
                        <w:r>
                          <w:rPr>
                            <w:rFonts w:ascii="Arial MT"/>
                            <w:spacing w:val="-8"/>
                            <w:sz w:val="18"/>
                          </w:rPr>
                          <w:t xml:space="preserve"> </w:t>
                        </w:r>
                        <w:r>
                          <w:rPr>
                            <w:rFonts w:ascii="Arial MT"/>
                            <w:spacing w:val="-4"/>
                            <w:sz w:val="18"/>
                          </w:rPr>
                          <w:t>d.f.</w:t>
                        </w:r>
                      </w:p>
                    </w:txbxContent>
                  </v:textbox>
                </v:shape>
                <v:shape id="Textbox 100" o:spid="_x0000_s1026" o:spt="202" type="#_x0000_t202" style="position:absolute;left:3492683;top:575728;height:128270;width:285750;" filled="f" stroked="f" coordsize="21600,21600" o:gfxdata="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4BWYr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A5F0295">
                        <w:pPr>
                          <w:spacing w:before="0" w:line="202" w:lineRule="exact"/>
                          <w:ind w:left="0" w:right="0" w:firstLine="0"/>
                          <w:jc w:val="left"/>
                          <w:rPr>
                            <w:rFonts w:ascii="Arial MT"/>
                            <w:sz w:val="18"/>
                          </w:rPr>
                        </w:pPr>
                        <w:r>
                          <w:rPr>
                            <w:rFonts w:ascii="Arial MT"/>
                            <w:spacing w:val="-2"/>
                            <w:sz w:val="18"/>
                          </w:rPr>
                          <w:t>Prob.</w:t>
                        </w:r>
                      </w:p>
                    </w:txbxContent>
                  </v:textbox>
                </v:shape>
                <v:shape id="Textbox 101" o:spid="_x0000_s1026" o:spt="202" type="#_x0000_t202" style="position:absolute;left:13012;top:855168;height:128270;width:1128395;" filled="f" stroked="f" coordsize="21600,21600" o:gfxdata="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jM8/m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06E75CD2">
                        <w:pPr>
                          <w:spacing w:before="0" w:line="202" w:lineRule="exact"/>
                          <w:ind w:left="0" w:right="0" w:firstLine="0"/>
                          <w:jc w:val="left"/>
                          <w:rPr>
                            <w:rFonts w:ascii="Arial MT"/>
                            <w:sz w:val="18"/>
                          </w:rPr>
                        </w:pPr>
                        <w:r>
                          <w:rPr>
                            <w:rFonts w:ascii="Arial MT"/>
                            <w:sz w:val="18"/>
                          </w:rPr>
                          <w:t>Cross-section</w:t>
                        </w:r>
                        <w:r>
                          <w:rPr>
                            <w:rFonts w:ascii="Arial MT"/>
                            <w:spacing w:val="-14"/>
                            <w:sz w:val="18"/>
                          </w:rPr>
                          <w:t xml:space="preserve"> </w:t>
                        </w:r>
                        <w:r>
                          <w:rPr>
                            <w:rFonts w:ascii="Arial MT"/>
                            <w:spacing w:val="-2"/>
                            <w:sz w:val="18"/>
                          </w:rPr>
                          <w:t>random</w:t>
                        </w:r>
                      </w:p>
                    </w:txbxContent>
                  </v:textbox>
                </v:shape>
                <v:shape id="Textbox 102" o:spid="_x0000_s1026" o:spt="202" type="#_x0000_t202" style="position:absolute;left:1987882;top:855168;height:128270;width:551815;" filled="f" stroked="f" coordsize="21600,21600" o:gfxdata="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gebY6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35E591D7">
                        <w:pPr>
                          <w:spacing w:before="0" w:line="202" w:lineRule="exact"/>
                          <w:ind w:left="0" w:right="0" w:firstLine="0"/>
                          <w:jc w:val="left"/>
                          <w:rPr>
                            <w:rFonts w:ascii="Arial MT"/>
                            <w:sz w:val="18"/>
                          </w:rPr>
                        </w:pPr>
                        <w:r>
                          <w:rPr>
                            <w:rFonts w:ascii="Arial MT"/>
                            <w:spacing w:val="-2"/>
                            <w:sz w:val="18"/>
                          </w:rPr>
                          <w:t>58.392090</w:t>
                        </w:r>
                      </w:p>
                    </w:txbxContent>
                  </v:textbox>
                </v:shape>
                <v:shape id="Textbox 103" o:spid="_x0000_s1026" o:spt="202" type="#_x0000_t202" style="position:absolute;left:3162374;top:855168;height:128270;width:647700;" filled="f" stroked="f" coordsize="21600,21600" o:gfxdata="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dSyBW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16304967">
                        <w:pPr>
                          <w:tabs>
                            <w:tab w:val="left" w:pos="450"/>
                          </w:tabs>
                          <w:spacing w:before="0" w:line="202" w:lineRule="exact"/>
                          <w:ind w:left="0" w:right="0" w:firstLine="0"/>
                          <w:jc w:val="left"/>
                          <w:rPr>
                            <w:rFonts w:ascii="Arial MT"/>
                            <w:sz w:val="18"/>
                          </w:rPr>
                        </w:pPr>
                        <w:r>
                          <w:rPr>
                            <w:rFonts w:ascii="Arial MT"/>
                            <w:spacing w:val="-10"/>
                            <w:sz w:val="18"/>
                          </w:rPr>
                          <w:t>3</w:t>
                        </w:r>
                        <w:r>
                          <w:rPr>
                            <w:rFonts w:ascii="Arial MT"/>
                            <w:sz w:val="18"/>
                          </w:rPr>
                          <w:tab/>
                        </w:r>
                        <w:r>
                          <w:rPr>
                            <w:rFonts w:ascii="Arial MT"/>
                            <w:spacing w:val="-2"/>
                            <w:sz w:val="18"/>
                          </w:rPr>
                          <w:t>0.0000</w:t>
                        </w:r>
                      </w:p>
                    </w:txbxContent>
                  </v:textbox>
                </v:shape>
                <v:shape id="Textbox 104" o:spid="_x0000_s1026" o:spt="202" type="#_x0000_t202" style="position:absolute;left:13012;top:1274189;height:128270;width:2409825;" filled="f" stroked="f" coordsize="21600,21600" o:gfxdata="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i7UGG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5E256D42">
                        <w:pPr>
                          <w:spacing w:before="0" w:line="202" w:lineRule="exact"/>
                          <w:ind w:left="0" w:right="0" w:firstLine="0"/>
                          <w:jc w:val="left"/>
                          <w:rPr>
                            <w:rFonts w:ascii="Arial MT"/>
                            <w:sz w:val="18"/>
                          </w:rPr>
                        </w:pPr>
                        <w:r>
                          <w:rPr>
                            <w:rFonts w:ascii="Arial MT"/>
                            <w:sz w:val="18"/>
                          </w:rPr>
                          <w:t>Cross-section</w:t>
                        </w:r>
                        <w:r>
                          <w:rPr>
                            <w:rFonts w:ascii="Arial MT"/>
                            <w:spacing w:val="-11"/>
                            <w:sz w:val="18"/>
                          </w:rPr>
                          <w:t xml:space="preserve"> </w:t>
                        </w:r>
                        <w:r>
                          <w:rPr>
                            <w:rFonts w:ascii="Arial MT"/>
                            <w:sz w:val="18"/>
                          </w:rPr>
                          <w:t>random</w:t>
                        </w:r>
                        <w:r>
                          <w:rPr>
                            <w:rFonts w:ascii="Arial MT"/>
                            <w:spacing w:val="-13"/>
                            <w:sz w:val="18"/>
                          </w:rPr>
                          <w:t xml:space="preserve"> </w:t>
                        </w:r>
                        <w:r>
                          <w:rPr>
                            <w:rFonts w:ascii="Arial MT"/>
                            <w:sz w:val="18"/>
                          </w:rPr>
                          <w:t>effects</w:t>
                        </w:r>
                        <w:r>
                          <w:rPr>
                            <w:rFonts w:ascii="Arial MT"/>
                            <w:spacing w:val="-7"/>
                            <w:sz w:val="18"/>
                          </w:rPr>
                          <w:t xml:space="preserve"> </w:t>
                        </w:r>
                        <w:r>
                          <w:rPr>
                            <w:rFonts w:ascii="Arial MT"/>
                            <w:sz w:val="18"/>
                          </w:rPr>
                          <w:t>test</w:t>
                        </w:r>
                        <w:r>
                          <w:rPr>
                            <w:rFonts w:ascii="Arial MT"/>
                            <w:spacing w:val="-8"/>
                            <w:sz w:val="18"/>
                          </w:rPr>
                          <w:t xml:space="preserve"> </w:t>
                        </w:r>
                        <w:r>
                          <w:rPr>
                            <w:rFonts w:ascii="Arial MT"/>
                            <w:spacing w:val="-2"/>
                            <w:sz w:val="18"/>
                          </w:rPr>
                          <w:t>comparisons:</w:t>
                        </w:r>
                      </w:p>
                    </w:txbxContent>
                  </v:textbox>
                </v:shape>
                <v:shape id="Textbox 105" o:spid="_x0000_s1026" o:spt="202" type="#_x0000_t202" style="position:absolute;left:400386;top:1553769;height:128270;width:425450;" filled="f" stroked="f" coordsize="21600,21600" o:gfxdata="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f39fq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5619DE15">
                        <w:pPr>
                          <w:spacing w:before="0" w:line="202" w:lineRule="exact"/>
                          <w:ind w:left="0" w:right="0" w:firstLine="0"/>
                          <w:jc w:val="left"/>
                          <w:rPr>
                            <w:rFonts w:ascii="Arial MT"/>
                            <w:sz w:val="18"/>
                          </w:rPr>
                        </w:pPr>
                        <w:r>
                          <w:rPr>
                            <w:rFonts w:ascii="Arial MT"/>
                            <w:spacing w:val="-2"/>
                            <w:sz w:val="18"/>
                          </w:rPr>
                          <w:t>Variable</w:t>
                        </w:r>
                      </w:p>
                    </w:txbxContent>
                  </v:textbox>
                </v:shape>
                <v:shape id="Textbox 106" o:spid="_x0000_s1026" o:spt="202" type="#_x0000_t202" style="position:absolute;left:1492489;top:1553769;height:128270;width:285750;" filled="f" stroked="f" coordsize="21600,21600" o:gfxdata="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cla42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59FB6F36">
                        <w:pPr>
                          <w:spacing w:before="0" w:line="202" w:lineRule="exact"/>
                          <w:ind w:left="0" w:right="0" w:firstLine="0"/>
                          <w:jc w:val="left"/>
                          <w:rPr>
                            <w:rFonts w:ascii="Arial MT"/>
                            <w:sz w:val="18"/>
                          </w:rPr>
                        </w:pPr>
                        <w:r>
                          <w:rPr>
                            <w:rFonts w:ascii="Arial MT"/>
                            <w:spacing w:val="-2"/>
                            <w:sz w:val="18"/>
                          </w:rPr>
                          <w:t>Fixed</w:t>
                        </w:r>
                      </w:p>
                    </w:txbxContent>
                  </v:textbox>
                </v:shape>
                <v:shape id="Textbox 107" o:spid="_x0000_s1026" o:spt="202" type="#_x0000_t202" style="position:absolute;left:2070286;top:1553769;height:128270;width:1136015;" filled="f" stroked="f" coordsize="21600,21600" o:gfxdata="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ac4WvQAA&#10;ANw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13FE541F">
                        <w:pPr>
                          <w:tabs>
                            <w:tab w:val="left" w:pos="1059"/>
                          </w:tabs>
                          <w:spacing w:before="0" w:line="202" w:lineRule="exact"/>
                          <w:ind w:left="0" w:right="0" w:firstLine="0"/>
                          <w:jc w:val="left"/>
                          <w:rPr>
                            <w:rFonts w:ascii="Arial MT"/>
                            <w:sz w:val="18"/>
                          </w:rPr>
                        </w:pPr>
                        <w:r>
                          <w:rPr>
                            <w:rFonts w:ascii="Arial MT"/>
                            <w:spacing w:val="-2"/>
                            <w:sz w:val="18"/>
                          </w:rPr>
                          <w:t>Random</w:t>
                        </w:r>
                        <w:r>
                          <w:rPr>
                            <w:rFonts w:ascii="Arial MT"/>
                            <w:sz w:val="18"/>
                          </w:rPr>
                          <w:tab/>
                        </w:r>
                        <w:r>
                          <w:rPr>
                            <w:rFonts w:ascii="Arial MT"/>
                            <w:spacing w:val="-2"/>
                            <w:sz w:val="18"/>
                          </w:rPr>
                          <w:t>Var(Diff.)</w:t>
                        </w:r>
                      </w:p>
                    </w:txbxContent>
                  </v:textbox>
                </v:shape>
                <v:shape id="Textbox 108" o:spid="_x0000_s1026" o:spt="202" type="#_x0000_t202" style="position:absolute;left:3492683;top:1553769;height:128270;width:285750;" filled="f" stroked="f" coordsize="21600,21600" o:gfxdata="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fZaZL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96C7209">
                        <w:pPr>
                          <w:spacing w:before="0" w:line="202" w:lineRule="exact"/>
                          <w:ind w:left="0" w:right="0" w:firstLine="0"/>
                          <w:jc w:val="left"/>
                          <w:rPr>
                            <w:rFonts w:ascii="Arial MT"/>
                            <w:sz w:val="18"/>
                          </w:rPr>
                        </w:pPr>
                        <w:r>
                          <w:rPr>
                            <w:rFonts w:ascii="Arial MT"/>
                            <w:spacing w:val="-2"/>
                            <w:sz w:val="18"/>
                          </w:rPr>
                          <w:t>Prob.</w:t>
                        </w:r>
                      </w:p>
                    </w:txbxContent>
                  </v:textbox>
                </v:shape>
                <v:shape id="Textbox 109" o:spid="_x0000_s1026" o:spt="202" type="#_x0000_t202" style="position:absolute;left:539846;top:1833210;height:407670;width:139700;" filled="f" stroked="f" coordsize="21600,21600" o:gfxdata="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rr//7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72286B7F">
                        <w:pPr>
                          <w:spacing w:before="0" w:line="254" w:lineRule="auto"/>
                          <w:ind w:left="0" w:right="18" w:firstLine="0"/>
                          <w:jc w:val="both"/>
                          <w:rPr>
                            <w:rFonts w:ascii="Arial MT"/>
                            <w:sz w:val="18"/>
                          </w:rPr>
                        </w:pPr>
                        <w:r>
                          <w:rPr>
                            <w:rFonts w:ascii="Arial MT"/>
                            <w:spacing w:val="-16"/>
                            <w:sz w:val="18"/>
                          </w:rPr>
                          <w:t>X1</w:t>
                        </w:r>
                        <w:r>
                          <w:rPr>
                            <w:rFonts w:ascii="Arial MT"/>
                            <w:sz w:val="18"/>
                          </w:rPr>
                          <w:t xml:space="preserve"> </w:t>
                        </w:r>
                        <w:r>
                          <w:rPr>
                            <w:rFonts w:ascii="Arial MT"/>
                            <w:spacing w:val="-16"/>
                            <w:sz w:val="18"/>
                          </w:rPr>
                          <w:t>X2</w:t>
                        </w:r>
                        <w:r>
                          <w:rPr>
                            <w:rFonts w:ascii="Arial MT"/>
                            <w:sz w:val="18"/>
                          </w:rPr>
                          <w:t xml:space="preserve"> </w:t>
                        </w:r>
                        <w:r>
                          <w:rPr>
                            <w:rFonts w:ascii="Arial MT"/>
                            <w:spacing w:val="-16"/>
                            <w:sz w:val="18"/>
                          </w:rPr>
                          <w:t>X3</w:t>
                        </w:r>
                      </w:p>
                    </w:txbxContent>
                  </v:textbox>
                </v:shape>
                <v:shape id="Textbox 110" o:spid="_x0000_s1026" o:spt="202" type="#_x0000_t202" style="position:absolute;left:1251198;top:1833210;height:407670;width:2559050;" filled="f" stroked="f" coordsize="21600,21600" o:gfxdata="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JZwL+/&#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09E3BA18">
                        <w:pPr>
                          <w:tabs>
                            <w:tab w:val="left" w:pos="1159"/>
                            <w:tab w:val="left" w:pos="2160"/>
                            <w:tab w:val="left" w:pos="3360"/>
                          </w:tabs>
                          <w:spacing w:before="0" w:line="202" w:lineRule="exact"/>
                          <w:ind w:left="0" w:right="18" w:firstLine="0"/>
                          <w:jc w:val="right"/>
                          <w:rPr>
                            <w:rFonts w:ascii="Arial MT"/>
                            <w:sz w:val="18"/>
                          </w:rPr>
                        </w:pPr>
                        <w:r>
                          <w:rPr>
                            <w:rFonts w:ascii="Arial MT"/>
                            <w:spacing w:val="-2"/>
                            <w:sz w:val="18"/>
                          </w:rPr>
                          <w:t>-3.689066</w:t>
                        </w:r>
                        <w:r>
                          <w:rPr>
                            <w:rFonts w:ascii="Arial MT"/>
                            <w:sz w:val="18"/>
                          </w:rPr>
                          <w:tab/>
                        </w:r>
                        <w:r>
                          <w:rPr>
                            <w:rFonts w:ascii="Arial MT"/>
                            <w:spacing w:val="-2"/>
                            <w:sz w:val="18"/>
                          </w:rPr>
                          <w:t>3.516998</w:t>
                        </w:r>
                        <w:r>
                          <w:rPr>
                            <w:rFonts w:ascii="Arial MT"/>
                            <w:sz w:val="18"/>
                          </w:rPr>
                          <w:tab/>
                        </w:r>
                        <w:r>
                          <w:rPr>
                            <w:rFonts w:ascii="Arial MT"/>
                            <w:spacing w:val="-2"/>
                            <w:sz w:val="18"/>
                          </w:rPr>
                          <w:t>14.667797</w:t>
                        </w:r>
                        <w:r>
                          <w:rPr>
                            <w:rFonts w:ascii="Arial MT"/>
                            <w:sz w:val="18"/>
                          </w:rPr>
                          <w:tab/>
                        </w:r>
                        <w:r>
                          <w:rPr>
                            <w:rFonts w:ascii="Arial MT"/>
                            <w:spacing w:val="-2"/>
                            <w:sz w:val="18"/>
                          </w:rPr>
                          <w:t>0.0599</w:t>
                        </w:r>
                      </w:p>
                      <w:p w14:paraId="4D9F32D0">
                        <w:pPr>
                          <w:tabs>
                            <w:tab w:val="left" w:pos="1259"/>
                            <w:tab w:val="left" w:pos="2359"/>
                            <w:tab w:val="left" w:pos="3459"/>
                          </w:tabs>
                          <w:spacing w:before="13"/>
                          <w:ind w:left="0" w:right="18" w:firstLine="0"/>
                          <w:jc w:val="right"/>
                          <w:rPr>
                            <w:rFonts w:ascii="Arial MT"/>
                            <w:sz w:val="18"/>
                          </w:rPr>
                        </w:pPr>
                        <w:r>
                          <w:rPr>
                            <w:rFonts w:ascii="Arial MT"/>
                            <w:spacing w:val="-2"/>
                            <w:sz w:val="18"/>
                          </w:rPr>
                          <w:t>-11.606214</w:t>
                        </w:r>
                        <w:r>
                          <w:rPr>
                            <w:rFonts w:ascii="Arial MT"/>
                            <w:sz w:val="18"/>
                          </w:rPr>
                          <w:tab/>
                        </w:r>
                        <w:r>
                          <w:rPr>
                            <w:rFonts w:ascii="Arial MT"/>
                            <w:spacing w:val="-2"/>
                            <w:sz w:val="18"/>
                          </w:rPr>
                          <w:t>1.829289</w:t>
                        </w:r>
                        <w:r>
                          <w:rPr>
                            <w:rFonts w:ascii="Arial MT"/>
                            <w:sz w:val="18"/>
                          </w:rPr>
                          <w:tab/>
                        </w:r>
                        <w:r>
                          <w:rPr>
                            <w:rFonts w:ascii="Arial MT"/>
                            <w:spacing w:val="-2"/>
                            <w:sz w:val="18"/>
                          </w:rPr>
                          <w:t>6.314921</w:t>
                        </w:r>
                        <w:r>
                          <w:rPr>
                            <w:rFonts w:ascii="Arial MT"/>
                            <w:sz w:val="18"/>
                          </w:rPr>
                          <w:tab/>
                        </w:r>
                        <w:r>
                          <w:rPr>
                            <w:rFonts w:ascii="Arial MT"/>
                            <w:spacing w:val="-2"/>
                            <w:sz w:val="18"/>
                          </w:rPr>
                          <w:t>0.0000</w:t>
                        </w:r>
                      </w:p>
                      <w:p w14:paraId="4BF4D94B">
                        <w:pPr>
                          <w:tabs>
                            <w:tab w:val="left" w:pos="1100"/>
                            <w:tab w:val="left" w:pos="2199"/>
                            <w:tab w:val="left" w:pos="3300"/>
                          </w:tabs>
                          <w:spacing w:before="12"/>
                          <w:ind w:left="0" w:right="18" w:firstLine="0"/>
                          <w:jc w:val="right"/>
                          <w:rPr>
                            <w:rFonts w:ascii="Arial MT"/>
                            <w:sz w:val="18"/>
                          </w:rPr>
                        </w:pPr>
                        <w:r>
                          <w:rPr>
                            <w:rFonts w:ascii="Arial MT"/>
                            <w:spacing w:val="-2"/>
                            <w:sz w:val="18"/>
                          </w:rPr>
                          <w:t>5.570174</w:t>
                        </w:r>
                        <w:r>
                          <w:rPr>
                            <w:rFonts w:ascii="Arial MT"/>
                            <w:sz w:val="18"/>
                          </w:rPr>
                          <w:tab/>
                        </w:r>
                        <w:r>
                          <w:rPr>
                            <w:rFonts w:ascii="Arial MT"/>
                            <w:spacing w:val="-2"/>
                            <w:sz w:val="18"/>
                          </w:rPr>
                          <w:t>6.778054</w:t>
                        </w:r>
                        <w:r>
                          <w:rPr>
                            <w:rFonts w:ascii="Arial MT"/>
                            <w:sz w:val="18"/>
                          </w:rPr>
                          <w:tab/>
                        </w:r>
                        <w:r>
                          <w:rPr>
                            <w:rFonts w:ascii="Arial MT"/>
                            <w:spacing w:val="-2"/>
                            <w:sz w:val="18"/>
                          </w:rPr>
                          <w:t>0.489612</w:t>
                        </w:r>
                        <w:r>
                          <w:rPr>
                            <w:rFonts w:ascii="Arial MT"/>
                            <w:sz w:val="18"/>
                          </w:rPr>
                          <w:tab/>
                        </w:r>
                        <w:r>
                          <w:rPr>
                            <w:rFonts w:ascii="Arial MT"/>
                            <w:spacing w:val="-2"/>
                            <w:sz w:val="18"/>
                          </w:rPr>
                          <w:t>0.0843</w:t>
                        </w:r>
                      </w:p>
                    </w:txbxContent>
                  </v:textbox>
                </v:shape>
                <v:shape id="Textbox 111" o:spid="_x0000_s1026" o:spt="202" type="#_x0000_t202" style="position:absolute;left:13012;top:2531671;height:1106805;width:2206625;" filled="f" stroked="f" coordsize="21600,21600" o:gfxdata="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0VZSS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1183C9E9">
                        <w:pPr>
                          <w:spacing w:before="0" w:line="254" w:lineRule="auto"/>
                          <w:ind w:left="0" w:right="0" w:firstLine="0"/>
                          <w:jc w:val="left"/>
                          <w:rPr>
                            <w:rFonts w:ascii="Arial MT"/>
                            <w:sz w:val="18"/>
                          </w:rPr>
                        </w:pPr>
                        <w:r>
                          <w:rPr>
                            <w:rFonts w:ascii="Arial MT"/>
                            <w:sz w:val="18"/>
                          </w:rPr>
                          <w:t>Cross-section</w:t>
                        </w:r>
                        <w:r>
                          <w:rPr>
                            <w:rFonts w:ascii="Arial MT"/>
                            <w:spacing w:val="-15"/>
                            <w:sz w:val="18"/>
                          </w:rPr>
                          <w:t xml:space="preserve"> </w:t>
                        </w:r>
                        <w:r>
                          <w:rPr>
                            <w:rFonts w:ascii="Arial MT"/>
                            <w:sz w:val="18"/>
                          </w:rPr>
                          <w:t>random</w:t>
                        </w:r>
                        <w:r>
                          <w:rPr>
                            <w:rFonts w:ascii="Arial MT"/>
                            <w:spacing w:val="-12"/>
                            <w:sz w:val="18"/>
                          </w:rPr>
                          <w:t xml:space="preserve"> </w:t>
                        </w:r>
                        <w:r>
                          <w:rPr>
                            <w:rFonts w:ascii="Arial MT"/>
                            <w:sz w:val="18"/>
                          </w:rPr>
                          <w:t>effects</w:t>
                        </w:r>
                        <w:r>
                          <w:rPr>
                            <w:rFonts w:ascii="Arial MT"/>
                            <w:spacing w:val="-13"/>
                            <w:sz w:val="18"/>
                          </w:rPr>
                          <w:t xml:space="preserve"> </w:t>
                        </w:r>
                        <w:r>
                          <w:rPr>
                            <w:rFonts w:ascii="Arial MT"/>
                            <w:sz w:val="18"/>
                          </w:rPr>
                          <w:t>test</w:t>
                        </w:r>
                        <w:r>
                          <w:rPr>
                            <w:rFonts w:ascii="Arial MT"/>
                            <w:spacing w:val="-12"/>
                            <w:sz w:val="18"/>
                          </w:rPr>
                          <w:t xml:space="preserve"> </w:t>
                        </w:r>
                        <w:r>
                          <w:rPr>
                            <w:rFonts w:ascii="Arial MT"/>
                            <w:sz w:val="18"/>
                          </w:rPr>
                          <w:t>equation: Dependent Variable: Y</w:t>
                        </w:r>
                      </w:p>
                      <w:p w14:paraId="42E70A1C">
                        <w:pPr>
                          <w:spacing w:before="0" w:line="254" w:lineRule="auto"/>
                          <w:ind w:left="0" w:right="731" w:firstLine="0"/>
                          <w:jc w:val="left"/>
                          <w:rPr>
                            <w:rFonts w:ascii="Arial MT"/>
                            <w:sz w:val="18"/>
                          </w:rPr>
                        </w:pPr>
                        <w:r>
                          <w:rPr>
                            <w:rFonts w:ascii="Arial MT"/>
                            <w:sz w:val="18"/>
                          </w:rPr>
                          <w:t>Method:</w:t>
                        </w:r>
                        <w:r>
                          <w:rPr>
                            <w:rFonts w:ascii="Arial MT"/>
                            <w:spacing w:val="-13"/>
                            <w:sz w:val="18"/>
                          </w:rPr>
                          <w:t xml:space="preserve"> </w:t>
                        </w:r>
                        <w:r>
                          <w:rPr>
                            <w:rFonts w:ascii="Arial MT"/>
                            <w:sz w:val="18"/>
                          </w:rPr>
                          <w:t>Panel</w:t>
                        </w:r>
                        <w:r>
                          <w:rPr>
                            <w:rFonts w:ascii="Arial MT"/>
                            <w:spacing w:val="-12"/>
                            <w:sz w:val="18"/>
                          </w:rPr>
                          <w:t xml:space="preserve"> </w:t>
                        </w:r>
                        <w:r>
                          <w:rPr>
                            <w:rFonts w:ascii="Arial MT"/>
                            <w:sz w:val="18"/>
                          </w:rPr>
                          <w:t>Least</w:t>
                        </w:r>
                        <w:r>
                          <w:rPr>
                            <w:rFonts w:ascii="Arial MT"/>
                            <w:spacing w:val="-13"/>
                            <w:sz w:val="18"/>
                          </w:rPr>
                          <w:t xml:space="preserve"> </w:t>
                        </w:r>
                        <w:r>
                          <w:rPr>
                            <w:rFonts w:ascii="Arial MT"/>
                            <w:sz w:val="18"/>
                          </w:rPr>
                          <w:t>Squares Date: 07/29/25</w:t>
                        </w:r>
                        <w:r>
                          <w:rPr>
                            <w:rFonts w:ascii="Arial MT"/>
                            <w:spacing w:val="80"/>
                            <w:sz w:val="18"/>
                          </w:rPr>
                          <w:t xml:space="preserve"> </w:t>
                        </w:r>
                        <w:r>
                          <w:rPr>
                            <w:rFonts w:ascii="Arial MT"/>
                            <w:sz w:val="18"/>
                          </w:rPr>
                          <w:t>Time: 11:43 Sample: 2021 2023</w:t>
                        </w:r>
                      </w:p>
                      <w:p w14:paraId="606A8414">
                        <w:pPr>
                          <w:spacing w:before="0"/>
                          <w:ind w:left="0" w:right="0" w:firstLine="0"/>
                          <w:jc w:val="left"/>
                          <w:rPr>
                            <w:rFonts w:ascii="Arial MT"/>
                            <w:sz w:val="18"/>
                          </w:rPr>
                        </w:pPr>
                        <w:r>
                          <w:rPr>
                            <w:rFonts w:ascii="Arial MT"/>
                            <w:spacing w:val="-2"/>
                            <w:sz w:val="18"/>
                          </w:rPr>
                          <w:t>Periods</w:t>
                        </w:r>
                        <w:r>
                          <w:rPr>
                            <w:rFonts w:ascii="Arial MT"/>
                            <w:spacing w:val="1"/>
                            <w:sz w:val="18"/>
                          </w:rPr>
                          <w:t xml:space="preserve"> </w:t>
                        </w:r>
                        <w:r>
                          <w:rPr>
                            <w:rFonts w:ascii="Arial MT"/>
                            <w:spacing w:val="-2"/>
                            <w:sz w:val="18"/>
                          </w:rPr>
                          <w:t>included:</w:t>
                        </w:r>
                        <w:r>
                          <w:rPr>
                            <w:rFonts w:ascii="Arial MT"/>
                            <w:spacing w:val="1"/>
                            <w:sz w:val="18"/>
                          </w:rPr>
                          <w:t xml:space="preserve"> </w:t>
                        </w:r>
                        <w:r>
                          <w:rPr>
                            <w:rFonts w:ascii="Arial MT"/>
                            <w:spacing w:val="-10"/>
                            <w:sz w:val="18"/>
                          </w:rPr>
                          <w:t>3</w:t>
                        </w:r>
                      </w:p>
                      <w:p w14:paraId="557E4F5B">
                        <w:pPr>
                          <w:spacing w:before="10"/>
                          <w:ind w:left="0" w:right="0" w:firstLine="0"/>
                          <w:jc w:val="left"/>
                          <w:rPr>
                            <w:rFonts w:ascii="Arial MT"/>
                            <w:sz w:val="18"/>
                          </w:rPr>
                        </w:pPr>
                        <w:r>
                          <w:rPr>
                            <w:rFonts w:ascii="Arial MT"/>
                            <w:sz w:val="18"/>
                          </w:rPr>
                          <w:t>Cross-sections</w:t>
                        </w:r>
                        <w:r>
                          <w:rPr>
                            <w:rFonts w:ascii="Arial MT"/>
                            <w:spacing w:val="-11"/>
                            <w:sz w:val="18"/>
                          </w:rPr>
                          <w:t xml:space="preserve"> </w:t>
                        </w:r>
                        <w:r>
                          <w:rPr>
                            <w:rFonts w:ascii="Arial MT"/>
                            <w:sz w:val="18"/>
                          </w:rPr>
                          <w:t>included:</w:t>
                        </w:r>
                        <w:r>
                          <w:rPr>
                            <w:rFonts w:ascii="Arial MT"/>
                            <w:spacing w:val="-11"/>
                            <w:sz w:val="18"/>
                          </w:rPr>
                          <w:t xml:space="preserve"> </w:t>
                        </w:r>
                        <w:r>
                          <w:rPr>
                            <w:rFonts w:ascii="Arial MT"/>
                            <w:spacing w:val="-5"/>
                            <w:sz w:val="18"/>
                          </w:rPr>
                          <w:t>19</w:t>
                        </w:r>
                      </w:p>
                      <w:p w14:paraId="1FC9155C">
                        <w:pPr>
                          <w:spacing w:before="14"/>
                          <w:ind w:left="0" w:right="0" w:firstLine="0"/>
                          <w:jc w:val="left"/>
                          <w:rPr>
                            <w:rFonts w:ascii="Arial MT"/>
                            <w:sz w:val="18"/>
                          </w:rPr>
                        </w:pPr>
                        <w:r>
                          <w:rPr>
                            <w:rFonts w:ascii="Arial MT"/>
                            <w:sz w:val="18"/>
                          </w:rPr>
                          <w:t>Total</w:t>
                        </w:r>
                        <w:r>
                          <w:rPr>
                            <w:rFonts w:ascii="Arial MT"/>
                            <w:spacing w:val="-9"/>
                            <w:sz w:val="18"/>
                          </w:rPr>
                          <w:t xml:space="preserve"> </w:t>
                        </w:r>
                        <w:r>
                          <w:rPr>
                            <w:rFonts w:ascii="Arial MT"/>
                            <w:sz w:val="18"/>
                          </w:rPr>
                          <w:t>panel</w:t>
                        </w:r>
                        <w:r>
                          <w:rPr>
                            <w:rFonts w:ascii="Arial MT"/>
                            <w:spacing w:val="-8"/>
                            <w:sz w:val="18"/>
                          </w:rPr>
                          <w:t xml:space="preserve"> </w:t>
                        </w:r>
                        <w:r>
                          <w:rPr>
                            <w:rFonts w:ascii="Arial MT"/>
                            <w:sz w:val="18"/>
                          </w:rPr>
                          <w:t>(balanced)</w:t>
                        </w:r>
                        <w:r>
                          <w:rPr>
                            <w:rFonts w:ascii="Arial MT"/>
                            <w:spacing w:val="-9"/>
                            <w:sz w:val="18"/>
                          </w:rPr>
                          <w:t xml:space="preserve"> </w:t>
                        </w:r>
                        <w:r>
                          <w:rPr>
                            <w:rFonts w:ascii="Arial MT"/>
                            <w:sz w:val="18"/>
                          </w:rPr>
                          <w:t>observations:</w:t>
                        </w:r>
                        <w:r>
                          <w:rPr>
                            <w:rFonts w:ascii="Arial MT"/>
                            <w:spacing w:val="-8"/>
                            <w:sz w:val="18"/>
                          </w:rPr>
                          <w:t xml:space="preserve"> </w:t>
                        </w:r>
                        <w:r>
                          <w:rPr>
                            <w:rFonts w:ascii="Arial MT"/>
                            <w:spacing w:val="-5"/>
                            <w:sz w:val="18"/>
                          </w:rPr>
                          <w:t>57</w:t>
                        </w:r>
                      </w:p>
                    </w:txbxContent>
                  </v:textbox>
                </v:shape>
                <v:shape id="Textbox 112" o:spid="_x0000_s1026" o:spt="202" type="#_x0000_t202" style="position:absolute;left:400386;top:3788874;height:128270;width:425450;" filled="f" stroked="f" coordsize="21600,21600" o:gfxdata="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3H+1O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60630BFE">
                        <w:pPr>
                          <w:spacing w:before="0" w:line="202" w:lineRule="exact"/>
                          <w:ind w:left="0" w:right="0" w:firstLine="0"/>
                          <w:jc w:val="left"/>
                          <w:rPr>
                            <w:rFonts w:ascii="Arial MT"/>
                            <w:sz w:val="18"/>
                          </w:rPr>
                        </w:pPr>
                        <w:r>
                          <w:rPr>
                            <w:rFonts w:ascii="Arial MT"/>
                            <w:spacing w:val="-2"/>
                            <w:sz w:val="18"/>
                          </w:rPr>
                          <w:t>Variable</w:t>
                        </w:r>
                      </w:p>
                    </w:txbxContent>
                  </v:textbox>
                </v:shape>
                <v:shape id="Textbox 113" o:spid="_x0000_s1026" o:spt="202" type="#_x0000_t202" style="position:absolute;left:1289232;top:3788874;height:128270;width:2457450;" filled="f" stroked="f" coordsize="21600,21600" o:gfxdata="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KLXsi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00E6B53C">
                        <w:pPr>
                          <w:tabs>
                            <w:tab w:val="left" w:pos="1180"/>
                            <w:tab w:val="left" w:pos="2309"/>
                            <w:tab w:val="left" w:pos="3420"/>
                          </w:tabs>
                          <w:spacing w:before="0" w:line="202" w:lineRule="exact"/>
                          <w:ind w:left="0" w:right="0" w:firstLine="0"/>
                          <w:jc w:val="left"/>
                          <w:rPr>
                            <w:rFonts w:ascii="Arial MT"/>
                            <w:sz w:val="18"/>
                          </w:rPr>
                        </w:pPr>
                        <w:r>
                          <w:rPr>
                            <w:rFonts w:ascii="Arial MT"/>
                            <w:spacing w:val="-2"/>
                            <w:sz w:val="18"/>
                          </w:rPr>
                          <w:t>Coefficient</w:t>
                        </w:r>
                        <w:r>
                          <w:rPr>
                            <w:rFonts w:ascii="Arial MT"/>
                            <w:sz w:val="18"/>
                          </w:rPr>
                          <w:tab/>
                        </w:r>
                        <w:r>
                          <w:rPr>
                            <w:rFonts w:ascii="Arial MT"/>
                            <w:sz w:val="18"/>
                          </w:rPr>
                          <w:t>Std.</w:t>
                        </w:r>
                        <w:r>
                          <w:rPr>
                            <w:rFonts w:ascii="Arial MT"/>
                            <w:spacing w:val="-8"/>
                            <w:sz w:val="18"/>
                          </w:rPr>
                          <w:t xml:space="preserve"> </w:t>
                        </w:r>
                        <w:r>
                          <w:rPr>
                            <w:rFonts w:ascii="Arial MT"/>
                            <w:spacing w:val="-2"/>
                            <w:sz w:val="18"/>
                          </w:rPr>
                          <w:t>Error</w:t>
                        </w:r>
                        <w:r>
                          <w:rPr>
                            <w:rFonts w:ascii="Arial MT"/>
                            <w:sz w:val="18"/>
                          </w:rPr>
                          <w:tab/>
                        </w:r>
                        <w:r>
                          <w:rPr>
                            <w:rFonts w:ascii="Arial MT"/>
                            <w:spacing w:val="-2"/>
                            <w:sz w:val="18"/>
                          </w:rPr>
                          <w:t>t-Statistic</w:t>
                        </w:r>
                        <w:r>
                          <w:rPr>
                            <w:rFonts w:ascii="Arial MT"/>
                            <w:sz w:val="18"/>
                          </w:rPr>
                          <w:tab/>
                        </w:r>
                        <w:r>
                          <w:rPr>
                            <w:rFonts w:ascii="Arial MT"/>
                            <w:spacing w:val="-2"/>
                            <w:sz w:val="18"/>
                          </w:rPr>
                          <w:t>Prob.</w:t>
                        </w:r>
                      </w:p>
                    </w:txbxContent>
                  </v:textbox>
                </v:shape>
                <v:shape id="Textbox 114" o:spid="_x0000_s1026" o:spt="202" type="#_x0000_t202" style="position:absolute;left:539847;top:4068314;height:547370;width:139700;" filled="f" stroked="f" coordsize="21600,21600" o:gfxdata="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1ixry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21CA7C02">
                        <w:pPr>
                          <w:spacing w:before="0" w:line="254" w:lineRule="auto"/>
                          <w:ind w:left="0" w:right="18" w:firstLine="39"/>
                          <w:jc w:val="both"/>
                          <w:rPr>
                            <w:rFonts w:ascii="Arial MT"/>
                            <w:sz w:val="18"/>
                          </w:rPr>
                        </w:pPr>
                        <w:r>
                          <w:rPr>
                            <w:rFonts w:ascii="Arial MT"/>
                            <w:spacing w:val="-12"/>
                            <w:sz w:val="18"/>
                          </w:rPr>
                          <w:t>C</w:t>
                        </w:r>
                        <w:r>
                          <w:rPr>
                            <w:rFonts w:ascii="Arial MT"/>
                            <w:sz w:val="18"/>
                          </w:rPr>
                          <w:t xml:space="preserve"> </w:t>
                        </w:r>
                        <w:r>
                          <w:rPr>
                            <w:rFonts w:ascii="Arial MT"/>
                            <w:spacing w:val="-16"/>
                            <w:sz w:val="18"/>
                          </w:rPr>
                          <w:t>X1</w:t>
                        </w:r>
                        <w:r>
                          <w:rPr>
                            <w:rFonts w:ascii="Arial MT"/>
                            <w:sz w:val="18"/>
                          </w:rPr>
                          <w:t xml:space="preserve"> </w:t>
                        </w:r>
                        <w:r>
                          <w:rPr>
                            <w:rFonts w:ascii="Arial MT"/>
                            <w:spacing w:val="-16"/>
                            <w:sz w:val="18"/>
                          </w:rPr>
                          <w:t>X2</w:t>
                        </w:r>
                        <w:r>
                          <w:rPr>
                            <w:rFonts w:ascii="Arial MT"/>
                            <w:sz w:val="18"/>
                          </w:rPr>
                          <w:t xml:space="preserve"> </w:t>
                        </w:r>
                        <w:r>
                          <w:rPr>
                            <w:rFonts w:ascii="Arial MT"/>
                            <w:spacing w:val="-16"/>
                            <w:sz w:val="18"/>
                          </w:rPr>
                          <w:t>X3</w:t>
                        </w:r>
                      </w:p>
                    </w:txbxContent>
                  </v:textbox>
                </v:shape>
                <v:shape id="Textbox 115" o:spid="_x0000_s1026" o:spt="202" type="#_x0000_t202" style="position:absolute;left:1314592;top:4068314;height:547370;width:2495550;" filled="f" stroked="f" coordsize="21600,21600" o:gfxdata="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IuYye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215BBC10">
                        <w:pPr>
                          <w:tabs>
                            <w:tab w:val="left" w:pos="1159"/>
                            <w:tab w:val="left" w:pos="2259"/>
                            <w:tab w:val="left" w:pos="3360"/>
                          </w:tabs>
                          <w:spacing w:before="0" w:line="202" w:lineRule="exact"/>
                          <w:ind w:left="59" w:right="0" w:firstLine="0"/>
                          <w:jc w:val="left"/>
                          <w:rPr>
                            <w:rFonts w:ascii="Arial MT"/>
                            <w:sz w:val="18"/>
                          </w:rPr>
                        </w:pPr>
                        <w:r>
                          <w:rPr>
                            <w:rFonts w:ascii="Arial MT"/>
                            <w:spacing w:val="-2"/>
                            <w:sz w:val="18"/>
                          </w:rPr>
                          <w:t>9.224915</w:t>
                        </w:r>
                        <w:r>
                          <w:rPr>
                            <w:rFonts w:ascii="Arial MT"/>
                            <w:sz w:val="18"/>
                          </w:rPr>
                          <w:tab/>
                        </w:r>
                        <w:r>
                          <w:rPr>
                            <w:rFonts w:ascii="Arial MT"/>
                            <w:spacing w:val="-2"/>
                            <w:sz w:val="18"/>
                          </w:rPr>
                          <w:t>3.268521</w:t>
                        </w:r>
                        <w:r>
                          <w:rPr>
                            <w:rFonts w:ascii="Arial MT"/>
                            <w:sz w:val="18"/>
                          </w:rPr>
                          <w:tab/>
                        </w:r>
                        <w:r>
                          <w:rPr>
                            <w:rFonts w:ascii="Arial MT"/>
                            <w:spacing w:val="-2"/>
                            <w:sz w:val="18"/>
                          </w:rPr>
                          <w:t>2.822351</w:t>
                        </w:r>
                        <w:r>
                          <w:rPr>
                            <w:rFonts w:ascii="Arial MT"/>
                            <w:sz w:val="18"/>
                          </w:rPr>
                          <w:tab/>
                        </w:r>
                        <w:r>
                          <w:rPr>
                            <w:rFonts w:ascii="Arial MT"/>
                            <w:spacing w:val="-2"/>
                            <w:sz w:val="18"/>
                          </w:rPr>
                          <w:t>0.0078</w:t>
                        </w:r>
                      </w:p>
                      <w:p w14:paraId="5673E64D">
                        <w:pPr>
                          <w:tabs>
                            <w:tab w:val="left" w:pos="1159"/>
                            <w:tab w:val="left" w:pos="2199"/>
                            <w:tab w:val="left" w:pos="3360"/>
                          </w:tabs>
                          <w:spacing w:before="13"/>
                          <w:ind w:left="0" w:right="0" w:firstLine="0"/>
                          <w:jc w:val="left"/>
                          <w:rPr>
                            <w:rFonts w:ascii="Arial MT"/>
                            <w:sz w:val="18"/>
                          </w:rPr>
                        </w:pPr>
                        <w:r>
                          <w:rPr>
                            <w:rFonts w:ascii="Arial MT"/>
                            <w:spacing w:val="-2"/>
                            <w:sz w:val="18"/>
                          </w:rPr>
                          <w:t>-3.689066</w:t>
                        </w:r>
                        <w:r>
                          <w:rPr>
                            <w:rFonts w:ascii="Arial MT"/>
                            <w:sz w:val="18"/>
                          </w:rPr>
                          <w:tab/>
                        </w:r>
                        <w:r>
                          <w:rPr>
                            <w:rFonts w:ascii="Arial MT"/>
                            <w:spacing w:val="-2"/>
                            <w:sz w:val="18"/>
                          </w:rPr>
                          <w:t>4.247779</w:t>
                        </w:r>
                        <w:r>
                          <w:rPr>
                            <w:rFonts w:ascii="Arial MT"/>
                            <w:sz w:val="18"/>
                          </w:rPr>
                          <w:tab/>
                        </w:r>
                        <w:r>
                          <w:rPr>
                            <w:rFonts w:ascii="Arial MT"/>
                            <w:spacing w:val="-2"/>
                            <w:sz w:val="18"/>
                          </w:rPr>
                          <w:t>-0.868470</w:t>
                        </w:r>
                        <w:r>
                          <w:rPr>
                            <w:rFonts w:ascii="Arial MT"/>
                            <w:sz w:val="18"/>
                          </w:rPr>
                          <w:tab/>
                        </w:r>
                        <w:r>
                          <w:rPr>
                            <w:rFonts w:ascii="Arial MT"/>
                            <w:spacing w:val="-2"/>
                            <w:sz w:val="18"/>
                          </w:rPr>
                          <w:t>0.3911</w:t>
                        </w:r>
                      </w:p>
                      <w:p w14:paraId="41D31CD0">
                        <w:pPr>
                          <w:tabs>
                            <w:tab w:val="left" w:pos="1159"/>
                            <w:tab w:val="left" w:pos="2199"/>
                            <w:tab w:val="left" w:pos="3360"/>
                          </w:tabs>
                          <w:spacing w:before="13"/>
                          <w:ind w:left="0" w:right="0" w:firstLine="0"/>
                          <w:jc w:val="left"/>
                          <w:rPr>
                            <w:rFonts w:ascii="Arial MT"/>
                            <w:sz w:val="18"/>
                          </w:rPr>
                        </w:pPr>
                        <w:r>
                          <w:rPr>
                            <w:rFonts w:ascii="Arial MT"/>
                            <w:spacing w:val="-2"/>
                            <w:sz w:val="18"/>
                          </w:rPr>
                          <w:t>-11.60621</w:t>
                        </w:r>
                        <w:r>
                          <w:rPr>
                            <w:rFonts w:ascii="Arial MT"/>
                            <w:sz w:val="18"/>
                          </w:rPr>
                          <w:tab/>
                        </w:r>
                        <w:r>
                          <w:rPr>
                            <w:rFonts w:ascii="Arial MT"/>
                            <w:spacing w:val="-2"/>
                            <w:sz w:val="18"/>
                          </w:rPr>
                          <w:t>2.899143</w:t>
                        </w:r>
                        <w:r>
                          <w:rPr>
                            <w:rFonts w:ascii="Arial MT"/>
                            <w:sz w:val="18"/>
                          </w:rPr>
                          <w:tab/>
                        </w:r>
                        <w:r>
                          <w:rPr>
                            <w:rFonts w:ascii="Arial MT"/>
                            <w:spacing w:val="-2"/>
                            <w:sz w:val="18"/>
                          </w:rPr>
                          <w:t>-4.003326</w:t>
                        </w:r>
                        <w:r>
                          <w:rPr>
                            <w:rFonts w:ascii="Arial MT"/>
                            <w:sz w:val="18"/>
                          </w:rPr>
                          <w:tab/>
                        </w:r>
                        <w:r>
                          <w:rPr>
                            <w:rFonts w:ascii="Arial MT"/>
                            <w:spacing w:val="-2"/>
                            <w:sz w:val="18"/>
                          </w:rPr>
                          <w:t>0.0003</w:t>
                        </w:r>
                      </w:p>
                      <w:p w14:paraId="44553213">
                        <w:pPr>
                          <w:tabs>
                            <w:tab w:val="left" w:pos="1159"/>
                            <w:tab w:val="left" w:pos="2259"/>
                            <w:tab w:val="left" w:pos="3360"/>
                          </w:tabs>
                          <w:spacing w:before="13"/>
                          <w:ind w:left="59" w:right="0" w:firstLine="0"/>
                          <w:jc w:val="left"/>
                          <w:rPr>
                            <w:rFonts w:ascii="Arial MT"/>
                            <w:sz w:val="18"/>
                          </w:rPr>
                        </w:pPr>
                        <w:r>
                          <w:rPr>
                            <w:rFonts w:ascii="Arial MT"/>
                            <w:spacing w:val="-2"/>
                            <w:sz w:val="18"/>
                          </w:rPr>
                          <w:t>5.570174</w:t>
                        </w:r>
                        <w:r>
                          <w:rPr>
                            <w:rFonts w:ascii="Arial MT"/>
                            <w:sz w:val="18"/>
                          </w:rPr>
                          <w:tab/>
                        </w:r>
                        <w:r>
                          <w:rPr>
                            <w:rFonts w:ascii="Arial MT"/>
                            <w:spacing w:val="-2"/>
                            <w:sz w:val="18"/>
                          </w:rPr>
                          <w:t>1.333264</w:t>
                        </w:r>
                        <w:r>
                          <w:rPr>
                            <w:rFonts w:ascii="Arial MT"/>
                            <w:sz w:val="18"/>
                          </w:rPr>
                          <w:tab/>
                        </w:r>
                        <w:r>
                          <w:rPr>
                            <w:rFonts w:ascii="Arial MT"/>
                            <w:spacing w:val="-2"/>
                            <w:sz w:val="18"/>
                          </w:rPr>
                          <w:t>4.177849</w:t>
                        </w:r>
                        <w:r>
                          <w:rPr>
                            <w:rFonts w:ascii="Arial MT"/>
                            <w:sz w:val="18"/>
                          </w:rPr>
                          <w:tab/>
                        </w:r>
                        <w:r>
                          <w:rPr>
                            <w:rFonts w:ascii="Arial MT"/>
                            <w:spacing w:val="-2"/>
                            <w:sz w:val="18"/>
                          </w:rPr>
                          <w:t>0.0002</w:t>
                        </w:r>
                      </w:p>
                    </w:txbxContent>
                  </v:textbox>
                </v:shape>
              </v:group>
            </w:pict>
          </mc:Fallback>
        </mc:AlternateContent>
      </w:r>
      <w:r>
        <w:t>Tabel 4.9 Hasil</w:t>
      </w:r>
      <w:r>
        <w:rPr>
          <w:spacing w:val="-15"/>
        </w:rPr>
        <w:t xml:space="preserve"> </w:t>
      </w:r>
      <w:r>
        <w:t>Uji</w:t>
      </w:r>
      <w:r>
        <w:rPr>
          <w:spacing w:val="-15"/>
        </w:rPr>
        <w:t xml:space="preserve"> </w:t>
      </w:r>
      <w:r>
        <w:t>Hausman</w:t>
      </w:r>
    </w:p>
    <w:p w14:paraId="6447B0CE">
      <w:pPr>
        <w:pStyle w:val="6"/>
        <w:rPr>
          <w:b/>
          <w:sz w:val="18"/>
        </w:rPr>
      </w:pPr>
    </w:p>
    <w:p w14:paraId="3B569DC3">
      <w:pPr>
        <w:pStyle w:val="6"/>
        <w:rPr>
          <w:b/>
          <w:sz w:val="18"/>
        </w:rPr>
      </w:pPr>
    </w:p>
    <w:p w14:paraId="0AD46589">
      <w:pPr>
        <w:pStyle w:val="6"/>
        <w:rPr>
          <w:b/>
          <w:sz w:val="18"/>
        </w:rPr>
      </w:pPr>
    </w:p>
    <w:p w14:paraId="465B4EC9">
      <w:pPr>
        <w:pStyle w:val="6"/>
        <w:rPr>
          <w:b/>
          <w:sz w:val="18"/>
        </w:rPr>
      </w:pPr>
    </w:p>
    <w:p w14:paraId="433C0CA6">
      <w:pPr>
        <w:pStyle w:val="6"/>
        <w:rPr>
          <w:b/>
          <w:sz w:val="18"/>
        </w:rPr>
      </w:pPr>
    </w:p>
    <w:p w14:paraId="424785CC">
      <w:pPr>
        <w:pStyle w:val="6"/>
        <w:rPr>
          <w:b/>
          <w:sz w:val="18"/>
        </w:rPr>
      </w:pPr>
    </w:p>
    <w:p w14:paraId="3BA7F0E1">
      <w:pPr>
        <w:pStyle w:val="6"/>
        <w:rPr>
          <w:b/>
          <w:sz w:val="18"/>
        </w:rPr>
      </w:pPr>
    </w:p>
    <w:p w14:paraId="76477E19">
      <w:pPr>
        <w:pStyle w:val="6"/>
        <w:rPr>
          <w:b/>
          <w:sz w:val="18"/>
        </w:rPr>
      </w:pPr>
    </w:p>
    <w:p w14:paraId="589FC4BC">
      <w:pPr>
        <w:pStyle w:val="6"/>
        <w:rPr>
          <w:b/>
          <w:sz w:val="18"/>
        </w:rPr>
      </w:pPr>
    </w:p>
    <w:p w14:paraId="70E0EEBC">
      <w:pPr>
        <w:pStyle w:val="6"/>
        <w:rPr>
          <w:b/>
          <w:sz w:val="18"/>
        </w:rPr>
      </w:pPr>
    </w:p>
    <w:p w14:paraId="6A71F359">
      <w:pPr>
        <w:pStyle w:val="6"/>
        <w:rPr>
          <w:b/>
          <w:sz w:val="18"/>
        </w:rPr>
      </w:pPr>
    </w:p>
    <w:p w14:paraId="704DF67C">
      <w:pPr>
        <w:pStyle w:val="6"/>
        <w:rPr>
          <w:b/>
          <w:sz w:val="18"/>
        </w:rPr>
      </w:pPr>
    </w:p>
    <w:p w14:paraId="7824B2E3">
      <w:pPr>
        <w:pStyle w:val="6"/>
        <w:rPr>
          <w:b/>
          <w:sz w:val="18"/>
        </w:rPr>
      </w:pPr>
    </w:p>
    <w:p w14:paraId="6F353183">
      <w:pPr>
        <w:pStyle w:val="6"/>
        <w:rPr>
          <w:b/>
          <w:sz w:val="18"/>
        </w:rPr>
      </w:pPr>
    </w:p>
    <w:p w14:paraId="429B36CC">
      <w:pPr>
        <w:pStyle w:val="6"/>
        <w:rPr>
          <w:b/>
          <w:sz w:val="18"/>
        </w:rPr>
      </w:pPr>
    </w:p>
    <w:p w14:paraId="7AD16D99">
      <w:pPr>
        <w:pStyle w:val="6"/>
        <w:rPr>
          <w:b/>
          <w:sz w:val="18"/>
        </w:rPr>
      </w:pPr>
    </w:p>
    <w:p w14:paraId="0720516E">
      <w:pPr>
        <w:pStyle w:val="6"/>
        <w:rPr>
          <w:b/>
          <w:sz w:val="18"/>
        </w:rPr>
      </w:pPr>
    </w:p>
    <w:p w14:paraId="52F66DE4">
      <w:pPr>
        <w:pStyle w:val="6"/>
        <w:rPr>
          <w:b/>
          <w:sz w:val="18"/>
        </w:rPr>
      </w:pPr>
    </w:p>
    <w:p w14:paraId="3E5EC014">
      <w:pPr>
        <w:pStyle w:val="6"/>
        <w:rPr>
          <w:b/>
          <w:sz w:val="18"/>
        </w:rPr>
      </w:pPr>
    </w:p>
    <w:p w14:paraId="6724116B">
      <w:pPr>
        <w:pStyle w:val="6"/>
        <w:rPr>
          <w:b/>
          <w:sz w:val="18"/>
        </w:rPr>
      </w:pPr>
    </w:p>
    <w:p w14:paraId="143B8010">
      <w:pPr>
        <w:pStyle w:val="6"/>
        <w:rPr>
          <w:b/>
          <w:sz w:val="18"/>
        </w:rPr>
      </w:pPr>
    </w:p>
    <w:p w14:paraId="48FFBC01">
      <w:pPr>
        <w:pStyle w:val="6"/>
        <w:rPr>
          <w:b/>
          <w:sz w:val="18"/>
        </w:rPr>
      </w:pPr>
    </w:p>
    <w:p w14:paraId="2D6A0D8C">
      <w:pPr>
        <w:pStyle w:val="6"/>
        <w:rPr>
          <w:b/>
          <w:sz w:val="18"/>
        </w:rPr>
      </w:pPr>
    </w:p>
    <w:p w14:paraId="5427BE09">
      <w:pPr>
        <w:pStyle w:val="6"/>
        <w:rPr>
          <w:b/>
          <w:sz w:val="18"/>
        </w:rPr>
      </w:pPr>
    </w:p>
    <w:p w14:paraId="64F98747">
      <w:pPr>
        <w:pStyle w:val="6"/>
        <w:rPr>
          <w:b/>
          <w:sz w:val="18"/>
        </w:rPr>
      </w:pPr>
    </w:p>
    <w:p w14:paraId="5020F3C5">
      <w:pPr>
        <w:pStyle w:val="6"/>
        <w:rPr>
          <w:b/>
          <w:sz w:val="18"/>
        </w:rPr>
      </w:pPr>
    </w:p>
    <w:p w14:paraId="62FB1141">
      <w:pPr>
        <w:pStyle w:val="6"/>
        <w:rPr>
          <w:b/>
          <w:sz w:val="18"/>
        </w:rPr>
      </w:pPr>
    </w:p>
    <w:p w14:paraId="4E9BD0E8">
      <w:pPr>
        <w:pStyle w:val="6"/>
        <w:rPr>
          <w:b/>
          <w:sz w:val="18"/>
        </w:rPr>
      </w:pPr>
    </w:p>
    <w:p w14:paraId="52A21E39">
      <w:pPr>
        <w:pStyle w:val="6"/>
        <w:rPr>
          <w:b/>
          <w:sz w:val="18"/>
        </w:rPr>
      </w:pPr>
    </w:p>
    <w:p w14:paraId="024AF281">
      <w:pPr>
        <w:pStyle w:val="6"/>
        <w:rPr>
          <w:b/>
          <w:sz w:val="18"/>
        </w:rPr>
      </w:pPr>
    </w:p>
    <w:p w14:paraId="72326E13">
      <w:pPr>
        <w:pStyle w:val="6"/>
        <w:rPr>
          <w:b/>
          <w:sz w:val="18"/>
        </w:rPr>
      </w:pPr>
    </w:p>
    <w:p w14:paraId="18F08354">
      <w:pPr>
        <w:pStyle w:val="6"/>
        <w:rPr>
          <w:b/>
          <w:sz w:val="18"/>
        </w:rPr>
      </w:pPr>
    </w:p>
    <w:p w14:paraId="4CEB5C27">
      <w:pPr>
        <w:pStyle w:val="6"/>
        <w:rPr>
          <w:b/>
          <w:sz w:val="18"/>
        </w:rPr>
      </w:pPr>
    </w:p>
    <w:p w14:paraId="0EB3320A">
      <w:pPr>
        <w:pStyle w:val="6"/>
        <w:rPr>
          <w:b/>
          <w:sz w:val="18"/>
        </w:rPr>
      </w:pPr>
    </w:p>
    <w:p w14:paraId="768AA2E2">
      <w:pPr>
        <w:pStyle w:val="6"/>
        <w:spacing w:before="96"/>
        <w:rPr>
          <w:b/>
          <w:sz w:val="18"/>
        </w:rPr>
      </w:pPr>
    </w:p>
    <w:p w14:paraId="5AF56EBE">
      <w:pPr>
        <w:spacing w:before="0"/>
        <w:ind w:left="321" w:right="0" w:firstLine="0"/>
        <w:jc w:val="center"/>
        <w:rPr>
          <w:rFonts w:ascii="Arial MT"/>
          <w:sz w:val="18"/>
        </w:rPr>
      </w:pPr>
      <w:r>
        <w:rPr>
          <w:rFonts w:ascii="Arial MT"/>
          <w:sz w:val="18"/>
        </w:rPr>
        <mc:AlternateContent>
          <mc:Choice Requires="wps">
            <w:drawing>
              <wp:anchor distT="0" distB="0" distL="0" distR="0" simplePos="0" relativeHeight="251683840" behindDoc="1" locked="0" layoutInCell="1" allowOverlap="1">
                <wp:simplePos x="0" y="0"/>
                <wp:positionH relativeFrom="page">
                  <wp:posOffset>2057400</wp:posOffset>
                </wp:positionH>
                <wp:positionV relativeFrom="paragraph">
                  <wp:posOffset>167640</wp:posOffset>
                </wp:positionV>
                <wp:extent cx="3804285" cy="26035"/>
                <wp:effectExtent l="0" t="0" r="0" b="0"/>
                <wp:wrapTopAndBottom/>
                <wp:docPr id="116" name="Graphic 116"/>
                <wp:cNvGraphicFramePr/>
                <a:graphic xmlns:a="http://schemas.openxmlformats.org/drawingml/2006/main">
                  <a:graphicData uri="http://schemas.microsoft.com/office/word/2010/wordprocessingShape">
                    <wps:wsp>
                      <wps:cNvSpPr/>
                      <wps:spPr>
                        <a:xfrm>
                          <a:off x="0" y="0"/>
                          <a:ext cx="3804285" cy="26034"/>
                        </a:xfrm>
                        <a:custGeom>
                          <a:avLst/>
                          <a:gdLst/>
                          <a:ahLst/>
                          <a:cxnLst/>
                          <a:rect l="l" t="t" r="r" b="b"/>
                          <a:pathLst>
                            <a:path w="3804285" h="26034">
                              <a:moveTo>
                                <a:pt x="0" y="0"/>
                              </a:moveTo>
                              <a:lnTo>
                                <a:pt x="1200476" y="0"/>
                              </a:lnTo>
                            </a:path>
                            <a:path w="3804285" h="26034">
                              <a:moveTo>
                                <a:pt x="0" y="25429"/>
                              </a:moveTo>
                              <a:lnTo>
                                <a:pt x="1200476" y="25429"/>
                              </a:lnTo>
                            </a:path>
                            <a:path w="3804285" h="26034">
                              <a:moveTo>
                                <a:pt x="1206813" y="0"/>
                              </a:moveTo>
                              <a:lnTo>
                                <a:pt x="1835469" y="0"/>
                              </a:lnTo>
                            </a:path>
                            <a:path w="3804285" h="26034">
                              <a:moveTo>
                                <a:pt x="1206813" y="25429"/>
                              </a:moveTo>
                              <a:lnTo>
                                <a:pt x="1835469" y="25429"/>
                              </a:lnTo>
                            </a:path>
                            <a:path w="3804285" h="26034">
                              <a:moveTo>
                                <a:pt x="1841722" y="0"/>
                              </a:moveTo>
                              <a:lnTo>
                                <a:pt x="2533744" y="0"/>
                              </a:lnTo>
                            </a:path>
                            <a:path w="3804285" h="26034">
                              <a:moveTo>
                                <a:pt x="1841722" y="25429"/>
                              </a:moveTo>
                              <a:lnTo>
                                <a:pt x="2533744" y="25429"/>
                              </a:lnTo>
                            </a:path>
                            <a:path w="3804285" h="26034">
                              <a:moveTo>
                                <a:pt x="2540137" y="0"/>
                              </a:moveTo>
                              <a:lnTo>
                                <a:pt x="3232437" y="0"/>
                              </a:lnTo>
                            </a:path>
                            <a:path w="3804285" h="26034">
                              <a:moveTo>
                                <a:pt x="2540137" y="25429"/>
                              </a:moveTo>
                              <a:lnTo>
                                <a:pt x="3232437" y="25429"/>
                              </a:lnTo>
                            </a:path>
                            <a:path w="3804285" h="26034">
                              <a:moveTo>
                                <a:pt x="3238690" y="0"/>
                              </a:moveTo>
                              <a:lnTo>
                                <a:pt x="3803980" y="0"/>
                              </a:lnTo>
                            </a:path>
                            <a:path w="3804285" h="26034">
                              <a:moveTo>
                                <a:pt x="3238690" y="25429"/>
                              </a:moveTo>
                              <a:lnTo>
                                <a:pt x="3803980" y="25429"/>
                              </a:lnTo>
                            </a:path>
                          </a:pathLst>
                        </a:custGeom>
                        <a:ln w="6356">
                          <a:solidFill>
                            <a:srgbClr val="000000"/>
                          </a:solidFill>
                          <a:prstDash val="solid"/>
                        </a:ln>
                      </wps:spPr>
                      <wps:bodyPr wrap="square" lIns="0" tIns="0" rIns="0" bIns="0" rtlCol="0">
                        <a:noAutofit/>
                      </wps:bodyPr>
                    </wps:wsp>
                  </a:graphicData>
                </a:graphic>
              </wp:anchor>
            </w:drawing>
          </mc:Choice>
          <mc:Fallback>
            <w:pict>
              <v:shape id="Graphic 116" o:spid="_x0000_s1026" o:spt="100" style="position:absolute;left:0pt;margin-left:162pt;margin-top:13.2pt;height:2.05pt;width:299.55pt;mso-position-horizontal-relative:page;mso-wrap-distance-bottom:0pt;mso-wrap-distance-top:0pt;z-index:-251632640;mso-width-relative:page;mso-height-relative:page;" filled="f" stroked="t" coordsize="3804285,26034" o:gfxdata="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" path="m0,0l1200476,0em0,25429l1200476,25429em1206813,0l1835469,0em1206813,25429l1835469,25429em1841722,0l2533744,0em1841722,25429l2533744,25429em2540137,0l3232437,0em2540137,25429l3232437,25429em3238690,0l3803980,0em3238690,25429l3803980,25429e">
                <v:fill on="f" focussize="0,0"/>
                <v:stroke weight="0.500472440944882pt" color="#000000" joinstyle="round"/>
                <v:imagedata o:title=""/>
                <o:lock v:ext="edit" aspectratio="f"/>
                <v:textbox inset="0mm,0mm,0mm,0mm"/>
                <w10:wrap type="topAndBottom"/>
              </v:shape>
            </w:pict>
          </mc:Fallback>
        </mc:AlternateContent>
      </w:r>
      <w:r>
        <w:rPr>
          <w:rFonts w:ascii="Arial MT"/>
          <w:sz w:val="18"/>
        </w:rPr>
        <w:t>Effects</w:t>
      </w:r>
      <w:r>
        <w:rPr>
          <w:rFonts w:ascii="Arial MT"/>
          <w:spacing w:val="-13"/>
          <w:sz w:val="18"/>
        </w:rPr>
        <w:t xml:space="preserve"> </w:t>
      </w:r>
      <w:r>
        <w:rPr>
          <w:rFonts w:ascii="Arial MT"/>
          <w:spacing w:val="-2"/>
          <w:sz w:val="18"/>
        </w:rPr>
        <w:t>Specification</w:t>
      </w:r>
    </w:p>
    <w:p w14:paraId="2BCC83B0">
      <w:pPr>
        <w:spacing w:before="131"/>
        <w:ind w:left="1556" w:right="0" w:firstLine="0"/>
        <w:jc w:val="left"/>
        <w:rPr>
          <w:rFonts w:ascii="Arial MT"/>
          <w:sz w:val="18"/>
        </w:rPr>
      </w:pPr>
      <w:r>
        <w:rPr>
          <w:rFonts w:ascii="Arial MT"/>
          <w:spacing w:val="-2"/>
          <w:sz w:val="18"/>
        </w:rPr>
        <w:t>Cross-section</w:t>
      </w:r>
      <w:r>
        <w:rPr>
          <w:rFonts w:ascii="Arial MT"/>
          <w:spacing w:val="-3"/>
          <w:sz w:val="18"/>
        </w:rPr>
        <w:t xml:space="preserve"> </w:t>
      </w:r>
      <w:r>
        <w:rPr>
          <w:rFonts w:ascii="Arial MT"/>
          <w:spacing w:val="-2"/>
          <w:sz w:val="18"/>
        </w:rPr>
        <w:t>fixed (dummy variables)</w:t>
      </w:r>
    </w:p>
    <w:p w14:paraId="7A5C9749">
      <w:pPr>
        <w:pStyle w:val="6"/>
        <w:spacing w:before="8"/>
        <w:rPr>
          <w:rFonts w:ascii="Arial MT"/>
          <w:sz w:val="6"/>
        </w:rPr>
      </w:pPr>
    </w:p>
    <w:tbl>
      <w:tblPr>
        <w:tblStyle w:val="5"/>
        <w:tblW w:w="0" w:type="auto"/>
        <w:tblInd w:w="154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829"/>
        <w:gridCol w:w="1165"/>
        <w:gridCol w:w="2009"/>
        <w:gridCol w:w="987"/>
      </w:tblGrid>
      <w:tr w14:paraId="06068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7" w:hRule="atLeast"/>
        </w:trPr>
        <w:tc>
          <w:tcPr>
            <w:tcW w:w="1829" w:type="dxa"/>
            <w:tcBorders>
              <w:top w:val="double" w:color="000000" w:sz="4" w:space="0"/>
            </w:tcBorders>
          </w:tcPr>
          <w:p w14:paraId="170F60AA">
            <w:pPr>
              <w:pStyle w:val="9"/>
              <w:spacing w:before="141"/>
              <w:ind w:left="15"/>
              <w:jc w:val="left"/>
              <w:rPr>
                <w:sz w:val="18"/>
              </w:rPr>
            </w:pPr>
            <w:r>
              <w:rPr>
                <w:spacing w:val="-2"/>
                <w:sz w:val="18"/>
              </w:rPr>
              <w:t>R-squared</w:t>
            </w:r>
          </w:p>
        </w:tc>
        <w:tc>
          <w:tcPr>
            <w:tcW w:w="1165" w:type="dxa"/>
            <w:tcBorders>
              <w:top w:val="double" w:color="000000" w:sz="4" w:space="0"/>
            </w:tcBorders>
          </w:tcPr>
          <w:p w14:paraId="5A23AE7C">
            <w:pPr>
              <w:pStyle w:val="9"/>
              <w:spacing w:before="141"/>
              <w:ind w:left="175"/>
              <w:rPr>
                <w:sz w:val="18"/>
              </w:rPr>
            </w:pPr>
            <w:r>
              <w:rPr>
                <w:spacing w:val="-2"/>
                <w:sz w:val="18"/>
              </w:rPr>
              <w:t>0.986569</w:t>
            </w:r>
          </w:p>
        </w:tc>
        <w:tc>
          <w:tcPr>
            <w:tcW w:w="2009" w:type="dxa"/>
            <w:tcBorders>
              <w:top w:val="double" w:color="000000" w:sz="4" w:space="0"/>
            </w:tcBorders>
          </w:tcPr>
          <w:p w14:paraId="42C5AEE7">
            <w:pPr>
              <w:pStyle w:val="9"/>
              <w:spacing w:before="141"/>
              <w:ind w:left="121"/>
              <w:jc w:val="left"/>
              <w:rPr>
                <w:sz w:val="18"/>
              </w:rPr>
            </w:pPr>
            <w:r>
              <w:rPr>
                <w:sz w:val="18"/>
              </w:rPr>
              <w:t>Mean</w:t>
            </w:r>
            <w:r>
              <w:rPr>
                <w:spacing w:val="-9"/>
                <w:sz w:val="18"/>
              </w:rPr>
              <w:t xml:space="preserve"> </w:t>
            </w:r>
            <w:r>
              <w:rPr>
                <w:sz w:val="18"/>
              </w:rPr>
              <w:t>dependent</w:t>
            </w:r>
            <w:r>
              <w:rPr>
                <w:spacing w:val="-10"/>
                <w:sz w:val="18"/>
              </w:rPr>
              <w:t xml:space="preserve"> </w:t>
            </w:r>
            <w:r>
              <w:rPr>
                <w:spacing w:val="-5"/>
                <w:sz w:val="18"/>
              </w:rPr>
              <w:t>var</w:t>
            </w:r>
          </w:p>
        </w:tc>
        <w:tc>
          <w:tcPr>
            <w:tcW w:w="987" w:type="dxa"/>
            <w:tcBorders>
              <w:top w:val="double" w:color="000000" w:sz="4" w:space="0"/>
            </w:tcBorders>
          </w:tcPr>
          <w:p w14:paraId="51DB6099">
            <w:pPr>
              <w:pStyle w:val="9"/>
              <w:spacing w:before="141"/>
              <w:ind w:right="14"/>
              <w:jc w:val="right"/>
              <w:rPr>
                <w:sz w:val="18"/>
              </w:rPr>
            </w:pPr>
            <w:r>
              <w:rPr>
                <w:spacing w:val="-2"/>
                <w:sz w:val="18"/>
              </w:rPr>
              <w:t>2.522105</w:t>
            </w:r>
          </w:p>
        </w:tc>
      </w:tr>
      <w:tr w14:paraId="1A0CC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1829" w:type="dxa"/>
          </w:tcPr>
          <w:p w14:paraId="13167CF5">
            <w:pPr>
              <w:pStyle w:val="9"/>
              <w:spacing w:before="3"/>
              <w:ind w:left="15"/>
              <w:jc w:val="left"/>
              <w:rPr>
                <w:sz w:val="18"/>
              </w:rPr>
            </w:pPr>
            <w:r>
              <w:rPr>
                <w:spacing w:val="-2"/>
                <w:sz w:val="18"/>
              </w:rPr>
              <w:t>Adjusted</w:t>
            </w:r>
            <w:r>
              <w:rPr>
                <w:spacing w:val="-9"/>
                <w:sz w:val="18"/>
              </w:rPr>
              <w:t xml:space="preserve"> </w:t>
            </w:r>
            <w:r>
              <w:rPr>
                <w:spacing w:val="-2"/>
                <w:sz w:val="18"/>
              </w:rPr>
              <w:t>R-squared</w:t>
            </w:r>
          </w:p>
        </w:tc>
        <w:tc>
          <w:tcPr>
            <w:tcW w:w="1165" w:type="dxa"/>
          </w:tcPr>
          <w:p w14:paraId="3C34FE2C">
            <w:pPr>
              <w:pStyle w:val="9"/>
              <w:spacing w:before="3"/>
              <w:ind w:left="175"/>
              <w:rPr>
                <w:sz w:val="18"/>
              </w:rPr>
            </w:pPr>
            <w:r>
              <w:rPr>
                <w:spacing w:val="-2"/>
                <w:sz w:val="18"/>
              </w:rPr>
              <w:t>0.978510</w:t>
            </w:r>
          </w:p>
        </w:tc>
        <w:tc>
          <w:tcPr>
            <w:tcW w:w="2009" w:type="dxa"/>
          </w:tcPr>
          <w:p w14:paraId="6284A5DF">
            <w:pPr>
              <w:pStyle w:val="9"/>
              <w:spacing w:before="3"/>
              <w:ind w:left="121"/>
              <w:jc w:val="left"/>
              <w:rPr>
                <w:sz w:val="18"/>
              </w:rPr>
            </w:pPr>
            <w:r>
              <w:rPr>
                <w:sz w:val="18"/>
              </w:rPr>
              <w:t>S.D.</w:t>
            </w:r>
            <w:r>
              <w:rPr>
                <w:spacing w:val="-9"/>
                <w:sz w:val="18"/>
              </w:rPr>
              <w:t xml:space="preserve"> </w:t>
            </w:r>
            <w:r>
              <w:rPr>
                <w:sz w:val="18"/>
              </w:rPr>
              <w:t>dependent</w:t>
            </w:r>
            <w:r>
              <w:rPr>
                <w:spacing w:val="-7"/>
                <w:sz w:val="18"/>
              </w:rPr>
              <w:t xml:space="preserve"> </w:t>
            </w:r>
            <w:r>
              <w:rPr>
                <w:spacing w:val="-5"/>
                <w:sz w:val="18"/>
              </w:rPr>
              <w:t>var</w:t>
            </w:r>
          </w:p>
        </w:tc>
        <w:tc>
          <w:tcPr>
            <w:tcW w:w="987" w:type="dxa"/>
          </w:tcPr>
          <w:p w14:paraId="2A8EB1D5">
            <w:pPr>
              <w:pStyle w:val="9"/>
              <w:spacing w:before="3"/>
              <w:ind w:right="14"/>
              <w:jc w:val="right"/>
              <w:rPr>
                <w:sz w:val="18"/>
              </w:rPr>
            </w:pPr>
            <w:r>
              <w:rPr>
                <w:spacing w:val="-2"/>
                <w:sz w:val="18"/>
              </w:rPr>
              <w:t>2.127981</w:t>
            </w:r>
          </w:p>
        </w:tc>
      </w:tr>
      <w:tr w14:paraId="26C80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1829" w:type="dxa"/>
          </w:tcPr>
          <w:p w14:paraId="5B62F7D5">
            <w:pPr>
              <w:pStyle w:val="9"/>
              <w:ind w:left="15"/>
              <w:jc w:val="left"/>
              <w:rPr>
                <w:sz w:val="18"/>
              </w:rPr>
            </w:pPr>
            <w:r>
              <w:rPr>
                <w:sz w:val="18"/>
              </w:rPr>
              <w:t>S.E.</w:t>
            </w:r>
            <w:r>
              <w:rPr>
                <w:spacing w:val="-6"/>
                <w:sz w:val="18"/>
              </w:rPr>
              <w:t xml:space="preserve"> </w:t>
            </w:r>
            <w:r>
              <w:rPr>
                <w:sz w:val="18"/>
              </w:rPr>
              <w:t>of</w:t>
            </w:r>
            <w:r>
              <w:rPr>
                <w:spacing w:val="-5"/>
                <w:sz w:val="18"/>
              </w:rPr>
              <w:t xml:space="preserve"> </w:t>
            </w:r>
            <w:r>
              <w:rPr>
                <w:spacing w:val="-2"/>
                <w:sz w:val="18"/>
              </w:rPr>
              <w:t>regression</w:t>
            </w:r>
          </w:p>
        </w:tc>
        <w:tc>
          <w:tcPr>
            <w:tcW w:w="1165" w:type="dxa"/>
          </w:tcPr>
          <w:p w14:paraId="3D4D094A">
            <w:pPr>
              <w:pStyle w:val="9"/>
              <w:ind w:left="175"/>
              <w:rPr>
                <w:sz w:val="18"/>
              </w:rPr>
            </w:pPr>
            <w:r>
              <w:rPr>
                <w:spacing w:val="-2"/>
                <w:sz w:val="18"/>
              </w:rPr>
              <w:t>0.311949</w:t>
            </w:r>
          </w:p>
        </w:tc>
        <w:tc>
          <w:tcPr>
            <w:tcW w:w="2009" w:type="dxa"/>
          </w:tcPr>
          <w:p w14:paraId="6232EF24">
            <w:pPr>
              <w:pStyle w:val="9"/>
              <w:ind w:left="121"/>
              <w:jc w:val="left"/>
              <w:rPr>
                <w:sz w:val="18"/>
              </w:rPr>
            </w:pPr>
            <w:r>
              <w:rPr>
                <w:spacing w:val="-2"/>
                <w:sz w:val="18"/>
              </w:rPr>
              <w:t>Akaike</w:t>
            </w:r>
            <w:r>
              <w:rPr>
                <w:spacing w:val="-5"/>
                <w:sz w:val="18"/>
              </w:rPr>
              <w:t xml:space="preserve"> </w:t>
            </w:r>
            <w:r>
              <w:rPr>
                <w:spacing w:val="-2"/>
                <w:sz w:val="18"/>
              </w:rPr>
              <w:t>info</w:t>
            </w:r>
            <w:r>
              <w:rPr>
                <w:spacing w:val="-4"/>
                <w:sz w:val="18"/>
              </w:rPr>
              <w:t xml:space="preserve"> </w:t>
            </w:r>
            <w:r>
              <w:rPr>
                <w:spacing w:val="-2"/>
                <w:sz w:val="18"/>
              </w:rPr>
              <w:t>criterion</w:t>
            </w:r>
          </w:p>
        </w:tc>
        <w:tc>
          <w:tcPr>
            <w:tcW w:w="987" w:type="dxa"/>
          </w:tcPr>
          <w:p w14:paraId="2EC2F1E9">
            <w:pPr>
              <w:pStyle w:val="9"/>
              <w:ind w:right="14"/>
              <w:jc w:val="right"/>
              <w:rPr>
                <w:sz w:val="18"/>
              </w:rPr>
            </w:pPr>
            <w:r>
              <w:rPr>
                <w:spacing w:val="-2"/>
                <w:sz w:val="18"/>
              </w:rPr>
              <w:t>0.792273</w:t>
            </w:r>
          </w:p>
        </w:tc>
      </w:tr>
      <w:tr w14:paraId="1125A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1829" w:type="dxa"/>
          </w:tcPr>
          <w:p w14:paraId="68933087">
            <w:pPr>
              <w:pStyle w:val="9"/>
              <w:spacing w:before="3"/>
              <w:ind w:left="15"/>
              <w:jc w:val="left"/>
              <w:rPr>
                <w:sz w:val="18"/>
              </w:rPr>
            </w:pPr>
            <w:r>
              <w:rPr>
                <w:spacing w:val="-2"/>
                <w:sz w:val="18"/>
              </w:rPr>
              <w:t>Sum</w:t>
            </w:r>
            <w:r>
              <w:rPr>
                <w:spacing w:val="-10"/>
                <w:sz w:val="18"/>
              </w:rPr>
              <w:t xml:space="preserve"> </w:t>
            </w:r>
            <w:r>
              <w:rPr>
                <w:spacing w:val="-2"/>
                <w:sz w:val="18"/>
              </w:rPr>
              <w:t>squared</w:t>
            </w:r>
            <w:r>
              <w:rPr>
                <w:spacing w:val="1"/>
                <w:sz w:val="18"/>
              </w:rPr>
              <w:t xml:space="preserve"> </w:t>
            </w:r>
            <w:r>
              <w:rPr>
                <w:spacing w:val="-2"/>
                <w:sz w:val="18"/>
              </w:rPr>
              <w:t>resid</w:t>
            </w:r>
          </w:p>
        </w:tc>
        <w:tc>
          <w:tcPr>
            <w:tcW w:w="1165" w:type="dxa"/>
          </w:tcPr>
          <w:p w14:paraId="75E79F36">
            <w:pPr>
              <w:pStyle w:val="9"/>
              <w:spacing w:before="3"/>
              <w:ind w:left="175"/>
              <w:rPr>
                <w:sz w:val="18"/>
              </w:rPr>
            </w:pPr>
            <w:r>
              <w:rPr>
                <w:spacing w:val="-2"/>
                <w:sz w:val="18"/>
              </w:rPr>
              <w:t>3.405926</w:t>
            </w:r>
          </w:p>
        </w:tc>
        <w:tc>
          <w:tcPr>
            <w:tcW w:w="2009" w:type="dxa"/>
          </w:tcPr>
          <w:p w14:paraId="279E5EEA">
            <w:pPr>
              <w:pStyle w:val="9"/>
              <w:spacing w:before="3"/>
              <w:ind w:left="121"/>
              <w:jc w:val="left"/>
              <w:rPr>
                <w:sz w:val="18"/>
              </w:rPr>
            </w:pPr>
            <w:r>
              <w:rPr>
                <w:spacing w:val="-2"/>
                <w:sz w:val="18"/>
              </w:rPr>
              <w:t>Schwarz</w:t>
            </w:r>
            <w:r>
              <w:rPr>
                <w:spacing w:val="-10"/>
                <w:sz w:val="18"/>
              </w:rPr>
              <w:t xml:space="preserve"> </w:t>
            </w:r>
            <w:r>
              <w:rPr>
                <w:spacing w:val="-2"/>
                <w:sz w:val="18"/>
              </w:rPr>
              <w:t>criterion</w:t>
            </w:r>
          </w:p>
        </w:tc>
        <w:tc>
          <w:tcPr>
            <w:tcW w:w="987" w:type="dxa"/>
          </w:tcPr>
          <w:p w14:paraId="37CF6EF0">
            <w:pPr>
              <w:pStyle w:val="9"/>
              <w:spacing w:before="3"/>
              <w:ind w:right="14"/>
              <w:jc w:val="right"/>
              <w:rPr>
                <w:sz w:val="18"/>
              </w:rPr>
            </w:pPr>
            <w:r>
              <w:rPr>
                <w:spacing w:val="-2"/>
                <w:sz w:val="18"/>
              </w:rPr>
              <w:t>1.580819</w:t>
            </w:r>
          </w:p>
        </w:tc>
      </w:tr>
      <w:tr w14:paraId="28B1E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1829" w:type="dxa"/>
          </w:tcPr>
          <w:p w14:paraId="7CF3694A">
            <w:pPr>
              <w:pStyle w:val="9"/>
              <w:spacing w:before="3"/>
              <w:ind w:left="15"/>
              <w:jc w:val="left"/>
              <w:rPr>
                <w:sz w:val="18"/>
              </w:rPr>
            </w:pPr>
            <w:r>
              <w:rPr>
                <w:sz w:val="18"/>
              </w:rPr>
              <w:t>Log</w:t>
            </w:r>
            <w:r>
              <w:rPr>
                <w:spacing w:val="-8"/>
                <w:sz w:val="18"/>
              </w:rPr>
              <w:t xml:space="preserve"> </w:t>
            </w:r>
            <w:r>
              <w:rPr>
                <w:spacing w:val="-2"/>
                <w:sz w:val="18"/>
              </w:rPr>
              <w:t>likelihood</w:t>
            </w:r>
          </w:p>
        </w:tc>
        <w:tc>
          <w:tcPr>
            <w:tcW w:w="1165" w:type="dxa"/>
          </w:tcPr>
          <w:p w14:paraId="46BDFDD9">
            <w:pPr>
              <w:pStyle w:val="9"/>
              <w:spacing w:before="3"/>
              <w:ind w:left="175" w:right="59"/>
              <w:rPr>
                <w:sz w:val="18"/>
              </w:rPr>
            </w:pPr>
            <w:r>
              <w:rPr>
                <w:spacing w:val="-2"/>
                <w:sz w:val="18"/>
              </w:rPr>
              <w:t>-0.579768</w:t>
            </w:r>
          </w:p>
        </w:tc>
        <w:tc>
          <w:tcPr>
            <w:tcW w:w="2009" w:type="dxa"/>
          </w:tcPr>
          <w:p w14:paraId="19DD801B">
            <w:pPr>
              <w:pStyle w:val="9"/>
              <w:spacing w:before="3"/>
              <w:ind w:left="121"/>
              <w:jc w:val="left"/>
              <w:rPr>
                <w:sz w:val="18"/>
              </w:rPr>
            </w:pPr>
            <w:r>
              <w:rPr>
                <w:spacing w:val="-2"/>
                <w:sz w:val="18"/>
              </w:rPr>
              <w:t>Hannan-Quinn</w:t>
            </w:r>
            <w:r>
              <w:rPr>
                <w:sz w:val="18"/>
              </w:rPr>
              <w:t xml:space="preserve"> </w:t>
            </w:r>
            <w:r>
              <w:rPr>
                <w:spacing w:val="-2"/>
                <w:sz w:val="18"/>
              </w:rPr>
              <w:t>criter.</w:t>
            </w:r>
          </w:p>
        </w:tc>
        <w:tc>
          <w:tcPr>
            <w:tcW w:w="987" w:type="dxa"/>
          </w:tcPr>
          <w:p w14:paraId="5B41E69A">
            <w:pPr>
              <w:pStyle w:val="9"/>
              <w:spacing w:before="3"/>
              <w:ind w:right="14"/>
              <w:jc w:val="right"/>
              <w:rPr>
                <w:sz w:val="18"/>
              </w:rPr>
            </w:pPr>
            <w:r>
              <w:rPr>
                <w:spacing w:val="-2"/>
                <w:sz w:val="18"/>
              </w:rPr>
              <w:t>1.098728</w:t>
            </w:r>
          </w:p>
        </w:tc>
      </w:tr>
      <w:tr w14:paraId="4579B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0" w:hRule="atLeast"/>
        </w:trPr>
        <w:tc>
          <w:tcPr>
            <w:tcW w:w="1829" w:type="dxa"/>
          </w:tcPr>
          <w:p w14:paraId="6596D8FB">
            <w:pPr>
              <w:pStyle w:val="9"/>
              <w:ind w:left="15"/>
              <w:jc w:val="left"/>
              <w:rPr>
                <w:sz w:val="18"/>
              </w:rPr>
            </w:pPr>
            <w:r>
              <w:rPr>
                <w:spacing w:val="-2"/>
                <w:sz w:val="18"/>
              </w:rPr>
              <w:t>F-statistic</w:t>
            </w:r>
          </w:p>
        </w:tc>
        <w:tc>
          <w:tcPr>
            <w:tcW w:w="1165" w:type="dxa"/>
          </w:tcPr>
          <w:p w14:paraId="622A8E17">
            <w:pPr>
              <w:pStyle w:val="9"/>
              <w:ind w:left="175"/>
              <w:rPr>
                <w:sz w:val="18"/>
              </w:rPr>
            </w:pPr>
            <w:r>
              <w:rPr>
                <w:spacing w:val="-2"/>
                <w:sz w:val="18"/>
              </w:rPr>
              <w:t>122.4234</w:t>
            </w:r>
          </w:p>
        </w:tc>
        <w:tc>
          <w:tcPr>
            <w:tcW w:w="2009" w:type="dxa"/>
          </w:tcPr>
          <w:p w14:paraId="330AC517">
            <w:pPr>
              <w:pStyle w:val="9"/>
              <w:ind w:left="121"/>
              <w:jc w:val="left"/>
              <w:rPr>
                <w:sz w:val="18"/>
              </w:rPr>
            </w:pPr>
            <w:r>
              <w:rPr>
                <w:spacing w:val="-2"/>
                <w:sz w:val="18"/>
              </w:rPr>
              <w:t>Durbin-Watson</w:t>
            </w:r>
            <w:r>
              <w:rPr>
                <w:sz w:val="18"/>
              </w:rPr>
              <w:t xml:space="preserve"> </w:t>
            </w:r>
            <w:r>
              <w:rPr>
                <w:spacing w:val="-4"/>
                <w:sz w:val="18"/>
              </w:rPr>
              <w:t>stat</w:t>
            </w:r>
          </w:p>
        </w:tc>
        <w:tc>
          <w:tcPr>
            <w:tcW w:w="987" w:type="dxa"/>
          </w:tcPr>
          <w:p w14:paraId="11C39AC6">
            <w:pPr>
              <w:pStyle w:val="9"/>
              <w:ind w:right="14"/>
              <w:jc w:val="right"/>
              <w:rPr>
                <w:sz w:val="18"/>
              </w:rPr>
            </w:pPr>
            <w:r>
              <w:rPr>
                <w:spacing w:val="-2"/>
                <w:sz w:val="18"/>
              </w:rPr>
              <w:t>2.530659</w:t>
            </w:r>
          </w:p>
        </w:tc>
      </w:tr>
      <w:tr w14:paraId="5B532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trPr>
        <w:tc>
          <w:tcPr>
            <w:tcW w:w="1829" w:type="dxa"/>
            <w:tcBorders>
              <w:bottom w:val="double" w:color="000000" w:sz="4" w:space="0"/>
            </w:tcBorders>
          </w:tcPr>
          <w:p w14:paraId="7F0770BC">
            <w:pPr>
              <w:pStyle w:val="9"/>
              <w:spacing w:before="3" w:line="240" w:lineRule="auto"/>
              <w:ind w:left="15"/>
              <w:jc w:val="left"/>
              <w:rPr>
                <w:sz w:val="18"/>
              </w:rPr>
            </w:pPr>
            <w:r>
              <w:rPr>
                <w:spacing w:val="-2"/>
                <w:sz w:val="18"/>
              </w:rPr>
              <w:t>Prob(F-statistic)</w:t>
            </w:r>
          </w:p>
        </w:tc>
        <w:tc>
          <w:tcPr>
            <w:tcW w:w="1165" w:type="dxa"/>
            <w:tcBorders>
              <w:bottom w:val="double" w:color="000000" w:sz="4" w:space="0"/>
            </w:tcBorders>
          </w:tcPr>
          <w:p w14:paraId="51D31EEF">
            <w:pPr>
              <w:pStyle w:val="9"/>
              <w:spacing w:before="3" w:line="240" w:lineRule="auto"/>
              <w:ind w:left="175"/>
              <w:rPr>
                <w:sz w:val="18"/>
              </w:rPr>
            </w:pPr>
            <w:r>
              <w:rPr>
                <w:spacing w:val="-2"/>
                <w:sz w:val="18"/>
              </w:rPr>
              <w:t>0.000000</w:t>
            </w:r>
          </w:p>
        </w:tc>
        <w:tc>
          <w:tcPr>
            <w:tcW w:w="2009" w:type="dxa"/>
            <w:tcBorders>
              <w:bottom w:val="double" w:color="000000" w:sz="4" w:space="0"/>
            </w:tcBorders>
          </w:tcPr>
          <w:p w14:paraId="46EA553B">
            <w:pPr>
              <w:pStyle w:val="9"/>
              <w:spacing w:before="0" w:line="240" w:lineRule="auto"/>
              <w:jc w:val="left"/>
              <w:rPr>
                <w:rFonts w:ascii="Times New Roman"/>
                <w:sz w:val="18"/>
              </w:rPr>
            </w:pPr>
          </w:p>
        </w:tc>
        <w:tc>
          <w:tcPr>
            <w:tcW w:w="987" w:type="dxa"/>
            <w:tcBorders>
              <w:bottom w:val="double" w:color="000000" w:sz="4" w:space="0"/>
            </w:tcBorders>
          </w:tcPr>
          <w:p w14:paraId="7097FA01">
            <w:pPr>
              <w:pStyle w:val="9"/>
              <w:spacing w:before="0" w:line="240" w:lineRule="auto"/>
              <w:jc w:val="left"/>
              <w:rPr>
                <w:rFonts w:ascii="Times New Roman"/>
                <w:sz w:val="18"/>
              </w:rPr>
            </w:pPr>
          </w:p>
        </w:tc>
      </w:tr>
    </w:tbl>
    <w:p w14:paraId="6659C56A">
      <w:pPr>
        <w:pStyle w:val="6"/>
        <w:spacing w:before="99"/>
        <w:ind w:left="1550"/>
      </w:pPr>
      <w:r>
        <w:t>Sumber:</w:t>
      </w:r>
      <w:r>
        <w:rPr>
          <w:spacing w:val="-6"/>
        </w:rPr>
        <w:t xml:space="preserve"> </w:t>
      </w:r>
      <w:r>
        <w:t>hasil</w:t>
      </w:r>
      <w:r>
        <w:rPr>
          <w:spacing w:val="-4"/>
        </w:rPr>
        <w:t xml:space="preserve"> </w:t>
      </w:r>
      <w:r>
        <w:t>output</w:t>
      </w:r>
      <w:r>
        <w:rPr>
          <w:spacing w:val="-4"/>
        </w:rPr>
        <w:t xml:space="preserve"> </w:t>
      </w:r>
      <w:r>
        <w:t>EViews,</w:t>
      </w:r>
      <w:r>
        <w:rPr>
          <w:spacing w:val="-4"/>
        </w:rPr>
        <w:t xml:space="preserve"> </w:t>
      </w:r>
      <w:r>
        <w:t>data</w:t>
      </w:r>
      <w:r>
        <w:rPr>
          <w:spacing w:val="-4"/>
        </w:rPr>
        <w:t xml:space="preserve"> </w:t>
      </w:r>
      <w:r>
        <w:t>diolah</w:t>
      </w:r>
      <w:r>
        <w:rPr>
          <w:spacing w:val="-4"/>
        </w:rPr>
        <w:t xml:space="preserve"> 2025</w:t>
      </w:r>
    </w:p>
    <w:p w14:paraId="4A8FAA69">
      <w:pPr>
        <w:pStyle w:val="6"/>
        <w:spacing w:after="0"/>
        <w:sectPr>
          <w:pgSz w:w="11910" w:h="16840"/>
          <w:pgMar w:top="1920" w:right="1559" w:bottom="280" w:left="1700" w:header="993" w:footer="0" w:gutter="0"/>
          <w:cols w:space="720" w:num="1"/>
        </w:sectPr>
      </w:pPr>
    </w:p>
    <w:p w14:paraId="6813DCAD">
      <w:pPr>
        <w:pStyle w:val="6"/>
        <w:spacing w:before="53"/>
      </w:pPr>
    </w:p>
    <w:p w14:paraId="69207575">
      <w:pPr>
        <w:pStyle w:val="6"/>
        <w:spacing w:line="480" w:lineRule="auto"/>
        <w:ind w:left="568" w:right="138" w:firstLine="720"/>
        <w:jc w:val="both"/>
      </w:pPr>
      <w:r>
        <w:t xml:space="preserve">Berdasarkan hasil uji hausman yang ditunjukkan pada tabel diatas, diperoleh nilai signifikansi dari </w:t>
      </w:r>
      <w:r>
        <w:rPr>
          <w:i/>
        </w:rPr>
        <w:t xml:space="preserve">cross section chi-square </w:t>
      </w:r>
      <w:r>
        <w:t xml:space="preserve">adalah 0.0000 &lt; 0.05 sehingga disimpulkan model yang digunakan dalam penelitian ini adalah </w:t>
      </w:r>
      <w:r>
        <w:rPr>
          <w:i/>
        </w:rPr>
        <w:t>fixed effect model</w:t>
      </w:r>
      <w:r>
        <w:t>.</w:t>
      </w:r>
    </w:p>
    <w:p w14:paraId="04F7FF8C">
      <w:pPr>
        <w:pStyle w:val="6"/>
      </w:pPr>
    </w:p>
    <w:p w14:paraId="6655C51D">
      <w:pPr>
        <w:pStyle w:val="6"/>
        <w:spacing w:before="1"/>
      </w:pPr>
    </w:p>
    <w:p w14:paraId="4F9A4AE0">
      <w:pPr>
        <w:pStyle w:val="2"/>
        <w:numPr>
          <w:ilvl w:val="2"/>
          <w:numId w:val="1"/>
        </w:numPr>
        <w:tabs>
          <w:tab w:val="left" w:pos="1475"/>
        </w:tabs>
        <w:spacing w:before="0" w:after="0" w:line="240" w:lineRule="auto"/>
        <w:ind w:left="1475" w:right="0" w:hanging="765"/>
        <w:jc w:val="left"/>
      </w:pPr>
      <w:r>
        <w:drawing>
          <wp:anchor distT="0" distB="0" distL="0" distR="0" simplePos="0" relativeHeight="251672576" behindDoc="1" locked="0" layoutInCell="1" allowOverlap="1">
            <wp:simplePos x="0" y="0"/>
            <wp:positionH relativeFrom="page">
              <wp:posOffset>1456055</wp:posOffset>
            </wp:positionH>
            <wp:positionV relativeFrom="paragraph">
              <wp:posOffset>-151130</wp:posOffset>
            </wp:positionV>
            <wp:extent cx="4667250" cy="4591050"/>
            <wp:effectExtent l="0" t="0" r="0" b="0"/>
            <wp:wrapNone/>
            <wp:docPr id="117" name="Image 117"/>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7" cstate="print"/>
                    <a:stretch>
                      <a:fillRect/>
                    </a:stretch>
                  </pic:blipFill>
                  <pic:spPr>
                    <a:xfrm>
                      <a:off x="0" y="0"/>
                      <a:ext cx="4667249" cy="4591049"/>
                    </a:xfrm>
                    <a:prstGeom prst="rect">
                      <a:avLst/>
                    </a:prstGeom>
                  </pic:spPr>
                </pic:pic>
              </a:graphicData>
            </a:graphic>
          </wp:anchor>
        </w:drawing>
      </w:r>
      <w:r>
        <w:t>Analisis</w:t>
      </w:r>
      <w:r>
        <w:rPr>
          <w:spacing w:val="-3"/>
        </w:rPr>
        <w:t xml:space="preserve"> </w:t>
      </w:r>
      <w:r>
        <w:t>Regresi</w:t>
      </w:r>
      <w:r>
        <w:rPr>
          <w:spacing w:val="-2"/>
        </w:rPr>
        <w:t xml:space="preserve"> </w:t>
      </w:r>
      <w:r>
        <w:t>Data</w:t>
      </w:r>
      <w:r>
        <w:rPr>
          <w:spacing w:val="-2"/>
        </w:rPr>
        <w:t xml:space="preserve"> Panel</w:t>
      </w:r>
    </w:p>
    <w:p w14:paraId="67D07914">
      <w:pPr>
        <w:pStyle w:val="6"/>
        <w:rPr>
          <w:b/>
        </w:rPr>
      </w:pPr>
    </w:p>
    <w:p w14:paraId="06153FA4">
      <w:pPr>
        <w:pStyle w:val="6"/>
        <w:spacing w:line="480" w:lineRule="auto"/>
        <w:ind w:left="568" w:right="141" w:firstLine="720"/>
        <w:jc w:val="both"/>
      </w:pPr>
      <w:r>
        <w:t>Berdasarkan</w:t>
      </w:r>
      <w:r>
        <w:rPr>
          <w:spacing w:val="-7"/>
        </w:rPr>
        <w:t xml:space="preserve"> </w:t>
      </w:r>
      <w:r>
        <w:t>uji</w:t>
      </w:r>
      <w:r>
        <w:rPr>
          <w:spacing w:val="-6"/>
        </w:rPr>
        <w:t xml:space="preserve"> </w:t>
      </w:r>
      <w:r>
        <w:t>chow</w:t>
      </w:r>
      <w:r>
        <w:rPr>
          <w:spacing w:val="-7"/>
        </w:rPr>
        <w:t xml:space="preserve"> </w:t>
      </w:r>
      <w:r>
        <w:t>dan</w:t>
      </w:r>
      <w:r>
        <w:rPr>
          <w:spacing w:val="-7"/>
        </w:rPr>
        <w:t xml:space="preserve"> </w:t>
      </w:r>
      <w:r>
        <w:t>uji</w:t>
      </w:r>
      <w:r>
        <w:rPr>
          <w:spacing w:val="-6"/>
        </w:rPr>
        <w:t xml:space="preserve"> </w:t>
      </w:r>
      <w:r>
        <w:t>hausman,</w:t>
      </w:r>
      <w:r>
        <w:rPr>
          <w:spacing w:val="-7"/>
        </w:rPr>
        <w:t xml:space="preserve"> </w:t>
      </w:r>
      <w:r>
        <w:t>model</w:t>
      </w:r>
      <w:r>
        <w:rPr>
          <w:spacing w:val="-7"/>
        </w:rPr>
        <w:t xml:space="preserve"> </w:t>
      </w:r>
      <w:r>
        <w:t>regresi</w:t>
      </w:r>
      <w:r>
        <w:rPr>
          <w:spacing w:val="-6"/>
        </w:rPr>
        <w:t xml:space="preserve"> </w:t>
      </w:r>
      <w:r>
        <w:t>data</w:t>
      </w:r>
      <w:r>
        <w:rPr>
          <w:spacing w:val="-7"/>
        </w:rPr>
        <w:t xml:space="preserve"> </w:t>
      </w:r>
      <w:r>
        <w:t>panel</w:t>
      </w:r>
      <w:r>
        <w:rPr>
          <w:spacing w:val="-6"/>
        </w:rPr>
        <w:t xml:space="preserve"> </w:t>
      </w:r>
      <w:r>
        <w:t>yang</w:t>
      </w:r>
      <w:r>
        <w:rPr>
          <w:spacing w:val="-7"/>
        </w:rPr>
        <w:t xml:space="preserve"> </w:t>
      </w:r>
      <w:r>
        <w:t xml:space="preserve">tepat digunakan dalam penelitian ini adalah </w:t>
      </w:r>
      <w:r>
        <w:rPr>
          <w:i/>
        </w:rPr>
        <w:t>fixed effect model</w:t>
      </w:r>
      <w:r>
        <w:t xml:space="preserve">. Hasil regresi menggunakan </w:t>
      </w:r>
      <w:r>
        <w:rPr>
          <w:i/>
        </w:rPr>
        <w:t xml:space="preserve">fixed effect model </w:t>
      </w:r>
      <w:r>
        <w:t>adalah sebagai berikut:</w:t>
      </w:r>
    </w:p>
    <w:p w14:paraId="13592972">
      <w:pPr>
        <w:pStyle w:val="2"/>
        <w:ind w:left="429"/>
        <w:jc w:val="center"/>
      </w:pPr>
      <w:r>
        <w:rPr>
          <w:spacing w:val="-2"/>
        </w:rPr>
        <w:t>Tabel</w:t>
      </w:r>
      <w:r>
        <w:rPr>
          <w:spacing w:val="-13"/>
        </w:rPr>
        <w:t xml:space="preserve"> </w:t>
      </w:r>
      <w:r>
        <w:rPr>
          <w:spacing w:val="-4"/>
        </w:rPr>
        <w:t>4.10</w:t>
      </w:r>
    </w:p>
    <w:p w14:paraId="60DFAF07">
      <w:pPr>
        <w:spacing w:before="137"/>
        <w:ind w:left="424" w:right="0" w:firstLine="0"/>
        <w:jc w:val="center"/>
        <w:rPr>
          <w:b/>
          <w:sz w:val="24"/>
        </w:rPr>
      </w:pPr>
      <w:r>
        <w:rPr>
          <w:b/>
          <w:sz w:val="24"/>
        </w:rPr>
        <w:t>Hasil</w:t>
      </w:r>
      <w:r>
        <w:rPr>
          <w:b/>
          <w:spacing w:val="-2"/>
          <w:sz w:val="24"/>
        </w:rPr>
        <w:t xml:space="preserve"> </w:t>
      </w:r>
      <w:r>
        <w:rPr>
          <w:b/>
          <w:sz w:val="24"/>
        </w:rPr>
        <w:t>Uji</w:t>
      </w:r>
      <w:r>
        <w:rPr>
          <w:b/>
          <w:spacing w:val="-2"/>
          <w:sz w:val="24"/>
        </w:rPr>
        <w:t xml:space="preserve"> </w:t>
      </w:r>
      <w:r>
        <w:rPr>
          <w:b/>
          <w:sz w:val="24"/>
        </w:rPr>
        <w:t>Regresi</w:t>
      </w:r>
      <w:r>
        <w:rPr>
          <w:b/>
          <w:spacing w:val="-2"/>
          <w:sz w:val="24"/>
        </w:rPr>
        <w:t xml:space="preserve"> </w:t>
      </w:r>
      <w:r>
        <w:rPr>
          <w:b/>
          <w:sz w:val="24"/>
        </w:rPr>
        <w:t>Data</w:t>
      </w:r>
      <w:r>
        <w:rPr>
          <w:b/>
          <w:spacing w:val="-1"/>
          <w:sz w:val="24"/>
        </w:rPr>
        <w:t xml:space="preserve"> </w:t>
      </w:r>
      <w:r>
        <w:rPr>
          <w:b/>
          <w:spacing w:val="-4"/>
          <w:sz w:val="24"/>
        </w:rPr>
        <w:t>Panel</w:t>
      </w:r>
    </w:p>
    <w:p w14:paraId="050EE4E0">
      <w:pPr>
        <w:pStyle w:val="6"/>
        <w:rPr>
          <w:b/>
          <w:sz w:val="10"/>
        </w:rPr>
      </w:pPr>
      <w:r>
        <w:rPr>
          <w:b/>
          <w:sz w:val="10"/>
        </w:rPr>
        <w:drawing>
          <wp:anchor distT="0" distB="0" distL="0" distR="0" simplePos="0" relativeHeight="251684864" behindDoc="1" locked="0" layoutInCell="1" allowOverlap="1">
            <wp:simplePos x="0" y="0"/>
            <wp:positionH relativeFrom="page">
              <wp:posOffset>2025650</wp:posOffset>
            </wp:positionH>
            <wp:positionV relativeFrom="paragraph">
              <wp:posOffset>88265</wp:posOffset>
            </wp:positionV>
            <wp:extent cx="3875405" cy="3753485"/>
            <wp:effectExtent l="0" t="0" r="0" b="0"/>
            <wp:wrapTopAndBottom/>
            <wp:docPr id="118" name="Image 118"/>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11" cstate="print"/>
                    <a:stretch>
                      <a:fillRect/>
                    </a:stretch>
                  </pic:blipFill>
                  <pic:spPr>
                    <a:xfrm>
                      <a:off x="0" y="0"/>
                      <a:ext cx="3875702" cy="3753421"/>
                    </a:xfrm>
                    <a:prstGeom prst="rect">
                      <a:avLst/>
                    </a:prstGeom>
                  </pic:spPr>
                </pic:pic>
              </a:graphicData>
            </a:graphic>
          </wp:anchor>
        </w:drawing>
      </w:r>
    </w:p>
    <w:p w14:paraId="3EB10278">
      <w:pPr>
        <w:pStyle w:val="6"/>
        <w:ind w:left="1490"/>
      </w:pPr>
      <w:r>
        <w:t>Sumber:</w:t>
      </w:r>
      <w:r>
        <w:rPr>
          <w:spacing w:val="-4"/>
        </w:rPr>
        <w:t xml:space="preserve"> </w:t>
      </w:r>
      <w:r>
        <w:t>hasil</w:t>
      </w:r>
      <w:r>
        <w:rPr>
          <w:spacing w:val="-4"/>
        </w:rPr>
        <w:t xml:space="preserve"> </w:t>
      </w:r>
      <w:r>
        <w:t>output</w:t>
      </w:r>
      <w:r>
        <w:rPr>
          <w:spacing w:val="-4"/>
        </w:rPr>
        <w:t xml:space="preserve"> </w:t>
      </w:r>
      <w:r>
        <w:t>EViews,</w:t>
      </w:r>
      <w:r>
        <w:rPr>
          <w:spacing w:val="-4"/>
        </w:rPr>
        <w:t xml:space="preserve"> </w:t>
      </w:r>
      <w:r>
        <w:t>data</w:t>
      </w:r>
      <w:r>
        <w:rPr>
          <w:spacing w:val="-4"/>
        </w:rPr>
        <w:t xml:space="preserve"> </w:t>
      </w:r>
      <w:r>
        <w:t>diolah</w:t>
      </w:r>
      <w:r>
        <w:rPr>
          <w:spacing w:val="-3"/>
        </w:rPr>
        <w:t xml:space="preserve"> </w:t>
      </w:r>
      <w:r>
        <w:rPr>
          <w:spacing w:val="-4"/>
        </w:rPr>
        <w:t>2025</w:t>
      </w:r>
    </w:p>
    <w:p w14:paraId="003C23A7">
      <w:pPr>
        <w:pStyle w:val="6"/>
        <w:spacing w:after="0"/>
        <w:sectPr>
          <w:pgSz w:w="11910" w:h="16840"/>
          <w:pgMar w:top="1920" w:right="1559" w:bottom="280" w:left="1700" w:header="993" w:footer="0" w:gutter="0"/>
          <w:cols w:space="720" w:num="1"/>
        </w:sectPr>
      </w:pPr>
    </w:p>
    <w:p w14:paraId="40C8DBEA">
      <w:pPr>
        <w:pStyle w:val="6"/>
        <w:spacing w:before="53"/>
      </w:pPr>
    </w:p>
    <w:p w14:paraId="1CA7D590">
      <w:pPr>
        <w:pStyle w:val="6"/>
        <w:spacing w:line="480" w:lineRule="auto"/>
        <w:ind w:left="568" w:right="137" w:firstLine="720"/>
        <w:jc w:val="both"/>
      </w:pPr>
      <w:r>
        <w:t>Bedasarkan</w:t>
      </w:r>
      <w:r>
        <w:rPr>
          <w:spacing w:val="-5"/>
        </w:rPr>
        <w:t xml:space="preserve"> </w:t>
      </w:r>
      <w:r>
        <w:t>hasil</w:t>
      </w:r>
      <w:r>
        <w:rPr>
          <w:spacing w:val="-4"/>
        </w:rPr>
        <w:t xml:space="preserve"> </w:t>
      </w:r>
      <w:r>
        <w:t>uji</w:t>
      </w:r>
      <w:r>
        <w:rPr>
          <w:spacing w:val="-5"/>
        </w:rPr>
        <w:t xml:space="preserve"> </w:t>
      </w:r>
      <w:r>
        <w:t>regresi</w:t>
      </w:r>
      <w:r>
        <w:rPr>
          <w:spacing w:val="-5"/>
        </w:rPr>
        <w:t xml:space="preserve"> </w:t>
      </w:r>
      <w:r>
        <w:t>menggunakan</w:t>
      </w:r>
      <w:r>
        <w:rPr>
          <w:spacing w:val="-4"/>
        </w:rPr>
        <w:t xml:space="preserve"> </w:t>
      </w:r>
      <w:r>
        <w:rPr>
          <w:i/>
        </w:rPr>
        <w:t>Fixed</w:t>
      </w:r>
      <w:r>
        <w:rPr>
          <w:i/>
          <w:spacing w:val="-3"/>
        </w:rPr>
        <w:t xml:space="preserve"> </w:t>
      </w:r>
      <w:r>
        <w:rPr>
          <w:i/>
        </w:rPr>
        <w:t>Effect</w:t>
      </w:r>
      <w:r>
        <w:rPr>
          <w:i/>
          <w:spacing w:val="-5"/>
        </w:rPr>
        <w:t xml:space="preserve"> </w:t>
      </w:r>
      <w:r>
        <w:rPr>
          <w:i/>
        </w:rPr>
        <w:t>Model</w:t>
      </w:r>
      <w:r>
        <w:rPr>
          <w:i/>
          <w:spacing w:val="-5"/>
        </w:rPr>
        <w:t xml:space="preserve"> </w:t>
      </w:r>
      <w:r>
        <w:t>diatas,</w:t>
      </w:r>
      <w:r>
        <w:rPr>
          <w:spacing w:val="-5"/>
        </w:rPr>
        <w:t xml:space="preserve"> </w:t>
      </w:r>
      <w:r>
        <w:t>maka dapat diperoleh hasil persamaan model regresi antara variabel dependen (nilai perusahan) dan variabel independen (</w:t>
      </w:r>
      <w:r>
        <w:rPr>
          <w:i/>
        </w:rPr>
        <w:t xml:space="preserve">good corporate governance, </w:t>
      </w:r>
      <w:r>
        <w:t>struktur modal, dan rasio profitabilitas) sebagai berikut:</w:t>
      </w:r>
    </w:p>
    <w:p w14:paraId="7B0370AA">
      <w:pPr>
        <w:pStyle w:val="6"/>
        <w:ind w:left="1703"/>
        <w:jc w:val="both"/>
      </w:pPr>
      <w:r>
        <w:drawing>
          <wp:anchor distT="0" distB="0" distL="0" distR="0" simplePos="0" relativeHeight="251673600"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119" name="Image 119"/>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7" cstate="print"/>
                    <a:stretch>
                      <a:fillRect/>
                    </a:stretch>
                  </pic:blipFill>
                  <pic:spPr>
                    <a:xfrm>
                      <a:off x="0" y="0"/>
                      <a:ext cx="4667249" cy="4591049"/>
                    </a:xfrm>
                    <a:prstGeom prst="rect">
                      <a:avLst/>
                    </a:prstGeom>
                  </pic:spPr>
                </pic:pic>
              </a:graphicData>
            </a:graphic>
          </wp:anchor>
        </w:drawing>
      </w:r>
      <w:r>
        <w:t>Y</w:t>
      </w:r>
      <w:r>
        <w:rPr>
          <w:spacing w:val="-12"/>
        </w:rPr>
        <w:t xml:space="preserve"> </w:t>
      </w:r>
      <w:r>
        <w:t>=</w:t>
      </w:r>
      <w:r>
        <w:rPr>
          <w:spacing w:val="-3"/>
        </w:rPr>
        <w:t xml:space="preserve"> </w:t>
      </w:r>
      <w:r>
        <w:t>9.224915</w:t>
      </w:r>
      <w:r>
        <w:rPr>
          <w:spacing w:val="-2"/>
        </w:rPr>
        <w:t xml:space="preserve"> </w:t>
      </w:r>
      <w:r>
        <w:t>-3.689066.</w:t>
      </w:r>
      <w:r>
        <w:rPr>
          <w:spacing w:val="-1"/>
        </w:rPr>
        <w:t xml:space="preserve"> </w:t>
      </w:r>
      <w:r>
        <w:t>X1</w:t>
      </w:r>
      <w:r>
        <w:rPr>
          <w:spacing w:val="-3"/>
        </w:rPr>
        <w:t xml:space="preserve"> </w:t>
      </w:r>
      <w:r>
        <w:t>-11.60621.X2</w:t>
      </w:r>
      <w:r>
        <w:rPr>
          <w:spacing w:val="-2"/>
        </w:rPr>
        <w:t xml:space="preserve"> </w:t>
      </w:r>
      <w:r>
        <w:t>+</w:t>
      </w:r>
      <w:r>
        <w:rPr>
          <w:spacing w:val="-3"/>
        </w:rPr>
        <w:t xml:space="preserve"> </w:t>
      </w:r>
      <w:r>
        <w:rPr>
          <w:spacing w:val="-2"/>
        </w:rPr>
        <w:t>5.570174.X3</w:t>
      </w:r>
    </w:p>
    <w:p w14:paraId="5978B850">
      <w:pPr>
        <w:pStyle w:val="6"/>
        <w:spacing w:before="1"/>
      </w:pPr>
    </w:p>
    <w:p w14:paraId="353660EE">
      <w:pPr>
        <w:pStyle w:val="6"/>
        <w:ind w:left="568"/>
      </w:pPr>
      <w:r>
        <w:t>Berdasarkan</w:t>
      </w:r>
      <w:r>
        <w:rPr>
          <w:spacing w:val="-4"/>
        </w:rPr>
        <w:t xml:space="preserve"> </w:t>
      </w:r>
      <w:r>
        <w:t>persamaan regresi</w:t>
      </w:r>
      <w:r>
        <w:rPr>
          <w:spacing w:val="-2"/>
        </w:rPr>
        <w:t xml:space="preserve"> </w:t>
      </w:r>
      <w:r>
        <w:t>diatas,</w:t>
      </w:r>
      <w:r>
        <w:rPr>
          <w:spacing w:val="-2"/>
        </w:rPr>
        <w:t xml:space="preserve"> </w:t>
      </w:r>
      <w:r>
        <w:t>maka</w:t>
      </w:r>
      <w:r>
        <w:rPr>
          <w:spacing w:val="-3"/>
        </w:rPr>
        <w:t xml:space="preserve"> </w:t>
      </w:r>
      <w:r>
        <w:t>dapat dijelaskan</w:t>
      </w:r>
      <w:r>
        <w:rPr>
          <w:spacing w:val="-2"/>
        </w:rPr>
        <w:t xml:space="preserve"> </w:t>
      </w:r>
      <w:r>
        <w:t>bahwa</w:t>
      </w:r>
      <w:r>
        <w:rPr>
          <w:spacing w:val="-3"/>
        </w:rPr>
        <w:t xml:space="preserve"> </w:t>
      </w:r>
      <w:r>
        <w:rPr>
          <w:spacing w:val="-10"/>
        </w:rPr>
        <w:t>:</w:t>
      </w:r>
    </w:p>
    <w:p w14:paraId="419CB52B">
      <w:pPr>
        <w:pStyle w:val="6"/>
      </w:pPr>
    </w:p>
    <w:p w14:paraId="542D88C8">
      <w:pPr>
        <w:pStyle w:val="8"/>
        <w:numPr>
          <w:ilvl w:val="0"/>
          <w:numId w:val="3"/>
        </w:numPr>
        <w:tabs>
          <w:tab w:val="left" w:pos="1288"/>
        </w:tabs>
        <w:spacing w:before="0" w:after="0" w:line="480" w:lineRule="auto"/>
        <w:ind w:left="1288" w:right="142" w:hanging="360"/>
        <w:jc w:val="both"/>
        <w:rPr>
          <w:sz w:val="24"/>
        </w:rPr>
      </w:pPr>
      <w:r>
        <w:rPr>
          <w:sz w:val="24"/>
        </w:rPr>
        <w:t xml:space="preserve">Berdasarkan persamaan diatas, besarnya nilai konstanta yaitu sebesar 9.224915, hal ini menunjukkan bahwa jika variabel independen bernilai 0, maka Tingkat kinerja keuangan Perusahaan (ROA) bernilai sebesar </w:t>
      </w:r>
      <w:r>
        <w:rPr>
          <w:spacing w:val="-2"/>
          <w:sz w:val="24"/>
        </w:rPr>
        <w:t>9.224915.</w:t>
      </w:r>
    </w:p>
    <w:p w14:paraId="25E98D7C">
      <w:pPr>
        <w:pStyle w:val="8"/>
        <w:numPr>
          <w:ilvl w:val="0"/>
          <w:numId w:val="3"/>
        </w:numPr>
        <w:tabs>
          <w:tab w:val="left" w:pos="1288"/>
        </w:tabs>
        <w:spacing w:before="0" w:after="0" w:line="480" w:lineRule="auto"/>
        <w:ind w:left="1288" w:right="138" w:hanging="360"/>
        <w:jc w:val="both"/>
        <w:rPr>
          <w:sz w:val="24"/>
        </w:rPr>
      </w:pPr>
      <w:r>
        <w:rPr>
          <w:sz w:val="24"/>
        </w:rPr>
        <w:t xml:space="preserve">Nilai koefisien dari </w:t>
      </w:r>
      <w:r>
        <w:rPr>
          <w:i/>
          <w:sz w:val="24"/>
        </w:rPr>
        <w:t xml:space="preserve">good corporate governance </w:t>
      </w:r>
      <w:r>
        <w:rPr>
          <w:sz w:val="24"/>
        </w:rPr>
        <w:t>sebesar -3.689066 dan bertanda</w:t>
      </w:r>
      <w:r>
        <w:rPr>
          <w:spacing w:val="-8"/>
          <w:sz w:val="24"/>
        </w:rPr>
        <w:t xml:space="preserve"> </w:t>
      </w:r>
      <w:r>
        <w:rPr>
          <w:sz w:val="24"/>
        </w:rPr>
        <w:t>negatif,</w:t>
      </w:r>
      <w:r>
        <w:rPr>
          <w:spacing w:val="-7"/>
          <w:sz w:val="24"/>
        </w:rPr>
        <w:t xml:space="preserve"> </w:t>
      </w:r>
      <w:r>
        <w:rPr>
          <w:sz w:val="24"/>
        </w:rPr>
        <w:t>hal</w:t>
      </w:r>
      <w:r>
        <w:rPr>
          <w:spacing w:val="-9"/>
          <w:sz w:val="24"/>
        </w:rPr>
        <w:t xml:space="preserve"> </w:t>
      </w:r>
      <w:r>
        <w:rPr>
          <w:sz w:val="24"/>
        </w:rPr>
        <w:t>ini</w:t>
      </w:r>
      <w:r>
        <w:rPr>
          <w:spacing w:val="-6"/>
          <w:sz w:val="24"/>
        </w:rPr>
        <w:t xml:space="preserve"> </w:t>
      </w:r>
      <w:r>
        <w:rPr>
          <w:sz w:val="24"/>
        </w:rPr>
        <w:t>menunjukkan</w:t>
      </w:r>
      <w:r>
        <w:rPr>
          <w:spacing w:val="-9"/>
          <w:sz w:val="24"/>
        </w:rPr>
        <w:t xml:space="preserve"> </w:t>
      </w:r>
      <w:r>
        <w:rPr>
          <w:sz w:val="24"/>
        </w:rPr>
        <w:t>bahwa</w:t>
      </w:r>
      <w:r>
        <w:rPr>
          <w:spacing w:val="-9"/>
          <w:sz w:val="24"/>
        </w:rPr>
        <w:t xml:space="preserve"> </w:t>
      </w:r>
      <w:r>
        <w:rPr>
          <w:sz w:val="24"/>
        </w:rPr>
        <w:t>setiap</w:t>
      </w:r>
      <w:r>
        <w:rPr>
          <w:spacing w:val="-9"/>
          <w:sz w:val="24"/>
        </w:rPr>
        <w:t xml:space="preserve"> </w:t>
      </w:r>
      <w:r>
        <w:rPr>
          <w:sz w:val="24"/>
        </w:rPr>
        <w:t>kenaikan</w:t>
      </w:r>
      <w:r>
        <w:rPr>
          <w:spacing w:val="-9"/>
          <w:sz w:val="24"/>
        </w:rPr>
        <w:t xml:space="preserve"> </w:t>
      </w:r>
      <w:r>
        <w:rPr>
          <w:sz w:val="24"/>
        </w:rPr>
        <w:t>variabel</w:t>
      </w:r>
      <w:r>
        <w:rPr>
          <w:spacing w:val="-6"/>
          <w:sz w:val="24"/>
        </w:rPr>
        <w:t xml:space="preserve"> </w:t>
      </w:r>
      <w:r>
        <w:rPr>
          <w:i/>
          <w:sz w:val="24"/>
        </w:rPr>
        <w:t>good corporate</w:t>
      </w:r>
      <w:r>
        <w:rPr>
          <w:i/>
          <w:spacing w:val="-10"/>
          <w:sz w:val="24"/>
        </w:rPr>
        <w:t xml:space="preserve"> </w:t>
      </w:r>
      <w:r>
        <w:rPr>
          <w:i/>
          <w:sz w:val="24"/>
        </w:rPr>
        <w:t>governance</w:t>
      </w:r>
      <w:r>
        <w:rPr>
          <w:i/>
          <w:spacing w:val="-10"/>
          <w:sz w:val="24"/>
        </w:rPr>
        <w:t xml:space="preserve"> </w:t>
      </w:r>
      <w:r>
        <w:rPr>
          <w:sz w:val="24"/>
        </w:rPr>
        <w:t>maka</w:t>
      </w:r>
      <w:r>
        <w:rPr>
          <w:spacing w:val="-10"/>
          <w:sz w:val="24"/>
        </w:rPr>
        <w:t xml:space="preserve"> </w:t>
      </w:r>
      <w:r>
        <w:rPr>
          <w:sz w:val="24"/>
        </w:rPr>
        <w:t>tingkat</w:t>
      </w:r>
      <w:r>
        <w:rPr>
          <w:spacing w:val="-9"/>
          <w:sz w:val="24"/>
        </w:rPr>
        <w:t xml:space="preserve"> </w:t>
      </w:r>
      <w:r>
        <w:rPr>
          <w:sz w:val="24"/>
        </w:rPr>
        <w:t>nilai</w:t>
      </w:r>
      <w:r>
        <w:rPr>
          <w:spacing w:val="-9"/>
          <w:sz w:val="24"/>
        </w:rPr>
        <w:t xml:space="preserve"> </w:t>
      </w:r>
      <w:r>
        <w:rPr>
          <w:sz w:val="24"/>
        </w:rPr>
        <w:t>perusahaan</w:t>
      </w:r>
      <w:r>
        <w:rPr>
          <w:spacing w:val="-9"/>
          <w:sz w:val="24"/>
        </w:rPr>
        <w:t xml:space="preserve"> </w:t>
      </w:r>
      <w:r>
        <w:rPr>
          <w:sz w:val="24"/>
        </w:rPr>
        <w:t>akan</w:t>
      </w:r>
      <w:r>
        <w:rPr>
          <w:spacing w:val="-7"/>
          <w:sz w:val="24"/>
        </w:rPr>
        <w:t xml:space="preserve"> </w:t>
      </w:r>
      <w:r>
        <w:rPr>
          <w:sz w:val="24"/>
        </w:rPr>
        <w:t>menurun</w:t>
      </w:r>
      <w:r>
        <w:rPr>
          <w:spacing w:val="-9"/>
          <w:sz w:val="24"/>
        </w:rPr>
        <w:t xml:space="preserve"> </w:t>
      </w:r>
      <w:r>
        <w:rPr>
          <w:sz w:val="24"/>
        </w:rPr>
        <w:t xml:space="preserve">sebesar </w:t>
      </w:r>
      <w:r>
        <w:rPr>
          <w:spacing w:val="-2"/>
          <w:sz w:val="24"/>
        </w:rPr>
        <w:t>3.689066.</w:t>
      </w:r>
    </w:p>
    <w:p w14:paraId="4EE61E19">
      <w:pPr>
        <w:pStyle w:val="8"/>
        <w:numPr>
          <w:ilvl w:val="0"/>
          <w:numId w:val="3"/>
        </w:numPr>
        <w:tabs>
          <w:tab w:val="left" w:pos="1288"/>
        </w:tabs>
        <w:spacing w:before="1" w:after="0" w:line="480" w:lineRule="auto"/>
        <w:ind w:left="1288" w:right="139" w:hanging="360"/>
        <w:jc w:val="both"/>
        <w:rPr>
          <w:sz w:val="24"/>
        </w:rPr>
      </w:pPr>
      <w:r>
        <w:rPr>
          <w:sz w:val="24"/>
        </w:rPr>
        <w:t>Nilai</w:t>
      </w:r>
      <w:r>
        <w:rPr>
          <w:spacing w:val="-3"/>
          <w:sz w:val="24"/>
        </w:rPr>
        <w:t xml:space="preserve"> </w:t>
      </w:r>
      <w:r>
        <w:rPr>
          <w:sz w:val="24"/>
        </w:rPr>
        <w:t>koefisien</w:t>
      </w:r>
      <w:r>
        <w:rPr>
          <w:spacing w:val="-4"/>
          <w:sz w:val="24"/>
        </w:rPr>
        <w:t xml:space="preserve"> </w:t>
      </w:r>
      <w:r>
        <w:rPr>
          <w:sz w:val="24"/>
        </w:rPr>
        <w:t>dari</w:t>
      </w:r>
      <w:r>
        <w:rPr>
          <w:spacing w:val="-2"/>
          <w:sz w:val="24"/>
        </w:rPr>
        <w:t xml:space="preserve"> </w:t>
      </w:r>
      <w:r>
        <w:rPr>
          <w:sz w:val="24"/>
        </w:rPr>
        <w:t>struktur</w:t>
      </w:r>
      <w:r>
        <w:rPr>
          <w:spacing w:val="-4"/>
          <w:sz w:val="24"/>
        </w:rPr>
        <w:t xml:space="preserve"> </w:t>
      </w:r>
      <w:r>
        <w:rPr>
          <w:sz w:val="24"/>
        </w:rPr>
        <w:t>modal</w:t>
      </w:r>
      <w:r>
        <w:rPr>
          <w:spacing w:val="-3"/>
          <w:sz w:val="24"/>
        </w:rPr>
        <w:t xml:space="preserve"> </w:t>
      </w:r>
      <w:r>
        <w:rPr>
          <w:sz w:val="24"/>
        </w:rPr>
        <w:t>sebesar</w:t>
      </w:r>
      <w:r>
        <w:rPr>
          <w:spacing w:val="-1"/>
          <w:sz w:val="24"/>
        </w:rPr>
        <w:t xml:space="preserve"> </w:t>
      </w:r>
      <w:r>
        <w:rPr>
          <w:sz w:val="24"/>
        </w:rPr>
        <w:t>-11.60621</w:t>
      </w:r>
      <w:r>
        <w:rPr>
          <w:spacing w:val="-3"/>
          <w:sz w:val="24"/>
        </w:rPr>
        <w:t xml:space="preserve"> </w:t>
      </w:r>
      <w:r>
        <w:rPr>
          <w:sz w:val="24"/>
        </w:rPr>
        <w:t>dan</w:t>
      </w:r>
      <w:r>
        <w:rPr>
          <w:spacing w:val="-3"/>
          <w:sz w:val="24"/>
        </w:rPr>
        <w:t xml:space="preserve"> </w:t>
      </w:r>
      <w:r>
        <w:rPr>
          <w:sz w:val="24"/>
        </w:rPr>
        <w:t>bertanda</w:t>
      </w:r>
      <w:r>
        <w:rPr>
          <w:spacing w:val="-4"/>
          <w:sz w:val="24"/>
        </w:rPr>
        <w:t xml:space="preserve"> </w:t>
      </w:r>
      <w:r>
        <w:rPr>
          <w:sz w:val="24"/>
        </w:rPr>
        <w:t>negatif, hal ini menunjukkan bahwa setiap kenaikan variabel struktur modal maka tingkat nilai perusahaan akan menurun sebesar 11.60621.</w:t>
      </w:r>
    </w:p>
    <w:p w14:paraId="27AEF3B2">
      <w:pPr>
        <w:pStyle w:val="8"/>
        <w:numPr>
          <w:ilvl w:val="0"/>
          <w:numId w:val="3"/>
        </w:numPr>
        <w:tabs>
          <w:tab w:val="left" w:pos="1288"/>
        </w:tabs>
        <w:spacing w:before="0" w:after="0" w:line="480" w:lineRule="auto"/>
        <w:ind w:left="1288" w:right="139" w:hanging="360"/>
        <w:jc w:val="both"/>
        <w:rPr>
          <w:sz w:val="24"/>
        </w:rPr>
      </w:pPr>
      <w:r>
        <w:rPr>
          <w:sz w:val="24"/>
        </w:rPr>
        <w:t>Nilai</w:t>
      </w:r>
      <w:r>
        <w:rPr>
          <w:spacing w:val="-7"/>
          <w:sz w:val="24"/>
        </w:rPr>
        <w:t xml:space="preserve"> </w:t>
      </w:r>
      <w:r>
        <w:rPr>
          <w:sz w:val="24"/>
        </w:rPr>
        <w:t>koefisien</w:t>
      </w:r>
      <w:r>
        <w:rPr>
          <w:spacing w:val="-7"/>
          <w:sz w:val="24"/>
        </w:rPr>
        <w:t xml:space="preserve"> </w:t>
      </w:r>
      <w:r>
        <w:rPr>
          <w:sz w:val="24"/>
        </w:rPr>
        <w:t>dari</w:t>
      </w:r>
      <w:r>
        <w:rPr>
          <w:spacing w:val="-7"/>
          <w:sz w:val="24"/>
        </w:rPr>
        <w:t xml:space="preserve"> </w:t>
      </w:r>
      <w:r>
        <w:rPr>
          <w:sz w:val="24"/>
        </w:rPr>
        <w:t>profitabilitas</w:t>
      </w:r>
      <w:r>
        <w:rPr>
          <w:spacing w:val="-6"/>
          <w:sz w:val="24"/>
        </w:rPr>
        <w:t xml:space="preserve"> </w:t>
      </w:r>
      <w:r>
        <w:rPr>
          <w:sz w:val="24"/>
        </w:rPr>
        <w:t>sebesar</w:t>
      </w:r>
      <w:r>
        <w:rPr>
          <w:spacing w:val="-8"/>
          <w:sz w:val="24"/>
        </w:rPr>
        <w:t xml:space="preserve"> </w:t>
      </w:r>
      <w:r>
        <w:rPr>
          <w:sz w:val="24"/>
        </w:rPr>
        <w:t>5.570174</w:t>
      </w:r>
      <w:r>
        <w:rPr>
          <w:spacing w:val="-5"/>
          <w:sz w:val="24"/>
        </w:rPr>
        <w:t xml:space="preserve"> </w:t>
      </w:r>
      <w:r>
        <w:rPr>
          <w:sz w:val="24"/>
        </w:rPr>
        <w:t>dan</w:t>
      </w:r>
      <w:r>
        <w:rPr>
          <w:spacing w:val="-7"/>
          <w:sz w:val="24"/>
        </w:rPr>
        <w:t xml:space="preserve"> </w:t>
      </w:r>
      <w:r>
        <w:rPr>
          <w:sz w:val="24"/>
        </w:rPr>
        <w:t>bertanda</w:t>
      </w:r>
      <w:r>
        <w:rPr>
          <w:spacing w:val="-8"/>
          <w:sz w:val="24"/>
        </w:rPr>
        <w:t xml:space="preserve"> </w:t>
      </w:r>
      <w:r>
        <w:rPr>
          <w:sz w:val="24"/>
        </w:rPr>
        <w:t>positif,</w:t>
      </w:r>
      <w:r>
        <w:rPr>
          <w:spacing w:val="-8"/>
          <w:sz w:val="24"/>
        </w:rPr>
        <w:t xml:space="preserve"> </w:t>
      </w:r>
      <w:r>
        <w:rPr>
          <w:sz w:val="24"/>
        </w:rPr>
        <w:t>hal ini</w:t>
      </w:r>
      <w:r>
        <w:rPr>
          <w:spacing w:val="-12"/>
          <w:sz w:val="24"/>
        </w:rPr>
        <w:t xml:space="preserve"> </w:t>
      </w:r>
      <w:r>
        <w:rPr>
          <w:sz w:val="24"/>
        </w:rPr>
        <w:t>menunjukkan</w:t>
      </w:r>
      <w:r>
        <w:rPr>
          <w:spacing w:val="-13"/>
          <w:sz w:val="24"/>
        </w:rPr>
        <w:t xml:space="preserve"> </w:t>
      </w:r>
      <w:r>
        <w:rPr>
          <w:sz w:val="24"/>
        </w:rPr>
        <w:t>bahwa</w:t>
      </w:r>
      <w:r>
        <w:rPr>
          <w:spacing w:val="-13"/>
          <w:sz w:val="24"/>
        </w:rPr>
        <w:t xml:space="preserve"> </w:t>
      </w:r>
      <w:r>
        <w:rPr>
          <w:sz w:val="24"/>
        </w:rPr>
        <w:t>setiap</w:t>
      </w:r>
      <w:r>
        <w:rPr>
          <w:spacing w:val="-13"/>
          <w:sz w:val="24"/>
        </w:rPr>
        <w:t xml:space="preserve"> </w:t>
      </w:r>
      <w:r>
        <w:rPr>
          <w:sz w:val="24"/>
        </w:rPr>
        <w:t>kenaikan</w:t>
      </w:r>
      <w:r>
        <w:rPr>
          <w:spacing w:val="-13"/>
          <w:sz w:val="24"/>
        </w:rPr>
        <w:t xml:space="preserve"> </w:t>
      </w:r>
      <w:r>
        <w:rPr>
          <w:sz w:val="24"/>
        </w:rPr>
        <w:t>variabel</w:t>
      </w:r>
      <w:r>
        <w:rPr>
          <w:spacing w:val="-12"/>
          <w:sz w:val="24"/>
        </w:rPr>
        <w:t xml:space="preserve"> </w:t>
      </w:r>
      <w:r>
        <w:rPr>
          <w:sz w:val="24"/>
        </w:rPr>
        <w:t>profitabilitas</w:t>
      </w:r>
      <w:r>
        <w:rPr>
          <w:spacing w:val="-10"/>
          <w:sz w:val="24"/>
        </w:rPr>
        <w:t xml:space="preserve"> </w:t>
      </w:r>
      <w:r>
        <w:rPr>
          <w:sz w:val="24"/>
        </w:rPr>
        <w:t>maka</w:t>
      </w:r>
      <w:r>
        <w:rPr>
          <w:spacing w:val="-13"/>
          <w:sz w:val="24"/>
        </w:rPr>
        <w:t xml:space="preserve"> </w:t>
      </w:r>
      <w:r>
        <w:rPr>
          <w:sz w:val="24"/>
        </w:rPr>
        <w:t>tingkat nilai perusahaan akan meningkat sebesar 5.570174.</w:t>
      </w:r>
    </w:p>
    <w:p w14:paraId="2709D478">
      <w:pPr>
        <w:pStyle w:val="8"/>
        <w:spacing w:after="0" w:line="480" w:lineRule="auto"/>
        <w:jc w:val="both"/>
        <w:rPr>
          <w:sz w:val="24"/>
        </w:rPr>
        <w:sectPr>
          <w:pgSz w:w="11910" w:h="16840"/>
          <w:pgMar w:top="1920" w:right="1559" w:bottom="280" w:left="1700" w:header="993" w:footer="0" w:gutter="0"/>
          <w:cols w:space="720" w:num="1"/>
        </w:sectPr>
      </w:pPr>
    </w:p>
    <w:p w14:paraId="5B2B0E2E">
      <w:pPr>
        <w:pStyle w:val="6"/>
        <w:spacing w:before="53"/>
      </w:pPr>
    </w:p>
    <w:p w14:paraId="2A3868A4">
      <w:pPr>
        <w:pStyle w:val="2"/>
        <w:numPr>
          <w:ilvl w:val="2"/>
          <w:numId w:val="1"/>
        </w:numPr>
        <w:tabs>
          <w:tab w:val="left" w:pos="1429"/>
        </w:tabs>
        <w:spacing w:before="0" w:after="0" w:line="240" w:lineRule="auto"/>
        <w:ind w:left="1429" w:right="0" w:hanging="719"/>
        <w:jc w:val="left"/>
      </w:pPr>
      <w:r>
        <w:t>Uji</w:t>
      </w:r>
      <w:r>
        <w:rPr>
          <w:spacing w:val="-2"/>
        </w:rPr>
        <w:t xml:space="preserve"> Hipotesis</w:t>
      </w:r>
    </w:p>
    <w:p w14:paraId="21D06FE7">
      <w:pPr>
        <w:pStyle w:val="6"/>
        <w:rPr>
          <w:b/>
        </w:rPr>
      </w:pPr>
    </w:p>
    <w:p w14:paraId="2EF66E8D">
      <w:pPr>
        <w:pStyle w:val="6"/>
        <w:spacing w:line="480" w:lineRule="auto"/>
        <w:ind w:left="568"/>
      </w:pPr>
      <w:r>
        <w:t>Uji</w:t>
      </w:r>
      <w:r>
        <w:rPr>
          <w:spacing w:val="40"/>
        </w:rPr>
        <w:t xml:space="preserve"> </w:t>
      </w:r>
      <w:r>
        <w:t>hipotesis</w:t>
      </w:r>
      <w:r>
        <w:rPr>
          <w:spacing w:val="40"/>
        </w:rPr>
        <w:t xml:space="preserve"> </w:t>
      </w:r>
      <w:r>
        <w:t>dilakukan</w:t>
      </w:r>
      <w:r>
        <w:rPr>
          <w:spacing w:val="40"/>
        </w:rPr>
        <w:t xml:space="preserve"> </w:t>
      </w:r>
      <w:r>
        <w:t>untuk</w:t>
      </w:r>
      <w:r>
        <w:rPr>
          <w:spacing w:val="40"/>
        </w:rPr>
        <w:t xml:space="preserve"> </w:t>
      </w:r>
      <w:r>
        <w:t>menguji</w:t>
      </w:r>
      <w:r>
        <w:rPr>
          <w:spacing w:val="40"/>
        </w:rPr>
        <w:t xml:space="preserve"> </w:t>
      </w:r>
      <w:r>
        <w:t>kebenaran</w:t>
      </w:r>
      <w:r>
        <w:rPr>
          <w:spacing w:val="40"/>
        </w:rPr>
        <w:t xml:space="preserve"> </w:t>
      </w:r>
      <w:r>
        <w:t>hipotesis</w:t>
      </w:r>
      <w:r>
        <w:rPr>
          <w:spacing w:val="40"/>
        </w:rPr>
        <w:t xml:space="preserve"> </w:t>
      </w:r>
      <w:r>
        <w:t>yang</w:t>
      </w:r>
      <w:r>
        <w:rPr>
          <w:spacing w:val="40"/>
        </w:rPr>
        <w:t xml:space="preserve"> </w:t>
      </w:r>
      <w:r>
        <w:t>dikemukakan secara linier. Berikut uji hipotesis yang dilakukan:</w:t>
      </w:r>
    </w:p>
    <w:p w14:paraId="5F0CF290">
      <w:pPr>
        <w:pStyle w:val="2"/>
        <w:numPr>
          <w:ilvl w:val="3"/>
          <w:numId w:val="1"/>
        </w:numPr>
        <w:tabs>
          <w:tab w:val="left" w:pos="1430"/>
        </w:tabs>
        <w:spacing w:before="161" w:after="0" w:line="240" w:lineRule="auto"/>
        <w:ind w:left="1430" w:right="0" w:hanging="720"/>
        <w:jc w:val="left"/>
      </w:pPr>
      <w:r>
        <w:t>Uji</w:t>
      </w:r>
      <w:r>
        <w:rPr>
          <w:spacing w:val="-2"/>
        </w:rPr>
        <w:t xml:space="preserve"> </w:t>
      </w:r>
      <w:r>
        <w:t>Parsial</w:t>
      </w:r>
      <w:r>
        <w:rPr>
          <w:spacing w:val="-2"/>
        </w:rPr>
        <w:t xml:space="preserve"> </w:t>
      </w:r>
      <w:r>
        <w:t>(Uji</w:t>
      </w:r>
      <w:r>
        <w:rPr>
          <w:spacing w:val="-1"/>
        </w:rPr>
        <w:t xml:space="preserve"> </w:t>
      </w:r>
      <w:r>
        <w:rPr>
          <w:spacing w:val="-5"/>
        </w:rPr>
        <w:t>t)</w:t>
      </w:r>
    </w:p>
    <w:p w14:paraId="752FCE10">
      <w:pPr>
        <w:pStyle w:val="6"/>
        <w:rPr>
          <w:b/>
        </w:rPr>
      </w:pPr>
    </w:p>
    <w:p w14:paraId="006A0399">
      <w:pPr>
        <w:pStyle w:val="6"/>
        <w:spacing w:line="480" w:lineRule="auto"/>
        <w:ind w:left="568" w:right="140" w:firstLine="720"/>
        <w:jc w:val="both"/>
      </w:pPr>
      <w:r>
        <w:drawing>
          <wp:anchor distT="0" distB="0" distL="0" distR="0" simplePos="0" relativeHeight="251674624" behindDoc="1" locked="0" layoutInCell="1" allowOverlap="1">
            <wp:simplePos x="0" y="0"/>
            <wp:positionH relativeFrom="page">
              <wp:posOffset>1456055</wp:posOffset>
            </wp:positionH>
            <wp:positionV relativeFrom="paragraph">
              <wp:posOffset>97155</wp:posOffset>
            </wp:positionV>
            <wp:extent cx="4667250" cy="4591050"/>
            <wp:effectExtent l="0" t="0" r="0" b="0"/>
            <wp:wrapNone/>
            <wp:docPr id="120" name="Image 120"/>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7" cstate="print"/>
                    <a:stretch>
                      <a:fillRect/>
                    </a:stretch>
                  </pic:blipFill>
                  <pic:spPr>
                    <a:xfrm>
                      <a:off x="0" y="0"/>
                      <a:ext cx="4667249" cy="4591049"/>
                    </a:xfrm>
                    <a:prstGeom prst="rect">
                      <a:avLst/>
                    </a:prstGeom>
                  </pic:spPr>
                </pic:pic>
              </a:graphicData>
            </a:graphic>
          </wp:anchor>
        </w:drawing>
      </w:r>
      <w:r>
        <w:t>Uji t digunakan untuk melihat pengaruh variabel independen secara individual terhadap variabel dependen (Ghozali, 2018).</w:t>
      </w:r>
      <w:r>
        <w:rPr>
          <w:spacing w:val="-11"/>
        </w:rPr>
        <w:t xml:space="preserve"> </w:t>
      </w:r>
      <w:r>
        <w:t>Adapun kriteria pengujian dalam uji statistik t adalah sebagai berikut:</w:t>
      </w:r>
    </w:p>
    <w:p w14:paraId="3A7031E3">
      <w:pPr>
        <w:pStyle w:val="8"/>
        <w:numPr>
          <w:ilvl w:val="0"/>
          <w:numId w:val="4"/>
        </w:numPr>
        <w:tabs>
          <w:tab w:val="left" w:pos="1070"/>
        </w:tabs>
        <w:spacing w:before="1" w:after="0" w:line="240" w:lineRule="auto"/>
        <w:ind w:left="1070" w:right="0" w:hanging="360"/>
        <w:jc w:val="both"/>
        <w:rPr>
          <w:sz w:val="24"/>
        </w:rPr>
      </w:pPr>
      <w:r>
        <w:rPr>
          <w:sz w:val="24"/>
        </w:rPr>
        <w:t>Jika</w:t>
      </w:r>
      <w:r>
        <w:rPr>
          <w:spacing w:val="-3"/>
          <w:sz w:val="24"/>
        </w:rPr>
        <w:t xml:space="preserve"> </w:t>
      </w:r>
      <w:r>
        <w:rPr>
          <w:sz w:val="24"/>
        </w:rPr>
        <w:t>t hitung</w:t>
      </w:r>
      <w:r>
        <w:rPr>
          <w:spacing w:val="-1"/>
          <w:sz w:val="24"/>
        </w:rPr>
        <w:t xml:space="preserve"> </w:t>
      </w:r>
      <w:r>
        <w:rPr>
          <w:sz w:val="24"/>
        </w:rPr>
        <w:t>&lt; t</w:t>
      </w:r>
      <w:r>
        <w:rPr>
          <w:spacing w:val="-1"/>
          <w:sz w:val="24"/>
        </w:rPr>
        <w:t xml:space="preserve"> </w:t>
      </w:r>
      <w:r>
        <w:rPr>
          <w:sz w:val="24"/>
        </w:rPr>
        <w:t>tabel :</w:t>
      </w:r>
      <w:r>
        <w:rPr>
          <w:spacing w:val="-1"/>
          <w:sz w:val="24"/>
        </w:rPr>
        <w:t xml:space="preserve"> </w:t>
      </w:r>
      <w:r>
        <w:rPr>
          <w:sz w:val="24"/>
        </w:rPr>
        <w:t>H0 diterima</w:t>
      </w:r>
      <w:r>
        <w:rPr>
          <w:spacing w:val="-2"/>
          <w:sz w:val="24"/>
        </w:rPr>
        <w:t xml:space="preserve"> </w:t>
      </w:r>
      <w:r>
        <w:rPr>
          <w:sz w:val="24"/>
        </w:rPr>
        <w:t>dan Ha</w:t>
      </w:r>
      <w:r>
        <w:rPr>
          <w:spacing w:val="-2"/>
          <w:sz w:val="24"/>
        </w:rPr>
        <w:t xml:space="preserve"> ditolak</w:t>
      </w:r>
    </w:p>
    <w:p w14:paraId="61ACB413">
      <w:pPr>
        <w:pStyle w:val="6"/>
        <w:spacing w:before="276" w:line="477" w:lineRule="auto"/>
        <w:ind w:left="1070" w:right="145"/>
        <w:jc w:val="both"/>
      </w:pPr>
      <w:r>
        <w:t>Maka variabel bebas secara parsial tidak memiliki pengaruh signifikan terhadap variabel terikat.</w:t>
      </w:r>
    </w:p>
    <w:p w14:paraId="3A93EFC8">
      <w:pPr>
        <w:pStyle w:val="8"/>
        <w:numPr>
          <w:ilvl w:val="0"/>
          <w:numId w:val="4"/>
        </w:numPr>
        <w:tabs>
          <w:tab w:val="left" w:pos="1070"/>
        </w:tabs>
        <w:spacing w:before="3" w:after="0" w:line="240" w:lineRule="auto"/>
        <w:ind w:left="1070" w:right="0" w:hanging="360"/>
        <w:jc w:val="both"/>
        <w:rPr>
          <w:sz w:val="24"/>
        </w:rPr>
      </w:pPr>
      <w:r>
        <w:rPr>
          <w:sz w:val="24"/>
        </w:rPr>
        <w:t>Jika</w:t>
      </w:r>
      <w:r>
        <w:rPr>
          <w:spacing w:val="-3"/>
          <w:sz w:val="24"/>
        </w:rPr>
        <w:t xml:space="preserve"> </w:t>
      </w:r>
      <w:r>
        <w:rPr>
          <w:sz w:val="24"/>
        </w:rPr>
        <w:t>t hitung</w:t>
      </w:r>
      <w:r>
        <w:rPr>
          <w:spacing w:val="-1"/>
          <w:sz w:val="24"/>
        </w:rPr>
        <w:t xml:space="preserve"> </w:t>
      </w:r>
      <w:r>
        <w:rPr>
          <w:sz w:val="24"/>
        </w:rPr>
        <w:t>&gt; t tabel</w:t>
      </w:r>
      <w:r>
        <w:rPr>
          <w:spacing w:val="-1"/>
          <w:sz w:val="24"/>
        </w:rPr>
        <w:t xml:space="preserve"> </w:t>
      </w:r>
      <w:r>
        <w:rPr>
          <w:sz w:val="24"/>
        </w:rPr>
        <w:t>:</w:t>
      </w:r>
      <w:r>
        <w:rPr>
          <w:spacing w:val="1"/>
          <w:sz w:val="24"/>
        </w:rPr>
        <w:t xml:space="preserve"> </w:t>
      </w:r>
      <w:r>
        <w:rPr>
          <w:sz w:val="24"/>
        </w:rPr>
        <w:t>H0 ditolak</w:t>
      </w:r>
      <w:r>
        <w:rPr>
          <w:spacing w:val="-1"/>
          <w:sz w:val="24"/>
        </w:rPr>
        <w:t xml:space="preserve"> </w:t>
      </w:r>
      <w:r>
        <w:rPr>
          <w:sz w:val="24"/>
        </w:rPr>
        <w:t>dan Ha</w:t>
      </w:r>
      <w:r>
        <w:rPr>
          <w:spacing w:val="-2"/>
          <w:sz w:val="24"/>
        </w:rPr>
        <w:t xml:space="preserve"> diterima</w:t>
      </w:r>
    </w:p>
    <w:p w14:paraId="5BA7041F">
      <w:pPr>
        <w:pStyle w:val="6"/>
      </w:pPr>
    </w:p>
    <w:p w14:paraId="087F9F29">
      <w:pPr>
        <w:pStyle w:val="6"/>
        <w:spacing w:line="480" w:lineRule="auto"/>
        <w:ind w:left="1070" w:right="142"/>
        <w:jc w:val="both"/>
      </w:pPr>
      <w:r>
        <w:t>Maka variabel bebas secara parsial secara signifikan berpengaruh terhadap variabel</w:t>
      </w:r>
      <w:r>
        <w:rPr>
          <w:spacing w:val="-1"/>
        </w:rPr>
        <w:t xml:space="preserve"> </w:t>
      </w:r>
      <w:r>
        <w:t>terikat.</w:t>
      </w:r>
      <w:r>
        <w:rPr>
          <w:spacing w:val="-1"/>
        </w:rPr>
        <w:t xml:space="preserve"> </w:t>
      </w:r>
      <w:r>
        <w:t>Nilai</w:t>
      </w:r>
      <w:r>
        <w:rPr>
          <w:spacing w:val="-1"/>
        </w:rPr>
        <w:t xml:space="preserve"> </w:t>
      </w:r>
      <w:r>
        <w:t>t</w:t>
      </w:r>
      <w:r>
        <w:rPr>
          <w:spacing w:val="-1"/>
        </w:rPr>
        <w:t xml:space="preserve"> </w:t>
      </w:r>
      <w:r>
        <w:t>tabel</w:t>
      </w:r>
      <w:r>
        <w:rPr>
          <w:spacing w:val="-1"/>
        </w:rPr>
        <w:t xml:space="preserve"> </w:t>
      </w:r>
      <w:r>
        <w:t>dapat</w:t>
      </w:r>
      <w:r>
        <w:rPr>
          <w:spacing w:val="-1"/>
        </w:rPr>
        <w:t xml:space="preserve"> </w:t>
      </w:r>
      <w:r>
        <w:t>dilihat</w:t>
      </w:r>
      <w:r>
        <w:rPr>
          <w:spacing w:val="-1"/>
        </w:rPr>
        <w:t xml:space="preserve"> </w:t>
      </w:r>
      <w:r>
        <w:t>pada</w:t>
      </w:r>
      <w:r>
        <w:rPr>
          <w:spacing w:val="-2"/>
        </w:rPr>
        <w:t xml:space="preserve"> </w:t>
      </w:r>
      <w:r>
        <w:t>tabel</w:t>
      </w:r>
      <w:r>
        <w:rPr>
          <w:spacing w:val="-1"/>
        </w:rPr>
        <w:t xml:space="preserve"> </w:t>
      </w:r>
      <w:r>
        <w:t>t</w:t>
      </w:r>
      <w:r>
        <w:rPr>
          <w:spacing w:val="-1"/>
        </w:rPr>
        <w:t xml:space="preserve"> </w:t>
      </w:r>
      <w:r>
        <w:t>statistik</w:t>
      </w:r>
      <w:r>
        <w:rPr>
          <w:spacing w:val="-1"/>
        </w:rPr>
        <w:t xml:space="preserve"> </w:t>
      </w:r>
      <w:r>
        <w:t>dengan</w:t>
      </w:r>
      <w:r>
        <w:rPr>
          <w:spacing w:val="-1"/>
        </w:rPr>
        <w:t xml:space="preserve"> </w:t>
      </w:r>
      <w:r>
        <w:t>tingkat signifikasi ɑ = 5% dan nilai t-tabel adalah 1.672.</w:t>
      </w:r>
    </w:p>
    <w:p w14:paraId="486B8969">
      <w:pPr>
        <w:pStyle w:val="2"/>
        <w:spacing w:line="360" w:lineRule="auto"/>
        <w:ind w:left="3689" w:right="3263" w:firstLine="331"/>
        <w:jc w:val="both"/>
      </w:pPr>
      <w:r>
        <w:t>Tabel 4.11 Hasil</w:t>
      </w:r>
      <w:r>
        <w:rPr>
          <w:spacing w:val="-1"/>
        </w:rPr>
        <w:t xml:space="preserve"> </w:t>
      </w:r>
      <w:r>
        <w:t xml:space="preserve">Uji </w:t>
      </w:r>
      <w:r>
        <w:rPr>
          <w:spacing w:val="-2"/>
        </w:rPr>
        <w:t>Parsial</w:t>
      </w:r>
    </w:p>
    <w:p w14:paraId="006D8AA8">
      <w:pPr>
        <w:pStyle w:val="6"/>
        <w:spacing w:before="35"/>
        <w:rPr>
          <w:b/>
          <w:sz w:val="18"/>
        </w:rPr>
      </w:pPr>
    </w:p>
    <w:p w14:paraId="43BD872E">
      <w:pPr>
        <w:tabs>
          <w:tab w:val="left" w:pos="3817"/>
          <w:tab w:val="left" w:pos="4997"/>
          <w:tab w:val="left" w:pos="6126"/>
          <w:tab w:val="left" w:pos="7237"/>
        </w:tabs>
        <w:spacing w:before="0"/>
        <w:ind w:left="2417" w:right="0" w:firstLine="0"/>
        <w:jc w:val="left"/>
        <w:rPr>
          <w:rFonts w:ascii="Arial MT"/>
          <w:sz w:val="18"/>
        </w:rPr>
      </w:pPr>
      <w:r>
        <w:rPr>
          <w:rFonts w:ascii="Arial MT"/>
          <w:sz w:val="18"/>
        </w:rPr>
        <mc:AlternateContent>
          <mc:Choice Requires="wpg">
            <w:drawing>
              <wp:anchor distT="0" distB="0" distL="0" distR="0" simplePos="0" relativeHeight="251674624" behindDoc="1" locked="0" layoutInCell="1" allowOverlap="1">
                <wp:simplePos x="0" y="0"/>
                <wp:positionH relativeFrom="page">
                  <wp:posOffset>2213610</wp:posOffset>
                </wp:positionH>
                <wp:positionV relativeFrom="paragraph">
                  <wp:posOffset>-152400</wp:posOffset>
                </wp:positionV>
                <wp:extent cx="3810635" cy="698500"/>
                <wp:effectExtent l="0" t="0" r="0" b="0"/>
                <wp:wrapNone/>
                <wp:docPr id="121" name="Group 121"/>
                <wp:cNvGraphicFramePr/>
                <a:graphic xmlns:a="http://schemas.openxmlformats.org/drawingml/2006/main">
                  <a:graphicData uri="http://schemas.microsoft.com/office/word/2010/wordprocessingGroup">
                    <wpg:wgp>
                      <wpg:cNvGrpSpPr/>
                      <wpg:grpSpPr>
                        <a:xfrm>
                          <a:off x="0" y="0"/>
                          <a:ext cx="3810635" cy="698500"/>
                          <a:chOff x="0" y="0"/>
                          <a:chExt cx="3810635" cy="698500"/>
                        </a:xfrm>
                      </wpg:grpSpPr>
                      <wps:wsp>
                        <wps:cNvPr id="122" name="Graphic 122"/>
                        <wps:cNvSpPr/>
                        <wps:spPr>
                          <a:xfrm>
                            <a:off x="-8" y="7"/>
                            <a:ext cx="3810635" cy="140335"/>
                          </a:xfrm>
                          <a:custGeom>
                            <a:avLst/>
                            <a:gdLst/>
                            <a:ahLst/>
                            <a:cxnLst/>
                            <a:rect l="l" t="t" r="r" b="b"/>
                            <a:pathLst>
                              <a:path w="3810635" h="140335">
                                <a:moveTo>
                                  <a:pt x="2540025" y="0"/>
                                </a:moveTo>
                                <a:lnTo>
                                  <a:pt x="1841754" y="0"/>
                                </a:lnTo>
                                <a:lnTo>
                                  <a:pt x="1206817" y="0"/>
                                </a:lnTo>
                                <a:lnTo>
                                  <a:pt x="0" y="0"/>
                                </a:lnTo>
                                <a:lnTo>
                                  <a:pt x="0" y="139788"/>
                                </a:lnTo>
                                <a:lnTo>
                                  <a:pt x="1206817" y="139788"/>
                                </a:lnTo>
                                <a:lnTo>
                                  <a:pt x="1841703" y="139788"/>
                                </a:lnTo>
                                <a:lnTo>
                                  <a:pt x="2540025" y="139788"/>
                                </a:lnTo>
                                <a:lnTo>
                                  <a:pt x="2540025" y="0"/>
                                </a:lnTo>
                                <a:close/>
                              </a:path>
                              <a:path w="3810635" h="140335">
                                <a:moveTo>
                                  <a:pt x="3238779" y="0"/>
                                </a:moveTo>
                                <a:lnTo>
                                  <a:pt x="2540114" y="0"/>
                                </a:lnTo>
                                <a:lnTo>
                                  <a:pt x="2540114" y="139788"/>
                                </a:lnTo>
                                <a:lnTo>
                                  <a:pt x="3238779" y="139788"/>
                                </a:lnTo>
                                <a:lnTo>
                                  <a:pt x="3238779" y="0"/>
                                </a:lnTo>
                                <a:close/>
                              </a:path>
                              <a:path w="3810635" h="140335">
                                <a:moveTo>
                                  <a:pt x="3810355" y="0"/>
                                </a:moveTo>
                                <a:lnTo>
                                  <a:pt x="3238804" y="0"/>
                                </a:lnTo>
                                <a:lnTo>
                                  <a:pt x="3238804" y="139788"/>
                                </a:lnTo>
                                <a:lnTo>
                                  <a:pt x="3810355" y="139788"/>
                                </a:lnTo>
                                <a:lnTo>
                                  <a:pt x="3810355" y="0"/>
                                </a:lnTo>
                                <a:close/>
                              </a:path>
                            </a:pathLst>
                          </a:custGeom>
                          <a:solidFill>
                            <a:srgbClr val="FFFFFF"/>
                          </a:solidFill>
                        </wps:spPr>
                        <wps:bodyPr wrap="square" lIns="0" tIns="0" rIns="0" bIns="0" rtlCol="0">
                          <a:noAutofit/>
                        </wps:bodyPr>
                      </wps:wsp>
                      <wps:wsp>
                        <wps:cNvPr id="123" name="Graphic 123"/>
                        <wps:cNvSpPr/>
                        <wps:spPr>
                          <a:xfrm>
                            <a:off x="3169" y="41198"/>
                            <a:ext cx="3804285" cy="25400"/>
                          </a:xfrm>
                          <a:custGeom>
                            <a:avLst/>
                            <a:gdLst/>
                            <a:ahLst/>
                            <a:cxnLst/>
                            <a:rect l="l" t="t" r="r" b="b"/>
                            <a:pathLst>
                              <a:path w="3804285" h="25400">
                                <a:moveTo>
                                  <a:pt x="0" y="0"/>
                                </a:moveTo>
                                <a:lnTo>
                                  <a:pt x="1200476" y="0"/>
                                </a:lnTo>
                              </a:path>
                              <a:path w="3804285" h="25400">
                                <a:moveTo>
                                  <a:pt x="0" y="25352"/>
                                </a:moveTo>
                                <a:lnTo>
                                  <a:pt x="1200476" y="25352"/>
                                </a:lnTo>
                              </a:path>
                              <a:path w="3804285" h="25400">
                                <a:moveTo>
                                  <a:pt x="1206813" y="0"/>
                                </a:moveTo>
                                <a:lnTo>
                                  <a:pt x="1835469" y="0"/>
                                </a:lnTo>
                              </a:path>
                              <a:path w="3804285" h="25400">
                                <a:moveTo>
                                  <a:pt x="1206813" y="25352"/>
                                </a:moveTo>
                                <a:lnTo>
                                  <a:pt x="1835469" y="25352"/>
                                </a:lnTo>
                              </a:path>
                              <a:path w="3804285" h="25400">
                                <a:moveTo>
                                  <a:pt x="1841722" y="0"/>
                                </a:moveTo>
                                <a:lnTo>
                                  <a:pt x="2533744" y="0"/>
                                </a:lnTo>
                              </a:path>
                              <a:path w="3804285" h="25400">
                                <a:moveTo>
                                  <a:pt x="1841722" y="25352"/>
                                </a:moveTo>
                                <a:lnTo>
                                  <a:pt x="2533744" y="25352"/>
                                </a:lnTo>
                              </a:path>
                              <a:path w="3804285" h="25400">
                                <a:moveTo>
                                  <a:pt x="2540137" y="0"/>
                                </a:moveTo>
                                <a:lnTo>
                                  <a:pt x="3232437" y="0"/>
                                </a:lnTo>
                              </a:path>
                              <a:path w="3804285" h="25400">
                                <a:moveTo>
                                  <a:pt x="2540137" y="25352"/>
                                </a:moveTo>
                                <a:lnTo>
                                  <a:pt x="3232437" y="25352"/>
                                </a:lnTo>
                              </a:path>
                              <a:path w="3804285" h="25400">
                                <a:moveTo>
                                  <a:pt x="3238690" y="0"/>
                                </a:moveTo>
                                <a:lnTo>
                                  <a:pt x="3803980" y="0"/>
                                </a:lnTo>
                              </a:path>
                              <a:path w="3804285" h="25400">
                                <a:moveTo>
                                  <a:pt x="3238690" y="25352"/>
                                </a:moveTo>
                                <a:lnTo>
                                  <a:pt x="3803980" y="25352"/>
                                </a:lnTo>
                              </a:path>
                            </a:pathLst>
                          </a:custGeom>
                          <a:ln w="6354">
                            <a:solidFill>
                              <a:srgbClr val="000000"/>
                            </a:solidFill>
                            <a:prstDash val="solid"/>
                          </a:ln>
                        </wps:spPr>
                        <wps:bodyPr wrap="square" lIns="0" tIns="0" rIns="0" bIns="0" rtlCol="0">
                          <a:noAutofit/>
                        </wps:bodyPr>
                      </wps:wsp>
                      <wps:wsp>
                        <wps:cNvPr id="124" name="Graphic 124"/>
                        <wps:cNvSpPr/>
                        <wps:spPr>
                          <a:xfrm>
                            <a:off x="-8" y="139784"/>
                            <a:ext cx="3810635" cy="279400"/>
                          </a:xfrm>
                          <a:custGeom>
                            <a:avLst/>
                            <a:gdLst/>
                            <a:ahLst/>
                            <a:cxnLst/>
                            <a:rect l="l" t="t" r="r" b="b"/>
                            <a:pathLst>
                              <a:path w="3810635" h="279400">
                                <a:moveTo>
                                  <a:pt x="2540025" y="139484"/>
                                </a:moveTo>
                                <a:lnTo>
                                  <a:pt x="1841754" y="139484"/>
                                </a:lnTo>
                                <a:lnTo>
                                  <a:pt x="1206817" y="139484"/>
                                </a:lnTo>
                                <a:lnTo>
                                  <a:pt x="0" y="139484"/>
                                </a:lnTo>
                                <a:lnTo>
                                  <a:pt x="0" y="279273"/>
                                </a:lnTo>
                                <a:lnTo>
                                  <a:pt x="1206817" y="279273"/>
                                </a:lnTo>
                                <a:lnTo>
                                  <a:pt x="1841703" y="279273"/>
                                </a:lnTo>
                                <a:lnTo>
                                  <a:pt x="2540025" y="279273"/>
                                </a:lnTo>
                                <a:lnTo>
                                  <a:pt x="2540025" y="139484"/>
                                </a:lnTo>
                                <a:close/>
                              </a:path>
                              <a:path w="3810635" h="279400">
                                <a:moveTo>
                                  <a:pt x="2540025" y="0"/>
                                </a:moveTo>
                                <a:lnTo>
                                  <a:pt x="1841754" y="0"/>
                                </a:lnTo>
                                <a:lnTo>
                                  <a:pt x="1206817" y="0"/>
                                </a:lnTo>
                                <a:lnTo>
                                  <a:pt x="0" y="0"/>
                                </a:lnTo>
                                <a:lnTo>
                                  <a:pt x="0" y="139458"/>
                                </a:lnTo>
                                <a:lnTo>
                                  <a:pt x="1206817" y="139458"/>
                                </a:lnTo>
                                <a:lnTo>
                                  <a:pt x="1841703" y="139458"/>
                                </a:lnTo>
                                <a:lnTo>
                                  <a:pt x="2540025" y="139458"/>
                                </a:lnTo>
                                <a:lnTo>
                                  <a:pt x="2540025" y="0"/>
                                </a:lnTo>
                                <a:close/>
                              </a:path>
                              <a:path w="3810635" h="279400">
                                <a:moveTo>
                                  <a:pt x="3238779" y="139484"/>
                                </a:moveTo>
                                <a:lnTo>
                                  <a:pt x="2540114" y="139484"/>
                                </a:lnTo>
                                <a:lnTo>
                                  <a:pt x="2540114" y="279273"/>
                                </a:lnTo>
                                <a:lnTo>
                                  <a:pt x="3238779" y="279273"/>
                                </a:lnTo>
                                <a:lnTo>
                                  <a:pt x="3238779" y="139484"/>
                                </a:lnTo>
                                <a:close/>
                              </a:path>
                              <a:path w="3810635" h="279400">
                                <a:moveTo>
                                  <a:pt x="3238779" y="0"/>
                                </a:moveTo>
                                <a:lnTo>
                                  <a:pt x="2540114" y="0"/>
                                </a:lnTo>
                                <a:lnTo>
                                  <a:pt x="2540114" y="139458"/>
                                </a:lnTo>
                                <a:lnTo>
                                  <a:pt x="3238779" y="139458"/>
                                </a:lnTo>
                                <a:lnTo>
                                  <a:pt x="3238779" y="0"/>
                                </a:lnTo>
                                <a:close/>
                              </a:path>
                              <a:path w="3810635" h="279400">
                                <a:moveTo>
                                  <a:pt x="3810355" y="139484"/>
                                </a:moveTo>
                                <a:lnTo>
                                  <a:pt x="3238804" y="139484"/>
                                </a:lnTo>
                                <a:lnTo>
                                  <a:pt x="3238804" y="279273"/>
                                </a:lnTo>
                                <a:lnTo>
                                  <a:pt x="3810355" y="279273"/>
                                </a:lnTo>
                                <a:lnTo>
                                  <a:pt x="3810355" y="139484"/>
                                </a:lnTo>
                                <a:close/>
                              </a:path>
                              <a:path w="3810635" h="279400">
                                <a:moveTo>
                                  <a:pt x="3810355" y="0"/>
                                </a:moveTo>
                                <a:lnTo>
                                  <a:pt x="3238804" y="0"/>
                                </a:lnTo>
                                <a:lnTo>
                                  <a:pt x="3238804" y="139458"/>
                                </a:lnTo>
                                <a:lnTo>
                                  <a:pt x="3810355" y="139458"/>
                                </a:lnTo>
                                <a:lnTo>
                                  <a:pt x="3810355" y="0"/>
                                </a:lnTo>
                                <a:close/>
                              </a:path>
                            </a:pathLst>
                          </a:custGeom>
                          <a:solidFill>
                            <a:srgbClr val="FFFFFF"/>
                          </a:solidFill>
                        </wps:spPr>
                        <wps:bodyPr wrap="square" lIns="0" tIns="0" rIns="0" bIns="0" rtlCol="0">
                          <a:noAutofit/>
                        </wps:bodyPr>
                      </wps:wsp>
                      <wps:wsp>
                        <wps:cNvPr id="125" name="Graphic 125"/>
                        <wps:cNvSpPr/>
                        <wps:spPr>
                          <a:xfrm>
                            <a:off x="3169" y="320789"/>
                            <a:ext cx="3804285" cy="25400"/>
                          </a:xfrm>
                          <a:custGeom>
                            <a:avLst/>
                            <a:gdLst/>
                            <a:ahLst/>
                            <a:cxnLst/>
                            <a:rect l="l" t="t" r="r" b="b"/>
                            <a:pathLst>
                              <a:path w="3804285" h="25400">
                                <a:moveTo>
                                  <a:pt x="0" y="0"/>
                                </a:moveTo>
                                <a:lnTo>
                                  <a:pt x="1200476" y="0"/>
                                </a:lnTo>
                              </a:path>
                              <a:path w="3804285" h="25400">
                                <a:moveTo>
                                  <a:pt x="0" y="25352"/>
                                </a:moveTo>
                                <a:lnTo>
                                  <a:pt x="1200476" y="25352"/>
                                </a:lnTo>
                              </a:path>
                              <a:path w="3804285" h="25400">
                                <a:moveTo>
                                  <a:pt x="1206813" y="0"/>
                                </a:moveTo>
                                <a:lnTo>
                                  <a:pt x="1835469" y="0"/>
                                </a:lnTo>
                              </a:path>
                              <a:path w="3804285" h="25400">
                                <a:moveTo>
                                  <a:pt x="1206813" y="25352"/>
                                </a:moveTo>
                                <a:lnTo>
                                  <a:pt x="1835469" y="25352"/>
                                </a:lnTo>
                              </a:path>
                              <a:path w="3804285" h="25400">
                                <a:moveTo>
                                  <a:pt x="1841722" y="0"/>
                                </a:moveTo>
                                <a:lnTo>
                                  <a:pt x="2533744" y="0"/>
                                </a:lnTo>
                              </a:path>
                              <a:path w="3804285" h="25400">
                                <a:moveTo>
                                  <a:pt x="1841722" y="25352"/>
                                </a:moveTo>
                                <a:lnTo>
                                  <a:pt x="2533744" y="25352"/>
                                </a:lnTo>
                              </a:path>
                              <a:path w="3804285" h="25400">
                                <a:moveTo>
                                  <a:pt x="2540137" y="0"/>
                                </a:moveTo>
                                <a:lnTo>
                                  <a:pt x="3232437" y="0"/>
                                </a:lnTo>
                              </a:path>
                              <a:path w="3804285" h="25400">
                                <a:moveTo>
                                  <a:pt x="2540137" y="25352"/>
                                </a:moveTo>
                                <a:lnTo>
                                  <a:pt x="3232437" y="25352"/>
                                </a:lnTo>
                              </a:path>
                              <a:path w="3804285" h="25400">
                                <a:moveTo>
                                  <a:pt x="3238690" y="0"/>
                                </a:moveTo>
                                <a:lnTo>
                                  <a:pt x="3803980" y="0"/>
                                </a:lnTo>
                              </a:path>
                              <a:path w="3804285" h="25400">
                                <a:moveTo>
                                  <a:pt x="3238690" y="25352"/>
                                </a:moveTo>
                                <a:lnTo>
                                  <a:pt x="3803980" y="25352"/>
                                </a:lnTo>
                              </a:path>
                            </a:pathLst>
                          </a:custGeom>
                          <a:ln w="6354">
                            <a:solidFill>
                              <a:srgbClr val="000000"/>
                            </a:solidFill>
                            <a:prstDash val="solid"/>
                          </a:ln>
                        </wps:spPr>
                        <wps:bodyPr wrap="square" lIns="0" tIns="0" rIns="0" bIns="0" rtlCol="0">
                          <a:noAutofit/>
                        </wps:bodyPr>
                      </wps:wsp>
                      <wps:wsp>
                        <wps:cNvPr id="126" name="Graphic 126"/>
                        <wps:cNvSpPr/>
                        <wps:spPr>
                          <a:xfrm>
                            <a:off x="-8" y="419057"/>
                            <a:ext cx="3810635" cy="279400"/>
                          </a:xfrm>
                          <a:custGeom>
                            <a:avLst/>
                            <a:gdLst/>
                            <a:ahLst/>
                            <a:cxnLst/>
                            <a:rect l="l" t="t" r="r" b="b"/>
                            <a:pathLst>
                              <a:path w="3810635" h="279400">
                                <a:moveTo>
                                  <a:pt x="2540025" y="0"/>
                                </a:moveTo>
                                <a:lnTo>
                                  <a:pt x="1841754" y="0"/>
                                </a:lnTo>
                                <a:lnTo>
                                  <a:pt x="1206817" y="0"/>
                                </a:lnTo>
                                <a:lnTo>
                                  <a:pt x="0" y="0"/>
                                </a:lnTo>
                                <a:lnTo>
                                  <a:pt x="0" y="139776"/>
                                </a:lnTo>
                                <a:lnTo>
                                  <a:pt x="0" y="279247"/>
                                </a:lnTo>
                                <a:lnTo>
                                  <a:pt x="1206817" y="279247"/>
                                </a:lnTo>
                                <a:lnTo>
                                  <a:pt x="1841703" y="279247"/>
                                </a:lnTo>
                                <a:lnTo>
                                  <a:pt x="2540025" y="279247"/>
                                </a:lnTo>
                                <a:lnTo>
                                  <a:pt x="2540025" y="139788"/>
                                </a:lnTo>
                                <a:lnTo>
                                  <a:pt x="2540025" y="0"/>
                                </a:lnTo>
                                <a:close/>
                              </a:path>
                              <a:path w="3810635" h="279400">
                                <a:moveTo>
                                  <a:pt x="3238779" y="0"/>
                                </a:moveTo>
                                <a:lnTo>
                                  <a:pt x="2540114" y="0"/>
                                </a:lnTo>
                                <a:lnTo>
                                  <a:pt x="2540114" y="139788"/>
                                </a:lnTo>
                                <a:lnTo>
                                  <a:pt x="2540114" y="279247"/>
                                </a:lnTo>
                                <a:lnTo>
                                  <a:pt x="3238779" y="279247"/>
                                </a:lnTo>
                                <a:lnTo>
                                  <a:pt x="3238779" y="139788"/>
                                </a:lnTo>
                                <a:lnTo>
                                  <a:pt x="3238779" y="0"/>
                                </a:lnTo>
                                <a:close/>
                              </a:path>
                              <a:path w="3810635" h="279400">
                                <a:moveTo>
                                  <a:pt x="3810355" y="0"/>
                                </a:moveTo>
                                <a:lnTo>
                                  <a:pt x="3238804" y="0"/>
                                </a:lnTo>
                                <a:lnTo>
                                  <a:pt x="3238804" y="139788"/>
                                </a:lnTo>
                                <a:lnTo>
                                  <a:pt x="3238804" y="279247"/>
                                </a:lnTo>
                                <a:lnTo>
                                  <a:pt x="3810355" y="279247"/>
                                </a:lnTo>
                                <a:lnTo>
                                  <a:pt x="3810355" y="139788"/>
                                </a:lnTo>
                                <a:lnTo>
                                  <a:pt x="3810355" y="0"/>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174.3pt;margin-top:-12pt;height:55pt;width:300.05pt;mso-position-horizontal-relative:page;z-index:-251641856;mso-width-relative:page;mso-height-relative:page;" coordsize="3810635,698500" o:gfxdata="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">
                <o:lock v:ext="edit" aspectratio="f"/>
                <v:shape id="Graphic 122" o:spid="_x0000_s1026" o:spt="100" style="position:absolute;left:-8;top:7;height:140335;width:3810635;" fillcolor="#FFFFFF" filled="t" stroked="f" coordsize="3810635,140335" o:gfxdata="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tN2grsAAADc&#10;AAAADwAAAAAAAAABACAAAAAiAAAAZHJzL2Rvd25yZXYueG1sUEsBAhQAFAAAAAgAh07iQDMvBZ47&#10;AAAAOQAAABAAAAAAAAAAAQAgAAAACgEAAGRycy9zaGFwZXhtbC54bWxQSwUGAAAAAAYABgBbAQAA&#10;tAMAAAAA&#10;" path="m2540025,0l1841754,0,1206817,0,0,0,0,139788,1206817,139788,1841703,139788,2540025,139788,2540025,0xem3238779,0l2540114,0,2540114,139788,3238779,139788,3238779,0xem3810355,0l3238804,0,3238804,139788,3810355,139788,3810355,0xe">
                  <v:fill on="t" focussize="0,0"/>
                  <v:stroke on="f"/>
                  <v:imagedata o:title=""/>
                  <o:lock v:ext="edit" aspectratio="f"/>
                  <v:textbox inset="0mm,0mm,0mm,0mm"/>
                </v:shape>
                <v:shape id="Graphic 123" o:spid="_x0000_s1026" o:spt="100" style="position:absolute;left:3169;top:41198;height:25400;width:3804285;" filled="f" stroked="t" coordsize="3804285,25400" o:gfxdata="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xa2nn&#10;wAAAANwAAAAPAAAAAAAAAAEAIAAAACIAAABkcnMvZG93bnJldi54bWxQSwECFAAUAAAACACHTuJA&#10;My8FnjsAAAA5AAAAEAAAAAAAAAABACAAAAAPAQAAZHJzL3NoYXBleG1sLnhtbFBLBQYAAAAABgAG&#10;AFsBAAC5AwAAAAA=&#10;" path="m0,0l1200476,0em0,25352l1200476,25352em1206813,0l1835469,0em1206813,25352l1835469,25352em1841722,0l2533744,0em1841722,25352l2533744,25352em2540137,0l3232437,0em2540137,25352l3232437,25352em3238690,0l3803980,0em3238690,25352l3803980,25352e">
                  <v:fill on="f" focussize="0,0"/>
                  <v:stroke weight="0.500314960629921pt" color="#000000" joinstyle="round"/>
                  <v:imagedata o:title=""/>
                  <o:lock v:ext="edit" aspectratio="f"/>
                  <v:textbox inset="0mm,0mm,0mm,0mm"/>
                </v:shape>
                <v:shape id="Graphic 124" o:spid="_x0000_s1026" o:spt="100" style="position:absolute;left:-8;top:139784;height:279400;width:3810635;" fillcolor="#FFFFFF" filled="t" stroked="f" coordsize="3810635,279400" o:gfxdata="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cVxJb4A&#10;AADcAAAADwAAAAAAAAABACAAAAAiAAAAZHJzL2Rvd25yZXYueG1sUEsBAhQAFAAAAAgAh07iQDMv&#10;BZ47AAAAOQAAABAAAAAAAAAAAQAgAAAADQEAAGRycy9zaGFwZXhtbC54bWxQSwUGAAAAAAYABgBb&#10;AQAAtwMAAAAA&#10;" path="m2540025,139484l1841754,139484,1206817,139484,0,139484,0,279273,1206817,279273,1841703,279273,2540025,279273,2540025,139484xem2540025,0l1841754,0,1206817,0,0,0,0,139458,1206817,139458,1841703,139458,2540025,139458,2540025,0xem3238779,139484l2540114,139484,2540114,279273,3238779,279273,3238779,139484xem3238779,0l2540114,0,2540114,139458,3238779,139458,3238779,0xem3810355,139484l3238804,139484,3238804,279273,3810355,279273,3810355,139484xem3810355,0l3238804,0,3238804,139458,3810355,139458,3810355,0xe">
                  <v:fill on="t" focussize="0,0"/>
                  <v:stroke on="f"/>
                  <v:imagedata o:title=""/>
                  <o:lock v:ext="edit" aspectratio="f"/>
                  <v:textbox inset="0mm,0mm,0mm,0mm"/>
                </v:shape>
                <v:shape id="Graphic 125" o:spid="_x0000_s1026" o:spt="100" style="position:absolute;left:3169;top:320789;height:25400;width:3804285;" filled="f" stroked="t" coordsize="3804285,25400" o:gfxdata="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RzlQI&#10;wAAAANwAAAAPAAAAAAAAAAEAIAAAACIAAABkcnMvZG93bnJldi54bWxQSwECFAAUAAAACACHTuJA&#10;My8FnjsAAAA5AAAAEAAAAAAAAAABACAAAAAPAQAAZHJzL3NoYXBleG1sLnhtbFBLBQYAAAAABgAG&#10;AFsBAAC5AwAAAAA=&#10;" path="m0,0l1200476,0em0,25352l1200476,25352em1206813,0l1835469,0em1206813,25352l1835469,25352em1841722,0l2533744,0em1841722,25352l2533744,25352em2540137,0l3232437,0em2540137,25352l3232437,25352em3238690,0l3803980,0em3238690,25352l3803980,25352e">
                  <v:fill on="f" focussize="0,0"/>
                  <v:stroke weight="0.500314960629921pt" color="#000000" joinstyle="round"/>
                  <v:imagedata o:title=""/>
                  <o:lock v:ext="edit" aspectratio="f"/>
                  <v:textbox inset="0mm,0mm,0mm,0mm"/>
                </v:shape>
                <v:shape id="Graphic 126" o:spid="_x0000_s1026" o:spt="100" style="position:absolute;left:-8;top:419057;height:279400;width:3810635;" fillcolor="#FFFFFF" filled="t" stroked="f" coordsize="3810635,279400" o:gfxdata="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ltKyb4A&#10;AADcAAAADwAAAAAAAAABACAAAAAiAAAAZHJzL2Rvd25yZXYueG1sUEsBAhQAFAAAAAgAh07iQDMv&#10;BZ47AAAAOQAAABAAAAAAAAAAAQAgAAAADQEAAGRycy9zaGFwZXhtbC54bWxQSwUGAAAAAAYABgBb&#10;AQAAtwMAAAAA&#10;" path="m2540025,0l1841754,0,1206817,0,0,0,0,139776,0,279247,1206817,279247,1841703,279247,2540025,279247,2540025,139788,2540025,0xem3238779,0l2540114,0,2540114,139788,2540114,279247,3238779,279247,3238779,139788,3238779,0xem3810355,0l3238804,0,3238804,139788,3238804,279247,3810355,279247,3810355,139788,3810355,0xe">
                  <v:fill on="t" focussize="0,0"/>
                  <v:stroke on="f"/>
                  <v:imagedata o:title=""/>
                  <o:lock v:ext="edit" aspectratio="f"/>
                  <v:textbox inset="0mm,0mm,0mm,0mm"/>
                </v:shape>
              </v:group>
            </w:pict>
          </mc:Fallback>
        </mc:AlternateContent>
      </w:r>
      <w:r>
        <w:rPr>
          <w:rFonts w:ascii="Arial MT"/>
          <w:spacing w:val="-2"/>
          <w:sz w:val="18"/>
        </w:rPr>
        <w:t>Variable</w:t>
      </w:r>
      <w:r>
        <w:rPr>
          <w:rFonts w:ascii="Arial MT"/>
          <w:sz w:val="18"/>
        </w:rPr>
        <w:tab/>
      </w:r>
      <w:r>
        <w:rPr>
          <w:rFonts w:ascii="Arial MT"/>
          <w:spacing w:val="-2"/>
          <w:sz w:val="18"/>
        </w:rPr>
        <w:t>Coefficient</w:t>
      </w:r>
      <w:r>
        <w:rPr>
          <w:rFonts w:ascii="Arial MT"/>
          <w:sz w:val="18"/>
        </w:rPr>
        <w:tab/>
      </w:r>
      <w:r>
        <w:rPr>
          <w:rFonts w:ascii="Arial MT"/>
          <w:sz w:val="18"/>
        </w:rPr>
        <w:t>Std.</w:t>
      </w:r>
      <w:r>
        <w:rPr>
          <w:rFonts w:ascii="Arial MT"/>
          <w:spacing w:val="-4"/>
          <w:sz w:val="18"/>
        </w:rPr>
        <w:t xml:space="preserve"> </w:t>
      </w:r>
      <w:r>
        <w:rPr>
          <w:rFonts w:ascii="Arial MT"/>
          <w:spacing w:val="-2"/>
          <w:sz w:val="18"/>
        </w:rPr>
        <w:t>Error</w:t>
      </w:r>
      <w:r>
        <w:rPr>
          <w:rFonts w:ascii="Arial MT"/>
          <w:sz w:val="18"/>
        </w:rPr>
        <w:tab/>
      </w:r>
      <w:r>
        <w:rPr>
          <w:rFonts w:ascii="Arial MT"/>
          <w:sz w:val="18"/>
        </w:rPr>
        <w:t>t-</w:t>
      </w:r>
      <w:r>
        <w:rPr>
          <w:rFonts w:ascii="Arial MT"/>
          <w:spacing w:val="-2"/>
          <w:sz w:val="18"/>
        </w:rPr>
        <w:t>Statistic</w:t>
      </w:r>
      <w:r>
        <w:rPr>
          <w:rFonts w:ascii="Arial MT"/>
          <w:sz w:val="18"/>
        </w:rPr>
        <w:tab/>
      </w:r>
      <w:r>
        <w:rPr>
          <w:rFonts w:ascii="Arial MT"/>
          <w:spacing w:val="-2"/>
          <w:sz w:val="18"/>
        </w:rPr>
        <w:t>Prob.</w:t>
      </w:r>
    </w:p>
    <w:p w14:paraId="744ACB68">
      <w:pPr>
        <w:pStyle w:val="6"/>
        <w:spacing w:before="26"/>
        <w:rPr>
          <w:rFonts w:ascii="Arial MT"/>
          <w:sz w:val="18"/>
        </w:rPr>
      </w:pPr>
    </w:p>
    <w:p w14:paraId="5E810AEF">
      <w:pPr>
        <w:tabs>
          <w:tab w:val="left" w:pos="3916"/>
          <w:tab w:val="left" w:pos="5017"/>
          <w:tab w:val="left" w:pos="6116"/>
          <w:tab w:val="left" w:pos="7217"/>
        </w:tabs>
        <w:spacing w:before="0"/>
        <w:ind w:left="2676" w:right="0" w:firstLine="0"/>
        <w:jc w:val="left"/>
        <w:rPr>
          <w:rFonts w:ascii="Arial MT"/>
          <w:sz w:val="18"/>
        </w:rPr>
      </w:pPr>
      <w:r>
        <w:rPr>
          <w:rFonts w:ascii="Arial MT"/>
          <w:spacing w:val="-10"/>
          <w:sz w:val="18"/>
        </w:rPr>
        <w:t>C</w:t>
      </w:r>
      <w:r>
        <w:rPr>
          <w:rFonts w:ascii="Arial MT"/>
          <w:sz w:val="18"/>
        </w:rPr>
        <w:tab/>
      </w:r>
      <w:r>
        <w:rPr>
          <w:rFonts w:ascii="Arial MT"/>
          <w:spacing w:val="-2"/>
          <w:sz w:val="18"/>
        </w:rPr>
        <w:t>9.224915</w:t>
      </w:r>
      <w:r>
        <w:rPr>
          <w:rFonts w:ascii="Arial MT"/>
          <w:sz w:val="18"/>
        </w:rPr>
        <w:tab/>
      </w:r>
      <w:r>
        <w:rPr>
          <w:rFonts w:ascii="Arial MT"/>
          <w:spacing w:val="-2"/>
          <w:sz w:val="18"/>
        </w:rPr>
        <w:t>3.268521</w:t>
      </w:r>
      <w:r>
        <w:rPr>
          <w:rFonts w:ascii="Arial MT"/>
          <w:sz w:val="18"/>
        </w:rPr>
        <w:tab/>
      </w:r>
      <w:r>
        <w:rPr>
          <w:rFonts w:ascii="Arial MT"/>
          <w:spacing w:val="-2"/>
          <w:sz w:val="18"/>
        </w:rPr>
        <w:t>2.822351</w:t>
      </w:r>
      <w:r>
        <w:rPr>
          <w:rFonts w:ascii="Arial MT"/>
          <w:sz w:val="18"/>
        </w:rPr>
        <w:tab/>
      </w:r>
      <w:r>
        <w:rPr>
          <w:rFonts w:ascii="Arial MT"/>
          <w:spacing w:val="-2"/>
          <w:sz w:val="18"/>
        </w:rPr>
        <w:t>0.0078</w:t>
      </w:r>
    </w:p>
    <w:p w14:paraId="3BEF685E">
      <w:pPr>
        <w:tabs>
          <w:tab w:val="left" w:pos="3857"/>
          <w:tab w:val="left" w:pos="5017"/>
          <w:tab w:val="left" w:pos="6057"/>
          <w:tab w:val="left" w:pos="7217"/>
        </w:tabs>
        <w:spacing w:before="13"/>
        <w:ind w:left="2637" w:right="0" w:firstLine="0"/>
        <w:jc w:val="left"/>
        <w:rPr>
          <w:rFonts w:ascii="Arial MT"/>
          <w:sz w:val="18"/>
        </w:rPr>
      </w:pPr>
      <w:r>
        <w:rPr>
          <w:rFonts w:ascii="Arial MT"/>
          <w:spacing w:val="-5"/>
          <w:sz w:val="18"/>
        </w:rPr>
        <w:t>X1</w:t>
      </w:r>
      <w:r>
        <w:rPr>
          <w:rFonts w:ascii="Arial MT"/>
          <w:sz w:val="18"/>
        </w:rPr>
        <w:tab/>
      </w:r>
      <w:r>
        <w:rPr>
          <w:rFonts w:ascii="Arial MT"/>
          <w:sz w:val="18"/>
        </w:rPr>
        <w:t>-</w:t>
      </w:r>
      <w:r>
        <w:rPr>
          <w:rFonts w:ascii="Arial MT"/>
          <w:spacing w:val="-2"/>
          <w:sz w:val="18"/>
        </w:rPr>
        <w:t>3.689066</w:t>
      </w:r>
      <w:r>
        <w:rPr>
          <w:rFonts w:ascii="Arial MT"/>
          <w:sz w:val="18"/>
        </w:rPr>
        <w:tab/>
      </w:r>
      <w:r>
        <w:rPr>
          <w:rFonts w:ascii="Arial MT"/>
          <w:spacing w:val="-2"/>
          <w:sz w:val="18"/>
        </w:rPr>
        <w:t>4.247779</w:t>
      </w:r>
      <w:r>
        <w:rPr>
          <w:rFonts w:ascii="Arial MT"/>
          <w:sz w:val="18"/>
        </w:rPr>
        <w:tab/>
      </w:r>
      <w:r>
        <w:rPr>
          <w:rFonts w:ascii="Arial MT"/>
          <w:sz w:val="18"/>
        </w:rPr>
        <w:t>-</w:t>
      </w:r>
      <w:r>
        <w:rPr>
          <w:rFonts w:ascii="Arial MT"/>
          <w:spacing w:val="-2"/>
          <w:sz w:val="18"/>
        </w:rPr>
        <w:t>0.868470</w:t>
      </w:r>
      <w:r>
        <w:rPr>
          <w:rFonts w:ascii="Arial MT"/>
          <w:sz w:val="18"/>
        </w:rPr>
        <w:tab/>
      </w:r>
      <w:r>
        <w:rPr>
          <w:rFonts w:ascii="Arial MT"/>
          <w:spacing w:val="-2"/>
          <w:sz w:val="18"/>
        </w:rPr>
        <w:t>0.3911</w:t>
      </w:r>
    </w:p>
    <w:p w14:paraId="6D331A01">
      <w:pPr>
        <w:tabs>
          <w:tab w:val="left" w:pos="3857"/>
          <w:tab w:val="left" w:pos="5017"/>
          <w:tab w:val="left" w:pos="6057"/>
          <w:tab w:val="left" w:pos="7217"/>
        </w:tabs>
        <w:spacing w:before="13"/>
        <w:ind w:left="2637" w:right="0" w:firstLine="0"/>
        <w:jc w:val="left"/>
        <w:rPr>
          <w:rFonts w:ascii="Arial MT"/>
          <w:sz w:val="18"/>
        </w:rPr>
      </w:pPr>
      <w:r>
        <w:rPr>
          <w:rFonts w:ascii="Arial MT"/>
          <w:spacing w:val="-5"/>
          <w:sz w:val="18"/>
        </w:rPr>
        <w:t>X2</w:t>
      </w:r>
      <w:r>
        <w:rPr>
          <w:rFonts w:ascii="Arial MT"/>
          <w:sz w:val="18"/>
        </w:rPr>
        <w:tab/>
      </w:r>
      <w:r>
        <w:rPr>
          <w:rFonts w:ascii="Arial MT"/>
          <w:spacing w:val="-2"/>
          <w:sz w:val="18"/>
        </w:rPr>
        <w:t>-11.60621</w:t>
      </w:r>
      <w:r>
        <w:rPr>
          <w:rFonts w:ascii="Arial MT"/>
          <w:sz w:val="18"/>
        </w:rPr>
        <w:tab/>
      </w:r>
      <w:r>
        <w:rPr>
          <w:rFonts w:ascii="Arial MT"/>
          <w:spacing w:val="-2"/>
          <w:sz w:val="18"/>
        </w:rPr>
        <w:t>2.899143</w:t>
      </w:r>
      <w:r>
        <w:rPr>
          <w:rFonts w:ascii="Arial MT"/>
          <w:sz w:val="18"/>
        </w:rPr>
        <w:tab/>
      </w:r>
      <w:r>
        <w:rPr>
          <w:rFonts w:ascii="Arial MT"/>
          <w:sz w:val="18"/>
        </w:rPr>
        <w:t>-</w:t>
      </w:r>
      <w:r>
        <w:rPr>
          <w:rFonts w:ascii="Arial MT"/>
          <w:spacing w:val="-2"/>
          <w:sz w:val="18"/>
        </w:rPr>
        <w:t>4.003326</w:t>
      </w:r>
      <w:r>
        <w:rPr>
          <w:rFonts w:ascii="Arial MT"/>
          <w:sz w:val="18"/>
        </w:rPr>
        <w:tab/>
      </w:r>
      <w:r>
        <w:rPr>
          <w:rFonts w:ascii="Arial MT"/>
          <w:spacing w:val="-2"/>
          <w:sz w:val="18"/>
        </w:rPr>
        <w:t>0.0003</w:t>
      </w:r>
    </w:p>
    <w:p w14:paraId="0B40CABD">
      <w:pPr>
        <w:tabs>
          <w:tab w:val="left" w:pos="3916"/>
          <w:tab w:val="left" w:pos="5017"/>
          <w:tab w:val="left" w:pos="6116"/>
          <w:tab w:val="left" w:pos="7217"/>
        </w:tabs>
        <w:spacing w:before="13"/>
        <w:ind w:left="2637" w:right="0" w:firstLine="0"/>
        <w:jc w:val="left"/>
        <w:rPr>
          <w:rFonts w:ascii="Arial MT"/>
          <w:sz w:val="18"/>
        </w:rPr>
      </w:pPr>
      <w:r>
        <w:rPr>
          <w:rFonts w:ascii="Arial MT"/>
          <w:sz w:val="18"/>
        </w:rPr>
        <mc:AlternateContent>
          <mc:Choice Requires="wps">
            <w:drawing>
              <wp:anchor distT="0" distB="0" distL="0" distR="0" simplePos="0" relativeHeight="251685888" behindDoc="1" locked="0" layoutInCell="1" allowOverlap="1">
                <wp:simplePos x="0" y="0"/>
                <wp:positionH relativeFrom="page">
                  <wp:posOffset>2216785</wp:posOffset>
                </wp:positionH>
                <wp:positionV relativeFrom="paragraph">
                  <wp:posOffset>175895</wp:posOffset>
                </wp:positionV>
                <wp:extent cx="3804285" cy="25400"/>
                <wp:effectExtent l="0" t="0" r="0" b="0"/>
                <wp:wrapTopAndBottom/>
                <wp:docPr id="127" name="Graphic 127"/>
                <wp:cNvGraphicFramePr/>
                <a:graphic xmlns:a="http://schemas.openxmlformats.org/drawingml/2006/main">
                  <a:graphicData uri="http://schemas.microsoft.com/office/word/2010/wordprocessingShape">
                    <wps:wsp>
                      <wps:cNvSpPr/>
                      <wps:spPr>
                        <a:xfrm>
                          <a:off x="0" y="0"/>
                          <a:ext cx="3804285" cy="25400"/>
                        </a:xfrm>
                        <a:custGeom>
                          <a:avLst/>
                          <a:gdLst/>
                          <a:ahLst/>
                          <a:cxnLst/>
                          <a:rect l="l" t="t" r="r" b="b"/>
                          <a:pathLst>
                            <a:path w="3804285" h="25400">
                              <a:moveTo>
                                <a:pt x="0" y="0"/>
                              </a:moveTo>
                              <a:lnTo>
                                <a:pt x="1200476" y="0"/>
                              </a:lnTo>
                            </a:path>
                            <a:path w="3804285" h="25400">
                              <a:moveTo>
                                <a:pt x="0" y="25355"/>
                              </a:moveTo>
                              <a:lnTo>
                                <a:pt x="1200476" y="25355"/>
                              </a:lnTo>
                            </a:path>
                            <a:path w="3804285" h="25400">
                              <a:moveTo>
                                <a:pt x="1206813" y="0"/>
                              </a:moveTo>
                              <a:lnTo>
                                <a:pt x="1835469" y="0"/>
                              </a:lnTo>
                            </a:path>
                            <a:path w="3804285" h="25400">
                              <a:moveTo>
                                <a:pt x="1206813" y="25355"/>
                              </a:moveTo>
                              <a:lnTo>
                                <a:pt x="1835469" y="25355"/>
                              </a:lnTo>
                            </a:path>
                            <a:path w="3804285" h="25400">
                              <a:moveTo>
                                <a:pt x="1841722" y="0"/>
                              </a:moveTo>
                              <a:lnTo>
                                <a:pt x="2533744" y="0"/>
                              </a:lnTo>
                            </a:path>
                            <a:path w="3804285" h="25400">
                              <a:moveTo>
                                <a:pt x="1841722" y="25355"/>
                              </a:moveTo>
                              <a:lnTo>
                                <a:pt x="2533744" y="25355"/>
                              </a:lnTo>
                            </a:path>
                            <a:path w="3804285" h="25400">
                              <a:moveTo>
                                <a:pt x="2540137" y="0"/>
                              </a:moveTo>
                              <a:lnTo>
                                <a:pt x="3232437" y="0"/>
                              </a:lnTo>
                            </a:path>
                            <a:path w="3804285" h="25400">
                              <a:moveTo>
                                <a:pt x="2540137" y="25355"/>
                              </a:moveTo>
                              <a:lnTo>
                                <a:pt x="3232437" y="25355"/>
                              </a:lnTo>
                            </a:path>
                            <a:path w="3804285" h="25400">
                              <a:moveTo>
                                <a:pt x="3238690" y="0"/>
                              </a:moveTo>
                              <a:lnTo>
                                <a:pt x="3803980" y="0"/>
                              </a:lnTo>
                            </a:path>
                            <a:path w="3804285" h="25400">
                              <a:moveTo>
                                <a:pt x="3238690" y="25355"/>
                              </a:moveTo>
                              <a:lnTo>
                                <a:pt x="3803980" y="25355"/>
                              </a:lnTo>
                            </a:path>
                          </a:pathLst>
                        </a:custGeom>
                        <a:ln w="6354">
                          <a:solidFill>
                            <a:srgbClr val="000000"/>
                          </a:solidFill>
                          <a:prstDash val="solid"/>
                        </a:ln>
                      </wps:spPr>
                      <wps:bodyPr wrap="square" lIns="0" tIns="0" rIns="0" bIns="0" rtlCol="0">
                        <a:noAutofit/>
                      </wps:bodyPr>
                    </wps:wsp>
                  </a:graphicData>
                </a:graphic>
              </wp:anchor>
            </w:drawing>
          </mc:Choice>
          <mc:Fallback>
            <w:pict>
              <v:shape id="Graphic 127" o:spid="_x0000_s1026" o:spt="100" style="position:absolute;left:0pt;margin-left:174.55pt;margin-top:13.85pt;height:2pt;width:299.55pt;mso-position-horizontal-relative:page;mso-wrap-distance-bottom:0pt;mso-wrap-distance-top:0pt;z-index:-251630592;mso-width-relative:page;mso-height-relative:page;" filled="f" stroked="t" coordsize="3804285,25400" o:gfxdata="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" path="m0,0l1200476,0em0,25355l1200476,25355em1206813,0l1835469,0em1206813,25355l1835469,25355em1841722,0l2533744,0em1841722,25355l2533744,25355em2540137,0l3232437,0em2540137,25355l3232437,25355em3238690,0l3803980,0em3238690,25355l3803980,25355e">
                <v:fill on="f" focussize="0,0"/>
                <v:stroke weight="0.500314960629921pt" color="#000000" joinstyle="round"/>
                <v:imagedata o:title=""/>
                <o:lock v:ext="edit" aspectratio="f"/>
                <v:textbox inset="0mm,0mm,0mm,0mm"/>
                <w10:wrap type="topAndBottom"/>
              </v:shape>
            </w:pict>
          </mc:Fallback>
        </mc:AlternateContent>
      </w:r>
      <w:r>
        <w:rPr>
          <w:rFonts w:ascii="Arial MT"/>
          <w:spacing w:val="-5"/>
          <w:sz w:val="18"/>
        </w:rPr>
        <w:t>X3</w:t>
      </w:r>
      <w:r>
        <w:rPr>
          <w:rFonts w:ascii="Arial MT"/>
          <w:sz w:val="18"/>
        </w:rPr>
        <w:tab/>
      </w:r>
      <w:r>
        <w:rPr>
          <w:rFonts w:ascii="Arial MT"/>
          <w:spacing w:val="-2"/>
          <w:sz w:val="18"/>
        </w:rPr>
        <w:t>5.570174</w:t>
      </w:r>
      <w:r>
        <w:rPr>
          <w:rFonts w:ascii="Arial MT"/>
          <w:sz w:val="18"/>
        </w:rPr>
        <w:tab/>
      </w:r>
      <w:r>
        <w:rPr>
          <w:rFonts w:ascii="Arial MT"/>
          <w:spacing w:val="-2"/>
          <w:sz w:val="18"/>
        </w:rPr>
        <w:t>1.333264</w:t>
      </w:r>
      <w:r>
        <w:rPr>
          <w:rFonts w:ascii="Arial MT"/>
          <w:sz w:val="18"/>
        </w:rPr>
        <w:tab/>
      </w:r>
      <w:r>
        <w:rPr>
          <w:rFonts w:ascii="Arial MT"/>
          <w:spacing w:val="-2"/>
          <w:sz w:val="18"/>
        </w:rPr>
        <w:t>4.177849</w:t>
      </w:r>
      <w:r>
        <w:rPr>
          <w:rFonts w:ascii="Arial MT"/>
          <w:sz w:val="18"/>
        </w:rPr>
        <w:tab/>
      </w:r>
      <w:r>
        <w:rPr>
          <w:rFonts w:ascii="Arial MT"/>
          <w:spacing w:val="-2"/>
          <w:sz w:val="18"/>
        </w:rPr>
        <w:t>0.0002</w:t>
      </w:r>
    </w:p>
    <w:p w14:paraId="74704743">
      <w:pPr>
        <w:pStyle w:val="6"/>
        <w:spacing w:before="61"/>
        <w:ind w:left="1790"/>
      </w:pPr>
      <w:r>
        <w:t>Sumber:</w:t>
      </w:r>
      <w:r>
        <w:rPr>
          <w:spacing w:val="-4"/>
        </w:rPr>
        <w:t xml:space="preserve"> </w:t>
      </w:r>
      <w:r>
        <w:t>hasil</w:t>
      </w:r>
      <w:r>
        <w:rPr>
          <w:spacing w:val="-4"/>
        </w:rPr>
        <w:t xml:space="preserve"> </w:t>
      </w:r>
      <w:r>
        <w:t>output</w:t>
      </w:r>
      <w:r>
        <w:rPr>
          <w:spacing w:val="-6"/>
        </w:rPr>
        <w:t xml:space="preserve"> </w:t>
      </w:r>
      <w:r>
        <w:t>EViews,</w:t>
      </w:r>
      <w:r>
        <w:rPr>
          <w:spacing w:val="-4"/>
        </w:rPr>
        <w:t xml:space="preserve"> </w:t>
      </w:r>
      <w:r>
        <w:t>data</w:t>
      </w:r>
      <w:r>
        <w:rPr>
          <w:spacing w:val="-4"/>
        </w:rPr>
        <w:t xml:space="preserve"> </w:t>
      </w:r>
      <w:r>
        <w:t>diolah</w:t>
      </w:r>
      <w:r>
        <w:rPr>
          <w:spacing w:val="-3"/>
        </w:rPr>
        <w:t xml:space="preserve"> </w:t>
      </w:r>
      <w:r>
        <w:rPr>
          <w:spacing w:val="-4"/>
        </w:rPr>
        <w:t>2025</w:t>
      </w:r>
    </w:p>
    <w:p w14:paraId="58565360">
      <w:pPr>
        <w:pStyle w:val="6"/>
      </w:pPr>
    </w:p>
    <w:p w14:paraId="6B3CB52E">
      <w:pPr>
        <w:pStyle w:val="6"/>
        <w:spacing w:line="480" w:lineRule="auto"/>
        <w:ind w:left="568" w:right="141" w:firstLine="720"/>
        <w:jc w:val="both"/>
      </w:pPr>
      <w:r>
        <w:t xml:space="preserve">Berdasarkan tabel diatas, perhitungan uji t dapat dilihat hasil pengujian parsial terhadap variabel </w:t>
      </w:r>
      <w:r>
        <w:rPr>
          <w:i/>
        </w:rPr>
        <w:t xml:space="preserve">good corporate governance, </w:t>
      </w:r>
      <w:r>
        <w:t>struktur modal dan rasio profitabilitas terhadap variabel nilai perusahaan dapat dilakukan sebagai berikut:</w:t>
      </w:r>
    </w:p>
    <w:p w14:paraId="2D925109">
      <w:pPr>
        <w:pStyle w:val="6"/>
        <w:spacing w:after="0" w:line="480" w:lineRule="auto"/>
        <w:jc w:val="both"/>
        <w:sectPr>
          <w:pgSz w:w="11910" w:h="16840"/>
          <w:pgMar w:top="1920" w:right="1559" w:bottom="280" w:left="1700" w:header="993" w:footer="0" w:gutter="0"/>
          <w:cols w:space="720" w:num="1"/>
        </w:sectPr>
      </w:pPr>
    </w:p>
    <w:p w14:paraId="10B50760">
      <w:pPr>
        <w:pStyle w:val="6"/>
        <w:spacing w:before="53"/>
      </w:pPr>
    </w:p>
    <w:p w14:paraId="4AEDEB20">
      <w:pPr>
        <w:pStyle w:val="8"/>
        <w:numPr>
          <w:ilvl w:val="0"/>
          <w:numId w:val="5"/>
        </w:numPr>
        <w:tabs>
          <w:tab w:val="left" w:pos="1070"/>
        </w:tabs>
        <w:spacing w:before="0" w:after="0" w:line="240" w:lineRule="auto"/>
        <w:ind w:left="1070" w:right="0" w:hanging="360"/>
        <w:jc w:val="both"/>
        <w:rPr>
          <w:sz w:val="24"/>
        </w:rPr>
      </w:pPr>
      <w:r>
        <w:rPr>
          <w:sz w:val="24"/>
        </w:rPr>
        <w:t>Pengaruh</w:t>
      </w:r>
      <w:r>
        <w:rPr>
          <w:spacing w:val="-4"/>
          <w:sz w:val="24"/>
        </w:rPr>
        <w:t xml:space="preserve"> </w:t>
      </w:r>
      <w:r>
        <w:rPr>
          <w:i/>
          <w:sz w:val="24"/>
        </w:rPr>
        <w:t>Good</w:t>
      </w:r>
      <w:r>
        <w:rPr>
          <w:i/>
          <w:spacing w:val="-1"/>
          <w:sz w:val="24"/>
        </w:rPr>
        <w:t xml:space="preserve"> </w:t>
      </w:r>
      <w:r>
        <w:rPr>
          <w:i/>
          <w:sz w:val="24"/>
        </w:rPr>
        <w:t>Corporate</w:t>
      </w:r>
      <w:r>
        <w:rPr>
          <w:i/>
          <w:spacing w:val="-2"/>
          <w:sz w:val="24"/>
        </w:rPr>
        <w:t xml:space="preserve"> </w:t>
      </w:r>
      <w:r>
        <w:rPr>
          <w:i/>
          <w:sz w:val="24"/>
        </w:rPr>
        <w:t>Governance</w:t>
      </w:r>
      <w:r>
        <w:rPr>
          <w:i/>
          <w:spacing w:val="-1"/>
          <w:sz w:val="24"/>
        </w:rPr>
        <w:t xml:space="preserve"> </w:t>
      </w:r>
      <w:r>
        <w:rPr>
          <w:sz w:val="24"/>
        </w:rPr>
        <w:t>terhadap</w:t>
      </w:r>
      <w:r>
        <w:rPr>
          <w:spacing w:val="1"/>
          <w:sz w:val="24"/>
        </w:rPr>
        <w:t xml:space="preserve"> </w:t>
      </w:r>
      <w:r>
        <w:rPr>
          <w:sz w:val="24"/>
        </w:rPr>
        <w:t xml:space="preserve">Nilai </w:t>
      </w:r>
      <w:r>
        <w:rPr>
          <w:spacing w:val="-2"/>
          <w:sz w:val="24"/>
        </w:rPr>
        <w:t>Perusahaan</w:t>
      </w:r>
    </w:p>
    <w:p w14:paraId="38F26453">
      <w:pPr>
        <w:pStyle w:val="6"/>
      </w:pPr>
    </w:p>
    <w:p w14:paraId="0FE6EFF3">
      <w:pPr>
        <w:pStyle w:val="6"/>
        <w:spacing w:line="480" w:lineRule="auto"/>
        <w:ind w:left="1070" w:right="137"/>
        <w:jc w:val="both"/>
      </w:pPr>
      <w:r>
        <w:drawing>
          <wp:anchor distT="0" distB="0" distL="0" distR="0" simplePos="0" relativeHeight="251675648" behindDoc="1" locked="0" layoutInCell="1" allowOverlap="1">
            <wp:simplePos x="0" y="0"/>
            <wp:positionH relativeFrom="page">
              <wp:posOffset>1456055</wp:posOffset>
            </wp:positionH>
            <wp:positionV relativeFrom="paragraph">
              <wp:posOffset>1250315</wp:posOffset>
            </wp:positionV>
            <wp:extent cx="4667250" cy="4591050"/>
            <wp:effectExtent l="0" t="0" r="0" b="0"/>
            <wp:wrapNone/>
            <wp:docPr id="128" name="Image 128"/>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7" cstate="print"/>
                    <a:stretch>
                      <a:fillRect/>
                    </a:stretch>
                  </pic:blipFill>
                  <pic:spPr>
                    <a:xfrm>
                      <a:off x="0" y="0"/>
                      <a:ext cx="4667249" cy="4591049"/>
                    </a:xfrm>
                    <a:prstGeom prst="rect">
                      <a:avLst/>
                    </a:prstGeom>
                  </pic:spPr>
                </pic:pic>
              </a:graphicData>
            </a:graphic>
          </wp:anchor>
        </w:drawing>
      </w:r>
      <w:r>
        <w:t xml:space="preserve">Hasil pengujian analisis regresi data panel menunjukkan t statistik untuk variabel independent </w:t>
      </w:r>
      <w:r>
        <w:rPr>
          <w:i/>
        </w:rPr>
        <w:t xml:space="preserve">good corporate governance </w:t>
      </w:r>
      <w:r>
        <w:t>(X1) adalah sebesar 0.868470, sementara nilai t tabel dengan ɑ = 5%, dimana nilai t tabel adalah sebesar</w:t>
      </w:r>
      <w:r>
        <w:rPr>
          <w:spacing w:val="-13"/>
        </w:rPr>
        <w:t xml:space="preserve"> </w:t>
      </w:r>
      <w:r>
        <w:t>1.672</w:t>
      </w:r>
      <w:r>
        <w:rPr>
          <w:spacing w:val="-13"/>
        </w:rPr>
        <w:t xml:space="preserve"> </w:t>
      </w:r>
      <w:r>
        <w:t>yang</w:t>
      </w:r>
      <w:r>
        <w:rPr>
          <w:spacing w:val="-13"/>
        </w:rPr>
        <w:t xml:space="preserve"> </w:t>
      </w:r>
      <w:r>
        <w:t>berarti</w:t>
      </w:r>
      <w:r>
        <w:rPr>
          <w:spacing w:val="-12"/>
        </w:rPr>
        <w:t xml:space="preserve"> </w:t>
      </w:r>
      <w:r>
        <w:t>bahwa</w:t>
      </w:r>
      <w:r>
        <w:rPr>
          <w:spacing w:val="-13"/>
        </w:rPr>
        <w:t xml:space="preserve"> </w:t>
      </w:r>
      <w:r>
        <w:t>nilai</w:t>
      </w:r>
      <w:r>
        <w:rPr>
          <w:spacing w:val="-12"/>
        </w:rPr>
        <w:t xml:space="preserve"> </w:t>
      </w:r>
      <w:r>
        <w:t>t</w:t>
      </w:r>
      <w:r>
        <w:rPr>
          <w:spacing w:val="-12"/>
        </w:rPr>
        <w:t xml:space="preserve"> </w:t>
      </w:r>
      <w:r>
        <w:t>statistik</w:t>
      </w:r>
      <w:r>
        <w:rPr>
          <w:spacing w:val="-12"/>
        </w:rPr>
        <w:t xml:space="preserve"> </w:t>
      </w:r>
      <w:r>
        <w:t>lebih</w:t>
      </w:r>
      <w:r>
        <w:rPr>
          <w:spacing w:val="-13"/>
        </w:rPr>
        <w:t xml:space="preserve"> </w:t>
      </w:r>
      <w:r>
        <w:t>kecil</w:t>
      </w:r>
      <w:r>
        <w:rPr>
          <w:spacing w:val="-12"/>
        </w:rPr>
        <w:t xml:space="preserve"> </w:t>
      </w:r>
      <w:r>
        <w:t>dari</w:t>
      </w:r>
      <w:r>
        <w:rPr>
          <w:spacing w:val="-11"/>
        </w:rPr>
        <w:t xml:space="preserve"> </w:t>
      </w:r>
      <w:r>
        <w:t>t</w:t>
      </w:r>
      <w:r>
        <w:rPr>
          <w:spacing w:val="-11"/>
        </w:rPr>
        <w:t xml:space="preserve"> </w:t>
      </w:r>
      <w:r>
        <w:t>tabel</w:t>
      </w:r>
      <w:r>
        <w:rPr>
          <w:spacing w:val="-10"/>
        </w:rPr>
        <w:t xml:space="preserve"> </w:t>
      </w:r>
      <w:r>
        <w:rPr>
          <w:spacing w:val="-2"/>
        </w:rPr>
        <w:t>(0.8684</w:t>
      </w:r>
    </w:p>
    <w:p w14:paraId="069A772C">
      <w:pPr>
        <w:pStyle w:val="6"/>
        <w:spacing w:before="1" w:line="480" w:lineRule="auto"/>
        <w:ind w:left="1070" w:right="136"/>
        <w:jc w:val="both"/>
      </w:pPr>
      <w:r>
        <w:t>&lt;</w:t>
      </w:r>
      <w:r>
        <w:rPr>
          <w:spacing w:val="-15"/>
        </w:rPr>
        <w:t xml:space="preserve"> </w:t>
      </w:r>
      <w:r>
        <w:t>1.672),</w:t>
      </w:r>
      <w:r>
        <w:rPr>
          <w:spacing w:val="-15"/>
        </w:rPr>
        <w:t xml:space="preserve"> </w:t>
      </w:r>
      <w:r>
        <w:t>kemudian</w:t>
      </w:r>
      <w:r>
        <w:rPr>
          <w:spacing w:val="-15"/>
        </w:rPr>
        <w:t xml:space="preserve"> </w:t>
      </w:r>
      <w:r>
        <w:t>dilihat</w:t>
      </w:r>
      <w:r>
        <w:rPr>
          <w:spacing w:val="-15"/>
        </w:rPr>
        <w:t xml:space="preserve"> </w:t>
      </w:r>
      <w:r>
        <w:t>dari</w:t>
      </w:r>
      <w:r>
        <w:rPr>
          <w:spacing w:val="-15"/>
        </w:rPr>
        <w:t xml:space="preserve"> </w:t>
      </w:r>
      <w:r>
        <w:t>nilai</w:t>
      </w:r>
      <w:r>
        <w:rPr>
          <w:spacing w:val="-15"/>
        </w:rPr>
        <w:t xml:space="preserve"> </w:t>
      </w:r>
      <w:r>
        <w:t>sig.</w:t>
      </w:r>
      <w:r>
        <w:rPr>
          <w:spacing w:val="-15"/>
        </w:rPr>
        <w:t xml:space="preserve"> </w:t>
      </w:r>
      <w:r>
        <w:t>0.3911</w:t>
      </w:r>
      <w:r>
        <w:rPr>
          <w:spacing w:val="-13"/>
        </w:rPr>
        <w:t xml:space="preserve"> </w:t>
      </w:r>
      <w:r>
        <w:t>&gt;</w:t>
      </w:r>
      <w:r>
        <w:rPr>
          <w:spacing w:val="-14"/>
        </w:rPr>
        <w:t xml:space="preserve"> </w:t>
      </w:r>
      <w:r>
        <w:t>0.005</w:t>
      </w:r>
      <w:r>
        <w:rPr>
          <w:spacing w:val="-14"/>
        </w:rPr>
        <w:t xml:space="preserve"> </w:t>
      </w:r>
      <w:r>
        <w:t>maka</w:t>
      </w:r>
      <w:r>
        <w:rPr>
          <w:spacing w:val="-14"/>
        </w:rPr>
        <w:t xml:space="preserve"> </w:t>
      </w:r>
      <w:r>
        <w:t>H0</w:t>
      </w:r>
      <w:r>
        <w:rPr>
          <w:spacing w:val="-13"/>
        </w:rPr>
        <w:t xml:space="preserve"> </w:t>
      </w:r>
      <w:r>
        <w:t>diterima</w:t>
      </w:r>
      <w:r>
        <w:rPr>
          <w:spacing w:val="-15"/>
        </w:rPr>
        <w:t xml:space="preserve"> </w:t>
      </w:r>
      <w:r>
        <w:t xml:space="preserve">dan Ha ditolak. Hal ini berarti bahwa variabel </w:t>
      </w:r>
      <w:r>
        <w:rPr>
          <w:i/>
        </w:rPr>
        <w:t xml:space="preserve">good corporate governance </w:t>
      </w:r>
      <w:r>
        <w:t>(X1) tidak</w:t>
      </w:r>
      <w:r>
        <w:rPr>
          <w:spacing w:val="-4"/>
        </w:rPr>
        <w:t xml:space="preserve"> </w:t>
      </w:r>
      <w:r>
        <w:t>memiliki</w:t>
      </w:r>
      <w:r>
        <w:rPr>
          <w:spacing w:val="-1"/>
        </w:rPr>
        <w:t xml:space="preserve"> </w:t>
      </w:r>
      <w:r>
        <w:t>pengaruh</w:t>
      </w:r>
      <w:r>
        <w:rPr>
          <w:spacing w:val="-2"/>
        </w:rPr>
        <w:t xml:space="preserve"> </w:t>
      </w:r>
      <w:r>
        <w:t>signifikan</w:t>
      </w:r>
      <w:r>
        <w:rPr>
          <w:spacing w:val="-4"/>
        </w:rPr>
        <w:t xml:space="preserve"> </w:t>
      </w:r>
      <w:r>
        <w:t>terhadap</w:t>
      </w:r>
      <w:r>
        <w:rPr>
          <w:spacing w:val="-2"/>
        </w:rPr>
        <w:t xml:space="preserve"> </w:t>
      </w:r>
      <w:r>
        <w:t>variabel</w:t>
      </w:r>
      <w:r>
        <w:rPr>
          <w:spacing w:val="-4"/>
        </w:rPr>
        <w:t xml:space="preserve"> </w:t>
      </w:r>
      <w:r>
        <w:t>nilai</w:t>
      </w:r>
      <w:r>
        <w:rPr>
          <w:spacing w:val="-1"/>
        </w:rPr>
        <w:t xml:space="preserve"> </w:t>
      </w:r>
      <w:r>
        <w:t>perusahaan</w:t>
      </w:r>
      <w:r>
        <w:rPr>
          <w:spacing w:val="-2"/>
        </w:rPr>
        <w:t xml:space="preserve"> </w:t>
      </w:r>
      <w:r>
        <w:t>(Y).</w:t>
      </w:r>
    </w:p>
    <w:p w14:paraId="6A6407F4">
      <w:pPr>
        <w:pStyle w:val="8"/>
        <w:numPr>
          <w:ilvl w:val="0"/>
          <w:numId w:val="5"/>
        </w:numPr>
        <w:tabs>
          <w:tab w:val="left" w:pos="1070"/>
        </w:tabs>
        <w:spacing w:before="0" w:after="0" w:line="240" w:lineRule="auto"/>
        <w:ind w:left="1070" w:right="0" w:hanging="360"/>
        <w:jc w:val="both"/>
        <w:rPr>
          <w:sz w:val="24"/>
        </w:rPr>
      </w:pPr>
      <w:r>
        <w:rPr>
          <w:sz w:val="24"/>
        </w:rPr>
        <w:t>Pengaruh</w:t>
      </w:r>
      <w:r>
        <w:rPr>
          <w:spacing w:val="-2"/>
          <w:sz w:val="24"/>
        </w:rPr>
        <w:t xml:space="preserve"> </w:t>
      </w:r>
      <w:r>
        <w:rPr>
          <w:sz w:val="24"/>
        </w:rPr>
        <w:t>Struktur</w:t>
      </w:r>
      <w:r>
        <w:rPr>
          <w:spacing w:val="-2"/>
          <w:sz w:val="24"/>
        </w:rPr>
        <w:t xml:space="preserve"> </w:t>
      </w:r>
      <w:r>
        <w:rPr>
          <w:sz w:val="24"/>
        </w:rPr>
        <w:t>Modal</w:t>
      </w:r>
      <w:r>
        <w:rPr>
          <w:spacing w:val="1"/>
          <w:sz w:val="24"/>
        </w:rPr>
        <w:t xml:space="preserve"> </w:t>
      </w:r>
      <w:r>
        <w:rPr>
          <w:sz w:val="24"/>
        </w:rPr>
        <w:t>terhadap</w:t>
      </w:r>
      <w:r>
        <w:rPr>
          <w:spacing w:val="-1"/>
          <w:sz w:val="24"/>
        </w:rPr>
        <w:t xml:space="preserve"> </w:t>
      </w:r>
      <w:r>
        <w:rPr>
          <w:sz w:val="24"/>
        </w:rPr>
        <w:t>Nilai</w:t>
      </w:r>
      <w:r>
        <w:rPr>
          <w:spacing w:val="-1"/>
          <w:sz w:val="24"/>
        </w:rPr>
        <w:t xml:space="preserve"> </w:t>
      </w:r>
      <w:r>
        <w:rPr>
          <w:spacing w:val="-2"/>
          <w:sz w:val="24"/>
        </w:rPr>
        <w:t>Perusahaan</w:t>
      </w:r>
    </w:p>
    <w:p w14:paraId="7A1ACE29">
      <w:pPr>
        <w:pStyle w:val="6"/>
      </w:pPr>
    </w:p>
    <w:p w14:paraId="00DEF3AC">
      <w:pPr>
        <w:pStyle w:val="6"/>
        <w:spacing w:line="480" w:lineRule="auto"/>
        <w:ind w:left="1070" w:right="136"/>
        <w:jc w:val="both"/>
      </w:pPr>
      <w:r>
        <w:t>Hasil pengujian analisis regresi data panel menunjukkan t statistik untuk variabel independent struktur modal (X2) adalah sebesar 4.0003326, sementara</w:t>
      </w:r>
      <w:r>
        <w:rPr>
          <w:spacing w:val="-15"/>
        </w:rPr>
        <w:t xml:space="preserve"> </w:t>
      </w:r>
      <w:r>
        <w:t>nilai</w:t>
      </w:r>
      <w:r>
        <w:rPr>
          <w:spacing w:val="-15"/>
        </w:rPr>
        <w:t xml:space="preserve"> </w:t>
      </w:r>
      <w:r>
        <w:t>t</w:t>
      </w:r>
      <w:r>
        <w:rPr>
          <w:spacing w:val="-15"/>
        </w:rPr>
        <w:t xml:space="preserve"> </w:t>
      </w:r>
      <w:r>
        <w:t>tabel</w:t>
      </w:r>
      <w:r>
        <w:rPr>
          <w:spacing w:val="-15"/>
        </w:rPr>
        <w:t xml:space="preserve"> </w:t>
      </w:r>
      <w:r>
        <w:t>dengan</w:t>
      </w:r>
      <w:r>
        <w:rPr>
          <w:spacing w:val="-15"/>
        </w:rPr>
        <w:t xml:space="preserve"> </w:t>
      </w:r>
      <w:r>
        <w:t>ɑ</w:t>
      </w:r>
      <w:r>
        <w:rPr>
          <w:spacing w:val="-15"/>
        </w:rPr>
        <w:t xml:space="preserve"> </w:t>
      </w:r>
      <w:r>
        <w:t>=</w:t>
      </w:r>
      <w:r>
        <w:rPr>
          <w:spacing w:val="-15"/>
        </w:rPr>
        <w:t xml:space="preserve"> </w:t>
      </w:r>
      <w:r>
        <w:t>5%,</w:t>
      </w:r>
      <w:r>
        <w:rPr>
          <w:spacing w:val="-15"/>
        </w:rPr>
        <w:t xml:space="preserve"> </w:t>
      </w:r>
      <w:r>
        <w:t>dimana</w:t>
      </w:r>
      <w:r>
        <w:rPr>
          <w:spacing w:val="-15"/>
        </w:rPr>
        <w:t xml:space="preserve"> </w:t>
      </w:r>
      <w:r>
        <w:t>nilai</w:t>
      </w:r>
      <w:r>
        <w:rPr>
          <w:spacing w:val="-15"/>
        </w:rPr>
        <w:t xml:space="preserve"> </w:t>
      </w:r>
      <w:r>
        <w:t>t</w:t>
      </w:r>
      <w:r>
        <w:rPr>
          <w:spacing w:val="-15"/>
        </w:rPr>
        <w:t xml:space="preserve"> </w:t>
      </w:r>
      <w:r>
        <w:t>tabel</w:t>
      </w:r>
      <w:r>
        <w:rPr>
          <w:spacing w:val="-15"/>
        </w:rPr>
        <w:t xml:space="preserve"> </w:t>
      </w:r>
      <w:r>
        <w:t>adalah</w:t>
      </w:r>
      <w:r>
        <w:rPr>
          <w:spacing w:val="-15"/>
        </w:rPr>
        <w:t xml:space="preserve"> </w:t>
      </w:r>
      <w:r>
        <w:t>sebesar</w:t>
      </w:r>
      <w:r>
        <w:rPr>
          <w:spacing w:val="-15"/>
        </w:rPr>
        <w:t xml:space="preserve"> </w:t>
      </w:r>
      <w:r>
        <w:t>1.672 yang berarti bahwa nilai t statistik lebih besar dari t tabel (4.0003 &gt; 1.672), kemudian dilihat dari nilai sig. 0.0003 &lt; 0.005 maka H0 ditolak dan Ha diterima. Hal ini berarti bahwa variabel struktur modal (X2) memiliki pengaruh signifikan terhadap variabel nilai perusahaan (Y).</w:t>
      </w:r>
    </w:p>
    <w:p w14:paraId="5C46C30B">
      <w:pPr>
        <w:pStyle w:val="8"/>
        <w:numPr>
          <w:ilvl w:val="0"/>
          <w:numId w:val="5"/>
        </w:numPr>
        <w:tabs>
          <w:tab w:val="left" w:pos="1070"/>
        </w:tabs>
        <w:spacing w:before="1" w:after="0" w:line="240" w:lineRule="auto"/>
        <w:ind w:left="1070" w:right="0" w:hanging="360"/>
        <w:jc w:val="both"/>
        <w:rPr>
          <w:sz w:val="24"/>
        </w:rPr>
      </w:pPr>
      <w:r>
        <w:rPr>
          <w:sz w:val="24"/>
        </w:rPr>
        <w:t>Pengaruh</w:t>
      </w:r>
      <w:r>
        <w:rPr>
          <w:spacing w:val="-4"/>
          <w:sz w:val="24"/>
        </w:rPr>
        <w:t xml:space="preserve"> </w:t>
      </w:r>
      <w:r>
        <w:rPr>
          <w:sz w:val="24"/>
        </w:rPr>
        <w:t>Rasio</w:t>
      </w:r>
      <w:r>
        <w:rPr>
          <w:spacing w:val="-2"/>
          <w:sz w:val="24"/>
        </w:rPr>
        <w:t xml:space="preserve"> </w:t>
      </w:r>
      <w:r>
        <w:rPr>
          <w:sz w:val="24"/>
        </w:rPr>
        <w:t>Profitabilitas</w:t>
      </w:r>
      <w:r>
        <w:rPr>
          <w:spacing w:val="-3"/>
          <w:sz w:val="24"/>
        </w:rPr>
        <w:t xml:space="preserve"> </w:t>
      </w:r>
      <w:r>
        <w:rPr>
          <w:sz w:val="24"/>
        </w:rPr>
        <w:t>terhadap</w:t>
      </w:r>
      <w:r>
        <w:rPr>
          <w:spacing w:val="-2"/>
          <w:sz w:val="24"/>
        </w:rPr>
        <w:t xml:space="preserve"> </w:t>
      </w:r>
      <w:r>
        <w:rPr>
          <w:sz w:val="24"/>
        </w:rPr>
        <w:t>Nilai</w:t>
      </w:r>
      <w:r>
        <w:rPr>
          <w:spacing w:val="-1"/>
          <w:sz w:val="24"/>
        </w:rPr>
        <w:t xml:space="preserve"> </w:t>
      </w:r>
      <w:r>
        <w:rPr>
          <w:spacing w:val="-2"/>
          <w:sz w:val="24"/>
        </w:rPr>
        <w:t>Perusahaan</w:t>
      </w:r>
    </w:p>
    <w:p w14:paraId="1639A6DB">
      <w:pPr>
        <w:pStyle w:val="6"/>
        <w:spacing w:before="276" w:line="480" w:lineRule="auto"/>
        <w:ind w:left="1070" w:right="136"/>
        <w:jc w:val="both"/>
      </w:pPr>
      <w:r>
        <w:t>Hasil pengujian analisis regresi data panel menunjukkan t statistik untuk variabel independent rasio profitabilitas (X3) adalah sebesar 4.177849, sementara</w:t>
      </w:r>
      <w:r>
        <w:rPr>
          <w:spacing w:val="-15"/>
        </w:rPr>
        <w:t xml:space="preserve"> </w:t>
      </w:r>
      <w:r>
        <w:t>nilai</w:t>
      </w:r>
      <w:r>
        <w:rPr>
          <w:spacing w:val="-15"/>
        </w:rPr>
        <w:t xml:space="preserve"> </w:t>
      </w:r>
      <w:r>
        <w:t>t</w:t>
      </w:r>
      <w:r>
        <w:rPr>
          <w:spacing w:val="-15"/>
        </w:rPr>
        <w:t xml:space="preserve"> </w:t>
      </w:r>
      <w:r>
        <w:t>tabel</w:t>
      </w:r>
      <w:r>
        <w:rPr>
          <w:spacing w:val="-15"/>
        </w:rPr>
        <w:t xml:space="preserve"> </w:t>
      </w:r>
      <w:r>
        <w:t>dengan</w:t>
      </w:r>
      <w:r>
        <w:rPr>
          <w:spacing w:val="-15"/>
        </w:rPr>
        <w:t xml:space="preserve"> </w:t>
      </w:r>
      <w:r>
        <w:t>ɑ</w:t>
      </w:r>
      <w:r>
        <w:rPr>
          <w:spacing w:val="-15"/>
        </w:rPr>
        <w:t xml:space="preserve"> </w:t>
      </w:r>
      <w:r>
        <w:t>=</w:t>
      </w:r>
      <w:r>
        <w:rPr>
          <w:spacing w:val="-15"/>
        </w:rPr>
        <w:t xml:space="preserve"> </w:t>
      </w:r>
      <w:r>
        <w:t>5%,</w:t>
      </w:r>
      <w:r>
        <w:rPr>
          <w:spacing w:val="-15"/>
        </w:rPr>
        <w:t xml:space="preserve"> </w:t>
      </w:r>
      <w:r>
        <w:t>dimana</w:t>
      </w:r>
      <w:r>
        <w:rPr>
          <w:spacing w:val="-15"/>
        </w:rPr>
        <w:t xml:space="preserve"> </w:t>
      </w:r>
      <w:r>
        <w:t>nilai</w:t>
      </w:r>
      <w:r>
        <w:rPr>
          <w:spacing w:val="-15"/>
        </w:rPr>
        <w:t xml:space="preserve"> </w:t>
      </w:r>
      <w:r>
        <w:t>t</w:t>
      </w:r>
      <w:r>
        <w:rPr>
          <w:spacing w:val="-15"/>
        </w:rPr>
        <w:t xml:space="preserve"> </w:t>
      </w:r>
      <w:r>
        <w:t>tabel</w:t>
      </w:r>
      <w:r>
        <w:rPr>
          <w:spacing w:val="-15"/>
        </w:rPr>
        <w:t xml:space="preserve"> </w:t>
      </w:r>
      <w:r>
        <w:t>adalah</w:t>
      </w:r>
      <w:r>
        <w:rPr>
          <w:spacing w:val="-15"/>
        </w:rPr>
        <w:t xml:space="preserve"> </w:t>
      </w:r>
      <w:r>
        <w:t>sebesar</w:t>
      </w:r>
      <w:r>
        <w:rPr>
          <w:spacing w:val="-15"/>
        </w:rPr>
        <w:t xml:space="preserve"> </w:t>
      </w:r>
      <w:r>
        <w:t>1.672 yang berarti bahwa nilai t statistik lebih besar dari t tabel (4.1778 &gt; 1.672), kemudian</w:t>
      </w:r>
      <w:r>
        <w:rPr>
          <w:spacing w:val="46"/>
        </w:rPr>
        <w:t xml:space="preserve"> </w:t>
      </w:r>
      <w:r>
        <w:t>dilihat</w:t>
      </w:r>
      <w:r>
        <w:rPr>
          <w:spacing w:val="47"/>
        </w:rPr>
        <w:t xml:space="preserve"> </w:t>
      </w:r>
      <w:r>
        <w:t>dari</w:t>
      </w:r>
      <w:r>
        <w:rPr>
          <w:spacing w:val="47"/>
        </w:rPr>
        <w:t xml:space="preserve"> </w:t>
      </w:r>
      <w:r>
        <w:t>nilai</w:t>
      </w:r>
      <w:r>
        <w:rPr>
          <w:spacing w:val="48"/>
        </w:rPr>
        <w:t xml:space="preserve"> </w:t>
      </w:r>
      <w:r>
        <w:t>sig.</w:t>
      </w:r>
      <w:r>
        <w:rPr>
          <w:spacing w:val="47"/>
        </w:rPr>
        <w:t xml:space="preserve"> </w:t>
      </w:r>
      <w:r>
        <w:t>0.0002</w:t>
      </w:r>
      <w:r>
        <w:rPr>
          <w:spacing w:val="48"/>
        </w:rPr>
        <w:t xml:space="preserve"> </w:t>
      </w:r>
      <w:r>
        <w:t>&lt;</w:t>
      </w:r>
      <w:r>
        <w:rPr>
          <w:spacing w:val="47"/>
        </w:rPr>
        <w:t xml:space="preserve"> </w:t>
      </w:r>
      <w:r>
        <w:t>0.005</w:t>
      </w:r>
      <w:r>
        <w:rPr>
          <w:spacing w:val="47"/>
        </w:rPr>
        <w:t xml:space="preserve"> </w:t>
      </w:r>
      <w:r>
        <w:t>maka</w:t>
      </w:r>
      <w:r>
        <w:rPr>
          <w:spacing w:val="45"/>
        </w:rPr>
        <w:t xml:space="preserve"> </w:t>
      </w:r>
      <w:r>
        <w:t>H0</w:t>
      </w:r>
      <w:r>
        <w:rPr>
          <w:spacing w:val="47"/>
        </w:rPr>
        <w:t xml:space="preserve"> </w:t>
      </w:r>
      <w:r>
        <w:t>ditolak</w:t>
      </w:r>
      <w:r>
        <w:rPr>
          <w:spacing w:val="47"/>
        </w:rPr>
        <w:t xml:space="preserve"> </w:t>
      </w:r>
      <w:r>
        <w:t>dan</w:t>
      </w:r>
      <w:r>
        <w:rPr>
          <w:spacing w:val="47"/>
        </w:rPr>
        <w:t xml:space="preserve"> </w:t>
      </w:r>
      <w:r>
        <w:rPr>
          <w:spacing w:val="-5"/>
        </w:rPr>
        <w:t>Ha</w:t>
      </w:r>
    </w:p>
    <w:p w14:paraId="7B596E9B">
      <w:pPr>
        <w:pStyle w:val="6"/>
        <w:spacing w:after="0" w:line="480" w:lineRule="auto"/>
        <w:jc w:val="both"/>
        <w:sectPr>
          <w:pgSz w:w="11910" w:h="16840"/>
          <w:pgMar w:top="1920" w:right="1559" w:bottom="280" w:left="1700" w:header="993" w:footer="0" w:gutter="0"/>
          <w:cols w:space="720" w:num="1"/>
        </w:sectPr>
      </w:pPr>
    </w:p>
    <w:p w14:paraId="61CAFAC5">
      <w:pPr>
        <w:pStyle w:val="6"/>
        <w:spacing w:before="53"/>
      </w:pPr>
    </w:p>
    <w:p w14:paraId="7A7FF166">
      <w:pPr>
        <w:pStyle w:val="6"/>
        <w:spacing w:line="480" w:lineRule="auto"/>
        <w:ind w:left="1070" w:right="139"/>
        <w:jc w:val="both"/>
      </w:pPr>
      <w:r>
        <w:t>diterima. Hal ini berarti bahwa variabel rasio profitabilitas (X3) memiliki pengaruh signifikan terhadap variabel nilai perusahaan (Y).</w:t>
      </w:r>
    </w:p>
    <w:p w14:paraId="2F2B1DAB">
      <w:pPr>
        <w:pStyle w:val="6"/>
      </w:pPr>
    </w:p>
    <w:p w14:paraId="3FBE953D">
      <w:pPr>
        <w:pStyle w:val="6"/>
      </w:pPr>
    </w:p>
    <w:p w14:paraId="059CAF70">
      <w:pPr>
        <w:pStyle w:val="2"/>
        <w:numPr>
          <w:ilvl w:val="3"/>
          <w:numId w:val="1"/>
        </w:numPr>
        <w:tabs>
          <w:tab w:val="left" w:pos="1430"/>
        </w:tabs>
        <w:spacing w:before="0" w:after="0" w:line="240" w:lineRule="auto"/>
        <w:ind w:left="1430" w:right="0" w:hanging="720"/>
        <w:jc w:val="both"/>
      </w:pPr>
      <w:r>
        <w:t>Uji</w:t>
      </w:r>
      <w:r>
        <w:rPr>
          <w:spacing w:val="-3"/>
        </w:rPr>
        <w:t xml:space="preserve"> </w:t>
      </w:r>
      <w:r>
        <w:t>Simultan</w:t>
      </w:r>
      <w:r>
        <w:rPr>
          <w:spacing w:val="-3"/>
        </w:rPr>
        <w:t xml:space="preserve"> </w:t>
      </w:r>
      <w:r>
        <w:t>(Uji</w:t>
      </w:r>
      <w:r>
        <w:rPr>
          <w:spacing w:val="-3"/>
        </w:rPr>
        <w:t xml:space="preserve"> </w:t>
      </w:r>
      <w:r>
        <w:rPr>
          <w:spacing w:val="-5"/>
        </w:rPr>
        <w:t>F)</w:t>
      </w:r>
    </w:p>
    <w:p w14:paraId="755B9A13">
      <w:pPr>
        <w:pStyle w:val="6"/>
        <w:rPr>
          <w:b/>
        </w:rPr>
      </w:pPr>
    </w:p>
    <w:p w14:paraId="33C5EB61">
      <w:pPr>
        <w:pStyle w:val="6"/>
        <w:spacing w:line="480" w:lineRule="auto"/>
        <w:ind w:left="568" w:right="135" w:firstLine="720"/>
        <w:jc w:val="both"/>
      </w:pPr>
      <w:r>
        <w:drawing>
          <wp:anchor distT="0" distB="0" distL="0" distR="0" simplePos="0" relativeHeight="251675648"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129" name="Image 129"/>
            <wp:cNvGraphicFramePr/>
            <a:graphic xmlns:a="http://schemas.openxmlformats.org/drawingml/2006/main">
              <a:graphicData uri="http://schemas.openxmlformats.org/drawingml/2006/picture">
                <pic:pic xmlns:pic="http://schemas.openxmlformats.org/drawingml/2006/picture">
                  <pic:nvPicPr>
                    <pic:cNvPr id="129" name="Image 129"/>
                    <pic:cNvPicPr/>
                  </pic:nvPicPr>
                  <pic:blipFill>
                    <a:blip r:embed="rId7" cstate="print"/>
                    <a:stretch>
                      <a:fillRect/>
                    </a:stretch>
                  </pic:blipFill>
                  <pic:spPr>
                    <a:xfrm>
                      <a:off x="0" y="0"/>
                      <a:ext cx="4667249" cy="4591049"/>
                    </a:xfrm>
                    <a:prstGeom prst="rect">
                      <a:avLst/>
                    </a:prstGeom>
                  </pic:spPr>
                </pic:pic>
              </a:graphicData>
            </a:graphic>
          </wp:anchor>
        </w:drawing>
      </w:r>
      <w:r>
        <w:rPr>
          <w:spacing w:val="-6"/>
        </w:rPr>
        <w:t>Uji</w:t>
      </w:r>
      <w:r>
        <w:rPr>
          <w:spacing w:val="-2"/>
        </w:rPr>
        <w:t xml:space="preserve"> </w:t>
      </w:r>
      <w:r>
        <w:rPr>
          <w:spacing w:val="-6"/>
        </w:rPr>
        <w:t>f</w:t>
      </w:r>
      <w:r>
        <w:rPr>
          <w:spacing w:val="-8"/>
        </w:rPr>
        <w:t xml:space="preserve"> </w:t>
      </w:r>
      <w:r>
        <w:rPr>
          <w:spacing w:val="-6"/>
        </w:rPr>
        <w:t>digunakan untuk</w:t>
      </w:r>
      <w:r>
        <w:rPr>
          <w:spacing w:val="-7"/>
        </w:rPr>
        <w:t xml:space="preserve"> </w:t>
      </w:r>
      <w:r>
        <w:rPr>
          <w:spacing w:val="-6"/>
        </w:rPr>
        <w:t>mengetahui</w:t>
      </w:r>
      <w:r>
        <w:rPr>
          <w:spacing w:val="-2"/>
        </w:rPr>
        <w:t xml:space="preserve"> </w:t>
      </w:r>
      <w:r>
        <w:rPr>
          <w:spacing w:val="-6"/>
        </w:rPr>
        <w:t>apakah</w:t>
      </w:r>
      <w:r>
        <w:rPr>
          <w:spacing w:val="-7"/>
        </w:rPr>
        <w:t xml:space="preserve"> </w:t>
      </w:r>
      <w:r>
        <w:rPr>
          <w:spacing w:val="-6"/>
        </w:rPr>
        <w:t>variabel</w:t>
      </w:r>
      <w:r>
        <w:rPr>
          <w:spacing w:val="-7"/>
        </w:rPr>
        <w:t xml:space="preserve"> </w:t>
      </w:r>
      <w:r>
        <w:rPr>
          <w:spacing w:val="-6"/>
        </w:rPr>
        <w:t>independen</w:t>
      </w:r>
      <w:r>
        <w:rPr>
          <w:spacing w:val="-7"/>
        </w:rPr>
        <w:t xml:space="preserve"> </w:t>
      </w:r>
      <w:r>
        <w:rPr>
          <w:spacing w:val="-6"/>
        </w:rPr>
        <w:t>secara</w:t>
      </w:r>
      <w:r>
        <w:rPr>
          <w:spacing w:val="-8"/>
        </w:rPr>
        <w:t xml:space="preserve"> </w:t>
      </w:r>
      <w:r>
        <w:rPr>
          <w:spacing w:val="-6"/>
        </w:rPr>
        <w:t>bersama-</w:t>
      </w:r>
      <w:r>
        <w:t xml:space="preserve">sama (simultan) berpengaruh terhadap variabel dependen atau untuk mengetahui apakah model regresi dapat digunakan untuk memprediksi variabel dependen atau </w:t>
      </w:r>
      <w:r>
        <w:rPr>
          <w:spacing w:val="-2"/>
        </w:rPr>
        <w:t>tidak.</w:t>
      </w:r>
      <w:r>
        <w:rPr>
          <w:spacing w:val="-19"/>
        </w:rPr>
        <w:t xml:space="preserve"> </w:t>
      </w:r>
      <w:r>
        <w:rPr>
          <w:spacing w:val="-2"/>
        </w:rPr>
        <w:t>Adapun</w:t>
      </w:r>
      <w:r>
        <w:rPr>
          <w:spacing w:val="-4"/>
        </w:rPr>
        <w:t xml:space="preserve"> </w:t>
      </w:r>
      <w:r>
        <w:rPr>
          <w:spacing w:val="-2"/>
        </w:rPr>
        <w:t>kriteria</w:t>
      </w:r>
      <w:r>
        <w:rPr>
          <w:spacing w:val="-5"/>
        </w:rPr>
        <w:t xml:space="preserve"> </w:t>
      </w:r>
      <w:r>
        <w:rPr>
          <w:spacing w:val="-2"/>
        </w:rPr>
        <w:t>pengujian</w:t>
      </w:r>
      <w:r>
        <w:rPr>
          <w:spacing w:val="-4"/>
        </w:rPr>
        <w:t xml:space="preserve"> </w:t>
      </w:r>
      <w:r>
        <w:rPr>
          <w:spacing w:val="-2"/>
        </w:rPr>
        <w:t>dalam</w:t>
      </w:r>
      <w:r>
        <w:rPr>
          <w:spacing w:val="-3"/>
        </w:rPr>
        <w:t xml:space="preserve"> </w:t>
      </w:r>
      <w:r>
        <w:rPr>
          <w:spacing w:val="-2"/>
        </w:rPr>
        <w:t>uji</w:t>
      </w:r>
      <w:r>
        <w:rPr>
          <w:spacing w:val="-3"/>
        </w:rPr>
        <w:t xml:space="preserve"> </w:t>
      </w:r>
      <w:r>
        <w:rPr>
          <w:spacing w:val="-2"/>
        </w:rPr>
        <w:t>simultan</w:t>
      </w:r>
      <w:r>
        <w:rPr>
          <w:spacing w:val="-4"/>
        </w:rPr>
        <w:t xml:space="preserve"> </w:t>
      </w:r>
      <w:r>
        <w:rPr>
          <w:spacing w:val="-2"/>
        </w:rPr>
        <w:t>adalah</w:t>
      </w:r>
      <w:r>
        <w:rPr>
          <w:spacing w:val="-4"/>
        </w:rPr>
        <w:t xml:space="preserve"> </w:t>
      </w:r>
      <w:r>
        <w:rPr>
          <w:spacing w:val="-2"/>
        </w:rPr>
        <w:t>sebagai</w:t>
      </w:r>
      <w:r>
        <w:rPr>
          <w:spacing w:val="-6"/>
        </w:rPr>
        <w:t xml:space="preserve"> </w:t>
      </w:r>
      <w:r>
        <w:rPr>
          <w:spacing w:val="-2"/>
        </w:rPr>
        <w:t>berikut:</w:t>
      </w:r>
    </w:p>
    <w:p w14:paraId="50F76668">
      <w:pPr>
        <w:pStyle w:val="8"/>
        <w:numPr>
          <w:ilvl w:val="0"/>
          <w:numId w:val="6"/>
        </w:numPr>
        <w:tabs>
          <w:tab w:val="left" w:pos="1070"/>
        </w:tabs>
        <w:spacing w:before="1" w:after="0" w:line="240" w:lineRule="auto"/>
        <w:ind w:left="1070" w:right="0" w:hanging="360"/>
        <w:jc w:val="both"/>
        <w:rPr>
          <w:sz w:val="24"/>
        </w:rPr>
      </w:pPr>
      <w:r>
        <w:rPr>
          <w:sz w:val="24"/>
        </w:rPr>
        <w:t>Jika</w:t>
      </w:r>
      <w:r>
        <w:rPr>
          <w:spacing w:val="-4"/>
          <w:sz w:val="24"/>
        </w:rPr>
        <w:t xml:space="preserve"> </w:t>
      </w:r>
      <w:r>
        <w:rPr>
          <w:sz w:val="24"/>
        </w:rPr>
        <w:t>f</w:t>
      </w:r>
      <w:r>
        <w:rPr>
          <w:spacing w:val="-1"/>
          <w:sz w:val="24"/>
        </w:rPr>
        <w:t xml:space="preserve"> </w:t>
      </w:r>
      <w:r>
        <w:rPr>
          <w:sz w:val="24"/>
        </w:rPr>
        <w:t>hitung &lt;</w:t>
      </w:r>
      <w:r>
        <w:rPr>
          <w:spacing w:val="-2"/>
          <w:sz w:val="24"/>
        </w:rPr>
        <w:t xml:space="preserve"> </w:t>
      </w:r>
      <w:r>
        <w:rPr>
          <w:sz w:val="24"/>
        </w:rPr>
        <w:t>f</w:t>
      </w:r>
      <w:r>
        <w:rPr>
          <w:spacing w:val="-1"/>
          <w:sz w:val="24"/>
        </w:rPr>
        <w:t xml:space="preserve"> </w:t>
      </w:r>
      <w:r>
        <w:rPr>
          <w:sz w:val="24"/>
        </w:rPr>
        <w:t>tabel : H0</w:t>
      </w:r>
      <w:r>
        <w:rPr>
          <w:spacing w:val="-1"/>
          <w:sz w:val="24"/>
        </w:rPr>
        <w:t xml:space="preserve"> </w:t>
      </w:r>
      <w:r>
        <w:rPr>
          <w:sz w:val="24"/>
        </w:rPr>
        <w:t>diterima</w:t>
      </w:r>
      <w:r>
        <w:rPr>
          <w:spacing w:val="-1"/>
          <w:sz w:val="24"/>
        </w:rPr>
        <w:t xml:space="preserve"> </w:t>
      </w:r>
      <w:r>
        <w:rPr>
          <w:sz w:val="24"/>
        </w:rPr>
        <w:t>dan Ha</w:t>
      </w:r>
      <w:r>
        <w:rPr>
          <w:spacing w:val="-2"/>
          <w:sz w:val="24"/>
        </w:rPr>
        <w:t xml:space="preserve"> ditolak</w:t>
      </w:r>
    </w:p>
    <w:p w14:paraId="5539CEFB">
      <w:pPr>
        <w:pStyle w:val="6"/>
      </w:pPr>
    </w:p>
    <w:p w14:paraId="037F3139">
      <w:pPr>
        <w:pStyle w:val="6"/>
        <w:spacing w:line="480" w:lineRule="auto"/>
        <w:ind w:left="1070" w:right="140"/>
        <w:jc w:val="both"/>
      </w:pPr>
      <w:r>
        <w:t>Maka variabel bebas secara simultan tidak memiliki pengaruh signifikan terhadap variabel terikat.</w:t>
      </w:r>
    </w:p>
    <w:p w14:paraId="354AEE33">
      <w:pPr>
        <w:pStyle w:val="8"/>
        <w:numPr>
          <w:ilvl w:val="0"/>
          <w:numId w:val="6"/>
        </w:numPr>
        <w:tabs>
          <w:tab w:val="left" w:pos="1070"/>
        </w:tabs>
        <w:spacing w:before="0" w:after="0" w:line="240" w:lineRule="auto"/>
        <w:ind w:left="1070" w:right="0" w:hanging="360"/>
        <w:jc w:val="both"/>
        <w:rPr>
          <w:sz w:val="24"/>
        </w:rPr>
      </w:pPr>
      <w:r>
        <w:rPr>
          <w:sz w:val="24"/>
        </w:rPr>
        <w:t>Jika</w:t>
      </w:r>
      <w:r>
        <w:rPr>
          <w:spacing w:val="-2"/>
          <w:sz w:val="24"/>
        </w:rPr>
        <w:t xml:space="preserve"> </w:t>
      </w:r>
      <w:r>
        <w:rPr>
          <w:sz w:val="24"/>
        </w:rPr>
        <w:t>f</w:t>
      </w:r>
      <w:r>
        <w:rPr>
          <w:spacing w:val="-1"/>
          <w:sz w:val="24"/>
        </w:rPr>
        <w:t xml:space="preserve"> </w:t>
      </w:r>
      <w:r>
        <w:rPr>
          <w:sz w:val="24"/>
        </w:rPr>
        <w:t>hitung &gt;</w:t>
      </w:r>
      <w:r>
        <w:rPr>
          <w:spacing w:val="-2"/>
          <w:sz w:val="24"/>
        </w:rPr>
        <w:t xml:space="preserve"> </w:t>
      </w:r>
      <w:r>
        <w:rPr>
          <w:sz w:val="24"/>
        </w:rPr>
        <w:t>f</w:t>
      </w:r>
      <w:r>
        <w:rPr>
          <w:spacing w:val="-1"/>
          <w:sz w:val="24"/>
        </w:rPr>
        <w:t xml:space="preserve"> </w:t>
      </w:r>
      <w:r>
        <w:rPr>
          <w:sz w:val="24"/>
        </w:rPr>
        <w:t>tabel : H0</w:t>
      </w:r>
      <w:r>
        <w:rPr>
          <w:spacing w:val="-1"/>
          <w:sz w:val="24"/>
        </w:rPr>
        <w:t xml:space="preserve"> </w:t>
      </w:r>
      <w:r>
        <w:rPr>
          <w:sz w:val="24"/>
        </w:rPr>
        <w:t>ditolak dan Ha</w:t>
      </w:r>
      <w:r>
        <w:rPr>
          <w:spacing w:val="-2"/>
          <w:sz w:val="24"/>
        </w:rPr>
        <w:t xml:space="preserve"> diterima</w:t>
      </w:r>
    </w:p>
    <w:p w14:paraId="5D167398">
      <w:pPr>
        <w:pStyle w:val="6"/>
      </w:pPr>
    </w:p>
    <w:p w14:paraId="3BE3E9CC">
      <w:pPr>
        <w:pStyle w:val="6"/>
        <w:spacing w:line="480" w:lineRule="auto"/>
        <w:ind w:left="1070" w:right="138"/>
        <w:jc w:val="both"/>
      </w:pPr>
      <w:r>
        <w:t>Maka variabel bebas secara simultan secara signifikan berpengaruh terhadap variabel</w:t>
      </w:r>
      <w:r>
        <w:rPr>
          <w:spacing w:val="-3"/>
        </w:rPr>
        <w:t xml:space="preserve"> </w:t>
      </w:r>
      <w:r>
        <w:t>terikat.</w:t>
      </w:r>
      <w:r>
        <w:rPr>
          <w:spacing w:val="-3"/>
        </w:rPr>
        <w:t xml:space="preserve"> </w:t>
      </w:r>
      <w:r>
        <w:t>Nilai</w:t>
      </w:r>
      <w:r>
        <w:rPr>
          <w:spacing w:val="-2"/>
        </w:rPr>
        <w:t xml:space="preserve"> </w:t>
      </w:r>
      <w:r>
        <w:t>f</w:t>
      </w:r>
      <w:r>
        <w:rPr>
          <w:spacing w:val="-4"/>
        </w:rPr>
        <w:t xml:space="preserve"> </w:t>
      </w:r>
      <w:r>
        <w:t>tabel</w:t>
      </w:r>
      <w:r>
        <w:rPr>
          <w:spacing w:val="-3"/>
        </w:rPr>
        <w:t xml:space="preserve"> </w:t>
      </w:r>
      <w:r>
        <w:t>dapat</w:t>
      </w:r>
      <w:r>
        <w:rPr>
          <w:spacing w:val="-3"/>
        </w:rPr>
        <w:t xml:space="preserve"> </w:t>
      </w:r>
      <w:r>
        <w:t>dilihat</w:t>
      </w:r>
      <w:r>
        <w:rPr>
          <w:spacing w:val="-3"/>
        </w:rPr>
        <w:t xml:space="preserve"> </w:t>
      </w:r>
      <w:r>
        <w:t>pada</w:t>
      </w:r>
      <w:r>
        <w:rPr>
          <w:spacing w:val="-4"/>
        </w:rPr>
        <w:t xml:space="preserve"> </w:t>
      </w:r>
      <w:r>
        <w:t>tabel</w:t>
      </w:r>
      <w:r>
        <w:rPr>
          <w:spacing w:val="-1"/>
        </w:rPr>
        <w:t xml:space="preserve"> </w:t>
      </w:r>
      <w:r>
        <w:t>f</w:t>
      </w:r>
      <w:r>
        <w:rPr>
          <w:spacing w:val="-4"/>
        </w:rPr>
        <w:t xml:space="preserve"> </w:t>
      </w:r>
      <w:r>
        <w:t>statistik</w:t>
      </w:r>
      <w:r>
        <w:rPr>
          <w:spacing w:val="-3"/>
        </w:rPr>
        <w:t xml:space="preserve"> </w:t>
      </w:r>
      <w:r>
        <w:t>dengan</w:t>
      </w:r>
      <w:r>
        <w:rPr>
          <w:spacing w:val="-3"/>
        </w:rPr>
        <w:t xml:space="preserve"> </w:t>
      </w:r>
      <w:r>
        <w:t>tingkat signifikasi ɑ = 5% dan nilai t-tabel adalah 2. 766.</w:t>
      </w:r>
    </w:p>
    <w:p w14:paraId="0D8155F1">
      <w:pPr>
        <w:pStyle w:val="2"/>
        <w:spacing w:before="1" w:line="360" w:lineRule="auto"/>
        <w:ind w:left="3832" w:right="2806" w:firstLine="432"/>
      </w:pPr>
      <w:r>
        <w:t>Tabel 4.12 Hasil</w:t>
      </w:r>
      <w:r>
        <w:rPr>
          <w:spacing w:val="-15"/>
        </w:rPr>
        <w:t xml:space="preserve"> </w:t>
      </w:r>
      <w:r>
        <w:t>Uji</w:t>
      </w:r>
      <w:r>
        <w:rPr>
          <w:spacing w:val="-15"/>
        </w:rPr>
        <w:t xml:space="preserve"> </w:t>
      </w:r>
      <w:r>
        <w:t>Simultan</w:t>
      </w:r>
    </w:p>
    <w:p w14:paraId="2082D127">
      <w:pPr>
        <w:spacing w:line="240" w:lineRule="auto"/>
        <w:ind w:left="1352" w:right="0" w:firstLine="0"/>
        <w:rPr>
          <w:sz w:val="20"/>
        </w:rPr>
      </w:pPr>
      <w:r>
        <w:rPr>
          <w:sz w:val="20"/>
        </w:rPr>
        <w:drawing>
          <wp:inline distT="0" distB="0" distL="0" distR="0">
            <wp:extent cx="4159250" cy="1918970"/>
            <wp:effectExtent l="0" t="0" r="0" b="0"/>
            <wp:docPr id="130" name="Image 130"/>
            <wp:cNvGraphicFramePr/>
            <a:graphic xmlns:a="http://schemas.openxmlformats.org/drawingml/2006/main">
              <a:graphicData uri="http://schemas.openxmlformats.org/drawingml/2006/picture">
                <pic:pic xmlns:pic="http://schemas.openxmlformats.org/drawingml/2006/picture">
                  <pic:nvPicPr>
                    <pic:cNvPr id="130" name="Image 130"/>
                    <pic:cNvPicPr/>
                  </pic:nvPicPr>
                  <pic:blipFill>
                    <a:blip r:embed="rId10" cstate="print"/>
                    <a:stretch>
                      <a:fillRect/>
                    </a:stretch>
                  </pic:blipFill>
                  <pic:spPr>
                    <a:xfrm>
                      <a:off x="0" y="0"/>
                      <a:ext cx="4159506" cy="1919287"/>
                    </a:xfrm>
                    <a:prstGeom prst="rect">
                      <a:avLst/>
                    </a:prstGeom>
                  </pic:spPr>
                </pic:pic>
              </a:graphicData>
            </a:graphic>
          </wp:inline>
        </w:drawing>
      </w:r>
    </w:p>
    <w:p w14:paraId="38D3D5B5">
      <w:pPr>
        <w:pStyle w:val="6"/>
        <w:ind w:left="1408"/>
      </w:pPr>
      <w:r>
        <w:t>Sumber:</w:t>
      </w:r>
      <w:r>
        <w:rPr>
          <w:spacing w:val="-6"/>
        </w:rPr>
        <w:t xml:space="preserve"> </w:t>
      </w:r>
      <w:r>
        <w:t>hasil</w:t>
      </w:r>
      <w:r>
        <w:rPr>
          <w:spacing w:val="-4"/>
        </w:rPr>
        <w:t xml:space="preserve"> </w:t>
      </w:r>
      <w:r>
        <w:t>output</w:t>
      </w:r>
      <w:r>
        <w:rPr>
          <w:spacing w:val="-4"/>
        </w:rPr>
        <w:t xml:space="preserve"> </w:t>
      </w:r>
      <w:r>
        <w:t>EViews,</w:t>
      </w:r>
      <w:r>
        <w:rPr>
          <w:spacing w:val="-4"/>
        </w:rPr>
        <w:t xml:space="preserve"> </w:t>
      </w:r>
      <w:r>
        <w:t>data</w:t>
      </w:r>
      <w:r>
        <w:rPr>
          <w:spacing w:val="-4"/>
        </w:rPr>
        <w:t xml:space="preserve"> </w:t>
      </w:r>
      <w:r>
        <w:t>diolah</w:t>
      </w:r>
      <w:r>
        <w:rPr>
          <w:spacing w:val="-4"/>
        </w:rPr>
        <w:t xml:space="preserve"> 2025</w:t>
      </w:r>
    </w:p>
    <w:p w14:paraId="0C172E74">
      <w:pPr>
        <w:pStyle w:val="6"/>
        <w:spacing w:after="0"/>
        <w:sectPr>
          <w:pgSz w:w="11910" w:h="16840"/>
          <w:pgMar w:top="1920" w:right="1559" w:bottom="280" w:left="1700" w:header="993" w:footer="0" w:gutter="0"/>
          <w:cols w:space="720" w:num="1"/>
        </w:sectPr>
      </w:pPr>
    </w:p>
    <w:p w14:paraId="5B57EC46">
      <w:pPr>
        <w:pStyle w:val="6"/>
        <w:spacing w:before="53"/>
      </w:pPr>
    </w:p>
    <w:p w14:paraId="12A2AE5A">
      <w:pPr>
        <w:pStyle w:val="6"/>
        <w:spacing w:line="480" w:lineRule="auto"/>
        <w:ind w:left="568" w:right="136" w:firstLine="720"/>
        <w:jc w:val="both"/>
      </w:pPr>
      <w:r>
        <w:drawing>
          <wp:anchor distT="0" distB="0" distL="0" distR="0" simplePos="0" relativeHeight="251676672"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131" name="Image 131"/>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7" cstate="print"/>
                    <a:stretch>
                      <a:fillRect/>
                    </a:stretch>
                  </pic:blipFill>
                  <pic:spPr>
                    <a:xfrm>
                      <a:off x="0" y="0"/>
                      <a:ext cx="4667249" cy="4591049"/>
                    </a:xfrm>
                    <a:prstGeom prst="rect">
                      <a:avLst/>
                    </a:prstGeom>
                  </pic:spPr>
                </pic:pic>
              </a:graphicData>
            </a:graphic>
          </wp:anchor>
        </w:drawing>
      </w:r>
      <w:r>
        <w:t>Berdasarkan hasil tabel di atas, nilai F statistik yaitu sebesar 122.4234 sementara</w:t>
      </w:r>
      <w:r>
        <w:rPr>
          <w:spacing w:val="-9"/>
        </w:rPr>
        <w:t xml:space="preserve"> </w:t>
      </w:r>
      <w:r>
        <w:t>F</w:t>
      </w:r>
      <w:r>
        <w:rPr>
          <w:spacing w:val="-7"/>
        </w:rPr>
        <w:t xml:space="preserve"> </w:t>
      </w:r>
      <w:r>
        <w:t>tabel</w:t>
      </w:r>
      <w:r>
        <w:rPr>
          <w:spacing w:val="-7"/>
        </w:rPr>
        <w:t xml:space="preserve"> </w:t>
      </w:r>
      <w:r>
        <w:t>dengan</w:t>
      </w:r>
      <w:r>
        <w:rPr>
          <w:spacing w:val="-5"/>
        </w:rPr>
        <w:t xml:space="preserve"> </w:t>
      </w:r>
      <w:r>
        <w:t>tingkat</w:t>
      </w:r>
      <w:r>
        <w:rPr>
          <w:spacing w:val="-5"/>
        </w:rPr>
        <w:t xml:space="preserve"> </w:t>
      </w:r>
      <w:r>
        <w:t>α</w:t>
      </w:r>
      <w:r>
        <w:rPr>
          <w:spacing w:val="-8"/>
        </w:rPr>
        <w:t xml:space="preserve"> </w:t>
      </w:r>
      <w:r>
        <w:t>=</w:t>
      </w:r>
      <w:r>
        <w:rPr>
          <w:spacing w:val="-8"/>
        </w:rPr>
        <w:t xml:space="preserve"> </w:t>
      </w:r>
      <w:r>
        <w:t>5%</w:t>
      </w:r>
      <w:r>
        <w:rPr>
          <w:spacing w:val="-8"/>
        </w:rPr>
        <w:t xml:space="preserve"> </w:t>
      </w:r>
      <w:r>
        <w:t>adalah</w:t>
      </w:r>
      <w:r>
        <w:rPr>
          <w:spacing w:val="-8"/>
        </w:rPr>
        <w:t xml:space="preserve"> </w:t>
      </w:r>
      <w:r>
        <w:t>sebesar</w:t>
      </w:r>
      <w:r>
        <w:rPr>
          <w:spacing w:val="-8"/>
        </w:rPr>
        <w:t xml:space="preserve"> </w:t>
      </w:r>
      <w:r>
        <w:t>2.766.</w:t>
      </w:r>
      <w:r>
        <w:rPr>
          <w:spacing w:val="-7"/>
        </w:rPr>
        <w:t xml:space="preserve"> </w:t>
      </w:r>
      <w:r>
        <w:t>Dengan</w:t>
      </w:r>
      <w:r>
        <w:rPr>
          <w:spacing w:val="-7"/>
        </w:rPr>
        <w:t xml:space="preserve"> </w:t>
      </w:r>
      <w:r>
        <w:t>demikian</w:t>
      </w:r>
      <w:r>
        <w:rPr>
          <w:spacing w:val="-7"/>
        </w:rPr>
        <w:t xml:space="preserve"> </w:t>
      </w:r>
      <w:r>
        <w:t>F statistik</w:t>
      </w:r>
      <w:r>
        <w:rPr>
          <w:spacing w:val="-6"/>
        </w:rPr>
        <w:t xml:space="preserve"> </w:t>
      </w:r>
      <w:r>
        <w:t>&gt;</w:t>
      </w:r>
      <w:r>
        <w:rPr>
          <w:spacing w:val="-7"/>
        </w:rPr>
        <w:t xml:space="preserve"> </w:t>
      </w:r>
      <w:r>
        <w:t>F</w:t>
      </w:r>
      <w:r>
        <w:rPr>
          <w:spacing w:val="-5"/>
        </w:rPr>
        <w:t xml:space="preserve"> </w:t>
      </w:r>
      <w:r>
        <w:t>tabel</w:t>
      </w:r>
      <w:r>
        <w:rPr>
          <w:spacing w:val="-5"/>
        </w:rPr>
        <w:t xml:space="preserve"> </w:t>
      </w:r>
      <w:r>
        <w:t>(122.4234</w:t>
      </w:r>
      <w:r>
        <w:rPr>
          <w:spacing w:val="-6"/>
        </w:rPr>
        <w:t xml:space="preserve"> </w:t>
      </w:r>
      <w:r>
        <w:t>&gt;</w:t>
      </w:r>
      <w:r>
        <w:rPr>
          <w:spacing w:val="-7"/>
        </w:rPr>
        <w:t xml:space="preserve"> </w:t>
      </w:r>
      <w:r>
        <w:t>2.766),</w:t>
      </w:r>
      <w:r>
        <w:rPr>
          <w:spacing w:val="-7"/>
        </w:rPr>
        <w:t xml:space="preserve"> </w:t>
      </w:r>
      <w:r>
        <w:t>kemudian</w:t>
      </w:r>
      <w:r>
        <w:rPr>
          <w:spacing w:val="-6"/>
        </w:rPr>
        <w:t xml:space="preserve"> </w:t>
      </w:r>
      <w:r>
        <w:t>juga</w:t>
      </w:r>
      <w:r>
        <w:rPr>
          <w:spacing w:val="-6"/>
        </w:rPr>
        <w:t xml:space="preserve"> </w:t>
      </w:r>
      <w:r>
        <w:t>terlihat</w:t>
      </w:r>
      <w:r>
        <w:rPr>
          <w:spacing w:val="-5"/>
        </w:rPr>
        <w:t xml:space="preserve"> </w:t>
      </w:r>
      <w:r>
        <w:t>dari</w:t>
      </w:r>
      <w:r>
        <w:rPr>
          <w:spacing w:val="-6"/>
        </w:rPr>
        <w:t xml:space="preserve"> </w:t>
      </w:r>
      <w:r>
        <w:t>nilai</w:t>
      </w:r>
      <w:r>
        <w:rPr>
          <w:spacing w:val="-5"/>
        </w:rPr>
        <w:t xml:space="preserve"> </w:t>
      </w:r>
      <w:r>
        <w:t xml:space="preserve">probabilitas yaitu sebesar 0.000000 yang lebih kecil dari tingkat signifikansi sebesar 0,05 sehingga H0 ditolak dan Ha diterima. Hal ini menunjukkan bahwa variabel </w:t>
      </w:r>
      <w:r>
        <w:rPr>
          <w:i/>
        </w:rPr>
        <w:t>good corporate</w:t>
      </w:r>
      <w:r>
        <w:rPr>
          <w:i/>
          <w:spacing w:val="-8"/>
        </w:rPr>
        <w:t xml:space="preserve"> </w:t>
      </w:r>
      <w:r>
        <w:rPr>
          <w:i/>
        </w:rPr>
        <w:t>governance,</w:t>
      </w:r>
      <w:r>
        <w:rPr>
          <w:i/>
          <w:spacing w:val="-8"/>
        </w:rPr>
        <w:t xml:space="preserve"> </w:t>
      </w:r>
      <w:r>
        <w:t>struktur</w:t>
      </w:r>
      <w:r>
        <w:rPr>
          <w:spacing w:val="-8"/>
        </w:rPr>
        <w:t xml:space="preserve"> </w:t>
      </w:r>
      <w:r>
        <w:t>modal</w:t>
      </w:r>
      <w:r>
        <w:rPr>
          <w:spacing w:val="-8"/>
        </w:rPr>
        <w:t xml:space="preserve"> </w:t>
      </w:r>
      <w:r>
        <w:t>dan</w:t>
      </w:r>
      <w:r>
        <w:rPr>
          <w:spacing w:val="-8"/>
        </w:rPr>
        <w:t xml:space="preserve"> </w:t>
      </w:r>
      <w:r>
        <w:t>rasio</w:t>
      </w:r>
      <w:r>
        <w:rPr>
          <w:spacing w:val="-7"/>
        </w:rPr>
        <w:t xml:space="preserve"> </w:t>
      </w:r>
      <w:r>
        <w:t>profitabilitas</w:t>
      </w:r>
      <w:r>
        <w:rPr>
          <w:spacing w:val="-7"/>
        </w:rPr>
        <w:t xml:space="preserve"> </w:t>
      </w:r>
      <w:r>
        <w:t>secara</w:t>
      </w:r>
      <w:r>
        <w:rPr>
          <w:spacing w:val="-9"/>
        </w:rPr>
        <w:t xml:space="preserve"> </w:t>
      </w:r>
      <w:r>
        <w:t>bersama-sama (simultan)</w:t>
      </w:r>
      <w:r>
        <w:rPr>
          <w:spacing w:val="-1"/>
        </w:rPr>
        <w:t xml:space="preserve"> </w:t>
      </w:r>
      <w:r>
        <w:t>memiliki pengaruh</w:t>
      </w:r>
      <w:r>
        <w:rPr>
          <w:spacing w:val="-1"/>
        </w:rPr>
        <w:t xml:space="preserve"> </w:t>
      </w:r>
      <w:r>
        <w:t>yang signifikan terhadap nilai perusahaan, sehingga model regresi dapat digunakan untuk memprediksi variabel dependen.</w:t>
      </w:r>
    </w:p>
    <w:p w14:paraId="0935D256">
      <w:pPr>
        <w:pStyle w:val="6"/>
      </w:pPr>
    </w:p>
    <w:p w14:paraId="7D87D8F3">
      <w:pPr>
        <w:pStyle w:val="6"/>
        <w:spacing w:before="1"/>
      </w:pPr>
    </w:p>
    <w:p w14:paraId="7AEB11F6">
      <w:pPr>
        <w:pStyle w:val="2"/>
        <w:numPr>
          <w:ilvl w:val="3"/>
          <w:numId w:val="1"/>
        </w:numPr>
        <w:tabs>
          <w:tab w:val="left" w:pos="1430"/>
        </w:tabs>
        <w:spacing w:before="0" w:after="0" w:line="240" w:lineRule="auto"/>
        <w:ind w:left="1430" w:right="0" w:hanging="720"/>
        <w:jc w:val="left"/>
      </w:pPr>
      <w:r>
        <w:t>Uji</w:t>
      </w:r>
      <w:r>
        <w:rPr>
          <w:spacing w:val="-5"/>
        </w:rPr>
        <w:t xml:space="preserve"> </w:t>
      </w:r>
      <w:r>
        <w:t>Koefisien</w:t>
      </w:r>
      <w:r>
        <w:rPr>
          <w:spacing w:val="-4"/>
        </w:rPr>
        <w:t xml:space="preserve"> </w:t>
      </w:r>
      <w:r>
        <w:rPr>
          <w:spacing w:val="-2"/>
        </w:rPr>
        <w:t>Determinasi</w:t>
      </w:r>
    </w:p>
    <w:p w14:paraId="2CB61B24">
      <w:pPr>
        <w:pStyle w:val="6"/>
        <w:rPr>
          <w:b/>
        </w:rPr>
      </w:pPr>
    </w:p>
    <w:p w14:paraId="55BECD41">
      <w:pPr>
        <w:pStyle w:val="6"/>
        <w:spacing w:line="480" w:lineRule="auto"/>
        <w:ind w:left="568" w:right="139" w:firstLine="501"/>
        <w:jc w:val="both"/>
      </w:pPr>
      <w:r>
        <w:t>Koefisien determinasi (</w:t>
      </w:r>
      <w:r>
        <w:rPr>
          <w:i/>
        </w:rPr>
        <w:t>Adjusted R-Square</w:t>
      </w:r>
      <w:r>
        <w:t xml:space="preserve">) digunakan untuk mengukur seberapa jauh kemampuan model dalam menerangkan variasi variabel </w:t>
      </w:r>
      <w:r>
        <w:rPr>
          <w:spacing w:val="-2"/>
        </w:rPr>
        <w:t>dependennya.</w:t>
      </w:r>
    </w:p>
    <w:p w14:paraId="7EC1A422">
      <w:pPr>
        <w:pStyle w:val="2"/>
        <w:ind w:left="929"/>
        <w:jc w:val="center"/>
      </w:pPr>
      <w:r>
        <w:rPr>
          <w:spacing w:val="-2"/>
        </w:rPr>
        <w:t>Tabel</w:t>
      </w:r>
      <w:r>
        <w:rPr>
          <w:spacing w:val="-13"/>
        </w:rPr>
        <w:t xml:space="preserve"> </w:t>
      </w:r>
      <w:r>
        <w:rPr>
          <w:spacing w:val="-4"/>
        </w:rPr>
        <w:t>4.13</w:t>
      </w:r>
    </w:p>
    <w:p w14:paraId="14005324">
      <w:pPr>
        <w:spacing w:before="137"/>
        <w:ind w:left="927" w:right="0" w:firstLine="0"/>
        <w:jc w:val="center"/>
        <w:rPr>
          <w:b/>
          <w:sz w:val="24"/>
        </w:rPr>
      </w:pPr>
      <w:r>
        <w:rPr>
          <w:b/>
          <w:sz w:val="24"/>
        </w:rPr>
        <w:t>Hasil</w:t>
      </w:r>
      <w:r>
        <w:rPr>
          <w:b/>
          <w:spacing w:val="-1"/>
          <w:sz w:val="24"/>
        </w:rPr>
        <w:t xml:space="preserve"> </w:t>
      </w:r>
      <w:r>
        <w:rPr>
          <w:b/>
          <w:sz w:val="24"/>
        </w:rPr>
        <w:t>Uji</w:t>
      </w:r>
      <w:r>
        <w:rPr>
          <w:b/>
          <w:spacing w:val="-1"/>
          <w:sz w:val="24"/>
        </w:rPr>
        <w:t xml:space="preserve"> </w:t>
      </w:r>
      <w:r>
        <w:rPr>
          <w:b/>
          <w:sz w:val="24"/>
        </w:rPr>
        <w:t xml:space="preserve">Koefisien </w:t>
      </w:r>
      <w:r>
        <w:rPr>
          <w:b/>
          <w:spacing w:val="-2"/>
          <w:sz w:val="24"/>
        </w:rPr>
        <w:t>Determinasi</w:t>
      </w:r>
    </w:p>
    <w:p w14:paraId="5AE65E0E">
      <w:pPr>
        <w:pStyle w:val="6"/>
        <w:rPr>
          <w:b/>
          <w:sz w:val="10"/>
        </w:rPr>
      </w:pPr>
      <w:r>
        <w:rPr>
          <w:b/>
          <w:sz w:val="10"/>
        </w:rPr>
        <w:drawing>
          <wp:anchor distT="0" distB="0" distL="0" distR="0" simplePos="0" relativeHeight="251686912" behindDoc="1" locked="0" layoutInCell="1" allowOverlap="1">
            <wp:simplePos x="0" y="0"/>
            <wp:positionH relativeFrom="page">
              <wp:posOffset>1938020</wp:posOffset>
            </wp:positionH>
            <wp:positionV relativeFrom="paragraph">
              <wp:posOffset>88265</wp:posOffset>
            </wp:positionV>
            <wp:extent cx="4158615" cy="1918970"/>
            <wp:effectExtent l="0" t="0" r="0" b="0"/>
            <wp:wrapTopAndBottom/>
            <wp:docPr id="132" name="Image 132"/>
            <wp:cNvGraphicFramePr/>
            <a:graphic xmlns:a="http://schemas.openxmlformats.org/drawingml/2006/main">
              <a:graphicData uri="http://schemas.openxmlformats.org/drawingml/2006/picture">
                <pic:pic xmlns:pic="http://schemas.openxmlformats.org/drawingml/2006/picture">
                  <pic:nvPicPr>
                    <pic:cNvPr id="132" name="Image 132"/>
                    <pic:cNvPicPr/>
                  </pic:nvPicPr>
                  <pic:blipFill>
                    <a:blip r:embed="rId10" cstate="print"/>
                    <a:stretch>
                      <a:fillRect/>
                    </a:stretch>
                  </pic:blipFill>
                  <pic:spPr>
                    <a:xfrm>
                      <a:off x="0" y="0"/>
                      <a:ext cx="4158392" cy="1919287"/>
                    </a:xfrm>
                    <a:prstGeom prst="rect">
                      <a:avLst/>
                    </a:prstGeom>
                  </pic:spPr>
                </pic:pic>
              </a:graphicData>
            </a:graphic>
          </wp:anchor>
        </w:drawing>
      </w:r>
    </w:p>
    <w:p w14:paraId="29D9FFD5">
      <w:pPr>
        <w:pStyle w:val="6"/>
        <w:ind w:left="1348"/>
        <w:jc w:val="both"/>
      </w:pPr>
      <w:r>
        <w:t>Sumber:</w:t>
      </w:r>
      <w:r>
        <w:rPr>
          <w:spacing w:val="-4"/>
        </w:rPr>
        <w:t xml:space="preserve"> </w:t>
      </w:r>
      <w:r>
        <w:t>hasil</w:t>
      </w:r>
      <w:r>
        <w:rPr>
          <w:spacing w:val="-4"/>
        </w:rPr>
        <w:t xml:space="preserve"> </w:t>
      </w:r>
      <w:r>
        <w:t>output</w:t>
      </w:r>
      <w:r>
        <w:rPr>
          <w:spacing w:val="-4"/>
        </w:rPr>
        <w:t xml:space="preserve"> </w:t>
      </w:r>
      <w:r>
        <w:t>EViews,</w:t>
      </w:r>
      <w:r>
        <w:rPr>
          <w:spacing w:val="-4"/>
        </w:rPr>
        <w:t xml:space="preserve"> </w:t>
      </w:r>
      <w:r>
        <w:t>data</w:t>
      </w:r>
      <w:r>
        <w:rPr>
          <w:spacing w:val="-4"/>
        </w:rPr>
        <w:t xml:space="preserve"> </w:t>
      </w:r>
      <w:r>
        <w:t>diolah</w:t>
      </w:r>
      <w:r>
        <w:rPr>
          <w:spacing w:val="-2"/>
        </w:rPr>
        <w:t xml:space="preserve"> </w:t>
      </w:r>
      <w:r>
        <w:rPr>
          <w:spacing w:val="-4"/>
        </w:rPr>
        <w:t>2025</w:t>
      </w:r>
    </w:p>
    <w:p w14:paraId="735EC544">
      <w:pPr>
        <w:pStyle w:val="6"/>
        <w:spacing w:before="115" w:line="480" w:lineRule="auto"/>
        <w:ind w:left="568" w:right="137" w:firstLine="720"/>
        <w:jc w:val="both"/>
      </w:pPr>
      <w:r>
        <w:t xml:space="preserve">Berdasarkan tabel diatas besar angka </w:t>
      </w:r>
      <w:r>
        <w:rPr>
          <w:i/>
        </w:rPr>
        <w:t xml:space="preserve">Adjusted R-Square </w:t>
      </w:r>
      <w:r>
        <w:t>(R2) adalah 0.978510.</w:t>
      </w:r>
      <w:r>
        <w:rPr>
          <w:spacing w:val="-5"/>
        </w:rPr>
        <w:t xml:space="preserve"> </w:t>
      </w:r>
      <w:r>
        <w:t>Hal</w:t>
      </w:r>
      <w:r>
        <w:rPr>
          <w:spacing w:val="-5"/>
        </w:rPr>
        <w:t xml:space="preserve"> </w:t>
      </w:r>
      <w:r>
        <w:t>ini</w:t>
      </w:r>
      <w:r>
        <w:rPr>
          <w:spacing w:val="-5"/>
        </w:rPr>
        <w:t xml:space="preserve"> </w:t>
      </w:r>
      <w:r>
        <w:t>menunjukkan</w:t>
      </w:r>
      <w:r>
        <w:rPr>
          <w:spacing w:val="-6"/>
        </w:rPr>
        <w:t xml:space="preserve"> </w:t>
      </w:r>
      <w:r>
        <w:t>persentase</w:t>
      </w:r>
      <w:r>
        <w:rPr>
          <w:spacing w:val="-6"/>
        </w:rPr>
        <w:t xml:space="preserve"> </w:t>
      </w:r>
      <w:r>
        <w:t>pengaruh</w:t>
      </w:r>
      <w:r>
        <w:rPr>
          <w:spacing w:val="-5"/>
        </w:rPr>
        <w:t xml:space="preserve"> </w:t>
      </w:r>
      <w:r>
        <w:t>variabel</w:t>
      </w:r>
      <w:r>
        <w:rPr>
          <w:spacing w:val="-5"/>
        </w:rPr>
        <w:t xml:space="preserve"> </w:t>
      </w:r>
      <w:r>
        <w:t>independen</w:t>
      </w:r>
      <w:r>
        <w:rPr>
          <w:spacing w:val="-5"/>
        </w:rPr>
        <w:t xml:space="preserve"> </w:t>
      </w:r>
      <w:r>
        <w:t xml:space="preserve">terhadap </w:t>
      </w:r>
      <w:r>
        <w:rPr>
          <w:spacing w:val="-2"/>
        </w:rPr>
        <w:t>variabel</w:t>
      </w:r>
      <w:r>
        <w:rPr>
          <w:spacing w:val="-9"/>
        </w:rPr>
        <w:t xml:space="preserve"> </w:t>
      </w:r>
      <w:r>
        <w:rPr>
          <w:spacing w:val="-2"/>
        </w:rPr>
        <w:t>dependen</w:t>
      </w:r>
      <w:r>
        <w:rPr>
          <w:spacing w:val="-7"/>
        </w:rPr>
        <w:t xml:space="preserve"> </w:t>
      </w:r>
      <w:r>
        <w:rPr>
          <w:spacing w:val="-2"/>
        </w:rPr>
        <w:t>adalah</w:t>
      </w:r>
      <w:r>
        <w:rPr>
          <w:spacing w:val="-7"/>
        </w:rPr>
        <w:t xml:space="preserve"> </w:t>
      </w:r>
      <w:r>
        <w:rPr>
          <w:spacing w:val="-2"/>
        </w:rPr>
        <w:t>sebesar</w:t>
      </w:r>
      <w:r>
        <w:rPr>
          <w:spacing w:val="-8"/>
        </w:rPr>
        <w:t xml:space="preserve"> </w:t>
      </w:r>
      <w:r>
        <w:rPr>
          <w:spacing w:val="-2"/>
        </w:rPr>
        <w:t>97,85%,</w:t>
      </w:r>
      <w:r>
        <w:rPr>
          <w:spacing w:val="-7"/>
        </w:rPr>
        <w:t xml:space="preserve"> </w:t>
      </w:r>
      <w:r>
        <w:rPr>
          <w:spacing w:val="-2"/>
        </w:rPr>
        <w:t>atau</w:t>
      </w:r>
      <w:r>
        <w:rPr>
          <w:spacing w:val="-6"/>
        </w:rPr>
        <w:t xml:space="preserve"> </w:t>
      </w:r>
      <w:r>
        <w:rPr>
          <w:spacing w:val="-2"/>
        </w:rPr>
        <w:t>diartikan</w:t>
      </w:r>
      <w:r>
        <w:rPr>
          <w:spacing w:val="-10"/>
        </w:rPr>
        <w:t xml:space="preserve"> </w:t>
      </w:r>
      <w:r>
        <w:rPr>
          <w:spacing w:val="-2"/>
        </w:rPr>
        <w:t>bahwa</w:t>
      </w:r>
      <w:r>
        <w:rPr>
          <w:spacing w:val="-11"/>
        </w:rPr>
        <w:t xml:space="preserve"> </w:t>
      </w:r>
      <w:r>
        <w:rPr>
          <w:spacing w:val="-2"/>
        </w:rPr>
        <w:t>variabel</w:t>
      </w:r>
      <w:r>
        <w:rPr>
          <w:spacing w:val="-8"/>
        </w:rPr>
        <w:t xml:space="preserve"> </w:t>
      </w:r>
      <w:r>
        <w:rPr>
          <w:spacing w:val="-2"/>
        </w:rPr>
        <w:t>independen</w:t>
      </w:r>
    </w:p>
    <w:p w14:paraId="49016C66">
      <w:pPr>
        <w:pStyle w:val="6"/>
        <w:spacing w:after="0" w:line="480" w:lineRule="auto"/>
        <w:jc w:val="both"/>
        <w:sectPr>
          <w:pgSz w:w="11910" w:h="16840"/>
          <w:pgMar w:top="1920" w:right="1559" w:bottom="280" w:left="1700" w:header="993" w:footer="0" w:gutter="0"/>
          <w:cols w:space="720" w:num="1"/>
        </w:sectPr>
      </w:pPr>
    </w:p>
    <w:p w14:paraId="246B1F06">
      <w:pPr>
        <w:pStyle w:val="6"/>
        <w:spacing w:before="53"/>
      </w:pPr>
    </w:p>
    <w:p w14:paraId="3F2D2CB8">
      <w:pPr>
        <w:pStyle w:val="6"/>
        <w:spacing w:line="480" w:lineRule="auto"/>
        <w:ind w:left="568"/>
      </w:pPr>
      <w:r>
        <w:rPr>
          <w:spacing w:val="-2"/>
        </w:rPr>
        <w:t>yang</w:t>
      </w:r>
      <w:r>
        <w:rPr>
          <w:spacing w:val="-13"/>
        </w:rPr>
        <w:t xml:space="preserve"> </w:t>
      </w:r>
      <w:r>
        <w:rPr>
          <w:spacing w:val="-2"/>
        </w:rPr>
        <w:t>digunakan</w:t>
      </w:r>
      <w:r>
        <w:rPr>
          <w:spacing w:val="-13"/>
        </w:rPr>
        <w:t xml:space="preserve"> </w:t>
      </w:r>
      <w:r>
        <w:rPr>
          <w:spacing w:val="-2"/>
        </w:rPr>
        <w:t>dalam</w:t>
      </w:r>
      <w:r>
        <w:rPr>
          <w:spacing w:val="-13"/>
        </w:rPr>
        <w:t xml:space="preserve"> </w:t>
      </w:r>
      <w:r>
        <w:rPr>
          <w:spacing w:val="-2"/>
        </w:rPr>
        <w:t>model</w:t>
      </w:r>
      <w:r>
        <w:rPr>
          <w:spacing w:val="-13"/>
        </w:rPr>
        <w:t xml:space="preserve"> </w:t>
      </w:r>
      <w:r>
        <w:rPr>
          <w:spacing w:val="-2"/>
        </w:rPr>
        <w:t>mampu</w:t>
      </w:r>
      <w:r>
        <w:rPr>
          <w:spacing w:val="-13"/>
        </w:rPr>
        <w:t xml:space="preserve"> </w:t>
      </w:r>
      <w:r>
        <w:rPr>
          <w:spacing w:val="-2"/>
        </w:rPr>
        <w:t>menjelaskan</w:t>
      </w:r>
      <w:r>
        <w:rPr>
          <w:spacing w:val="-13"/>
        </w:rPr>
        <w:t xml:space="preserve"> </w:t>
      </w:r>
      <w:r>
        <w:rPr>
          <w:spacing w:val="-2"/>
        </w:rPr>
        <w:t>sebesar</w:t>
      </w:r>
      <w:r>
        <w:rPr>
          <w:spacing w:val="-13"/>
        </w:rPr>
        <w:t xml:space="preserve"> </w:t>
      </w:r>
      <w:r>
        <w:rPr>
          <w:spacing w:val="-2"/>
        </w:rPr>
        <w:t>97,85%</w:t>
      </w:r>
      <w:r>
        <w:rPr>
          <w:spacing w:val="-13"/>
        </w:rPr>
        <w:t xml:space="preserve"> </w:t>
      </w:r>
      <w:r>
        <w:rPr>
          <w:spacing w:val="-2"/>
        </w:rPr>
        <w:t>terhadap</w:t>
      </w:r>
      <w:r>
        <w:rPr>
          <w:spacing w:val="-13"/>
        </w:rPr>
        <w:t xml:space="preserve"> </w:t>
      </w:r>
      <w:r>
        <w:rPr>
          <w:spacing w:val="-2"/>
        </w:rPr>
        <w:t xml:space="preserve">variabel </w:t>
      </w:r>
      <w:r>
        <w:t>depedennya.</w:t>
      </w:r>
      <w:r>
        <w:rPr>
          <w:spacing w:val="-1"/>
        </w:rPr>
        <w:t xml:space="preserve"> </w:t>
      </w:r>
      <w:r>
        <w:t>Sisanya</w:t>
      </w:r>
      <w:r>
        <w:rPr>
          <w:spacing w:val="-4"/>
        </w:rPr>
        <w:t xml:space="preserve"> </w:t>
      </w:r>
      <w:r>
        <w:t>2,15%</w:t>
      </w:r>
      <w:r>
        <w:rPr>
          <w:spacing w:val="-4"/>
        </w:rPr>
        <w:t xml:space="preserve"> </w:t>
      </w:r>
      <w:r>
        <w:t>dijelaskan</w:t>
      </w:r>
      <w:r>
        <w:rPr>
          <w:spacing w:val="-3"/>
        </w:rPr>
        <w:t xml:space="preserve"> </w:t>
      </w:r>
      <w:r>
        <w:t>oleh</w:t>
      </w:r>
      <w:r>
        <w:rPr>
          <w:spacing w:val="-3"/>
        </w:rPr>
        <w:t xml:space="preserve"> </w:t>
      </w:r>
      <w:r>
        <w:t>variabel</w:t>
      </w:r>
      <w:r>
        <w:rPr>
          <w:spacing w:val="-3"/>
        </w:rPr>
        <w:t xml:space="preserve"> </w:t>
      </w:r>
      <w:r>
        <w:t>lain</w:t>
      </w:r>
      <w:r>
        <w:rPr>
          <w:spacing w:val="-3"/>
        </w:rPr>
        <w:t xml:space="preserve"> </w:t>
      </w:r>
      <w:r>
        <w:t>diluar</w:t>
      </w:r>
      <w:r>
        <w:rPr>
          <w:spacing w:val="-2"/>
        </w:rPr>
        <w:t xml:space="preserve"> </w:t>
      </w:r>
      <w:r>
        <w:t>penelitian</w:t>
      </w:r>
      <w:r>
        <w:rPr>
          <w:spacing w:val="-3"/>
        </w:rPr>
        <w:t xml:space="preserve"> </w:t>
      </w:r>
      <w:r>
        <w:t>ini.</w:t>
      </w:r>
    </w:p>
    <w:p w14:paraId="78A26D94">
      <w:pPr>
        <w:pStyle w:val="6"/>
      </w:pPr>
    </w:p>
    <w:p w14:paraId="1E11576C">
      <w:pPr>
        <w:pStyle w:val="6"/>
      </w:pPr>
    </w:p>
    <w:p w14:paraId="26A03FCE">
      <w:pPr>
        <w:pStyle w:val="6"/>
        <w:spacing w:before="43"/>
      </w:pPr>
    </w:p>
    <w:p w14:paraId="187E715A">
      <w:pPr>
        <w:pStyle w:val="2"/>
        <w:numPr>
          <w:ilvl w:val="1"/>
          <w:numId w:val="1"/>
        </w:numPr>
        <w:tabs>
          <w:tab w:val="left" w:pos="1309"/>
        </w:tabs>
        <w:spacing w:before="0" w:after="0" w:line="240" w:lineRule="auto"/>
        <w:ind w:left="1309" w:right="0" w:hanging="599"/>
        <w:jc w:val="left"/>
      </w:pPr>
      <w:r>
        <w:t>Pembahasan</w:t>
      </w:r>
      <w:r>
        <w:rPr>
          <w:spacing w:val="-7"/>
        </w:rPr>
        <w:t xml:space="preserve"> </w:t>
      </w:r>
      <w:r>
        <w:rPr>
          <w:spacing w:val="-2"/>
        </w:rPr>
        <w:t>Penelitian</w:t>
      </w:r>
    </w:p>
    <w:p w14:paraId="5159C9A7">
      <w:pPr>
        <w:pStyle w:val="6"/>
        <w:rPr>
          <w:b/>
        </w:rPr>
      </w:pPr>
    </w:p>
    <w:p w14:paraId="28E908A1">
      <w:pPr>
        <w:pStyle w:val="8"/>
        <w:numPr>
          <w:ilvl w:val="2"/>
          <w:numId w:val="1"/>
        </w:numPr>
        <w:tabs>
          <w:tab w:val="left" w:pos="1420"/>
        </w:tabs>
        <w:spacing w:before="0" w:after="0" w:line="240" w:lineRule="auto"/>
        <w:ind w:left="1420" w:right="0" w:hanging="720"/>
        <w:jc w:val="left"/>
        <w:rPr>
          <w:b/>
          <w:sz w:val="24"/>
        </w:rPr>
      </w:pPr>
      <w:r>
        <w:rPr>
          <w:b/>
          <w:sz w:val="24"/>
        </w:rPr>
        <w:drawing>
          <wp:anchor distT="0" distB="0" distL="0" distR="0" simplePos="0" relativeHeight="251677696" behindDoc="1" locked="0" layoutInCell="1" allowOverlap="1">
            <wp:simplePos x="0" y="0"/>
            <wp:positionH relativeFrom="page">
              <wp:posOffset>1456055</wp:posOffset>
            </wp:positionH>
            <wp:positionV relativeFrom="paragraph">
              <wp:posOffset>-2540</wp:posOffset>
            </wp:positionV>
            <wp:extent cx="4667250" cy="4591050"/>
            <wp:effectExtent l="0" t="0" r="0" b="0"/>
            <wp:wrapNone/>
            <wp:docPr id="133" name="Image 133"/>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7" cstate="print"/>
                    <a:stretch>
                      <a:fillRect/>
                    </a:stretch>
                  </pic:blipFill>
                  <pic:spPr>
                    <a:xfrm>
                      <a:off x="0" y="0"/>
                      <a:ext cx="4667249" cy="4591049"/>
                    </a:xfrm>
                    <a:prstGeom prst="rect">
                      <a:avLst/>
                    </a:prstGeom>
                  </pic:spPr>
                </pic:pic>
              </a:graphicData>
            </a:graphic>
          </wp:anchor>
        </w:drawing>
      </w:r>
      <w:r>
        <w:rPr>
          <w:b/>
          <w:sz w:val="24"/>
        </w:rPr>
        <w:t>Pengaruh</w:t>
      </w:r>
      <w:r>
        <w:rPr>
          <w:b/>
          <w:spacing w:val="-7"/>
          <w:sz w:val="24"/>
        </w:rPr>
        <w:t xml:space="preserve"> </w:t>
      </w:r>
      <w:r>
        <w:rPr>
          <w:b/>
          <w:i/>
          <w:sz w:val="24"/>
        </w:rPr>
        <w:t>Good</w:t>
      </w:r>
      <w:r>
        <w:rPr>
          <w:b/>
          <w:i/>
          <w:spacing w:val="-5"/>
          <w:sz w:val="24"/>
        </w:rPr>
        <w:t xml:space="preserve"> </w:t>
      </w:r>
      <w:r>
        <w:rPr>
          <w:b/>
          <w:i/>
          <w:sz w:val="24"/>
        </w:rPr>
        <w:t>Corporate</w:t>
      </w:r>
      <w:r>
        <w:rPr>
          <w:b/>
          <w:i/>
          <w:spacing w:val="-6"/>
          <w:sz w:val="24"/>
        </w:rPr>
        <w:t xml:space="preserve"> </w:t>
      </w:r>
      <w:r>
        <w:rPr>
          <w:b/>
          <w:i/>
          <w:sz w:val="24"/>
        </w:rPr>
        <w:t>Governance</w:t>
      </w:r>
      <w:r>
        <w:rPr>
          <w:b/>
          <w:i/>
          <w:spacing w:val="-11"/>
          <w:sz w:val="24"/>
        </w:rPr>
        <w:t xml:space="preserve"> </w:t>
      </w:r>
      <w:r>
        <w:rPr>
          <w:b/>
          <w:sz w:val="24"/>
        </w:rPr>
        <w:t>Terhadap</w:t>
      </w:r>
      <w:r>
        <w:rPr>
          <w:b/>
          <w:spacing w:val="-5"/>
          <w:sz w:val="24"/>
        </w:rPr>
        <w:t xml:space="preserve"> </w:t>
      </w:r>
      <w:r>
        <w:rPr>
          <w:b/>
          <w:sz w:val="24"/>
        </w:rPr>
        <w:t>Nilai</w:t>
      </w:r>
      <w:r>
        <w:rPr>
          <w:b/>
          <w:spacing w:val="-5"/>
          <w:sz w:val="24"/>
        </w:rPr>
        <w:t xml:space="preserve"> </w:t>
      </w:r>
      <w:r>
        <w:rPr>
          <w:b/>
          <w:spacing w:val="-2"/>
          <w:sz w:val="24"/>
        </w:rPr>
        <w:t>Perusahaan</w:t>
      </w:r>
    </w:p>
    <w:p w14:paraId="737F6E7C">
      <w:pPr>
        <w:pStyle w:val="6"/>
        <w:spacing w:before="162"/>
        <w:rPr>
          <w:b/>
        </w:rPr>
      </w:pPr>
    </w:p>
    <w:p w14:paraId="0CDE2419">
      <w:pPr>
        <w:pStyle w:val="6"/>
        <w:spacing w:line="480" w:lineRule="auto"/>
        <w:ind w:left="568" w:right="137" w:firstLine="720"/>
        <w:jc w:val="both"/>
      </w:pPr>
      <w:r>
        <w:t xml:space="preserve">Berdasarkan hasil pengolahan data output EViews yang telah diteliti menunjukkan bahwa variabel </w:t>
      </w:r>
      <w:r>
        <w:rPr>
          <w:i/>
        </w:rPr>
        <w:t xml:space="preserve">good corporate governance </w:t>
      </w:r>
      <w:r>
        <w:t>tidak berpengaruh terhadap nilai perusahaan. Hal tersebut dapat dilihat dari nilai t hitung lebih kecil dari</w:t>
      </w:r>
      <w:r>
        <w:rPr>
          <w:spacing w:val="-5"/>
        </w:rPr>
        <w:t xml:space="preserve"> </w:t>
      </w:r>
      <w:r>
        <w:t>nilai</w:t>
      </w:r>
      <w:r>
        <w:rPr>
          <w:spacing w:val="-5"/>
        </w:rPr>
        <w:t xml:space="preserve"> </w:t>
      </w:r>
      <w:r>
        <w:t>t</w:t>
      </w:r>
      <w:r>
        <w:rPr>
          <w:spacing w:val="-5"/>
        </w:rPr>
        <w:t xml:space="preserve"> </w:t>
      </w:r>
      <w:r>
        <w:t>tabel</w:t>
      </w:r>
      <w:r>
        <w:rPr>
          <w:spacing w:val="-3"/>
        </w:rPr>
        <w:t xml:space="preserve"> </w:t>
      </w:r>
      <w:r>
        <w:t>(0.8684</w:t>
      </w:r>
      <w:r>
        <w:rPr>
          <w:spacing w:val="40"/>
        </w:rPr>
        <w:t xml:space="preserve"> </w:t>
      </w:r>
      <w:r>
        <w:t>&lt;</w:t>
      </w:r>
      <w:r>
        <w:rPr>
          <w:spacing w:val="-6"/>
        </w:rPr>
        <w:t xml:space="preserve"> </w:t>
      </w:r>
      <w:r>
        <w:t>1.672)</w:t>
      </w:r>
      <w:r>
        <w:rPr>
          <w:spacing w:val="40"/>
        </w:rPr>
        <w:t xml:space="preserve"> </w:t>
      </w:r>
      <w:r>
        <w:t>dan</w:t>
      </w:r>
      <w:r>
        <w:rPr>
          <w:spacing w:val="-5"/>
        </w:rPr>
        <w:t xml:space="preserve"> </w:t>
      </w:r>
      <w:r>
        <w:t>nilai</w:t>
      </w:r>
      <w:r>
        <w:rPr>
          <w:spacing w:val="-5"/>
        </w:rPr>
        <w:t xml:space="preserve"> </w:t>
      </w:r>
      <w:r>
        <w:t>sig.</w:t>
      </w:r>
      <w:r>
        <w:rPr>
          <w:spacing w:val="-8"/>
        </w:rPr>
        <w:t xml:space="preserve"> </w:t>
      </w:r>
      <w:r>
        <w:t>0.3911</w:t>
      </w:r>
      <w:r>
        <w:rPr>
          <w:spacing w:val="-8"/>
        </w:rPr>
        <w:t xml:space="preserve"> </w:t>
      </w:r>
      <w:r>
        <w:t>&gt;</w:t>
      </w:r>
      <w:r>
        <w:rPr>
          <w:spacing w:val="-11"/>
        </w:rPr>
        <w:t xml:space="preserve"> </w:t>
      </w:r>
      <w:r>
        <w:t>0.005</w:t>
      </w:r>
      <w:r>
        <w:rPr>
          <w:spacing w:val="40"/>
        </w:rPr>
        <w:t xml:space="preserve"> </w:t>
      </w:r>
      <w:r>
        <w:t>sehingga</w:t>
      </w:r>
      <w:r>
        <w:rPr>
          <w:spacing w:val="-5"/>
        </w:rPr>
        <w:t xml:space="preserve"> </w:t>
      </w:r>
      <w:r>
        <w:t xml:space="preserve">hipotesis pertama ditolak. Hasil penelitian ini menjelaskan bahwa besarnya </w:t>
      </w:r>
      <w:r>
        <w:rPr>
          <w:i/>
        </w:rPr>
        <w:t xml:space="preserve">good corporate governance </w:t>
      </w:r>
      <w:r>
        <w:t xml:space="preserve">tidak selalu meningkatkan kinerja keuangan. </w:t>
      </w:r>
      <w:r>
        <w:rPr>
          <w:i/>
        </w:rPr>
        <w:t xml:space="preserve">Good Corporate Governance </w:t>
      </w:r>
      <w:r>
        <w:t>adalah suatu sistem yang mengelola dan mengawasi proses pengendalian</w:t>
      </w:r>
      <w:r>
        <w:rPr>
          <w:spacing w:val="-10"/>
        </w:rPr>
        <w:t xml:space="preserve"> </w:t>
      </w:r>
      <w:r>
        <w:t>usaha</w:t>
      </w:r>
      <w:r>
        <w:rPr>
          <w:spacing w:val="-11"/>
        </w:rPr>
        <w:t xml:space="preserve"> </w:t>
      </w:r>
      <w:r>
        <w:t>yang</w:t>
      </w:r>
      <w:r>
        <w:rPr>
          <w:spacing w:val="-8"/>
        </w:rPr>
        <w:t xml:space="preserve"> </w:t>
      </w:r>
      <w:r>
        <w:t>berjalan</w:t>
      </w:r>
      <w:r>
        <w:rPr>
          <w:spacing w:val="-11"/>
        </w:rPr>
        <w:t xml:space="preserve"> </w:t>
      </w:r>
      <w:r>
        <w:t>secara</w:t>
      </w:r>
      <w:r>
        <w:rPr>
          <w:spacing w:val="-12"/>
        </w:rPr>
        <w:t xml:space="preserve"> </w:t>
      </w:r>
      <w:r>
        <w:t>berkesinambungan</w:t>
      </w:r>
      <w:r>
        <w:rPr>
          <w:spacing w:val="-11"/>
        </w:rPr>
        <w:t xml:space="preserve"> </w:t>
      </w:r>
      <w:r>
        <w:t>untuk</w:t>
      </w:r>
      <w:r>
        <w:rPr>
          <w:spacing w:val="-10"/>
        </w:rPr>
        <w:t xml:space="preserve"> </w:t>
      </w:r>
      <w:r>
        <w:t>menaikkan</w:t>
      </w:r>
      <w:r>
        <w:rPr>
          <w:spacing w:val="-11"/>
        </w:rPr>
        <w:t xml:space="preserve"> </w:t>
      </w:r>
      <w:r>
        <w:t xml:space="preserve">nilai saham sebagai bentuk pertanggungjawaban kepada </w:t>
      </w:r>
      <w:r>
        <w:rPr>
          <w:i/>
        </w:rPr>
        <w:t>shareholder</w:t>
      </w:r>
      <w:r>
        <w:t xml:space="preserve">s tanpa mengabaikan kepentingan </w:t>
      </w:r>
      <w:r>
        <w:rPr>
          <w:i/>
        </w:rPr>
        <w:t>stakeholders</w:t>
      </w:r>
      <w:r>
        <w:t>.</w:t>
      </w:r>
    </w:p>
    <w:p w14:paraId="5DBA1534">
      <w:pPr>
        <w:pStyle w:val="6"/>
        <w:spacing w:before="1" w:line="480" w:lineRule="auto"/>
        <w:ind w:left="568" w:right="137" w:firstLine="720"/>
        <w:jc w:val="both"/>
      </w:pPr>
      <w:r>
        <w:rPr>
          <w:i/>
        </w:rPr>
        <w:t xml:space="preserve">Good Corporate Governance </w:t>
      </w:r>
      <w:r>
        <w:t>pada dasarnya mengacu pada mekanisme, struktur, dan proses yang diterapkan dalam suatu perusahaan untuk menjamin hak pemegang saham, meningkatkan transparansi, memperkuat akuntabilitas, dan meminimalkan konflik keagenan antara manajemen dan pemilik. Mekanisme ini diharapkan dapat meningkatkan kepercayaan stakeholder serta menciptakan nilai perusahaan yang lebih tinggi. Namun demikian, hasil penelitian ini menunjukkan bahwa</w:t>
      </w:r>
      <w:r>
        <w:rPr>
          <w:spacing w:val="23"/>
        </w:rPr>
        <w:t xml:space="preserve"> </w:t>
      </w:r>
      <w:r>
        <w:t>penerapan</w:t>
      </w:r>
      <w:r>
        <w:rPr>
          <w:spacing w:val="27"/>
        </w:rPr>
        <w:t xml:space="preserve"> </w:t>
      </w:r>
      <w:r>
        <w:t>GCG</w:t>
      </w:r>
      <w:r>
        <w:rPr>
          <w:spacing w:val="27"/>
        </w:rPr>
        <w:t xml:space="preserve"> </w:t>
      </w:r>
      <w:r>
        <w:t>pada</w:t>
      </w:r>
      <w:r>
        <w:rPr>
          <w:spacing w:val="26"/>
        </w:rPr>
        <w:t xml:space="preserve"> </w:t>
      </w:r>
      <w:r>
        <w:t>perusahaan</w:t>
      </w:r>
      <w:r>
        <w:rPr>
          <w:spacing w:val="27"/>
        </w:rPr>
        <w:t xml:space="preserve"> </w:t>
      </w:r>
      <w:r>
        <w:t>sektor</w:t>
      </w:r>
      <w:r>
        <w:rPr>
          <w:spacing w:val="27"/>
        </w:rPr>
        <w:t xml:space="preserve"> </w:t>
      </w:r>
      <w:r>
        <w:t>industri</w:t>
      </w:r>
      <w:r>
        <w:rPr>
          <w:spacing w:val="27"/>
        </w:rPr>
        <w:t xml:space="preserve"> </w:t>
      </w:r>
      <w:r>
        <w:t>barang</w:t>
      </w:r>
      <w:r>
        <w:rPr>
          <w:spacing w:val="27"/>
        </w:rPr>
        <w:t xml:space="preserve"> </w:t>
      </w:r>
      <w:r>
        <w:t>konsumsi</w:t>
      </w:r>
      <w:r>
        <w:rPr>
          <w:spacing w:val="28"/>
        </w:rPr>
        <w:t xml:space="preserve"> </w:t>
      </w:r>
      <w:r>
        <w:rPr>
          <w:spacing w:val="-2"/>
        </w:rPr>
        <w:t>belum</w:t>
      </w:r>
    </w:p>
    <w:p w14:paraId="0D730165">
      <w:pPr>
        <w:pStyle w:val="6"/>
        <w:spacing w:after="0" w:line="480" w:lineRule="auto"/>
        <w:jc w:val="both"/>
        <w:sectPr>
          <w:pgSz w:w="11910" w:h="16840"/>
          <w:pgMar w:top="1920" w:right="1559" w:bottom="280" w:left="1700" w:header="993" w:footer="0" w:gutter="0"/>
          <w:cols w:space="720" w:num="1"/>
        </w:sectPr>
      </w:pPr>
    </w:p>
    <w:p w14:paraId="00BB292B">
      <w:pPr>
        <w:pStyle w:val="6"/>
        <w:spacing w:before="53"/>
      </w:pPr>
    </w:p>
    <w:p w14:paraId="77DB5265">
      <w:pPr>
        <w:pStyle w:val="6"/>
        <w:spacing w:line="480" w:lineRule="auto"/>
        <w:ind w:left="568" w:right="136"/>
        <w:jc w:val="both"/>
      </w:pPr>
      <w:r>
        <w:t>memberikan dampak yang signifikan terhadap nilai perusahaan. Terdapat ketidakpercayaan</w:t>
      </w:r>
      <w:r>
        <w:rPr>
          <w:spacing w:val="-11"/>
        </w:rPr>
        <w:t xml:space="preserve"> </w:t>
      </w:r>
      <w:r>
        <w:t>investor</w:t>
      </w:r>
      <w:r>
        <w:rPr>
          <w:spacing w:val="-11"/>
        </w:rPr>
        <w:t xml:space="preserve"> </w:t>
      </w:r>
      <w:r>
        <w:t>terkait</w:t>
      </w:r>
      <w:r>
        <w:rPr>
          <w:spacing w:val="-10"/>
        </w:rPr>
        <w:t xml:space="preserve"> </w:t>
      </w:r>
      <w:r>
        <w:t>dengan</w:t>
      </w:r>
      <w:r>
        <w:rPr>
          <w:spacing w:val="-11"/>
        </w:rPr>
        <w:t xml:space="preserve"> </w:t>
      </w:r>
      <w:r>
        <w:t>penerapan</w:t>
      </w:r>
      <w:r>
        <w:rPr>
          <w:spacing w:val="-11"/>
        </w:rPr>
        <w:t xml:space="preserve"> </w:t>
      </w:r>
      <w:r>
        <w:t>GCG</w:t>
      </w:r>
      <w:r>
        <w:rPr>
          <w:spacing w:val="-11"/>
        </w:rPr>
        <w:t xml:space="preserve"> </w:t>
      </w:r>
      <w:r>
        <w:t>oleh</w:t>
      </w:r>
      <w:r>
        <w:rPr>
          <w:spacing w:val="-11"/>
        </w:rPr>
        <w:t xml:space="preserve"> </w:t>
      </w:r>
      <w:r>
        <w:t>perusahaan,</w:t>
      </w:r>
      <w:r>
        <w:rPr>
          <w:spacing w:val="-9"/>
        </w:rPr>
        <w:t xml:space="preserve"> </w:t>
      </w:r>
      <w:r>
        <w:t>dimana investor</w:t>
      </w:r>
      <w:r>
        <w:rPr>
          <w:spacing w:val="-13"/>
        </w:rPr>
        <w:t xml:space="preserve"> </w:t>
      </w:r>
      <w:r>
        <w:t>belum</w:t>
      </w:r>
      <w:r>
        <w:rPr>
          <w:spacing w:val="-12"/>
        </w:rPr>
        <w:t xml:space="preserve"> </w:t>
      </w:r>
      <w:r>
        <w:t>merasa</w:t>
      </w:r>
      <w:r>
        <w:rPr>
          <w:spacing w:val="-14"/>
        </w:rPr>
        <w:t xml:space="preserve"> </w:t>
      </w:r>
      <w:r>
        <w:t>yakin</w:t>
      </w:r>
      <w:r>
        <w:rPr>
          <w:spacing w:val="-13"/>
        </w:rPr>
        <w:t xml:space="preserve"> </w:t>
      </w:r>
      <w:r>
        <w:t>bahwa</w:t>
      </w:r>
      <w:r>
        <w:rPr>
          <w:spacing w:val="-14"/>
        </w:rPr>
        <w:t xml:space="preserve"> </w:t>
      </w:r>
      <w:r>
        <w:t>kualitas</w:t>
      </w:r>
      <w:r>
        <w:rPr>
          <w:spacing w:val="-13"/>
        </w:rPr>
        <w:t xml:space="preserve"> </w:t>
      </w:r>
      <w:r>
        <w:t>penerapan</w:t>
      </w:r>
      <w:r>
        <w:rPr>
          <w:spacing w:val="-13"/>
        </w:rPr>
        <w:t xml:space="preserve"> </w:t>
      </w:r>
      <w:r>
        <w:t>GCG</w:t>
      </w:r>
      <w:r>
        <w:rPr>
          <w:spacing w:val="-11"/>
        </w:rPr>
        <w:t xml:space="preserve"> </w:t>
      </w:r>
      <w:r>
        <w:t>dilakukan</w:t>
      </w:r>
      <w:r>
        <w:rPr>
          <w:spacing w:val="-13"/>
        </w:rPr>
        <w:t xml:space="preserve"> </w:t>
      </w:r>
      <w:r>
        <w:t>perusahaan sesuai dengan yang seharusnya (Firmansyah, 2020).</w:t>
      </w:r>
    </w:p>
    <w:p w14:paraId="1858420E">
      <w:pPr>
        <w:pStyle w:val="6"/>
        <w:spacing w:line="480" w:lineRule="auto"/>
        <w:ind w:left="568" w:right="136" w:firstLine="720"/>
        <w:jc w:val="both"/>
      </w:pPr>
      <w:r>
        <w:drawing>
          <wp:anchor distT="0" distB="0" distL="0" distR="0" simplePos="0" relativeHeight="251677696"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134" name="Image 134"/>
            <wp:cNvGraphicFramePr/>
            <a:graphic xmlns:a="http://schemas.openxmlformats.org/drawingml/2006/main">
              <a:graphicData uri="http://schemas.openxmlformats.org/drawingml/2006/picture">
                <pic:pic xmlns:pic="http://schemas.openxmlformats.org/drawingml/2006/picture">
                  <pic:nvPicPr>
                    <pic:cNvPr id="134" name="Image 134"/>
                    <pic:cNvPicPr/>
                  </pic:nvPicPr>
                  <pic:blipFill>
                    <a:blip r:embed="rId7" cstate="print"/>
                    <a:stretch>
                      <a:fillRect/>
                    </a:stretch>
                  </pic:blipFill>
                  <pic:spPr>
                    <a:xfrm>
                      <a:off x="0" y="0"/>
                      <a:ext cx="4667249" cy="4591049"/>
                    </a:xfrm>
                    <a:prstGeom prst="rect">
                      <a:avLst/>
                    </a:prstGeom>
                  </pic:spPr>
                </pic:pic>
              </a:graphicData>
            </a:graphic>
          </wp:anchor>
        </w:drawing>
      </w:r>
      <w:r>
        <w:t>Penelitian ini sejalan dengan penelitian yang dilakukan oleh Windasari (2021)</w:t>
      </w:r>
      <w:r>
        <w:rPr>
          <w:spacing w:val="-15"/>
        </w:rPr>
        <w:t xml:space="preserve"> </w:t>
      </w:r>
      <w:r>
        <w:t>dan</w:t>
      </w:r>
      <w:r>
        <w:rPr>
          <w:spacing w:val="-15"/>
        </w:rPr>
        <w:t xml:space="preserve"> </w:t>
      </w:r>
      <w:r>
        <w:t>Laksono</w:t>
      </w:r>
      <w:r>
        <w:rPr>
          <w:spacing w:val="-15"/>
        </w:rPr>
        <w:t xml:space="preserve"> </w:t>
      </w:r>
      <w:r>
        <w:t>&amp;</w:t>
      </w:r>
      <w:r>
        <w:rPr>
          <w:spacing w:val="-15"/>
        </w:rPr>
        <w:t xml:space="preserve"> </w:t>
      </w:r>
      <w:r>
        <w:t>Kusumaningtias</w:t>
      </w:r>
      <w:r>
        <w:rPr>
          <w:spacing w:val="-15"/>
        </w:rPr>
        <w:t xml:space="preserve"> </w:t>
      </w:r>
      <w:r>
        <w:t>(2021)</w:t>
      </w:r>
      <w:r>
        <w:rPr>
          <w:spacing w:val="-15"/>
        </w:rPr>
        <w:t xml:space="preserve"> </w:t>
      </w:r>
      <w:r>
        <w:t>bahwa</w:t>
      </w:r>
      <w:r>
        <w:rPr>
          <w:spacing w:val="-15"/>
        </w:rPr>
        <w:t xml:space="preserve"> </w:t>
      </w:r>
      <w:r>
        <w:rPr>
          <w:i/>
        </w:rPr>
        <w:t>Good</w:t>
      </w:r>
      <w:r>
        <w:rPr>
          <w:i/>
          <w:spacing w:val="-15"/>
        </w:rPr>
        <w:t xml:space="preserve"> </w:t>
      </w:r>
      <w:r>
        <w:rPr>
          <w:i/>
        </w:rPr>
        <w:t>Corporate</w:t>
      </w:r>
      <w:r>
        <w:rPr>
          <w:i/>
          <w:spacing w:val="-15"/>
        </w:rPr>
        <w:t xml:space="preserve"> </w:t>
      </w:r>
      <w:r>
        <w:rPr>
          <w:i/>
        </w:rPr>
        <w:t xml:space="preserve">Governance </w:t>
      </w:r>
      <w:r>
        <w:t xml:space="preserve">tidak berpengaruh terhadap nilai perusahaan. Berbeda dengan penelitian Agalliao et al (2024) yang menunjukkan hasil penelitian bahwa </w:t>
      </w:r>
      <w:r>
        <w:rPr>
          <w:i/>
        </w:rPr>
        <w:t xml:space="preserve">Good Corporate Governance </w:t>
      </w:r>
      <w:r>
        <w:t>berpengaruh positif dan signifikan terhadap nilai perusahaan</w:t>
      </w:r>
      <w:r>
        <w:rPr>
          <w:spacing w:val="40"/>
        </w:rPr>
        <w:t xml:space="preserve"> </w:t>
      </w:r>
      <w:r>
        <w:t xml:space="preserve">yang artinya semakin perusahaan melakukan </w:t>
      </w:r>
      <w:r>
        <w:rPr>
          <w:i/>
        </w:rPr>
        <w:t xml:space="preserve">Good Corporate Governance </w:t>
      </w:r>
      <w:r>
        <w:t>maka semakin tinggi pula nilai perusahaan.</w:t>
      </w:r>
    </w:p>
    <w:p w14:paraId="1C6AE960">
      <w:pPr>
        <w:pStyle w:val="6"/>
      </w:pPr>
    </w:p>
    <w:p w14:paraId="5AA49C32">
      <w:pPr>
        <w:pStyle w:val="6"/>
        <w:spacing w:before="1"/>
      </w:pPr>
    </w:p>
    <w:p w14:paraId="7C63E601">
      <w:pPr>
        <w:pStyle w:val="2"/>
        <w:numPr>
          <w:ilvl w:val="2"/>
          <w:numId w:val="1"/>
        </w:numPr>
        <w:tabs>
          <w:tab w:val="left" w:pos="1420"/>
        </w:tabs>
        <w:spacing w:before="0" w:after="0" w:line="240" w:lineRule="auto"/>
        <w:ind w:left="1420" w:right="0" w:hanging="720"/>
        <w:jc w:val="left"/>
      </w:pPr>
      <w:r>
        <w:t>Pengaruh</w:t>
      </w:r>
      <w:r>
        <w:rPr>
          <w:spacing w:val="-10"/>
        </w:rPr>
        <w:t xml:space="preserve"> </w:t>
      </w:r>
      <w:r>
        <w:t>Struktur</w:t>
      </w:r>
      <w:r>
        <w:rPr>
          <w:spacing w:val="-11"/>
        </w:rPr>
        <w:t xml:space="preserve"> </w:t>
      </w:r>
      <w:r>
        <w:t>Modal</w:t>
      </w:r>
      <w:r>
        <w:rPr>
          <w:spacing w:val="-12"/>
        </w:rPr>
        <w:t xml:space="preserve"> </w:t>
      </w:r>
      <w:r>
        <w:t>Terhadap</w:t>
      </w:r>
      <w:r>
        <w:rPr>
          <w:spacing w:val="-7"/>
        </w:rPr>
        <w:t xml:space="preserve"> </w:t>
      </w:r>
      <w:r>
        <w:t>Nilai</w:t>
      </w:r>
      <w:r>
        <w:rPr>
          <w:spacing w:val="-7"/>
        </w:rPr>
        <w:t xml:space="preserve"> </w:t>
      </w:r>
      <w:r>
        <w:rPr>
          <w:spacing w:val="-2"/>
        </w:rPr>
        <w:t>Perusahaan</w:t>
      </w:r>
    </w:p>
    <w:p w14:paraId="00DD2503">
      <w:pPr>
        <w:pStyle w:val="6"/>
        <w:spacing w:before="159"/>
        <w:rPr>
          <w:b/>
        </w:rPr>
      </w:pPr>
    </w:p>
    <w:p w14:paraId="407BAF3B">
      <w:pPr>
        <w:pStyle w:val="6"/>
        <w:spacing w:line="480" w:lineRule="auto"/>
        <w:ind w:left="568" w:right="137" w:firstLine="720"/>
        <w:jc w:val="both"/>
      </w:pPr>
      <w:r>
        <w:t>Berdasarkan hasil pengolahan data output EViews yang telah diteliti menunjukkan bahwa variabel struktur modal berpengaruh negatif dan signifikan terhadap nilai perusahaan. Hal tersebut dapat dilihat dari nilai t hitung lebih besar dari nilai t tabel (4.0003 &gt; 1.672) dan nilai sig. 0.0003 &lt; 0.005 sehingga hipotesis kedua diterima. Hasil ini menunjukkan bahwa struktur modal memiliki pengaruh yang</w:t>
      </w:r>
      <w:r>
        <w:rPr>
          <w:spacing w:val="-14"/>
        </w:rPr>
        <w:t xml:space="preserve"> </w:t>
      </w:r>
      <w:r>
        <w:t>signifikan</w:t>
      </w:r>
      <w:r>
        <w:rPr>
          <w:spacing w:val="-14"/>
        </w:rPr>
        <w:t xml:space="preserve"> </w:t>
      </w:r>
      <w:r>
        <w:t>terhadap</w:t>
      </w:r>
      <w:r>
        <w:rPr>
          <w:spacing w:val="-10"/>
        </w:rPr>
        <w:t xml:space="preserve"> </w:t>
      </w:r>
      <w:r>
        <w:t>nilai</w:t>
      </w:r>
      <w:r>
        <w:rPr>
          <w:spacing w:val="-14"/>
        </w:rPr>
        <w:t xml:space="preserve"> </w:t>
      </w:r>
      <w:r>
        <w:t>perusahaan,</w:t>
      </w:r>
      <w:r>
        <w:rPr>
          <w:spacing w:val="-14"/>
        </w:rPr>
        <w:t xml:space="preserve"> </w:t>
      </w:r>
      <w:r>
        <w:t>namun</w:t>
      </w:r>
      <w:r>
        <w:rPr>
          <w:spacing w:val="-11"/>
        </w:rPr>
        <w:t xml:space="preserve"> </w:t>
      </w:r>
      <w:r>
        <w:t>arah</w:t>
      </w:r>
      <w:r>
        <w:rPr>
          <w:spacing w:val="-14"/>
        </w:rPr>
        <w:t xml:space="preserve"> </w:t>
      </w:r>
      <w:r>
        <w:t>pengaruhnya</w:t>
      </w:r>
      <w:r>
        <w:rPr>
          <w:spacing w:val="-13"/>
        </w:rPr>
        <w:t xml:space="preserve"> </w:t>
      </w:r>
      <w:r>
        <w:t>adalah</w:t>
      </w:r>
      <w:r>
        <w:rPr>
          <w:spacing w:val="-12"/>
        </w:rPr>
        <w:t xml:space="preserve"> </w:t>
      </w:r>
      <w:r>
        <w:t>negatif. Arah</w:t>
      </w:r>
      <w:r>
        <w:rPr>
          <w:spacing w:val="-8"/>
        </w:rPr>
        <w:t xml:space="preserve"> </w:t>
      </w:r>
      <w:r>
        <w:t>pengaruh</w:t>
      </w:r>
      <w:r>
        <w:rPr>
          <w:spacing w:val="-9"/>
        </w:rPr>
        <w:t xml:space="preserve"> </w:t>
      </w:r>
      <w:r>
        <w:t>negatif</w:t>
      </w:r>
      <w:r>
        <w:rPr>
          <w:spacing w:val="-9"/>
        </w:rPr>
        <w:t xml:space="preserve"> </w:t>
      </w:r>
      <w:r>
        <w:t>berarti</w:t>
      </w:r>
      <w:r>
        <w:rPr>
          <w:spacing w:val="-8"/>
        </w:rPr>
        <w:t xml:space="preserve"> </w:t>
      </w:r>
      <w:r>
        <w:t>bahwa</w:t>
      </w:r>
      <w:r>
        <w:rPr>
          <w:spacing w:val="-9"/>
        </w:rPr>
        <w:t xml:space="preserve"> </w:t>
      </w:r>
      <w:r>
        <w:t>semakin</w:t>
      </w:r>
      <w:r>
        <w:rPr>
          <w:spacing w:val="-8"/>
        </w:rPr>
        <w:t xml:space="preserve"> </w:t>
      </w:r>
      <w:r>
        <w:t>tinggi</w:t>
      </w:r>
      <w:r>
        <w:rPr>
          <w:spacing w:val="-8"/>
        </w:rPr>
        <w:t xml:space="preserve"> </w:t>
      </w:r>
      <w:r>
        <w:t>struktur</w:t>
      </w:r>
      <w:r>
        <w:rPr>
          <w:spacing w:val="-9"/>
        </w:rPr>
        <w:t xml:space="preserve"> </w:t>
      </w:r>
      <w:r>
        <w:t>modal</w:t>
      </w:r>
      <w:r>
        <w:rPr>
          <w:spacing w:val="-8"/>
        </w:rPr>
        <w:t xml:space="preserve"> </w:t>
      </w:r>
      <w:r>
        <w:t>(semakin</w:t>
      </w:r>
      <w:r>
        <w:rPr>
          <w:spacing w:val="-8"/>
        </w:rPr>
        <w:t xml:space="preserve"> </w:t>
      </w:r>
      <w:r>
        <w:t>besar proporsi</w:t>
      </w:r>
      <w:r>
        <w:rPr>
          <w:spacing w:val="-15"/>
        </w:rPr>
        <w:t xml:space="preserve"> </w:t>
      </w:r>
      <w:r>
        <w:t>utang</w:t>
      </w:r>
      <w:r>
        <w:rPr>
          <w:spacing w:val="-15"/>
        </w:rPr>
        <w:t xml:space="preserve"> </w:t>
      </w:r>
      <w:r>
        <w:t>yang</w:t>
      </w:r>
      <w:r>
        <w:rPr>
          <w:spacing w:val="-15"/>
        </w:rPr>
        <w:t xml:space="preserve"> </w:t>
      </w:r>
      <w:r>
        <w:t>digunakan</w:t>
      </w:r>
      <w:r>
        <w:rPr>
          <w:spacing w:val="-15"/>
        </w:rPr>
        <w:t xml:space="preserve"> </w:t>
      </w:r>
      <w:r>
        <w:t>perusahaan</w:t>
      </w:r>
      <w:r>
        <w:rPr>
          <w:spacing w:val="-15"/>
        </w:rPr>
        <w:t xml:space="preserve"> </w:t>
      </w:r>
      <w:r>
        <w:t>dibandingkan</w:t>
      </w:r>
      <w:r>
        <w:rPr>
          <w:spacing w:val="-15"/>
        </w:rPr>
        <w:t xml:space="preserve"> </w:t>
      </w:r>
      <w:r>
        <w:t>modal</w:t>
      </w:r>
      <w:r>
        <w:rPr>
          <w:spacing w:val="-15"/>
        </w:rPr>
        <w:t xml:space="preserve"> </w:t>
      </w:r>
      <w:r>
        <w:t>sendiri),</w:t>
      </w:r>
      <w:r>
        <w:rPr>
          <w:spacing w:val="-15"/>
        </w:rPr>
        <w:t xml:space="preserve"> </w:t>
      </w:r>
      <w:r>
        <w:t>maka</w:t>
      </w:r>
      <w:r>
        <w:rPr>
          <w:spacing w:val="-15"/>
        </w:rPr>
        <w:t xml:space="preserve"> </w:t>
      </w:r>
      <w:r>
        <w:t>nilai perusahaan cenderung menurun. Sebaliknya, semakin rendah penggunaan utang dalam</w:t>
      </w:r>
      <w:r>
        <w:rPr>
          <w:spacing w:val="25"/>
        </w:rPr>
        <w:t xml:space="preserve"> </w:t>
      </w:r>
      <w:r>
        <w:t>struktur</w:t>
      </w:r>
      <w:r>
        <w:rPr>
          <w:spacing w:val="27"/>
        </w:rPr>
        <w:t xml:space="preserve"> </w:t>
      </w:r>
      <w:r>
        <w:t>modal,</w:t>
      </w:r>
      <w:r>
        <w:rPr>
          <w:spacing w:val="28"/>
        </w:rPr>
        <w:t xml:space="preserve"> </w:t>
      </w:r>
      <w:r>
        <w:t>nilai</w:t>
      </w:r>
      <w:r>
        <w:rPr>
          <w:spacing w:val="28"/>
        </w:rPr>
        <w:t xml:space="preserve"> </w:t>
      </w:r>
      <w:r>
        <w:t>perusahaan</w:t>
      </w:r>
      <w:r>
        <w:rPr>
          <w:spacing w:val="28"/>
        </w:rPr>
        <w:t xml:space="preserve"> </w:t>
      </w:r>
      <w:r>
        <w:t>cenderung</w:t>
      </w:r>
      <w:r>
        <w:rPr>
          <w:spacing w:val="27"/>
        </w:rPr>
        <w:t xml:space="preserve"> </w:t>
      </w:r>
      <w:r>
        <w:t>meningkat.</w:t>
      </w:r>
      <w:r>
        <w:rPr>
          <w:spacing w:val="29"/>
        </w:rPr>
        <w:t xml:space="preserve"> </w:t>
      </w:r>
      <w:r>
        <w:t>Dengan</w:t>
      </w:r>
      <w:r>
        <w:rPr>
          <w:spacing w:val="27"/>
        </w:rPr>
        <w:t xml:space="preserve"> </w:t>
      </w:r>
      <w:r>
        <w:t>kata</w:t>
      </w:r>
      <w:r>
        <w:rPr>
          <w:spacing w:val="28"/>
        </w:rPr>
        <w:t xml:space="preserve"> </w:t>
      </w:r>
      <w:r>
        <w:rPr>
          <w:spacing w:val="-2"/>
        </w:rPr>
        <w:t>lain,</w:t>
      </w:r>
    </w:p>
    <w:p w14:paraId="07647A4E">
      <w:pPr>
        <w:pStyle w:val="6"/>
        <w:spacing w:after="0" w:line="480" w:lineRule="auto"/>
        <w:jc w:val="both"/>
        <w:sectPr>
          <w:pgSz w:w="11910" w:h="16840"/>
          <w:pgMar w:top="1920" w:right="1559" w:bottom="280" w:left="1700" w:header="993" w:footer="0" w:gutter="0"/>
          <w:cols w:space="720" w:num="1"/>
        </w:sectPr>
      </w:pPr>
    </w:p>
    <w:p w14:paraId="391A9026">
      <w:pPr>
        <w:pStyle w:val="6"/>
        <w:spacing w:before="53"/>
      </w:pPr>
    </w:p>
    <w:p w14:paraId="5C407905">
      <w:pPr>
        <w:pStyle w:val="6"/>
        <w:spacing w:line="480" w:lineRule="auto"/>
        <w:ind w:left="568" w:right="136"/>
        <w:jc w:val="both"/>
      </w:pPr>
      <w:r>
        <w:t>penggunaan utang yang berlebihan justru dapat menurunkan kepercayaan investor karena</w:t>
      </w:r>
      <w:r>
        <w:rPr>
          <w:spacing w:val="-5"/>
        </w:rPr>
        <w:t xml:space="preserve"> </w:t>
      </w:r>
      <w:r>
        <w:t>risiko</w:t>
      </w:r>
      <w:r>
        <w:rPr>
          <w:spacing w:val="-5"/>
        </w:rPr>
        <w:t xml:space="preserve"> </w:t>
      </w:r>
      <w:r>
        <w:t>keuangan</w:t>
      </w:r>
      <w:r>
        <w:rPr>
          <w:spacing w:val="-4"/>
        </w:rPr>
        <w:t xml:space="preserve"> </w:t>
      </w:r>
      <w:r>
        <w:t>perusahaan</w:t>
      </w:r>
      <w:r>
        <w:rPr>
          <w:spacing w:val="-6"/>
        </w:rPr>
        <w:t xml:space="preserve"> </w:t>
      </w:r>
      <w:r>
        <w:t>meningkat</w:t>
      </w:r>
      <w:r>
        <w:rPr>
          <w:spacing w:val="-5"/>
        </w:rPr>
        <w:t xml:space="preserve"> </w:t>
      </w:r>
      <w:r>
        <w:t>misalnya</w:t>
      </w:r>
      <w:r>
        <w:rPr>
          <w:spacing w:val="-6"/>
        </w:rPr>
        <w:t xml:space="preserve"> </w:t>
      </w:r>
      <w:r>
        <w:t>risiko</w:t>
      </w:r>
      <w:r>
        <w:rPr>
          <w:spacing w:val="-5"/>
        </w:rPr>
        <w:t xml:space="preserve"> </w:t>
      </w:r>
      <w:r>
        <w:t>gagal</w:t>
      </w:r>
      <w:r>
        <w:rPr>
          <w:spacing w:val="-5"/>
        </w:rPr>
        <w:t xml:space="preserve"> </w:t>
      </w:r>
      <w:r>
        <w:t>bayar</w:t>
      </w:r>
      <w:r>
        <w:rPr>
          <w:spacing w:val="-4"/>
        </w:rPr>
        <w:t xml:space="preserve"> </w:t>
      </w:r>
      <w:r>
        <w:t>(</w:t>
      </w:r>
      <w:r>
        <w:rPr>
          <w:i/>
        </w:rPr>
        <w:t>default risk</w:t>
      </w:r>
      <w:r>
        <w:t>) (Ainurrizka, 2022). Kondisi ini akan menurunkan persepsi pasar terhadap prospek perusahaan di masa depan, sehingga nilai perusahaan pun menurun.</w:t>
      </w:r>
    </w:p>
    <w:p w14:paraId="5AC51FF7">
      <w:pPr>
        <w:pStyle w:val="6"/>
        <w:spacing w:line="480" w:lineRule="auto"/>
        <w:ind w:left="568" w:right="137" w:firstLine="720"/>
        <w:jc w:val="both"/>
      </w:pPr>
      <w:r>
        <w:drawing>
          <wp:anchor distT="0" distB="0" distL="0" distR="0" simplePos="0" relativeHeight="251678720"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135" name="Image 135"/>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7" cstate="print"/>
                    <a:stretch>
                      <a:fillRect/>
                    </a:stretch>
                  </pic:blipFill>
                  <pic:spPr>
                    <a:xfrm>
                      <a:off x="0" y="0"/>
                      <a:ext cx="4667249" cy="4591049"/>
                    </a:xfrm>
                    <a:prstGeom prst="rect">
                      <a:avLst/>
                    </a:prstGeom>
                  </pic:spPr>
                </pic:pic>
              </a:graphicData>
            </a:graphic>
          </wp:anchor>
        </w:drawing>
      </w:r>
      <w:r>
        <w:t>Struktur modal menggambarkan komposisi utang dan modal sendiri dalam pembiayaan aktivitas operasional perusahaan. Penggunaan utang yang berlebihan akan meningkatkan beban bunga dan risiko keuangan yang harus ditanggung oleh perusahaan (Sari et al., 2024). Kondisi tersebut dapat menurunkan kepercayaan investor</w:t>
      </w:r>
      <w:r>
        <w:rPr>
          <w:spacing w:val="-10"/>
        </w:rPr>
        <w:t xml:space="preserve"> </w:t>
      </w:r>
      <w:r>
        <w:t>karena</w:t>
      </w:r>
      <w:r>
        <w:rPr>
          <w:spacing w:val="-10"/>
        </w:rPr>
        <w:t xml:space="preserve"> </w:t>
      </w:r>
      <w:r>
        <w:t>perusahaan</w:t>
      </w:r>
      <w:r>
        <w:rPr>
          <w:spacing w:val="-9"/>
        </w:rPr>
        <w:t xml:space="preserve"> </w:t>
      </w:r>
      <w:r>
        <w:t>dianggap</w:t>
      </w:r>
      <w:r>
        <w:rPr>
          <w:spacing w:val="-9"/>
        </w:rPr>
        <w:t xml:space="preserve"> </w:t>
      </w:r>
      <w:r>
        <w:t>memiliki</w:t>
      </w:r>
      <w:r>
        <w:rPr>
          <w:spacing w:val="-9"/>
        </w:rPr>
        <w:t xml:space="preserve"> </w:t>
      </w:r>
      <w:r>
        <w:t>risiko</w:t>
      </w:r>
      <w:r>
        <w:rPr>
          <w:spacing w:val="-9"/>
        </w:rPr>
        <w:t xml:space="preserve"> </w:t>
      </w:r>
      <w:r>
        <w:t>gagal</w:t>
      </w:r>
      <w:r>
        <w:rPr>
          <w:spacing w:val="-9"/>
        </w:rPr>
        <w:t xml:space="preserve"> </w:t>
      </w:r>
      <w:r>
        <w:t>bayar</w:t>
      </w:r>
      <w:r>
        <w:rPr>
          <w:spacing w:val="-10"/>
        </w:rPr>
        <w:t xml:space="preserve"> </w:t>
      </w:r>
      <w:r>
        <w:t>yang</w:t>
      </w:r>
      <w:r>
        <w:rPr>
          <w:spacing w:val="-9"/>
        </w:rPr>
        <w:t xml:space="preserve"> </w:t>
      </w:r>
      <w:r>
        <w:t>tinggi.</w:t>
      </w:r>
      <w:r>
        <w:rPr>
          <w:spacing w:val="-9"/>
        </w:rPr>
        <w:t xml:space="preserve"> </w:t>
      </w:r>
      <w:r>
        <w:t>Oleh karena</w:t>
      </w:r>
      <w:r>
        <w:rPr>
          <w:spacing w:val="-15"/>
        </w:rPr>
        <w:t xml:space="preserve"> </w:t>
      </w:r>
      <w:r>
        <w:t>itu,</w:t>
      </w:r>
      <w:r>
        <w:rPr>
          <w:spacing w:val="-15"/>
        </w:rPr>
        <w:t xml:space="preserve"> </w:t>
      </w:r>
      <w:r>
        <w:t>proporsi</w:t>
      </w:r>
      <w:r>
        <w:rPr>
          <w:spacing w:val="-15"/>
        </w:rPr>
        <w:t xml:space="preserve"> </w:t>
      </w:r>
      <w:r>
        <w:t>utang</w:t>
      </w:r>
      <w:r>
        <w:rPr>
          <w:spacing w:val="-14"/>
        </w:rPr>
        <w:t xml:space="preserve"> </w:t>
      </w:r>
      <w:r>
        <w:t>yang</w:t>
      </w:r>
      <w:r>
        <w:rPr>
          <w:spacing w:val="-15"/>
        </w:rPr>
        <w:t xml:space="preserve"> </w:t>
      </w:r>
      <w:r>
        <w:t>terlalu</w:t>
      </w:r>
      <w:r>
        <w:rPr>
          <w:spacing w:val="-15"/>
        </w:rPr>
        <w:t xml:space="preserve"> </w:t>
      </w:r>
      <w:r>
        <w:t>besar</w:t>
      </w:r>
      <w:r>
        <w:rPr>
          <w:spacing w:val="-14"/>
        </w:rPr>
        <w:t xml:space="preserve"> </w:t>
      </w:r>
      <w:r>
        <w:t>justru</w:t>
      </w:r>
      <w:r>
        <w:rPr>
          <w:spacing w:val="-14"/>
        </w:rPr>
        <w:t xml:space="preserve"> </w:t>
      </w:r>
      <w:r>
        <w:t>berdampak</w:t>
      </w:r>
      <w:r>
        <w:rPr>
          <w:spacing w:val="-15"/>
        </w:rPr>
        <w:t xml:space="preserve"> </w:t>
      </w:r>
      <w:r>
        <w:t>negatif</w:t>
      </w:r>
      <w:r>
        <w:rPr>
          <w:spacing w:val="-15"/>
        </w:rPr>
        <w:t xml:space="preserve"> </w:t>
      </w:r>
      <w:r>
        <w:t>terhadap</w:t>
      </w:r>
      <w:r>
        <w:rPr>
          <w:spacing w:val="-15"/>
        </w:rPr>
        <w:t xml:space="preserve"> </w:t>
      </w:r>
      <w:r>
        <w:t xml:space="preserve">nilai perusahaan, karena pasar akan menilai perusahaan memiliki struktur pendanaan yang tidak sehat. Hasil penelitian ini menunjukkan bahwa perusahaan sektor industri barang konsumsi memiliki tingkat ketergantungan terhadap pendanaan eksternal yang cukup tinggi, sementara kemampuan menghasilkan laba belum optimal untuk menutupi beban bunga dan kewajiban jangka panjang. Kondisi tersebut membuat pasar menilai struktur modal perusahaan kurang sehat dan meningkatkan persepsi risiko investor, sehingga berakibat pada penurunan nilai </w:t>
      </w:r>
      <w:r>
        <w:rPr>
          <w:spacing w:val="-2"/>
        </w:rPr>
        <w:t>perusahaan.</w:t>
      </w:r>
    </w:p>
    <w:p w14:paraId="061C1567">
      <w:pPr>
        <w:pStyle w:val="6"/>
        <w:spacing w:before="2" w:line="480" w:lineRule="auto"/>
        <w:ind w:left="568" w:right="138" w:firstLine="720"/>
        <w:jc w:val="both"/>
      </w:pPr>
      <w:r>
        <w:t>Penelitian ini sejalan dengan penelitian yang dilakukan oleh Gz &amp; Lisiantara (2022) bahwa struktur modal berpengaruh negatif dan signifikan terhadap nilai perusahaan. Berbeda dengan penelitian Yuliani (2021) yang menunjukkan hasil penelitian bahwa struktur modal tidak berpengaruh terhadap nilai perusahaan.</w:t>
      </w:r>
    </w:p>
    <w:p w14:paraId="426B83C1">
      <w:pPr>
        <w:pStyle w:val="6"/>
        <w:spacing w:after="0" w:line="480" w:lineRule="auto"/>
        <w:jc w:val="both"/>
        <w:sectPr>
          <w:pgSz w:w="11910" w:h="16840"/>
          <w:pgMar w:top="1920" w:right="1559" w:bottom="280" w:left="1700" w:header="993" w:footer="0" w:gutter="0"/>
          <w:cols w:space="720" w:num="1"/>
        </w:sectPr>
      </w:pPr>
    </w:p>
    <w:p w14:paraId="47D6AA5C">
      <w:pPr>
        <w:pStyle w:val="6"/>
        <w:spacing w:before="53"/>
      </w:pPr>
    </w:p>
    <w:p w14:paraId="62203514">
      <w:pPr>
        <w:pStyle w:val="2"/>
        <w:numPr>
          <w:ilvl w:val="2"/>
          <w:numId w:val="1"/>
        </w:numPr>
        <w:tabs>
          <w:tab w:val="left" w:pos="1420"/>
        </w:tabs>
        <w:spacing w:before="0" w:after="0" w:line="240" w:lineRule="auto"/>
        <w:ind w:left="1420" w:right="0" w:hanging="720"/>
        <w:jc w:val="left"/>
      </w:pPr>
      <w:r>
        <w:t>Pengaruh</w:t>
      </w:r>
      <w:r>
        <w:rPr>
          <w:spacing w:val="-9"/>
        </w:rPr>
        <w:t xml:space="preserve"> </w:t>
      </w:r>
      <w:r>
        <w:t>Rasio</w:t>
      </w:r>
      <w:r>
        <w:rPr>
          <w:spacing w:val="-8"/>
        </w:rPr>
        <w:t xml:space="preserve"> </w:t>
      </w:r>
      <w:r>
        <w:t>Profitabilitas</w:t>
      </w:r>
      <w:r>
        <w:rPr>
          <w:spacing w:val="-12"/>
        </w:rPr>
        <w:t xml:space="preserve"> </w:t>
      </w:r>
      <w:r>
        <w:t>Terhdaap</w:t>
      </w:r>
      <w:r>
        <w:rPr>
          <w:spacing w:val="-8"/>
        </w:rPr>
        <w:t xml:space="preserve"> </w:t>
      </w:r>
      <w:r>
        <w:t>Nilai</w:t>
      </w:r>
      <w:r>
        <w:rPr>
          <w:spacing w:val="-8"/>
        </w:rPr>
        <w:t xml:space="preserve"> </w:t>
      </w:r>
      <w:r>
        <w:rPr>
          <w:spacing w:val="-2"/>
        </w:rPr>
        <w:t>Perusahaan</w:t>
      </w:r>
    </w:p>
    <w:p w14:paraId="11523A54">
      <w:pPr>
        <w:pStyle w:val="6"/>
        <w:rPr>
          <w:b/>
        </w:rPr>
      </w:pPr>
    </w:p>
    <w:p w14:paraId="252E476B">
      <w:pPr>
        <w:pStyle w:val="6"/>
        <w:spacing w:line="480" w:lineRule="auto"/>
        <w:ind w:left="568" w:right="137" w:firstLine="720"/>
        <w:jc w:val="both"/>
      </w:pPr>
      <w:r>
        <w:drawing>
          <wp:anchor distT="0" distB="0" distL="0" distR="0" simplePos="0" relativeHeight="251678720" behindDoc="1" locked="0" layoutInCell="1" allowOverlap="1">
            <wp:simplePos x="0" y="0"/>
            <wp:positionH relativeFrom="page">
              <wp:posOffset>1456055</wp:posOffset>
            </wp:positionH>
            <wp:positionV relativeFrom="paragraph">
              <wp:posOffset>1250315</wp:posOffset>
            </wp:positionV>
            <wp:extent cx="4667250" cy="4591050"/>
            <wp:effectExtent l="0" t="0" r="0" b="0"/>
            <wp:wrapNone/>
            <wp:docPr id="136" name="Image 136"/>
            <wp:cNvGraphicFramePr/>
            <a:graphic xmlns:a="http://schemas.openxmlformats.org/drawingml/2006/main">
              <a:graphicData uri="http://schemas.openxmlformats.org/drawingml/2006/picture">
                <pic:pic xmlns:pic="http://schemas.openxmlformats.org/drawingml/2006/picture">
                  <pic:nvPicPr>
                    <pic:cNvPr id="136" name="Image 136"/>
                    <pic:cNvPicPr/>
                  </pic:nvPicPr>
                  <pic:blipFill>
                    <a:blip r:embed="rId7" cstate="print"/>
                    <a:stretch>
                      <a:fillRect/>
                    </a:stretch>
                  </pic:blipFill>
                  <pic:spPr>
                    <a:xfrm>
                      <a:off x="0" y="0"/>
                      <a:ext cx="4667249" cy="4591049"/>
                    </a:xfrm>
                    <a:prstGeom prst="rect">
                      <a:avLst/>
                    </a:prstGeom>
                  </pic:spPr>
                </pic:pic>
              </a:graphicData>
            </a:graphic>
          </wp:anchor>
        </w:drawing>
      </w:r>
      <w:r>
        <w:t>Berdasarkan hasil pengolahan data output EViews yang telah diteliti menunjukkan</w:t>
      </w:r>
      <w:r>
        <w:rPr>
          <w:spacing w:val="-12"/>
        </w:rPr>
        <w:t xml:space="preserve"> </w:t>
      </w:r>
      <w:r>
        <w:t>bahwa</w:t>
      </w:r>
      <w:r>
        <w:rPr>
          <w:spacing w:val="-13"/>
        </w:rPr>
        <w:t xml:space="preserve"> </w:t>
      </w:r>
      <w:r>
        <w:t>variabel</w:t>
      </w:r>
      <w:r>
        <w:rPr>
          <w:spacing w:val="-11"/>
        </w:rPr>
        <w:t xml:space="preserve"> </w:t>
      </w:r>
      <w:r>
        <w:t>rasio</w:t>
      </w:r>
      <w:r>
        <w:rPr>
          <w:spacing w:val="-11"/>
        </w:rPr>
        <w:t xml:space="preserve"> </w:t>
      </w:r>
      <w:r>
        <w:t>profitabilitas</w:t>
      </w:r>
      <w:r>
        <w:rPr>
          <w:spacing w:val="-11"/>
        </w:rPr>
        <w:t xml:space="preserve"> </w:t>
      </w:r>
      <w:r>
        <w:t>berpengaruh</w:t>
      </w:r>
      <w:r>
        <w:rPr>
          <w:spacing w:val="-12"/>
        </w:rPr>
        <w:t xml:space="preserve"> </w:t>
      </w:r>
      <w:r>
        <w:t>positif</w:t>
      </w:r>
      <w:r>
        <w:rPr>
          <w:spacing w:val="-12"/>
        </w:rPr>
        <w:t xml:space="preserve"> </w:t>
      </w:r>
      <w:r>
        <w:t>dan</w:t>
      </w:r>
      <w:r>
        <w:rPr>
          <w:spacing w:val="-12"/>
        </w:rPr>
        <w:t xml:space="preserve"> </w:t>
      </w:r>
      <w:r>
        <w:t>signifikan terhadap nilai perusahaan. Hal tersebut dapat dilihat dari nilai t hitung lebih besar dari nilai t tabel (4.1778 &gt; 1.672) dan nilai sig. 0.0002 &lt; 0.005 sehingga hipotesis ketiga diterima. Hasil penelitian ini menunjukkan bahwa profitabilitas memiliki pengaruh signifikan dan positif terhadap nilai perusahaan. Artinya, perusahaan dengan tingkat profitabilitas tinggi akan lebih diminati oleh investor karena dianggap memiliki prospek pertumbuhan yang baik dan tingkat pengembalian investasi</w:t>
      </w:r>
      <w:r>
        <w:rPr>
          <w:spacing w:val="-15"/>
        </w:rPr>
        <w:t xml:space="preserve"> </w:t>
      </w:r>
      <w:r>
        <w:t>yang</w:t>
      </w:r>
      <w:r>
        <w:rPr>
          <w:spacing w:val="-15"/>
        </w:rPr>
        <w:t xml:space="preserve"> </w:t>
      </w:r>
      <w:r>
        <w:t>tinggi</w:t>
      </w:r>
      <w:r>
        <w:rPr>
          <w:spacing w:val="-15"/>
        </w:rPr>
        <w:t xml:space="preserve"> </w:t>
      </w:r>
      <w:r>
        <w:t>(Sari</w:t>
      </w:r>
      <w:r>
        <w:rPr>
          <w:spacing w:val="-15"/>
        </w:rPr>
        <w:t xml:space="preserve"> </w:t>
      </w:r>
      <w:r>
        <w:t>&amp;</w:t>
      </w:r>
      <w:r>
        <w:rPr>
          <w:spacing w:val="-15"/>
        </w:rPr>
        <w:t xml:space="preserve"> </w:t>
      </w:r>
      <w:r>
        <w:t>Putri,</w:t>
      </w:r>
      <w:r>
        <w:rPr>
          <w:spacing w:val="-15"/>
        </w:rPr>
        <w:t xml:space="preserve"> </w:t>
      </w:r>
      <w:r>
        <w:t>2022).</w:t>
      </w:r>
      <w:r>
        <w:rPr>
          <w:spacing w:val="-15"/>
        </w:rPr>
        <w:t xml:space="preserve"> </w:t>
      </w:r>
      <w:r>
        <w:t>Peningkatan</w:t>
      </w:r>
      <w:r>
        <w:rPr>
          <w:spacing w:val="-15"/>
        </w:rPr>
        <w:t xml:space="preserve"> </w:t>
      </w:r>
      <w:r>
        <w:t>laba</w:t>
      </w:r>
      <w:r>
        <w:rPr>
          <w:spacing w:val="-15"/>
        </w:rPr>
        <w:t xml:space="preserve"> </w:t>
      </w:r>
      <w:r>
        <w:t>juga</w:t>
      </w:r>
      <w:r>
        <w:rPr>
          <w:spacing w:val="-15"/>
        </w:rPr>
        <w:t xml:space="preserve"> </w:t>
      </w:r>
      <w:r>
        <w:t>memberikan</w:t>
      </w:r>
      <w:r>
        <w:rPr>
          <w:spacing w:val="-15"/>
        </w:rPr>
        <w:t xml:space="preserve"> </w:t>
      </w:r>
      <w:r>
        <w:t>sinyal positif kepada pasar bahwa perusahaan memiliki kinerja keuangan yang baik, sehingga harga saham cenderung meningkat. Dengan demikian, semakin tinggi profitabilitas, semakin besar pula nilai perusahaan yang tercermin melalui peningkatan nilai pasar sahamnya.</w:t>
      </w:r>
    </w:p>
    <w:p w14:paraId="27914B88">
      <w:pPr>
        <w:pStyle w:val="6"/>
        <w:spacing w:before="2" w:line="480" w:lineRule="auto"/>
        <w:ind w:left="568" w:right="139" w:firstLine="720"/>
        <w:jc w:val="both"/>
      </w:pPr>
      <w:r>
        <w:t>Profitabilitas</w:t>
      </w:r>
      <w:r>
        <w:rPr>
          <w:spacing w:val="-10"/>
        </w:rPr>
        <w:t xml:space="preserve"> </w:t>
      </w:r>
      <w:r>
        <w:t>merupakan</w:t>
      </w:r>
      <w:r>
        <w:rPr>
          <w:spacing w:val="-10"/>
        </w:rPr>
        <w:t xml:space="preserve"> </w:t>
      </w:r>
      <w:r>
        <w:t>kemampuan</w:t>
      </w:r>
      <w:r>
        <w:rPr>
          <w:spacing w:val="-10"/>
        </w:rPr>
        <w:t xml:space="preserve"> </w:t>
      </w:r>
      <w:r>
        <w:t>perusahaan</w:t>
      </w:r>
      <w:r>
        <w:rPr>
          <w:spacing w:val="-7"/>
        </w:rPr>
        <w:t xml:space="preserve"> </w:t>
      </w:r>
      <w:r>
        <w:t>dalam</w:t>
      </w:r>
      <w:r>
        <w:rPr>
          <w:spacing w:val="-10"/>
        </w:rPr>
        <w:t xml:space="preserve"> </w:t>
      </w:r>
      <w:r>
        <w:t>menghasilkan</w:t>
      </w:r>
      <w:r>
        <w:rPr>
          <w:spacing w:val="-10"/>
        </w:rPr>
        <w:t xml:space="preserve"> </w:t>
      </w:r>
      <w:r>
        <w:t>laba selama</w:t>
      </w:r>
      <w:r>
        <w:rPr>
          <w:spacing w:val="-11"/>
        </w:rPr>
        <w:t xml:space="preserve"> </w:t>
      </w:r>
      <w:r>
        <w:t>periode</w:t>
      </w:r>
      <w:r>
        <w:rPr>
          <w:spacing w:val="-11"/>
        </w:rPr>
        <w:t xml:space="preserve"> </w:t>
      </w:r>
      <w:r>
        <w:t>tertentu</w:t>
      </w:r>
      <w:r>
        <w:rPr>
          <w:spacing w:val="-10"/>
        </w:rPr>
        <w:t xml:space="preserve"> </w:t>
      </w:r>
      <w:r>
        <w:t>yang</w:t>
      </w:r>
      <w:r>
        <w:rPr>
          <w:spacing w:val="-10"/>
        </w:rPr>
        <w:t xml:space="preserve"> </w:t>
      </w:r>
      <w:r>
        <w:t>mencerminkan</w:t>
      </w:r>
      <w:r>
        <w:rPr>
          <w:spacing w:val="-10"/>
        </w:rPr>
        <w:t xml:space="preserve"> </w:t>
      </w:r>
      <w:r>
        <w:t>efisiensi</w:t>
      </w:r>
      <w:r>
        <w:rPr>
          <w:spacing w:val="-10"/>
        </w:rPr>
        <w:t xml:space="preserve"> </w:t>
      </w:r>
      <w:r>
        <w:t>manajemen</w:t>
      </w:r>
      <w:r>
        <w:rPr>
          <w:spacing w:val="-10"/>
        </w:rPr>
        <w:t xml:space="preserve"> </w:t>
      </w:r>
      <w:r>
        <w:t>dalam</w:t>
      </w:r>
      <w:r>
        <w:rPr>
          <w:spacing w:val="-10"/>
        </w:rPr>
        <w:t xml:space="preserve"> </w:t>
      </w:r>
      <w:r>
        <w:t>mengelola sumber daya yang dimiliki. Profitabilitas digunakan untuk mengukur sejauh mana efektivitas</w:t>
      </w:r>
      <w:r>
        <w:rPr>
          <w:spacing w:val="-7"/>
        </w:rPr>
        <w:t xml:space="preserve"> </w:t>
      </w:r>
      <w:r>
        <w:t>penggunaan</w:t>
      </w:r>
      <w:r>
        <w:rPr>
          <w:spacing w:val="-4"/>
        </w:rPr>
        <w:t xml:space="preserve"> </w:t>
      </w:r>
      <w:r>
        <w:t>aset</w:t>
      </w:r>
      <w:r>
        <w:rPr>
          <w:spacing w:val="-6"/>
        </w:rPr>
        <w:t xml:space="preserve"> </w:t>
      </w:r>
      <w:r>
        <w:t>atau</w:t>
      </w:r>
      <w:r>
        <w:rPr>
          <w:spacing w:val="-7"/>
        </w:rPr>
        <w:t xml:space="preserve"> </w:t>
      </w:r>
      <w:r>
        <w:t>modal</w:t>
      </w:r>
      <w:r>
        <w:rPr>
          <w:spacing w:val="-7"/>
        </w:rPr>
        <w:t xml:space="preserve"> </w:t>
      </w:r>
      <w:r>
        <w:t>dalam</w:t>
      </w:r>
      <w:r>
        <w:rPr>
          <w:spacing w:val="-7"/>
        </w:rPr>
        <w:t xml:space="preserve"> </w:t>
      </w:r>
      <w:r>
        <w:t>menghasilkan</w:t>
      </w:r>
      <w:r>
        <w:rPr>
          <w:spacing w:val="-7"/>
        </w:rPr>
        <w:t xml:space="preserve"> </w:t>
      </w:r>
      <w:r>
        <w:t>keuntungan.</w:t>
      </w:r>
      <w:r>
        <w:rPr>
          <w:spacing w:val="-4"/>
        </w:rPr>
        <w:t xml:space="preserve"> </w:t>
      </w:r>
      <w:r>
        <w:t>Semakin tinggi tingkat profitabilitas perusahaan, maka semakin besar pula kepercayaan investor terhadap prospek perusahaan di masa depan (Pratiwi et al., 2024). Hal ini karena laba yang tinggi menunjukkan bahwa perusahaan mampu menjalankan aktivitas operasionalnya dengan efisien, yang pada akhirnya akan meningkatkan nilai perusahaan.</w:t>
      </w:r>
    </w:p>
    <w:p w14:paraId="40285D4C">
      <w:pPr>
        <w:pStyle w:val="6"/>
        <w:spacing w:after="0" w:line="480" w:lineRule="auto"/>
        <w:jc w:val="both"/>
        <w:sectPr>
          <w:pgSz w:w="11910" w:h="16840"/>
          <w:pgMar w:top="1920" w:right="1559" w:bottom="280" w:left="1700" w:header="993" w:footer="0" w:gutter="0"/>
          <w:cols w:space="720" w:num="1"/>
        </w:sectPr>
      </w:pPr>
    </w:p>
    <w:p w14:paraId="798486B9">
      <w:pPr>
        <w:pStyle w:val="6"/>
        <w:spacing w:before="53"/>
      </w:pPr>
    </w:p>
    <w:p w14:paraId="4C78895A">
      <w:pPr>
        <w:pStyle w:val="6"/>
        <w:spacing w:line="480" w:lineRule="auto"/>
        <w:ind w:left="568" w:right="137" w:firstLine="720"/>
        <w:jc w:val="both"/>
      </w:pPr>
      <w:r>
        <w:drawing>
          <wp:anchor distT="0" distB="0" distL="0" distR="0" simplePos="0" relativeHeight="251679744"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137" name="Image 137"/>
            <wp:cNvGraphicFramePr/>
            <a:graphic xmlns:a="http://schemas.openxmlformats.org/drawingml/2006/main">
              <a:graphicData uri="http://schemas.openxmlformats.org/drawingml/2006/picture">
                <pic:pic xmlns:pic="http://schemas.openxmlformats.org/drawingml/2006/picture">
                  <pic:nvPicPr>
                    <pic:cNvPr id="137" name="Image 137"/>
                    <pic:cNvPicPr/>
                  </pic:nvPicPr>
                  <pic:blipFill>
                    <a:blip r:embed="rId7" cstate="print"/>
                    <a:stretch>
                      <a:fillRect/>
                    </a:stretch>
                  </pic:blipFill>
                  <pic:spPr>
                    <a:xfrm>
                      <a:off x="0" y="0"/>
                      <a:ext cx="4667249" cy="4591049"/>
                    </a:xfrm>
                    <a:prstGeom prst="rect">
                      <a:avLst/>
                    </a:prstGeom>
                  </pic:spPr>
                </pic:pic>
              </a:graphicData>
            </a:graphic>
          </wp:anchor>
        </w:drawing>
      </w:r>
      <w:r>
        <w:t>Penelitian ini sejalan dengan penelitian yang dilakukan oleh Hasibuan (2022) dan Agalliao et al (2024) bahwa profitabilitas berpengaruh positif dan signifikan terhadap nilai perusahaan. Berbeda dengan penelitian Hidayat (2022) yang menunjukkan hasil penelitian bahwa rasio profitabilitas tidak berpengaruh terhadap nilai perusahaan.</w:t>
      </w:r>
    </w:p>
    <w:p w14:paraId="1E5B38BC">
      <w:pPr>
        <w:pStyle w:val="6"/>
      </w:pPr>
    </w:p>
    <w:p w14:paraId="498F893F">
      <w:pPr>
        <w:pStyle w:val="6"/>
        <w:spacing w:before="161"/>
      </w:pPr>
    </w:p>
    <w:p w14:paraId="22B9F24A">
      <w:pPr>
        <w:pStyle w:val="8"/>
        <w:numPr>
          <w:ilvl w:val="2"/>
          <w:numId w:val="1"/>
        </w:numPr>
        <w:tabs>
          <w:tab w:val="left" w:pos="1420"/>
        </w:tabs>
        <w:spacing w:before="1" w:after="0" w:line="480" w:lineRule="auto"/>
        <w:ind w:left="1420" w:right="141" w:hanging="720"/>
        <w:jc w:val="both"/>
        <w:rPr>
          <w:b/>
          <w:sz w:val="24"/>
        </w:rPr>
      </w:pPr>
      <w:r>
        <w:rPr>
          <w:b/>
          <w:sz w:val="24"/>
        </w:rPr>
        <w:t xml:space="preserve">Pengaruh </w:t>
      </w:r>
      <w:r>
        <w:rPr>
          <w:b/>
          <w:i/>
          <w:sz w:val="24"/>
        </w:rPr>
        <w:t>Good Corporate Governance</w:t>
      </w:r>
      <w:r>
        <w:rPr>
          <w:b/>
          <w:sz w:val="24"/>
        </w:rPr>
        <w:t>, Struktur Modal dan Rasio Profitabilitas Terhadap Nilai Perusahaan</w:t>
      </w:r>
    </w:p>
    <w:p w14:paraId="7F93DAB3">
      <w:pPr>
        <w:pStyle w:val="6"/>
        <w:spacing w:before="158" w:line="480" w:lineRule="auto"/>
        <w:ind w:left="568" w:right="137" w:firstLine="720"/>
        <w:jc w:val="both"/>
      </w:pPr>
      <w:r>
        <w:t>Hasil pengelolahan data ouput eviews yang telah diteliti menunjukkan bahwa</w:t>
      </w:r>
      <w:r>
        <w:rPr>
          <w:spacing w:val="-14"/>
        </w:rPr>
        <w:t xml:space="preserve"> </w:t>
      </w:r>
      <w:r>
        <w:t>nilai</w:t>
      </w:r>
      <w:r>
        <w:rPr>
          <w:spacing w:val="-10"/>
        </w:rPr>
        <w:t xml:space="preserve"> </w:t>
      </w:r>
      <w:r>
        <w:t>F</w:t>
      </w:r>
      <w:r>
        <w:rPr>
          <w:spacing w:val="-12"/>
        </w:rPr>
        <w:t xml:space="preserve"> </w:t>
      </w:r>
      <w:r>
        <w:t>statistik</w:t>
      </w:r>
      <w:r>
        <w:rPr>
          <w:spacing w:val="-13"/>
        </w:rPr>
        <w:t xml:space="preserve"> </w:t>
      </w:r>
      <w:r>
        <w:t>memiliki</w:t>
      </w:r>
      <w:r>
        <w:rPr>
          <w:spacing w:val="-12"/>
        </w:rPr>
        <w:t xml:space="preserve"> </w:t>
      </w:r>
      <w:r>
        <w:t>tingkat</w:t>
      </w:r>
      <w:r>
        <w:rPr>
          <w:spacing w:val="-13"/>
        </w:rPr>
        <w:t xml:space="preserve"> </w:t>
      </w:r>
      <w:r>
        <w:t>signifikansi</w:t>
      </w:r>
      <w:r>
        <w:rPr>
          <w:spacing w:val="-13"/>
        </w:rPr>
        <w:t xml:space="preserve"> </w:t>
      </w:r>
      <w:r>
        <w:t>sebesar</w:t>
      </w:r>
      <w:r>
        <w:rPr>
          <w:spacing w:val="-12"/>
        </w:rPr>
        <w:t xml:space="preserve"> </w:t>
      </w:r>
      <w:r>
        <w:t>0.000000.</w:t>
      </w:r>
      <w:r>
        <w:rPr>
          <w:spacing w:val="-11"/>
        </w:rPr>
        <w:t xml:space="preserve"> </w:t>
      </w:r>
      <w:r>
        <w:t>Hal</w:t>
      </w:r>
      <w:r>
        <w:rPr>
          <w:spacing w:val="-13"/>
        </w:rPr>
        <w:t xml:space="preserve"> </w:t>
      </w:r>
      <w:r>
        <w:t>ini</w:t>
      </w:r>
      <w:r>
        <w:rPr>
          <w:spacing w:val="-13"/>
        </w:rPr>
        <w:t xml:space="preserve"> </w:t>
      </w:r>
      <w:r>
        <w:t>dapat disimpulkan bahwa tingkat signifikansi lebih kecil dari 0.05. sehingga dapat disimpulkan bahwa nilai uji F 0.000000 tersebut lebih kecil dari 0,05 (0.000000 &lt; 0.05)</w:t>
      </w:r>
      <w:r>
        <w:rPr>
          <w:spacing w:val="-3"/>
        </w:rPr>
        <w:t xml:space="preserve"> </w:t>
      </w:r>
      <w:r>
        <w:t>dengan</w:t>
      </w:r>
      <w:r>
        <w:rPr>
          <w:spacing w:val="-2"/>
        </w:rPr>
        <w:t xml:space="preserve"> </w:t>
      </w:r>
      <w:r>
        <w:t>demikian</w:t>
      </w:r>
      <w:r>
        <w:rPr>
          <w:spacing w:val="-3"/>
        </w:rPr>
        <w:t xml:space="preserve"> </w:t>
      </w:r>
      <w:r>
        <w:t>hasil</w:t>
      </w:r>
      <w:r>
        <w:rPr>
          <w:spacing w:val="-1"/>
        </w:rPr>
        <w:t xml:space="preserve"> </w:t>
      </w:r>
      <w:r>
        <w:t>pengujian</w:t>
      </w:r>
      <w:r>
        <w:rPr>
          <w:spacing w:val="-2"/>
        </w:rPr>
        <w:t xml:space="preserve"> </w:t>
      </w:r>
      <w:r>
        <w:t>hipotesis</w:t>
      </w:r>
      <w:r>
        <w:rPr>
          <w:spacing w:val="-2"/>
        </w:rPr>
        <w:t xml:space="preserve"> </w:t>
      </w:r>
      <w:r>
        <w:t>ini</w:t>
      </w:r>
      <w:r>
        <w:rPr>
          <w:spacing w:val="-2"/>
        </w:rPr>
        <w:t xml:space="preserve"> </w:t>
      </w:r>
      <w:r>
        <w:t>menunjukkan</w:t>
      </w:r>
      <w:r>
        <w:rPr>
          <w:spacing w:val="-2"/>
        </w:rPr>
        <w:t xml:space="preserve"> </w:t>
      </w:r>
      <w:r>
        <w:t>bahwa</w:t>
      </w:r>
      <w:r>
        <w:rPr>
          <w:spacing w:val="-3"/>
        </w:rPr>
        <w:t xml:space="preserve"> </w:t>
      </w:r>
      <w:r>
        <w:t>hipotesis keempat diterima.</w:t>
      </w:r>
    </w:p>
    <w:p w14:paraId="3DF3EB54">
      <w:pPr>
        <w:pStyle w:val="6"/>
        <w:spacing w:before="1" w:line="480" w:lineRule="auto"/>
        <w:ind w:left="568" w:right="136" w:firstLine="720"/>
        <w:jc w:val="both"/>
      </w:pPr>
      <w:r>
        <w:t>Hipotesis ini dapat menunjukkan semua variabel independen (</w:t>
      </w:r>
      <w:r>
        <w:rPr>
          <w:i/>
        </w:rPr>
        <w:t>Good Corporate Governance</w:t>
      </w:r>
      <w:r>
        <w:t>, Struktur Modal dan rasio profitabilitas) secara bersama-sama (simultan) berpengaruh terhadap variabel dependen (Nilai Perusahaan). Hal ini berarti bahwa sebesar 97,85%,</w:t>
      </w:r>
      <w:r>
        <w:rPr>
          <w:spacing w:val="40"/>
        </w:rPr>
        <w:t xml:space="preserve"> </w:t>
      </w:r>
      <w:r>
        <w:t xml:space="preserve">dari nilai perusahaan (Y) dapat dijelaskan dari ketiga variabel independen dalam penelitian ini yakni </w:t>
      </w:r>
      <w:r>
        <w:rPr>
          <w:i/>
        </w:rPr>
        <w:t>Good Corporate Governance</w:t>
      </w:r>
      <w:r>
        <w:t>, Struktur Modal dan rasio profitabilitas sedangkan untuk sisanya 2,15% dijelaskan oleh variabel lain diluar penelitian ini.</w:t>
      </w:r>
    </w:p>
    <w:p w14:paraId="0CCFF764">
      <w:pPr>
        <w:pStyle w:val="6"/>
        <w:spacing w:before="1" w:line="480" w:lineRule="auto"/>
        <w:ind w:left="568" w:right="138" w:firstLine="720"/>
        <w:jc w:val="both"/>
      </w:pPr>
      <w:r>
        <w:t xml:space="preserve">Hasil ini menegaskan bahwa integrasi antara penerapan </w:t>
      </w:r>
      <w:r>
        <w:rPr>
          <w:i/>
        </w:rPr>
        <w:t>Good Corporate Governance</w:t>
      </w:r>
      <w:r>
        <w:t>,</w:t>
      </w:r>
      <w:r>
        <w:rPr>
          <w:spacing w:val="64"/>
          <w:w w:val="150"/>
        </w:rPr>
        <w:t xml:space="preserve"> </w:t>
      </w:r>
      <w:r>
        <w:t>struktur</w:t>
      </w:r>
      <w:r>
        <w:rPr>
          <w:spacing w:val="65"/>
          <w:w w:val="150"/>
        </w:rPr>
        <w:t xml:space="preserve"> </w:t>
      </w:r>
      <w:r>
        <w:t>modal</w:t>
      </w:r>
      <w:r>
        <w:rPr>
          <w:spacing w:val="66"/>
          <w:w w:val="150"/>
        </w:rPr>
        <w:t xml:space="preserve"> </w:t>
      </w:r>
      <w:r>
        <w:t>yang</w:t>
      </w:r>
      <w:r>
        <w:rPr>
          <w:spacing w:val="67"/>
          <w:w w:val="150"/>
        </w:rPr>
        <w:t xml:space="preserve"> </w:t>
      </w:r>
      <w:r>
        <w:t>optimal,</w:t>
      </w:r>
      <w:r>
        <w:rPr>
          <w:spacing w:val="66"/>
          <w:w w:val="150"/>
        </w:rPr>
        <w:t xml:space="preserve"> </w:t>
      </w:r>
      <w:r>
        <w:t>dan</w:t>
      </w:r>
      <w:r>
        <w:rPr>
          <w:spacing w:val="66"/>
          <w:w w:val="150"/>
        </w:rPr>
        <w:t xml:space="preserve"> </w:t>
      </w:r>
      <w:r>
        <w:t>kinerja</w:t>
      </w:r>
      <w:r>
        <w:rPr>
          <w:spacing w:val="65"/>
          <w:w w:val="150"/>
        </w:rPr>
        <w:t xml:space="preserve"> </w:t>
      </w:r>
      <w:r>
        <w:t>profitabilitas</w:t>
      </w:r>
      <w:r>
        <w:rPr>
          <w:spacing w:val="67"/>
          <w:w w:val="150"/>
        </w:rPr>
        <w:t xml:space="preserve"> </w:t>
      </w:r>
      <w:r>
        <w:rPr>
          <w:spacing w:val="-2"/>
        </w:rPr>
        <w:t>secara</w:t>
      </w:r>
    </w:p>
    <w:p w14:paraId="579F503D">
      <w:pPr>
        <w:pStyle w:val="6"/>
        <w:spacing w:after="0" w:line="480" w:lineRule="auto"/>
        <w:jc w:val="both"/>
        <w:sectPr>
          <w:pgSz w:w="11910" w:h="16840"/>
          <w:pgMar w:top="1920" w:right="1559" w:bottom="280" w:left="1700" w:header="993" w:footer="0" w:gutter="0"/>
          <w:cols w:space="720" w:num="1"/>
        </w:sectPr>
      </w:pPr>
    </w:p>
    <w:p w14:paraId="3B645143">
      <w:pPr>
        <w:pStyle w:val="6"/>
        <w:spacing w:before="53"/>
      </w:pPr>
    </w:p>
    <w:p w14:paraId="2CD39216">
      <w:pPr>
        <w:pStyle w:val="6"/>
        <w:spacing w:line="480" w:lineRule="auto"/>
        <w:ind w:left="568" w:right="141"/>
        <w:jc w:val="both"/>
      </w:pPr>
      <w:r>
        <w:drawing>
          <wp:anchor distT="0" distB="0" distL="0" distR="0" simplePos="0" relativeHeight="251679744"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138" name="Image 138"/>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7" cstate="print"/>
                    <a:stretch>
                      <a:fillRect/>
                    </a:stretch>
                  </pic:blipFill>
                  <pic:spPr>
                    <a:xfrm>
                      <a:off x="0" y="0"/>
                      <a:ext cx="4667249" cy="4591049"/>
                    </a:xfrm>
                    <a:prstGeom prst="rect">
                      <a:avLst/>
                    </a:prstGeom>
                  </pic:spPr>
                </pic:pic>
              </a:graphicData>
            </a:graphic>
          </wp:anchor>
        </w:drawing>
      </w:r>
      <w:r>
        <w:t>bersama-sama merupakan strategi yang relevan dalam meningkatkan nilai perusahaan, khususnya pada sektor industri barang konsumsi yang terdaftar di Bursa Efek Indonesia. Hal ini memperkuat pandangan bahwa perusahaan tidak hanya</w:t>
      </w:r>
      <w:r>
        <w:rPr>
          <w:spacing w:val="-15"/>
        </w:rPr>
        <w:t xml:space="preserve"> </w:t>
      </w:r>
      <w:r>
        <w:t>dituntut</w:t>
      </w:r>
      <w:r>
        <w:rPr>
          <w:spacing w:val="-15"/>
        </w:rPr>
        <w:t xml:space="preserve"> </w:t>
      </w:r>
      <w:r>
        <w:t>untuk</w:t>
      </w:r>
      <w:r>
        <w:rPr>
          <w:spacing w:val="-15"/>
        </w:rPr>
        <w:t xml:space="preserve"> </w:t>
      </w:r>
      <w:r>
        <w:t>mengelola</w:t>
      </w:r>
      <w:r>
        <w:rPr>
          <w:spacing w:val="-15"/>
        </w:rPr>
        <w:t xml:space="preserve"> </w:t>
      </w:r>
      <w:r>
        <w:t>satu</w:t>
      </w:r>
      <w:r>
        <w:rPr>
          <w:spacing w:val="-15"/>
        </w:rPr>
        <w:t xml:space="preserve"> </w:t>
      </w:r>
      <w:r>
        <w:t>aspek</w:t>
      </w:r>
      <w:r>
        <w:rPr>
          <w:spacing w:val="-15"/>
        </w:rPr>
        <w:t xml:space="preserve"> </w:t>
      </w:r>
      <w:r>
        <w:t>saja,</w:t>
      </w:r>
      <w:r>
        <w:rPr>
          <w:spacing w:val="-15"/>
        </w:rPr>
        <w:t xml:space="preserve"> </w:t>
      </w:r>
      <w:r>
        <w:t>tetapi</w:t>
      </w:r>
      <w:r>
        <w:rPr>
          <w:spacing w:val="-15"/>
        </w:rPr>
        <w:t xml:space="preserve"> </w:t>
      </w:r>
      <w:r>
        <w:t>harus</w:t>
      </w:r>
      <w:r>
        <w:rPr>
          <w:spacing w:val="-15"/>
        </w:rPr>
        <w:t xml:space="preserve"> </w:t>
      </w:r>
      <w:r>
        <w:t>menjaga</w:t>
      </w:r>
      <w:r>
        <w:rPr>
          <w:spacing w:val="-15"/>
        </w:rPr>
        <w:t xml:space="preserve"> </w:t>
      </w:r>
      <w:r>
        <w:t>keseimbangan antara</w:t>
      </w:r>
      <w:r>
        <w:rPr>
          <w:spacing w:val="-5"/>
        </w:rPr>
        <w:t xml:space="preserve"> </w:t>
      </w:r>
      <w:r>
        <w:t>tata</w:t>
      </w:r>
      <w:r>
        <w:rPr>
          <w:spacing w:val="-5"/>
        </w:rPr>
        <w:t xml:space="preserve"> </w:t>
      </w:r>
      <w:r>
        <w:t>kelola</w:t>
      </w:r>
      <w:r>
        <w:rPr>
          <w:spacing w:val="-5"/>
        </w:rPr>
        <w:t xml:space="preserve"> </w:t>
      </w:r>
      <w:r>
        <w:t>perusahaan,</w:t>
      </w:r>
      <w:r>
        <w:rPr>
          <w:spacing w:val="-4"/>
        </w:rPr>
        <w:t xml:space="preserve"> </w:t>
      </w:r>
      <w:r>
        <w:t>pengelolaan</w:t>
      </w:r>
      <w:r>
        <w:rPr>
          <w:spacing w:val="-4"/>
        </w:rPr>
        <w:t xml:space="preserve"> </w:t>
      </w:r>
      <w:r>
        <w:t>modal,</w:t>
      </w:r>
      <w:r>
        <w:rPr>
          <w:spacing w:val="-4"/>
        </w:rPr>
        <w:t xml:space="preserve"> </w:t>
      </w:r>
      <w:r>
        <w:t>dan</w:t>
      </w:r>
      <w:r>
        <w:rPr>
          <w:spacing w:val="-4"/>
        </w:rPr>
        <w:t xml:space="preserve"> </w:t>
      </w:r>
      <w:r>
        <w:t>kinerja</w:t>
      </w:r>
      <w:r>
        <w:rPr>
          <w:spacing w:val="-4"/>
        </w:rPr>
        <w:t xml:space="preserve"> </w:t>
      </w:r>
      <w:r>
        <w:t>keuangan</w:t>
      </w:r>
      <w:r>
        <w:rPr>
          <w:spacing w:val="-4"/>
        </w:rPr>
        <w:t xml:space="preserve"> </w:t>
      </w:r>
      <w:r>
        <w:t>agar</w:t>
      </w:r>
      <w:r>
        <w:rPr>
          <w:spacing w:val="-4"/>
        </w:rPr>
        <w:t xml:space="preserve"> </w:t>
      </w:r>
      <w:r>
        <w:t>dapat meningkatkan</w:t>
      </w:r>
      <w:r>
        <w:rPr>
          <w:spacing w:val="-15"/>
        </w:rPr>
        <w:t xml:space="preserve"> </w:t>
      </w:r>
      <w:r>
        <w:t>nilai</w:t>
      </w:r>
      <w:r>
        <w:rPr>
          <w:spacing w:val="-15"/>
        </w:rPr>
        <w:t xml:space="preserve"> </w:t>
      </w:r>
      <w:r>
        <w:t>perusahaan</w:t>
      </w:r>
      <w:r>
        <w:rPr>
          <w:spacing w:val="-15"/>
        </w:rPr>
        <w:t xml:space="preserve"> </w:t>
      </w:r>
      <w:r>
        <w:t>secara</w:t>
      </w:r>
      <w:r>
        <w:rPr>
          <w:spacing w:val="-15"/>
        </w:rPr>
        <w:t xml:space="preserve"> </w:t>
      </w:r>
      <w:r>
        <w:t>berkelanjutan.</w:t>
      </w:r>
      <w:r>
        <w:rPr>
          <w:spacing w:val="-15"/>
        </w:rPr>
        <w:t xml:space="preserve"> </w:t>
      </w:r>
      <w:r>
        <w:t>Dengan</w:t>
      </w:r>
      <w:r>
        <w:rPr>
          <w:spacing w:val="-15"/>
        </w:rPr>
        <w:t xml:space="preserve"> </w:t>
      </w:r>
      <w:r>
        <w:t>demikian,</w:t>
      </w:r>
      <w:r>
        <w:rPr>
          <w:spacing w:val="-15"/>
        </w:rPr>
        <w:t xml:space="preserve"> </w:t>
      </w:r>
      <w:r>
        <w:t>perusahaan yang mampu memadukan ketiga faktor ini cenderung memiliki persepsi positif di mata investor, sehingga berdampak pada peningkatan nilai pasar perusahaan.</w:t>
      </w:r>
    </w:p>
    <w:sectPr>
      <w:pgSz w:w="11910" w:h="16840"/>
      <w:pgMar w:top="1920" w:right="1559" w:bottom="280" w:left="1700" w:header="993"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1"/>
    <w:family w:val="roman"/>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MT">
    <w:altName w:val="Arial"/>
    <w:panose1 w:val="00000000000000000000"/>
    <w:charset w:val="01"/>
    <w:family w:val="swiss"/>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559C9">
    <w:pPr>
      <w:pStyle w:val="6"/>
      <w:spacing w:line="14" w:lineRule="auto"/>
      <w:rPr>
        <w:sz w:val="20"/>
      </w:rPr>
    </w:pPr>
    <w:r>
      <w:rPr>
        <w:sz w:val="20"/>
      </w:rPr>
      <mc:AlternateContent>
        <mc:Choice Requires="wps">
          <w:drawing>
            <wp:anchor distT="0" distB="0" distL="0" distR="0" simplePos="0" relativeHeight="251661312" behindDoc="1" locked="0" layoutInCell="1" allowOverlap="1">
              <wp:simplePos x="0" y="0"/>
              <wp:positionH relativeFrom="page">
                <wp:posOffset>6290310</wp:posOffset>
              </wp:positionH>
              <wp:positionV relativeFrom="page">
                <wp:posOffset>617855</wp:posOffset>
              </wp:positionV>
              <wp:extent cx="241300" cy="194310"/>
              <wp:effectExtent l="0" t="0" r="0" b="0"/>
              <wp:wrapNone/>
              <wp:docPr id="2" name="Textbox 2"/>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52EA73A3">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60</w:t>
                          </w:r>
                          <w:r>
                            <w:rPr>
                              <w:spacing w:val="-5"/>
                            </w:rPr>
                            <w:fldChar w:fldCharType="end"/>
                          </w:r>
                        </w:p>
                      </w:txbxContent>
                    </wps:txbx>
                    <wps:bodyPr wrap="square" lIns="0" tIns="0" rIns="0" bIns="0" rtlCol="0">
                      <a:noAutofit/>
                    </wps:bodyPr>
                  </wps:wsp>
                </a:graphicData>
              </a:graphic>
            </wp:anchor>
          </w:drawing>
        </mc:Choice>
        <mc:Fallback>
          <w:pict>
            <v:shape id="Textbox 2" o:spid="_x0000_s1026" o:spt="202" type="#_x0000_t202" style="position:absolute;left:0pt;margin-left:495.3pt;margin-top:48.65pt;height:15.3pt;width:19pt;mso-position-horizontal-relative:page;mso-position-vertical-relative:page;z-index:-251655168;mso-width-relative:page;mso-height-relative:page;" filled="f" stroked="f" coordsize="21600,21600" o:gfxdata="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I&#10;P8qP2QAAAAsBAAAPAAAAAAAAAAEAIAAAACIAAABkcnMvZG93bnJldi54bWxQSwECFAAUAAAACACH&#10;TuJAtwT+SLEBAABzAwAADgAAAAAAAAABACAAAAAoAQAAZHJzL2Uyb0RvYy54bWxQSwUGAAAAAAYA&#10;BgBZAQAASwUAAAAA&#10;">
              <v:fill on="f" focussize="0,0"/>
              <v:stroke on="f"/>
              <v:imagedata o:title=""/>
              <o:lock v:ext="edit" aspectratio="f"/>
              <v:textbox inset="0mm,0mm,0mm,0mm">
                <w:txbxContent>
                  <w:p w14:paraId="52EA73A3">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60</w:t>
                    </w:r>
                    <w:r>
                      <w:rPr>
                        <w:spacing w:val="-5"/>
                      </w:rP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1"/>
      <w:numFmt w:val="decimal"/>
      <w:lvlText w:val="%1."/>
      <w:lvlJc w:val="left"/>
      <w:pPr>
        <w:ind w:left="107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836" w:hanging="360"/>
      </w:pPr>
      <w:rPr>
        <w:rFonts w:hint="default"/>
        <w:lang w:val="id" w:eastAsia="en-US" w:bidi="ar-SA"/>
      </w:rPr>
    </w:lvl>
    <w:lvl w:ilvl="2" w:tentative="0">
      <w:start w:val="0"/>
      <w:numFmt w:val="bullet"/>
      <w:lvlText w:val="•"/>
      <w:lvlJc w:val="left"/>
      <w:pPr>
        <w:ind w:left="2593" w:hanging="360"/>
      </w:pPr>
      <w:rPr>
        <w:rFonts w:hint="default"/>
        <w:lang w:val="id" w:eastAsia="en-US" w:bidi="ar-SA"/>
      </w:rPr>
    </w:lvl>
    <w:lvl w:ilvl="3" w:tentative="0">
      <w:start w:val="0"/>
      <w:numFmt w:val="bullet"/>
      <w:lvlText w:val="•"/>
      <w:lvlJc w:val="left"/>
      <w:pPr>
        <w:ind w:left="3350" w:hanging="360"/>
      </w:pPr>
      <w:rPr>
        <w:rFonts w:hint="default"/>
        <w:lang w:val="id" w:eastAsia="en-US" w:bidi="ar-SA"/>
      </w:rPr>
    </w:lvl>
    <w:lvl w:ilvl="4" w:tentative="0">
      <w:start w:val="0"/>
      <w:numFmt w:val="bullet"/>
      <w:lvlText w:val="•"/>
      <w:lvlJc w:val="left"/>
      <w:pPr>
        <w:ind w:left="4106" w:hanging="360"/>
      </w:pPr>
      <w:rPr>
        <w:rFonts w:hint="default"/>
        <w:lang w:val="id" w:eastAsia="en-US" w:bidi="ar-SA"/>
      </w:rPr>
    </w:lvl>
    <w:lvl w:ilvl="5" w:tentative="0">
      <w:start w:val="0"/>
      <w:numFmt w:val="bullet"/>
      <w:lvlText w:val="•"/>
      <w:lvlJc w:val="left"/>
      <w:pPr>
        <w:ind w:left="4863" w:hanging="360"/>
      </w:pPr>
      <w:rPr>
        <w:rFonts w:hint="default"/>
        <w:lang w:val="id" w:eastAsia="en-US" w:bidi="ar-SA"/>
      </w:rPr>
    </w:lvl>
    <w:lvl w:ilvl="6" w:tentative="0">
      <w:start w:val="0"/>
      <w:numFmt w:val="bullet"/>
      <w:lvlText w:val="•"/>
      <w:lvlJc w:val="left"/>
      <w:pPr>
        <w:ind w:left="5620" w:hanging="360"/>
      </w:pPr>
      <w:rPr>
        <w:rFonts w:hint="default"/>
        <w:lang w:val="id" w:eastAsia="en-US" w:bidi="ar-SA"/>
      </w:rPr>
    </w:lvl>
    <w:lvl w:ilvl="7" w:tentative="0">
      <w:start w:val="0"/>
      <w:numFmt w:val="bullet"/>
      <w:lvlText w:val="•"/>
      <w:lvlJc w:val="left"/>
      <w:pPr>
        <w:ind w:left="6377" w:hanging="360"/>
      </w:pPr>
      <w:rPr>
        <w:rFonts w:hint="default"/>
        <w:lang w:val="id" w:eastAsia="en-US" w:bidi="ar-SA"/>
      </w:rPr>
    </w:lvl>
    <w:lvl w:ilvl="8" w:tentative="0">
      <w:start w:val="0"/>
      <w:numFmt w:val="bullet"/>
      <w:lvlText w:val="•"/>
      <w:lvlJc w:val="left"/>
      <w:pPr>
        <w:ind w:left="7133" w:hanging="360"/>
      </w:pPr>
      <w:rPr>
        <w:rFonts w:hint="default"/>
        <w:lang w:val="id" w:eastAsia="en-US" w:bidi="ar-SA"/>
      </w:rPr>
    </w:lvl>
  </w:abstractNum>
  <w:abstractNum w:abstractNumId="1">
    <w:nsid w:val="BF205925"/>
    <w:multiLevelType w:val="multilevel"/>
    <w:tmpl w:val="BF205925"/>
    <w:lvl w:ilvl="0" w:tentative="0">
      <w:start w:val="1"/>
      <w:numFmt w:val="decimal"/>
      <w:lvlText w:val="%1."/>
      <w:lvlJc w:val="left"/>
      <w:pPr>
        <w:ind w:left="107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836" w:hanging="360"/>
      </w:pPr>
      <w:rPr>
        <w:rFonts w:hint="default"/>
        <w:lang w:val="id" w:eastAsia="en-US" w:bidi="ar-SA"/>
      </w:rPr>
    </w:lvl>
    <w:lvl w:ilvl="2" w:tentative="0">
      <w:start w:val="0"/>
      <w:numFmt w:val="bullet"/>
      <w:lvlText w:val="•"/>
      <w:lvlJc w:val="left"/>
      <w:pPr>
        <w:ind w:left="2593" w:hanging="360"/>
      </w:pPr>
      <w:rPr>
        <w:rFonts w:hint="default"/>
        <w:lang w:val="id" w:eastAsia="en-US" w:bidi="ar-SA"/>
      </w:rPr>
    </w:lvl>
    <w:lvl w:ilvl="3" w:tentative="0">
      <w:start w:val="0"/>
      <w:numFmt w:val="bullet"/>
      <w:lvlText w:val="•"/>
      <w:lvlJc w:val="left"/>
      <w:pPr>
        <w:ind w:left="3350" w:hanging="360"/>
      </w:pPr>
      <w:rPr>
        <w:rFonts w:hint="default"/>
        <w:lang w:val="id" w:eastAsia="en-US" w:bidi="ar-SA"/>
      </w:rPr>
    </w:lvl>
    <w:lvl w:ilvl="4" w:tentative="0">
      <w:start w:val="0"/>
      <w:numFmt w:val="bullet"/>
      <w:lvlText w:val="•"/>
      <w:lvlJc w:val="left"/>
      <w:pPr>
        <w:ind w:left="4106" w:hanging="360"/>
      </w:pPr>
      <w:rPr>
        <w:rFonts w:hint="default"/>
        <w:lang w:val="id" w:eastAsia="en-US" w:bidi="ar-SA"/>
      </w:rPr>
    </w:lvl>
    <w:lvl w:ilvl="5" w:tentative="0">
      <w:start w:val="0"/>
      <w:numFmt w:val="bullet"/>
      <w:lvlText w:val="•"/>
      <w:lvlJc w:val="left"/>
      <w:pPr>
        <w:ind w:left="4863" w:hanging="360"/>
      </w:pPr>
      <w:rPr>
        <w:rFonts w:hint="default"/>
        <w:lang w:val="id" w:eastAsia="en-US" w:bidi="ar-SA"/>
      </w:rPr>
    </w:lvl>
    <w:lvl w:ilvl="6" w:tentative="0">
      <w:start w:val="0"/>
      <w:numFmt w:val="bullet"/>
      <w:lvlText w:val="•"/>
      <w:lvlJc w:val="left"/>
      <w:pPr>
        <w:ind w:left="5620" w:hanging="360"/>
      </w:pPr>
      <w:rPr>
        <w:rFonts w:hint="default"/>
        <w:lang w:val="id" w:eastAsia="en-US" w:bidi="ar-SA"/>
      </w:rPr>
    </w:lvl>
    <w:lvl w:ilvl="7" w:tentative="0">
      <w:start w:val="0"/>
      <w:numFmt w:val="bullet"/>
      <w:lvlText w:val="•"/>
      <w:lvlJc w:val="left"/>
      <w:pPr>
        <w:ind w:left="6377" w:hanging="360"/>
      </w:pPr>
      <w:rPr>
        <w:rFonts w:hint="default"/>
        <w:lang w:val="id" w:eastAsia="en-US" w:bidi="ar-SA"/>
      </w:rPr>
    </w:lvl>
    <w:lvl w:ilvl="8" w:tentative="0">
      <w:start w:val="0"/>
      <w:numFmt w:val="bullet"/>
      <w:lvlText w:val="•"/>
      <w:lvlJc w:val="left"/>
      <w:pPr>
        <w:ind w:left="7133" w:hanging="360"/>
      </w:pPr>
      <w:rPr>
        <w:rFonts w:hint="default"/>
        <w:lang w:val="id" w:eastAsia="en-US" w:bidi="ar-SA"/>
      </w:rPr>
    </w:lvl>
  </w:abstractNum>
  <w:abstractNum w:abstractNumId="2">
    <w:nsid w:val="CF092B84"/>
    <w:multiLevelType w:val="multilevel"/>
    <w:tmpl w:val="CF092B84"/>
    <w:lvl w:ilvl="0" w:tentative="0">
      <w:start w:val="1"/>
      <w:numFmt w:val="decimal"/>
      <w:lvlText w:val="%1."/>
      <w:lvlJc w:val="left"/>
      <w:pPr>
        <w:ind w:left="107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836" w:hanging="360"/>
      </w:pPr>
      <w:rPr>
        <w:rFonts w:hint="default"/>
        <w:lang w:val="id" w:eastAsia="en-US" w:bidi="ar-SA"/>
      </w:rPr>
    </w:lvl>
    <w:lvl w:ilvl="2" w:tentative="0">
      <w:start w:val="0"/>
      <w:numFmt w:val="bullet"/>
      <w:lvlText w:val="•"/>
      <w:lvlJc w:val="left"/>
      <w:pPr>
        <w:ind w:left="2593" w:hanging="360"/>
      </w:pPr>
      <w:rPr>
        <w:rFonts w:hint="default"/>
        <w:lang w:val="id" w:eastAsia="en-US" w:bidi="ar-SA"/>
      </w:rPr>
    </w:lvl>
    <w:lvl w:ilvl="3" w:tentative="0">
      <w:start w:val="0"/>
      <w:numFmt w:val="bullet"/>
      <w:lvlText w:val="•"/>
      <w:lvlJc w:val="left"/>
      <w:pPr>
        <w:ind w:left="3350" w:hanging="360"/>
      </w:pPr>
      <w:rPr>
        <w:rFonts w:hint="default"/>
        <w:lang w:val="id" w:eastAsia="en-US" w:bidi="ar-SA"/>
      </w:rPr>
    </w:lvl>
    <w:lvl w:ilvl="4" w:tentative="0">
      <w:start w:val="0"/>
      <w:numFmt w:val="bullet"/>
      <w:lvlText w:val="•"/>
      <w:lvlJc w:val="left"/>
      <w:pPr>
        <w:ind w:left="4106" w:hanging="360"/>
      </w:pPr>
      <w:rPr>
        <w:rFonts w:hint="default"/>
        <w:lang w:val="id" w:eastAsia="en-US" w:bidi="ar-SA"/>
      </w:rPr>
    </w:lvl>
    <w:lvl w:ilvl="5" w:tentative="0">
      <w:start w:val="0"/>
      <w:numFmt w:val="bullet"/>
      <w:lvlText w:val="•"/>
      <w:lvlJc w:val="left"/>
      <w:pPr>
        <w:ind w:left="4863" w:hanging="360"/>
      </w:pPr>
      <w:rPr>
        <w:rFonts w:hint="default"/>
        <w:lang w:val="id" w:eastAsia="en-US" w:bidi="ar-SA"/>
      </w:rPr>
    </w:lvl>
    <w:lvl w:ilvl="6" w:tentative="0">
      <w:start w:val="0"/>
      <w:numFmt w:val="bullet"/>
      <w:lvlText w:val="•"/>
      <w:lvlJc w:val="left"/>
      <w:pPr>
        <w:ind w:left="5620" w:hanging="360"/>
      </w:pPr>
      <w:rPr>
        <w:rFonts w:hint="default"/>
        <w:lang w:val="id" w:eastAsia="en-US" w:bidi="ar-SA"/>
      </w:rPr>
    </w:lvl>
    <w:lvl w:ilvl="7" w:tentative="0">
      <w:start w:val="0"/>
      <w:numFmt w:val="bullet"/>
      <w:lvlText w:val="•"/>
      <w:lvlJc w:val="left"/>
      <w:pPr>
        <w:ind w:left="6377" w:hanging="360"/>
      </w:pPr>
      <w:rPr>
        <w:rFonts w:hint="default"/>
        <w:lang w:val="id" w:eastAsia="en-US" w:bidi="ar-SA"/>
      </w:rPr>
    </w:lvl>
    <w:lvl w:ilvl="8" w:tentative="0">
      <w:start w:val="0"/>
      <w:numFmt w:val="bullet"/>
      <w:lvlText w:val="•"/>
      <w:lvlJc w:val="left"/>
      <w:pPr>
        <w:ind w:left="7133" w:hanging="360"/>
      </w:pPr>
      <w:rPr>
        <w:rFonts w:hint="default"/>
        <w:lang w:val="id" w:eastAsia="en-US" w:bidi="ar-SA"/>
      </w:rPr>
    </w:lvl>
  </w:abstractNum>
  <w:abstractNum w:abstractNumId="3">
    <w:nsid w:val="0053208E"/>
    <w:multiLevelType w:val="multilevel"/>
    <w:tmpl w:val="0053208E"/>
    <w:lvl w:ilvl="0" w:tentative="0">
      <w:start w:val="4"/>
      <w:numFmt w:val="decimal"/>
      <w:lvlText w:val="%1"/>
      <w:lvlJc w:val="left"/>
      <w:pPr>
        <w:ind w:left="988" w:hanging="420"/>
        <w:jc w:val="left"/>
      </w:pPr>
      <w:rPr>
        <w:rFonts w:hint="default"/>
        <w:lang w:val="id" w:eastAsia="en-US" w:bidi="ar-SA"/>
      </w:rPr>
    </w:lvl>
    <w:lvl w:ilvl="1" w:tentative="0">
      <w:start w:val="1"/>
      <w:numFmt w:val="decimal"/>
      <w:lvlText w:val="%1.%2"/>
      <w:lvlJc w:val="left"/>
      <w:pPr>
        <w:ind w:left="988" w:hanging="420"/>
        <w:jc w:val="right"/>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decimal"/>
      <w:lvlText w:val="%1.%2.%3"/>
      <w:lvlJc w:val="left"/>
      <w:pPr>
        <w:ind w:left="1108" w:hanging="540"/>
        <w:jc w:val="left"/>
      </w:pPr>
      <w:rPr>
        <w:rFonts w:hint="default" w:ascii="Times New Roman" w:hAnsi="Times New Roman" w:eastAsia="Times New Roman" w:cs="Times New Roman"/>
        <w:b/>
        <w:bCs/>
        <w:i w:val="0"/>
        <w:iCs w:val="0"/>
        <w:spacing w:val="0"/>
        <w:w w:val="100"/>
        <w:sz w:val="24"/>
        <w:szCs w:val="24"/>
        <w:lang w:val="id" w:eastAsia="en-US" w:bidi="ar-SA"/>
      </w:rPr>
    </w:lvl>
    <w:lvl w:ilvl="3" w:tentative="0">
      <w:start w:val="1"/>
      <w:numFmt w:val="decimal"/>
      <w:lvlText w:val="%1.%2.%3.%4"/>
      <w:lvlJc w:val="left"/>
      <w:pPr>
        <w:ind w:left="1430" w:hanging="720"/>
        <w:jc w:val="left"/>
      </w:pPr>
      <w:rPr>
        <w:rFonts w:hint="default"/>
        <w:spacing w:val="0"/>
        <w:w w:val="100"/>
        <w:lang w:val="id" w:eastAsia="en-US" w:bidi="ar-SA"/>
      </w:rPr>
    </w:lvl>
    <w:lvl w:ilvl="4" w:tentative="0">
      <w:start w:val="0"/>
      <w:numFmt w:val="bullet"/>
      <w:lvlText w:val="•"/>
      <w:lvlJc w:val="left"/>
      <w:pPr>
        <w:ind w:left="1440" w:hanging="720"/>
      </w:pPr>
      <w:rPr>
        <w:rFonts w:hint="default"/>
        <w:lang w:val="id" w:eastAsia="en-US" w:bidi="ar-SA"/>
      </w:rPr>
    </w:lvl>
    <w:lvl w:ilvl="5" w:tentative="0">
      <w:start w:val="0"/>
      <w:numFmt w:val="bullet"/>
      <w:lvlText w:val="•"/>
      <w:lvlJc w:val="left"/>
      <w:pPr>
        <w:ind w:left="2641" w:hanging="720"/>
      </w:pPr>
      <w:rPr>
        <w:rFonts w:hint="default"/>
        <w:lang w:val="id" w:eastAsia="en-US" w:bidi="ar-SA"/>
      </w:rPr>
    </w:lvl>
    <w:lvl w:ilvl="6" w:tentative="0">
      <w:start w:val="0"/>
      <w:numFmt w:val="bullet"/>
      <w:lvlText w:val="•"/>
      <w:lvlJc w:val="left"/>
      <w:pPr>
        <w:ind w:left="3842" w:hanging="720"/>
      </w:pPr>
      <w:rPr>
        <w:rFonts w:hint="default"/>
        <w:lang w:val="id" w:eastAsia="en-US" w:bidi="ar-SA"/>
      </w:rPr>
    </w:lvl>
    <w:lvl w:ilvl="7" w:tentative="0">
      <w:start w:val="0"/>
      <w:numFmt w:val="bullet"/>
      <w:lvlText w:val="•"/>
      <w:lvlJc w:val="left"/>
      <w:pPr>
        <w:ind w:left="5043" w:hanging="720"/>
      </w:pPr>
      <w:rPr>
        <w:rFonts w:hint="default"/>
        <w:lang w:val="id" w:eastAsia="en-US" w:bidi="ar-SA"/>
      </w:rPr>
    </w:lvl>
    <w:lvl w:ilvl="8" w:tentative="0">
      <w:start w:val="0"/>
      <w:numFmt w:val="bullet"/>
      <w:lvlText w:val="•"/>
      <w:lvlJc w:val="left"/>
      <w:pPr>
        <w:ind w:left="6244" w:hanging="720"/>
      </w:pPr>
      <w:rPr>
        <w:rFonts w:hint="default"/>
        <w:lang w:val="id" w:eastAsia="en-US" w:bidi="ar-SA"/>
      </w:rPr>
    </w:lvl>
  </w:abstractNum>
  <w:abstractNum w:abstractNumId="4">
    <w:nsid w:val="03D62ECE"/>
    <w:multiLevelType w:val="multilevel"/>
    <w:tmpl w:val="03D62ECE"/>
    <w:lvl w:ilvl="0" w:tentative="0">
      <w:start w:val="1"/>
      <w:numFmt w:val="decimal"/>
      <w:lvlText w:val="%1."/>
      <w:lvlJc w:val="left"/>
      <w:pPr>
        <w:ind w:left="107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836" w:hanging="360"/>
      </w:pPr>
      <w:rPr>
        <w:rFonts w:hint="default"/>
        <w:lang w:val="id" w:eastAsia="en-US" w:bidi="ar-SA"/>
      </w:rPr>
    </w:lvl>
    <w:lvl w:ilvl="2" w:tentative="0">
      <w:start w:val="0"/>
      <w:numFmt w:val="bullet"/>
      <w:lvlText w:val="•"/>
      <w:lvlJc w:val="left"/>
      <w:pPr>
        <w:ind w:left="2593" w:hanging="360"/>
      </w:pPr>
      <w:rPr>
        <w:rFonts w:hint="default"/>
        <w:lang w:val="id" w:eastAsia="en-US" w:bidi="ar-SA"/>
      </w:rPr>
    </w:lvl>
    <w:lvl w:ilvl="3" w:tentative="0">
      <w:start w:val="0"/>
      <w:numFmt w:val="bullet"/>
      <w:lvlText w:val="•"/>
      <w:lvlJc w:val="left"/>
      <w:pPr>
        <w:ind w:left="3350" w:hanging="360"/>
      </w:pPr>
      <w:rPr>
        <w:rFonts w:hint="default"/>
        <w:lang w:val="id" w:eastAsia="en-US" w:bidi="ar-SA"/>
      </w:rPr>
    </w:lvl>
    <w:lvl w:ilvl="4" w:tentative="0">
      <w:start w:val="0"/>
      <w:numFmt w:val="bullet"/>
      <w:lvlText w:val="•"/>
      <w:lvlJc w:val="left"/>
      <w:pPr>
        <w:ind w:left="4106" w:hanging="360"/>
      </w:pPr>
      <w:rPr>
        <w:rFonts w:hint="default"/>
        <w:lang w:val="id" w:eastAsia="en-US" w:bidi="ar-SA"/>
      </w:rPr>
    </w:lvl>
    <w:lvl w:ilvl="5" w:tentative="0">
      <w:start w:val="0"/>
      <w:numFmt w:val="bullet"/>
      <w:lvlText w:val="•"/>
      <w:lvlJc w:val="left"/>
      <w:pPr>
        <w:ind w:left="4863" w:hanging="360"/>
      </w:pPr>
      <w:rPr>
        <w:rFonts w:hint="default"/>
        <w:lang w:val="id" w:eastAsia="en-US" w:bidi="ar-SA"/>
      </w:rPr>
    </w:lvl>
    <w:lvl w:ilvl="6" w:tentative="0">
      <w:start w:val="0"/>
      <w:numFmt w:val="bullet"/>
      <w:lvlText w:val="•"/>
      <w:lvlJc w:val="left"/>
      <w:pPr>
        <w:ind w:left="5620" w:hanging="360"/>
      </w:pPr>
      <w:rPr>
        <w:rFonts w:hint="default"/>
        <w:lang w:val="id" w:eastAsia="en-US" w:bidi="ar-SA"/>
      </w:rPr>
    </w:lvl>
    <w:lvl w:ilvl="7" w:tentative="0">
      <w:start w:val="0"/>
      <w:numFmt w:val="bullet"/>
      <w:lvlText w:val="•"/>
      <w:lvlJc w:val="left"/>
      <w:pPr>
        <w:ind w:left="6377" w:hanging="360"/>
      </w:pPr>
      <w:rPr>
        <w:rFonts w:hint="default"/>
        <w:lang w:val="id" w:eastAsia="en-US" w:bidi="ar-SA"/>
      </w:rPr>
    </w:lvl>
    <w:lvl w:ilvl="8" w:tentative="0">
      <w:start w:val="0"/>
      <w:numFmt w:val="bullet"/>
      <w:lvlText w:val="•"/>
      <w:lvlJc w:val="left"/>
      <w:pPr>
        <w:ind w:left="7133" w:hanging="360"/>
      </w:pPr>
      <w:rPr>
        <w:rFonts w:hint="default"/>
        <w:lang w:val="id" w:eastAsia="en-US" w:bidi="ar-SA"/>
      </w:rPr>
    </w:lvl>
  </w:abstractNum>
  <w:abstractNum w:abstractNumId="5">
    <w:nsid w:val="59ADCABA"/>
    <w:multiLevelType w:val="multilevel"/>
    <w:tmpl w:val="59ADCABA"/>
    <w:lvl w:ilvl="0" w:tentative="0">
      <w:start w:val="1"/>
      <w:numFmt w:val="decimal"/>
      <w:lvlText w:val="%1."/>
      <w:lvlJc w:val="left"/>
      <w:pPr>
        <w:ind w:left="1288"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016" w:hanging="360"/>
      </w:pPr>
      <w:rPr>
        <w:rFonts w:hint="default"/>
        <w:lang w:val="id" w:eastAsia="en-US" w:bidi="ar-SA"/>
      </w:rPr>
    </w:lvl>
    <w:lvl w:ilvl="2" w:tentative="0">
      <w:start w:val="0"/>
      <w:numFmt w:val="bullet"/>
      <w:lvlText w:val="•"/>
      <w:lvlJc w:val="left"/>
      <w:pPr>
        <w:ind w:left="2753" w:hanging="360"/>
      </w:pPr>
      <w:rPr>
        <w:rFonts w:hint="default"/>
        <w:lang w:val="id" w:eastAsia="en-US" w:bidi="ar-SA"/>
      </w:rPr>
    </w:lvl>
    <w:lvl w:ilvl="3" w:tentative="0">
      <w:start w:val="0"/>
      <w:numFmt w:val="bullet"/>
      <w:lvlText w:val="•"/>
      <w:lvlJc w:val="left"/>
      <w:pPr>
        <w:ind w:left="3490" w:hanging="360"/>
      </w:pPr>
      <w:rPr>
        <w:rFonts w:hint="default"/>
        <w:lang w:val="id" w:eastAsia="en-US" w:bidi="ar-SA"/>
      </w:rPr>
    </w:lvl>
    <w:lvl w:ilvl="4" w:tentative="0">
      <w:start w:val="0"/>
      <w:numFmt w:val="bullet"/>
      <w:lvlText w:val="•"/>
      <w:lvlJc w:val="left"/>
      <w:pPr>
        <w:ind w:left="4226" w:hanging="360"/>
      </w:pPr>
      <w:rPr>
        <w:rFonts w:hint="default"/>
        <w:lang w:val="id" w:eastAsia="en-US" w:bidi="ar-SA"/>
      </w:rPr>
    </w:lvl>
    <w:lvl w:ilvl="5" w:tentative="0">
      <w:start w:val="0"/>
      <w:numFmt w:val="bullet"/>
      <w:lvlText w:val="•"/>
      <w:lvlJc w:val="left"/>
      <w:pPr>
        <w:ind w:left="4963" w:hanging="360"/>
      </w:pPr>
      <w:rPr>
        <w:rFonts w:hint="default"/>
        <w:lang w:val="id" w:eastAsia="en-US" w:bidi="ar-SA"/>
      </w:rPr>
    </w:lvl>
    <w:lvl w:ilvl="6" w:tentative="0">
      <w:start w:val="0"/>
      <w:numFmt w:val="bullet"/>
      <w:lvlText w:val="•"/>
      <w:lvlJc w:val="left"/>
      <w:pPr>
        <w:ind w:left="5700" w:hanging="360"/>
      </w:pPr>
      <w:rPr>
        <w:rFonts w:hint="default"/>
        <w:lang w:val="id" w:eastAsia="en-US" w:bidi="ar-SA"/>
      </w:rPr>
    </w:lvl>
    <w:lvl w:ilvl="7" w:tentative="0">
      <w:start w:val="0"/>
      <w:numFmt w:val="bullet"/>
      <w:lvlText w:val="•"/>
      <w:lvlJc w:val="left"/>
      <w:pPr>
        <w:ind w:left="6437" w:hanging="360"/>
      </w:pPr>
      <w:rPr>
        <w:rFonts w:hint="default"/>
        <w:lang w:val="id" w:eastAsia="en-US" w:bidi="ar-SA"/>
      </w:rPr>
    </w:lvl>
    <w:lvl w:ilvl="8" w:tentative="0">
      <w:start w:val="0"/>
      <w:numFmt w:val="bullet"/>
      <w:lvlText w:val="•"/>
      <w:lvlJc w:val="left"/>
      <w:pPr>
        <w:ind w:left="7173" w:hanging="360"/>
      </w:pPr>
      <w:rPr>
        <w:rFonts w:hint="default"/>
        <w:lang w:val="id" w:eastAsia="en-US" w:bidi="ar-SA"/>
      </w:rPr>
    </w:lvl>
  </w:abstractNum>
  <w:num w:numId="1">
    <w:abstractNumId w:val="3"/>
  </w:num>
  <w:num w:numId="2">
    <w:abstractNumId w:val="2"/>
  </w:num>
  <w:num w:numId="3">
    <w:abstractNumId w:val="5"/>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CYeiXzrWLN8xyURc/odEK10eprI=" w:salt="mXr/EC91RGnWvDQP/0QhWA=="/>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3D9E15C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id" w:eastAsia="en-US" w:bidi="ar-SA"/>
    </w:rPr>
  </w:style>
  <w:style w:type="paragraph" w:styleId="2">
    <w:name w:val="heading 1"/>
    <w:basedOn w:val="1"/>
    <w:qFormat/>
    <w:uiPriority w:val="1"/>
    <w:pPr>
      <w:ind w:left="1430"/>
      <w:outlineLvl w:val="1"/>
    </w:pPr>
    <w:rPr>
      <w:rFonts w:ascii="Times New Roman" w:hAnsi="Times New Roman" w:eastAsia="Times New Roman" w:cs="Times New Roman"/>
      <w:b/>
      <w:bCs/>
      <w:sz w:val="24"/>
      <w:szCs w:val="24"/>
      <w:lang w:val="id" w:eastAsia="en-US" w:bidi="ar-SA"/>
    </w:rPr>
  </w:style>
  <w:style w:type="paragraph" w:styleId="3">
    <w:name w:val="heading 2"/>
    <w:basedOn w:val="1"/>
    <w:qFormat/>
    <w:uiPriority w:val="1"/>
    <w:pPr>
      <w:ind w:left="1430" w:hanging="720"/>
      <w:outlineLvl w:val="2"/>
    </w:pPr>
    <w:rPr>
      <w:rFonts w:ascii="Times New Roman" w:hAnsi="Times New Roman" w:eastAsia="Times New Roman" w:cs="Times New Roman"/>
      <w:b/>
      <w:bCs/>
      <w:i/>
      <w:iCs/>
      <w:sz w:val="24"/>
      <w:szCs w:val="24"/>
      <w:lang w:val="id" w:eastAsia="en-US" w:bidi="ar-SA"/>
    </w:rPr>
  </w:style>
  <w:style w:type="character" w:default="1" w:styleId="4">
    <w:name w:val="Default Paragraph Font"/>
    <w:semiHidden/>
    <w:unhideWhenUsed/>
    <w:qFormat/>
    <w:uiPriority w:val="1"/>
  </w:style>
  <w:style w:type="table" w:default="1" w:styleId="5">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1"/>
    <w:rPr>
      <w:rFonts w:ascii="Times New Roman" w:hAnsi="Times New Roman" w:eastAsia="Times New Roman" w:cs="Times New Roman"/>
      <w:sz w:val="24"/>
      <w:szCs w:val="24"/>
      <w:lang w:val="id" w:eastAsia="en-US" w:bidi="ar-SA"/>
    </w:rPr>
  </w:style>
  <w:style w:type="table" w:customStyle="1" w:styleId="7">
    <w:name w:val="Table Normal1"/>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ind w:left="1070" w:hanging="720"/>
    </w:pPr>
    <w:rPr>
      <w:rFonts w:ascii="Times New Roman" w:hAnsi="Times New Roman" w:eastAsia="Times New Roman" w:cs="Times New Roman"/>
      <w:lang w:val="id" w:eastAsia="en-US" w:bidi="ar-SA"/>
    </w:rPr>
  </w:style>
  <w:style w:type="paragraph" w:customStyle="1" w:styleId="9">
    <w:name w:val="Table Paragraph"/>
    <w:basedOn w:val="1"/>
    <w:qFormat/>
    <w:uiPriority w:val="1"/>
    <w:pPr>
      <w:spacing w:before="4" w:line="196" w:lineRule="exact"/>
      <w:jc w:val="center"/>
    </w:pPr>
    <w:rPr>
      <w:rFonts w:ascii="Arial MT" w:hAnsi="Arial MT" w:eastAsia="Arial MT" w:cs="Arial MT"/>
      <w:lang w:val="id"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5.jpe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23</Pages>
  <Words>3750</Words>
  <Characters>24586</Characters>
  <TotalTime>0</TotalTime>
  <ScaleCrop>false</ScaleCrop>
  <LinksUpToDate>false</LinksUpToDate>
  <CharactersWithSpaces>27938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2026-09-10T08:02:00Z</dcterms:created>
  <dc:creator>Administrator</dc:creator>
  <cp:lastModifiedBy>Administrator</cp:lastModifiedBy>
  <dcterms:modified xsi:type="dcterms:W3CDTF">2026-09-11T07:09:12Z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2026-09-10T00:00:00Z</vt:filetime>
  </property>
  <property fmtid="{D5CDD505-2E9C-101B-9397-08002B2CF9AE}" pid="4" name="Creator">
    <vt:lpwstr>Nitro PDF Pro 14 (14.42.0.34)</vt:lpwstr>
  </property>
  <property fmtid="{D5CDD505-2E9C-101B-9397-08002B2CF9AE}" pid="5" name="LastSaved">
    <vt:filetime>2026-09-10T00:00:00Z</vt:filetime>
  </property>
  <property fmtid="{D5CDD505-2E9C-101B-9397-08002B2CF9AE}" pid="6" name="KSOTemplateDocerSaveRecord">
    <vt:lpwstr>eyJoZGlkIjoiN2Q0YWYwZTUyOWY5MzgxMjkyZmY3MGJjNWUwMGJmYjkifQ==</vt:lpwstr>
  </property>
  <property fmtid="{D5CDD505-2E9C-101B-9397-08002B2CF9AE}" pid="7" name="KSOProductBuildVer">
    <vt:lpwstr>1033-12.1.0.28485</vt:lpwstr>
  </property>
  <property fmtid="{D5CDD505-2E9C-101B-9397-08002B2CF9AE}" pid="8" name="ICV">
    <vt:lpwstr>B8EA512D2E0347549A00846C2B0A82A3_13</vt:lpwstr>
  </property>
</Properties>
</file>