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C5F53">
      <w:pPr>
        <w:pStyle w:val="6"/>
        <w:spacing w:before="8"/>
        <w:rPr>
          <w:sz w:val="28"/>
        </w:rPr>
      </w:pPr>
      <w:bookmarkStart w:id="34" w:name="_GoBack"/>
      <w:bookmarkEnd w:id="34"/>
    </w:p>
    <w:p w14:paraId="15A2F185">
      <w:pPr>
        <w:spacing w:before="0"/>
        <w:ind w:left="1175" w:right="609" w:firstLine="0"/>
        <w:jc w:val="center"/>
        <w:rPr>
          <w:b/>
          <w:sz w:val="28"/>
        </w:rPr>
      </w:pPr>
      <w:r>
        <w:rPr>
          <w:b/>
          <w:sz w:val="28"/>
        </w:rPr>
        <w:t>PENGEMBANGAN</w:t>
      </w:r>
      <w:r>
        <w:rPr>
          <w:b/>
          <w:spacing w:val="-11"/>
          <w:sz w:val="28"/>
        </w:rPr>
        <w:t xml:space="preserve"> </w:t>
      </w:r>
      <w:r>
        <w:rPr>
          <w:b/>
          <w:sz w:val="28"/>
        </w:rPr>
        <w:t>MEDIA</w:t>
      </w:r>
      <w:r>
        <w:rPr>
          <w:b/>
          <w:spacing w:val="-13"/>
          <w:sz w:val="28"/>
        </w:rPr>
        <w:t xml:space="preserve"> </w:t>
      </w:r>
      <w:r>
        <w:rPr>
          <w:b/>
          <w:sz w:val="28"/>
        </w:rPr>
        <w:t>PEMBELAJARAN</w:t>
      </w:r>
      <w:r>
        <w:rPr>
          <w:b/>
          <w:spacing w:val="-10"/>
          <w:sz w:val="28"/>
        </w:rPr>
        <w:t xml:space="preserve"> </w:t>
      </w:r>
      <w:r>
        <w:rPr>
          <w:b/>
          <w:sz w:val="28"/>
        </w:rPr>
        <w:t>GEOGEBRA UNTUK MENINGKATKAN MOTIVASI BELAJAR SISWA PADA MATA PELAJARAN MATEMATIKA</w:t>
      </w:r>
    </w:p>
    <w:p w14:paraId="68E43300">
      <w:pPr>
        <w:spacing w:before="0" w:line="628" w:lineRule="auto"/>
        <w:ind w:left="2543" w:right="1976" w:firstLine="0"/>
        <w:jc w:val="center"/>
        <w:rPr>
          <w:b/>
          <w:sz w:val="28"/>
        </w:rPr>
      </w:pPr>
      <w:r>
        <w:rPr>
          <w:b/>
          <w:sz w:val="28"/>
        </w:rPr>
        <w:drawing>
          <wp:anchor distT="0" distB="0" distL="0" distR="0" simplePos="0" relativeHeight="251687936" behindDoc="1" locked="0" layoutInCell="1" allowOverlap="1">
            <wp:simplePos x="0" y="0"/>
            <wp:positionH relativeFrom="page">
              <wp:posOffset>1456055</wp:posOffset>
            </wp:positionH>
            <wp:positionV relativeFrom="paragraph">
              <wp:posOffset>986790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38" cstate="print"/>
                    <a:stretch>
                      <a:fillRect/>
                    </a:stretch>
                  </pic:blipFill>
                  <pic:spPr>
                    <a:xfrm>
                      <a:off x="0" y="0"/>
                      <a:ext cx="4667249" cy="4591049"/>
                    </a:xfrm>
                    <a:prstGeom prst="rect">
                      <a:avLst/>
                    </a:prstGeom>
                  </pic:spPr>
                </pic:pic>
              </a:graphicData>
            </a:graphic>
          </wp:anchor>
        </w:drawing>
      </w:r>
      <w:r>
        <w:rPr>
          <w:b/>
          <w:sz w:val="28"/>
        </w:rPr>
        <w:t>KELAS</w:t>
      </w:r>
      <w:r>
        <w:rPr>
          <w:b/>
          <w:spacing w:val="-13"/>
          <w:sz w:val="28"/>
        </w:rPr>
        <w:t xml:space="preserve"> </w:t>
      </w:r>
      <w:r>
        <w:rPr>
          <w:b/>
          <w:sz w:val="28"/>
        </w:rPr>
        <w:t>IV</w:t>
      </w:r>
      <w:r>
        <w:rPr>
          <w:b/>
          <w:spacing w:val="-9"/>
          <w:sz w:val="28"/>
        </w:rPr>
        <w:t xml:space="preserve"> </w:t>
      </w:r>
      <w:r>
        <w:rPr>
          <w:b/>
          <w:sz w:val="28"/>
        </w:rPr>
        <w:t>SEKOLAH</w:t>
      </w:r>
      <w:r>
        <w:rPr>
          <w:b/>
          <w:spacing w:val="-13"/>
          <w:sz w:val="28"/>
        </w:rPr>
        <w:t xml:space="preserve"> </w:t>
      </w:r>
      <w:r>
        <w:rPr>
          <w:b/>
          <w:sz w:val="28"/>
        </w:rPr>
        <w:t xml:space="preserve">DASAR </w:t>
      </w:r>
      <w:r>
        <w:rPr>
          <w:b/>
          <w:spacing w:val="-2"/>
          <w:sz w:val="28"/>
        </w:rPr>
        <w:t>SKRIPSI</w:t>
      </w:r>
    </w:p>
    <w:p w14:paraId="3A6C295C">
      <w:pPr>
        <w:pStyle w:val="6"/>
        <w:rPr>
          <w:b/>
          <w:sz w:val="28"/>
        </w:rPr>
      </w:pPr>
    </w:p>
    <w:p w14:paraId="6B910B7C">
      <w:pPr>
        <w:pStyle w:val="6"/>
        <w:spacing w:before="79"/>
        <w:rPr>
          <w:b/>
          <w:sz w:val="28"/>
        </w:rPr>
      </w:pPr>
    </w:p>
    <w:p w14:paraId="0DDCEB29">
      <w:pPr>
        <w:pStyle w:val="3"/>
        <w:ind w:left="566"/>
        <w:jc w:val="center"/>
      </w:pPr>
      <w:r>
        <w:t>Oleh</w:t>
      </w:r>
      <w:r>
        <w:rPr>
          <w:spacing w:val="-1"/>
        </w:rPr>
        <w:t xml:space="preserve"> </w:t>
      </w:r>
      <w:r>
        <w:rPr>
          <w:spacing w:val="-10"/>
        </w:rPr>
        <w:t>:</w:t>
      </w:r>
    </w:p>
    <w:p w14:paraId="4D9F5093">
      <w:pPr>
        <w:spacing w:before="201"/>
        <w:ind w:left="3495" w:right="2928" w:firstLine="0"/>
        <w:jc w:val="center"/>
        <w:rPr>
          <w:b/>
          <w:sz w:val="28"/>
        </w:rPr>
      </w:pPr>
      <w:r>
        <w:rPr>
          <w:b/>
          <w:sz w:val="28"/>
        </w:rPr>
        <w:t>ATIKA</w:t>
      </w:r>
      <w:r>
        <w:rPr>
          <w:b/>
          <w:spacing w:val="-18"/>
          <w:sz w:val="28"/>
        </w:rPr>
        <w:t xml:space="preserve"> </w:t>
      </w:r>
      <w:r>
        <w:rPr>
          <w:b/>
          <w:sz w:val="28"/>
        </w:rPr>
        <w:t>MAULIDA NPM 211434138</w:t>
      </w:r>
    </w:p>
    <w:p w14:paraId="439997FF">
      <w:pPr>
        <w:pStyle w:val="6"/>
        <w:rPr>
          <w:b/>
          <w:sz w:val="20"/>
        </w:rPr>
      </w:pPr>
    </w:p>
    <w:p w14:paraId="6E78CA68">
      <w:pPr>
        <w:pStyle w:val="6"/>
        <w:rPr>
          <w:b/>
          <w:sz w:val="20"/>
        </w:rPr>
      </w:pPr>
    </w:p>
    <w:p w14:paraId="11182A8F">
      <w:pPr>
        <w:pStyle w:val="6"/>
        <w:spacing w:before="167"/>
        <w:rPr>
          <w:b/>
          <w:sz w:val="20"/>
        </w:rPr>
      </w:pPr>
      <w:r>
        <w:rPr>
          <w:b/>
          <w:sz w:val="20"/>
        </w:rPr>
        <mc:AlternateContent>
          <mc:Choice Requires="wpg">
            <w:drawing>
              <wp:anchor distT="0" distB="0" distL="0" distR="0" simplePos="0" relativeHeight="251860992" behindDoc="1" locked="0" layoutInCell="1" allowOverlap="1">
                <wp:simplePos x="0" y="0"/>
                <wp:positionH relativeFrom="page">
                  <wp:posOffset>2859405</wp:posOffset>
                </wp:positionH>
                <wp:positionV relativeFrom="paragraph">
                  <wp:posOffset>267335</wp:posOffset>
                </wp:positionV>
                <wp:extent cx="2000885" cy="1936115"/>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2000885" cy="1936114"/>
                          <a:chOff x="0" y="0"/>
                          <a:chExt cx="2000885" cy="1936114"/>
                        </a:xfrm>
                      </wpg:grpSpPr>
                      <pic:pic xmlns:pic="http://schemas.openxmlformats.org/drawingml/2006/picture">
                        <pic:nvPicPr>
                          <pic:cNvPr id="3" name="Image 3"/>
                          <pic:cNvPicPr/>
                        </pic:nvPicPr>
                        <pic:blipFill>
                          <a:blip r:embed="rId239" cstate="print"/>
                          <a:stretch>
                            <a:fillRect/>
                          </a:stretch>
                        </pic:blipFill>
                        <pic:spPr>
                          <a:xfrm>
                            <a:off x="200749" y="52853"/>
                            <a:ext cx="1799589" cy="1799081"/>
                          </a:xfrm>
                          <a:prstGeom prst="rect">
                            <a:avLst/>
                          </a:prstGeom>
                        </pic:spPr>
                      </pic:pic>
                      <pic:pic xmlns:pic="http://schemas.openxmlformats.org/drawingml/2006/picture">
                        <pic:nvPicPr>
                          <pic:cNvPr id="4" name="Image 4"/>
                          <pic:cNvPicPr/>
                        </pic:nvPicPr>
                        <pic:blipFill>
                          <a:blip r:embed="rId240" cstate="print"/>
                          <a:stretch>
                            <a:fillRect/>
                          </a:stretch>
                        </pic:blipFill>
                        <pic:spPr>
                          <a:xfrm>
                            <a:off x="0" y="0"/>
                            <a:ext cx="1995462" cy="1935720"/>
                          </a:xfrm>
                          <a:prstGeom prst="rect">
                            <a:avLst/>
                          </a:prstGeom>
                        </pic:spPr>
                      </pic:pic>
                    </wpg:wgp>
                  </a:graphicData>
                </a:graphic>
              </wp:anchor>
            </w:drawing>
          </mc:Choice>
          <mc:Fallback>
            <w:pict>
              <v:group id="_x0000_s1026" o:spid="_x0000_s1026" o:spt="203" style="position:absolute;left:0pt;margin-left:225.15pt;margin-top:21.05pt;height:152.45pt;width:157.55pt;mso-position-horizontal-relative:page;mso-wrap-distance-bottom:0pt;mso-wrap-distance-top:0pt;z-index:-251455488;mso-width-relative:page;mso-height-relative:page;" coordsize="2000885,1936114" o:gfxdata="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">
                <o:lock v:ext="edit" aspectratio="f"/>
                <v:shape id="Image 3" o:spid="_x0000_s1026" o:spt="75" type="#_x0000_t75" style="position:absolute;left:200749;top:52853;height:1799081;width:1799589;" filled="f" o:preferrelative="t" stroked="f" coordsize="21600,21600" o:gfxdata="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t+Jm74A&#10;AADaAAAADwAAAAAAAAABACAAAAAiAAAAZHJzL2Rvd25yZXYueG1sUEsBAhQAFAAAAAgAh07iQDMv&#10;BZ47AAAAOQAAABAAAAAAAAAAAQAgAAAADQEAAGRycy9zaGFwZXhtbC54bWxQSwUGAAAAAAYABgBb&#10;AQAAtwMAAAAA&#10;">
                  <v:fill on="f" focussize="0,0"/>
                  <v:stroke on="f"/>
                  <v:imagedata r:id="rId239" o:title=""/>
                  <o:lock v:ext="edit" aspectratio="f"/>
                </v:shape>
                <v:shape id="Image 4" o:spid="_x0000_s1026" o:spt="75" type="#_x0000_t75" style="position:absolute;left:0;top:0;height:1935720;width:1995462;" filled="f" o:preferrelative="t" stroked="f" coordsize="21600,21600" o:gfxdata="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pcIevQAA&#10;ANoAAAAPAAAAAAAAAAEAIAAAACIAAABkcnMvZG93bnJldi54bWxQSwECFAAUAAAACACHTuJAMy8F&#10;njsAAAA5AAAAEAAAAAAAAAABACAAAAAMAQAAZHJzL3NoYXBleG1sLnhtbFBLBQYAAAAABgAGAFsB&#10;AAC2AwAAAAA=&#10;">
                  <v:fill on="f" focussize="0,0"/>
                  <v:stroke on="f"/>
                  <v:imagedata r:id="rId240" o:title=""/>
                  <o:lock v:ext="edit" aspectratio="f"/>
                </v:shape>
                <w10:wrap type="topAndBottom"/>
              </v:group>
            </w:pict>
          </mc:Fallback>
        </mc:AlternateContent>
      </w:r>
    </w:p>
    <w:p w14:paraId="745D2509">
      <w:pPr>
        <w:pStyle w:val="6"/>
        <w:rPr>
          <w:b/>
          <w:sz w:val="28"/>
        </w:rPr>
      </w:pPr>
    </w:p>
    <w:p w14:paraId="3AA7DAD6">
      <w:pPr>
        <w:pStyle w:val="6"/>
        <w:rPr>
          <w:b/>
          <w:sz w:val="28"/>
        </w:rPr>
      </w:pPr>
    </w:p>
    <w:p w14:paraId="2852240F">
      <w:pPr>
        <w:pStyle w:val="6"/>
        <w:rPr>
          <w:b/>
          <w:sz w:val="28"/>
        </w:rPr>
      </w:pPr>
    </w:p>
    <w:p w14:paraId="0292D092">
      <w:pPr>
        <w:pStyle w:val="6"/>
        <w:rPr>
          <w:b/>
          <w:sz w:val="28"/>
        </w:rPr>
      </w:pPr>
    </w:p>
    <w:p w14:paraId="54326411">
      <w:pPr>
        <w:pStyle w:val="6"/>
        <w:spacing w:before="25"/>
        <w:rPr>
          <w:b/>
          <w:sz w:val="28"/>
        </w:rPr>
      </w:pPr>
    </w:p>
    <w:p w14:paraId="44988360">
      <w:pPr>
        <w:spacing w:before="0" w:line="240" w:lineRule="auto"/>
        <w:ind w:left="1133" w:right="566" w:firstLine="0"/>
        <w:jc w:val="center"/>
        <w:rPr>
          <w:b/>
          <w:sz w:val="28"/>
        </w:rPr>
      </w:pPr>
      <w:r>
        <w:rPr>
          <w:b/>
          <w:sz w:val="28"/>
        </w:rPr>
        <w:t>PROGRAM</w:t>
      </w:r>
      <w:r>
        <w:rPr>
          <w:b/>
          <w:spacing w:val="-9"/>
          <w:sz w:val="28"/>
        </w:rPr>
        <w:t xml:space="preserve"> </w:t>
      </w:r>
      <w:r>
        <w:rPr>
          <w:b/>
          <w:sz w:val="28"/>
        </w:rPr>
        <w:t>STUDI</w:t>
      </w:r>
      <w:r>
        <w:rPr>
          <w:b/>
          <w:spacing w:val="-9"/>
          <w:sz w:val="28"/>
        </w:rPr>
        <w:t xml:space="preserve"> </w:t>
      </w:r>
      <w:r>
        <w:rPr>
          <w:b/>
          <w:sz w:val="28"/>
        </w:rPr>
        <w:t>PENDIDIKAN</w:t>
      </w:r>
      <w:r>
        <w:rPr>
          <w:b/>
          <w:spacing w:val="-7"/>
          <w:sz w:val="28"/>
        </w:rPr>
        <w:t xml:space="preserve"> </w:t>
      </w:r>
      <w:r>
        <w:rPr>
          <w:b/>
          <w:sz w:val="28"/>
        </w:rPr>
        <w:t>GURU</w:t>
      </w:r>
      <w:r>
        <w:rPr>
          <w:b/>
          <w:spacing w:val="-7"/>
          <w:sz w:val="28"/>
        </w:rPr>
        <w:t xml:space="preserve"> </w:t>
      </w:r>
      <w:r>
        <w:rPr>
          <w:b/>
          <w:sz w:val="28"/>
        </w:rPr>
        <w:t>SEKOLAH</w:t>
      </w:r>
      <w:r>
        <w:rPr>
          <w:b/>
          <w:spacing w:val="-10"/>
          <w:sz w:val="28"/>
        </w:rPr>
        <w:t xml:space="preserve"> </w:t>
      </w:r>
      <w:r>
        <w:rPr>
          <w:b/>
          <w:sz w:val="28"/>
        </w:rPr>
        <w:t>DASAR FAKULTAS KEGURUAN DAN ILMU PENDIDIKAN UNIVERSITAS MUSLIM NUSANTARA</w:t>
      </w:r>
    </w:p>
    <w:p w14:paraId="702283F0">
      <w:pPr>
        <w:spacing w:before="2"/>
        <w:ind w:left="3833" w:right="3263" w:firstLine="0"/>
        <w:jc w:val="center"/>
        <w:rPr>
          <w:b/>
          <w:sz w:val="28"/>
        </w:rPr>
      </w:pPr>
      <w:r>
        <w:rPr>
          <w:b/>
          <w:spacing w:val="-2"/>
          <w:sz w:val="28"/>
        </w:rPr>
        <w:t>AL-WASHLIYAH MEDAN</w:t>
      </w:r>
    </w:p>
    <w:p w14:paraId="0363EF7B">
      <w:pPr>
        <w:spacing w:before="0" w:line="321" w:lineRule="exact"/>
        <w:ind w:left="1133" w:right="564" w:firstLine="0"/>
        <w:jc w:val="center"/>
        <w:rPr>
          <w:b/>
          <w:sz w:val="28"/>
        </w:rPr>
      </w:pPr>
      <w:r>
        <w:rPr>
          <w:b/>
          <w:spacing w:val="-4"/>
          <w:sz w:val="28"/>
        </w:rPr>
        <w:t>2025</w:t>
      </w:r>
    </w:p>
    <w:p w14:paraId="29AF5B22">
      <w:pPr>
        <w:spacing w:after="0" w:line="321" w:lineRule="exact"/>
        <w:jc w:val="center"/>
        <w:rPr>
          <w:b/>
          <w:sz w:val="28"/>
        </w:rPr>
        <w:sectPr>
          <w:type w:val="continuous"/>
          <w:pgSz w:w="11910" w:h="16840"/>
          <w:pgMar w:top="1920" w:right="1275" w:bottom="280" w:left="1275" w:header="720" w:footer="720" w:gutter="0"/>
          <w:cols w:space="720" w:num="1"/>
        </w:sectPr>
      </w:pPr>
    </w:p>
    <w:p w14:paraId="51BFA3A8">
      <w:pPr>
        <w:pStyle w:val="6"/>
        <w:spacing w:before="4"/>
        <w:rPr>
          <w:b/>
          <w:sz w:val="17"/>
        </w:rPr>
      </w:pPr>
      <w:r>
        <w:rPr>
          <w:b/>
          <w:sz w:val="17"/>
        </w:rPr>
        <w:drawing>
          <wp:anchor distT="0" distB="0" distL="0" distR="0" simplePos="0" relativeHeight="251687936"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59264" behindDoc="0" locked="0" layoutInCell="1" allowOverlap="1">
            <wp:simplePos x="0" y="0"/>
            <wp:positionH relativeFrom="page">
              <wp:posOffset>635</wp:posOffset>
            </wp:positionH>
            <wp:positionV relativeFrom="page">
              <wp:posOffset>1270</wp:posOffset>
            </wp:positionV>
            <wp:extent cx="7559040" cy="1068959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41" cstate="print"/>
                    <a:stretch>
                      <a:fillRect/>
                    </a:stretch>
                  </pic:blipFill>
                  <pic:spPr>
                    <a:xfrm>
                      <a:off x="0" y="0"/>
                      <a:ext cx="7559040" cy="10689336"/>
                    </a:xfrm>
                    <a:prstGeom prst="rect">
                      <a:avLst/>
                    </a:prstGeom>
                  </pic:spPr>
                </pic:pic>
              </a:graphicData>
            </a:graphic>
          </wp:anchor>
        </w:drawing>
      </w:r>
    </w:p>
    <w:p w14:paraId="0A53DD22">
      <w:pPr>
        <w:pStyle w:val="6"/>
        <w:spacing w:after="0"/>
        <w:rPr>
          <w:b/>
          <w:sz w:val="17"/>
        </w:rPr>
        <w:sectPr>
          <w:pgSz w:w="11910" w:h="16840"/>
          <w:pgMar w:top="1920" w:right="1275" w:bottom="280" w:left="1275" w:header="720" w:footer="720" w:gutter="0"/>
          <w:cols w:space="720" w:num="1"/>
        </w:sectPr>
      </w:pPr>
    </w:p>
    <w:p w14:paraId="69916137">
      <w:pPr>
        <w:pStyle w:val="6"/>
        <w:spacing w:before="8"/>
        <w:rPr>
          <w:b/>
          <w:sz w:val="28"/>
        </w:rPr>
      </w:pPr>
    </w:p>
    <w:p w14:paraId="07933630">
      <w:pPr>
        <w:spacing w:before="0"/>
        <w:ind w:left="1175" w:right="609" w:firstLine="0"/>
        <w:jc w:val="center"/>
        <w:rPr>
          <w:b/>
          <w:sz w:val="28"/>
        </w:rPr>
      </w:pPr>
      <w:r>
        <w:rPr>
          <w:b/>
          <w:sz w:val="28"/>
        </w:rPr>
        <w:t>PENGEMBANGAN</w:t>
      </w:r>
      <w:r>
        <w:rPr>
          <w:b/>
          <w:spacing w:val="-11"/>
          <w:sz w:val="28"/>
        </w:rPr>
        <w:t xml:space="preserve"> </w:t>
      </w:r>
      <w:r>
        <w:rPr>
          <w:b/>
          <w:sz w:val="28"/>
        </w:rPr>
        <w:t>MEDIA</w:t>
      </w:r>
      <w:r>
        <w:rPr>
          <w:b/>
          <w:spacing w:val="-13"/>
          <w:sz w:val="28"/>
        </w:rPr>
        <w:t xml:space="preserve"> </w:t>
      </w:r>
      <w:r>
        <w:rPr>
          <w:b/>
          <w:sz w:val="28"/>
        </w:rPr>
        <w:t>PEMBELAJARAN</w:t>
      </w:r>
      <w:r>
        <w:rPr>
          <w:b/>
          <w:spacing w:val="-10"/>
          <w:sz w:val="28"/>
        </w:rPr>
        <w:t xml:space="preserve"> </w:t>
      </w:r>
      <w:r>
        <w:rPr>
          <w:b/>
          <w:sz w:val="28"/>
        </w:rPr>
        <w:t>GEOGEBRA UNTUK MENINGKATKAN MOTIVASI BELAJAR SISWA PADA MATA PELAJARAN MATEMATIKA</w:t>
      </w:r>
    </w:p>
    <w:p w14:paraId="435B9B3A">
      <w:pPr>
        <w:spacing w:before="0" w:line="321" w:lineRule="exact"/>
        <w:ind w:left="565" w:right="0" w:firstLine="0"/>
        <w:jc w:val="center"/>
        <w:rPr>
          <w:b/>
          <w:sz w:val="28"/>
        </w:rPr>
      </w:pPr>
      <w:r>
        <w:rPr>
          <w:b/>
          <w:sz w:val="28"/>
        </w:rPr>
        <w:t>KELAS</w:t>
      </w:r>
      <w:r>
        <w:rPr>
          <w:b/>
          <w:spacing w:val="-6"/>
          <w:sz w:val="28"/>
        </w:rPr>
        <w:t xml:space="preserve"> </w:t>
      </w:r>
      <w:r>
        <w:rPr>
          <w:b/>
          <w:sz w:val="28"/>
        </w:rPr>
        <w:t>IV</w:t>
      </w:r>
      <w:r>
        <w:rPr>
          <w:b/>
          <w:spacing w:val="-3"/>
          <w:sz w:val="28"/>
        </w:rPr>
        <w:t xml:space="preserve"> </w:t>
      </w:r>
      <w:r>
        <w:rPr>
          <w:b/>
          <w:sz w:val="28"/>
        </w:rPr>
        <w:t>SEKOLAH</w:t>
      </w:r>
      <w:r>
        <w:rPr>
          <w:b/>
          <w:spacing w:val="-5"/>
          <w:sz w:val="28"/>
        </w:rPr>
        <w:t xml:space="preserve"> </w:t>
      </w:r>
      <w:r>
        <w:rPr>
          <w:b/>
          <w:spacing w:val="-4"/>
          <w:sz w:val="28"/>
        </w:rPr>
        <w:t>DASAR</w:t>
      </w:r>
    </w:p>
    <w:p w14:paraId="42C9579C">
      <w:pPr>
        <w:pStyle w:val="6"/>
        <w:rPr>
          <w:b/>
          <w:sz w:val="28"/>
        </w:rPr>
      </w:pPr>
    </w:p>
    <w:p w14:paraId="1B78B0AA">
      <w:pPr>
        <w:pStyle w:val="2"/>
        <w:spacing w:before="1"/>
        <w:ind w:left="281"/>
      </w:pPr>
      <w:r>
        <w:rPr>
          <w:spacing w:val="-2"/>
        </w:rPr>
        <w:t>ABSTRAK</w:t>
      </w:r>
    </w:p>
    <w:p w14:paraId="795F142E">
      <w:pPr>
        <w:pStyle w:val="6"/>
        <w:spacing w:before="199"/>
        <w:rPr>
          <w:b/>
        </w:rPr>
      </w:pPr>
    </w:p>
    <w:p w14:paraId="15BCAAFA">
      <w:pPr>
        <w:spacing w:before="0"/>
        <w:ind w:left="564" w:right="0" w:firstLine="0"/>
        <w:jc w:val="center"/>
        <w:rPr>
          <w:b/>
          <w:sz w:val="24"/>
        </w:rPr>
      </w:pPr>
      <w:r>
        <w:rPr>
          <w:b/>
          <w:sz w:val="24"/>
        </w:rPr>
        <w:drawing>
          <wp:anchor distT="0" distB="0" distL="0" distR="0" simplePos="0" relativeHeight="251688960" behindDoc="1" locked="0" layoutInCell="1" allowOverlap="1">
            <wp:simplePos x="0" y="0"/>
            <wp:positionH relativeFrom="page">
              <wp:posOffset>1456055</wp:posOffset>
            </wp:positionH>
            <wp:positionV relativeFrom="paragraph">
              <wp:posOffset>101600</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38" cstate="print"/>
                    <a:stretch>
                      <a:fillRect/>
                    </a:stretch>
                  </pic:blipFill>
                  <pic:spPr>
                    <a:xfrm>
                      <a:off x="0" y="0"/>
                      <a:ext cx="4667249" cy="4591049"/>
                    </a:xfrm>
                    <a:prstGeom prst="rect">
                      <a:avLst/>
                    </a:prstGeom>
                  </pic:spPr>
                </pic:pic>
              </a:graphicData>
            </a:graphic>
          </wp:anchor>
        </w:drawing>
      </w:r>
      <w:r>
        <w:rPr>
          <w:b/>
          <w:sz w:val="24"/>
        </w:rPr>
        <w:t>ATIKA</w:t>
      </w:r>
      <w:r>
        <w:rPr>
          <w:b/>
          <w:spacing w:val="-1"/>
          <w:sz w:val="24"/>
        </w:rPr>
        <w:t xml:space="preserve"> </w:t>
      </w:r>
      <w:r>
        <w:rPr>
          <w:b/>
          <w:spacing w:val="-2"/>
          <w:sz w:val="24"/>
        </w:rPr>
        <w:t>MAULIDA</w:t>
      </w:r>
    </w:p>
    <w:p w14:paraId="40B6AE29">
      <w:pPr>
        <w:spacing w:before="1"/>
        <w:ind w:left="565" w:right="0" w:firstLine="0"/>
        <w:jc w:val="center"/>
        <w:rPr>
          <w:b/>
          <w:sz w:val="28"/>
        </w:rPr>
      </w:pPr>
      <w:r>
        <w:rPr>
          <w:b/>
          <w:sz w:val="28"/>
        </w:rPr>
        <w:t>NPM</w:t>
      </w:r>
      <w:r>
        <w:rPr>
          <w:b/>
          <w:spacing w:val="-4"/>
          <w:sz w:val="28"/>
        </w:rPr>
        <w:t xml:space="preserve"> </w:t>
      </w:r>
      <w:r>
        <w:rPr>
          <w:b/>
          <w:spacing w:val="-2"/>
          <w:sz w:val="28"/>
        </w:rPr>
        <w:t>211434138</w:t>
      </w:r>
    </w:p>
    <w:p w14:paraId="3BF092C4">
      <w:pPr>
        <w:pStyle w:val="6"/>
        <w:rPr>
          <w:b/>
          <w:sz w:val="28"/>
        </w:rPr>
      </w:pPr>
    </w:p>
    <w:p w14:paraId="49DC3347">
      <w:pPr>
        <w:pStyle w:val="6"/>
        <w:spacing w:before="188"/>
        <w:rPr>
          <w:b/>
          <w:sz w:val="28"/>
        </w:rPr>
      </w:pPr>
    </w:p>
    <w:p w14:paraId="5A48CA2C">
      <w:pPr>
        <w:pStyle w:val="6"/>
        <w:ind w:left="993" w:right="424"/>
        <w:jc w:val="both"/>
      </w:pPr>
      <w:r>
        <w:t>Penelitian ini dilatarbelakangi oleh terbatasnya penggunaan media pembelajaran berbasis teknologi pada materi kubus dan balok sehingga siswa mengalami kesulitan dalam memvisualisasikan konsep bangun ruang. Penelitian ini bertujuan untuk mengembangkan media pembelajaran berbasis GeoGebra, mengetahui tingkat validitas dan kepraktisan media, serta mendeskripsikan perubahan</w:t>
      </w:r>
      <w:r>
        <w:rPr>
          <w:spacing w:val="40"/>
        </w:rPr>
        <w:t xml:space="preserve"> </w:t>
      </w:r>
      <w:r>
        <w:t>motivasi belajar siswa setelah penggunaan media tersebut.Penelitian ini menggunakan metode Research and Development (R&amp;D) dengan model ADDIE yang terdiri atas tahap Analysis, Design, Development, Implementation, dan Evaluation. Penelitian dilaksanakan di SD Negeri 107455 Kecamatan Dolok Masihul dengan subjek uji coba terbatas sebanyak 9 siswa kelas IV dan 1 guru kelas IV. Instrumen penelitian meliputi lembar validasi ahli materi, lembar validasi ahli media, angket respons guru, dan angket motivasi belajar siswa. Data dianalisis menggunakan teknik deskriptif persentase.Hasil penelitian</w:t>
      </w:r>
      <w:r>
        <w:rPr>
          <w:spacing w:val="40"/>
        </w:rPr>
        <w:t xml:space="preserve"> </w:t>
      </w:r>
      <w:r>
        <w:t>menunjukkan bahwa media pembelajaran berbasis GeoGebra memperoleh persentase validasi ahli materi sebesar 81,25% dan validasi ahli media sebesar 90,38% dengan kategori sangat valid. Hasil respons guru memperoleh persentase sebesar 93,75% dengan kategori sangat praktis. Motivasi belajar siswa berubah secara</w:t>
      </w:r>
      <w:r>
        <w:rPr>
          <w:spacing w:val="-1"/>
        </w:rPr>
        <w:t xml:space="preserve"> </w:t>
      </w:r>
      <w:r>
        <w:t>deskriptif</w:t>
      </w:r>
      <w:r>
        <w:rPr>
          <w:spacing w:val="-1"/>
        </w:rPr>
        <w:t xml:space="preserve"> </w:t>
      </w:r>
      <w:r>
        <w:t>dari 70,49%</w:t>
      </w:r>
      <w:r>
        <w:rPr>
          <w:spacing w:val="-1"/>
        </w:rPr>
        <w:t xml:space="preserve"> </w:t>
      </w:r>
      <w:r>
        <w:t>sebelum penggunaan media</w:t>
      </w:r>
      <w:r>
        <w:rPr>
          <w:spacing w:val="-1"/>
        </w:rPr>
        <w:t xml:space="preserve"> </w:t>
      </w:r>
      <w:r>
        <w:t>menjadi 89,58%</w:t>
      </w:r>
      <w:r>
        <w:rPr>
          <w:spacing w:val="-1"/>
        </w:rPr>
        <w:t xml:space="preserve"> </w:t>
      </w:r>
      <w:r>
        <w:t>setelah penggunaan media. Perubahan juga terlihat pada aspek Attention, Relevance, Confidence, dan Satisfaction.Berdasarkan hasil penelitian, media pembelajaran berbasis GeoGebra pada materi kubus dan balok memenuhi kriteria sangat valid dan sangat praktis serta menunjukkan perubahan motivasi belajar siswa secara deskriptif setelah penggunaan media.</w:t>
      </w:r>
    </w:p>
    <w:p w14:paraId="39AD19EA">
      <w:pPr>
        <w:pStyle w:val="6"/>
      </w:pPr>
    </w:p>
    <w:p w14:paraId="3C30E29A">
      <w:pPr>
        <w:pStyle w:val="6"/>
      </w:pPr>
    </w:p>
    <w:p w14:paraId="453721DF">
      <w:pPr>
        <w:pStyle w:val="6"/>
        <w:spacing w:before="8"/>
      </w:pPr>
    </w:p>
    <w:p w14:paraId="0502FFD1">
      <w:pPr>
        <w:spacing w:before="1"/>
        <w:ind w:left="2433" w:right="420" w:hanging="1419"/>
        <w:jc w:val="left"/>
        <w:rPr>
          <w:sz w:val="24"/>
        </w:rPr>
      </w:pPr>
      <w:r>
        <w:rPr>
          <w:b/>
          <w:sz w:val="24"/>
        </w:rPr>
        <w:t>Kata</w:t>
      </w:r>
      <w:r>
        <w:rPr>
          <w:b/>
          <w:spacing w:val="32"/>
          <w:sz w:val="24"/>
        </w:rPr>
        <w:t xml:space="preserve"> </w:t>
      </w:r>
      <w:r>
        <w:rPr>
          <w:b/>
          <w:sz w:val="24"/>
        </w:rPr>
        <w:t>kunci</w:t>
      </w:r>
      <w:r>
        <w:rPr>
          <w:sz w:val="24"/>
        </w:rPr>
        <w:t xml:space="preserve">: </w:t>
      </w:r>
      <w:r>
        <w:rPr>
          <w:i/>
          <w:sz w:val="24"/>
        </w:rPr>
        <w:t>GeoGebra</w:t>
      </w:r>
      <w:r>
        <w:rPr>
          <w:sz w:val="24"/>
        </w:rPr>
        <w:t>, motivasi belajar, pengembangan media,</w:t>
      </w:r>
      <w:r>
        <w:rPr>
          <w:spacing w:val="29"/>
          <w:sz w:val="24"/>
        </w:rPr>
        <w:t xml:space="preserve"> </w:t>
      </w:r>
      <w:r>
        <w:rPr>
          <w:sz w:val="24"/>
        </w:rPr>
        <w:t>bangun</w:t>
      </w:r>
      <w:r>
        <w:rPr>
          <w:spacing w:val="29"/>
          <w:sz w:val="24"/>
        </w:rPr>
        <w:t xml:space="preserve"> </w:t>
      </w:r>
      <w:r>
        <w:rPr>
          <w:sz w:val="24"/>
        </w:rPr>
        <w:t xml:space="preserve">ruang, </w:t>
      </w:r>
      <w:r>
        <w:rPr>
          <w:spacing w:val="-4"/>
          <w:sz w:val="24"/>
        </w:rPr>
        <w:t>ARCS</w:t>
      </w:r>
    </w:p>
    <w:p w14:paraId="759E84A6">
      <w:pPr>
        <w:spacing w:after="0"/>
        <w:jc w:val="left"/>
        <w:rPr>
          <w:sz w:val="24"/>
        </w:rPr>
        <w:sectPr>
          <w:pgSz w:w="11910" w:h="16840"/>
          <w:pgMar w:top="1920" w:right="1275" w:bottom="280" w:left="1275" w:header="720" w:footer="720" w:gutter="0"/>
          <w:cols w:space="720" w:num="1"/>
        </w:sectPr>
      </w:pPr>
    </w:p>
    <w:p w14:paraId="1C22DE64">
      <w:pPr>
        <w:pStyle w:val="6"/>
        <w:spacing w:before="53"/>
      </w:pPr>
    </w:p>
    <w:p w14:paraId="7501EDC6">
      <w:pPr>
        <w:spacing w:before="0"/>
        <w:ind w:left="1239" w:right="962" w:firstLine="0"/>
        <w:jc w:val="center"/>
        <w:rPr>
          <w:b/>
          <w:i/>
          <w:sz w:val="24"/>
        </w:rPr>
      </w:pPr>
      <w:r>
        <w:rPr>
          <w:b/>
          <w:i/>
          <w:color w:val="1F1F1F"/>
          <w:sz w:val="24"/>
        </w:rPr>
        <w:t>DEVELOPMENT</w:t>
      </w:r>
      <w:r>
        <w:rPr>
          <w:b/>
          <w:i/>
          <w:color w:val="1F1F1F"/>
          <w:spacing w:val="-8"/>
          <w:sz w:val="24"/>
        </w:rPr>
        <w:t xml:space="preserve"> </w:t>
      </w:r>
      <w:r>
        <w:rPr>
          <w:b/>
          <w:i/>
          <w:color w:val="1F1F1F"/>
          <w:sz w:val="24"/>
        </w:rPr>
        <w:t>OF</w:t>
      </w:r>
      <w:r>
        <w:rPr>
          <w:b/>
          <w:i/>
          <w:color w:val="1F1F1F"/>
          <w:spacing w:val="-7"/>
          <w:sz w:val="24"/>
        </w:rPr>
        <w:t xml:space="preserve"> </w:t>
      </w:r>
      <w:r>
        <w:rPr>
          <w:b/>
          <w:i/>
          <w:color w:val="1F1F1F"/>
          <w:sz w:val="24"/>
        </w:rPr>
        <w:t>GEOGEBRA</w:t>
      </w:r>
      <w:r>
        <w:rPr>
          <w:b/>
          <w:i/>
          <w:color w:val="1F1F1F"/>
          <w:spacing w:val="-7"/>
          <w:sz w:val="24"/>
        </w:rPr>
        <w:t xml:space="preserve"> </w:t>
      </w:r>
      <w:r>
        <w:rPr>
          <w:b/>
          <w:i/>
          <w:color w:val="1F1F1F"/>
          <w:sz w:val="24"/>
        </w:rPr>
        <w:t>LEARNING</w:t>
      </w:r>
      <w:r>
        <w:rPr>
          <w:b/>
          <w:i/>
          <w:color w:val="1F1F1F"/>
          <w:spacing w:val="-8"/>
          <w:sz w:val="24"/>
        </w:rPr>
        <w:t xml:space="preserve"> </w:t>
      </w:r>
      <w:r>
        <w:rPr>
          <w:b/>
          <w:i/>
          <w:color w:val="1F1F1F"/>
          <w:sz w:val="24"/>
        </w:rPr>
        <w:t>MEDIA</w:t>
      </w:r>
      <w:r>
        <w:rPr>
          <w:b/>
          <w:i/>
          <w:color w:val="1F1F1F"/>
          <w:spacing w:val="-7"/>
          <w:sz w:val="24"/>
        </w:rPr>
        <w:t xml:space="preserve"> </w:t>
      </w:r>
      <w:r>
        <w:rPr>
          <w:b/>
          <w:i/>
          <w:color w:val="1F1F1F"/>
          <w:sz w:val="24"/>
        </w:rPr>
        <w:t>TO IMPROVE STUDENTS' LEARNING MOTIVATION</w:t>
      </w:r>
    </w:p>
    <w:p w14:paraId="200F8830">
      <w:pPr>
        <w:spacing w:before="0"/>
        <w:ind w:left="2252" w:right="1976" w:firstLine="0"/>
        <w:jc w:val="center"/>
        <w:rPr>
          <w:b/>
          <w:i/>
          <w:sz w:val="24"/>
        </w:rPr>
      </w:pPr>
      <w:r>
        <w:rPr>
          <w:b/>
          <w:i/>
          <w:color w:val="1F1F1F"/>
          <w:sz w:val="24"/>
        </w:rPr>
        <w:t>IN</w:t>
      </w:r>
      <w:r>
        <w:rPr>
          <w:b/>
          <w:i/>
          <w:color w:val="1F1F1F"/>
          <w:spacing w:val="-8"/>
          <w:sz w:val="24"/>
        </w:rPr>
        <w:t xml:space="preserve"> </w:t>
      </w:r>
      <w:r>
        <w:rPr>
          <w:b/>
          <w:i/>
          <w:color w:val="1F1F1F"/>
          <w:sz w:val="24"/>
        </w:rPr>
        <w:t>MATHEMATICS</w:t>
      </w:r>
      <w:r>
        <w:rPr>
          <w:b/>
          <w:i/>
          <w:color w:val="1F1F1F"/>
          <w:spacing w:val="-7"/>
          <w:sz w:val="24"/>
        </w:rPr>
        <w:t xml:space="preserve"> </w:t>
      </w:r>
      <w:r>
        <w:rPr>
          <w:b/>
          <w:i/>
          <w:color w:val="1F1F1F"/>
          <w:sz w:val="24"/>
        </w:rPr>
        <w:t>SUBJECTS</w:t>
      </w:r>
      <w:r>
        <w:rPr>
          <w:b/>
          <w:i/>
          <w:color w:val="1F1F1F"/>
          <w:spacing w:val="-7"/>
          <w:sz w:val="24"/>
        </w:rPr>
        <w:t xml:space="preserve"> </w:t>
      </w:r>
      <w:r>
        <w:rPr>
          <w:b/>
          <w:i/>
          <w:color w:val="1F1F1F"/>
          <w:sz w:val="24"/>
        </w:rPr>
        <w:t>IN</w:t>
      </w:r>
      <w:r>
        <w:rPr>
          <w:b/>
          <w:i/>
          <w:color w:val="1F1F1F"/>
          <w:spacing w:val="-8"/>
          <w:sz w:val="24"/>
        </w:rPr>
        <w:t xml:space="preserve"> </w:t>
      </w:r>
      <w:r>
        <w:rPr>
          <w:b/>
          <w:i/>
          <w:color w:val="1F1F1F"/>
          <w:sz w:val="24"/>
        </w:rPr>
        <w:t>GRADE</w:t>
      </w:r>
      <w:r>
        <w:rPr>
          <w:b/>
          <w:i/>
          <w:color w:val="1F1F1F"/>
          <w:spacing w:val="-7"/>
          <w:sz w:val="24"/>
        </w:rPr>
        <w:t xml:space="preserve"> </w:t>
      </w:r>
      <w:r>
        <w:rPr>
          <w:b/>
          <w:i/>
          <w:color w:val="1F1F1F"/>
          <w:sz w:val="24"/>
        </w:rPr>
        <w:t>IV OF ELEMENTARY SCHOOL</w:t>
      </w:r>
    </w:p>
    <w:p w14:paraId="641412FC">
      <w:pPr>
        <w:pStyle w:val="6"/>
        <w:rPr>
          <w:b/>
          <w:i/>
        </w:rPr>
      </w:pPr>
    </w:p>
    <w:p w14:paraId="2726BA45">
      <w:pPr>
        <w:spacing w:before="0"/>
        <w:ind w:left="282" w:right="0" w:firstLine="0"/>
        <w:jc w:val="center"/>
        <w:rPr>
          <w:b/>
          <w:i/>
          <w:sz w:val="24"/>
        </w:rPr>
      </w:pPr>
      <w:r>
        <w:rPr>
          <w:b/>
          <w:i/>
          <w:spacing w:val="-2"/>
          <w:sz w:val="24"/>
        </w:rPr>
        <w:t>ABSTRACT</w:t>
      </w:r>
    </w:p>
    <w:p w14:paraId="63577400">
      <w:pPr>
        <w:pStyle w:val="6"/>
        <w:spacing w:before="199"/>
        <w:rPr>
          <w:b/>
          <w:i/>
        </w:rPr>
      </w:pPr>
    </w:p>
    <w:p w14:paraId="1E0309E3">
      <w:pPr>
        <w:spacing w:before="0"/>
        <w:ind w:left="276" w:right="0" w:firstLine="0"/>
        <w:jc w:val="center"/>
        <w:rPr>
          <w:b/>
          <w:sz w:val="24"/>
        </w:rPr>
      </w:pPr>
      <w:r>
        <w:rPr>
          <w:b/>
          <w:sz w:val="24"/>
          <w:u w:val="single"/>
        </w:rPr>
        <w:t>ATIKA</w:t>
      </w:r>
      <w:r>
        <w:rPr>
          <w:b/>
          <w:spacing w:val="-1"/>
          <w:sz w:val="24"/>
          <w:u w:val="single"/>
        </w:rPr>
        <w:t xml:space="preserve"> </w:t>
      </w:r>
      <w:r>
        <w:rPr>
          <w:b/>
          <w:spacing w:val="-2"/>
          <w:sz w:val="24"/>
          <w:u w:val="single"/>
        </w:rPr>
        <w:t>MAULIDA</w:t>
      </w:r>
    </w:p>
    <w:p w14:paraId="388C0E02">
      <w:pPr>
        <w:spacing w:before="1"/>
        <w:ind w:left="565" w:right="0" w:firstLine="0"/>
        <w:jc w:val="center"/>
        <w:rPr>
          <w:b/>
          <w:sz w:val="28"/>
        </w:rPr>
      </w:pPr>
      <w:r>
        <w:rPr>
          <w:b/>
          <w:sz w:val="28"/>
        </w:rPr>
        <w:drawing>
          <wp:anchor distT="0" distB="0" distL="0" distR="0" simplePos="0" relativeHeight="251689984" behindDoc="1" locked="0" layoutInCell="1" allowOverlap="1">
            <wp:simplePos x="0" y="0"/>
            <wp:positionH relativeFrom="page">
              <wp:posOffset>1456055</wp:posOffset>
            </wp:positionH>
            <wp:positionV relativeFrom="paragraph">
              <wp:posOffset>73025</wp:posOffset>
            </wp:positionV>
            <wp:extent cx="4667250" cy="459105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38" cstate="print"/>
                    <a:stretch>
                      <a:fillRect/>
                    </a:stretch>
                  </pic:blipFill>
                  <pic:spPr>
                    <a:xfrm>
                      <a:off x="0" y="0"/>
                      <a:ext cx="4667249" cy="4591049"/>
                    </a:xfrm>
                    <a:prstGeom prst="rect">
                      <a:avLst/>
                    </a:prstGeom>
                  </pic:spPr>
                </pic:pic>
              </a:graphicData>
            </a:graphic>
          </wp:anchor>
        </w:drawing>
      </w:r>
      <w:r>
        <w:rPr>
          <w:b/>
          <w:sz w:val="28"/>
        </w:rPr>
        <w:t>NPM</w:t>
      </w:r>
      <w:r>
        <w:rPr>
          <w:b/>
          <w:spacing w:val="-4"/>
          <w:sz w:val="28"/>
        </w:rPr>
        <w:t xml:space="preserve"> </w:t>
      </w:r>
      <w:r>
        <w:rPr>
          <w:b/>
          <w:spacing w:val="-2"/>
          <w:sz w:val="28"/>
        </w:rPr>
        <w:t>211434138</w:t>
      </w:r>
    </w:p>
    <w:p w14:paraId="55C1FB71">
      <w:pPr>
        <w:pStyle w:val="6"/>
        <w:rPr>
          <w:b/>
          <w:sz w:val="28"/>
        </w:rPr>
      </w:pPr>
    </w:p>
    <w:p w14:paraId="3357AC5C">
      <w:pPr>
        <w:pStyle w:val="6"/>
        <w:spacing w:before="109"/>
        <w:rPr>
          <w:b/>
          <w:sz w:val="28"/>
        </w:rPr>
      </w:pPr>
    </w:p>
    <w:p w14:paraId="152F24FF">
      <w:pPr>
        <w:spacing w:before="0"/>
        <w:ind w:left="993" w:right="420" w:firstLine="0"/>
        <w:jc w:val="both"/>
        <w:rPr>
          <w:i/>
          <w:sz w:val="24"/>
        </w:rPr>
      </w:pPr>
      <w:r>
        <w:rPr>
          <w:i/>
          <w:sz w:val="24"/>
        </w:rPr>
        <w:drawing>
          <wp:anchor distT="0" distB="0" distL="0" distR="0" simplePos="0" relativeHeight="251689984" behindDoc="1" locked="0" layoutInCell="1" allowOverlap="1">
            <wp:simplePos x="0" y="0"/>
            <wp:positionH relativeFrom="page">
              <wp:posOffset>1911350</wp:posOffset>
            </wp:positionH>
            <wp:positionV relativeFrom="paragraph">
              <wp:posOffset>2962910</wp:posOffset>
            </wp:positionV>
            <wp:extent cx="1247140" cy="1247140"/>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242" cstate="print"/>
                    <a:stretch>
                      <a:fillRect/>
                    </a:stretch>
                  </pic:blipFill>
                  <pic:spPr>
                    <a:xfrm>
                      <a:off x="0" y="0"/>
                      <a:ext cx="1247139" cy="1247139"/>
                    </a:xfrm>
                    <a:prstGeom prst="rect">
                      <a:avLst/>
                    </a:prstGeom>
                  </pic:spPr>
                </pic:pic>
              </a:graphicData>
            </a:graphic>
          </wp:anchor>
        </w:drawing>
      </w:r>
      <w:r>
        <w:rPr>
          <w:i/>
          <w:sz w:val="24"/>
        </w:rPr>
        <w:t>This study was motivated by the limited use of technology-based learning media for the topics of cubes and rectangular prisms, which caused students difficulty in visualizing the concepts of 3D shapes. The study aimed to develop GeoGebra-based learning media, determine the media's validity and practicality, and describe changes in student learning motivation following its use. A Research and Development (R&amp;D) method was employed using the ADDIE model, comprising the stages of Analysis, Design, Development, Implementation, and Evaluation.</w:t>
      </w:r>
      <w:r>
        <w:rPr>
          <w:i/>
          <w:spacing w:val="40"/>
          <w:sz w:val="24"/>
        </w:rPr>
        <w:t xml:space="preserve"> </w:t>
      </w:r>
      <w:r>
        <w:rPr>
          <w:i/>
          <w:sz w:val="24"/>
        </w:rPr>
        <w:t>The study was conducted at SD Negeri 107455 in Dolok Masihul District, involving a limited trial group of nine fourth-grade students and one fourth-grade teacher. Research instruments included validation sheets for subject matter and media experts, a teacher response questionnaire, and a student learning motivation questionnaire. Data were analyzed using descriptive percentage techniques. The results indicated that the GeoGebra-based learning media achieved validation scores of 81.25% from subject matter experts and 90.38% from media experts, placing it in the "highly valid" category. Teacher response results showed a score of 93.75%, falling into the "highly practical" category. Student learning motivation showed a descriptive increase from 70.49% prior to using the media to 89.58% afterward. Changes were also observed across the aspects of Attention, Relevance, Confidence, and Satisfaction. In conclusion, the GeoGebra-based learning media for cubes and rectangular prisms met the</w:t>
      </w:r>
      <w:r>
        <w:rPr>
          <w:i/>
          <w:spacing w:val="40"/>
          <w:sz w:val="24"/>
        </w:rPr>
        <w:t xml:space="preserve"> </w:t>
      </w:r>
      <w:r>
        <w:rPr>
          <w:i/>
          <w:sz w:val="24"/>
        </w:rPr>
        <w:t>criteria for high validity and practicality and demonstrated a descriptive increase in student learning motivation following its use.</w:t>
      </w:r>
    </w:p>
    <w:p w14:paraId="4FCAC47E">
      <w:pPr>
        <w:spacing w:before="275"/>
        <w:ind w:left="2193" w:right="420" w:hanging="1200"/>
        <w:jc w:val="left"/>
        <w:rPr>
          <w:i/>
          <w:sz w:val="24"/>
        </w:rPr>
      </w:pPr>
      <w:r>
        <w:rPr>
          <w:b/>
          <w:i/>
          <w:sz w:val="24"/>
        </w:rPr>
        <w:t xml:space="preserve">Keywords : </w:t>
      </w:r>
      <w:r>
        <w:rPr>
          <w:i/>
          <w:sz w:val="24"/>
        </w:rPr>
        <w:t>GeoGebra, learning motivation, instructional media development, 3D geometry, ARCS model</w:t>
      </w:r>
    </w:p>
    <w:p w14:paraId="2A3C42E9">
      <w:pPr>
        <w:spacing w:after="0"/>
        <w:jc w:val="left"/>
        <w:rPr>
          <w:i/>
          <w:sz w:val="24"/>
        </w:rPr>
        <w:sectPr>
          <w:pgSz w:w="11910" w:h="16840"/>
          <w:pgMar w:top="1920" w:right="1275" w:bottom="280" w:left="1275" w:header="720" w:footer="720" w:gutter="0"/>
          <w:cols w:space="720" w:num="1"/>
        </w:sectPr>
      </w:pPr>
    </w:p>
    <w:p w14:paraId="4D688358">
      <w:pPr>
        <w:pStyle w:val="6"/>
        <w:spacing w:before="53"/>
        <w:rPr>
          <w:i/>
        </w:rPr>
      </w:pPr>
    </w:p>
    <w:p w14:paraId="71536B1D">
      <w:pPr>
        <w:pStyle w:val="2"/>
        <w:ind w:right="565"/>
      </w:pPr>
      <w:bookmarkStart w:id="0" w:name="_TOC_250033"/>
      <w:r>
        <w:t>KATA</w:t>
      </w:r>
      <w:r>
        <w:rPr>
          <w:spacing w:val="-1"/>
        </w:rPr>
        <w:t xml:space="preserve"> </w:t>
      </w:r>
      <w:bookmarkEnd w:id="0"/>
      <w:r>
        <w:rPr>
          <w:spacing w:val="-2"/>
        </w:rPr>
        <w:t>PENGANTAR</w:t>
      </w:r>
    </w:p>
    <w:p w14:paraId="1620C6DF">
      <w:pPr>
        <w:pStyle w:val="6"/>
        <w:spacing w:before="196"/>
        <w:rPr>
          <w:b/>
        </w:rPr>
      </w:pPr>
    </w:p>
    <w:p w14:paraId="47A1E421">
      <w:pPr>
        <w:bidi/>
        <w:spacing w:before="0"/>
        <w:ind w:left="3523" w:right="0" w:firstLine="0"/>
        <w:jc w:val="left"/>
        <w:rPr>
          <w:b/>
          <w:bCs/>
          <w:position w:val="2"/>
          <w:sz w:val="24"/>
          <w:szCs w:val="24"/>
        </w:rPr>
      </w:pPr>
      <w:r>
        <w:rPr>
          <w:b/>
          <w:bCs/>
          <w:w w:val="76"/>
          <w:position w:val="2"/>
          <w:sz w:val="24"/>
          <w:szCs w:val="24"/>
          <w:rtl/>
        </w:rPr>
        <w:t>بِسْمِ</w:t>
      </w:r>
      <w:r>
        <w:rPr>
          <w:b/>
          <w:bCs/>
          <w:spacing w:val="17"/>
          <w:position w:val="2"/>
          <w:sz w:val="24"/>
          <w:szCs w:val="24"/>
          <w:rtl/>
        </w:rPr>
        <w:t xml:space="preserve"> </w:t>
      </w:r>
      <w:r>
        <w:rPr>
          <w:b/>
          <w:bCs/>
          <w:w w:val="76"/>
          <w:position w:val="2"/>
          <w:sz w:val="24"/>
          <w:szCs w:val="24"/>
          <w:rtl/>
        </w:rPr>
        <w:t>اَللِّ</w:t>
      </w:r>
      <w:r>
        <w:rPr>
          <w:b/>
          <w:bCs/>
          <w:spacing w:val="17"/>
          <w:position w:val="2"/>
          <w:sz w:val="24"/>
          <w:szCs w:val="24"/>
          <w:rtl/>
        </w:rPr>
        <w:t xml:space="preserve"> </w:t>
      </w:r>
      <w:r>
        <w:rPr>
          <w:b/>
          <w:bCs/>
          <w:w w:val="76"/>
          <w:position w:val="2"/>
          <w:sz w:val="24"/>
          <w:szCs w:val="24"/>
          <w:rtl/>
        </w:rPr>
        <w:t>الرَحْمَنِ</w:t>
      </w:r>
      <w:r>
        <w:rPr>
          <w:b/>
          <w:bCs/>
          <w:spacing w:val="16"/>
          <w:position w:val="2"/>
          <w:sz w:val="24"/>
          <w:szCs w:val="24"/>
          <w:rtl/>
        </w:rPr>
        <w:t xml:space="preserve"> </w:t>
      </w:r>
      <w:r>
        <w:rPr>
          <w:b/>
          <w:bCs/>
          <w:w w:val="76"/>
          <w:position w:val="2"/>
          <w:sz w:val="24"/>
          <w:szCs w:val="24"/>
          <w:rtl/>
        </w:rPr>
        <w:t>الرَحِيمِ</w:t>
      </w:r>
    </w:p>
    <w:p w14:paraId="3326A309">
      <w:pPr>
        <w:bidi/>
        <w:spacing w:before="125"/>
        <w:ind w:left="422" w:right="0" w:firstLine="0"/>
        <w:jc w:val="left"/>
        <w:rPr>
          <w:b/>
          <w:bCs/>
          <w:sz w:val="24"/>
          <w:szCs w:val="24"/>
        </w:rPr>
      </w:pPr>
      <w:r>
        <w:rPr>
          <w:b/>
          <w:bCs/>
          <w:w w:val="62"/>
          <w:position w:val="2"/>
          <w:sz w:val="24"/>
          <w:szCs w:val="24"/>
        </w:rPr>
        <w:t>’</w:t>
      </w:r>
      <w:r>
        <w:rPr>
          <w:b/>
          <w:bCs/>
          <w:w w:val="62"/>
          <w:sz w:val="24"/>
          <w:szCs w:val="24"/>
          <w:rtl/>
        </w:rPr>
        <w:t>ٰيۤاَيُّهَا</w:t>
      </w:r>
      <w:r>
        <w:rPr>
          <w:b/>
          <w:bCs/>
          <w:spacing w:val="5"/>
          <w:sz w:val="24"/>
          <w:szCs w:val="24"/>
          <w:rtl/>
        </w:rPr>
        <w:t xml:space="preserve"> </w:t>
      </w:r>
      <w:r>
        <w:rPr>
          <w:b/>
          <w:bCs/>
          <w:w w:val="62"/>
          <w:sz w:val="24"/>
          <w:szCs w:val="24"/>
          <w:rtl/>
        </w:rPr>
        <w:t>الَذِيۡنَ</w:t>
      </w:r>
      <w:r>
        <w:rPr>
          <w:b/>
          <w:bCs/>
          <w:spacing w:val="44"/>
          <w:position w:val="5"/>
          <w:sz w:val="24"/>
          <w:szCs w:val="24"/>
          <w:rtl/>
        </w:rPr>
        <w:t xml:space="preserve"> </w:t>
      </w:r>
      <w:r>
        <w:rPr>
          <w:b/>
          <w:bCs/>
          <w:w w:val="62"/>
          <w:position w:val="5"/>
          <w:sz w:val="24"/>
          <w:szCs w:val="24"/>
        </w:rPr>
        <w:t>’</w:t>
      </w:r>
      <w:r>
        <w:rPr>
          <w:b/>
          <w:bCs/>
          <w:w w:val="62"/>
          <w:sz w:val="24"/>
          <w:szCs w:val="24"/>
          <w:rtl/>
        </w:rPr>
        <w:t>امَنُوۡا</w:t>
      </w:r>
      <w:r>
        <w:rPr>
          <w:b/>
          <w:bCs/>
          <w:spacing w:val="5"/>
          <w:sz w:val="24"/>
          <w:szCs w:val="24"/>
          <w:rtl/>
        </w:rPr>
        <w:t xml:space="preserve"> </w:t>
      </w:r>
      <w:r>
        <w:rPr>
          <w:b/>
          <w:bCs/>
          <w:w w:val="62"/>
          <w:sz w:val="24"/>
          <w:szCs w:val="24"/>
          <w:rtl/>
        </w:rPr>
        <w:t>هَلۡ</w:t>
      </w:r>
      <w:r>
        <w:rPr>
          <w:b/>
          <w:bCs/>
          <w:spacing w:val="4"/>
          <w:sz w:val="24"/>
          <w:szCs w:val="24"/>
          <w:rtl/>
        </w:rPr>
        <w:t xml:space="preserve"> </w:t>
      </w:r>
      <w:r>
        <w:rPr>
          <w:b/>
          <w:bCs/>
          <w:w w:val="62"/>
          <w:sz w:val="24"/>
          <w:szCs w:val="24"/>
          <w:rtl/>
        </w:rPr>
        <w:t>اَدُلُّكُمۡ</w:t>
      </w:r>
      <w:r>
        <w:rPr>
          <w:b/>
          <w:bCs/>
          <w:spacing w:val="4"/>
          <w:sz w:val="24"/>
          <w:szCs w:val="24"/>
          <w:rtl/>
        </w:rPr>
        <w:t xml:space="preserve"> </w:t>
      </w:r>
      <w:r>
        <w:rPr>
          <w:b/>
          <w:bCs/>
          <w:w w:val="62"/>
          <w:sz w:val="24"/>
          <w:szCs w:val="24"/>
          <w:rtl/>
        </w:rPr>
        <w:t>عَ</w:t>
      </w:r>
      <w:r>
        <w:rPr>
          <w:b/>
          <w:bCs/>
          <w:spacing w:val="-3"/>
          <w:w w:val="62"/>
          <w:position w:val="6"/>
          <w:sz w:val="24"/>
          <w:szCs w:val="24"/>
          <w:rtl/>
        </w:rPr>
        <w:t xml:space="preserve"> </w:t>
      </w:r>
      <w:r>
        <w:rPr>
          <w:b/>
          <w:bCs/>
          <w:w w:val="62"/>
          <w:position w:val="6"/>
          <w:sz w:val="24"/>
          <w:szCs w:val="24"/>
        </w:rPr>
        <w:t>’</w:t>
      </w:r>
      <w:r>
        <w:rPr>
          <w:b/>
          <w:bCs/>
          <w:w w:val="62"/>
          <w:sz w:val="24"/>
          <w:szCs w:val="24"/>
          <w:rtl/>
        </w:rPr>
        <w:t>لى</w:t>
      </w:r>
      <w:r>
        <w:rPr>
          <w:b/>
          <w:bCs/>
          <w:spacing w:val="3"/>
          <w:sz w:val="24"/>
          <w:szCs w:val="24"/>
          <w:rtl/>
        </w:rPr>
        <w:t xml:space="preserve"> </w:t>
      </w:r>
      <w:r>
        <w:rPr>
          <w:b/>
          <w:bCs/>
          <w:w w:val="62"/>
          <w:sz w:val="24"/>
          <w:szCs w:val="24"/>
          <w:rtl/>
        </w:rPr>
        <w:t>تِجَارَ</w:t>
      </w:r>
      <w:r>
        <w:rPr>
          <w:b/>
          <w:bCs/>
          <w:spacing w:val="23"/>
          <w:position w:val="0"/>
          <w:sz w:val="24"/>
          <w:szCs w:val="24"/>
          <w:rtl/>
        </w:rPr>
        <w:t xml:space="preserve"> </w:t>
      </w:r>
      <w:r>
        <w:rPr>
          <w:b/>
          <w:bCs/>
          <w:w w:val="62"/>
          <w:position w:val="0"/>
          <w:sz w:val="24"/>
          <w:szCs w:val="24"/>
        </w:rPr>
        <w:t>„</w:t>
      </w:r>
      <w:r>
        <w:rPr>
          <w:b/>
          <w:bCs/>
          <w:w w:val="62"/>
          <w:sz w:val="24"/>
          <w:szCs w:val="24"/>
          <w:rtl/>
        </w:rPr>
        <w:t>ة</w:t>
      </w:r>
      <w:r>
        <w:rPr>
          <w:b/>
          <w:bCs/>
          <w:spacing w:val="4"/>
          <w:sz w:val="24"/>
          <w:szCs w:val="24"/>
          <w:rtl/>
        </w:rPr>
        <w:t xml:space="preserve"> </w:t>
      </w:r>
      <w:r>
        <w:rPr>
          <w:b/>
          <w:bCs/>
          <w:w w:val="62"/>
          <w:sz w:val="24"/>
          <w:szCs w:val="24"/>
          <w:rtl/>
        </w:rPr>
        <w:t>تُنۡجِيۡكُمۡ</w:t>
      </w:r>
      <w:r>
        <w:rPr>
          <w:b/>
          <w:bCs/>
          <w:spacing w:val="55"/>
          <w:w w:val="150"/>
          <w:position w:val="0"/>
          <w:sz w:val="24"/>
          <w:szCs w:val="24"/>
          <w:rtl/>
        </w:rPr>
        <w:t xml:space="preserve"> </w:t>
      </w:r>
      <w:r>
        <w:rPr>
          <w:b/>
          <w:bCs/>
          <w:w w:val="62"/>
          <w:position w:val="0"/>
          <w:sz w:val="24"/>
          <w:szCs w:val="24"/>
          <w:rtl/>
        </w:rPr>
        <w:t>ِ</w:t>
      </w:r>
      <w:r>
        <w:rPr>
          <w:b/>
          <w:bCs/>
          <w:spacing w:val="-28"/>
          <w:w w:val="62"/>
          <w:position w:val="-1"/>
          <w:sz w:val="24"/>
          <w:szCs w:val="24"/>
          <w:rtl/>
        </w:rPr>
        <w:t xml:space="preserve"> </w:t>
      </w:r>
      <w:r>
        <w:rPr>
          <w:b/>
          <w:bCs/>
          <w:w w:val="62"/>
          <w:sz w:val="24"/>
          <w:szCs w:val="24"/>
          <w:rtl/>
        </w:rPr>
        <w:t>منۡ</w:t>
      </w:r>
      <w:r>
        <w:rPr>
          <w:b/>
          <w:bCs/>
          <w:spacing w:val="4"/>
          <w:sz w:val="24"/>
          <w:szCs w:val="24"/>
          <w:rtl/>
        </w:rPr>
        <w:t xml:space="preserve"> </w:t>
      </w:r>
      <w:r>
        <w:rPr>
          <w:b/>
          <w:bCs/>
          <w:w w:val="62"/>
          <w:sz w:val="24"/>
          <w:szCs w:val="24"/>
          <w:rtl/>
        </w:rPr>
        <w:t>عَذَا</w:t>
      </w:r>
      <w:r>
        <w:rPr>
          <w:b/>
          <w:bCs/>
          <w:spacing w:val="73"/>
          <w:w w:val="150"/>
          <w:position w:val="-1"/>
          <w:sz w:val="24"/>
          <w:szCs w:val="24"/>
          <w:rtl/>
        </w:rPr>
        <w:t xml:space="preserve"> </w:t>
      </w:r>
      <w:r>
        <w:rPr>
          <w:b/>
          <w:bCs/>
          <w:w w:val="62"/>
          <w:position w:val="-1"/>
          <w:sz w:val="24"/>
          <w:szCs w:val="24"/>
        </w:rPr>
        <w:t>„</w:t>
      </w:r>
      <w:r>
        <w:rPr>
          <w:b/>
          <w:bCs/>
          <w:w w:val="62"/>
          <w:sz w:val="24"/>
          <w:szCs w:val="24"/>
          <w:rtl/>
        </w:rPr>
        <w:t>ب</w:t>
      </w:r>
      <w:r>
        <w:rPr>
          <w:b/>
          <w:bCs/>
          <w:spacing w:val="5"/>
          <w:sz w:val="24"/>
          <w:szCs w:val="24"/>
          <w:rtl/>
        </w:rPr>
        <w:t xml:space="preserve"> </w:t>
      </w:r>
      <w:r>
        <w:rPr>
          <w:b/>
          <w:bCs/>
          <w:w w:val="62"/>
          <w:sz w:val="24"/>
          <w:szCs w:val="24"/>
          <w:rtl/>
        </w:rPr>
        <w:t>اَلِيۡ</w:t>
      </w:r>
      <w:r>
        <w:rPr>
          <w:b/>
          <w:bCs/>
          <w:position w:val="-1"/>
          <w:sz w:val="24"/>
          <w:szCs w:val="24"/>
          <w:rtl/>
        </w:rPr>
        <w:t xml:space="preserve"> </w:t>
      </w:r>
      <w:r>
        <w:rPr>
          <w:b/>
          <w:bCs/>
          <w:w w:val="62"/>
          <w:position w:val="-1"/>
          <w:sz w:val="24"/>
          <w:szCs w:val="24"/>
        </w:rPr>
        <w:t>„</w:t>
      </w:r>
      <w:r>
        <w:rPr>
          <w:b/>
          <w:bCs/>
          <w:w w:val="62"/>
          <w:sz w:val="24"/>
          <w:szCs w:val="24"/>
          <w:rtl/>
        </w:rPr>
        <w:t>م</w:t>
      </w:r>
      <w:r>
        <w:rPr>
          <w:b/>
          <w:bCs/>
          <w:spacing w:val="68"/>
          <w:sz w:val="24"/>
          <w:szCs w:val="24"/>
          <w:rtl/>
        </w:rPr>
        <w:t xml:space="preserve"> </w:t>
      </w:r>
      <w:r>
        <w:rPr>
          <w:b/>
          <w:bCs/>
          <w:w w:val="62"/>
          <w:sz w:val="24"/>
          <w:szCs w:val="24"/>
        </w:rPr>
        <w:t>١٠</w:t>
      </w:r>
    </w:p>
    <w:p w14:paraId="2B3F8BBA">
      <w:pPr>
        <w:bidi/>
        <w:spacing w:before="99"/>
        <w:ind w:left="422" w:right="0" w:firstLine="0"/>
        <w:jc w:val="left"/>
        <w:rPr>
          <w:b/>
          <w:bCs/>
          <w:sz w:val="24"/>
          <w:szCs w:val="24"/>
        </w:rPr>
      </w:pPr>
      <w:r>
        <w:rPr>
          <w:b/>
          <w:bCs/>
          <w:w w:val="70"/>
          <w:sz w:val="24"/>
          <w:szCs w:val="24"/>
          <w:rtl/>
        </w:rPr>
        <w:t>تُؤۡمِنُوۡنَ</w:t>
      </w:r>
      <w:r>
        <w:rPr>
          <w:b/>
          <w:bCs/>
          <w:sz w:val="24"/>
          <w:szCs w:val="24"/>
          <w:rtl/>
        </w:rPr>
        <w:t xml:space="preserve"> </w:t>
      </w:r>
      <w:r>
        <w:rPr>
          <w:b/>
          <w:bCs/>
          <w:w w:val="70"/>
          <w:sz w:val="24"/>
          <w:szCs w:val="24"/>
          <w:rtl/>
        </w:rPr>
        <w:t>بِاٰللِّ</w:t>
      </w:r>
      <w:r>
        <w:rPr>
          <w:b/>
          <w:bCs/>
          <w:sz w:val="24"/>
          <w:szCs w:val="24"/>
          <w:rtl/>
        </w:rPr>
        <w:t xml:space="preserve"> </w:t>
      </w:r>
      <w:r>
        <w:rPr>
          <w:b/>
          <w:bCs/>
          <w:w w:val="70"/>
          <w:sz w:val="24"/>
          <w:szCs w:val="24"/>
          <w:rtl/>
        </w:rPr>
        <w:t>وَرَسُوۡلِ</w:t>
      </w:r>
      <w:r>
        <w:rPr>
          <w:b/>
          <w:bCs/>
          <w:position w:val="-1"/>
          <w:sz w:val="24"/>
          <w:szCs w:val="24"/>
          <w:rtl/>
        </w:rPr>
        <w:t xml:space="preserve"> </w:t>
      </w:r>
      <w:r>
        <w:rPr>
          <w:b/>
          <w:bCs/>
          <w:w w:val="70"/>
          <w:position w:val="-1"/>
          <w:sz w:val="24"/>
          <w:szCs w:val="24"/>
        </w:rPr>
        <w:t>,</w:t>
      </w:r>
      <w:r>
        <w:rPr>
          <w:b/>
          <w:bCs/>
          <w:w w:val="70"/>
          <w:sz w:val="24"/>
          <w:szCs w:val="24"/>
          <w:rtl/>
        </w:rPr>
        <w:t>ه</w:t>
      </w:r>
      <w:r>
        <w:rPr>
          <w:b/>
          <w:bCs/>
          <w:sz w:val="24"/>
          <w:szCs w:val="24"/>
          <w:rtl/>
        </w:rPr>
        <w:t xml:space="preserve"> </w:t>
      </w:r>
      <w:r>
        <w:rPr>
          <w:b/>
          <w:bCs/>
          <w:w w:val="70"/>
          <w:sz w:val="24"/>
          <w:szCs w:val="24"/>
          <w:rtl/>
        </w:rPr>
        <w:t>وَتُجَاهِدُوۡنَ</w:t>
      </w:r>
      <w:r>
        <w:rPr>
          <w:b/>
          <w:bCs/>
          <w:spacing w:val="1"/>
          <w:sz w:val="24"/>
          <w:szCs w:val="24"/>
          <w:rtl/>
        </w:rPr>
        <w:t xml:space="preserve"> </w:t>
      </w:r>
      <w:r>
        <w:rPr>
          <w:b/>
          <w:bCs/>
          <w:w w:val="70"/>
          <w:sz w:val="24"/>
          <w:szCs w:val="24"/>
          <w:rtl/>
        </w:rPr>
        <w:t>فِىۡ</w:t>
      </w:r>
      <w:r>
        <w:rPr>
          <w:b/>
          <w:bCs/>
          <w:spacing w:val="1"/>
          <w:sz w:val="24"/>
          <w:szCs w:val="24"/>
          <w:rtl/>
        </w:rPr>
        <w:t xml:space="preserve"> </w:t>
      </w:r>
      <w:r>
        <w:rPr>
          <w:b/>
          <w:bCs/>
          <w:w w:val="70"/>
          <w:sz w:val="24"/>
          <w:szCs w:val="24"/>
          <w:rtl/>
        </w:rPr>
        <w:t>سَبِيۡلِ</w:t>
      </w:r>
      <w:r>
        <w:rPr>
          <w:b/>
          <w:bCs/>
          <w:spacing w:val="-1"/>
          <w:sz w:val="24"/>
          <w:szCs w:val="24"/>
          <w:rtl/>
        </w:rPr>
        <w:t xml:space="preserve"> </w:t>
      </w:r>
      <w:r>
        <w:rPr>
          <w:b/>
          <w:bCs/>
          <w:w w:val="70"/>
          <w:sz w:val="24"/>
          <w:szCs w:val="24"/>
          <w:rtl/>
        </w:rPr>
        <w:t>ٰاللِّ</w:t>
      </w:r>
      <w:r>
        <w:rPr>
          <w:b/>
          <w:bCs/>
          <w:spacing w:val="3"/>
          <w:sz w:val="24"/>
          <w:szCs w:val="24"/>
          <w:rtl/>
        </w:rPr>
        <w:t xml:space="preserve"> </w:t>
      </w:r>
      <w:r>
        <w:rPr>
          <w:b/>
          <w:bCs/>
          <w:w w:val="70"/>
          <w:sz w:val="24"/>
          <w:szCs w:val="24"/>
          <w:rtl/>
        </w:rPr>
        <w:t>بِاَمۡوَالِكُمۡ</w:t>
      </w:r>
      <w:r>
        <w:rPr>
          <w:b/>
          <w:bCs/>
          <w:spacing w:val="-1"/>
          <w:sz w:val="24"/>
          <w:szCs w:val="24"/>
          <w:rtl/>
        </w:rPr>
        <w:t xml:space="preserve"> </w:t>
      </w:r>
      <w:r>
        <w:rPr>
          <w:b/>
          <w:bCs/>
          <w:w w:val="70"/>
          <w:sz w:val="24"/>
          <w:szCs w:val="24"/>
          <w:rtl/>
        </w:rPr>
        <w:t>وَاَنۡفُسِكُمۡ</w:t>
      </w:r>
      <w:r>
        <w:rPr>
          <w:b/>
          <w:bCs/>
          <w:spacing w:val="10"/>
          <w:position w:val="3"/>
          <w:sz w:val="24"/>
          <w:szCs w:val="24"/>
          <w:rtl/>
        </w:rPr>
        <w:t xml:space="preserve"> </w:t>
      </w:r>
      <w:r>
        <w:rPr>
          <w:b/>
          <w:bCs/>
          <w:w w:val="70"/>
          <w:sz w:val="24"/>
          <w:szCs w:val="24"/>
          <w:rtl/>
        </w:rPr>
        <w:t>ؕ</w:t>
      </w:r>
      <w:r>
        <w:rPr>
          <w:b/>
          <w:bCs/>
          <w:spacing w:val="61"/>
          <w:position w:val="8"/>
          <w:sz w:val="24"/>
          <w:szCs w:val="24"/>
          <w:rtl/>
        </w:rPr>
        <w:t xml:space="preserve"> </w:t>
      </w:r>
      <w:r>
        <w:rPr>
          <w:b/>
          <w:bCs/>
          <w:w w:val="70"/>
          <w:position w:val="8"/>
          <w:sz w:val="24"/>
          <w:szCs w:val="24"/>
        </w:rPr>
        <w:t>’</w:t>
      </w:r>
      <w:r>
        <w:rPr>
          <w:b/>
          <w:bCs/>
          <w:w w:val="70"/>
          <w:sz w:val="24"/>
          <w:szCs w:val="24"/>
          <w:rtl/>
        </w:rPr>
        <w:t>ذلِكُمۡ</w:t>
      </w:r>
      <w:r>
        <w:rPr>
          <w:b/>
          <w:bCs/>
          <w:spacing w:val="1"/>
          <w:sz w:val="24"/>
          <w:szCs w:val="24"/>
          <w:rtl/>
        </w:rPr>
        <w:t xml:space="preserve"> </w:t>
      </w:r>
      <w:r>
        <w:rPr>
          <w:b/>
          <w:bCs/>
          <w:w w:val="70"/>
          <w:sz w:val="24"/>
          <w:szCs w:val="24"/>
          <w:rtl/>
        </w:rPr>
        <w:t>خَيۡ</w:t>
      </w:r>
      <w:r>
        <w:rPr>
          <w:b/>
          <w:bCs/>
          <w:spacing w:val="20"/>
          <w:position w:val="-2"/>
          <w:sz w:val="24"/>
          <w:szCs w:val="24"/>
          <w:rtl/>
        </w:rPr>
        <w:t xml:space="preserve"> </w:t>
      </w:r>
      <w:r>
        <w:rPr>
          <w:b/>
          <w:bCs/>
          <w:w w:val="70"/>
          <w:sz w:val="24"/>
          <w:szCs w:val="24"/>
          <w:rtl/>
        </w:rPr>
        <w:t>ر</w:t>
      </w:r>
      <w:r>
        <w:rPr>
          <w:b/>
          <w:bCs/>
          <w:spacing w:val="-2"/>
          <w:sz w:val="24"/>
          <w:szCs w:val="24"/>
          <w:rtl/>
        </w:rPr>
        <w:t xml:space="preserve"> </w:t>
      </w:r>
      <w:r>
        <w:rPr>
          <w:b/>
          <w:bCs/>
          <w:w w:val="70"/>
          <w:sz w:val="24"/>
          <w:szCs w:val="24"/>
          <w:rtl/>
        </w:rPr>
        <w:t>لَـكُمۡ</w:t>
      </w:r>
      <w:r>
        <w:rPr>
          <w:b/>
          <w:bCs/>
          <w:spacing w:val="1"/>
          <w:sz w:val="24"/>
          <w:szCs w:val="24"/>
          <w:rtl/>
        </w:rPr>
        <w:t xml:space="preserve"> </w:t>
      </w:r>
      <w:r>
        <w:rPr>
          <w:b/>
          <w:bCs/>
          <w:w w:val="70"/>
          <w:sz w:val="24"/>
          <w:szCs w:val="24"/>
          <w:rtl/>
        </w:rPr>
        <w:t>اِنۡ</w:t>
      </w:r>
      <w:r>
        <w:rPr>
          <w:b/>
          <w:bCs/>
          <w:sz w:val="24"/>
          <w:szCs w:val="24"/>
          <w:rtl/>
        </w:rPr>
        <w:t xml:space="preserve"> </w:t>
      </w:r>
      <w:r>
        <w:rPr>
          <w:b/>
          <w:bCs/>
          <w:w w:val="70"/>
          <w:sz w:val="24"/>
          <w:szCs w:val="24"/>
          <w:rtl/>
        </w:rPr>
        <w:t>كُنۡتُمۡ</w:t>
      </w:r>
      <w:r>
        <w:rPr>
          <w:b/>
          <w:bCs/>
          <w:sz w:val="24"/>
          <w:szCs w:val="24"/>
          <w:rtl/>
        </w:rPr>
        <w:t xml:space="preserve"> </w:t>
      </w:r>
      <w:r>
        <w:rPr>
          <w:b/>
          <w:bCs/>
          <w:w w:val="70"/>
          <w:sz w:val="24"/>
          <w:szCs w:val="24"/>
          <w:rtl/>
        </w:rPr>
        <w:t>تَعۡلَمُوۡ</w:t>
      </w:r>
      <w:r>
        <w:rPr>
          <w:b/>
          <w:bCs/>
          <w:spacing w:val="25"/>
          <w:position w:val="7"/>
          <w:sz w:val="24"/>
          <w:szCs w:val="24"/>
          <w:rtl/>
        </w:rPr>
        <w:t xml:space="preserve"> </w:t>
      </w:r>
      <w:r>
        <w:rPr>
          <w:b/>
          <w:bCs/>
          <w:w w:val="70"/>
          <w:sz w:val="24"/>
          <w:szCs w:val="24"/>
          <w:rtl/>
        </w:rPr>
        <w:t>نَ</w:t>
      </w:r>
      <w:r>
        <w:rPr>
          <w:b/>
          <w:bCs/>
          <w:spacing w:val="59"/>
          <w:sz w:val="24"/>
          <w:szCs w:val="24"/>
          <w:rtl/>
        </w:rPr>
        <w:t xml:space="preserve"> </w:t>
      </w:r>
      <w:r>
        <w:rPr>
          <w:b/>
          <w:bCs/>
          <w:w w:val="70"/>
          <w:sz w:val="24"/>
          <w:szCs w:val="24"/>
        </w:rPr>
        <w:t>١١</w:t>
      </w:r>
    </w:p>
    <w:p w14:paraId="4B668519">
      <w:pPr>
        <w:pStyle w:val="6"/>
        <w:spacing w:before="179"/>
        <w:ind w:left="1713"/>
      </w:pPr>
      <w:r>
        <w:t>Artinya</w:t>
      </w:r>
      <w:r>
        <w:rPr>
          <w:spacing w:val="31"/>
        </w:rPr>
        <w:t xml:space="preserve"> </w:t>
      </w:r>
      <w:r>
        <w:t>:</w:t>
      </w:r>
      <w:r>
        <w:rPr>
          <w:spacing w:val="35"/>
        </w:rPr>
        <w:t xml:space="preserve"> </w:t>
      </w:r>
      <w:r>
        <w:t>“Hai</w:t>
      </w:r>
      <w:r>
        <w:rPr>
          <w:spacing w:val="32"/>
        </w:rPr>
        <w:t xml:space="preserve"> </w:t>
      </w:r>
      <w:r>
        <w:t>orang-orang</w:t>
      </w:r>
      <w:r>
        <w:rPr>
          <w:spacing w:val="32"/>
        </w:rPr>
        <w:t xml:space="preserve"> </w:t>
      </w:r>
      <w:r>
        <w:t>yang</w:t>
      </w:r>
      <w:r>
        <w:rPr>
          <w:spacing w:val="34"/>
        </w:rPr>
        <w:t xml:space="preserve"> </w:t>
      </w:r>
      <w:r>
        <w:t>beriman,</w:t>
      </w:r>
      <w:r>
        <w:rPr>
          <w:spacing w:val="34"/>
        </w:rPr>
        <w:t xml:space="preserve"> </w:t>
      </w:r>
      <w:r>
        <w:t>sukakah</w:t>
      </w:r>
      <w:r>
        <w:rPr>
          <w:spacing w:val="32"/>
        </w:rPr>
        <w:t xml:space="preserve"> </w:t>
      </w:r>
      <w:r>
        <w:t>kamu</w:t>
      </w:r>
      <w:r>
        <w:rPr>
          <w:spacing w:val="35"/>
        </w:rPr>
        <w:t xml:space="preserve"> </w:t>
      </w:r>
      <w:r>
        <w:t>aku</w:t>
      </w:r>
      <w:r>
        <w:rPr>
          <w:spacing w:val="33"/>
        </w:rPr>
        <w:t xml:space="preserve"> </w:t>
      </w:r>
      <w:r>
        <w:rPr>
          <w:spacing w:val="-2"/>
        </w:rPr>
        <w:t>tunjukkan</w:t>
      </w:r>
    </w:p>
    <w:p w14:paraId="1FDD3E83">
      <w:pPr>
        <w:pStyle w:val="6"/>
        <w:ind w:left="993" w:right="422"/>
        <w:jc w:val="both"/>
      </w:pPr>
      <w:r>
        <w:drawing>
          <wp:anchor distT="0" distB="0" distL="0" distR="0" simplePos="0" relativeHeight="251691008" behindDoc="1" locked="0" layoutInCell="1" allowOverlap="1">
            <wp:simplePos x="0" y="0"/>
            <wp:positionH relativeFrom="page">
              <wp:posOffset>1456055</wp:posOffset>
            </wp:positionH>
            <wp:positionV relativeFrom="paragraph">
              <wp:posOffset>41910</wp:posOffset>
            </wp:positionV>
            <wp:extent cx="4667250" cy="4591050"/>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38" cstate="print"/>
                    <a:stretch>
                      <a:fillRect/>
                    </a:stretch>
                  </pic:blipFill>
                  <pic:spPr>
                    <a:xfrm>
                      <a:off x="0" y="0"/>
                      <a:ext cx="4667249" cy="4591049"/>
                    </a:xfrm>
                    <a:prstGeom prst="rect">
                      <a:avLst/>
                    </a:prstGeom>
                  </pic:spPr>
                </pic:pic>
              </a:graphicData>
            </a:graphic>
          </wp:anchor>
        </w:drawing>
      </w:r>
      <w:r>
        <w:t>suatu perniagaan yang dapat menyelamatkanmu dari azab yang pedih?. (yaitu) kamu beriman kepada Allah dan RasulNya dan berjihad di jalan Allah dengan harta dan jiwamu. Itulah yang lebih baik bagimu, jika kamu mengetahui.” (As-Shaff Ayat 10-11)</w:t>
      </w:r>
    </w:p>
    <w:p w14:paraId="5129A54B">
      <w:pPr>
        <w:pStyle w:val="6"/>
        <w:spacing w:before="202"/>
        <w:ind w:left="993"/>
        <w:jc w:val="both"/>
      </w:pPr>
      <w:r>
        <w:t>Assalamu’alaikum</w:t>
      </w:r>
      <w:r>
        <w:rPr>
          <w:spacing w:val="-1"/>
        </w:rPr>
        <w:t xml:space="preserve"> </w:t>
      </w:r>
      <w:r>
        <w:t xml:space="preserve">Wr. </w:t>
      </w:r>
      <w:r>
        <w:rPr>
          <w:spacing w:val="-5"/>
        </w:rPr>
        <w:t>Wb.</w:t>
      </w:r>
    </w:p>
    <w:p w14:paraId="3B2F8BAE">
      <w:pPr>
        <w:pStyle w:val="6"/>
        <w:spacing w:before="60"/>
      </w:pPr>
    </w:p>
    <w:p w14:paraId="4D031533">
      <w:pPr>
        <w:pStyle w:val="6"/>
        <w:spacing w:before="1" w:line="360" w:lineRule="auto"/>
        <w:ind w:left="993" w:right="421" w:firstLine="720"/>
        <w:jc w:val="both"/>
      </w:pPr>
      <w:r>
        <w:t>Puji syukur kehadirat Allah SWT yang telah melimpahkan rahmat, hidayah, dan karunia-Nya sehingga penulis dapat menyelesaikan Skripsi ini sebagai salah satu persyaratan untuk mengikuti memperoleh gelar Sarjana Pendidikan di Program Studi Pendidikan Guru Sekolah Dasar, Fakultas Keguruan Dan Ilmu Pendidikan, Universitas Muslim Nusantara Al-Washliyah Medan.</w:t>
      </w:r>
    </w:p>
    <w:p w14:paraId="3C3084D6">
      <w:pPr>
        <w:spacing w:before="201" w:line="360" w:lineRule="auto"/>
        <w:ind w:left="993" w:right="423" w:firstLine="720"/>
        <w:jc w:val="both"/>
        <w:rPr>
          <w:sz w:val="24"/>
        </w:rPr>
      </w:pPr>
      <w:r>
        <w:rPr>
          <w:sz w:val="24"/>
        </w:rPr>
        <w:t xml:space="preserve">Skripsi ini berjudul </w:t>
      </w:r>
      <w:r>
        <w:rPr>
          <w:b/>
          <w:sz w:val="24"/>
        </w:rPr>
        <w:t>“Pengembangan Media Pembelajaran Geogebra Untuk Meningkatkan Motivasi Belajar Siswa Pada Mata Pelajaran Matematika Kelas IV Sekolah Dasar”</w:t>
      </w:r>
      <w:r>
        <w:rPr>
          <w:sz w:val="24"/>
        </w:rPr>
        <w:t>. Penyusunan Skripsi ini tidak lepas dari bantuan,</w:t>
      </w:r>
      <w:r>
        <w:rPr>
          <w:spacing w:val="-4"/>
          <w:sz w:val="24"/>
        </w:rPr>
        <w:t xml:space="preserve"> </w:t>
      </w:r>
      <w:r>
        <w:rPr>
          <w:sz w:val="24"/>
        </w:rPr>
        <w:t>bimbingan,</w:t>
      </w:r>
      <w:r>
        <w:rPr>
          <w:spacing w:val="-4"/>
          <w:sz w:val="24"/>
        </w:rPr>
        <w:t xml:space="preserve"> </w:t>
      </w:r>
      <w:r>
        <w:rPr>
          <w:sz w:val="24"/>
        </w:rPr>
        <w:t>dan dukungan</w:t>
      </w:r>
      <w:r>
        <w:rPr>
          <w:spacing w:val="-4"/>
          <w:sz w:val="24"/>
        </w:rPr>
        <w:t xml:space="preserve"> </w:t>
      </w:r>
      <w:r>
        <w:rPr>
          <w:sz w:val="24"/>
        </w:rPr>
        <w:t>berbagai</w:t>
      </w:r>
      <w:r>
        <w:rPr>
          <w:spacing w:val="-4"/>
          <w:sz w:val="24"/>
        </w:rPr>
        <w:t xml:space="preserve"> </w:t>
      </w:r>
      <w:r>
        <w:rPr>
          <w:sz w:val="24"/>
        </w:rPr>
        <w:t>pihak.</w:t>
      </w:r>
      <w:r>
        <w:rPr>
          <w:spacing w:val="-4"/>
          <w:sz w:val="24"/>
        </w:rPr>
        <w:t xml:space="preserve"> </w:t>
      </w:r>
      <w:r>
        <w:rPr>
          <w:sz w:val="24"/>
        </w:rPr>
        <w:t>Oleh</w:t>
      </w:r>
      <w:r>
        <w:rPr>
          <w:spacing w:val="-4"/>
          <w:sz w:val="24"/>
        </w:rPr>
        <w:t xml:space="preserve"> </w:t>
      </w:r>
      <w:r>
        <w:rPr>
          <w:sz w:val="24"/>
        </w:rPr>
        <w:t>karena</w:t>
      </w:r>
      <w:r>
        <w:rPr>
          <w:spacing w:val="-3"/>
          <w:sz w:val="24"/>
        </w:rPr>
        <w:t xml:space="preserve"> </w:t>
      </w:r>
      <w:r>
        <w:rPr>
          <w:sz w:val="24"/>
        </w:rPr>
        <w:t>itu,</w:t>
      </w:r>
      <w:r>
        <w:rPr>
          <w:spacing w:val="-4"/>
          <w:sz w:val="24"/>
        </w:rPr>
        <w:t xml:space="preserve"> </w:t>
      </w:r>
      <w:r>
        <w:rPr>
          <w:sz w:val="24"/>
        </w:rPr>
        <w:t>dengan</w:t>
      </w:r>
      <w:r>
        <w:rPr>
          <w:spacing w:val="-2"/>
          <w:sz w:val="24"/>
        </w:rPr>
        <w:t xml:space="preserve"> </w:t>
      </w:r>
      <w:r>
        <w:rPr>
          <w:sz w:val="24"/>
        </w:rPr>
        <w:t xml:space="preserve">segala kerendahan hati, penulis menyampaikan rasa terima kasih yang sebesar-besarnya </w:t>
      </w:r>
      <w:r>
        <w:rPr>
          <w:spacing w:val="-2"/>
          <w:sz w:val="24"/>
        </w:rPr>
        <w:t>kepada:</w:t>
      </w:r>
    </w:p>
    <w:p w14:paraId="59EE1DA1">
      <w:pPr>
        <w:pStyle w:val="14"/>
        <w:numPr>
          <w:ilvl w:val="0"/>
          <w:numId w:val="1"/>
        </w:numPr>
        <w:tabs>
          <w:tab w:val="left" w:pos="1276"/>
        </w:tabs>
        <w:spacing w:before="199" w:after="0" w:line="360" w:lineRule="auto"/>
        <w:ind w:left="1276" w:right="424" w:hanging="360"/>
        <w:jc w:val="both"/>
        <w:rPr>
          <w:sz w:val="24"/>
        </w:rPr>
      </w:pPr>
      <w:r>
        <w:rPr>
          <w:sz w:val="24"/>
        </w:rPr>
        <w:t>Allah SWT atas segala limpahan rahmat dan berkah-Nya yang telah memberi penulis kekuatan dan kesehatan sehingga penulis dapat menyelesaikan skripsi ini dengan tepat waktu.</w:t>
      </w:r>
    </w:p>
    <w:p w14:paraId="20724390">
      <w:pPr>
        <w:pStyle w:val="14"/>
        <w:numPr>
          <w:ilvl w:val="0"/>
          <w:numId w:val="1"/>
        </w:numPr>
        <w:tabs>
          <w:tab w:val="left" w:pos="1276"/>
        </w:tabs>
        <w:spacing w:before="2" w:after="0" w:line="360" w:lineRule="auto"/>
        <w:ind w:left="1276" w:right="429" w:hanging="360"/>
        <w:jc w:val="both"/>
        <w:rPr>
          <w:sz w:val="24"/>
        </w:rPr>
      </w:pPr>
      <w:r>
        <w:rPr>
          <w:sz w:val="24"/>
        </w:rPr>
        <w:t>Bapak Dr. H. Firmansyah, M.Si., selaku Rektor Universitas Muslim Nusantara Al-washliyah Medan.</w:t>
      </w:r>
    </w:p>
    <w:p w14:paraId="2B9386FD">
      <w:pPr>
        <w:pStyle w:val="14"/>
        <w:numPr>
          <w:ilvl w:val="0"/>
          <w:numId w:val="1"/>
        </w:numPr>
        <w:tabs>
          <w:tab w:val="left" w:pos="1276"/>
        </w:tabs>
        <w:spacing w:before="0" w:after="0" w:line="360" w:lineRule="auto"/>
        <w:ind w:left="1276" w:right="423" w:hanging="360"/>
        <w:jc w:val="both"/>
        <w:rPr>
          <w:sz w:val="24"/>
        </w:rPr>
      </w:pPr>
      <w:r>
        <w:rPr>
          <w:sz w:val="24"/>
        </w:rPr>
        <w:t>Bapak Sujarwo, S.Pd., M.Pd., selaku Ketua Program Studi Pendidikan Guru Sekolah Dasar sekaligus Dosen Pembimbing Akademik penulis, atas dukungan dan fasilitas yang diberikan.</w:t>
      </w:r>
    </w:p>
    <w:p w14:paraId="64F5E2BE">
      <w:pPr>
        <w:pStyle w:val="14"/>
        <w:spacing w:after="0" w:line="360" w:lineRule="auto"/>
        <w:jc w:val="both"/>
        <w:rPr>
          <w:sz w:val="24"/>
        </w:rPr>
        <w:sectPr>
          <w:footerReference r:id="rId5" w:type="default"/>
          <w:pgSz w:w="11910" w:h="16840"/>
          <w:pgMar w:top="1920" w:right="1275" w:bottom="1240" w:left="1275" w:header="0" w:footer="1041" w:gutter="0"/>
          <w:pgNumType w:start="1"/>
          <w:cols w:space="720" w:num="1"/>
        </w:sectPr>
      </w:pPr>
    </w:p>
    <w:p w14:paraId="33B4706A">
      <w:pPr>
        <w:pStyle w:val="6"/>
        <w:spacing w:before="53"/>
      </w:pPr>
    </w:p>
    <w:p w14:paraId="0C8ABB3C">
      <w:pPr>
        <w:pStyle w:val="14"/>
        <w:numPr>
          <w:ilvl w:val="0"/>
          <w:numId w:val="1"/>
        </w:numPr>
        <w:tabs>
          <w:tab w:val="left" w:pos="1276"/>
        </w:tabs>
        <w:spacing w:before="0" w:after="0" w:line="360" w:lineRule="auto"/>
        <w:ind w:left="1276" w:right="425" w:hanging="360"/>
        <w:jc w:val="both"/>
        <w:rPr>
          <w:sz w:val="24"/>
        </w:rPr>
      </w:pPr>
      <w:r>
        <w:rPr>
          <w:sz w:val="24"/>
        </w:rPr>
        <w:t>Bapak Drs. Hidayat, M.Ed., selaku dosen pembimbing yang telah memberikan arahan, bimbingan, dan saran selama penyusunan skripsi ini.</w:t>
      </w:r>
    </w:p>
    <w:p w14:paraId="2B3C48F1">
      <w:pPr>
        <w:pStyle w:val="14"/>
        <w:numPr>
          <w:ilvl w:val="0"/>
          <w:numId w:val="1"/>
        </w:numPr>
        <w:tabs>
          <w:tab w:val="left" w:pos="1276"/>
        </w:tabs>
        <w:spacing w:before="0" w:after="0" w:line="360" w:lineRule="auto"/>
        <w:ind w:left="1276" w:right="423" w:hanging="360"/>
        <w:jc w:val="both"/>
        <w:rPr>
          <w:sz w:val="24"/>
        </w:rPr>
      </w:pPr>
      <w:r>
        <w:rPr>
          <w:sz w:val="24"/>
        </w:rPr>
        <w:t>Ibu Nurmairina, S.Pd.I., M.Pd., selaku Dosen Penguji 1 dan Bapak M. Faisal Husna,</w:t>
      </w:r>
      <w:r>
        <w:rPr>
          <w:spacing w:val="-1"/>
          <w:sz w:val="24"/>
        </w:rPr>
        <w:t xml:space="preserve"> </w:t>
      </w:r>
      <w:r>
        <w:rPr>
          <w:sz w:val="24"/>
        </w:rPr>
        <w:t>S.Sos.,</w:t>
      </w:r>
      <w:r>
        <w:rPr>
          <w:spacing w:val="-1"/>
          <w:sz w:val="24"/>
        </w:rPr>
        <w:t xml:space="preserve"> </w:t>
      </w:r>
      <w:r>
        <w:rPr>
          <w:sz w:val="24"/>
        </w:rPr>
        <w:t>S.Pd.,</w:t>
      </w:r>
      <w:r>
        <w:rPr>
          <w:spacing w:val="-4"/>
          <w:sz w:val="24"/>
        </w:rPr>
        <w:t xml:space="preserve"> </w:t>
      </w:r>
      <w:r>
        <w:rPr>
          <w:sz w:val="24"/>
        </w:rPr>
        <w:t>M.H., selaku</w:t>
      </w:r>
      <w:r>
        <w:rPr>
          <w:spacing w:val="-2"/>
          <w:sz w:val="24"/>
        </w:rPr>
        <w:t xml:space="preserve"> </w:t>
      </w:r>
      <w:r>
        <w:rPr>
          <w:sz w:val="24"/>
        </w:rPr>
        <w:t>Dosen</w:t>
      </w:r>
      <w:r>
        <w:rPr>
          <w:spacing w:val="-1"/>
          <w:sz w:val="24"/>
        </w:rPr>
        <w:t xml:space="preserve"> </w:t>
      </w:r>
      <w:r>
        <w:rPr>
          <w:sz w:val="24"/>
        </w:rPr>
        <w:t>Penguji</w:t>
      </w:r>
      <w:r>
        <w:rPr>
          <w:spacing w:val="-1"/>
          <w:sz w:val="24"/>
        </w:rPr>
        <w:t xml:space="preserve"> </w:t>
      </w:r>
      <w:r>
        <w:rPr>
          <w:sz w:val="24"/>
        </w:rPr>
        <w:t>2</w:t>
      </w:r>
      <w:r>
        <w:rPr>
          <w:spacing w:val="-1"/>
          <w:sz w:val="24"/>
        </w:rPr>
        <w:t xml:space="preserve"> </w:t>
      </w:r>
      <w:r>
        <w:rPr>
          <w:sz w:val="24"/>
        </w:rPr>
        <w:t>yang</w:t>
      </w:r>
      <w:r>
        <w:rPr>
          <w:spacing w:val="-1"/>
          <w:sz w:val="24"/>
        </w:rPr>
        <w:t xml:space="preserve"> </w:t>
      </w:r>
      <w:r>
        <w:rPr>
          <w:sz w:val="24"/>
        </w:rPr>
        <w:t>telah</w:t>
      </w:r>
      <w:r>
        <w:rPr>
          <w:spacing w:val="-1"/>
          <w:sz w:val="24"/>
        </w:rPr>
        <w:t xml:space="preserve"> </w:t>
      </w:r>
      <w:r>
        <w:rPr>
          <w:sz w:val="24"/>
        </w:rPr>
        <w:t>memberi</w:t>
      </w:r>
      <w:r>
        <w:rPr>
          <w:spacing w:val="-2"/>
          <w:sz w:val="24"/>
        </w:rPr>
        <w:t xml:space="preserve"> </w:t>
      </w:r>
      <w:r>
        <w:rPr>
          <w:sz w:val="24"/>
        </w:rPr>
        <w:t>arahan untuk menyempurnakan skripsi ini.</w:t>
      </w:r>
    </w:p>
    <w:p w14:paraId="6C89010D">
      <w:pPr>
        <w:pStyle w:val="14"/>
        <w:numPr>
          <w:ilvl w:val="0"/>
          <w:numId w:val="1"/>
        </w:numPr>
        <w:tabs>
          <w:tab w:val="left" w:pos="1276"/>
        </w:tabs>
        <w:spacing w:before="0" w:after="0" w:line="360" w:lineRule="auto"/>
        <w:ind w:left="1276" w:right="420" w:hanging="360"/>
        <w:jc w:val="both"/>
        <w:rPr>
          <w:sz w:val="24"/>
        </w:rPr>
      </w:pPr>
      <w:r>
        <w:rPr>
          <w:sz w:val="24"/>
        </w:rPr>
        <w:drawing>
          <wp:anchor distT="0" distB="0" distL="0" distR="0" simplePos="0" relativeHeight="251691008" behindDoc="1" locked="0" layoutInCell="1" allowOverlap="1">
            <wp:simplePos x="0" y="0"/>
            <wp:positionH relativeFrom="page">
              <wp:posOffset>1456055</wp:posOffset>
            </wp:positionH>
            <wp:positionV relativeFrom="paragraph">
              <wp:posOffset>286385</wp:posOffset>
            </wp:positionV>
            <wp:extent cx="4667250" cy="4591050"/>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 xml:space="preserve">Ibu, dan Bapak dosen Universitas Muslim Nusantara Al-Washliyah khususnya Ibu, Bapak dosen Fakultas Ilmu Keguruan dan Pendidikan yang telah berbagi ilmu kepada penulis selama penulis menempuh pendidikan di Program Studi Pendidikan Guru Sekolah Dasar Universitas Muslim Nusantara Al-Washliyah </w:t>
      </w:r>
      <w:r>
        <w:rPr>
          <w:spacing w:val="-2"/>
          <w:sz w:val="24"/>
        </w:rPr>
        <w:t>Medan.</w:t>
      </w:r>
    </w:p>
    <w:p w14:paraId="68C6347C">
      <w:pPr>
        <w:pStyle w:val="14"/>
        <w:numPr>
          <w:ilvl w:val="0"/>
          <w:numId w:val="1"/>
        </w:numPr>
        <w:tabs>
          <w:tab w:val="left" w:pos="1276"/>
        </w:tabs>
        <w:spacing w:before="1" w:after="0" w:line="360" w:lineRule="auto"/>
        <w:ind w:left="1276" w:right="422" w:hanging="360"/>
        <w:jc w:val="both"/>
        <w:rPr>
          <w:sz w:val="24"/>
        </w:rPr>
      </w:pPr>
      <w:r>
        <w:rPr>
          <w:sz w:val="24"/>
        </w:rPr>
        <w:t>Terutama sekali terimakasih kepada kedua orang tua yaitu cinta pertama penulis, Bapak Sumarman, walaupun beliau tidak pernah merasakan bangku perkuliahan tetapi dengan kedua tangan beliau dan dengan kedua kaki beliau, beliau bisa memberikan fasilitas yang lengkap kepada penulis sehingga penulis menjadi Sarjana dan terimakasih kepada Ibunda tercinta yaitu ibu Ismawati Nasution, S.Pd., yang telah memberikan penulis dukungan motivasi, doa, dan semangat kepada penulis, sehingga penulis dapat menyelesaikan skripsi ini. Penulis sangat berterimakasih sebesar-besarnya kepada kedua orang tua tercinta, atas dukungan finansial, dan fasilitas yang tidak pernah putus selama penulis menempuh pendidikan.</w:t>
      </w:r>
    </w:p>
    <w:p w14:paraId="13D34112">
      <w:pPr>
        <w:pStyle w:val="14"/>
        <w:numPr>
          <w:ilvl w:val="0"/>
          <w:numId w:val="1"/>
        </w:numPr>
        <w:tabs>
          <w:tab w:val="left" w:pos="1341"/>
        </w:tabs>
        <w:spacing w:before="1" w:after="0" w:line="360" w:lineRule="auto"/>
        <w:ind w:left="1341" w:right="424" w:hanging="360"/>
        <w:jc w:val="both"/>
        <w:rPr>
          <w:sz w:val="24"/>
        </w:rPr>
      </w:pPr>
      <w:r>
        <w:rPr>
          <w:sz w:val="24"/>
        </w:rPr>
        <w:t>Kepada pemilik NIM 2109020073 (Muhammad Irfan), seseorang yang sangat penulis sayangi, dengan penuh rasa</w:t>
      </w:r>
      <w:r>
        <w:rPr>
          <w:spacing w:val="-1"/>
          <w:sz w:val="24"/>
        </w:rPr>
        <w:t xml:space="preserve"> </w:t>
      </w:r>
      <w:r>
        <w:rPr>
          <w:sz w:val="24"/>
        </w:rPr>
        <w:t>syukur, penulis mengucapkan terima</w:t>
      </w:r>
      <w:r>
        <w:rPr>
          <w:spacing w:val="-1"/>
          <w:sz w:val="24"/>
        </w:rPr>
        <w:t xml:space="preserve"> </w:t>
      </w:r>
      <w:r>
        <w:rPr>
          <w:sz w:val="24"/>
        </w:rPr>
        <w:t>kasih yang tulus atas kehadiran dan kebersamaan selama kurang lebih delapan tahun perjalanan hingga terselesaikannya skripsi ini. Terima kasih telah menjadi tempat berkeluh kesah, pendengar setia, sekaligus sumber kekuatan yang tak tergantikan. Dukungan dan semangat yang diberikan telah menjadi bagian penting dalam proses ini, membuat penulis mampu bertahan dan terus melangkah. Semoga segala kebaikan tersebut berakhir dengan kebahagiaan yang indah.</w:t>
      </w:r>
    </w:p>
    <w:p w14:paraId="3F3450FA">
      <w:pPr>
        <w:pStyle w:val="14"/>
        <w:numPr>
          <w:ilvl w:val="0"/>
          <w:numId w:val="1"/>
        </w:numPr>
        <w:tabs>
          <w:tab w:val="left" w:pos="1276"/>
        </w:tabs>
        <w:spacing w:before="0" w:after="0" w:line="360" w:lineRule="auto"/>
        <w:ind w:left="1276" w:right="429" w:hanging="360"/>
        <w:jc w:val="both"/>
        <w:rPr>
          <w:sz w:val="24"/>
        </w:rPr>
      </w:pPr>
      <w:r>
        <w:rPr>
          <w:sz w:val="24"/>
        </w:rPr>
        <w:t>Dan teruntuk diri sendiri, terimakasih telah berjuang, bertahan, dan dapat mengendalikan</w:t>
      </w:r>
      <w:r>
        <w:rPr>
          <w:spacing w:val="24"/>
          <w:sz w:val="24"/>
        </w:rPr>
        <w:t xml:space="preserve"> </w:t>
      </w:r>
      <w:r>
        <w:rPr>
          <w:sz w:val="24"/>
        </w:rPr>
        <w:t>diri</w:t>
      </w:r>
      <w:r>
        <w:rPr>
          <w:spacing w:val="24"/>
          <w:sz w:val="24"/>
        </w:rPr>
        <w:t xml:space="preserve"> </w:t>
      </w:r>
      <w:r>
        <w:rPr>
          <w:sz w:val="24"/>
        </w:rPr>
        <w:t>dari</w:t>
      </w:r>
      <w:r>
        <w:rPr>
          <w:spacing w:val="24"/>
          <w:sz w:val="24"/>
        </w:rPr>
        <w:t xml:space="preserve"> </w:t>
      </w:r>
      <w:r>
        <w:rPr>
          <w:sz w:val="24"/>
        </w:rPr>
        <w:t>berbagai</w:t>
      </w:r>
      <w:r>
        <w:rPr>
          <w:spacing w:val="27"/>
          <w:sz w:val="24"/>
        </w:rPr>
        <w:t xml:space="preserve"> </w:t>
      </w:r>
      <w:r>
        <w:rPr>
          <w:sz w:val="24"/>
        </w:rPr>
        <w:t>rasa</w:t>
      </w:r>
      <w:r>
        <w:rPr>
          <w:spacing w:val="23"/>
          <w:sz w:val="24"/>
        </w:rPr>
        <w:t xml:space="preserve"> </w:t>
      </w:r>
      <w:r>
        <w:rPr>
          <w:sz w:val="24"/>
        </w:rPr>
        <w:t>yang</w:t>
      </w:r>
      <w:r>
        <w:rPr>
          <w:spacing w:val="24"/>
          <w:sz w:val="24"/>
        </w:rPr>
        <w:t xml:space="preserve"> </w:t>
      </w:r>
      <w:r>
        <w:rPr>
          <w:sz w:val="24"/>
        </w:rPr>
        <w:t>terlintas</w:t>
      </w:r>
      <w:r>
        <w:rPr>
          <w:spacing w:val="24"/>
          <w:sz w:val="24"/>
        </w:rPr>
        <w:t xml:space="preserve"> </w:t>
      </w:r>
      <w:r>
        <w:rPr>
          <w:sz w:val="24"/>
        </w:rPr>
        <w:t>hingga</w:t>
      </w:r>
      <w:r>
        <w:rPr>
          <w:spacing w:val="24"/>
          <w:sz w:val="24"/>
        </w:rPr>
        <w:t xml:space="preserve"> </w:t>
      </w:r>
      <w:r>
        <w:rPr>
          <w:sz w:val="24"/>
        </w:rPr>
        <w:t>detik</w:t>
      </w:r>
      <w:r>
        <w:rPr>
          <w:spacing w:val="24"/>
          <w:sz w:val="24"/>
        </w:rPr>
        <w:t xml:space="preserve"> </w:t>
      </w:r>
      <w:r>
        <w:rPr>
          <w:sz w:val="24"/>
        </w:rPr>
        <w:t>ini.</w:t>
      </w:r>
      <w:r>
        <w:rPr>
          <w:spacing w:val="24"/>
          <w:sz w:val="24"/>
        </w:rPr>
        <w:t xml:space="preserve"> </w:t>
      </w:r>
      <w:r>
        <w:rPr>
          <w:sz w:val="24"/>
        </w:rPr>
        <w:t>Karena</w:t>
      </w:r>
    </w:p>
    <w:p w14:paraId="4686C9C0">
      <w:pPr>
        <w:pStyle w:val="14"/>
        <w:spacing w:after="0" w:line="360" w:lineRule="auto"/>
        <w:jc w:val="both"/>
        <w:rPr>
          <w:sz w:val="24"/>
        </w:rPr>
        <w:sectPr>
          <w:pgSz w:w="11910" w:h="16840"/>
          <w:pgMar w:top="1920" w:right="1275" w:bottom="1240" w:left="1275" w:header="0" w:footer="1041" w:gutter="0"/>
          <w:cols w:space="720" w:num="1"/>
        </w:sectPr>
      </w:pPr>
    </w:p>
    <w:p w14:paraId="2C17C01C">
      <w:pPr>
        <w:pStyle w:val="6"/>
        <w:spacing w:before="53"/>
      </w:pPr>
    </w:p>
    <w:p w14:paraId="6E31F2C7">
      <w:pPr>
        <w:pStyle w:val="6"/>
        <w:spacing w:line="360" w:lineRule="auto"/>
        <w:ind w:left="1276" w:right="426"/>
        <w:jc w:val="both"/>
      </w:pPr>
      <w:r>
        <w:t>sesulit apapun</w:t>
      </w:r>
      <w:r>
        <w:rPr>
          <w:spacing w:val="-1"/>
        </w:rPr>
        <w:t xml:space="preserve"> </w:t>
      </w:r>
      <w:r>
        <w:t>diri</w:t>
      </w:r>
      <w:r>
        <w:rPr>
          <w:spacing w:val="-1"/>
        </w:rPr>
        <w:t xml:space="preserve"> </w:t>
      </w:r>
      <w:r>
        <w:t>ini tidak berfikir</w:t>
      </w:r>
      <w:r>
        <w:rPr>
          <w:spacing w:val="-1"/>
        </w:rPr>
        <w:t xml:space="preserve"> </w:t>
      </w:r>
      <w:r>
        <w:t>untuk menyerah</w:t>
      </w:r>
      <w:r>
        <w:rPr>
          <w:spacing w:val="-1"/>
        </w:rPr>
        <w:t xml:space="preserve"> </w:t>
      </w:r>
      <w:r>
        <w:t>dan menanamkan “apapun rintangan di dunia perkuliahan, pulanglah sebagai sarjana”.</w:t>
      </w:r>
    </w:p>
    <w:p w14:paraId="41803E65">
      <w:pPr>
        <w:pStyle w:val="6"/>
        <w:spacing w:line="360" w:lineRule="auto"/>
        <w:ind w:left="1341" w:right="427" w:firstLine="372"/>
        <w:jc w:val="both"/>
      </w:pPr>
      <w:r>
        <w:t>Penulis menyadari bahwa skripsi ini masih jauh dari sempurna, baik dari segi isi maupun penyajiannya. Oleh karena itu, kritik dan saran yang membangun sangat penulis harapkan untuk penyempurnaan di masa yang</w:t>
      </w:r>
      <w:r>
        <w:rPr>
          <w:spacing w:val="80"/>
        </w:rPr>
        <w:t xml:space="preserve"> </w:t>
      </w:r>
      <w:r>
        <w:t>akan datang.</w:t>
      </w:r>
    </w:p>
    <w:p w14:paraId="29DE8FE9">
      <w:pPr>
        <w:pStyle w:val="6"/>
        <w:spacing w:line="360" w:lineRule="auto"/>
        <w:ind w:left="1341" w:right="426" w:firstLine="372"/>
        <w:jc w:val="both"/>
      </w:pPr>
      <w:r>
        <w:drawing>
          <wp:anchor distT="0" distB="0" distL="0" distR="0" simplePos="0" relativeHeight="251692032" behindDoc="1" locked="0" layoutInCell="1" allowOverlap="1">
            <wp:simplePos x="0" y="0"/>
            <wp:positionH relativeFrom="page">
              <wp:posOffset>1456055</wp:posOffset>
            </wp:positionH>
            <wp:positionV relativeFrom="paragraph">
              <wp:posOffset>24130</wp:posOffset>
            </wp:positionV>
            <wp:extent cx="4667250" cy="4591050"/>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38" cstate="print"/>
                    <a:stretch>
                      <a:fillRect/>
                    </a:stretch>
                  </pic:blipFill>
                  <pic:spPr>
                    <a:xfrm>
                      <a:off x="0" y="0"/>
                      <a:ext cx="4667249" cy="4591049"/>
                    </a:xfrm>
                    <a:prstGeom prst="rect">
                      <a:avLst/>
                    </a:prstGeom>
                  </pic:spPr>
                </pic:pic>
              </a:graphicData>
            </a:graphic>
          </wp:anchor>
        </w:drawing>
      </w:r>
      <w:r>
        <w:t>Semoga karya ilmiah ini dapat memberikan manfaat bagi pengembangan ilmu pengetahuan, khususnya dalam bidang pendidikan dasar, serta menjadi referensi bagi peneliti selanjutnya.</w:t>
      </w:r>
    </w:p>
    <w:p w14:paraId="4AA2709C">
      <w:pPr>
        <w:pStyle w:val="6"/>
      </w:pPr>
    </w:p>
    <w:p w14:paraId="79CD625A">
      <w:pPr>
        <w:pStyle w:val="6"/>
      </w:pPr>
    </w:p>
    <w:p w14:paraId="402735E3">
      <w:pPr>
        <w:pStyle w:val="6"/>
      </w:pPr>
    </w:p>
    <w:p w14:paraId="480B52FC">
      <w:pPr>
        <w:pStyle w:val="6"/>
      </w:pPr>
    </w:p>
    <w:p w14:paraId="605CDA4A">
      <w:pPr>
        <w:pStyle w:val="6"/>
      </w:pPr>
    </w:p>
    <w:p w14:paraId="1A86C43E">
      <w:pPr>
        <w:pStyle w:val="6"/>
        <w:spacing w:before="129"/>
      </w:pPr>
    </w:p>
    <w:p w14:paraId="7EF1466E">
      <w:pPr>
        <w:spacing w:before="0"/>
        <w:ind w:left="7001" w:right="0" w:firstLine="0"/>
        <w:jc w:val="left"/>
        <w:rPr>
          <w:b/>
          <w:sz w:val="24"/>
        </w:rPr>
      </w:pPr>
      <w:r>
        <w:rPr>
          <w:b/>
          <w:sz w:val="24"/>
        </w:rPr>
        <w:t>Medan,</w:t>
      </w:r>
      <w:r>
        <w:rPr>
          <w:b/>
          <w:spacing w:val="-3"/>
          <w:sz w:val="24"/>
        </w:rPr>
        <w:t xml:space="preserve"> </w:t>
      </w:r>
      <w:r>
        <w:rPr>
          <w:b/>
          <w:spacing w:val="-4"/>
          <w:sz w:val="24"/>
        </w:rPr>
        <w:t>2025</w:t>
      </w:r>
    </w:p>
    <w:p w14:paraId="56F67DC5">
      <w:pPr>
        <w:pStyle w:val="6"/>
        <w:rPr>
          <w:b/>
        </w:rPr>
      </w:pPr>
    </w:p>
    <w:p w14:paraId="7E3B0CC1">
      <w:pPr>
        <w:pStyle w:val="6"/>
        <w:rPr>
          <w:b/>
        </w:rPr>
      </w:pPr>
    </w:p>
    <w:p w14:paraId="1BBD734B">
      <w:pPr>
        <w:pStyle w:val="6"/>
        <w:rPr>
          <w:b/>
        </w:rPr>
      </w:pPr>
    </w:p>
    <w:p w14:paraId="66A23D88">
      <w:pPr>
        <w:pStyle w:val="6"/>
        <w:spacing w:before="123"/>
        <w:rPr>
          <w:b/>
        </w:rPr>
      </w:pPr>
    </w:p>
    <w:p w14:paraId="167F049D">
      <w:pPr>
        <w:spacing w:before="0"/>
        <w:ind w:left="6869" w:right="0" w:firstLine="0"/>
        <w:jc w:val="left"/>
        <w:rPr>
          <w:b/>
          <w:sz w:val="24"/>
        </w:rPr>
      </w:pPr>
      <w:r>
        <w:rPr>
          <w:b/>
          <w:sz w:val="24"/>
        </w:rPr>
        <w:t>(Atika</w:t>
      </w:r>
      <w:r>
        <w:rPr>
          <w:b/>
          <w:spacing w:val="-5"/>
          <w:sz w:val="24"/>
        </w:rPr>
        <w:t xml:space="preserve"> </w:t>
      </w:r>
      <w:r>
        <w:rPr>
          <w:b/>
          <w:spacing w:val="-2"/>
          <w:sz w:val="24"/>
        </w:rPr>
        <w:t>Maulida)</w:t>
      </w:r>
    </w:p>
    <w:p w14:paraId="53F7BF57">
      <w:pPr>
        <w:spacing w:after="0"/>
        <w:jc w:val="left"/>
        <w:rPr>
          <w:b/>
          <w:sz w:val="24"/>
        </w:rPr>
        <w:sectPr>
          <w:pgSz w:w="11910" w:h="16840"/>
          <w:pgMar w:top="1920" w:right="1275" w:bottom="1240" w:left="1275" w:header="0" w:footer="1041" w:gutter="0"/>
          <w:cols w:space="720" w:num="1"/>
        </w:sectPr>
      </w:pPr>
    </w:p>
    <w:p w14:paraId="66C2A42F">
      <w:pPr>
        <w:pStyle w:val="6"/>
        <w:spacing w:before="53"/>
        <w:rPr>
          <w:b/>
        </w:rPr>
      </w:pPr>
    </w:p>
    <w:p w14:paraId="24D9C5A1">
      <w:pPr>
        <w:pStyle w:val="2"/>
        <w:ind w:left="279"/>
      </w:pPr>
      <w:bookmarkStart w:id="1" w:name="_TOC_250032"/>
      <w:r>
        <w:t>DAFTAR</w:t>
      </w:r>
      <w:r>
        <w:rPr>
          <w:spacing w:val="-6"/>
        </w:rPr>
        <w:t xml:space="preserve"> </w:t>
      </w:r>
      <w:bookmarkEnd w:id="1"/>
      <w:r>
        <w:rPr>
          <w:spacing w:val="-5"/>
        </w:rPr>
        <w:t>ISI</w:t>
      </w:r>
    </w:p>
    <w:p w14:paraId="7C6ABB43">
      <w:pPr>
        <w:pStyle w:val="2"/>
        <w:spacing w:after="0"/>
        <w:sectPr>
          <w:pgSz w:w="11910" w:h="16840"/>
          <w:pgMar w:top="1920" w:right="1275" w:bottom="1793" w:left="1275" w:header="0" w:footer="1041" w:gutter="0"/>
          <w:cols w:space="720" w:num="1"/>
        </w:sectPr>
      </w:pPr>
    </w:p>
    <w:sdt>
      <w:sdtPr>
        <w:id w:val="147473254"/>
        <w:docPartObj>
          <w:docPartGallery w:val="Table of Contents"/>
          <w:docPartUnique/>
        </w:docPartObj>
      </w:sdtPr>
      <w:sdtContent>
        <w:p w14:paraId="3544320A">
          <w:pPr>
            <w:pStyle w:val="8"/>
            <w:tabs>
              <w:tab w:val="left" w:leader="dot" w:pos="8864"/>
            </w:tabs>
            <w:spacing w:before="475"/>
          </w:pPr>
          <w:r>
            <w:fldChar w:fldCharType="begin"/>
          </w:r>
          <w:r>
            <w:instrText xml:space="preserve"> HYPERLINK \l "_TOC_250033" </w:instrText>
          </w:r>
          <w:r>
            <w:fldChar w:fldCharType="separate"/>
          </w:r>
          <w:r>
            <w:t>KATA</w:t>
          </w:r>
          <w:r>
            <w:rPr>
              <w:spacing w:val="-1"/>
            </w:rPr>
            <w:t xml:space="preserve"> </w:t>
          </w:r>
          <w:r>
            <w:rPr>
              <w:spacing w:val="-2"/>
            </w:rPr>
            <w:t>PENGANTAR</w:t>
          </w:r>
          <w:r>
            <w:tab/>
          </w:r>
          <w:r>
            <w:rPr>
              <w:spacing w:val="-10"/>
            </w:rPr>
            <w:t>i</w:t>
          </w:r>
          <w:r>
            <w:rPr>
              <w:spacing w:val="-10"/>
            </w:rPr>
            <w:fldChar w:fldCharType="end"/>
          </w:r>
        </w:p>
        <w:p w14:paraId="49214F0F">
          <w:pPr>
            <w:pStyle w:val="8"/>
            <w:tabs>
              <w:tab w:val="left" w:leader="dot" w:pos="8797"/>
            </w:tabs>
            <w:spacing w:before="139"/>
          </w:pPr>
          <w:r>
            <w:rPr>
              <w:spacing w:val="-2"/>
            </w:rPr>
            <w:t>ABSTRAK</w:t>
          </w:r>
          <w:r>
            <w:tab/>
          </w:r>
          <w:r>
            <w:rPr>
              <w:spacing w:val="-5"/>
            </w:rPr>
            <w:t>ii</w:t>
          </w:r>
        </w:p>
        <w:p w14:paraId="6E649214">
          <w:pPr>
            <w:pStyle w:val="8"/>
            <w:tabs>
              <w:tab w:val="left" w:leader="dot" w:pos="8811"/>
            </w:tabs>
          </w:pPr>
          <w:r>
            <w:fldChar w:fldCharType="begin"/>
          </w:r>
          <w:r>
            <w:instrText xml:space="preserve"> HYPERLINK \l "_TOC_250032" </w:instrText>
          </w:r>
          <w:r>
            <w:fldChar w:fldCharType="separate"/>
          </w:r>
          <w:r>
            <w:t>DAFTAR</w:t>
          </w:r>
          <w:r>
            <w:rPr>
              <w:spacing w:val="-6"/>
            </w:rPr>
            <w:t xml:space="preserve"> </w:t>
          </w:r>
          <w:r>
            <w:rPr>
              <w:spacing w:val="-5"/>
            </w:rPr>
            <w:t>ISI</w:t>
          </w:r>
          <w:r>
            <w:tab/>
          </w:r>
          <w:r>
            <w:rPr>
              <w:spacing w:val="-10"/>
            </w:rPr>
            <w:t>v</w:t>
          </w:r>
          <w:r>
            <w:rPr>
              <w:spacing w:val="-10"/>
            </w:rPr>
            <w:fldChar w:fldCharType="end"/>
          </w:r>
        </w:p>
        <w:p w14:paraId="36429223">
          <w:pPr>
            <w:pStyle w:val="8"/>
            <w:tabs>
              <w:tab w:val="left" w:leader="dot" w:pos="8677"/>
            </w:tabs>
            <w:spacing w:before="139"/>
          </w:pPr>
          <w:r>
            <w:fldChar w:fldCharType="begin"/>
          </w:r>
          <w:r>
            <w:instrText xml:space="preserve"> HYPERLINK \l "_TOC_250031" </w:instrText>
          </w:r>
          <w:r>
            <w:fldChar w:fldCharType="separate"/>
          </w:r>
          <w:r>
            <w:t>DAFTAR</w:t>
          </w:r>
          <w:r>
            <w:rPr>
              <w:spacing w:val="-6"/>
            </w:rPr>
            <w:t xml:space="preserve"> </w:t>
          </w:r>
          <w:r>
            <w:rPr>
              <w:spacing w:val="-2"/>
            </w:rPr>
            <w:t>TABEL</w:t>
          </w:r>
          <w:r>
            <w:tab/>
          </w:r>
          <w:r>
            <w:rPr>
              <w:spacing w:val="-5"/>
            </w:rPr>
            <w:t>vii</w:t>
          </w:r>
          <w:r>
            <w:rPr>
              <w:spacing w:val="-5"/>
            </w:rPr>
            <w:fldChar w:fldCharType="end"/>
          </w:r>
        </w:p>
        <w:p w14:paraId="32FC958E">
          <w:pPr>
            <w:pStyle w:val="8"/>
            <w:tabs>
              <w:tab w:val="left" w:leader="dot" w:pos="8612"/>
            </w:tabs>
          </w:pPr>
          <w:r>
            <w:drawing>
              <wp:anchor distT="0" distB="0" distL="0" distR="0" simplePos="0" relativeHeight="251692032" behindDoc="1" locked="0" layoutInCell="1" allowOverlap="1">
                <wp:simplePos x="0" y="0"/>
                <wp:positionH relativeFrom="page">
                  <wp:posOffset>1456055</wp:posOffset>
                </wp:positionH>
                <wp:positionV relativeFrom="paragraph">
                  <wp:posOffset>159385</wp:posOffset>
                </wp:positionV>
                <wp:extent cx="4667250" cy="4591050"/>
                <wp:effectExtent l="0" t="0" r="0" b="0"/>
                <wp:wrapNone/>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3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"_TOC_250030" </w:instrText>
          </w:r>
          <w:r>
            <w:fldChar w:fldCharType="separate"/>
          </w:r>
          <w:r>
            <w:t>DAFTAR</w:t>
          </w:r>
          <w:r>
            <w:rPr>
              <w:spacing w:val="-6"/>
            </w:rPr>
            <w:t xml:space="preserve"> </w:t>
          </w:r>
          <w:r>
            <w:rPr>
              <w:spacing w:val="-2"/>
            </w:rPr>
            <w:t>GAMBAR</w:t>
          </w:r>
          <w:r>
            <w:tab/>
          </w:r>
          <w:r>
            <w:rPr>
              <w:spacing w:val="-4"/>
            </w:rPr>
            <w:t>viii</w:t>
          </w:r>
          <w:r>
            <w:rPr>
              <w:spacing w:val="-4"/>
            </w:rPr>
            <w:fldChar w:fldCharType="end"/>
          </w:r>
        </w:p>
        <w:p w14:paraId="536A3603">
          <w:pPr>
            <w:pStyle w:val="8"/>
            <w:tabs>
              <w:tab w:val="left" w:leader="dot" w:pos="8744"/>
            </w:tabs>
            <w:spacing w:before="140"/>
          </w:pPr>
          <w:r>
            <w:t>DAFTAR</w:t>
          </w:r>
          <w:r>
            <w:rPr>
              <w:spacing w:val="-6"/>
            </w:rPr>
            <w:t xml:space="preserve"> </w:t>
          </w:r>
          <w:r>
            <w:rPr>
              <w:spacing w:val="-2"/>
            </w:rPr>
            <w:t>LAMPIRAN</w:t>
          </w:r>
          <w:r>
            <w:tab/>
          </w:r>
          <w:r>
            <w:rPr>
              <w:spacing w:val="-5"/>
            </w:rPr>
            <w:t>ix</w:t>
          </w:r>
        </w:p>
        <w:p w14:paraId="166D0E87">
          <w:pPr>
            <w:pStyle w:val="7"/>
            <w:tabs>
              <w:tab w:val="left" w:leader="dot" w:pos="8811"/>
            </w:tabs>
          </w:pPr>
          <w:r>
            <w:fldChar w:fldCharType="begin"/>
          </w:r>
          <w:r>
            <w:instrText xml:space="preserve"> HYPERLINK \l "_TOC_250029" </w:instrText>
          </w:r>
          <w:r>
            <w:fldChar w:fldCharType="separate"/>
          </w:r>
          <w:r>
            <w:t>BAB I</w:t>
          </w:r>
          <w:r>
            <w:rPr>
              <w:spacing w:val="-1"/>
            </w:rPr>
            <w:t xml:space="preserve"> </w:t>
          </w:r>
          <w:r>
            <w:rPr>
              <w:spacing w:val="-2"/>
            </w:rPr>
            <w:t>PENDAHULUAN</w:t>
          </w:r>
          <w:r>
            <w:tab/>
          </w:r>
          <w:r>
            <w:rPr>
              <w:spacing w:val="-10"/>
            </w:rPr>
            <w:t>1</w:t>
          </w:r>
          <w:r>
            <w:rPr>
              <w:spacing w:val="-10"/>
            </w:rPr>
            <w:fldChar w:fldCharType="end"/>
          </w:r>
        </w:p>
        <w:p w14:paraId="5D8C9A0D">
          <w:pPr>
            <w:pStyle w:val="9"/>
            <w:numPr>
              <w:ilvl w:val="1"/>
              <w:numId w:val="2"/>
            </w:numPr>
            <w:tabs>
              <w:tab w:val="left" w:pos="2061"/>
              <w:tab w:val="left" w:leader="dot" w:pos="8811"/>
            </w:tabs>
            <w:spacing w:before="139" w:after="0" w:line="240" w:lineRule="auto"/>
            <w:ind w:left="2061" w:right="0" w:hanging="360"/>
            <w:jc w:val="left"/>
          </w:pPr>
          <w:r>
            <w:fldChar w:fldCharType="begin"/>
          </w:r>
          <w:r>
            <w:instrText xml:space="preserve"> HYPERLINK \l "_TOC_250028" </w:instrText>
          </w:r>
          <w:r>
            <w:fldChar w:fldCharType="separate"/>
          </w:r>
          <w:r>
            <w:t>Latar</w:t>
          </w:r>
          <w:r>
            <w:rPr>
              <w:spacing w:val="-4"/>
            </w:rPr>
            <w:t xml:space="preserve"> </w:t>
          </w:r>
          <w:r>
            <w:t>Belakang</w:t>
          </w:r>
          <w:r>
            <w:rPr>
              <w:spacing w:val="-1"/>
            </w:rPr>
            <w:t xml:space="preserve"> </w:t>
          </w:r>
          <w:r>
            <w:rPr>
              <w:spacing w:val="-2"/>
            </w:rPr>
            <w:t>Penelitian</w:t>
          </w:r>
          <w:r>
            <w:tab/>
          </w:r>
          <w:r>
            <w:rPr>
              <w:spacing w:val="-10"/>
            </w:rPr>
            <w:t>1</w:t>
          </w:r>
          <w:r>
            <w:rPr>
              <w:spacing w:val="-10"/>
            </w:rPr>
            <w:fldChar w:fldCharType="end"/>
          </w:r>
        </w:p>
        <w:p w14:paraId="2D83C664">
          <w:pPr>
            <w:pStyle w:val="9"/>
            <w:numPr>
              <w:ilvl w:val="1"/>
              <w:numId w:val="2"/>
            </w:numPr>
            <w:tabs>
              <w:tab w:val="left" w:pos="2061"/>
              <w:tab w:val="left" w:leader="dot" w:pos="8811"/>
            </w:tabs>
            <w:spacing w:before="137" w:after="0" w:line="240" w:lineRule="auto"/>
            <w:ind w:left="2061" w:right="0" w:hanging="360"/>
            <w:jc w:val="left"/>
          </w:pPr>
          <w:r>
            <w:fldChar w:fldCharType="begin"/>
          </w:r>
          <w:r>
            <w:instrText xml:space="preserve"> HYPERLINK \l "_TOC_250027" </w:instrText>
          </w:r>
          <w:r>
            <w:fldChar w:fldCharType="separate"/>
          </w:r>
          <w:r>
            <w:t>Identifikasi</w:t>
          </w:r>
          <w:r>
            <w:rPr>
              <w:spacing w:val="-5"/>
            </w:rPr>
            <w:t xml:space="preserve"> </w:t>
          </w:r>
          <w:r>
            <w:rPr>
              <w:spacing w:val="-2"/>
            </w:rPr>
            <w:t>Masalah</w:t>
          </w:r>
          <w:r>
            <w:tab/>
          </w:r>
          <w:r>
            <w:rPr>
              <w:spacing w:val="-10"/>
            </w:rPr>
            <w:t>3</w:t>
          </w:r>
          <w:r>
            <w:rPr>
              <w:spacing w:val="-10"/>
            </w:rPr>
            <w:fldChar w:fldCharType="end"/>
          </w:r>
        </w:p>
        <w:p w14:paraId="70C10B0E">
          <w:pPr>
            <w:pStyle w:val="9"/>
            <w:numPr>
              <w:ilvl w:val="1"/>
              <w:numId w:val="2"/>
            </w:numPr>
            <w:tabs>
              <w:tab w:val="left" w:pos="2061"/>
              <w:tab w:val="left" w:leader="dot" w:pos="8811"/>
            </w:tabs>
            <w:spacing w:before="139" w:after="0" w:line="240" w:lineRule="auto"/>
            <w:ind w:left="2061" w:right="0" w:hanging="360"/>
            <w:jc w:val="left"/>
          </w:pPr>
          <w:r>
            <w:fldChar w:fldCharType="begin"/>
          </w:r>
          <w:r>
            <w:instrText xml:space="preserve"> HYPERLINK \l "_TOC_250026" </w:instrText>
          </w:r>
          <w:r>
            <w:fldChar w:fldCharType="separate"/>
          </w:r>
          <w:r>
            <w:t>Batasan</w:t>
          </w:r>
          <w:r>
            <w:rPr>
              <w:spacing w:val="-3"/>
            </w:rPr>
            <w:t xml:space="preserve"> </w:t>
          </w:r>
          <w:r>
            <w:rPr>
              <w:spacing w:val="-2"/>
            </w:rPr>
            <w:t>Masalah</w:t>
          </w:r>
          <w:r>
            <w:tab/>
          </w:r>
          <w:r>
            <w:rPr>
              <w:spacing w:val="-10"/>
            </w:rPr>
            <w:t>4</w:t>
          </w:r>
          <w:r>
            <w:rPr>
              <w:spacing w:val="-10"/>
            </w:rPr>
            <w:fldChar w:fldCharType="end"/>
          </w:r>
        </w:p>
        <w:p w14:paraId="1DDB97A1">
          <w:pPr>
            <w:pStyle w:val="9"/>
            <w:numPr>
              <w:ilvl w:val="1"/>
              <w:numId w:val="2"/>
            </w:numPr>
            <w:tabs>
              <w:tab w:val="left" w:pos="2061"/>
              <w:tab w:val="left" w:leader="dot" w:pos="8811"/>
            </w:tabs>
            <w:spacing w:before="137" w:after="0" w:line="240" w:lineRule="auto"/>
            <w:ind w:left="2061" w:right="0" w:hanging="360"/>
            <w:jc w:val="left"/>
          </w:pPr>
          <w:r>
            <w:fldChar w:fldCharType="begin"/>
          </w:r>
          <w:r>
            <w:instrText xml:space="preserve"> HYPERLINK \l "_TOC_250025" </w:instrText>
          </w:r>
          <w:r>
            <w:fldChar w:fldCharType="separate"/>
          </w:r>
          <w:r>
            <w:t>Rumusan</w:t>
          </w:r>
          <w:r>
            <w:rPr>
              <w:spacing w:val="-4"/>
            </w:rPr>
            <w:t xml:space="preserve"> </w:t>
          </w:r>
          <w:r>
            <w:rPr>
              <w:spacing w:val="-2"/>
            </w:rPr>
            <w:t>Masalah</w:t>
          </w:r>
          <w:r>
            <w:tab/>
          </w:r>
          <w:r>
            <w:rPr>
              <w:spacing w:val="-10"/>
            </w:rPr>
            <w:t>4</w:t>
          </w:r>
          <w:r>
            <w:rPr>
              <w:spacing w:val="-10"/>
            </w:rPr>
            <w:fldChar w:fldCharType="end"/>
          </w:r>
        </w:p>
        <w:p w14:paraId="49F6FE06">
          <w:pPr>
            <w:pStyle w:val="9"/>
            <w:numPr>
              <w:ilvl w:val="1"/>
              <w:numId w:val="2"/>
            </w:numPr>
            <w:tabs>
              <w:tab w:val="left" w:pos="2061"/>
              <w:tab w:val="left" w:leader="dot" w:pos="8811"/>
            </w:tabs>
            <w:spacing w:before="139" w:after="0" w:line="240" w:lineRule="auto"/>
            <w:ind w:left="2061" w:right="0" w:hanging="360"/>
            <w:jc w:val="left"/>
          </w:pPr>
          <w:r>
            <w:fldChar w:fldCharType="begin"/>
          </w:r>
          <w:r>
            <w:instrText xml:space="preserve"> HYPERLINK \l "_TOC_250024" </w:instrText>
          </w:r>
          <w:r>
            <w:fldChar w:fldCharType="separate"/>
          </w:r>
          <w:r>
            <w:t>Tujuan</w:t>
          </w:r>
          <w:r>
            <w:rPr>
              <w:spacing w:val="-1"/>
            </w:rPr>
            <w:t xml:space="preserve"> </w:t>
          </w:r>
          <w:r>
            <w:rPr>
              <w:spacing w:val="-2"/>
            </w:rPr>
            <w:t>Penelitian</w:t>
          </w:r>
          <w:r>
            <w:tab/>
          </w:r>
          <w:r>
            <w:rPr>
              <w:spacing w:val="-10"/>
            </w:rPr>
            <w:t>4</w:t>
          </w:r>
          <w:r>
            <w:rPr>
              <w:spacing w:val="-10"/>
            </w:rPr>
            <w:fldChar w:fldCharType="end"/>
          </w:r>
        </w:p>
        <w:p w14:paraId="1669B49D">
          <w:pPr>
            <w:pStyle w:val="9"/>
            <w:numPr>
              <w:ilvl w:val="1"/>
              <w:numId w:val="2"/>
            </w:numPr>
            <w:tabs>
              <w:tab w:val="left" w:pos="2061"/>
              <w:tab w:val="left" w:leader="dot" w:pos="8811"/>
            </w:tabs>
            <w:spacing w:before="137" w:after="0" w:line="240" w:lineRule="auto"/>
            <w:ind w:left="2061" w:right="0" w:hanging="360"/>
            <w:jc w:val="left"/>
          </w:pPr>
          <w:r>
            <w:fldChar w:fldCharType="begin"/>
          </w:r>
          <w:r>
            <w:instrText xml:space="preserve"> HYPERLINK \l "_TOC_250023" </w:instrText>
          </w:r>
          <w:r>
            <w:fldChar w:fldCharType="separate"/>
          </w:r>
          <w:r>
            <w:t>Manfaat</w:t>
          </w:r>
          <w:r>
            <w:rPr>
              <w:spacing w:val="-4"/>
            </w:rPr>
            <w:t xml:space="preserve"> </w:t>
          </w:r>
          <w:r>
            <w:rPr>
              <w:spacing w:val="-2"/>
            </w:rPr>
            <w:t>Penelitian</w:t>
          </w:r>
          <w:r>
            <w:tab/>
          </w:r>
          <w:r>
            <w:rPr>
              <w:spacing w:val="-10"/>
            </w:rPr>
            <w:t>5</w:t>
          </w:r>
          <w:r>
            <w:rPr>
              <w:spacing w:val="-10"/>
            </w:rPr>
            <w:fldChar w:fldCharType="end"/>
          </w:r>
        </w:p>
        <w:p w14:paraId="5ECBA23F">
          <w:pPr>
            <w:pStyle w:val="9"/>
            <w:numPr>
              <w:ilvl w:val="1"/>
              <w:numId w:val="2"/>
            </w:numPr>
            <w:tabs>
              <w:tab w:val="left" w:pos="2061"/>
              <w:tab w:val="left" w:leader="dot" w:pos="8811"/>
            </w:tabs>
            <w:spacing w:before="140" w:after="0" w:line="240" w:lineRule="auto"/>
            <w:ind w:left="2061" w:right="0" w:hanging="360"/>
            <w:jc w:val="left"/>
          </w:pPr>
          <w:r>
            <w:fldChar w:fldCharType="begin"/>
          </w:r>
          <w:r>
            <w:instrText xml:space="preserve"> HYPERLINK \l "_TOC_250022" </w:instrText>
          </w:r>
          <w:r>
            <w:fldChar w:fldCharType="separate"/>
          </w:r>
          <w:r>
            <w:t>Anggapan</w:t>
          </w:r>
          <w:r>
            <w:rPr>
              <w:spacing w:val="-5"/>
            </w:rPr>
            <w:t xml:space="preserve"> </w:t>
          </w:r>
          <w:r>
            <w:rPr>
              <w:spacing w:val="-4"/>
            </w:rPr>
            <w:t>Dasar</w:t>
          </w:r>
          <w:r>
            <w:tab/>
          </w:r>
          <w:r>
            <w:rPr>
              <w:spacing w:val="-10"/>
            </w:rPr>
            <w:t>6</w:t>
          </w:r>
          <w:r>
            <w:rPr>
              <w:spacing w:val="-10"/>
            </w:rPr>
            <w:fldChar w:fldCharType="end"/>
          </w:r>
        </w:p>
        <w:p w14:paraId="01854829">
          <w:pPr>
            <w:pStyle w:val="7"/>
            <w:tabs>
              <w:tab w:val="left" w:leader="dot" w:pos="8811"/>
            </w:tabs>
            <w:spacing w:before="136"/>
          </w:pPr>
          <w:r>
            <w:fldChar w:fldCharType="begin"/>
          </w:r>
          <w:r>
            <w:instrText xml:space="preserve"> HYPERLINK \l "_TOC_250021" </w:instrText>
          </w:r>
          <w:r>
            <w:fldChar w:fldCharType="separate"/>
          </w:r>
          <w:r>
            <w:t>BAB</w:t>
          </w:r>
          <w:r>
            <w:rPr>
              <w:spacing w:val="-3"/>
            </w:rPr>
            <w:t xml:space="preserve"> </w:t>
          </w:r>
          <w:r>
            <w:t>II</w:t>
          </w:r>
          <w:r>
            <w:rPr>
              <w:spacing w:val="-2"/>
            </w:rPr>
            <w:t xml:space="preserve"> </w:t>
          </w:r>
          <w:r>
            <w:t>TINJAUAN</w:t>
          </w:r>
          <w:r>
            <w:rPr>
              <w:spacing w:val="-3"/>
            </w:rPr>
            <w:t xml:space="preserve"> </w:t>
          </w:r>
          <w:r>
            <w:rPr>
              <w:spacing w:val="-2"/>
            </w:rPr>
            <w:t>PUSTAKA</w:t>
          </w:r>
          <w:r>
            <w:tab/>
          </w:r>
          <w:r>
            <w:rPr>
              <w:spacing w:val="-10"/>
            </w:rPr>
            <w:t>7</w:t>
          </w:r>
          <w:r>
            <w:rPr>
              <w:spacing w:val="-10"/>
            </w:rPr>
            <w:fldChar w:fldCharType="end"/>
          </w:r>
        </w:p>
        <w:p w14:paraId="70DC177D">
          <w:pPr>
            <w:pStyle w:val="9"/>
            <w:numPr>
              <w:ilvl w:val="1"/>
              <w:numId w:val="3"/>
            </w:numPr>
            <w:tabs>
              <w:tab w:val="left" w:pos="2061"/>
              <w:tab w:val="left" w:leader="dot" w:pos="8811"/>
            </w:tabs>
            <w:spacing w:before="140" w:after="0" w:line="240" w:lineRule="auto"/>
            <w:ind w:left="2061" w:right="0" w:hanging="360"/>
            <w:jc w:val="left"/>
          </w:pPr>
          <w:r>
            <w:fldChar w:fldCharType="begin"/>
          </w:r>
          <w:r>
            <w:instrText xml:space="preserve"> HYPERLINK \l "_TOC_250020" </w:instrText>
          </w:r>
          <w:r>
            <w:fldChar w:fldCharType="separate"/>
          </w:r>
          <w:r>
            <w:t>Pengertian</w:t>
          </w:r>
          <w:r>
            <w:rPr>
              <w:spacing w:val="-3"/>
            </w:rPr>
            <w:t xml:space="preserve"> </w:t>
          </w:r>
          <w:r>
            <w:rPr>
              <w:spacing w:val="-2"/>
            </w:rPr>
            <w:t>Kurikulum</w:t>
          </w:r>
          <w:r>
            <w:tab/>
          </w:r>
          <w:r>
            <w:rPr>
              <w:spacing w:val="-10"/>
            </w:rPr>
            <w:t>7</w:t>
          </w:r>
          <w:r>
            <w:rPr>
              <w:spacing w:val="-10"/>
            </w:rPr>
            <w:fldChar w:fldCharType="end"/>
          </w:r>
        </w:p>
        <w:p w14:paraId="46FEAB61">
          <w:pPr>
            <w:pStyle w:val="9"/>
            <w:numPr>
              <w:ilvl w:val="1"/>
              <w:numId w:val="3"/>
            </w:numPr>
            <w:tabs>
              <w:tab w:val="left" w:pos="2061"/>
              <w:tab w:val="left" w:leader="dot" w:pos="8811"/>
            </w:tabs>
            <w:spacing w:before="136" w:after="0" w:line="240" w:lineRule="auto"/>
            <w:ind w:left="2061" w:right="0" w:hanging="360"/>
            <w:jc w:val="left"/>
          </w:pPr>
          <w:r>
            <w:fldChar w:fldCharType="begin"/>
          </w:r>
          <w:r>
            <w:instrText xml:space="preserve"> HYPERLINK \l "_TOC_250019" </w:instrText>
          </w:r>
          <w:r>
            <w:fldChar w:fldCharType="separate"/>
          </w:r>
          <w:r>
            <w:t>Kajian</w:t>
          </w:r>
          <w:r>
            <w:rPr>
              <w:spacing w:val="-5"/>
            </w:rPr>
            <w:t xml:space="preserve"> </w:t>
          </w:r>
          <w:r>
            <w:rPr>
              <w:spacing w:val="-2"/>
            </w:rPr>
            <w:t>Teoritis</w:t>
          </w:r>
          <w:r>
            <w:tab/>
          </w:r>
          <w:r>
            <w:rPr>
              <w:spacing w:val="-10"/>
            </w:rPr>
            <w:t>9</w:t>
          </w:r>
          <w:r>
            <w:rPr>
              <w:spacing w:val="-10"/>
            </w:rPr>
            <w:fldChar w:fldCharType="end"/>
          </w:r>
        </w:p>
        <w:p w14:paraId="2D3DA7D7">
          <w:pPr>
            <w:pStyle w:val="11"/>
            <w:numPr>
              <w:ilvl w:val="2"/>
              <w:numId w:val="3"/>
            </w:numPr>
            <w:tabs>
              <w:tab w:val="left" w:pos="2666"/>
              <w:tab w:val="left" w:leader="dot" w:pos="8811"/>
            </w:tabs>
            <w:spacing w:before="140" w:after="0" w:line="240" w:lineRule="auto"/>
            <w:ind w:left="2666" w:right="0" w:hanging="540"/>
            <w:jc w:val="left"/>
          </w:pPr>
          <w:r>
            <w:fldChar w:fldCharType="begin"/>
          </w:r>
          <w:r>
            <w:instrText xml:space="preserve"> HYPERLINK \l "_TOC_250018" </w:instrText>
          </w:r>
          <w:r>
            <w:fldChar w:fldCharType="separate"/>
          </w:r>
          <w:r>
            <w:t>Teori</w:t>
          </w:r>
          <w:r>
            <w:rPr>
              <w:spacing w:val="-2"/>
            </w:rPr>
            <w:t xml:space="preserve"> Belajar</w:t>
          </w:r>
          <w:r>
            <w:tab/>
          </w:r>
          <w:r>
            <w:rPr>
              <w:spacing w:val="-10"/>
            </w:rPr>
            <w:t>9</w:t>
          </w:r>
          <w:r>
            <w:rPr>
              <w:spacing w:val="-10"/>
            </w:rPr>
            <w:fldChar w:fldCharType="end"/>
          </w:r>
        </w:p>
        <w:p w14:paraId="19318259">
          <w:pPr>
            <w:pStyle w:val="12"/>
            <w:numPr>
              <w:ilvl w:val="3"/>
              <w:numId w:val="3"/>
            </w:numPr>
            <w:tabs>
              <w:tab w:val="left" w:pos="3415"/>
              <w:tab w:val="left" w:leader="dot" w:pos="8691"/>
            </w:tabs>
            <w:spacing w:before="137" w:after="0" w:line="240" w:lineRule="auto"/>
            <w:ind w:left="3415" w:right="0" w:hanging="720"/>
            <w:jc w:val="left"/>
          </w:pPr>
          <w:r>
            <w:t>Teori</w:t>
          </w:r>
          <w:r>
            <w:rPr>
              <w:spacing w:val="-2"/>
            </w:rPr>
            <w:t xml:space="preserve"> Konstruktivisme</w:t>
          </w:r>
          <w:r>
            <w:tab/>
          </w:r>
          <w:r>
            <w:rPr>
              <w:spacing w:val="-5"/>
            </w:rPr>
            <w:t>11</w:t>
          </w:r>
        </w:p>
        <w:p w14:paraId="303891F3">
          <w:pPr>
            <w:pStyle w:val="9"/>
            <w:numPr>
              <w:ilvl w:val="1"/>
              <w:numId w:val="3"/>
            </w:numPr>
            <w:tabs>
              <w:tab w:val="left" w:pos="2061"/>
              <w:tab w:val="left" w:leader="dot" w:pos="8691"/>
            </w:tabs>
            <w:spacing w:before="139" w:after="0" w:line="240" w:lineRule="auto"/>
            <w:ind w:left="2061" w:right="0" w:hanging="360"/>
            <w:jc w:val="left"/>
          </w:pPr>
          <w:r>
            <w:fldChar w:fldCharType="begin"/>
          </w:r>
          <w:r>
            <w:instrText xml:space="preserve"> HYPERLINK \l "_TOC_250017" </w:instrText>
          </w:r>
          <w:r>
            <w:fldChar w:fldCharType="separate"/>
          </w:r>
          <w:r>
            <w:t>Media</w:t>
          </w:r>
          <w:r>
            <w:rPr>
              <w:spacing w:val="-1"/>
            </w:rPr>
            <w:t xml:space="preserve"> </w:t>
          </w:r>
          <w:r>
            <w:rPr>
              <w:spacing w:val="-2"/>
            </w:rPr>
            <w:t>Pembelajaran</w:t>
          </w:r>
          <w:r>
            <w:tab/>
          </w:r>
          <w:r>
            <w:rPr>
              <w:spacing w:val="-5"/>
            </w:rPr>
            <w:t>17</w:t>
          </w:r>
          <w:r>
            <w:rPr>
              <w:spacing w:val="-5"/>
            </w:rPr>
            <w:fldChar w:fldCharType="end"/>
          </w:r>
        </w:p>
        <w:p w14:paraId="4880DB33">
          <w:pPr>
            <w:pStyle w:val="11"/>
            <w:numPr>
              <w:ilvl w:val="2"/>
              <w:numId w:val="3"/>
            </w:numPr>
            <w:tabs>
              <w:tab w:val="left" w:pos="2666"/>
              <w:tab w:val="left" w:leader="dot" w:pos="8691"/>
            </w:tabs>
            <w:spacing w:before="137" w:after="0" w:line="240" w:lineRule="auto"/>
            <w:ind w:left="2666" w:right="0" w:hanging="540"/>
            <w:jc w:val="left"/>
          </w:pPr>
          <w:r>
            <w:t>Fungsi</w:t>
          </w:r>
          <w:r>
            <w:rPr>
              <w:spacing w:val="-3"/>
            </w:rPr>
            <w:t xml:space="preserve"> </w:t>
          </w:r>
          <w:r>
            <w:t>dan</w:t>
          </w:r>
          <w:r>
            <w:rPr>
              <w:spacing w:val="-1"/>
            </w:rPr>
            <w:t xml:space="preserve"> </w:t>
          </w:r>
          <w:r>
            <w:t>Manfaat</w:t>
          </w:r>
          <w:r>
            <w:rPr>
              <w:spacing w:val="-1"/>
            </w:rPr>
            <w:t xml:space="preserve"> </w:t>
          </w:r>
          <w:r>
            <w:t>Media</w:t>
          </w:r>
          <w:r>
            <w:rPr>
              <w:spacing w:val="-1"/>
            </w:rPr>
            <w:t xml:space="preserve"> </w:t>
          </w:r>
          <w:r>
            <w:rPr>
              <w:spacing w:val="-2"/>
            </w:rPr>
            <w:t>Pembelajaran</w:t>
          </w:r>
          <w:r>
            <w:tab/>
          </w:r>
          <w:r>
            <w:rPr>
              <w:spacing w:val="-5"/>
            </w:rPr>
            <w:t>18</w:t>
          </w:r>
        </w:p>
        <w:p w14:paraId="26D13DBA">
          <w:pPr>
            <w:pStyle w:val="11"/>
            <w:numPr>
              <w:ilvl w:val="2"/>
              <w:numId w:val="3"/>
            </w:numPr>
            <w:tabs>
              <w:tab w:val="left" w:pos="2666"/>
              <w:tab w:val="left" w:leader="dot" w:pos="8691"/>
            </w:tabs>
            <w:spacing w:before="139" w:after="0" w:line="240" w:lineRule="auto"/>
            <w:ind w:left="2666" w:right="0" w:hanging="540"/>
            <w:jc w:val="left"/>
          </w:pPr>
          <w:r>
            <w:t>Ciri-ciri</w:t>
          </w:r>
          <w:r>
            <w:rPr>
              <w:spacing w:val="-1"/>
            </w:rPr>
            <w:t xml:space="preserve"> </w:t>
          </w:r>
          <w:r>
            <w:t>Media</w:t>
          </w:r>
          <w:r>
            <w:rPr>
              <w:spacing w:val="-1"/>
            </w:rPr>
            <w:t xml:space="preserve"> </w:t>
          </w:r>
          <w:r>
            <w:rPr>
              <w:spacing w:val="-2"/>
            </w:rPr>
            <w:t>Pembelajaran</w:t>
          </w:r>
          <w:r>
            <w:tab/>
          </w:r>
          <w:r>
            <w:rPr>
              <w:spacing w:val="-5"/>
            </w:rPr>
            <w:t>19</w:t>
          </w:r>
        </w:p>
        <w:p w14:paraId="074BAF2E">
          <w:pPr>
            <w:pStyle w:val="11"/>
            <w:numPr>
              <w:ilvl w:val="2"/>
              <w:numId w:val="3"/>
            </w:numPr>
            <w:tabs>
              <w:tab w:val="left" w:pos="2666"/>
              <w:tab w:val="left" w:leader="dot" w:pos="8691"/>
            </w:tabs>
            <w:spacing w:before="137" w:after="0" w:line="240" w:lineRule="auto"/>
            <w:ind w:left="2666" w:right="0" w:hanging="540"/>
            <w:jc w:val="left"/>
          </w:pPr>
          <w:r>
            <w:t>Klasifikasi</w:t>
          </w:r>
          <w:r>
            <w:rPr>
              <w:spacing w:val="-1"/>
            </w:rPr>
            <w:t xml:space="preserve"> </w:t>
          </w:r>
          <w:r>
            <w:t>Media</w:t>
          </w:r>
          <w:r>
            <w:rPr>
              <w:spacing w:val="-1"/>
            </w:rPr>
            <w:t xml:space="preserve"> </w:t>
          </w:r>
          <w:r>
            <w:rPr>
              <w:spacing w:val="-2"/>
            </w:rPr>
            <w:t>Pembelajaran</w:t>
          </w:r>
          <w:r>
            <w:tab/>
          </w:r>
          <w:r>
            <w:rPr>
              <w:spacing w:val="-5"/>
            </w:rPr>
            <w:t>23</w:t>
          </w:r>
        </w:p>
        <w:p w14:paraId="73CE7145">
          <w:pPr>
            <w:pStyle w:val="11"/>
            <w:numPr>
              <w:ilvl w:val="2"/>
              <w:numId w:val="3"/>
            </w:numPr>
            <w:tabs>
              <w:tab w:val="left" w:pos="2666"/>
              <w:tab w:val="left" w:leader="dot" w:pos="8691"/>
            </w:tabs>
            <w:spacing w:before="137" w:after="0" w:line="240" w:lineRule="auto"/>
            <w:ind w:left="2666" w:right="0" w:hanging="540"/>
            <w:jc w:val="left"/>
          </w:pPr>
          <w:r>
            <w:t>Kriteria</w:t>
          </w:r>
          <w:r>
            <w:rPr>
              <w:spacing w:val="-4"/>
            </w:rPr>
            <w:t xml:space="preserve"> </w:t>
          </w:r>
          <w:r>
            <w:t>Pemilihan Media</w:t>
          </w:r>
          <w:r>
            <w:rPr>
              <w:spacing w:val="-2"/>
            </w:rPr>
            <w:t xml:space="preserve"> Pembelajaran</w:t>
          </w:r>
          <w:r>
            <w:tab/>
          </w:r>
          <w:r>
            <w:rPr>
              <w:spacing w:val="-5"/>
            </w:rPr>
            <w:t>26</w:t>
          </w:r>
        </w:p>
        <w:p w14:paraId="6495415A">
          <w:pPr>
            <w:pStyle w:val="11"/>
            <w:numPr>
              <w:ilvl w:val="2"/>
              <w:numId w:val="3"/>
            </w:numPr>
            <w:tabs>
              <w:tab w:val="left" w:pos="2666"/>
              <w:tab w:val="left" w:leader="dot" w:pos="8691"/>
            </w:tabs>
            <w:spacing w:before="139" w:after="0" w:line="240" w:lineRule="auto"/>
            <w:ind w:left="2666" w:right="0" w:hanging="540"/>
            <w:jc w:val="left"/>
          </w:pPr>
          <w:r>
            <w:t>Prinsip-prinsip</w:t>
          </w:r>
          <w:r>
            <w:rPr>
              <w:spacing w:val="-1"/>
            </w:rPr>
            <w:t xml:space="preserve"> </w:t>
          </w:r>
          <w:r>
            <w:t>Penggunaan</w:t>
          </w:r>
          <w:r>
            <w:rPr>
              <w:spacing w:val="-1"/>
            </w:rPr>
            <w:t xml:space="preserve"> </w:t>
          </w:r>
          <w:r>
            <w:t>Media</w:t>
          </w:r>
          <w:r>
            <w:rPr>
              <w:spacing w:val="-1"/>
            </w:rPr>
            <w:t xml:space="preserve"> </w:t>
          </w:r>
          <w:r>
            <w:rPr>
              <w:spacing w:val="-2"/>
            </w:rPr>
            <w:t>Pembelajaran</w:t>
          </w:r>
          <w:r>
            <w:tab/>
          </w:r>
          <w:r>
            <w:rPr>
              <w:spacing w:val="-5"/>
            </w:rPr>
            <w:t>26</w:t>
          </w:r>
        </w:p>
        <w:p w14:paraId="6DCFF2C6">
          <w:pPr>
            <w:pStyle w:val="11"/>
            <w:numPr>
              <w:ilvl w:val="2"/>
              <w:numId w:val="3"/>
            </w:numPr>
            <w:tabs>
              <w:tab w:val="left" w:pos="2666"/>
              <w:tab w:val="left" w:leader="dot" w:pos="8691"/>
            </w:tabs>
            <w:spacing w:before="137" w:after="0" w:line="240" w:lineRule="auto"/>
            <w:ind w:left="2666" w:right="0" w:hanging="540"/>
            <w:jc w:val="left"/>
          </w:pPr>
          <w:r>
            <w:t>Pengembangan</w:t>
          </w:r>
          <w:r>
            <w:rPr>
              <w:spacing w:val="-4"/>
            </w:rPr>
            <w:t xml:space="preserve"> </w:t>
          </w:r>
          <w:r>
            <w:t>Media</w:t>
          </w:r>
          <w:r>
            <w:rPr>
              <w:spacing w:val="-2"/>
            </w:rPr>
            <w:t xml:space="preserve"> </w:t>
          </w:r>
          <w:r>
            <w:t xml:space="preserve">Pembelajaran </w:t>
          </w:r>
          <w:r>
            <w:rPr>
              <w:spacing w:val="-2"/>
            </w:rPr>
            <w:t>Geogebra</w:t>
          </w:r>
          <w:r>
            <w:tab/>
          </w:r>
          <w:r>
            <w:rPr>
              <w:spacing w:val="-5"/>
            </w:rPr>
            <w:t>27</w:t>
          </w:r>
        </w:p>
        <w:p w14:paraId="7631CDA4">
          <w:pPr>
            <w:pStyle w:val="12"/>
            <w:numPr>
              <w:ilvl w:val="3"/>
              <w:numId w:val="3"/>
            </w:numPr>
            <w:tabs>
              <w:tab w:val="left" w:pos="3415"/>
              <w:tab w:val="left" w:leader="dot" w:pos="8691"/>
            </w:tabs>
            <w:spacing w:before="139" w:after="0" w:line="240" w:lineRule="auto"/>
            <w:ind w:left="3415" w:right="0" w:hanging="720"/>
            <w:jc w:val="left"/>
          </w:pPr>
          <w:r>
            <w:t>Pengertian</w:t>
          </w:r>
          <w:r>
            <w:rPr>
              <w:spacing w:val="-3"/>
            </w:rPr>
            <w:t xml:space="preserve"> </w:t>
          </w:r>
          <w:r>
            <w:rPr>
              <w:spacing w:val="-2"/>
            </w:rPr>
            <w:t>Geogebra</w:t>
          </w:r>
          <w:r>
            <w:tab/>
          </w:r>
          <w:r>
            <w:rPr>
              <w:spacing w:val="-5"/>
            </w:rPr>
            <w:t>28</w:t>
          </w:r>
        </w:p>
        <w:p w14:paraId="4A1E3187">
          <w:pPr>
            <w:pStyle w:val="12"/>
            <w:numPr>
              <w:ilvl w:val="3"/>
              <w:numId w:val="3"/>
            </w:numPr>
            <w:tabs>
              <w:tab w:val="left" w:pos="3415"/>
              <w:tab w:val="left" w:pos="3475"/>
              <w:tab w:val="left" w:leader="dot" w:pos="8691"/>
            </w:tabs>
            <w:spacing w:before="137" w:after="20" w:line="360" w:lineRule="auto"/>
            <w:ind w:left="3475" w:right="422" w:hanging="780"/>
            <w:jc w:val="left"/>
          </w:pPr>
          <w:r>
            <w:t>Langkah-langkah membuat kubus dan balok melalui media Pembelajaran Geogebra</w:t>
          </w:r>
          <w:r>
            <w:tab/>
          </w:r>
          <w:r>
            <w:rPr>
              <w:spacing w:val="-6"/>
            </w:rPr>
            <w:t>29</w:t>
          </w:r>
        </w:p>
        <w:p w14:paraId="7525A4CA">
          <w:pPr>
            <w:pStyle w:val="12"/>
            <w:numPr>
              <w:ilvl w:val="3"/>
              <w:numId w:val="3"/>
            </w:numPr>
            <w:tabs>
              <w:tab w:val="left" w:pos="3415"/>
              <w:tab w:val="right" w:leader="dot" w:pos="8931"/>
            </w:tabs>
            <w:spacing w:before="330" w:after="0" w:line="240" w:lineRule="auto"/>
            <w:ind w:left="3415" w:right="0" w:hanging="720"/>
            <w:jc w:val="left"/>
          </w:pPr>
          <w:r>
            <w:t>Kelebihan</w:t>
          </w:r>
          <w:r>
            <w:rPr>
              <w:spacing w:val="-3"/>
            </w:rPr>
            <w:t xml:space="preserve"> </w:t>
          </w:r>
          <w:r>
            <w:t>dan</w:t>
          </w:r>
          <w:r>
            <w:rPr>
              <w:spacing w:val="-1"/>
            </w:rPr>
            <w:t xml:space="preserve"> </w:t>
          </w:r>
          <w:r>
            <w:t>Kekurangan</w:t>
          </w:r>
          <w:r>
            <w:rPr>
              <w:spacing w:val="-2"/>
            </w:rPr>
            <w:t xml:space="preserve"> Geogebra</w:t>
          </w:r>
          <w:r>
            <w:tab/>
          </w:r>
          <w:r>
            <w:rPr>
              <w:spacing w:val="-5"/>
            </w:rPr>
            <w:t>33</w:t>
          </w:r>
        </w:p>
        <w:p w14:paraId="70A67BC6">
          <w:pPr>
            <w:pStyle w:val="12"/>
            <w:numPr>
              <w:ilvl w:val="3"/>
              <w:numId w:val="3"/>
            </w:numPr>
            <w:tabs>
              <w:tab w:val="left" w:pos="3415"/>
              <w:tab w:val="right" w:leader="dot" w:pos="8931"/>
            </w:tabs>
            <w:spacing w:before="137" w:after="0" w:line="240" w:lineRule="auto"/>
            <w:ind w:left="3415" w:right="0" w:hanging="720"/>
            <w:jc w:val="left"/>
          </w:pPr>
          <w:r>
            <w:t>Materi</w:t>
          </w:r>
          <w:r>
            <w:rPr>
              <w:spacing w:val="-4"/>
            </w:rPr>
            <w:t xml:space="preserve"> </w:t>
          </w:r>
          <w:r>
            <w:t>Bangun</w:t>
          </w:r>
          <w:r>
            <w:rPr>
              <w:spacing w:val="-2"/>
            </w:rPr>
            <w:t xml:space="preserve"> Ruang</w:t>
          </w:r>
          <w:r>
            <w:tab/>
          </w:r>
          <w:r>
            <w:rPr>
              <w:spacing w:val="-5"/>
            </w:rPr>
            <w:t>34</w:t>
          </w:r>
        </w:p>
        <w:p w14:paraId="5DD7B8CE">
          <w:pPr>
            <w:pStyle w:val="9"/>
            <w:numPr>
              <w:ilvl w:val="1"/>
              <w:numId w:val="3"/>
            </w:numPr>
            <w:tabs>
              <w:tab w:val="left" w:pos="2061"/>
              <w:tab w:val="right" w:leader="dot" w:pos="8931"/>
            </w:tabs>
            <w:spacing w:before="139" w:after="0" w:line="240" w:lineRule="auto"/>
            <w:ind w:left="2061" w:right="0" w:hanging="360"/>
            <w:jc w:val="left"/>
          </w:pPr>
          <w:r>
            <w:fldChar w:fldCharType="begin"/>
          </w:r>
          <w:r>
            <w:instrText xml:space="preserve"> HYPERLINK \l "_TOC_250016" </w:instrText>
          </w:r>
          <w:r>
            <w:fldChar w:fldCharType="separate"/>
          </w:r>
          <w:r>
            <w:t>Motivasi</w:t>
          </w:r>
          <w:r>
            <w:rPr>
              <w:spacing w:val="-1"/>
            </w:rPr>
            <w:t xml:space="preserve"> </w:t>
          </w:r>
          <w:r>
            <w:t>Belajar</w:t>
          </w:r>
          <w:r>
            <w:rPr>
              <w:spacing w:val="-1"/>
            </w:rPr>
            <w:t xml:space="preserve"> </w:t>
          </w:r>
          <w:r>
            <w:t>pada</w:t>
          </w:r>
          <w:r>
            <w:rPr>
              <w:spacing w:val="-2"/>
            </w:rPr>
            <w:t xml:space="preserve"> </w:t>
          </w:r>
          <w:r>
            <w:t>Mata</w:t>
          </w:r>
          <w:r>
            <w:rPr>
              <w:spacing w:val="-1"/>
            </w:rPr>
            <w:t xml:space="preserve"> </w:t>
          </w:r>
          <w:r>
            <w:t xml:space="preserve">Pelajaran </w:t>
          </w:r>
          <w:r>
            <w:rPr>
              <w:spacing w:val="-2"/>
            </w:rPr>
            <w:t>Matematika</w:t>
          </w:r>
          <w:r>
            <w:tab/>
          </w:r>
          <w:r>
            <w:rPr>
              <w:spacing w:val="-5"/>
            </w:rPr>
            <w:t>35</w:t>
          </w:r>
          <w:r>
            <w:rPr>
              <w:spacing w:val="-5"/>
            </w:rPr>
            <w:fldChar w:fldCharType="end"/>
          </w:r>
        </w:p>
        <w:p w14:paraId="02B458E7">
          <w:pPr>
            <w:pStyle w:val="11"/>
            <w:numPr>
              <w:ilvl w:val="2"/>
              <w:numId w:val="3"/>
            </w:numPr>
            <w:tabs>
              <w:tab w:val="left" w:pos="2666"/>
              <w:tab w:val="right" w:leader="dot" w:pos="8931"/>
            </w:tabs>
            <w:spacing w:before="137" w:after="0" w:line="240" w:lineRule="auto"/>
            <w:ind w:left="2666" w:right="0" w:hanging="540"/>
            <w:jc w:val="left"/>
          </w:pPr>
          <w:r>
            <w:fldChar w:fldCharType="begin"/>
          </w:r>
          <w:r>
            <w:instrText xml:space="preserve"> HYPERLINK \l "_TOC_250015" </w:instrText>
          </w:r>
          <w:r>
            <w:fldChar w:fldCharType="separate"/>
          </w:r>
          <w:r>
            <w:t>Pengertian</w:t>
          </w:r>
          <w:r>
            <w:rPr>
              <w:spacing w:val="-2"/>
            </w:rPr>
            <w:t xml:space="preserve"> </w:t>
          </w:r>
          <w:r>
            <w:t>Motivasi</w:t>
          </w:r>
          <w:r>
            <w:rPr>
              <w:spacing w:val="-1"/>
            </w:rPr>
            <w:t xml:space="preserve"> </w:t>
          </w:r>
          <w:r>
            <w:rPr>
              <w:spacing w:val="-2"/>
            </w:rPr>
            <w:t>Belajar</w:t>
          </w:r>
          <w:r>
            <w:tab/>
          </w:r>
          <w:r>
            <w:rPr>
              <w:spacing w:val="-5"/>
            </w:rPr>
            <w:t>35</w:t>
          </w:r>
          <w:r>
            <w:rPr>
              <w:spacing w:val="-5"/>
            </w:rPr>
            <w:fldChar w:fldCharType="end"/>
          </w:r>
        </w:p>
        <w:p w14:paraId="21A41753">
          <w:pPr>
            <w:pStyle w:val="11"/>
            <w:numPr>
              <w:ilvl w:val="2"/>
              <w:numId w:val="3"/>
            </w:numPr>
            <w:tabs>
              <w:tab w:val="left" w:pos="2666"/>
              <w:tab w:val="right" w:leader="dot" w:pos="8931"/>
            </w:tabs>
            <w:spacing w:before="139" w:after="0" w:line="240" w:lineRule="auto"/>
            <w:ind w:left="2666" w:right="0" w:hanging="540"/>
            <w:jc w:val="left"/>
          </w:pPr>
          <w:r>
            <w:fldChar w:fldCharType="begin"/>
          </w:r>
          <w:r>
            <w:instrText xml:space="preserve"> HYPERLINK \l "_TOC_250014" </w:instrText>
          </w:r>
          <w:r>
            <w:fldChar w:fldCharType="separate"/>
          </w:r>
          <w:r>
            <w:t>Pengertian</w:t>
          </w:r>
          <w:r>
            <w:rPr>
              <w:spacing w:val="-3"/>
            </w:rPr>
            <w:t xml:space="preserve"> </w:t>
          </w:r>
          <w:r>
            <w:rPr>
              <w:spacing w:val="-2"/>
            </w:rPr>
            <w:t>Matematika</w:t>
          </w:r>
          <w:r>
            <w:tab/>
          </w:r>
          <w:r>
            <w:rPr>
              <w:spacing w:val="-5"/>
            </w:rPr>
            <w:t>36</w:t>
          </w:r>
          <w:r>
            <w:rPr>
              <w:spacing w:val="-5"/>
            </w:rPr>
            <w:fldChar w:fldCharType="end"/>
          </w:r>
        </w:p>
        <w:p w14:paraId="00423F0C">
          <w:pPr>
            <w:pStyle w:val="9"/>
            <w:numPr>
              <w:ilvl w:val="1"/>
              <w:numId w:val="3"/>
            </w:numPr>
            <w:tabs>
              <w:tab w:val="left" w:pos="2061"/>
              <w:tab w:val="right" w:leader="dot" w:pos="8931"/>
            </w:tabs>
            <w:spacing w:before="137" w:after="0" w:line="240" w:lineRule="auto"/>
            <w:ind w:left="2061" w:right="0" w:hanging="360"/>
            <w:jc w:val="left"/>
          </w:pPr>
          <w:r>
            <w:fldChar w:fldCharType="begin"/>
          </w:r>
          <w:r>
            <w:instrText xml:space="preserve"> HYPERLINK \l "_TOC_250013" </w:instrText>
          </w:r>
          <w:r>
            <w:fldChar w:fldCharType="separate"/>
          </w:r>
          <w:r>
            <w:t>Penelitian</w:t>
          </w:r>
          <w:r>
            <w:rPr>
              <w:spacing w:val="-3"/>
            </w:rPr>
            <w:t xml:space="preserve"> </w:t>
          </w:r>
          <w:r>
            <w:rPr>
              <w:spacing w:val="-2"/>
            </w:rPr>
            <w:t>Relevan</w:t>
          </w:r>
          <w:r>
            <w:tab/>
          </w:r>
          <w:r>
            <w:rPr>
              <w:spacing w:val="-5"/>
            </w:rPr>
            <w:t>37</w:t>
          </w:r>
          <w:r>
            <w:rPr>
              <w:spacing w:val="-5"/>
            </w:rPr>
            <w:fldChar w:fldCharType="end"/>
          </w:r>
        </w:p>
        <w:p w14:paraId="719798AA">
          <w:pPr>
            <w:pStyle w:val="9"/>
            <w:numPr>
              <w:ilvl w:val="1"/>
              <w:numId w:val="3"/>
            </w:numPr>
            <w:tabs>
              <w:tab w:val="left" w:pos="2061"/>
              <w:tab w:val="right" w:leader="dot" w:pos="8931"/>
            </w:tabs>
            <w:spacing w:before="139" w:after="0" w:line="240" w:lineRule="auto"/>
            <w:ind w:left="2061" w:right="0" w:hanging="360"/>
            <w:jc w:val="left"/>
          </w:pPr>
          <w:r>
            <w:drawing>
              <wp:anchor distT="0" distB="0" distL="0" distR="0" simplePos="0" relativeHeight="251693056"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8" cstate="print"/>
                        <a:stretch>
                          <a:fillRect/>
                        </a:stretch>
                      </pic:blipFill>
                      <pic:spPr>
                        <a:xfrm>
                          <a:off x="0" y="0"/>
                          <a:ext cx="4667249" cy="4591049"/>
                        </a:xfrm>
                        <a:prstGeom prst="rect">
                          <a:avLst/>
                        </a:prstGeom>
                      </pic:spPr>
                    </pic:pic>
                  </a:graphicData>
                </a:graphic>
              </wp:anchor>
            </w:drawing>
          </w:r>
          <w:r>
            <w:fldChar w:fldCharType="begin"/>
          </w:r>
          <w:r>
            <w:instrText xml:space="preserve"> HYPERLINK \l "_TOC_250012" </w:instrText>
          </w:r>
          <w:r>
            <w:fldChar w:fldCharType="separate"/>
          </w:r>
          <w:r>
            <w:t>Kerangka</w:t>
          </w:r>
          <w:r>
            <w:rPr>
              <w:spacing w:val="-5"/>
            </w:rPr>
            <w:t xml:space="preserve"> </w:t>
          </w:r>
          <w:r>
            <w:rPr>
              <w:spacing w:val="-2"/>
            </w:rPr>
            <w:t>Berpikir</w:t>
          </w:r>
          <w:r>
            <w:tab/>
          </w:r>
          <w:r>
            <w:rPr>
              <w:spacing w:val="-5"/>
            </w:rPr>
            <w:t>40</w:t>
          </w:r>
          <w:r>
            <w:rPr>
              <w:spacing w:val="-5"/>
            </w:rPr>
            <w:fldChar w:fldCharType="end"/>
          </w:r>
        </w:p>
        <w:p w14:paraId="64D0BEA3">
          <w:pPr>
            <w:pStyle w:val="7"/>
            <w:tabs>
              <w:tab w:val="right" w:leader="dot" w:pos="8931"/>
            </w:tabs>
          </w:pPr>
          <w:r>
            <w:fldChar w:fldCharType="begin"/>
          </w:r>
          <w:r>
            <w:instrText xml:space="preserve"> HYPERLINK \l "_TOC_250011" </w:instrText>
          </w:r>
          <w:r>
            <w:fldChar w:fldCharType="separate"/>
          </w:r>
          <w:r>
            <w:t>BAB</w:t>
          </w:r>
          <w:r>
            <w:rPr>
              <w:spacing w:val="-1"/>
            </w:rPr>
            <w:t xml:space="preserve"> </w:t>
          </w:r>
          <w:r>
            <w:t>III</w:t>
          </w:r>
          <w:r>
            <w:rPr>
              <w:spacing w:val="-2"/>
            </w:rPr>
            <w:t xml:space="preserve"> </w:t>
          </w:r>
          <w:r>
            <w:t xml:space="preserve">METODE </w:t>
          </w:r>
          <w:r>
            <w:rPr>
              <w:spacing w:val="-2"/>
            </w:rPr>
            <w:t>PENELITIAN</w:t>
          </w:r>
          <w:r>
            <w:tab/>
          </w:r>
          <w:r>
            <w:rPr>
              <w:spacing w:val="-5"/>
            </w:rPr>
            <w:t>42</w:t>
          </w:r>
          <w:r>
            <w:rPr>
              <w:spacing w:val="-5"/>
            </w:rPr>
            <w:fldChar w:fldCharType="end"/>
          </w:r>
        </w:p>
        <w:p w14:paraId="5673BA5F">
          <w:pPr>
            <w:pStyle w:val="9"/>
            <w:numPr>
              <w:ilvl w:val="1"/>
              <w:numId w:val="4"/>
            </w:numPr>
            <w:tabs>
              <w:tab w:val="left" w:pos="2061"/>
              <w:tab w:val="right" w:leader="dot" w:pos="8931"/>
            </w:tabs>
            <w:spacing w:before="140" w:after="0" w:line="240" w:lineRule="auto"/>
            <w:ind w:left="2061" w:right="0" w:hanging="360"/>
            <w:jc w:val="left"/>
          </w:pPr>
          <w:r>
            <w:fldChar w:fldCharType="begin"/>
          </w:r>
          <w:r>
            <w:instrText xml:space="preserve"> HYPERLINK \l "_TOC_250010" </w:instrText>
          </w:r>
          <w:r>
            <w:fldChar w:fldCharType="separate"/>
          </w:r>
          <w:r>
            <w:t>Desain</w:t>
          </w:r>
          <w:r>
            <w:rPr>
              <w:spacing w:val="-3"/>
            </w:rPr>
            <w:t xml:space="preserve"> </w:t>
          </w:r>
          <w:r>
            <w:rPr>
              <w:spacing w:val="-2"/>
            </w:rPr>
            <w:t>Penelitian</w:t>
          </w:r>
          <w:r>
            <w:tab/>
          </w:r>
          <w:r>
            <w:rPr>
              <w:spacing w:val="-5"/>
            </w:rPr>
            <w:t>42</w:t>
          </w:r>
          <w:r>
            <w:rPr>
              <w:spacing w:val="-5"/>
            </w:rPr>
            <w:fldChar w:fldCharType="end"/>
          </w:r>
        </w:p>
        <w:p w14:paraId="62C2FC42">
          <w:pPr>
            <w:pStyle w:val="9"/>
            <w:numPr>
              <w:ilvl w:val="1"/>
              <w:numId w:val="4"/>
            </w:numPr>
            <w:tabs>
              <w:tab w:val="left" w:pos="2061"/>
              <w:tab w:val="right" w:leader="dot" w:pos="8931"/>
            </w:tabs>
            <w:spacing w:before="136" w:after="0" w:line="240" w:lineRule="auto"/>
            <w:ind w:left="2061" w:right="0" w:hanging="360"/>
            <w:jc w:val="left"/>
          </w:pPr>
          <w:r>
            <w:fldChar w:fldCharType="begin"/>
          </w:r>
          <w:r>
            <w:instrText xml:space="preserve"> HYPERLINK \l "_TOC_250009" </w:instrText>
          </w:r>
          <w:r>
            <w:fldChar w:fldCharType="separate"/>
          </w:r>
          <w:r>
            <w:t>Subjek,</w:t>
          </w:r>
          <w:r>
            <w:rPr>
              <w:spacing w:val="-2"/>
            </w:rPr>
            <w:t xml:space="preserve"> </w:t>
          </w:r>
          <w:r>
            <w:t>Objek</w:t>
          </w:r>
          <w:r>
            <w:rPr>
              <w:spacing w:val="-1"/>
            </w:rPr>
            <w:t xml:space="preserve"> </w:t>
          </w:r>
          <w:r>
            <w:t>Penelitian</w:t>
          </w:r>
          <w:r>
            <w:rPr>
              <w:spacing w:val="-2"/>
            </w:rPr>
            <w:t xml:space="preserve"> </w:t>
          </w:r>
          <w:r>
            <w:t>dan</w:t>
          </w:r>
          <w:r>
            <w:rPr>
              <w:spacing w:val="-1"/>
            </w:rPr>
            <w:t xml:space="preserve"> </w:t>
          </w:r>
          <w:r>
            <w:t>Waktu</w:t>
          </w:r>
          <w:r>
            <w:rPr>
              <w:spacing w:val="-1"/>
            </w:rPr>
            <w:t xml:space="preserve"> </w:t>
          </w:r>
          <w:r>
            <w:rPr>
              <w:spacing w:val="-2"/>
            </w:rPr>
            <w:t>Penelitian</w:t>
          </w:r>
          <w:r>
            <w:tab/>
          </w:r>
          <w:r>
            <w:rPr>
              <w:spacing w:val="-5"/>
            </w:rPr>
            <w:t>43</w:t>
          </w:r>
          <w:r>
            <w:rPr>
              <w:spacing w:val="-5"/>
            </w:rPr>
            <w:fldChar w:fldCharType="end"/>
          </w:r>
        </w:p>
        <w:p w14:paraId="5B4D8187">
          <w:pPr>
            <w:pStyle w:val="9"/>
            <w:numPr>
              <w:ilvl w:val="1"/>
              <w:numId w:val="4"/>
            </w:numPr>
            <w:tabs>
              <w:tab w:val="left" w:pos="2061"/>
              <w:tab w:val="right" w:leader="dot" w:pos="8931"/>
            </w:tabs>
            <w:spacing w:before="140" w:after="0" w:line="240" w:lineRule="auto"/>
            <w:ind w:left="2061" w:right="0" w:hanging="360"/>
            <w:jc w:val="left"/>
          </w:pPr>
          <w:r>
            <w:fldChar w:fldCharType="begin"/>
          </w:r>
          <w:r>
            <w:instrText xml:space="preserve"> HYPERLINK \l "_TOC_250008" </w:instrText>
          </w:r>
          <w:r>
            <w:fldChar w:fldCharType="separate"/>
          </w:r>
          <w:r>
            <w:t>Prosedur</w:t>
          </w:r>
          <w:r>
            <w:rPr>
              <w:spacing w:val="-3"/>
            </w:rPr>
            <w:t xml:space="preserve"> </w:t>
          </w:r>
          <w:r>
            <w:t>Penelitian</w:t>
          </w:r>
          <w:r>
            <w:rPr>
              <w:spacing w:val="-1"/>
            </w:rPr>
            <w:t xml:space="preserve"> </w:t>
          </w:r>
          <w:r>
            <w:rPr>
              <w:spacing w:val="-2"/>
            </w:rPr>
            <w:t>Pengembangan</w:t>
          </w:r>
          <w:r>
            <w:tab/>
          </w:r>
          <w:r>
            <w:rPr>
              <w:spacing w:val="-5"/>
            </w:rPr>
            <w:t>44</w:t>
          </w:r>
          <w:r>
            <w:rPr>
              <w:spacing w:val="-5"/>
            </w:rPr>
            <w:fldChar w:fldCharType="end"/>
          </w:r>
        </w:p>
        <w:p w14:paraId="6E177EEC">
          <w:pPr>
            <w:pStyle w:val="9"/>
            <w:numPr>
              <w:ilvl w:val="1"/>
              <w:numId w:val="4"/>
            </w:numPr>
            <w:tabs>
              <w:tab w:val="left" w:pos="2061"/>
              <w:tab w:val="right" w:leader="dot" w:pos="8931"/>
            </w:tabs>
            <w:spacing w:before="136" w:after="0" w:line="240" w:lineRule="auto"/>
            <w:ind w:left="2061" w:right="0" w:hanging="360"/>
            <w:jc w:val="left"/>
          </w:pPr>
          <w:r>
            <w:fldChar w:fldCharType="begin"/>
          </w:r>
          <w:r>
            <w:instrText xml:space="preserve"> HYPERLINK \l "_TOC_250007" </w:instrText>
          </w:r>
          <w:r>
            <w:fldChar w:fldCharType="separate"/>
          </w:r>
          <w:r>
            <w:t>Instrumen</w:t>
          </w:r>
          <w:r>
            <w:rPr>
              <w:spacing w:val="-2"/>
            </w:rPr>
            <w:t xml:space="preserve"> </w:t>
          </w:r>
          <w:r>
            <w:t>dan</w:t>
          </w:r>
          <w:r>
            <w:rPr>
              <w:spacing w:val="-1"/>
            </w:rPr>
            <w:t xml:space="preserve"> </w:t>
          </w:r>
          <w:r>
            <w:t>Teknik</w:t>
          </w:r>
          <w:r>
            <w:rPr>
              <w:spacing w:val="-2"/>
            </w:rPr>
            <w:t xml:space="preserve"> </w:t>
          </w:r>
          <w:r>
            <w:t>Pengumpulan</w:t>
          </w:r>
          <w:r>
            <w:rPr>
              <w:spacing w:val="-1"/>
            </w:rPr>
            <w:t xml:space="preserve"> </w:t>
          </w:r>
          <w:r>
            <w:rPr>
              <w:spacing w:val="-4"/>
            </w:rPr>
            <w:t>Data</w:t>
          </w:r>
          <w:r>
            <w:tab/>
          </w:r>
          <w:r>
            <w:rPr>
              <w:spacing w:val="-5"/>
            </w:rPr>
            <w:t>47</w:t>
          </w:r>
          <w:r>
            <w:rPr>
              <w:spacing w:val="-5"/>
            </w:rPr>
            <w:fldChar w:fldCharType="end"/>
          </w:r>
        </w:p>
        <w:p w14:paraId="6F1B152B">
          <w:pPr>
            <w:pStyle w:val="11"/>
            <w:numPr>
              <w:ilvl w:val="2"/>
              <w:numId w:val="4"/>
            </w:numPr>
            <w:tabs>
              <w:tab w:val="left" w:pos="2666"/>
              <w:tab w:val="right" w:leader="dot" w:pos="8931"/>
            </w:tabs>
            <w:spacing w:before="140" w:after="0" w:line="240" w:lineRule="auto"/>
            <w:ind w:left="2666" w:right="0" w:hanging="540"/>
            <w:jc w:val="left"/>
          </w:pPr>
          <w:r>
            <w:fldChar w:fldCharType="begin"/>
          </w:r>
          <w:r>
            <w:instrText xml:space="preserve"> HYPERLINK \l "_TOC_250006" </w:instrText>
          </w:r>
          <w:r>
            <w:fldChar w:fldCharType="separate"/>
          </w:r>
          <w:r>
            <w:t>Instrumen</w:t>
          </w:r>
          <w:r>
            <w:rPr>
              <w:spacing w:val="-3"/>
            </w:rPr>
            <w:t xml:space="preserve"> </w:t>
          </w:r>
          <w:r>
            <w:rPr>
              <w:spacing w:val="-2"/>
            </w:rPr>
            <w:t>Penelitian</w:t>
          </w:r>
          <w:r>
            <w:tab/>
          </w:r>
          <w:r>
            <w:rPr>
              <w:spacing w:val="-5"/>
            </w:rPr>
            <w:t>47</w:t>
          </w:r>
          <w:r>
            <w:rPr>
              <w:spacing w:val="-5"/>
            </w:rPr>
            <w:fldChar w:fldCharType="end"/>
          </w:r>
        </w:p>
        <w:p w14:paraId="074BF49C">
          <w:pPr>
            <w:pStyle w:val="12"/>
            <w:numPr>
              <w:ilvl w:val="3"/>
              <w:numId w:val="4"/>
            </w:numPr>
            <w:tabs>
              <w:tab w:val="left" w:pos="3415"/>
              <w:tab w:val="right" w:leader="dot" w:pos="8931"/>
            </w:tabs>
            <w:spacing w:before="137" w:after="0" w:line="240" w:lineRule="auto"/>
            <w:ind w:left="3415" w:right="0" w:hanging="720"/>
            <w:jc w:val="left"/>
          </w:pPr>
          <w:r>
            <w:t>Instrumen</w:t>
          </w:r>
          <w:r>
            <w:rPr>
              <w:spacing w:val="-2"/>
            </w:rPr>
            <w:t xml:space="preserve"> </w:t>
          </w:r>
          <w:r>
            <w:t>Lembar</w:t>
          </w:r>
          <w:r>
            <w:rPr>
              <w:spacing w:val="-2"/>
            </w:rPr>
            <w:t xml:space="preserve"> </w:t>
          </w:r>
          <w:r>
            <w:t>Validasi</w:t>
          </w:r>
          <w:r>
            <w:rPr>
              <w:spacing w:val="-2"/>
            </w:rPr>
            <w:t xml:space="preserve"> </w:t>
          </w:r>
          <w:r>
            <w:t>Ahli</w:t>
          </w:r>
          <w:r>
            <w:rPr>
              <w:spacing w:val="-2"/>
            </w:rPr>
            <w:t xml:space="preserve"> Media</w:t>
          </w:r>
          <w:r>
            <w:tab/>
          </w:r>
          <w:r>
            <w:rPr>
              <w:spacing w:val="-5"/>
            </w:rPr>
            <w:t>47</w:t>
          </w:r>
        </w:p>
        <w:p w14:paraId="351BB10D">
          <w:pPr>
            <w:pStyle w:val="12"/>
            <w:numPr>
              <w:ilvl w:val="3"/>
              <w:numId w:val="4"/>
            </w:numPr>
            <w:tabs>
              <w:tab w:val="left" w:pos="3415"/>
              <w:tab w:val="right" w:leader="dot" w:pos="8931"/>
            </w:tabs>
            <w:spacing w:before="139" w:after="0" w:line="240" w:lineRule="auto"/>
            <w:ind w:left="3415" w:right="0" w:hanging="720"/>
            <w:jc w:val="left"/>
          </w:pPr>
          <w:r>
            <w:t>Lembar</w:t>
          </w:r>
          <w:r>
            <w:rPr>
              <w:spacing w:val="-3"/>
            </w:rPr>
            <w:t xml:space="preserve"> </w:t>
          </w:r>
          <w:r>
            <w:t>Validasi</w:t>
          </w:r>
          <w:r>
            <w:rPr>
              <w:spacing w:val="-1"/>
            </w:rPr>
            <w:t xml:space="preserve"> </w:t>
          </w:r>
          <w:r>
            <w:t>Ahli</w:t>
          </w:r>
          <w:r>
            <w:rPr>
              <w:spacing w:val="-1"/>
            </w:rPr>
            <w:t xml:space="preserve"> </w:t>
          </w:r>
          <w:r>
            <w:rPr>
              <w:spacing w:val="-2"/>
            </w:rPr>
            <w:t>Materi</w:t>
          </w:r>
          <w:r>
            <w:tab/>
          </w:r>
          <w:r>
            <w:rPr>
              <w:spacing w:val="-5"/>
            </w:rPr>
            <w:t>48</w:t>
          </w:r>
        </w:p>
        <w:p w14:paraId="659F4C34">
          <w:pPr>
            <w:pStyle w:val="12"/>
            <w:numPr>
              <w:ilvl w:val="3"/>
              <w:numId w:val="4"/>
            </w:numPr>
            <w:tabs>
              <w:tab w:val="left" w:pos="3415"/>
              <w:tab w:val="right" w:leader="dot" w:pos="8931"/>
            </w:tabs>
            <w:spacing w:before="137" w:after="0" w:line="240" w:lineRule="auto"/>
            <w:ind w:left="3415" w:right="0" w:hanging="720"/>
            <w:jc w:val="left"/>
          </w:pPr>
          <w:r>
            <w:t>Lembar</w:t>
          </w:r>
          <w:r>
            <w:rPr>
              <w:spacing w:val="-5"/>
            </w:rPr>
            <w:t xml:space="preserve"> </w:t>
          </w:r>
          <w:r>
            <w:t>Angket</w:t>
          </w:r>
          <w:r>
            <w:rPr>
              <w:spacing w:val="-1"/>
            </w:rPr>
            <w:t xml:space="preserve"> </w:t>
          </w:r>
          <w:r>
            <w:t>Motivasi</w:t>
          </w:r>
          <w:r>
            <w:rPr>
              <w:spacing w:val="-1"/>
            </w:rPr>
            <w:t xml:space="preserve"> </w:t>
          </w:r>
          <w:r>
            <w:t xml:space="preserve">Belajar </w:t>
          </w:r>
          <w:r>
            <w:rPr>
              <w:spacing w:val="-2"/>
            </w:rPr>
            <w:t>Siswa</w:t>
          </w:r>
          <w:r>
            <w:tab/>
          </w:r>
          <w:r>
            <w:rPr>
              <w:spacing w:val="-5"/>
            </w:rPr>
            <w:t>48</w:t>
          </w:r>
        </w:p>
        <w:p w14:paraId="07B7C858">
          <w:pPr>
            <w:pStyle w:val="12"/>
            <w:numPr>
              <w:ilvl w:val="3"/>
              <w:numId w:val="4"/>
            </w:numPr>
            <w:tabs>
              <w:tab w:val="left" w:pos="3415"/>
              <w:tab w:val="right" w:leader="dot" w:pos="8931"/>
            </w:tabs>
            <w:spacing w:before="139" w:after="0" w:line="240" w:lineRule="auto"/>
            <w:ind w:left="3415" w:right="0" w:hanging="720"/>
            <w:jc w:val="left"/>
          </w:pPr>
          <w:r>
            <w:t>Lembar</w:t>
          </w:r>
          <w:r>
            <w:rPr>
              <w:spacing w:val="-3"/>
            </w:rPr>
            <w:t xml:space="preserve"> </w:t>
          </w:r>
          <w:r>
            <w:t>ngket</w:t>
          </w:r>
          <w:r>
            <w:rPr>
              <w:spacing w:val="-1"/>
            </w:rPr>
            <w:t xml:space="preserve"> </w:t>
          </w:r>
          <w:r>
            <w:t xml:space="preserve">Motivasi </w:t>
          </w:r>
          <w:r>
            <w:rPr>
              <w:spacing w:val="-2"/>
            </w:rPr>
            <w:t>Siswa</w:t>
          </w:r>
          <w:r>
            <w:tab/>
          </w:r>
          <w:r>
            <w:rPr>
              <w:spacing w:val="-5"/>
            </w:rPr>
            <w:t>49</w:t>
          </w:r>
        </w:p>
        <w:p w14:paraId="0D565B94">
          <w:pPr>
            <w:pStyle w:val="11"/>
            <w:numPr>
              <w:ilvl w:val="2"/>
              <w:numId w:val="4"/>
            </w:numPr>
            <w:tabs>
              <w:tab w:val="left" w:pos="2666"/>
              <w:tab w:val="left" w:leader="dot" w:pos="8691"/>
            </w:tabs>
            <w:spacing w:before="137" w:after="0" w:line="240" w:lineRule="auto"/>
            <w:ind w:left="2666" w:right="0" w:hanging="540"/>
            <w:jc w:val="left"/>
          </w:pPr>
          <w:r>
            <w:fldChar w:fldCharType="begin"/>
          </w:r>
          <w:r>
            <w:instrText xml:space="preserve"> HYPERLINK \l "_TOC_250005" </w:instrText>
          </w:r>
          <w:r>
            <w:fldChar w:fldCharType="separate"/>
          </w:r>
          <w:r>
            <w:t>Teknik</w:t>
          </w:r>
          <w:r>
            <w:rPr>
              <w:spacing w:val="-4"/>
            </w:rPr>
            <w:t xml:space="preserve"> </w:t>
          </w:r>
          <w:r>
            <w:t>Pengumpulan</w:t>
          </w:r>
          <w:r>
            <w:rPr>
              <w:spacing w:val="-1"/>
            </w:rPr>
            <w:t xml:space="preserve"> </w:t>
          </w:r>
          <w:r>
            <w:rPr>
              <w:spacing w:val="-4"/>
            </w:rPr>
            <w:t>Data</w:t>
          </w:r>
          <w:r>
            <w:tab/>
          </w:r>
          <w:r>
            <w:rPr>
              <w:spacing w:val="-5"/>
            </w:rPr>
            <w:t>47</w:t>
          </w:r>
          <w:r>
            <w:rPr>
              <w:spacing w:val="-5"/>
            </w:rPr>
            <w:fldChar w:fldCharType="end"/>
          </w:r>
        </w:p>
        <w:p w14:paraId="09919784">
          <w:pPr>
            <w:pStyle w:val="9"/>
            <w:numPr>
              <w:ilvl w:val="1"/>
              <w:numId w:val="4"/>
            </w:numPr>
            <w:tabs>
              <w:tab w:val="left" w:pos="2061"/>
              <w:tab w:val="right" w:leader="dot" w:pos="8931"/>
            </w:tabs>
            <w:spacing w:before="139" w:after="0" w:line="240" w:lineRule="auto"/>
            <w:ind w:left="2061" w:right="0" w:hanging="360"/>
            <w:jc w:val="left"/>
          </w:pPr>
          <w:r>
            <w:fldChar w:fldCharType="begin"/>
          </w:r>
          <w:r>
            <w:instrText xml:space="preserve"> HYPERLINK \l "_TOC_250004" </w:instrText>
          </w:r>
          <w:r>
            <w:fldChar w:fldCharType="separate"/>
          </w:r>
          <w:r>
            <w:t>Teknik</w:t>
          </w:r>
          <w:r>
            <w:rPr>
              <w:spacing w:val="-5"/>
            </w:rPr>
            <w:t xml:space="preserve"> </w:t>
          </w:r>
          <w:r>
            <w:t>Analisis</w:t>
          </w:r>
          <w:r>
            <w:rPr>
              <w:spacing w:val="-2"/>
            </w:rPr>
            <w:t xml:space="preserve"> </w:t>
          </w:r>
          <w:r>
            <w:rPr>
              <w:spacing w:val="-4"/>
            </w:rPr>
            <w:t>Data</w:t>
          </w:r>
          <w:r>
            <w:tab/>
          </w:r>
          <w:r>
            <w:rPr>
              <w:spacing w:val="-5"/>
            </w:rPr>
            <w:t>51</w:t>
          </w:r>
          <w:r>
            <w:rPr>
              <w:spacing w:val="-5"/>
            </w:rPr>
            <w:fldChar w:fldCharType="end"/>
          </w:r>
        </w:p>
        <w:p w14:paraId="2CAC6ECD">
          <w:pPr>
            <w:pStyle w:val="11"/>
            <w:numPr>
              <w:ilvl w:val="2"/>
              <w:numId w:val="5"/>
            </w:numPr>
            <w:tabs>
              <w:tab w:val="left" w:pos="2666"/>
              <w:tab w:val="right" w:leader="dot" w:pos="8931"/>
            </w:tabs>
            <w:spacing w:before="137" w:after="0" w:line="240" w:lineRule="auto"/>
            <w:ind w:left="2666" w:right="0" w:hanging="540"/>
            <w:jc w:val="left"/>
          </w:pPr>
          <w:r>
            <w:t>Analisis</w:t>
          </w:r>
          <w:r>
            <w:rPr>
              <w:spacing w:val="-4"/>
            </w:rPr>
            <w:t xml:space="preserve"> </w:t>
          </w:r>
          <w:r>
            <w:t>Validasi</w:t>
          </w:r>
          <w:r>
            <w:rPr>
              <w:spacing w:val="-1"/>
            </w:rPr>
            <w:t xml:space="preserve"> </w:t>
          </w:r>
          <w:r>
            <w:t>Ahli</w:t>
          </w:r>
          <w:r>
            <w:rPr>
              <w:spacing w:val="-2"/>
            </w:rPr>
            <w:t xml:space="preserve"> </w:t>
          </w:r>
          <w:r>
            <w:t>Media</w:t>
          </w:r>
          <w:r>
            <w:rPr>
              <w:spacing w:val="-2"/>
            </w:rPr>
            <w:t xml:space="preserve"> </w:t>
          </w:r>
          <w:r>
            <w:t>dan</w:t>
          </w:r>
          <w:r>
            <w:rPr>
              <w:spacing w:val="-1"/>
            </w:rPr>
            <w:t xml:space="preserve"> </w:t>
          </w:r>
          <w:r>
            <w:t>Ahli</w:t>
          </w:r>
          <w:r>
            <w:rPr>
              <w:spacing w:val="-1"/>
            </w:rPr>
            <w:t xml:space="preserve"> </w:t>
          </w:r>
          <w:r>
            <w:rPr>
              <w:spacing w:val="-2"/>
            </w:rPr>
            <w:t>Materi</w:t>
          </w:r>
          <w:r>
            <w:tab/>
          </w:r>
          <w:r>
            <w:rPr>
              <w:spacing w:val="-5"/>
            </w:rPr>
            <w:t>51</w:t>
          </w:r>
        </w:p>
        <w:p w14:paraId="1A978119">
          <w:pPr>
            <w:pStyle w:val="11"/>
            <w:numPr>
              <w:ilvl w:val="2"/>
              <w:numId w:val="5"/>
            </w:numPr>
            <w:tabs>
              <w:tab w:val="left" w:pos="2666"/>
              <w:tab w:val="right" w:leader="dot" w:pos="8931"/>
            </w:tabs>
            <w:spacing w:before="139" w:after="0" w:line="240" w:lineRule="auto"/>
            <w:ind w:left="2666" w:right="0" w:hanging="540"/>
            <w:jc w:val="left"/>
          </w:pPr>
          <w:r>
            <w:t>Analisis</w:t>
          </w:r>
          <w:r>
            <w:rPr>
              <w:spacing w:val="-1"/>
            </w:rPr>
            <w:t xml:space="preserve"> </w:t>
          </w:r>
          <w:r>
            <w:t>Angket</w:t>
          </w:r>
          <w:r>
            <w:rPr>
              <w:spacing w:val="-2"/>
            </w:rPr>
            <w:t xml:space="preserve"> </w:t>
          </w:r>
          <w:r>
            <w:t>Motivasi</w:t>
          </w:r>
          <w:r>
            <w:rPr>
              <w:spacing w:val="-2"/>
            </w:rPr>
            <w:t xml:space="preserve"> </w:t>
          </w:r>
          <w:r>
            <w:t>Belajar</w:t>
          </w:r>
          <w:r>
            <w:rPr>
              <w:spacing w:val="-1"/>
            </w:rPr>
            <w:t xml:space="preserve"> </w:t>
          </w:r>
          <w:r>
            <w:rPr>
              <w:spacing w:val="-2"/>
            </w:rPr>
            <w:t>Siswa</w:t>
          </w:r>
          <w:r>
            <w:tab/>
          </w:r>
          <w:r>
            <w:rPr>
              <w:spacing w:val="-5"/>
            </w:rPr>
            <w:t>52</w:t>
          </w:r>
        </w:p>
        <w:p w14:paraId="176A71BD">
          <w:pPr>
            <w:pStyle w:val="7"/>
            <w:tabs>
              <w:tab w:val="right" w:leader="dot" w:pos="8931"/>
            </w:tabs>
          </w:pPr>
          <w:r>
            <w:t>BAB</w:t>
          </w:r>
          <w:r>
            <w:rPr>
              <w:spacing w:val="-2"/>
            </w:rPr>
            <w:t xml:space="preserve"> </w:t>
          </w:r>
          <w:r>
            <w:t>IV</w:t>
          </w:r>
          <w:r>
            <w:rPr>
              <w:spacing w:val="-3"/>
            </w:rPr>
            <w:t xml:space="preserve"> </w:t>
          </w:r>
          <w:r>
            <w:t>HASIL</w:t>
          </w:r>
          <w:r>
            <w:rPr>
              <w:spacing w:val="-2"/>
            </w:rPr>
            <w:t xml:space="preserve"> </w:t>
          </w:r>
          <w:r>
            <w:t>PENELITIAN</w:t>
          </w:r>
          <w:r>
            <w:rPr>
              <w:spacing w:val="-3"/>
            </w:rPr>
            <w:t xml:space="preserve"> </w:t>
          </w:r>
          <w:r>
            <w:t>DAN</w:t>
          </w:r>
          <w:r>
            <w:rPr>
              <w:spacing w:val="-2"/>
            </w:rPr>
            <w:t xml:space="preserve"> PEMBAHASAN</w:t>
          </w:r>
          <w:r>
            <w:tab/>
          </w:r>
          <w:r>
            <w:rPr>
              <w:spacing w:val="-5"/>
            </w:rPr>
            <w:t>54</w:t>
          </w:r>
        </w:p>
        <w:p w14:paraId="53770D1B">
          <w:pPr>
            <w:pStyle w:val="9"/>
            <w:numPr>
              <w:ilvl w:val="1"/>
              <w:numId w:val="6"/>
            </w:numPr>
            <w:tabs>
              <w:tab w:val="left" w:pos="2061"/>
              <w:tab w:val="right" w:leader="dot" w:pos="8931"/>
            </w:tabs>
            <w:spacing w:before="243" w:after="0" w:line="240" w:lineRule="auto"/>
            <w:ind w:left="2061" w:right="0" w:hanging="360"/>
            <w:jc w:val="left"/>
          </w:pPr>
          <w:r>
            <w:t>Hasil</w:t>
          </w:r>
          <w:r>
            <w:rPr>
              <w:spacing w:val="-1"/>
            </w:rPr>
            <w:t xml:space="preserve"> </w:t>
          </w:r>
          <w:r>
            <w:rPr>
              <w:spacing w:val="-2"/>
            </w:rPr>
            <w:t>Penelitian</w:t>
          </w:r>
          <w:r>
            <w:tab/>
          </w:r>
          <w:r>
            <w:rPr>
              <w:spacing w:val="-5"/>
            </w:rPr>
            <w:t>54</w:t>
          </w:r>
        </w:p>
        <w:p w14:paraId="15889DFA">
          <w:pPr>
            <w:pStyle w:val="10"/>
            <w:numPr>
              <w:ilvl w:val="1"/>
              <w:numId w:val="6"/>
            </w:numPr>
            <w:tabs>
              <w:tab w:val="left" w:pos="2061"/>
              <w:tab w:val="right" w:leader="dot" w:pos="8931"/>
            </w:tabs>
            <w:spacing w:before="240" w:after="0" w:line="240" w:lineRule="auto"/>
            <w:ind w:left="2061" w:right="0" w:hanging="360"/>
            <w:jc w:val="left"/>
            <w:rPr>
              <w:b w:val="0"/>
              <w:i w:val="0"/>
              <w:sz w:val="24"/>
            </w:rPr>
          </w:pPr>
          <w:r>
            <w:rPr>
              <w:b w:val="0"/>
              <w:sz w:val="24"/>
            </w:rPr>
            <w:t>Design</w:t>
          </w:r>
          <w:r>
            <w:rPr>
              <w:b w:val="0"/>
              <w:spacing w:val="-1"/>
              <w:sz w:val="24"/>
            </w:rPr>
            <w:t xml:space="preserve"> </w:t>
          </w:r>
          <w:r>
            <w:rPr>
              <w:b w:val="0"/>
              <w:i w:val="0"/>
              <w:spacing w:val="-2"/>
              <w:sz w:val="24"/>
            </w:rPr>
            <w:t>(Perencanaan)</w:t>
          </w:r>
          <w:r>
            <w:rPr>
              <w:b w:val="0"/>
              <w:i w:val="0"/>
              <w:sz w:val="24"/>
            </w:rPr>
            <w:tab/>
          </w:r>
          <w:r>
            <w:rPr>
              <w:b w:val="0"/>
              <w:i w:val="0"/>
              <w:spacing w:val="-5"/>
              <w:sz w:val="24"/>
            </w:rPr>
            <w:t>57</w:t>
          </w:r>
        </w:p>
        <w:p w14:paraId="5CEB01EF">
          <w:pPr>
            <w:pStyle w:val="11"/>
            <w:numPr>
              <w:ilvl w:val="2"/>
              <w:numId w:val="6"/>
            </w:numPr>
            <w:tabs>
              <w:tab w:val="left" w:pos="2666"/>
              <w:tab w:val="right" w:leader="dot" w:pos="8931"/>
            </w:tabs>
            <w:spacing w:before="243" w:after="0" w:line="240" w:lineRule="auto"/>
            <w:ind w:left="2666" w:right="0" w:hanging="540"/>
            <w:jc w:val="left"/>
          </w:pPr>
          <w:r>
            <w:t>Pemilihan</w:t>
          </w:r>
          <w:r>
            <w:rPr>
              <w:spacing w:val="-2"/>
            </w:rPr>
            <w:t xml:space="preserve"> Media</w:t>
          </w:r>
          <w:r>
            <w:tab/>
          </w:r>
          <w:r>
            <w:rPr>
              <w:spacing w:val="-5"/>
            </w:rPr>
            <w:t>57</w:t>
          </w:r>
        </w:p>
        <w:p w14:paraId="18575CEA">
          <w:pPr>
            <w:pStyle w:val="11"/>
            <w:numPr>
              <w:ilvl w:val="2"/>
              <w:numId w:val="6"/>
            </w:numPr>
            <w:tabs>
              <w:tab w:val="left" w:pos="2666"/>
              <w:tab w:val="right" w:leader="dot" w:pos="8931"/>
            </w:tabs>
            <w:spacing w:before="240" w:after="0" w:line="240" w:lineRule="auto"/>
            <w:ind w:left="2666" w:right="0" w:hanging="540"/>
            <w:jc w:val="left"/>
          </w:pPr>
          <w:r>
            <w:t>Pemilihan</w:t>
          </w:r>
          <w:r>
            <w:rPr>
              <w:spacing w:val="-3"/>
            </w:rPr>
            <w:t xml:space="preserve"> </w:t>
          </w:r>
          <w:r>
            <w:t>Format</w:t>
          </w:r>
          <w:r>
            <w:rPr>
              <w:spacing w:val="-3"/>
            </w:rPr>
            <w:t xml:space="preserve"> </w:t>
          </w:r>
          <w:r>
            <w:rPr>
              <w:spacing w:val="-2"/>
            </w:rPr>
            <w:t>Media</w:t>
          </w:r>
          <w:r>
            <w:tab/>
          </w:r>
          <w:r>
            <w:rPr>
              <w:spacing w:val="-5"/>
            </w:rPr>
            <w:t>58</w:t>
          </w:r>
        </w:p>
        <w:p w14:paraId="741B6D63">
          <w:pPr>
            <w:pStyle w:val="11"/>
            <w:numPr>
              <w:ilvl w:val="2"/>
              <w:numId w:val="6"/>
            </w:numPr>
            <w:tabs>
              <w:tab w:val="left" w:pos="2666"/>
              <w:tab w:val="right" w:leader="dot" w:pos="8931"/>
            </w:tabs>
            <w:spacing w:before="242" w:after="0" w:line="240" w:lineRule="auto"/>
            <w:ind w:left="2666" w:right="0" w:hanging="540"/>
            <w:jc w:val="left"/>
          </w:pPr>
          <w:r>
            <w:t>Pembuatan</w:t>
          </w:r>
          <w:r>
            <w:rPr>
              <w:spacing w:val="-1"/>
            </w:rPr>
            <w:t xml:space="preserve"> </w:t>
          </w:r>
          <w:r>
            <w:t>Produk</w:t>
          </w:r>
          <w:r>
            <w:rPr>
              <w:spacing w:val="-2"/>
            </w:rPr>
            <w:t xml:space="preserve"> </w:t>
          </w:r>
          <w:r>
            <w:rPr>
              <w:spacing w:val="-4"/>
            </w:rPr>
            <w:t>Awal</w:t>
          </w:r>
          <w:r>
            <w:tab/>
          </w:r>
          <w:r>
            <w:rPr>
              <w:spacing w:val="-5"/>
            </w:rPr>
            <w:t>58</w:t>
          </w:r>
        </w:p>
        <w:p w14:paraId="247B05DC">
          <w:pPr>
            <w:pStyle w:val="12"/>
            <w:numPr>
              <w:ilvl w:val="3"/>
              <w:numId w:val="6"/>
            </w:numPr>
            <w:tabs>
              <w:tab w:val="left" w:pos="3415"/>
              <w:tab w:val="right" w:leader="dot" w:pos="8931"/>
            </w:tabs>
            <w:spacing w:before="242" w:after="0" w:line="240" w:lineRule="auto"/>
            <w:ind w:left="3415" w:right="0" w:hanging="720"/>
            <w:jc w:val="left"/>
          </w:pPr>
          <w:r>
            <w:t>Pembuatan Instrumen</w:t>
          </w:r>
          <w:r>
            <w:rPr>
              <w:spacing w:val="-2"/>
            </w:rPr>
            <w:t xml:space="preserve"> </w:t>
          </w:r>
          <w:r>
            <w:t>Penilaian</w:t>
          </w:r>
          <w:r>
            <w:rPr>
              <w:spacing w:val="-1"/>
            </w:rPr>
            <w:t xml:space="preserve"> </w:t>
          </w:r>
          <w:r>
            <w:t>Media</w:t>
          </w:r>
          <w:r>
            <w:rPr>
              <w:spacing w:val="-1"/>
            </w:rPr>
            <w:t xml:space="preserve"> </w:t>
          </w:r>
          <w:r>
            <w:rPr>
              <w:spacing w:val="-2"/>
            </w:rPr>
            <w:t>Geogebra</w:t>
          </w:r>
          <w:r>
            <w:tab/>
          </w:r>
          <w:r>
            <w:rPr>
              <w:spacing w:val="-5"/>
            </w:rPr>
            <w:t>58</w:t>
          </w:r>
        </w:p>
        <w:p w14:paraId="032C2D76">
          <w:pPr>
            <w:pStyle w:val="12"/>
            <w:numPr>
              <w:ilvl w:val="3"/>
              <w:numId w:val="6"/>
            </w:numPr>
            <w:tabs>
              <w:tab w:val="left" w:pos="3415"/>
            </w:tabs>
            <w:spacing w:before="240" w:after="185" w:line="240" w:lineRule="auto"/>
            <w:ind w:left="3415" w:right="0" w:hanging="720"/>
            <w:jc w:val="left"/>
          </w:pPr>
          <w:r>
            <w:t>Perancangan</w:t>
          </w:r>
          <w:r>
            <w:rPr>
              <w:spacing w:val="-4"/>
            </w:rPr>
            <w:t xml:space="preserve"> </w:t>
          </w:r>
          <w:r>
            <w:t>Media</w:t>
          </w:r>
          <w:r>
            <w:rPr>
              <w:spacing w:val="-2"/>
            </w:rPr>
            <w:t xml:space="preserve"> </w:t>
          </w:r>
          <w:r>
            <w:t>Pembelajaran</w:t>
          </w:r>
          <w:r>
            <w:rPr>
              <w:spacing w:val="-2"/>
            </w:rPr>
            <w:t xml:space="preserve"> </w:t>
          </w:r>
          <w:r>
            <w:t>Berbantuan</w:t>
          </w:r>
          <w:r>
            <w:rPr>
              <w:spacing w:val="-1"/>
            </w:rPr>
            <w:t xml:space="preserve"> </w:t>
          </w:r>
          <w:r>
            <w:rPr>
              <w:spacing w:val="-2"/>
            </w:rPr>
            <w:t>Geogebra.58</w:t>
          </w:r>
        </w:p>
        <w:p w14:paraId="5F805ECD">
          <w:pPr>
            <w:pStyle w:val="10"/>
            <w:numPr>
              <w:ilvl w:val="1"/>
              <w:numId w:val="6"/>
            </w:numPr>
            <w:tabs>
              <w:tab w:val="left" w:pos="2061"/>
              <w:tab w:val="right" w:leader="dot" w:pos="8931"/>
            </w:tabs>
            <w:spacing w:before="330" w:after="0" w:line="240" w:lineRule="auto"/>
            <w:ind w:left="2061" w:right="0" w:hanging="360"/>
            <w:jc w:val="left"/>
            <w:rPr>
              <w:b w:val="0"/>
              <w:i w:val="0"/>
              <w:sz w:val="24"/>
            </w:rPr>
          </w:pPr>
          <w:r>
            <w:rPr>
              <w:b w:val="0"/>
              <w:sz w:val="24"/>
            </w:rPr>
            <w:t>Development</w:t>
          </w:r>
          <w:r>
            <w:rPr>
              <w:b w:val="0"/>
              <w:spacing w:val="-5"/>
              <w:sz w:val="24"/>
            </w:rPr>
            <w:t xml:space="preserve"> </w:t>
          </w:r>
          <w:r>
            <w:rPr>
              <w:b w:val="0"/>
              <w:i w:val="0"/>
              <w:spacing w:val="-2"/>
              <w:sz w:val="24"/>
            </w:rPr>
            <w:t>(Pengembangan)</w:t>
          </w:r>
          <w:r>
            <w:rPr>
              <w:b w:val="0"/>
              <w:i w:val="0"/>
              <w:sz w:val="24"/>
            </w:rPr>
            <w:tab/>
          </w:r>
          <w:r>
            <w:rPr>
              <w:b w:val="0"/>
              <w:i w:val="0"/>
              <w:spacing w:val="-5"/>
              <w:sz w:val="24"/>
            </w:rPr>
            <w:t>58</w:t>
          </w:r>
        </w:p>
        <w:p w14:paraId="4119E589">
          <w:pPr>
            <w:pStyle w:val="11"/>
            <w:numPr>
              <w:ilvl w:val="2"/>
              <w:numId w:val="6"/>
            </w:numPr>
            <w:tabs>
              <w:tab w:val="left" w:pos="2666"/>
              <w:tab w:val="right" w:leader="dot" w:pos="8931"/>
            </w:tabs>
            <w:spacing w:before="242" w:after="0" w:line="240" w:lineRule="auto"/>
            <w:ind w:left="2666" w:right="0" w:hanging="540"/>
            <w:jc w:val="left"/>
          </w:pPr>
          <w:r>
            <w:t>Validasi</w:t>
          </w:r>
          <w:r>
            <w:rPr>
              <w:spacing w:val="-3"/>
            </w:rPr>
            <w:t xml:space="preserve"> </w:t>
          </w:r>
          <w:r>
            <w:t xml:space="preserve">Kelayakan </w:t>
          </w:r>
          <w:r>
            <w:rPr>
              <w:spacing w:val="-2"/>
            </w:rPr>
            <w:t>Produk</w:t>
          </w:r>
          <w:r>
            <w:tab/>
          </w:r>
          <w:r>
            <w:rPr>
              <w:spacing w:val="-5"/>
            </w:rPr>
            <w:t>58</w:t>
          </w:r>
        </w:p>
        <w:p w14:paraId="6AB830F0">
          <w:pPr>
            <w:pStyle w:val="11"/>
            <w:numPr>
              <w:ilvl w:val="2"/>
              <w:numId w:val="6"/>
            </w:numPr>
            <w:tabs>
              <w:tab w:val="left" w:pos="2666"/>
              <w:tab w:val="right" w:leader="dot" w:pos="8931"/>
            </w:tabs>
            <w:spacing w:before="240" w:after="0" w:line="240" w:lineRule="auto"/>
            <w:ind w:left="2666" w:right="0" w:hanging="540"/>
            <w:jc w:val="left"/>
          </w:pPr>
          <w:r>
            <w:t>Validasi</w:t>
          </w:r>
          <w:r>
            <w:rPr>
              <w:spacing w:val="-3"/>
            </w:rPr>
            <w:t xml:space="preserve"> </w:t>
          </w:r>
          <w:r>
            <w:t xml:space="preserve">Kelayakan </w:t>
          </w:r>
          <w:r>
            <w:rPr>
              <w:spacing w:val="-2"/>
            </w:rPr>
            <w:t>Produk</w:t>
          </w:r>
          <w:r>
            <w:tab/>
          </w:r>
          <w:r>
            <w:rPr>
              <w:spacing w:val="-5"/>
            </w:rPr>
            <w:t>62</w:t>
          </w:r>
        </w:p>
        <w:p w14:paraId="2D81F7FC">
          <w:pPr>
            <w:pStyle w:val="10"/>
            <w:numPr>
              <w:ilvl w:val="1"/>
              <w:numId w:val="6"/>
            </w:numPr>
            <w:tabs>
              <w:tab w:val="left" w:pos="2061"/>
              <w:tab w:val="right" w:leader="dot" w:pos="8931"/>
            </w:tabs>
            <w:spacing w:before="243" w:after="0" w:line="240" w:lineRule="auto"/>
            <w:ind w:left="2061" w:right="0" w:hanging="360"/>
            <w:jc w:val="left"/>
            <w:rPr>
              <w:b w:val="0"/>
              <w:i w:val="0"/>
              <w:sz w:val="24"/>
            </w:rPr>
          </w:pPr>
          <w:r>
            <w:rPr>
              <w:b w:val="0"/>
              <w:sz w:val="24"/>
            </w:rPr>
            <w:t>Implementation</w:t>
          </w:r>
          <w:r>
            <w:rPr>
              <w:b w:val="0"/>
              <w:spacing w:val="-7"/>
              <w:sz w:val="24"/>
            </w:rPr>
            <w:t xml:space="preserve"> </w:t>
          </w:r>
          <w:r>
            <w:rPr>
              <w:b w:val="0"/>
              <w:i w:val="0"/>
              <w:spacing w:val="-2"/>
              <w:sz w:val="24"/>
            </w:rPr>
            <w:t>(Implementasi)</w:t>
          </w:r>
          <w:r>
            <w:rPr>
              <w:b w:val="0"/>
              <w:i w:val="0"/>
              <w:sz w:val="24"/>
            </w:rPr>
            <w:tab/>
          </w:r>
          <w:r>
            <w:rPr>
              <w:b w:val="0"/>
              <w:i w:val="0"/>
              <w:spacing w:val="-5"/>
              <w:sz w:val="24"/>
            </w:rPr>
            <w:t>64</w:t>
          </w:r>
        </w:p>
        <w:p w14:paraId="14140281">
          <w:pPr>
            <w:pStyle w:val="10"/>
            <w:numPr>
              <w:ilvl w:val="1"/>
              <w:numId w:val="6"/>
            </w:numPr>
            <w:tabs>
              <w:tab w:val="left" w:pos="2061"/>
              <w:tab w:val="right" w:leader="dot" w:pos="8931"/>
            </w:tabs>
            <w:spacing w:before="240" w:after="0" w:line="240" w:lineRule="auto"/>
            <w:ind w:left="2061" w:right="0" w:hanging="360"/>
            <w:jc w:val="left"/>
            <w:rPr>
              <w:b w:val="0"/>
              <w:i w:val="0"/>
              <w:sz w:val="24"/>
            </w:rPr>
          </w:pPr>
          <w:r>
            <w:rPr>
              <w:b w:val="0"/>
              <w:sz w:val="24"/>
            </w:rPr>
            <w:t>Evaluation</w:t>
          </w:r>
          <w:r>
            <w:rPr>
              <w:b w:val="0"/>
              <w:spacing w:val="-1"/>
              <w:sz w:val="24"/>
            </w:rPr>
            <w:t xml:space="preserve"> </w:t>
          </w:r>
          <w:r>
            <w:rPr>
              <w:b w:val="0"/>
              <w:i w:val="0"/>
              <w:spacing w:val="-2"/>
              <w:sz w:val="24"/>
            </w:rPr>
            <w:t>(Evaluasi)</w:t>
          </w:r>
          <w:r>
            <w:rPr>
              <w:b w:val="0"/>
              <w:i w:val="0"/>
              <w:sz w:val="24"/>
            </w:rPr>
            <w:tab/>
          </w:r>
          <w:r>
            <w:rPr>
              <w:b w:val="0"/>
              <w:i w:val="0"/>
              <w:spacing w:val="-5"/>
              <w:sz w:val="24"/>
            </w:rPr>
            <w:t>65</w:t>
          </w:r>
        </w:p>
        <w:p w14:paraId="7370275F">
          <w:pPr>
            <w:pStyle w:val="11"/>
            <w:numPr>
              <w:ilvl w:val="2"/>
              <w:numId w:val="6"/>
            </w:numPr>
            <w:tabs>
              <w:tab w:val="left" w:pos="2666"/>
              <w:tab w:val="right" w:leader="dot" w:pos="8931"/>
            </w:tabs>
            <w:spacing w:before="243" w:after="0" w:line="240" w:lineRule="auto"/>
            <w:ind w:left="2666" w:right="0" w:hanging="540"/>
            <w:jc w:val="left"/>
          </w:pPr>
          <w:r>
            <w:drawing>
              <wp:anchor distT="0" distB="0" distL="0" distR="0" simplePos="0" relativeHeight="251693056"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38" cstate="print"/>
                        <a:stretch>
                          <a:fillRect/>
                        </a:stretch>
                      </pic:blipFill>
                      <pic:spPr>
                        <a:xfrm>
                          <a:off x="0" y="0"/>
                          <a:ext cx="4667249" cy="4591049"/>
                        </a:xfrm>
                        <a:prstGeom prst="rect">
                          <a:avLst/>
                        </a:prstGeom>
                      </pic:spPr>
                    </pic:pic>
                  </a:graphicData>
                </a:graphic>
              </wp:anchor>
            </w:drawing>
          </w:r>
          <w:r>
            <w:t>Hasil</w:t>
          </w:r>
          <w:r>
            <w:rPr>
              <w:spacing w:val="-4"/>
            </w:rPr>
            <w:t xml:space="preserve"> </w:t>
          </w:r>
          <w:r>
            <w:t>Analisis</w:t>
          </w:r>
          <w:r>
            <w:rPr>
              <w:spacing w:val="-2"/>
            </w:rPr>
            <w:t xml:space="preserve"> </w:t>
          </w:r>
          <w:r>
            <w:t>Respon</w:t>
          </w:r>
          <w:r>
            <w:rPr>
              <w:spacing w:val="-2"/>
            </w:rPr>
            <w:t xml:space="preserve"> </w:t>
          </w:r>
          <w:r>
            <w:rPr>
              <w:spacing w:val="-4"/>
            </w:rPr>
            <w:t>Guru</w:t>
          </w:r>
          <w:r>
            <w:tab/>
          </w:r>
          <w:r>
            <w:rPr>
              <w:spacing w:val="-5"/>
            </w:rPr>
            <w:t>65</w:t>
          </w:r>
        </w:p>
        <w:p w14:paraId="378008A4">
          <w:pPr>
            <w:pStyle w:val="11"/>
            <w:numPr>
              <w:ilvl w:val="2"/>
              <w:numId w:val="6"/>
            </w:numPr>
            <w:tabs>
              <w:tab w:val="left" w:pos="2666"/>
              <w:tab w:val="right" w:leader="dot" w:pos="8931"/>
            </w:tabs>
            <w:spacing w:before="240" w:after="0" w:line="240" w:lineRule="auto"/>
            <w:ind w:left="2666" w:right="0" w:hanging="540"/>
            <w:jc w:val="left"/>
          </w:pPr>
          <w:r>
            <w:t>Hasil</w:t>
          </w:r>
          <w:r>
            <w:rPr>
              <w:spacing w:val="-4"/>
            </w:rPr>
            <w:t xml:space="preserve"> </w:t>
          </w:r>
          <w:r>
            <w:t>Analisis</w:t>
          </w:r>
          <w:r>
            <w:rPr>
              <w:spacing w:val="-2"/>
            </w:rPr>
            <w:t xml:space="preserve"> </w:t>
          </w:r>
          <w:r>
            <w:t>Respon</w:t>
          </w:r>
          <w:r>
            <w:rPr>
              <w:spacing w:val="-2"/>
            </w:rPr>
            <w:t xml:space="preserve"> Siswa</w:t>
          </w:r>
          <w:r>
            <w:tab/>
          </w:r>
          <w:r>
            <w:rPr>
              <w:spacing w:val="-5"/>
            </w:rPr>
            <w:t>65</w:t>
          </w:r>
        </w:p>
        <w:p w14:paraId="086DC8C1">
          <w:pPr>
            <w:pStyle w:val="9"/>
            <w:numPr>
              <w:ilvl w:val="1"/>
              <w:numId w:val="6"/>
            </w:numPr>
            <w:tabs>
              <w:tab w:val="left" w:pos="2061"/>
              <w:tab w:val="right" w:leader="dot" w:pos="8931"/>
            </w:tabs>
            <w:spacing w:before="242" w:after="0" w:line="240" w:lineRule="auto"/>
            <w:ind w:left="2061" w:right="0" w:hanging="360"/>
            <w:jc w:val="left"/>
          </w:pPr>
          <w:r>
            <w:t>Pembahasan</w:t>
          </w:r>
          <w:r>
            <w:rPr>
              <w:spacing w:val="-2"/>
            </w:rPr>
            <w:t xml:space="preserve"> </w:t>
          </w:r>
          <w:r>
            <w:t>Hasil</w:t>
          </w:r>
          <w:r>
            <w:rPr>
              <w:spacing w:val="-1"/>
            </w:rPr>
            <w:t xml:space="preserve"> </w:t>
          </w:r>
          <w:r>
            <w:rPr>
              <w:spacing w:val="-2"/>
            </w:rPr>
            <w:t>Penelitian</w:t>
          </w:r>
          <w:r>
            <w:tab/>
          </w:r>
          <w:r>
            <w:rPr>
              <w:spacing w:val="-5"/>
            </w:rPr>
            <w:t>70</w:t>
          </w:r>
        </w:p>
        <w:p w14:paraId="221A6E23">
          <w:pPr>
            <w:pStyle w:val="11"/>
            <w:numPr>
              <w:ilvl w:val="2"/>
              <w:numId w:val="6"/>
            </w:numPr>
            <w:tabs>
              <w:tab w:val="left" w:pos="2666"/>
              <w:tab w:val="right" w:leader="dot" w:pos="8931"/>
            </w:tabs>
            <w:spacing w:before="243" w:after="0" w:line="240" w:lineRule="auto"/>
            <w:ind w:left="2666" w:right="0" w:hanging="540"/>
            <w:jc w:val="left"/>
          </w:pPr>
          <w:r>
            <w:t>Hasil</w:t>
          </w:r>
          <w:r>
            <w:rPr>
              <w:spacing w:val="-1"/>
            </w:rPr>
            <w:t xml:space="preserve"> </w:t>
          </w:r>
          <w:r>
            <w:rPr>
              <w:spacing w:val="-2"/>
            </w:rPr>
            <w:t>Penelitian</w:t>
          </w:r>
          <w:r>
            <w:tab/>
          </w:r>
          <w:r>
            <w:rPr>
              <w:spacing w:val="-5"/>
            </w:rPr>
            <w:t>70</w:t>
          </w:r>
        </w:p>
        <w:p w14:paraId="1EF03CF6">
          <w:pPr>
            <w:pStyle w:val="11"/>
            <w:numPr>
              <w:ilvl w:val="2"/>
              <w:numId w:val="6"/>
            </w:numPr>
            <w:tabs>
              <w:tab w:val="left" w:pos="2666"/>
              <w:tab w:val="right" w:leader="dot" w:pos="8931"/>
            </w:tabs>
            <w:spacing w:before="240" w:after="0" w:line="240" w:lineRule="auto"/>
            <w:ind w:left="2666" w:right="0" w:hanging="540"/>
            <w:jc w:val="left"/>
          </w:pPr>
          <w:r>
            <w:t>Hasil Uji</w:t>
          </w:r>
          <w:r>
            <w:rPr>
              <w:spacing w:val="-1"/>
            </w:rPr>
            <w:t xml:space="preserve"> </w:t>
          </w:r>
          <w:r>
            <w:t>Coba</w:t>
          </w:r>
          <w:r>
            <w:rPr>
              <w:spacing w:val="-1"/>
            </w:rPr>
            <w:t xml:space="preserve"> </w:t>
          </w:r>
          <w:r>
            <w:rPr>
              <w:spacing w:val="-2"/>
            </w:rPr>
            <w:t>Terbatas</w:t>
          </w:r>
          <w:r>
            <w:tab/>
          </w:r>
          <w:r>
            <w:rPr>
              <w:spacing w:val="-5"/>
            </w:rPr>
            <w:t>72</w:t>
          </w:r>
        </w:p>
        <w:p w14:paraId="0DE3A6EC">
          <w:pPr>
            <w:pStyle w:val="7"/>
            <w:tabs>
              <w:tab w:val="right" w:leader="dot" w:pos="8931"/>
            </w:tabs>
            <w:spacing w:before="242"/>
          </w:pPr>
          <w:r>
            <w:fldChar w:fldCharType="begin"/>
          </w:r>
          <w:r>
            <w:instrText xml:space="preserve"> HYPERLINK \l "_TOC_250003" </w:instrText>
          </w:r>
          <w:r>
            <w:fldChar w:fldCharType="separate"/>
          </w:r>
          <w:r>
            <w:t>BAB V</w:t>
          </w:r>
          <w:r>
            <w:rPr>
              <w:spacing w:val="-1"/>
            </w:rPr>
            <w:t xml:space="preserve"> </w:t>
          </w:r>
          <w:r>
            <w:rPr>
              <w:spacing w:val="-2"/>
            </w:rPr>
            <w:t>PENUTUP</w:t>
          </w:r>
          <w:r>
            <w:tab/>
          </w:r>
          <w:r>
            <w:rPr>
              <w:spacing w:val="-7"/>
            </w:rPr>
            <w:t>75</w:t>
          </w:r>
          <w:r>
            <w:rPr>
              <w:spacing w:val="-7"/>
            </w:rPr>
            <w:fldChar w:fldCharType="end"/>
          </w:r>
        </w:p>
        <w:p w14:paraId="0761493D">
          <w:pPr>
            <w:pStyle w:val="9"/>
            <w:numPr>
              <w:ilvl w:val="1"/>
              <w:numId w:val="7"/>
            </w:numPr>
            <w:tabs>
              <w:tab w:val="left" w:pos="2061"/>
              <w:tab w:val="right" w:leader="dot" w:pos="8931"/>
            </w:tabs>
            <w:spacing w:before="240" w:after="0" w:line="240" w:lineRule="auto"/>
            <w:ind w:left="2061" w:right="0" w:hanging="360"/>
            <w:jc w:val="left"/>
          </w:pPr>
          <w:r>
            <w:fldChar w:fldCharType="begin"/>
          </w:r>
          <w:r>
            <w:instrText xml:space="preserve"> HYPERLINK \l "_TOC_250002" </w:instrText>
          </w:r>
          <w:r>
            <w:fldChar w:fldCharType="separate"/>
          </w:r>
          <w:r>
            <w:rPr>
              <w:spacing w:val="-2"/>
            </w:rPr>
            <w:t>Kesimpulan</w:t>
          </w:r>
          <w:r>
            <w:tab/>
          </w:r>
          <w:r>
            <w:rPr>
              <w:spacing w:val="-5"/>
            </w:rPr>
            <w:t>75</w:t>
          </w:r>
          <w:r>
            <w:rPr>
              <w:spacing w:val="-5"/>
            </w:rPr>
            <w:fldChar w:fldCharType="end"/>
          </w:r>
        </w:p>
        <w:p w14:paraId="35A2B3C5">
          <w:pPr>
            <w:pStyle w:val="9"/>
            <w:numPr>
              <w:ilvl w:val="1"/>
              <w:numId w:val="7"/>
            </w:numPr>
            <w:tabs>
              <w:tab w:val="left" w:pos="2061"/>
              <w:tab w:val="right" w:leader="dot" w:pos="8931"/>
            </w:tabs>
            <w:spacing w:before="243" w:after="0" w:line="240" w:lineRule="auto"/>
            <w:ind w:left="2061" w:right="0" w:hanging="360"/>
            <w:jc w:val="left"/>
          </w:pPr>
          <w:r>
            <w:fldChar w:fldCharType="begin"/>
          </w:r>
          <w:r>
            <w:instrText xml:space="preserve"> HYPERLINK \l "_TOC_250001" </w:instrText>
          </w:r>
          <w:r>
            <w:fldChar w:fldCharType="separate"/>
          </w:r>
          <w:r>
            <w:rPr>
              <w:spacing w:val="-2"/>
            </w:rPr>
            <w:t>Saran</w:t>
          </w:r>
          <w:r>
            <w:tab/>
          </w:r>
          <w:r>
            <w:rPr>
              <w:spacing w:val="-5"/>
            </w:rPr>
            <w:t>76</w:t>
          </w:r>
          <w:r>
            <w:rPr>
              <w:spacing w:val="-5"/>
            </w:rPr>
            <w:fldChar w:fldCharType="end"/>
          </w:r>
        </w:p>
        <w:p w14:paraId="310A712E">
          <w:pPr>
            <w:pStyle w:val="7"/>
            <w:tabs>
              <w:tab w:val="right" w:leader="dot" w:pos="8931"/>
            </w:tabs>
            <w:spacing w:before="240"/>
          </w:pPr>
          <w:r>
            <w:fldChar w:fldCharType="begin"/>
          </w:r>
          <w:r>
            <w:instrText xml:space="preserve"> HYPERLINK \l "_TOC_250000" </w:instrText>
          </w:r>
          <w:r>
            <w:fldChar w:fldCharType="separate"/>
          </w:r>
          <w:r>
            <w:t>DAFTAR</w:t>
          </w:r>
          <w:r>
            <w:rPr>
              <w:spacing w:val="-6"/>
            </w:rPr>
            <w:t xml:space="preserve"> </w:t>
          </w:r>
          <w:r>
            <w:rPr>
              <w:spacing w:val="-2"/>
            </w:rPr>
            <w:t>PUSTAKA</w:t>
          </w:r>
          <w:r>
            <w:tab/>
          </w:r>
          <w:r>
            <w:rPr>
              <w:spacing w:val="-7"/>
            </w:rPr>
            <w:t>78</w:t>
          </w:r>
          <w:r>
            <w:rPr>
              <w:spacing w:val="-7"/>
            </w:rPr>
            <w:fldChar w:fldCharType="end"/>
          </w:r>
        </w:p>
        <w:p w14:paraId="0D628019">
          <w:pPr>
            <w:pStyle w:val="7"/>
            <w:tabs>
              <w:tab w:val="right" w:leader="dot" w:pos="8931"/>
            </w:tabs>
            <w:spacing w:before="139"/>
          </w:pPr>
          <w:r>
            <w:rPr>
              <w:spacing w:val="-2"/>
            </w:rPr>
            <w:t>LAMPIRAN</w:t>
          </w:r>
          <w:r>
            <w:tab/>
          </w:r>
          <w:r>
            <w:rPr>
              <w:spacing w:val="-5"/>
            </w:rPr>
            <w:t>83</w:t>
          </w:r>
        </w:p>
      </w:sdtContent>
    </w:sdt>
    <w:p w14:paraId="0941912A">
      <w:pPr>
        <w:pStyle w:val="7"/>
        <w:spacing w:after="0"/>
        <w:sectPr>
          <w:type w:val="continuous"/>
          <w:pgSz w:w="11910" w:h="16840"/>
          <w:pgMar w:top="1938" w:right="1275" w:bottom="1793" w:left="1275" w:header="0" w:footer="1041" w:gutter="0"/>
          <w:cols w:space="720" w:num="1"/>
        </w:sectPr>
      </w:pPr>
    </w:p>
    <w:p w14:paraId="695A5E1A">
      <w:pPr>
        <w:pStyle w:val="6"/>
        <w:spacing w:before="53"/>
        <w:rPr>
          <w:b/>
        </w:rPr>
      </w:pPr>
    </w:p>
    <w:p w14:paraId="33D4E1C3">
      <w:pPr>
        <w:pStyle w:val="2"/>
        <w:ind w:right="566"/>
      </w:pPr>
      <w:bookmarkStart w:id="2" w:name="_TOC_250031"/>
      <w:r>
        <w:t>DAFTAR</w:t>
      </w:r>
      <w:r>
        <w:rPr>
          <w:spacing w:val="-6"/>
        </w:rPr>
        <w:t xml:space="preserve"> </w:t>
      </w:r>
      <w:bookmarkEnd w:id="2"/>
      <w:r>
        <w:rPr>
          <w:spacing w:val="-2"/>
        </w:rPr>
        <w:t>TABEL</w:t>
      </w:r>
    </w:p>
    <w:p w14:paraId="4C5243F8">
      <w:pPr>
        <w:pStyle w:val="6"/>
        <w:rPr>
          <w:b/>
        </w:rPr>
      </w:pPr>
    </w:p>
    <w:p w14:paraId="66BF9D72">
      <w:pPr>
        <w:pStyle w:val="6"/>
        <w:rPr>
          <w:b/>
        </w:rPr>
      </w:pPr>
    </w:p>
    <w:p w14:paraId="24F2A9B9">
      <w:pPr>
        <w:pStyle w:val="14"/>
        <w:numPr>
          <w:ilvl w:val="1"/>
          <w:numId w:val="8"/>
        </w:numPr>
        <w:tabs>
          <w:tab w:val="left" w:pos="1353"/>
          <w:tab w:val="left" w:leader="dot" w:pos="8690"/>
        </w:tabs>
        <w:spacing w:before="0" w:after="0" w:line="240" w:lineRule="auto"/>
        <w:ind w:left="1353" w:right="0" w:hanging="360"/>
        <w:jc w:val="left"/>
        <w:rPr>
          <w:sz w:val="24"/>
        </w:rPr>
      </w:pPr>
      <w:r>
        <w:rPr>
          <w:sz w:val="24"/>
        </w:rPr>
        <w:t>Perbandingan</w:t>
      </w:r>
      <w:r>
        <w:rPr>
          <w:spacing w:val="-2"/>
          <w:sz w:val="24"/>
        </w:rPr>
        <w:t xml:space="preserve"> </w:t>
      </w:r>
      <w:r>
        <w:rPr>
          <w:sz w:val="24"/>
        </w:rPr>
        <w:t>Penelitian</w:t>
      </w:r>
      <w:r>
        <w:rPr>
          <w:spacing w:val="-1"/>
          <w:sz w:val="24"/>
        </w:rPr>
        <w:t xml:space="preserve"> </w:t>
      </w:r>
      <w:r>
        <w:rPr>
          <w:spacing w:val="-2"/>
          <w:sz w:val="24"/>
        </w:rPr>
        <w:t>Relevan</w:t>
      </w:r>
      <w:r>
        <w:rPr>
          <w:sz w:val="24"/>
        </w:rPr>
        <w:tab/>
      </w:r>
      <w:r>
        <w:rPr>
          <w:spacing w:val="-5"/>
          <w:sz w:val="24"/>
        </w:rPr>
        <w:t>39</w:t>
      </w:r>
    </w:p>
    <w:p w14:paraId="5C662188">
      <w:pPr>
        <w:pStyle w:val="14"/>
        <w:numPr>
          <w:ilvl w:val="1"/>
          <w:numId w:val="9"/>
        </w:numPr>
        <w:tabs>
          <w:tab w:val="left" w:pos="1353"/>
          <w:tab w:val="left" w:leader="dot" w:pos="8690"/>
        </w:tabs>
        <w:spacing w:before="137" w:after="0" w:line="240" w:lineRule="auto"/>
        <w:ind w:left="1353" w:right="0" w:hanging="360"/>
        <w:jc w:val="left"/>
        <w:rPr>
          <w:sz w:val="24"/>
        </w:rPr>
      </w:pPr>
      <w:r>
        <w:rPr>
          <w:sz w:val="24"/>
        </w:rPr>
        <w:t>Kegiatan</w:t>
      </w:r>
      <w:r>
        <w:rPr>
          <w:spacing w:val="-3"/>
          <w:sz w:val="24"/>
        </w:rPr>
        <w:t xml:space="preserve"> </w:t>
      </w:r>
      <w:r>
        <w:rPr>
          <w:spacing w:val="-2"/>
          <w:sz w:val="24"/>
        </w:rPr>
        <w:t>Penelitian</w:t>
      </w:r>
      <w:r>
        <w:rPr>
          <w:sz w:val="24"/>
        </w:rPr>
        <w:tab/>
      </w:r>
      <w:r>
        <w:rPr>
          <w:spacing w:val="-5"/>
          <w:sz w:val="24"/>
        </w:rPr>
        <w:t>43</w:t>
      </w:r>
    </w:p>
    <w:p w14:paraId="5EC67B34">
      <w:pPr>
        <w:pStyle w:val="14"/>
        <w:numPr>
          <w:ilvl w:val="1"/>
          <w:numId w:val="9"/>
        </w:numPr>
        <w:tabs>
          <w:tab w:val="left" w:pos="1353"/>
          <w:tab w:val="left" w:leader="dot" w:pos="8691"/>
        </w:tabs>
        <w:spacing w:before="139" w:after="0" w:line="240" w:lineRule="auto"/>
        <w:ind w:left="1353" w:right="0" w:hanging="360"/>
        <w:jc w:val="left"/>
        <w:rPr>
          <w:sz w:val="24"/>
        </w:rPr>
      </w:pPr>
      <w:r>
        <w:rPr>
          <w:sz w:val="24"/>
        </w:rPr>
        <w:t>Prosedur</w:t>
      </w:r>
      <w:r>
        <w:rPr>
          <w:spacing w:val="-3"/>
          <w:sz w:val="24"/>
        </w:rPr>
        <w:t xml:space="preserve"> </w:t>
      </w:r>
      <w:r>
        <w:rPr>
          <w:sz w:val="24"/>
        </w:rPr>
        <w:t>Penelitian</w:t>
      </w:r>
      <w:r>
        <w:rPr>
          <w:spacing w:val="-2"/>
          <w:sz w:val="24"/>
        </w:rPr>
        <w:t xml:space="preserve"> Pengembangan…</w:t>
      </w:r>
      <w:r>
        <w:rPr>
          <w:sz w:val="24"/>
        </w:rPr>
        <w:tab/>
      </w:r>
      <w:r>
        <w:rPr>
          <w:spacing w:val="-5"/>
          <w:sz w:val="24"/>
        </w:rPr>
        <w:t>44</w:t>
      </w:r>
    </w:p>
    <w:p w14:paraId="7E31EA81">
      <w:pPr>
        <w:pStyle w:val="14"/>
        <w:numPr>
          <w:ilvl w:val="1"/>
          <w:numId w:val="9"/>
        </w:numPr>
        <w:tabs>
          <w:tab w:val="left" w:pos="1353"/>
          <w:tab w:val="left" w:leader="dot" w:pos="8690"/>
        </w:tabs>
        <w:spacing w:before="137" w:after="0" w:line="240" w:lineRule="auto"/>
        <w:ind w:left="1353" w:right="0" w:hanging="360"/>
        <w:jc w:val="left"/>
        <w:rPr>
          <w:sz w:val="24"/>
        </w:rPr>
      </w:pPr>
      <w:r>
        <w:rPr>
          <w:sz w:val="24"/>
        </w:rPr>
        <w:t>Kisi-kisi</w:t>
      </w:r>
      <w:r>
        <w:rPr>
          <w:spacing w:val="-1"/>
          <w:sz w:val="24"/>
        </w:rPr>
        <w:t xml:space="preserve"> </w:t>
      </w:r>
      <w:r>
        <w:rPr>
          <w:sz w:val="24"/>
        </w:rPr>
        <w:t>Instrumen Validasi</w:t>
      </w:r>
      <w:r>
        <w:rPr>
          <w:spacing w:val="-1"/>
          <w:sz w:val="24"/>
        </w:rPr>
        <w:t xml:space="preserve"> </w:t>
      </w:r>
      <w:r>
        <w:rPr>
          <w:sz w:val="24"/>
        </w:rPr>
        <w:t>Ahli</w:t>
      </w:r>
      <w:r>
        <w:rPr>
          <w:spacing w:val="-1"/>
          <w:sz w:val="24"/>
        </w:rPr>
        <w:t xml:space="preserve"> </w:t>
      </w:r>
      <w:r>
        <w:rPr>
          <w:spacing w:val="-2"/>
          <w:sz w:val="24"/>
        </w:rPr>
        <w:t>Media</w:t>
      </w:r>
      <w:r>
        <w:rPr>
          <w:sz w:val="24"/>
        </w:rPr>
        <w:tab/>
      </w:r>
      <w:r>
        <w:rPr>
          <w:spacing w:val="-5"/>
          <w:sz w:val="24"/>
        </w:rPr>
        <w:t>47</w:t>
      </w:r>
    </w:p>
    <w:p w14:paraId="579A7A0F">
      <w:pPr>
        <w:pStyle w:val="14"/>
        <w:numPr>
          <w:ilvl w:val="1"/>
          <w:numId w:val="9"/>
        </w:numPr>
        <w:tabs>
          <w:tab w:val="left" w:pos="1353"/>
          <w:tab w:val="left" w:leader="dot" w:pos="8691"/>
        </w:tabs>
        <w:spacing w:before="139" w:after="0" w:line="240" w:lineRule="auto"/>
        <w:ind w:left="1353" w:right="0" w:hanging="360"/>
        <w:jc w:val="left"/>
        <w:rPr>
          <w:sz w:val="24"/>
        </w:rPr>
      </w:pPr>
      <w:r>
        <w:rPr>
          <w:sz w:val="24"/>
        </w:rPr>
        <w:drawing>
          <wp:anchor distT="0" distB="0" distL="0" distR="0" simplePos="0" relativeHeight="251694080"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Kisi-kisi</w:t>
      </w:r>
      <w:r>
        <w:rPr>
          <w:spacing w:val="-1"/>
          <w:sz w:val="24"/>
        </w:rPr>
        <w:t xml:space="preserve"> </w:t>
      </w:r>
      <w:r>
        <w:rPr>
          <w:sz w:val="24"/>
        </w:rPr>
        <w:t>Instrumen</w:t>
      </w:r>
      <w:r>
        <w:rPr>
          <w:spacing w:val="-2"/>
          <w:sz w:val="24"/>
        </w:rPr>
        <w:t xml:space="preserve"> </w:t>
      </w:r>
      <w:r>
        <w:rPr>
          <w:sz w:val="24"/>
        </w:rPr>
        <w:t>Validasi</w:t>
      </w:r>
      <w:r>
        <w:rPr>
          <w:spacing w:val="-1"/>
          <w:sz w:val="24"/>
        </w:rPr>
        <w:t xml:space="preserve"> </w:t>
      </w:r>
      <w:r>
        <w:rPr>
          <w:sz w:val="24"/>
        </w:rPr>
        <w:t>Ahli</w:t>
      </w:r>
      <w:r>
        <w:rPr>
          <w:spacing w:val="-1"/>
          <w:sz w:val="24"/>
        </w:rPr>
        <w:t xml:space="preserve"> </w:t>
      </w:r>
      <w:r>
        <w:rPr>
          <w:spacing w:val="-2"/>
          <w:sz w:val="24"/>
        </w:rPr>
        <w:t>Materi</w:t>
      </w:r>
      <w:r>
        <w:rPr>
          <w:sz w:val="24"/>
        </w:rPr>
        <w:tab/>
      </w:r>
      <w:r>
        <w:rPr>
          <w:spacing w:val="-5"/>
          <w:sz w:val="24"/>
        </w:rPr>
        <w:t>48</w:t>
      </w:r>
    </w:p>
    <w:p w14:paraId="14372C27">
      <w:pPr>
        <w:pStyle w:val="14"/>
        <w:numPr>
          <w:ilvl w:val="1"/>
          <w:numId w:val="9"/>
        </w:numPr>
        <w:tabs>
          <w:tab w:val="left" w:pos="1353"/>
          <w:tab w:val="left" w:leader="dot" w:pos="8691"/>
        </w:tabs>
        <w:spacing w:before="137" w:after="0" w:line="240" w:lineRule="auto"/>
        <w:ind w:left="1353" w:right="0" w:hanging="360"/>
        <w:jc w:val="left"/>
        <w:rPr>
          <w:sz w:val="24"/>
        </w:rPr>
      </w:pPr>
      <w:r>
        <w:rPr>
          <w:sz w:val="24"/>
        </w:rPr>
        <w:t>Instrumen</w:t>
      </w:r>
      <w:r>
        <w:rPr>
          <w:spacing w:val="-2"/>
          <w:sz w:val="24"/>
        </w:rPr>
        <w:t xml:space="preserve"> </w:t>
      </w:r>
      <w:r>
        <w:rPr>
          <w:sz w:val="24"/>
        </w:rPr>
        <w:t>Angket</w:t>
      </w:r>
      <w:r>
        <w:rPr>
          <w:spacing w:val="-1"/>
          <w:sz w:val="24"/>
        </w:rPr>
        <w:t xml:space="preserve"> </w:t>
      </w:r>
      <w:r>
        <w:rPr>
          <w:sz w:val="24"/>
        </w:rPr>
        <w:t>Motivasi</w:t>
      </w:r>
      <w:r>
        <w:rPr>
          <w:spacing w:val="-1"/>
          <w:sz w:val="24"/>
        </w:rPr>
        <w:t xml:space="preserve"> </w:t>
      </w:r>
      <w:r>
        <w:rPr>
          <w:sz w:val="24"/>
        </w:rPr>
        <w:t>Belajar</w:t>
      </w:r>
      <w:r>
        <w:rPr>
          <w:spacing w:val="-1"/>
          <w:sz w:val="24"/>
        </w:rPr>
        <w:t xml:space="preserve"> </w:t>
      </w:r>
      <w:r>
        <w:rPr>
          <w:spacing w:val="-2"/>
          <w:sz w:val="24"/>
        </w:rPr>
        <w:t>Siswa</w:t>
      </w:r>
      <w:r>
        <w:rPr>
          <w:sz w:val="24"/>
        </w:rPr>
        <w:tab/>
      </w:r>
      <w:r>
        <w:rPr>
          <w:spacing w:val="-5"/>
          <w:sz w:val="24"/>
        </w:rPr>
        <w:t>49</w:t>
      </w:r>
    </w:p>
    <w:p w14:paraId="7FFD3461">
      <w:pPr>
        <w:pStyle w:val="14"/>
        <w:numPr>
          <w:ilvl w:val="1"/>
          <w:numId w:val="9"/>
        </w:numPr>
        <w:tabs>
          <w:tab w:val="left" w:pos="1353"/>
          <w:tab w:val="left" w:leader="dot" w:pos="8691"/>
        </w:tabs>
        <w:spacing w:before="140" w:after="0" w:line="240" w:lineRule="auto"/>
        <w:ind w:left="1353" w:right="0" w:hanging="360"/>
        <w:jc w:val="left"/>
        <w:rPr>
          <w:sz w:val="24"/>
        </w:rPr>
      </w:pPr>
      <w:r>
        <w:rPr>
          <w:sz w:val="24"/>
        </w:rPr>
        <mc:AlternateContent>
          <mc:Choice Requires="wps">
            <w:drawing>
              <wp:anchor distT="0" distB="0" distL="0" distR="0" simplePos="0" relativeHeight="251694080" behindDoc="1" locked="0" layoutInCell="1" allowOverlap="1">
                <wp:simplePos x="0" y="0"/>
                <wp:positionH relativeFrom="page">
                  <wp:posOffset>1440180</wp:posOffset>
                </wp:positionH>
                <wp:positionV relativeFrom="paragraph">
                  <wp:posOffset>88900</wp:posOffset>
                </wp:positionV>
                <wp:extent cx="2259330" cy="175260"/>
                <wp:effectExtent l="0" t="0" r="0" b="0"/>
                <wp:wrapNone/>
                <wp:docPr id="18" name="Graphic 18"/>
                <wp:cNvGraphicFramePr/>
                <a:graphic xmlns:a="http://schemas.openxmlformats.org/drawingml/2006/main">
                  <a:graphicData uri="http://schemas.microsoft.com/office/word/2010/wordprocessingShape">
                    <wps:wsp>
                      <wps:cNvSpPr/>
                      <wps:spPr>
                        <a:xfrm>
                          <a:off x="0" y="0"/>
                          <a:ext cx="2259330" cy="175260"/>
                        </a:xfrm>
                        <a:custGeom>
                          <a:avLst/>
                          <a:gdLst/>
                          <a:ahLst/>
                          <a:cxnLst/>
                          <a:rect l="l" t="t" r="r" b="b"/>
                          <a:pathLst>
                            <a:path w="2259330" h="175260">
                              <a:moveTo>
                                <a:pt x="2258822" y="0"/>
                              </a:moveTo>
                              <a:lnTo>
                                <a:pt x="0" y="0"/>
                              </a:lnTo>
                              <a:lnTo>
                                <a:pt x="0" y="175259"/>
                              </a:lnTo>
                              <a:lnTo>
                                <a:pt x="2258822" y="175259"/>
                              </a:lnTo>
                              <a:lnTo>
                                <a:pt x="2258822" y="0"/>
                              </a:lnTo>
                              <a:close/>
                            </a:path>
                          </a:pathLst>
                        </a:custGeom>
                        <a:solidFill>
                          <a:srgbClr val="FFFFFF"/>
                        </a:solidFill>
                      </wps:spPr>
                      <wps:bodyPr wrap="square" lIns="0" tIns="0" rIns="0" bIns="0" rtlCol="0">
                        <a:noAutofit/>
                      </wps:bodyPr>
                    </wps:wsp>
                  </a:graphicData>
                </a:graphic>
              </wp:anchor>
            </w:drawing>
          </mc:Choice>
          <mc:Fallback>
            <w:pict>
              <v:shape id="Graphic 18" o:spid="_x0000_s1026" o:spt="100" style="position:absolute;left:0pt;margin-left:113.4pt;margin-top:7pt;height:13.8pt;width:177.9pt;mso-position-horizontal-relative:page;z-index:-251622400;mso-width-relative:page;mso-height-relative:page;" fillcolor="#FFFFFF" filled="t" stroked="f" coordsize="2259330,175260" o:gfxdata="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NZr&#10;dsXXAAAACQEAAA8AAAAAAAAAAQAgAAAAIgAAAGRycy9kb3ducmV2LnhtbFBLAQIUABQAAAAIAIdO&#10;4kAIq5iHJAIAAOYEAAAOAAAAAAAAAAEAIAAAACYBAABkcnMvZTJvRG9jLnhtbFBLBQYAAAAABgAG&#10;AFkBAAC8BQAAAAA=&#10;" path="m2258822,0l0,0,0,175259,2258822,175259,2258822,0xe">
                <v:fill on="t" focussize="0,0"/>
                <v:stroke on="f"/>
                <v:imagedata o:title=""/>
                <o:lock v:ext="edit" aspectratio="f"/>
                <v:textbox inset="0mm,0mm,0mm,0mm"/>
              </v:shape>
            </w:pict>
          </mc:Fallback>
        </mc:AlternateContent>
      </w:r>
      <w:r>
        <w:rPr>
          <w:sz w:val="24"/>
        </w:rPr>
        <w:t>Klasifikasi</w:t>
      </w:r>
      <w:r>
        <w:rPr>
          <w:spacing w:val="-2"/>
          <w:sz w:val="24"/>
        </w:rPr>
        <w:t xml:space="preserve"> </w:t>
      </w:r>
      <w:r>
        <w:rPr>
          <w:sz w:val="24"/>
        </w:rPr>
        <w:t>Penilaian</w:t>
      </w:r>
      <w:r>
        <w:rPr>
          <w:spacing w:val="-1"/>
          <w:sz w:val="24"/>
        </w:rPr>
        <w:t xml:space="preserve"> </w:t>
      </w:r>
      <w:r>
        <w:rPr>
          <w:spacing w:val="-2"/>
          <w:sz w:val="24"/>
        </w:rPr>
        <w:t>Kelayakan</w:t>
      </w:r>
      <w:r>
        <w:rPr>
          <w:sz w:val="24"/>
        </w:rPr>
        <w:tab/>
      </w:r>
      <w:r>
        <w:rPr>
          <w:spacing w:val="-5"/>
          <w:sz w:val="24"/>
        </w:rPr>
        <w:t>49</w:t>
      </w:r>
    </w:p>
    <w:p w14:paraId="36DDE1F3">
      <w:pPr>
        <w:pStyle w:val="14"/>
        <w:numPr>
          <w:ilvl w:val="1"/>
          <w:numId w:val="9"/>
        </w:numPr>
        <w:tabs>
          <w:tab w:val="left" w:pos="1353"/>
          <w:tab w:val="left" w:leader="dot" w:pos="8690"/>
        </w:tabs>
        <w:spacing w:before="136" w:after="0" w:line="240" w:lineRule="auto"/>
        <w:ind w:left="1353" w:right="0" w:hanging="360"/>
        <w:jc w:val="left"/>
        <w:rPr>
          <w:sz w:val="24"/>
        </w:rPr>
      </w:pPr>
      <w:r>
        <w:rPr>
          <w:sz w:val="24"/>
        </w:rPr>
        <w:t>Skor</w:t>
      </w:r>
      <w:r>
        <w:rPr>
          <w:spacing w:val="-3"/>
          <w:sz w:val="24"/>
        </w:rPr>
        <w:t xml:space="preserve"> </w:t>
      </w:r>
      <w:r>
        <w:rPr>
          <w:sz w:val="24"/>
        </w:rPr>
        <w:t>Jawaban</w:t>
      </w:r>
      <w:r>
        <w:rPr>
          <w:spacing w:val="-1"/>
          <w:sz w:val="24"/>
        </w:rPr>
        <w:t xml:space="preserve"> </w:t>
      </w:r>
      <w:r>
        <w:rPr>
          <w:sz w:val="24"/>
        </w:rPr>
        <w:t>Angket</w:t>
      </w:r>
      <w:r>
        <w:rPr>
          <w:spacing w:val="-1"/>
          <w:sz w:val="24"/>
        </w:rPr>
        <w:t xml:space="preserve"> </w:t>
      </w:r>
      <w:r>
        <w:rPr>
          <w:spacing w:val="-2"/>
          <w:sz w:val="24"/>
        </w:rPr>
        <w:t>Siswa</w:t>
      </w:r>
      <w:r>
        <w:rPr>
          <w:sz w:val="24"/>
        </w:rPr>
        <w:tab/>
      </w:r>
      <w:r>
        <w:rPr>
          <w:spacing w:val="-5"/>
          <w:sz w:val="24"/>
        </w:rPr>
        <w:t>52</w:t>
      </w:r>
    </w:p>
    <w:p w14:paraId="7259EF9D">
      <w:pPr>
        <w:pStyle w:val="14"/>
        <w:numPr>
          <w:ilvl w:val="1"/>
          <w:numId w:val="9"/>
        </w:numPr>
        <w:tabs>
          <w:tab w:val="left" w:pos="1353"/>
          <w:tab w:val="left" w:leader="dot" w:pos="8690"/>
        </w:tabs>
        <w:spacing w:before="140" w:after="0" w:line="240" w:lineRule="auto"/>
        <w:ind w:left="1353" w:right="0" w:hanging="360"/>
        <w:jc w:val="left"/>
        <w:rPr>
          <w:sz w:val="24"/>
        </w:rPr>
      </w:pPr>
      <w:r>
        <w:rPr>
          <w:sz w:val="24"/>
        </w:rPr>
        <w:t>Klasifikasi</w:t>
      </w:r>
      <w:r>
        <w:rPr>
          <w:spacing w:val="-1"/>
          <w:sz w:val="24"/>
        </w:rPr>
        <w:t xml:space="preserve"> </w:t>
      </w:r>
      <w:r>
        <w:rPr>
          <w:sz w:val="24"/>
        </w:rPr>
        <w:t>Angket</w:t>
      </w:r>
      <w:r>
        <w:rPr>
          <w:spacing w:val="60"/>
          <w:sz w:val="24"/>
        </w:rPr>
        <w:t xml:space="preserve"> </w:t>
      </w:r>
      <w:r>
        <w:rPr>
          <w:sz w:val="24"/>
        </w:rPr>
        <w:t xml:space="preserve">Motivasi </w:t>
      </w:r>
      <w:r>
        <w:rPr>
          <w:spacing w:val="-2"/>
          <w:sz w:val="24"/>
        </w:rPr>
        <w:t>Belajar</w:t>
      </w:r>
      <w:r>
        <w:rPr>
          <w:sz w:val="24"/>
        </w:rPr>
        <w:tab/>
      </w:r>
      <w:r>
        <w:rPr>
          <w:spacing w:val="-5"/>
          <w:sz w:val="24"/>
        </w:rPr>
        <w:t>53</w:t>
      </w:r>
    </w:p>
    <w:p w14:paraId="631F2B1D">
      <w:pPr>
        <w:pStyle w:val="14"/>
        <w:numPr>
          <w:ilvl w:val="1"/>
          <w:numId w:val="10"/>
        </w:numPr>
        <w:tabs>
          <w:tab w:val="left" w:pos="1353"/>
          <w:tab w:val="left" w:leader="dot" w:pos="8691"/>
        </w:tabs>
        <w:spacing w:before="137" w:after="0" w:line="240" w:lineRule="auto"/>
        <w:ind w:left="1353" w:right="0" w:hanging="360"/>
        <w:jc w:val="left"/>
        <w:rPr>
          <w:sz w:val="24"/>
        </w:rPr>
      </w:pPr>
      <w:r>
        <w:rPr>
          <w:sz w:val="24"/>
        </w:rPr>
        <w:t>Daftar</w:t>
      </w:r>
      <w:r>
        <w:rPr>
          <w:spacing w:val="-3"/>
          <w:sz w:val="24"/>
        </w:rPr>
        <w:t xml:space="preserve"> </w:t>
      </w:r>
      <w:r>
        <w:rPr>
          <w:sz w:val="24"/>
        </w:rPr>
        <w:t>Nama</w:t>
      </w:r>
      <w:r>
        <w:rPr>
          <w:spacing w:val="-2"/>
          <w:sz w:val="24"/>
        </w:rPr>
        <w:t xml:space="preserve"> Validator</w:t>
      </w:r>
      <w:r>
        <w:rPr>
          <w:sz w:val="24"/>
        </w:rPr>
        <w:tab/>
      </w:r>
      <w:r>
        <w:rPr>
          <w:spacing w:val="-5"/>
          <w:sz w:val="24"/>
        </w:rPr>
        <w:t>62</w:t>
      </w:r>
    </w:p>
    <w:p w14:paraId="19C7F22C">
      <w:pPr>
        <w:pStyle w:val="14"/>
        <w:numPr>
          <w:ilvl w:val="1"/>
          <w:numId w:val="10"/>
        </w:numPr>
        <w:tabs>
          <w:tab w:val="left" w:pos="1353"/>
          <w:tab w:val="left" w:leader="dot" w:pos="8690"/>
        </w:tabs>
        <w:spacing w:before="139" w:after="0" w:line="240" w:lineRule="auto"/>
        <w:ind w:left="1353" w:right="0" w:hanging="360"/>
        <w:jc w:val="left"/>
        <w:rPr>
          <w:sz w:val="24"/>
        </w:rPr>
      </w:pPr>
      <w:r>
        <w:rPr>
          <w:sz w:val="24"/>
        </w:rPr>
        <w:t>Hasil</w:t>
      </w:r>
      <w:r>
        <w:rPr>
          <w:spacing w:val="-2"/>
          <w:sz w:val="24"/>
        </w:rPr>
        <w:t xml:space="preserve"> </w:t>
      </w:r>
      <w:r>
        <w:rPr>
          <w:sz w:val="24"/>
        </w:rPr>
        <w:t>Validasi</w:t>
      </w:r>
      <w:r>
        <w:rPr>
          <w:spacing w:val="-1"/>
          <w:sz w:val="24"/>
        </w:rPr>
        <w:t xml:space="preserve"> </w:t>
      </w:r>
      <w:r>
        <w:rPr>
          <w:spacing w:val="-2"/>
          <w:sz w:val="24"/>
        </w:rPr>
        <w:t>Materi</w:t>
      </w:r>
      <w:r>
        <w:rPr>
          <w:sz w:val="24"/>
        </w:rPr>
        <w:tab/>
      </w:r>
      <w:r>
        <w:rPr>
          <w:spacing w:val="-5"/>
          <w:sz w:val="24"/>
        </w:rPr>
        <w:t>62</w:t>
      </w:r>
    </w:p>
    <w:p w14:paraId="03B667F5">
      <w:pPr>
        <w:pStyle w:val="14"/>
        <w:numPr>
          <w:ilvl w:val="1"/>
          <w:numId w:val="10"/>
        </w:numPr>
        <w:tabs>
          <w:tab w:val="left" w:pos="1353"/>
          <w:tab w:val="left" w:leader="dot" w:pos="8691"/>
        </w:tabs>
        <w:spacing w:before="137" w:after="0" w:line="240" w:lineRule="auto"/>
        <w:ind w:left="1353" w:right="0" w:hanging="360"/>
        <w:jc w:val="left"/>
        <w:rPr>
          <w:sz w:val="24"/>
        </w:rPr>
      </w:pPr>
      <w:r>
        <w:rPr>
          <w:sz w:val="24"/>
        </w:rPr>
        <w:t>Hasil</w:t>
      </w:r>
      <w:r>
        <w:rPr>
          <w:spacing w:val="-2"/>
          <w:sz w:val="24"/>
        </w:rPr>
        <w:t xml:space="preserve"> </w:t>
      </w:r>
      <w:r>
        <w:rPr>
          <w:sz w:val="24"/>
        </w:rPr>
        <w:t>Validasi</w:t>
      </w:r>
      <w:r>
        <w:rPr>
          <w:spacing w:val="-2"/>
          <w:sz w:val="24"/>
        </w:rPr>
        <w:t xml:space="preserve"> </w:t>
      </w:r>
      <w:r>
        <w:rPr>
          <w:spacing w:val="-4"/>
          <w:sz w:val="24"/>
        </w:rPr>
        <w:t>Media</w:t>
      </w:r>
      <w:r>
        <w:rPr>
          <w:sz w:val="24"/>
        </w:rPr>
        <w:tab/>
      </w:r>
      <w:r>
        <w:rPr>
          <w:spacing w:val="-5"/>
          <w:sz w:val="24"/>
        </w:rPr>
        <w:t>63</w:t>
      </w:r>
    </w:p>
    <w:p w14:paraId="30C45AB1">
      <w:pPr>
        <w:pStyle w:val="14"/>
        <w:numPr>
          <w:ilvl w:val="1"/>
          <w:numId w:val="10"/>
        </w:numPr>
        <w:tabs>
          <w:tab w:val="left" w:pos="1353"/>
          <w:tab w:val="left" w:leader="dot" w:pos="8691"/>
        </w:tabs>
        <w:spacing w:before="139" w:after="0" w:line="240" w:lineRule="auto"/>
        <w:ind w:left="1353" w:right="0" w:hanging="360"/>
        <w:jc w:val="left"/>
        <w:rPr>
          <w:sz w:val="24"/>
        </w:rPr>
      </w:pPr>
      <w:r>
        <w:rPr>
          <w:sz w:val="24"/>
        </w:rPr>
        <w:t>Hasil</w:t>
      </w:r>
      <w:r>
        <w:rPr>
          <w:spacing w:val="-3"/>
          <w:sz w:val="24"/>
        </w:rPr>
        <w:t xml:space="preserve"> </w:t>
      </w:r>
      <w:r>
        <w:rPr>
          <w:sz w:val="24"/>
        </w:rPr>
        <w:t>Respon</w:t>
      </w:r>
      <w:r>
        <w:rPr>
          <w:spacing w:val="-1"/>
          <w:sz w:val="24"/>
        </w:rPr>
        <w:t xml:space="preserve"> </w:t>
      </w:r>
      <w:r>
        <w:rPr>
          <w:spacing w:val="-4"/>
          <w:sz w:val="24"/>
        </w:rPr>
        <w:t>Guru</w:t>
      </w:r>
      <w:r>
        <w:rPr>
          <w:sz w:val="24"/>
        </w:rPr>
        <w:tab/>
      </w:r>
      <w:r>
        <w:rPr>
          <w:spacing w:val="-5"/>
          <w:sz w:val="24"/>
        </w:rPr>
        <w:t>65</w:t>
      </w:r>
    </w:p>
    <w:p w14:paraId="2EC82328">
      <w:pPr>
        <w:pStyle w:val="14"/>
        <w:numPr>
          <w:ilvl w:val="1"/>
          <w:numId w:val="10"/>
        </w:numPr>
        <w:tabs>
          <w:tab w:val="left" w:pos="1353"/>
          <w:tab w:val="left" w:leader="dot" w:pos="8690"/>
        </w:tabs>
        <w:spacing w:before="137" w:after="0" w:line="240" w:lineRule="auto"/>
        <w:ind w:left="1353" w:right="0" w:hanging="360"/>
        <w:jc w:val="left"/>
        <w:rPr>
          <w:sz w:val="24"/>
        </w:rPr>
      </w:pPr>
      <w:r>
        <w:rPr>
          <w:sz w:val="24"/>
        </w:rPr>
        <w:t>Daftar</w:t>
      </w:r>
      <w:r>
        <w:rPr>
          <w:spacing w:val="-5"/>
          <w:sz w:val="24"/>
        </w:rPr>
        <w:t xml:space="preserve"> </w:t>
      </w:r>
      <w:r>
        <w:rPr>
          <w:sz w:val="24"/>
        </w:rPr>
        <w:t>Nama</w:t>
      </w:r>
      <w:r>
        <w:rPr>
          <w:spacing w:val="-3"/>
          <w:sz w:val="24"/>
        </w:rPr>
        <w:t xml:space="preserve"> </w:t>
      </w:r>
      <w:r>
        <w:rPr>
          <w:spacing w:val="-2"/>
          <w:sz w:val="24"/>
        </w:rPr>
        <w:t>Siswa</w:t>
      </w:r>
      <w:r>
        <w:rPr>
          <w:sz w:val="24"/>
        </w:rPr>
        <w:tab/>
      </w:r>
      <w:r>
        <w:rPr>
          <w:spacing w:val="-5"/>
          <w:sz w:val="24"/>
        </w:rPr>
        <w:t>66</w:t>
      </w:r>
    </w:p>
    <w:p w14:paraId="19859B7B">
      <w:pPr>
        <w:pStyle w:val="14"/>
        <w:numPr>
          <w:ilvl w:val="1"/>
          <w:numId w:val="10"/>
        </w:numPr>
        <w:tabs>
          <w:tab w:val="left" w:pos="1353"/>
          <w:tab w:val="left" w:leader="dot" w:pos="8691"/>
        </w:tabs>
        <w:spacing w:before="139" w:after="0" w:line="240" w:lineRule="auto"/>
        <w:ind w:left="1353" w:right="0" w:hanging="360"/>
        <w:jc w:val="left"/>
        <w:rPr>
          <w:sz w:val="24"/>
        </w:rPr>
      </w:pPr>
      <w:r>
        <w:rPr>
          <w:sz w:val="24"/>
        </w:rPr>
        <w:t>Hasil</w:t>
      </w:r>
      <w:r>
        <w:rPr>
          <w:spacing w:val="-3"/>
          <w:sz w:val="24"/>
        </w:rPr>
        <w:t xml:space="preserve"> </w:t>
      </w:r>
      <w:r>
        <w:rPr>
          <w:sz w:val="24"/>
        </w:rPr>
        <w:t>Angket</w:t>
      </w:r>
      <w:r>
        <w:rPr>
          <w:spacing w:val="-2"/>
          <w:sz w:val="24"/>
        </w:rPr>
        <w:t xml:space="preserve"> </w:t>
      </w:r>
      <w:r>
        <w:rPr>
          <w:sz w:val="24"/>
        </w:rPr>
        <w:t>Respon</w:t>
      </w:r>
      <w:r>
        <w:rPr>
          <w:spacing w:val="1"/>
          <w:sz w:val="24"/>
        </w:rPr>
        <w:t xml:space="preserve"> </w:t>
      </w:r>
      <w:r>
        <w:rPr>
          <w:spacing w:val="-2"/>
          <w:sz w:val="24"/>
        </w:rPr>
        <w:t>Siswa</w:t>
      </w:r>
      <w:r>
        <w:rPr>
          <w:sz w:val="24"/>
        </w:rPr>
        <w:tab/>
      </w:r>
      <w:r>
        <w:rPr>
          <w:spacing w:val="-5"/>
          <w:sz w:val="24"/>
        </w:rPr>
        <w:t>67</w:t>
      </w:r>
    </w:p>
    <w:p w14:paraId="4CD03646">
      <w:pPr>
        <w:pStyle w:val="14"/>
        <w:spacing w:after="0" w:line="240" w:lineRule="auto"/>
        <w:jc w:val="left"/>
        <w:rPr>
          <w:sz w:val="24"/>
        </w:rPr>
        <w:sectPr>
          <w:pgSz w:w="11910" w:h="16840"/>
          <w:pgMar w:top="1920" w:right="1275" w:bottom="1240" w:left="1275" w:header="0" w:footer="1041" w:gutter="0"/>
          <w:cols w:space="720" w:num="1"/>
        </w:sectPr>
      </w:pPr>
    </w:p>
    <w:p w14:paraId="7DE542FF">
      <w:pPr>
        <w:pStyle w:val="6"/>
        <w:spacing w:before="53"/>
      </w:pPr>
    </w:p>
    <w:p w14:paraId="3253F8BF">
      <w:pPr>
        <w:pStyle w:val="2"/>
        <w:ind w:left="566"/>
      </w:pPr>
      <w:bookmarkStart w:id="3" w:name="_TOC_250030"/>
      <w:r>
        <w:t>DAFTAR</w:t>
      </w:r>
      <w:r>
        <w:rPr>
          <w:spacing w:val="-6"/>
        </w:rPr>
        <w:t xml:space="preserve"> </w:t>
      </w:r>
      <w:bookmarkEnd w:id="3"/>
      <w:r>
        <w:rPr>
          <w:spacing w:val="-2"/>
        </w:rPr>
        <w:t>GAMBAR</w:t>
      </w:r>
    </w:p>
    <w:p w14:paraId="64E2AF33">
      <w:pPr>
        <w:pStyle w:val="14"/>
        <w:numPr>
          <w:ilvl w:val="1"/>
          <w:numId w:val="11"/>
        </w:numPr>
        <w:tabs>
          <w:tab w:val="left" w:pos="1353"/>
          <w:tab w:val="right" w:leader="dot" w:pos="8931"/>
        </w:tabs>
        <w:spacing w:before="552" w:after="0" w:line="240" w:lineRule="auto"/>
        <w:ind w:left="1353" w:right="0" w:hanging="360"/>
        <w:jc w:val="left"/>
        <w:rPr>
          <w:sz w:val="24"/>
        </w:rPr>
      </w:pPr>
      <w:r>
        <w:rPr>
          <w:sz w:val="24"/>
        </w:rPr>
        <w:t>Tampilan</w:t>
      </w:r>
      <w:r>
        <w:rPr>
          <w:spacing w:val="-3"/>
          <w:sz w:val="24"/>
        </w:rPr>
        <w:t xml:space="preserve"> </w:t>
      </w:r>
      <w:r>
        <w:rPr>
          <w:sz w:val="24"/>
        </w:rPr>
        <w:t>Awal</w:t>
      </w:r>
      <w:r>
        <w:rPr>
          <w:spacing w:val="-2"/>
          <w:sz w:val="24"/>
        </w:rPr>
        <w:t xml:space="preserve"> GeoGebra</w:t>
      </w:r>
      <w:r>
        <w:rPr>
          <w:sz w:val="24"/>
        </w:rPr>
        <w:tab/>
      </w:r>
      <w:r>
        <w:rPr>
          <w:spacing w:val="-5"/>
          <w:sz w:val="24"/>
        </w:rPr>
        <w:t>29</w:t>
      </w:r>
    </w:p>
    <w:p w14:paraId="49A13E35">
      <w:pPr>
        <w:pStyle w:val="14"/>
        <w:numPr>
          <w:ilvl w:val="1"/>
          <w:numId w:val="11"/>
        </w:numPr>
        <w:tabs>
          <w:tab w:val="left" w:pos="1353"/>
          <w:tab w:val="right" w:leader="dot" w:pos="8931"/>
        </w:tabs>
        <w:spacing w:before="137" w:after="0" w:line="240" w:lineRule="auto"/>
        <w:ind w:left="1353" w:right="0" w:hanging="360"/>
        <w:jc w:val="left"/>
        <w:rPr>
          <w:sz w:val="24"/>
        </w:rPr>
      </w:pPr>
      <w:r>
        <w:rPr>
          <w:sz w:val="24"/>
        </w:rPr>
        <w:t>Tampilan</w:t>
      </w:r>
      <w:r>
        <w:rPr>
          <w:spacing w:val="-2"/>
          <w:sz w:val="24"/>
        </w:rPr>
        <w:t xml:space="preserve"> </w:t>
      </w:r>
      <w:r>
        <w:rPr>
          <w:spacing w:val="-5"/>
          <w:sz w:val="24"/>
        </w:rPr>
        <w:t>3D</w:t>
      </w:r>
      <w:r>
        <w:rPr>
          <w:sz w:val="24"/>
        </w:rPr>
        <w:tab/>
      </w:r>
      <w:r>
        <w:rPr>
          <w:spacing w:val="-5"/>
          <w:sz w:val="24"/>
        </w:rPr>
        <w:t>30</w:t>
      </w:r>
    </w:p>
    <w:p w14:paraId="033056BF">
      <w:pPr>
        <w:pStyle w:val="14"/>
        <w:numPr>
          <w:ilvl w:val="1"/>
          <w:numId w:val="11"/>
        </w:numPr>
        <w:tabs>
          <w:tab w:val="left" w:pos="1353"/>
          <w:tab w:val="right" w:leader="dot" w:pos="8931"/>
        </w:tabs>
        <w:spacing w:before="139" w:after="0" w:line="240" w:lineRule="auto"/>
        <w:ind w:left="1353" w:right="0" w:hanging="360"/>
        <w:jc w:val="left"/>
        <w:rPr>
          <w:sz w:val="24"/>
        </w:rPr>
      </w:pPr>
      <w:r>
        <w:rPr>
          <w:sz w:val="24"/>
        </w:rPr>
        <w:t>Tampilan</w:t>
      </w:r>
      <w:r>
        <w:rPr>
          <w:spacing w:val="-2"/>
          <w:sz w:val="24"/>
        </w:rPr>
        <w:t xml:space="preserve"> Kubus</w:t>
      </w:r>
      <w:r>
        <w:rPr>
          <w:sz w:val="24"/>
        </w:rPr>
        <w:tab/>
      </w:r>
      <w:r>
        <w:rPr>
          <w:spacing w:val="-5"/>
          <w:sz w:val="24"/>
        </w:rPr>
        <w:t>30</w:t>
      </w:r>
    </w:p>
    <w:p w14:paraId="2AA1E32E">
      <w:pPr>
        <w:pStyle w:val="14"/>
        <w:numPr>
          <w:ilvl w:val="1"/>
          <w:numId w:val="11"/>
        </w:numPr>
        <w:tabs>
          <w:tab w:val="left" w:pos="1353"/>
          <w:tab w:val="right" w:leader="dot" w:pos="8931"/>
        </w:tabs>
        <w:spacing w:before="137" w:after="0" w:line="240" w:lineRule="auto"/>
        <w:ind w:left="1353" w:right="0" w:hanging="360"/>
        <w:jc w:val="left"/>
        <w:rPr>
          <w:sz w:val="24"/>
        </w:rPr>
      </w:pPr>
      <w:r>
        <w:rPr>
          <w:sz w:val="24"/>
        </w:rPr>
        <w:t>Menghilangkan</w:t>
      </w:r>
      <w:r>
        <w:rPr>
          <w:spacing w:val="-1"/>
          <w:sz w:val="24"/>
        </w:rPr>
        <w:t xml:space="preserve"> </w:t>
      </w:r>
      <w:r>
        <w:rPr>
          <w:sz w:val="24"/>
        </w:rPr>
        <w:t>Sumbu</w:t>
      </w:r>
      <w:r>
        <w:rPr>
          <w:spacing w:val="-1"/>
          <w:sz w:val="24"/>
        </w:rPr>
        <w:t xml:space="preserve"> </w:t>
      </w:r>
      <w:r>
        <w:rPr>
          <w:sz w:val="24"/>
        </w:rPr>
        <w:t>dan</w:t>
      </w:r>
      <w:r>
        <w:rPr>
          <w:spacing w:val="-1"/>
          <w:sz w:val="24"/>
        </w:rPr>
        <w:t xml:space="preserve"> </w:t>
      </w:r>
      <w:r>
        <w:rPr>
          <w:spacing w:val="-4"/>
          <w:sz w:val="24"/>
        </w:rPr>
        <w:t>Alas</w:t>
      </w:r>
      <w:r>
        <w:rPr>
          <w:sz w:val="24"/>
        </w:rPr>
        <w:tab/>
      </w:r>
      <w:r>
        <w:rPr>
          <w:spacing w:val="-5"/>
          <w:sz w:val="24"/>
        </w:rPr>
        <w:t>30</w:t>
      </w:r>
    </w:p>
    <w:p w14:paraId="61F83CDF">
      <w:pPr>
        <w:pStyle w:val="14"/>
        <w:numPr>
          <w:ilvl w:val="1"/>
          <w:numId w:val="11"/>
        </w:numPr>
        <w:tabs>
          <w:tab w:val="left" w:pos="1353"/>
          <w:tab w:val="right" w:leader="dot" w:pos="8931"/>
        </w:tabs>
        <w:spacing w:before="139" w:after="0" w:line="240" w:lineRule="auto"/>
        <w:ind w:left="1353" w:right="0" w:hanging="360"/>
        <w:jc w:val="left"/>
        <w:rPr>
          <w:sz w:val="24"/>
        </w:rPr>
      </w:pPr>
      <w:r>
        <w:rPr>
          <w:sz w:val="24"/>
        </w:rPr>
        <w:drawing>
          <wp:anchor distT="0" distB="0" distL="0" distR="0" simplePos="0" relativeHeight="251695104" behindDoc="1" locked="0" layoutInCell="1" allowOverlap="1">
            <wp:simplePos x="0" y="0"/>
            <wp:positionH relativeFrom="page">
              <wp:posOffset>1456055</wp:posOffset>
            </wp:positionH>
            <wp:positionV relativeFrom="paragraph">
              <wp:posOffset>111760</wp:posOffset>
            </wp:positionV>
            <wp:extent cx="4667250" cy="4591050"/>
            <wp:effectExtent l="0" t="0" r="0" b="0"/>
            <wp:wrapNone/>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Jaring-jaring</w:t>
      </w:r>
      <w:r>
        <w:rPr>
          <w:spacing w:val="-5"/>
          <w:sz w:val="24"/>
        </w:rPr>
        <w:t xml:space="preserve"> </w:t>
      </w:r>
      <w:r>
        <w:rPr>
          <w:spacing w:val="-2"/>
          <w:sz w:val="24"/>
        </w:rPr>
        <w:t>Kubus</w:t>
      </w:r>
      <w:r>
        <w:rPr>
          <w:sz w:val="24"/>
        </w:rPr>
        <w:tab/>
      </w:r>
      <w:r>
        <w:rPr>
          <w:spacing w:val="-5"/>
          <w:sz w:val="24"/>
        </w:rPr>
        <w:t>31</w:t>
      </w:r>
    </w:p>
    <w:p w14:paraId="57C8C143">
      <w:pPr>
        <w:pStyle w:val="14"/>
        <w:numPr>
          <w:ilvl w:val="1"/>
          <w:numId w:val="11"/>
        </w:numPr>
        <w:tabs>
          <w:tab w:val="left" w:pos="1353"/>
          <w:tab w:val="right" w:leader="dot" w:pos="8931"/>
        </w:tabs>
        <w:spacing w:before="137" w:after="0" w:line="240" w:lineRule="auto"/>
        <w:ind w:left="1353" w:right="0" w:hanging="360"/>
        <w:jc w:val="left"/>
        <w:rPr>
          <w:sz w:val="24"/>
        </w:rPr>
      </w:pPr>
      <w:r>
        <w:rPr>
          <w:sz w:val="24"/>
        </w:rPr>
        <w:t>Animasi</w:t>
      </w:r>
      <w:r>
        <w:rPr>
          <w:spacing w:val="-2"/>
          <w:sz w:val="24"/>
        </w:rPr>
        <w:t xml:space="preserve"> </w:t>
      </w:r>
      <w:r>
        <w:rPr>
          <w:sz w:val="24"/>
        </w:rPr>
        <w:t>jaring-</w:t>
      </w:r>
      <w:r>
        <w:rPr>
          <w:spacing w:val="-2"/>
          <w:sz w:val="24"/>
        </w:rPr>
        <w:t>jaring</w:t>
      </w:r>
      <w:r>
        <w:rPr>
          <w:sz w:val="24"/>
        </w:rPr>
        <w:tab/>
      </w:r>
      <w:r>
        <w:rPr>
          <w:spacing w:val="-5"/>
          <w:sz w:val="24"/>
        </w:rPr>
        <w:t>31</w:t>
      </w:r>
    </w:p>
    <w:p w14:paraId="082B7D36">
      <w:pPr>
        <w:pStyle w:val="14"/>
        <w:numPr>
          <w:ilvl w:val="1"/>
          <w:numId w:val="11"/>
        </w:numPr>
        <w:tabs>
          <w:tab w:val="left" w:pos="1353"/>
          <w:tab w:val="right" w:leader="dot" w:pos="8931"/>
        </w:tabs>
        <w:spacing w:before="140" w:after="0" w:line="240" w:lineRule="auto"/>
        <w:ind w:left="1353" w:right="0" w:hanging="360"/>
        <w:jc w:val="left"/>
        <w:rPr>
          <w:sz w:val="24"/>
        </w:rPr>
      </w:pPr>
      <w:r>
        <w:rPr>
          <w:sz w:val="24"/>
        </w:rPr>
        <w:t>Alas</w:t>
      </w:r>
      <w:r>
        <w:rPr>
          <w:spacing w:val="-2"/>
          <w:sz w:val="24"/>
        </w:rPr>
        <w:t xml:space="preserve"> Balok</w:t>
      </w:r>
      <w:r>
        <w:rPr>
          <w:sz w:val="24"/>
        </w:rPr>
        <w:tab/>
      </w:r>
      <w:r>
        <w:rPr>
          <w:spacing w:val="-5"/>
          <w:sz w:val="24"/>
        </w:rPr>
        <w:t>32</w:t>
      </w:r>
    </w:p>
    <w:p w14:paraId="47C2B377">
      <w:pPr>
        <w:pStyle w:val="14"/>
        <w:numPr>
          <w:ilvl w:val="1"/>
          <w:numId w:val="11"/>
        </w:numPr>
        <w:tabs>
          <w:tab w:val="left" w:pos="1353"/>
          <w:tab w:val="right" w:leader="dot" w:pos="8931"/>
        </w:tabs>
        <w:spacing w:before="136" w:after="0" w:line="240" w:lineRule="auto"/>
        <w:ind w:left="1353" w:right="0" w:hanging="360"/>
        <w:jc w:val="left"/>
        <w:rPr>
          <w:sz w:val="24"/>
        </w:rPr>
      </w:pPr>
      <w:r>
        <w:rPr>
          <w:spacing w:val="-2"/>
          <w:sz w:val="24"/>
        </w:rPr>
        <w:t>Balok</w:t>
      </w:r>
      <w:r>
        <w:rPr>
          <w:sz w:val="24"/>
        </w:rPr>
        <w:tab/>
      </w:r>
      <w:r>
        <w:rPr>
          <w:spacing w:val="-5"/>
          <w:sz w:val="24"/>
        </w:rPr>
        <w:t>32</w:t>
      </w:r>
    </w:p>
    <w:p w14:paraId="70C45906">
      <w:pPr>
        <w:pStyle w:val="14"/>
        <w:numPr>
          <w:ilvl w:val="1"/>
          <w:numId w:val="11"/>
        </w:numPr>
        <w:tabs>
          <w:tab w:val="left" w:pos="1353"/>
          <w:tab w:val="right" w:leader="dot" w:pos="8931"/>
        </w:tabs>
        <w:spacing w:before="140" w:after="0" w:line="240" w:lineRule="auto"/>
        <w:ind w:left="1353" w:right="0" w:hanging="360"/>
        <w:jc w:val="left"/>
        <w:rPr>
          <w:sz w:val="24"/>
        </w:rPr>
      </w:pPr>
      <w:r>
        <w:rPr>
          <w:sz w:val="24"/>
        </w:rPr>
        <w:t xml:space="preserve">Animasi </w:t>
      </w:r>
      <w:r>
        <w:rPr>
          <w:spacing w:val="-2"/>
          <w:sz w:val="24"/>
        </w:rPr>
        <w:t>Balok</w:t>
      </w:r>
      <w:r>
        <w:rPr>
          <w:sz w:val="24"/>
        </w:rPr>
        <w:tab/>
      </w:r>
      <w:r>
        <w:rPr>
          <w:spacing w:val="-5"/>
          <w:sz w:val="24"/>
        </w:rPr>
        <w:t>33</w:t>
      </w:r>
    </w:p>
    <w:p w14:paraId="50AC6CCF">
      <w:pPr>
        <w:pStyle w:val="14"/>
        <w:numPr>
          <w:ilvl w:val="1"/>
          <w:numId w:val="12"/>
        </w:numPr>
        <w:tabs>
          <w:tab w:val="left" w:pos="1353"/>
          <w:tab w:val="right" w:leader="dot" w:pos="8931"/>
        </w:tabs>
        <w:spacing w:before="136" w:after="0" w:line="240" w:lineRule="auto"/>
        <w:ind w:left="1353" w:right="0" w:hanging="360"/>
        <w:jc w:val="left"/>
        <w:rPr>
          <w:sz w:val="24"/>
        </w:rPr>
      </w:pPr>
      <w:r>
        <w:rPr>
          <w:sz w:val="24"/>
        </w:rPr>
        <w:t>Tampilan</w:t>
      </w:r>
      <w:r>
        <w:rPr>
          <w:spacing w:val="-3"/>
          <w:sz w:val="24"/>
        </w:rPr>
        <w:t xml:space="preserve"> </w:t>
      </w:r>
      <w:r>
        <w:rPr>
          <w:sz w:val="24"/>
        </w:rPr>
        <w:t>Awal</w:t>
      </w:r>
      <w:r>
        <w:rPr>
          <w:spacing w:val="-2"/>
          <w:sz w:val="24"/>
        </w:rPr>
        <w:t xml:space="preserve"> GeoGebra</w:t>
      </w:r>
      <w:r>
        <w:rPr>
          <w:sz w:val="24"/>
        </w:rPr>
        <w:tab/>
      </w:r>
      <w:r>
        <w:rPr>
          <w:spacing w:val="-5"/>
          <w:sz w:val="24"/>
        </w:rPr>
        <w:t>59</w:t>
      </w:r>
    </w:p>
    <w:p w14:paraId="55E7C2E6">
      <w:pPr>
        <w:pStyle w:val="14"/>
        <w:numPr>
          <w:ilvl w:val="1"/>
          <w:numId w:val="12"/>
        </w:numPr>
        <w:tabs>
          <w:tab w:val="left" w:pos="1353"/>
          <w:tab w:val="right" w:leader="dot" w:pos="8931"/>
        </w:tabs>
        <w:spacing w:before="140" w:after="0" w:line="240" w:lineRule="auto"/>
        <w:ind w:left="1353" w:right="0" w:hanging="360"/>
        <w:jc w:val="left"/>
        <w:rPr>
          <w:sz w:val="24"/>
        </w:rPr>
      </w:pPr>
      <w:r>
        <w:rPr>
          <w:sz w:val="24"/>
        </w:rPr>
        <w:t>Tampilan</w:t>
      </w:r>
      <w:r>
        <w:rPr>
          <w:spacing w:val="-2"/>
          <w:sz w:val="24"/>
        </w:rPr>
        <w:t xml:space="preserve"> </w:t>
      </w:r>
      <w:r>
        <w:rPr>
          <w:sz w:val="24"/>
        </w:rPr>
        <w:t>GeoGebra</w:t>
      </w:r>
      <w:r>
        <w:rPr>
          <w:spacing w:val="-2"/>
          <w:sz w:val="24"/>
        </w:rPr>
        <w:t xml:space="preserve"> </w:t>
      </w:r>
      <w:r>
        <w:rPr>
          <w:sz w:val="24"/>
        </w:rPr>
        <w:t>setelah</w:t>
      </w:r>
      <w:r>
        <w:rPr>
          <w:spacing w:val="-2"/>
          <w:sz w:val="24"/>
        </w:rPr>
        <w:t xml:space="preserve"> dikembangkan</w:t>
      </w:r>
      <w:r>
        <w:rPr>
          <w:sz w:val="24"/>
        </w:rPr>
        <w:tab/>
      </w:r>
      <w:r>
        <w:rPr>
          <w:spacing w:val="-5"/>
          <w:sz w:val="24"/>
        </w:rPr>
        <w:t>59</w:t>
      </w:r>
    </w:p>
    <w:p w14:paraId="506730F4">
      <w:pPr>
        <w:pStyle w:val="14"/>
        <w:numPr>
          <w:ilvl w:val="1"/>
          <w:numId w:val="12"/>
        </w:numPr>
        <w:tabs>
          <w:tab w:val="left" w:pos="1353"/>
          <w:tab w:val="right" w:leader="dot" w:pos="8931"/>
        </w:tabs>
        <w:spacing w:before="137" w:after="0" w:line="240" w:lineRule="auto"/>
        <w:ind w:left="1353" w:right="0" w:hanging="360"/>
        <w:jc w:val="left"/>
        <w:rPr>
          <w:sz w:val="24"/>
        </w:rPr>
      </w:pPr>
      <w:r>
        <w:rPr>
          <w:sz w:val="24"/>
        </w:rPr>
        <w:t>Tampilan</w:t>
      </w:r>
      <w:r>
        <w:rPr>
          <w:spacing w:val="-3"/>
          <w:sz w:val="24"/>
        </w:rPr>
        <w:t xml:space="preserve"> </w:t>
      </w:r>
      <w:r>
        <w:rPr>
          <w:sz w:val="24"/>
        </w:rPr>
        <w:t>Materi di Media</w:t>
      </w:r>
      <w:r>
        <w:rPr>
          <w:spacing w:val="-1"/>
          <w:sz w:val="24"/>
        </w:rPr>
        <w:t xml:space="preserve"> </w:t>
      </w:r>
      <w:r>
        <w:rPr>
          <w:spacing w:val="-2"/>
          <w:sz w:val="24"/>
        </w:rPr>
        <w:t>GeoGebra</w:t>
      </w:r>
      <w:r>
        <w:rPr>
          <w:sz w:val="24"/>
        </w:rPr>
        <w:tab/>
      </w:r>
      <w:r>
        <w:rPr>
          <w:spacing w:val="-5"/>
          <w:sz w:val="24"/>
        </w:rPr>
        <w:t>60</w:t>
      </w:r>
    </w:p>
    <w:p w14:paraId="797F6822">
      <w:pPr>
        <w:pStyle w:val="14"/>
        <w:numPr>
          <w:ilvl w:val="1"/>
          <w:numId w:val="12"/>
        </w:numPr>
        <w:tabs>
          <w:tab w:val="left" w:pos="1353"/>
          <w:tab w:val="right" w:leader="dot" w:pos="8931"/>
        </w:tabs>
        <w:spacing w:before="139" w:after="0" w:line="240" w:lineRule="auto"/>
        <w:ind w:left="1353" w:right="0" w:hanging="360"/>
        <w:jc w:val="left"/>
        <w:rPr>
          <w:sz w:val="24"/>
        </w:rPr>
      </w:pPr>
      <w:r>
        <w:rPr>
          <w:sz w:val="24"/>
        </w:rPr>
        <w:t>Tampilan</w:t>
      </w:r>
      <w:r>
        <w:rPr>
          <w:spacing w:val="-4"/>
          <w:sz w:val="24"/>
        </w:rPr>
        <w:t xml:space="preserve"> </w:t>
      </w:r>
      <w:r>
        <w:rPr>
          <w:sz w:val="24"/>
        </w:rPr>
        <w:t>soal</w:t>
      </w:r>
      <w:r>
        <w:rPr>
          <w:spacing w:val="-1"/>
          <w:sz w:val="24"/>
        </w:rPr>
        <w:t xml:space="preserve"> </w:t>
      </w:r>
      <w:r>
        <w:rPr>
          <w:sz w:val="24"/>
        </w:rPr>
        <w:t>pada</w:t>
      </w:r>
      <w:r>
        <w:rPr>
          <w:spacing w:val="-1"/>
          <w:sz w:val="24"/>
        </w:rPr>
        <w:t xml:space="preserve"> </w:t>
      </w:r>
      <w:r>
        <w:rPr>
          <w:spacing w:val="-2"/>
          <w:sz w:val="24"/>
        </w:rPr>
        <w:t>materi</w:t>
      </w:r>
      <w:r>
        <w:rPr>
          <w:sz w:val="24"/>
        </w:rPr>
        <w:tab/>
      </w:r>
      <w:r>
        <w:rPr>
          <w:spacing w:val="-5"/>
          <w:sz w:val="24"/>
        </w:rPr>
        <w:t>61</w:t>
      </w:r>
    </w:p>
    <w:p w14:paraId="0642FD9A">
      <w:pPr>
        <w:pStyle w:val="14"/>
        <w:numPr>
          <w:ilvl w:val="1"/>
          <w:numId w:val="12"/>
        </w:numPr>
        <w:tabs>
          <w:tab w:val="left" w:pos="1353"/>
          <w:tab w:val="right" w:leader="dot" w:pos="8931"/>
        </w:tabs>
        <w:spacing w:before="137" w:after="0" w:line="240" w:lineRule="auto"/>
        <w:ind w:left="1353" w:right="0" w:hanging="360"/>
        <w:jc w:val="left"/>
        <w:rPr>
          <w:sz w:val="24"/>
        </w:rPr>
      </w:pPr>
      <w:r>
        <w:rPr>
          <w:sz w:val="24"/>
        </w:rPr>
        <w:t>Tampilan</w:t>
      </w:r>
      <w:r>
        <w:rPr>
          <w:spacing w:val="-2"/>
          <w:sz w:val="24"/>
        </w:rPr>
        <w:t xml:space="preserve"> </w:t>
      </w:r>
      <w:r>
        <w:rPr>
          <w:sz w:val="24"/>
        </w:rPr>
        <w:t>setelah</w:t>
      </w:r>
      <w:r>
        <w:rPr>
          <w:spacing w:val="-1"/>
          <w:sz w:val="24"/>
        </w:rPr>
        <w:t xml:space="preserve"> </w:t>
      </w:r>
      <w:r>
        <w:rPr>
          <w:sz w:val="24"/>
        </w:rPr>
        <w:t>menggunakan</w:t>
      </w:r>
      <w:r>
        <w:rPr>
          <w:spacing w:val="-2"/>
          <w:sz w:val="24"/>
        </w:rPr>
        <w:t xml:space="preserve"> </w:t>
      </w:r>
      <w:r>
        <w:rPr>
          <w:sz w:val="24"/>
        </w:rPr>
        <w:t>tombol</w:t>
      </w:r>
      <w:r>
        <w:rPr>
          <w:spacing w:val="-1"/>
          <w:sz w:val="24"/>
        </w:rPr>
        <w:t xml:space="preserve"> </w:t>
      </w:r>
      <w:r>
        <w:rPr>
          <w:spacing w:val="-4"/>
          <w:sz w:val="24"/>
        </w:rPr>
        <w:t>“cek”</w:t>
      </w:r>
      <w:r>
        <w:rPr>
          <w:sz w:val="24"/>
        </w:rPr>
        <w:tab/>
      </w:r>
      <w:r>
        <w:rPr>
          <w:spacing w:val="-5"/>
          <w:sz w:val="24"/>
        </w:rPr>
        <w:t>61</w:t>
      </w:r>
    </w:p>
    <w:p w14:paraId="4DC8CCCC">
      <w:pPr>
        <w:pStyle w:val="14"/>
        <w:spacing w:after="0" w:line="240" w:lineRule="auto"/>
        <w:jc w:val="left"/>
        <w:rPr>
          <w:sz w:val="24"/>
        </w:rPr>
        <w:sectPr>
          <w:pgSz w:w="11910" w:h="16840"/>
          <w:pgMar w:top="1920" w:right="1275" w:bottom="1240" w:left="1275" w:header="0" w:footer="1041" w:gutter="0"/>
          <w:cols w:space="720" w:num="1"/>
        </w:sectPr>
      </w:pPr>
    </w:p>
    <w:p w14:paraId="1BC36B56">
      <w:pPr>
        <w:pStyle w:val="2"/>
        <w:spacing w:before="329"/>
        <w:ind w:left="563"/>
      </w:pPr>
      <w:r>
        <w:t>DAFTAR</w:t>
      </w:r>
      <w:r>
        <w:rPr>
          <w:spacing w:val="-6"/>
        </w:rPr>
        <w:t xml:space="preserve"> </w:t>
      </w:r>
      <w:r>
        <w:rPr>
          <w:spacing w:val="-2"/>
        </w:rPr>
        <w:t>LAMPIRAN</w:t>
      </w:r>
    </w:p>
    <w:p w14:paraId="4BA1D08D">
      <w:pPr>
        <w:pStyle w:val="6"/>
        <w:tabs>
          <w:tab w:val="left" w:leader="dot" w:pos="8571"/>
        </w:tabs>
        <w:spacing w:before="828"/>
        <w:ind w:left="993"/>
      </w:pPr>
      <w:r>
        <w:t>Lampiran</w:t>
      </w:r>
      <w:r>
        <w:rPr>
          <w:spacing w:val="-4"/>
        </w:rPr>
        <w:t xml:space="preserve"> </w:t>
      </w:r>
      <w:r>
        <w:t>1 Instrumen</w:t>
      </w:r>
      <w:r>
        <w:rPr>
          <w:spacing w:val="-2"/>
        </w:rPr>
        <w:t xml:space="preserve"> </w:t>
      </w:r>
      <w:r>
        <w:t>Lembar</w:t>
      </w:r>
      <w:r>
        <w:rPr>
          <w:spacing w:val="-4"/>
        </w:rPr>
        <w:t xml:space="preserve"> </w:t>
      </w:r>
      <w:r>
        <w:t>Validasi</w:t>
      </w:r>
      <w:r>
        <w:rPr>
          <w:spacing w:val="-2"/>
        </w:rPr>
        <w:t xml:space="preserve"> </w:t>
      </w:r>
      <w:r>
        <w:t>Ahli</w:t>
      </w:r>
      <w:r>
        <w:rPr>
          <w:spacing w:val="-1"/>
        </w:rPr>
        <w:t xml:space="preserve"> </w:t>
      </w:r>
      <w:r>
        <w:rPr>
          <w:spacing w:val="-4"/>
        </w:rPr>
        <w:t>Media</w:t>
      </w:r>
      <w:r>
        <w:tab/>
      </w:r>
      <w:r>
        <w:rPr>
          <w:spacing w:val="-5"/>
        </w:rPr>
        <w:t>108</w:t>
      </w:r>
    </w:p>
    <w:p w14:paraId="1C558367">
      <w:pPr>
        <w:pStyle w:val="6"/>
        <w:tabs>
          <w:tab w:val="left" w:leader="dot" w:pos="8571"/>
        </w:tabs>
        <w:spacing w:before="276"/>
        <w:ind w:left="993"/>
      </w:pPr>
      <w:r>
        <w:t>Lampiran</w:t>
      </w:r>
      <w:r>
        <w:rPr>
          <w:spacing w:val="-2"/>
        </w:rPr>
        <w:t xml:space="preserve"> </w:t>
      </w:r>
      <w:r>
        <w:t>2 Instrumen</w:t>
      </w:r>
      <w:r>
        <w:rPr>
          <w:spacing w:val="-2"/>
        </w:rPr>
        <w:t xml:space="preserve"> </w:t>
      </w:r>
      <w:r>
        <w:t>Lembar</w:t>
      </w:r>
      <w:r>
        <w:rPr>
          <w:spacing w:val="-4"/>
        </w:rPr>
        <w:t xml:space="preserve"> </w:t>
      </w:r>
      <w:r>
        <w:t>Validasi</w:t>
      </w:r>
      <w:r>
        <w:rPr>
          <w:spacing w:val="-2"/>
        </w:rPr>
        <w:t xml:space="preserve"> </w:t>
      </w:r>
      <w:r>
        <w:t>Ahli</w:t>
      </w:r>
      <w:r>
        <w:rPr>
          <w:spacing w:val="-1"/>
        </w:rPr>
        <w:t xml:space="preserve"> </w:t>
      </w:r>
      <w:r>
        <w:rPr>
          <w:spacing w:val="-2"/>
        </w:rPr>
        <w:t>Materi</w:t>
      </w:r>
      <w:r>
        <w:tab/>
      </w:r>
      <w:r>
        <w:rPr>
          <w:spacing w:val="-5"/>
        </w:rPr>
        <w:t>112</w:t>
      </w:r>
    </w:p>
    <w:p w14:paraId="275C9054">
      <w:pPr>
        <w:pStyle w:val="6"/>
        <w:tabs>
          <w:tab w:val="left" w:leader="dot" w:pos="8571"/>
        </w:tabs>
        <w:spacing w:before="276"/>
        <w:ind w:left="993"/>
      </w:pPr>
      <w:r>
        <w:drawing>
          <wp:anchor distT="0" distB="0" distL="0" distR="0" simplePos="0" relativeHeight="251695104" behindDoc="1" locked="0" layoutInCell="1" allowOverlap="1">
            <wp:simplePos x="0" y="0"/>
            <wp:positionH relativeFrom="page">
              <wp:posOffset>1456055</wp:posOffset>
            </wp:positionH>
            <wp:positionV relativeFrom="paragraph">
              <wp:posOffset>374015</wp:posOffset>
            </wp:positionV>
            <wp:extent cx="4667250" cy="4591050"/>
            <wp:effectExtent l="0" t="0" r="0" b="0"/>
            <wp:wrapNone/>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8" cstate="print"/>
                    <a:stretch>
                      <a:fillRect/>
                    </a:stretch>
                  </pic:blipFill>
                  <pic:spPr>
                    <a:xfrm>
                      <a:off x="0" y="0"/>
                      <a:ext cx="4667249" cy="4591049"/>
                    </a:xfrm>
                    <a:prstGeom prst="rect">
                      <a:avLst/>
                    </a:prstGeom>
                  </pic:spPr>
                </pic:pic>
              </a:graphicData>
            </a:graphic>
          </wp:anchor>
        </w:drawing>
      </w:r>
      <w:r>
        <w:t>Lampiran</w:t>
      </w:r>
      <w:r>
        <w:rPr>
          <w:spacing w:val="-2"/>
        </w:rPr>
        <w:t xml:space="preserve"> </w:t>
      </w:r>
      <w:r>
        <w:t>3 Instrumen</w:t>
      </w:r>
      <w:r>
        <w:rPr>
          <w:spacing w:val="-2"/>
        </w:rPr>
        <w:t xml:space="preserve"> </w:t>
      </w:r>
      <w:r>
        <w:t>Lembar</w:t>
      </w:r>
      <w:r>
        <w:rPr>
          <w:spacing w:val="-4"/>
        </w:rPr>
        <w:t xml:space="preserve"> </w:t>
      </w:r>
      <w:r>
        <w:t>Respon</w:t>
      </w:r>
      <w:r>
        <w:rPr>
          <w:spacing w:val="-1"/>
        </w:rPr>
        <w:t xml:space="preserve"> </w:t>
      </w:r>
      <w:r>
        <w:rPr>
          <w:spacing w:val="-4"/>
        </w:rPr>
        <w:t>Guru</w:t>
      </w:r>
      <w:r>
        <w:tab/>
      </w:r>
      <w:r>
        <w:rPr>
          <w:spacing w:val="-5"/>
        </w:rPr>
        <w:t>116</w:t>
      </w:r>
    </w:p>
    <w:p w14:paraId="7AE8EEDA">
      <w:pPr>
        <w:pStyle w:val="6"/>
        <w:tabs>
          <w:tab w:val="left" w:leader="dot" w:pos="8571"/>
        </w:tabs>
        <w:spacing w:before="277"/>
        <w:ind w:left="993"/>
      </w:pPr>
      <w:r>
        <w:t>Lampiran</w:t>
      </w:r>
      <w:r>
        <w:rPr>
          <w:spacing w:val="-2"/>
        </w:rPr>
        <w:t xml:space="preserve"> </w:t>
      </w:r>
      <w:r>
        <w:t>4</w:t>
      </w:r>
      <w:r>
        <w:rPr>
          <w:spacing w:val="-1"/>
        </w:rPr>
        <w:t xml:space="preserve"> </w:t>
      </w:r>
      <w:r>
        <w:t>Instrumen</w:t>
      </w:r>
      <w:r>
        <w:rPr>
          <w:spacing w:val="-2"/>
        </w:rPr>
        <w:t xml:space="preserve"> </w:t>
      </w:r>
      <w:r>
        <w:t>Lembar</w:t>
      </w:r>
      <w:r>
        <w:rPr>
          <w:spacing w:val="-3"/>
        </w:rPr>
        <w:t xml:space="preserve"> </w:t>
      </w:r>
      <w:r>
        <w:t>Angket</w:t>
      </w:r>
      <w:r>
        <w:rPr>
          <w:spacing w:val="-2"/>
        </w:rPr>
        <w:t xml:space="preserve"> Siswa</w:t>
      </w:r>
      <w:r>
        <w:tab/>
      </w:r>
      <w:r>
        <w:rPr>
          <w:spacing w:val="-5"/>
        </w:rPr>
        <w:t>122</w:t>
      </w:r>
    </w:p>
    <w:p w14:paraId="2CD847D9">
      <w:pPr>
        <w:pStyle w:val="6"/>
        <w:tabs>
          <w:tab w:val="left" w:leader="dot" w:pos="8571"/>
        </w:tabs>
        <w:spacing w:before="276"/>
        <w:ind w:left="993"/>
      </w:pPr>
      <w:r>
        <w:t>Lampiran</w:t>
      </w:r>
      <w:r>
        <w:rPr>
          <w:spacing w:val="-2"/>
        </w:rPr>
        <w:t xml:space="preserve"> </w:t>
      </w:r>
      <w:r>
        <w:t>5</w:t>
      </w:r>
      <w:r>
        <w:rPr>
          <w:spacing w:val="-2"/>
        </w:rPr>
        <w:t xml:space="preserve"> Dokumentasi</w:t>
      </w:r>
      <w:r>
        <w:tab/>
      </w:r>
      <w:r>
        <w:rPr>
          <w:spacing w:val="-5"/>
        </w:rPr>
        <w:t>124</w:t>
      </w:r>
    </w:p>
    <w:p w14:paraId="06D639F3">
      <w:pPr>
        <w:pStyle w:val="6"/>
        <w:spacing w:after="0"/>
        <w:sectPr>
          <w:pgSz w:w="11910" w:h="16840"/>
          <w:pgMar w:top="1920" w:right="1275" w:bottom="1240" w:left="1275" w:header="0" w:footer="1041" w:gutter="0"/>
          <w:cols w:space="720" w:num="1"/>
        </w:sectPr>
      </w:pPr>
    </w:p>
    <w:p w14:paraId="59E72110">
      <w:pPr>
        <w:pStyle w:val="6"/>
        <w:spacing w:before="53"/>
      </w:pPr>
    </w:p>
    <w:p w14:paraId="60699889">
      <w:pPr>
        <w:pStyle w:val="2"/>
        <w:spacing w:line="652" w:lineRule="auto"/>
        <w:ind w:left="4027" w:right="3461" w:firstLine="1"/>
      </w:pPr>
      <w:bookmarkStart w:id="4" w:name="_TOC_250029"/>
      <w:r>
        <w:t xml:space="preserve">BAB I </w:t>
      </w:r>
      <w:bookmarkEnd w:id="4"/>
      <w:r>
        <w:rPr>
          <w:spacing w:val="-2"/>
        </w:rPr>
        <w:t>PENDAHULUAN</w:t>
      </w:r>
    </w:p>
    <w:p w14:paraId="403F5E97">
      <w:pPr>
        <w:pStyle w:val="3"/>
        <w:numPr>
          <w:ilvl w:val="1"/>
          <w:numId w:val="13"/>
        </w:numPr>
        <w:tabs>
          <w:tab w:val="left" w:pos="1353"/>
        </w:tabs>
        <w:spacing w:before="3" w:after="0" w:line="240" w:lineRule="auto"/>
        <w:ind w:left="1353" w:right="0" w:hanging="360"/>
        <w:jc w:val="left"/>
      </w:pPr>
      <w:bookmarkStart w:id="5" w:name="_TOC_250028"/>
      <w:r>
        <w:t>Latar</w:t>
      </w:r>
      <w:r>
        <w:rPr>
          <w:spacing w:val="-4"/>
        </w:rPr>
        <w:t xml:space="preserve"> </w:t>
      </w:r>
      <w:r>
        <w:t>Belakang</w:t>
      </w:r>
      <w:r>
        <w:rPr>
          <w:spacing w:val="-1"/>
        </w:rPr>
        <w:t xml:space="preserve"> </w:t>
      </w:r>
      <w:bookmarkEnd w:id="5"/>
      <w:r>
        <w:rPr>
          <w:spacing w:val="-2"/>
        </w:rPr>
        <w:t>Penelitian</w:t>
      </w:r>
    </w:p>
    <w:p w14:paraId="6A028BB4">
      <w:pPr>
        <w:pStyle w:val="6"/>
        <w:rPr>
          <w:b/>
        </w:rPr>
      </w:pPr>
    </w:p>
    <w:p w14:paraId="0815C77B">
      <w:pPr>
        <w:pStyle w:val="6"/>
        <w:spacing w:line="480" w:lineRule="auto"/>
        <w:ind w:left="1353" w:right="424" w:firstLine="360"/>
        <w:jc w:val="both"/>
      </w:pPr>
      <w:r>
        <w:drawing>
          <wp:anchor distT="0" distB="0" distL="0" distR="0" simplePos="0" relativeHeight="251696128" behindDoc="1" locked="0" layoutInCell="1" allowOverlap="1">
            <wp:simplePos x="0" y="0"/>
            <wp:positionH relativeFrom="page">
              <wp:posOffset>1456055</wp:posOffset>
            </wp:positionH>
            <wp:positionV relativeFrom="paragraph">
              <wp:posOffset>295275</wp:posOffset>
            </wp:positionV>
            <wp:extent cx="4667250" cy="4591050"/>
            <wp:effectExtent l="0" t="0" r="0" b="0"/>
            <wp:wrapNone/>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8" cstate="print"/>
                    <a:stretch>
                      <a:fillRect/>
                    </a:stretch>
                  </pic:blipFill>
                  <pic:spPr>
                    <a:xfrm>
                      <a:off x="0" y="0"/>
                      <a:ext cx="4667249" cy="4591049"/>
                    </a:xfrm>
                    <a:prstGeom prst="rect">
                      <a:avLst/>
                    </a:prstGeom>
                  </pic:spPr>
                </pic:pic>
              </a:graphicData>
            </a:graphic>
          </wp:anchor>
        </w:drawing>
      </w:r>
      <w:r>
        <w:t>Pendidikan memegang peran sentral dalam pembangunan bangsa karena melalui pendidikan dapat dibentuk sumber daya manusia yang cerdas, terampil, dan berkualitas. Generasi yang berpendidikan mampu menghadapi tantangan global serta mendorong kemajuan bangsa. Oleh karena itu, kualitas pendidikan menjadi penentu utama daya saing suatu negara (Septiana Sitorus &amp; Sujarwo, 2021). Pendidikan merupakan sebuah proses dalam kehidupan manusia sebagai sarana untuk mendapatkan ilmu pengetahuan yang kelak</w:t>
      </w:r>
      <w:r>
        <w:rPr>
          <w:spacing w:val="40"/>
        </w:rPr>
        <w:t xml:space="preserve"> </w:t>
      </w:r>
      <w:r>
        <w:t>akan</w:t>
      </w:r>
      <w:r>
        <w:rPr>
          <w:spacing w:val="-4"/>
        </w:rPr>
        <w:t xml:space="preserve"> </w:t>
      </w:r>
      <w:r>
        <w:t>berguna</w:t>
      </w:r>
      <w:r>
        <w:rPr>
          <w:spacing w:val="-5"/>
        </w:rPr>
        <w:t xml:space="preserve"> </w:t>
      </w:r>
      <w:r>
        <w:t>untuk</w:t>
      </w:r>
      <w:r>
        <w:rPr>
          <w:spacing w:val="-4"/>
        </w:rPr>
        <w:t xml:space="preserve"> </w:t>
      </w:r>
      <w:r>
        <w:t>menopang</w:t>
      </w:r>
      <w:r>
        <w:rPr>
          <w:spacing w:val="-4"/>
        </w:rPr>
        <w:t xml:space="preserve"> </w:t>
      </w:r>
      <w:r>
        <w:t>kehidupan</w:t>
      </w:r>
      <w:r>
        <w:rPr>
          <w:spacing w:val="-4"/>
        </w:rPr>
        <w:t xml:space="preserve"> </w:t>
      </w:r>
      <w:r>
        <w:t>di</w:t>
      </w:r>
      <w:r>
        <w:rPr>
          <w:spacing w:val="-2"/>
        </w:rPr>
        <w:t xml:space="preserve"> </w:t>
      </w:r>
      <w:r>
        <w:t>masa</w:t>
      </w:r>
      <w:r>
        <w:rPr>
          <w:spacing w:val="-3"/>
        </w:rPr>
        <w:t xml:space="preserve"> </w:t>
      </w:r>
      <w:r>
        <w:t>yang</w:t>
      </w:r>
      <w:r>
        <w:rPr>
          <w:spacing w:val="-4"/>
        </w:rPr>
        <w:t xml:space="preserve"> </w:t>
      </w:r>
      <w:r>
        <w:t>akan</w:t>
      </w:r>
      <w:r>
        <w:rPr>
          <w:spacing w:val="-4"/>
        </w:rPr>
        <w:t xml:space="preserve"> </w:t>
      </w:r>
      <w:r>
        <w:t>datang</w:t>
      </w:r>
      <w:r>
        <w:rPr>
          <w:spacing w:val="-3"/>
        </w:rPr>
        <w:t xml:space="preserve"> </w:t>
      </w:r>
      <w:r>
        <w:t>(Rangkuti &amp; Sukmawarti, 2022;594).</w:t>
      </w:r>
    </w:p>
    <w:p w14:paraId="7580A47B">
      <w:pPr>
        <w:pStyle w:val="6"/>
        <w:spacing w:line="480" w:lineRule="auto"/>
        <w:ind w:left="1353" w:right="423" w:firstLine="360"/>
        <w:jc w:val="both"/>
      </w:pPr>
      <w:r>
        <w:t>Untuk mencapai pendidikan yang berkualitas, proses pembelajaran harus dirancang secara efektif dengan mempertimbangkan berbagai komponen pendukung. Guru memegang peranan penting dalam menciptakan pembelajaran yang aktif, menarik, dan bermakna, termasuk dalam mata pelajaran Matematika. Matematika sebagai ilmu dasar berperan besar dalam mengembangkan kemampuan berpikir logis, analitis, sistematis, serta keterampilan pemecahan masalah. Namun, kenyataannya matematika masih dianggap sulit dan menakutkan oleh sebagian besar siswa, yang berdampak pada rendahnya motivasi dan pemahaman mereka. Salah satu materi yang menantang adalah bangun ruang, khususnya kubus dan balok, yang membutuhkan</w:t>
      </w:r>
      <w:r>
        <w:rPr>
          <w:spacing w:val="32"/>
        </w:rPr>
        <w:t xml:space="preserve">  </w:t>
      </w:r>
      <w:r>
        <w:t>kemampuan</w:t>
      </w:r>
      <w:r>
        <w:rPr>
          <w:spacing w:val="33"/>
        </w:rPr>
        <w:t xml:space="preserve">  </w:t>
      </w:r>
      <w:r>
        <w:t>spasial</w:t>
      </w:r>
      <w:r>
        <w:rPr>
          <w:spacing w:val="35"/>
        </w:rPr>
        <w:t xml:space="preserve">  </w:t>
      </w:r>
      <w:r>
        <w:t>dan</w:t>
      </w:r>
      <w:r>
        <w:rPr>
          <w:spacing w:val="32"/>
        </w:rPr>
        <w:t xml:space="preserve">  </w:t>
      </w:r>
      <w:r>
        <w:t>imajinasi</w:t>
      </w:r>
      <w:r>
        <w:rPr>
          <w:spacing w:val="34"/>
        </w:rPr>
        <w:t xml:space="preserve">  </w:t>
      </w:r>
      <w:r>
        <w:t>bentuk</w:t>
      </w:r>
      <w:r>
        <w:rPr>
          <w:spacing w:val="33"/>
        </w:rPr>
        <w:t xml:space="preserve">  </w:t>
      </w:r>
      <w:r>
        <w:t>tiga</w:t>
      </w:r>
      <w:r>
        <w:rPr>
          <w:spacing w:val="34"/>
        </w:rPr>
        <w:t xml:space="preserve">  </w:t>
      </w:r>
      <w:r>
        <w:rPr>
          <w:spacing w:val="-2"/>
        </w:rPr>
        <w:t>dimensi.</w:t>
      </w:r>
    </w:p>
    <w:p w14:paraId="71F4B4BA">
      <w:pPr>
        <w:pStyle w:val="6"/>
        <w:spacing w:after="0" w:line="480" w:lineRule="auto"/>
        <w:jc w:val="both"/>
        <w:sectPr>
          <w:footerReference r:id="rId6" w:type="default"/>
          <w:pgSz w:w="11910" w:h="16840"/>
          <w:pgMar w:top="1920" w:right="1275" w:bottom="1240" w:left="1275" w:header="0" w:footer="1041" w:gutter="0"/>
          <w:pgNumType w:start="1"/>
          <w:cols w:space="720" w:num="1"/>
        </w:sectPr>
      </w:pPr>
    </w:p>
    <w:p w14:paraId="5F8B4774">
      <w:pPr>
        <w:pStyle w:val="6"/>
        <w:spacing w:before="53"/>
      </w:pPr>
    </w:p>
    <w:p w14:paraId="5673221E">
      <w:pPr>
        <w:pStyle w:val="6"/>
        <w:spacing w:line="480" w:lineRule="auto"/>
        <w:ind w:left="1353" w:right="422"/>
        <w:jc w:val="both"/>
      </w:pPr>
      <w:r>
        <w:t>Penjelasan verbal dan gambar statis dalam buku teks sering kali tidak cukup membantu siswa dalam memahami unsur-unsur bangun ruang, seperti titik sudut, rusuk, dan sisi.</w:t>
      </w:r>
    </w:p>
    <w:p w14:paraId="741B2DB9">
      <w:pPr>
        <w:pStyle w:val="6"/>
        <w:spacing w:line="480" w:lineRule="auto"/>
        <w:ind w:left="1353" w:right="422" w:firstLine="360"/>
        <w:jc w:val="both"/>
      </w:pPr>
      <w:r>
        <w:drawing>
          <wp:anchor distT="0" distB="0" distL="0" distR="0" simplePos="0" relativeHeight="251696128"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38" cstate="print"/>
                    <a:stretch>
                      <a:fillRect/>
                    </a:stretch>
                  </pic:blipFill>
                  <pic:spPr>
                    <a:xfrm>
                      <a:off x="0" y="0"/>
                      <a:ext cx="4667249" cy="4591049"/>
                    </a:xfrm>
                    <a:prstGeom prst="rect">
                      <a:avLst/>
                    </a:prstGeom>
                  </pic:spPr>
                </pic:pic>
              </a:graphicData>
            </a:graphic>
          </wp:anchor>
        </w:drawing>
      </w:r>
      <w:r>
        <w:t>Hasil wawancara peneliti dengan salah satu guru di SDN 107455 menunjukkan bahwa pembelajaran bangun ruang masih dilakukan secara konvensional dengan metode ceramah, papan tulis, dan media konkret seadanya, meskipun sekolah memiliki fasilitas teknologi yang memadai. Penggunaan media pembelajaran modern seperti presentasi PowerPoint masih terbatas dan belum diterapkan secara optimal pada mata pelajaran khususnya matematika. Untuk menjawab tantangan ini, perlu upaya dalam meningkatkan kemampuan belajar matematika siswa, serta perangkat pembelajaran yang mendukung (Avariani &amp; Sukmawarti, 2022). Maka dari itu, dibutuhkan media pembelajaran yang tidak hanya inovatif, tetapi juga mampu menghubungkan pemahaman</w:t>
      </w:r>
      <w:r>
        <w:rPr>
          <w:spacing w:val="-4"/>
        </w:rPr>
        <w:t xml:space="preserve"> </w:t>
      </w:r>
      <w:r>
        <w:t>konsep</w:t>
      </w:r>
      <w:r>
        <w:rPr>
          <w:spacing w:val="-2"/>
        </w:rPr>
        <w:t xml:space="preserve"> </w:t>
      </w:r>
      <w:r>
        <w:t>abstrak</w:t>
      </w:r>
      <w:r>
        <w:rPr>
          <w:spacing w:val="-4"/>
        </w:rPr>
        <w:t xml:space="preserve"> </w:t>
      </w:r>
      <w:r>
        <w:t>dengan</w:t>
      </w:r>
      <w:r>
        <w:rPr>
          <w:spacing w:val="-4"/>
        </w:rPr>
        <w:t xml:space="preserve"> </w:t>
      </w:r>
      <w:r>
        <w:t>pengalaman</w:t>
      </w:r>
      <w:r>
        <w:rPr>
          <w:spacing w:val="-4"/>
        </w:rPr>
        <w:t xml:space="preserve"> </w:t>
      </w:r>
      <w:r>
        <w:t>belajar</w:t>
      </w:r>
      <w:r>
        <w:rPr>
          <w:spacing w:val="-4"/>
        </w:rPr>
        <w:t xml:space="preserve"> </w:t>
      </w:r>
      <w:r>
        <w:t>nyata</w:t>
      </w:r>
      <w:r>
        <w:rPr>
          <w:spacing w:val="-4"/>
        </w:rPr>
        <w:t xml:space="preserve"> </w:t>
      </w:r>
      <w:r>
        <w:t>yang</w:t>
      </w:r>
      <w:r>
        <w:rPr>
          <w:spacing w:val="-4"/>
        </w:rPr>
        <w:t xml:space="preserve"> </w:t>
      </w:r>
      <w:r>
        <w:t>melibatkan siswa secara langsung. Salah satu media pembelajaran yang dapat dikembangkan adalah GeoGebra, sebuah perangkat lunak pembelajaran matematika berbasis teknologi yang memungkinkan siswa memanipulasi dan mengeksplorasi objek tiga dimensi secara dinamis, sehingga konsep yang dipelajari menjadi lebih mudah dipahami dan bermakna.</w:t>
      </w:r>
    </w:p>
    <w:p w14:paraId="5AC13C4A">
      <w:pPr>
        <w:pStyle w:val="6"/>
        <w:spacing w:before="2" w:line="480" w:lineRule="auto"/>
        <w:ind w:left="1353" w:right="425" w:firstLine="360"/>
        <w:jc w:val="both"/>
      </w:pPr>
      <w:r>
        <w:t>Pemanfaatan media berbasis GeoGebra diyakini dapat meningkatkan motivasi dan pemahaman siswa karena menyajikan materi secara lebih menarik, eksploratif, dan mudah dipahami. Penelitian ini bertujuan untuk mengembangkan</w:t>
      </w:r>
      <w:r>
        <w:rPr>
          <w:spacing w:val="63"/>
          <w:w w:val="150"/>
        </w:rPr>
        <w:t xml:space="preserve"> </w:t>
      </w:r>
      <w:r>
        <w:t>media</w:t>
      </w:r>
      <w:r>
        <w:rPr>
          <w:spacing w:val="67"/>
          <w:w w:val="150"/>
        </w:rPr>
        <w:t xml:space="preserve"> </w:t>
      </w:r>
      <w:r>
        <w:t>pembelajaran</w:t>
      </w:r>
      <w:r>
        <w:rPr>
          <w:spacing w:val="65"/>
          <w:w w:val="150"/>
        </w:rPr>
        <w:t xml:space="preserve"> </w:t>
      </w:r>
      <w:r>
        <w:t>interaktif</w:t>
      </w:r>
      <w:r>
        <w:rPr>
          <w:spacing w:val="65"/>
          <w:w w:val="150"/>
        </w:rPr>
        <w:t xml:space="preserve"> </w:t>
      </w:r>
      <w:r>
        <w:t>menggunakan</w:t>
      </w:r>
      <w:r>
        <w:rPr>
          <w:spacing w:val="66"/>
          <w:w w:val="150"/>
        </w:rPr>
        <w:t xml:space="preserve"> </w:t>
      </w:r>
      <w:r>
        <w:rPr>
          <w:spacing w:val="-2"/>
        </w:rPr>
        <w:t>GeoGebra,</w:t>
      </w:r>
    </w:p>
    <w:p w14:paraId="4731C867">
      <w:pPr>
        <w:pStyle w:val="6"/>
        <w:spacing w:after="0" w:line="480" w:lineRule="auto"/>
        <w:jc w:val="both"/>
        <w:sectPr>
          <w:pgSz w:w="11910" w:h="16840"/>
          <w:pgMar w:top="1920" w:right="1275" w:bottom="1240" w:left="1275" w:header="0" w:footer="1041" w:gutter="0"/>
          <w:cols w:space="720" w:num="1"/>
        </w:sectPr>
      </w:pPr>
    </w:p>
    <w:p w14:paraId="350198CD">
      <w:pPr>
        <w:pStyle w:val="6"/>
        <w:spacing w:before="53"/>
      </w:pPr>
    </w:p>
    <w:p w14:paraId="16D1EF9B">
      <w:pPr>
        <w:pStyle w:val="6"/>
        <w:spacing w:line="480" w:lineRule="auto"/>
        <w:ind w:left="1353" w:right="423"/>
        <w:jc w:val="both"/>
      </w:pPr>
      <w:r>
        <w:drawing>
          <wp:anchor distT="0" distB="0" distL="0" distR="0" simplePos="0" relativeHeight="251697152"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38" cstate="print"/>
                    <a:stretch>
                      <a:fillRect/>
                    </a:stretch>
                  </pic:blipFill>
                  <pic:spPr>
                    <a:xfrm>
                      <a:off x="0" y="0"/>
                      <a:ext cx="4667249" cy="4591049"/>
                    </a:xfrm>
                    <a:prstGeom prst="rect">
                      <a:avLst/>
                    </a:prstGeom>
                  </pic:spPr>
                </pic:pic>
              </a:graphicData>
            </a:graphic>
          </wp:anchor>
        </w:drawing>
      </w:r>
      <w:r>
        <w:t>yang disesuaikan dengan karakteristik siswa kelas IV sekolah dasar, serta menilai kelayakannya</w:t>
      </w:r>
      <w:r>
        <w:rPr>
          <w:spacing w:val="-1"/>
        </w:rPr>
        <w:t xml:space="preserve"> </w:t>
      </w:r>
      <w:r>
        <w:t>dalam meningkatkan motivasi belajar</w:t>
      </w:r>
      <w:r>
        <w:rPr>
          <w:spacing w:val="-1"/>
        </w:rPr>
        <w:t xml:space="preserve"> </w:t>
      </w:r>
      <w:r>
        <w:t>siswa</w:t>
      </w:r>
      <w:r>
        <w:rPr>
          <w:spacing w:val="-1"/>
        </w:rPr>
        <w:t xml:space="preserve"> </w:t>
      </w:r>
      <w:r>
        <w:t>pada</w:t>
      </w:r>
      <w:r>
        <w:rPr>
          <w:spacing w:val="-1"/>
        </w:rPr>
        <w:t xml:space="preserve"> </w:t>
      </w:r>
      <w:r>
        <w:t>materi kubus dan balok. Dengan demikian, penelitian ini diharapkan dapat memberikan kontribusi dalam meningkatkan kualitas pembelajaran matematika di sekolah dasar dan mendorong integrasi teknologi digital dalam pendidikan dasar sebagai bagian dari upaya peningkatan mutu pembelajaran.</w:t>
      </w:r>
    </w:p>
    <w:p w14:paraId="1F9DC09A">
      <w:pPr>
        <w:pStyle w:val="3"/>
        <w:numPr>
          <w:ilvl w:val="1"/>
          <w:numId w:val="13"/>
        </w:numPr>
        <w:tabs>
          <w:tab w:val="left" w:pos="1713"/>
        </w:tabs>
        <w:spacing w:before="200" w:after="0" w:line="240" w:lineRule="auto"/>
        <w:ind w:left="1713" w:right="0" w:hanging="720"/>
        <w:jc w:val="both"/>
      </w:pPr>
      <w:bookmarkStart w:id="6" w:name="_TOC_250027"/>
      <w:r>
        <w:t>Identifikasi</w:t>
      </w:r>
      <w:r>
        <w:rPr>
          <w:spacing w:val="-5"/>
        </w:rPr>
        <w:t xml:space="preserve"> </w:t>
      </w:r>
      <w:bookmarkEnd w:id="6"/>
      <w:r>
        <w:rPr>
          <w:spacing w:val="-2"/>
        </w:rPr>
        <w:t>Masalah</w:t>
      </w:r>
    </w:p>
    <w:p w14:paraId="617ABC61">
      <w:pPr>
        <w:pStyle w:val="6"/>
        <w:rPr>
          <w:b/>
        </w:rPr>
      </w:pPr>
    </w:p>
    <w:p w14:paraId="68E9F72D">
      <w:pPr>
        <w:pStyle w:val="14"/>
        <w:numPr>
          <w:ilvl w:val="2"/>
          <w:numId w:val="13"/>
        </w:numPr>
        <w:tabs>
          <w:tab w:val="left" w:pos="1701"/>
        </w:tabs>
        <w:spacing w:before="0" w:after="0" w:line="240" w:lineRule="auto"/>
        <w:ind w:left="1701" w:right="0" w:hanging="360"/>
        <w:jc w:val="left"/>
        <w:rPr>
          <w:sz w:val="24"/>
        </w:rPr>
      </w:pPr>
      <w:r>
        <w:rPr>
          <w:sz w:val="24"/>
        </w:rPr>
        <w:t>Pembelajaran</w:t>
      </w:r>
      <w:r>
        <w:rPr>
          <w:spacing w:val="-4"/>
          <w:sz w:val="24"/>
        </w:rPr>
        <w:t xml:space="preserve"> </w:t>
      </w:r>
      <w:r>
        <w:rPr>
          <w:sz w:val="24"/>
        </w:rPr>
        <w:t>kubus</w:t>
      </w:r>
      <w:r>
        <w:rPr>
          <w:spacing w:val="-2"/>
          <w:sz w:val="24"/>
        </w:rPr>
        <w:t xml:space="preserve"> </w:t>
      </w:r>
      <w:r>
        <w:rPr>
          <w:sz w:val="24"/>
        </w:rPr>
        <w:t>dan balok</w:t>
      </w:r>
      <w:r>
        <w:rPr>
          <w:spacing w:val="-1"/>
          <w:sz w:val="24"/>
        </w:rPr>
        <w:t xml:space="preserve"> </w:t>
      </w:r>
      <w:r>
        <w:rPr>
          <w:sz w:val="24"/>
        </w:rPr>
        <w:t>masih</w:t>
      </w:r>
      <w:r>
        <w:rPr>
          <w:spacing w:val="-2"/>
          <w:sz w:val="24"/>
        </w:rPr>
        <w:t xml:space="preserve"> </w:t>
      </w:r>
      <w:r>
        <w:rPr>
          <w:sz w:val="24"/>
        </w:rPr>
        <w:t>didominasi</w:t>
      </w:r>
      <w:r>
        <w:rPr>
          <w:spacing w:val="-1"/>
          <w:sz w:val="24"/>
        </w:rPr>
        <w:t xml:space="preserve"> </w:t>
      </w:r>
      <w:r>
        <w:rPr>
          <w:sz w:val="24"/>
        </w:rPr>
        <w:t>metode</w:t>
      </w:r>
      <w:r>
        <w:rPr>
          <w:spacing w:val="-1"/>
          <w:sz w:val="24"/>
        </w:rPr>
        <w:t xml:space="preserve"> </w:t>
      </w:r>
      <w:r>
        <w:rPr>
          <w:spacing w:val="-2"/>
          <w:sz w:val="24"/>
        </w:rPr>
        <w:t>ceramah.</w:t>
      </w:r>
    </w:p>
    <w:p w14:paraId="636D512A">
      <w:pPr>
        <w:pStyle w:val="6"/>
      </w:pPr>
    </w:p>
    <w:p w14:paraId="6F80D210">
      <w:pPr>
        <w:pStyle w:val="14"/>
        <w:numPr>
          <w:ilvl w:val="2"/>
          <w:numId w:val="13"/>
        </w:numPr>
        <w:tabs>
          <w:tab w:val="left" w:pos="1701"/>
        </w:tabs>
        <w:spacing w:before="0" w:after="0" w:line="240" w:lineRule="auto"/>
        <w:ind w:left="1701" w:right="0" w:hanging="360"/>
        <w:jc w:val="left"/>
        <w:rPr>
          <w:sz w:val="24"/>
        </w:rPr>
      </w:pPr>
      <w:r>
        <w:rPr>
          <w:sz w:val="24"/>
        </w:rPr>
        <w:t>Media</w:t>
      </w:r>
      <w:r>
        <w:rPr>
          <w:spacing w:val="-2"/>
          <w:sz w:val="24"/>
        </w:rPr>
        <w:t xml:space="preserve"> </w:t>
      </w:r>
      <w:r>
        <w:rPr>
          <w:sz w:val="24"/>
        </w:rPr>
        <w:t>berbasis</w:t>
      </w:r>
      <w:r>
        <w:rPr>
          <w:spacing w:val="-2"/>
          <w:sz w:val="24"/>
        </w:rPr>
        <w:t xml:space="preserve"> </w:t>
      </w:r>
      <w:r>
        <w:rPr>
          <w:sz w:val="24"/>
        </w:rPr>
        <w:t>teknologi</w:t>
      </w:r>
      <w:r>
        <w:rPr>
          <w:spacing w:val="-1"/>
          <w:sz w:val="24"/>
        </w:rPr>
        <w:t xml:space="preserve"> </w:t>
      </w:r>
      <w:r>
        <w:rPr>
          <w:sz w:val="24"/>
        </w:rPr>
        <w:t>belum</w:t>
      </w:r>
      <w:r>
        <w:rPr>
          <w:spacing w:val="-2"/>
          <w:sz w:val="24"/>
        </w:rPr>
        <w:t xml:space="preserve"> </w:t>
      </w:r>
      <w:r>
        <w:rPr>
          <w:sz w:val="24"/>
        </w:rPr>
        <w:t>dimanfaatkan</w:t>
      </w:r>
      <w:r>
        <w:rPr>
          <w:spacing w:val="-1"/>
          <w:sz w:val="24"/>
        </w:rPr>
        <w:t xml:space="preserve"> </w:t>
      </w:r>
      <w:r>
        <w:rPr>
          <w:sz w:val="24"/>
        </w:rPr>
        <w:t>secara</w:t>
      </w:r>
      <w:r>
        <w:rPr>
          <w:spacing w:val="-3"/>
          <w:sz w:val="24"/>
        </w:rPr>
        <w:t xml:space="preserve"> </w:t>
      </w:r>
      <w:r>
        <w:rPr>
          <w:spacing w:val="-2"/>
          <w:sz w:val="24"/>
        </w:rPr>
        <w:t>optimal.</w:t>
      </w:r>
    </w:p>
    <w:p w14:paraId="50C43D7C">
      <w:pPr>
        <w:pStyle w:val="6"/>
      </w:pPr>
    </w:p>
    <w:p w14:paraId="3B5408BE">
      <w:pPr>
        <w:pStyle w:val="14"/>
        <w:numPr>
          <w:ilvl w:val="2"/>
          <w:numId w:val="13"/>
        </w:numPr>
        <w:tabs>
          <w:tab w:val="left" w:pos="1701"/>
        </w:tabs>
        <w:spacing w:before="0" w:after="0" w:line="480" w:lineRule="auto"/>
        <w:ind w:left="1701" w:right="861" w:hanging="360"/>
        <w:jc w:val="left"/>
        <w:rPr>
          <w:sz w:val="24"/>
        </w:rPr>
      </w:pPr>
      <w:r>
        <w:rPr>
          <w:sz w:val="24"/>
        </w:rPr>
        <w:t>Siswa</w:t>
      </w:r>
      <w:r>
        <w:rPr>
          <w:spacing w:val="-6"/>
          <w:sz w:val="24"/>
        </w:rPr>
        <w:t xml:space="preserve"> </w:t>
      </w:r>
      <w:r>
        <w:rPr>
          <w:sz w:val="24"/>
        </w:rPr>
        <w:t>kesulitan</w:t>
      </w:r>
      <w:r>
        <w:rPr>
          <w:spacing w:val="-5"/>
          <w:sz w:val="24"/>
        </w:rPr>
        <w:t xml:space="preserve"> </w:t>
      </w:r>
      <w:r>
        <w:rPr>
          <w:sz w:val="24"/>
        </w:rPr>
        <w:t>memvisualisasikan</w:t>
      </w:r>
      <w:r>
        <w:rPr>
          <w:spacing w:val="-5"/>
          <w:sz w:val="24"/>
        </w:rPr>
        <w:t xml:space="preserve"> </w:t>
      </w:r>
      <w:r>
        <w:rPr>
          <w:sz w:val="24"/>
        </w:rPr>
        <w:t>unsur</w:t>
      </w:r>
      <w:r>
        <w:rPr>
          <w:spacing w:val="-6"/>
          <w:sz w:val="24"/>
        </w:rPr>
        <w:t xml:space="preserve"> </w:t>
      </w:r>
      <w:r>
        <w:rPr>
          <w:sz w:val="24"/>
        </w:rPr>
        <w:t>dan</w:t>
      </w:r>
      <w:r>
        <w:rPr>
          <w:spacing w:val="-5"/>
          <w:sz w:val="24"/>
        </w:rPr>
        <w:t xml:space="preserve"> </w:t>
      </w:r>
      <w:r>
        <w:rPr>
          <w:sz w:val="24"/>
        </w:rPr>
        <w:t>jaring-jaring</w:t>
      </w:r>
      <w:r>
        <w:rPr>
          <w:spacing w:val="-5"/>
          <w:sz w:val="24"/>
        </w:rPr>
        <w:t xml:space="preserve"> </w:t>
      </w:r>
      <w:r>
        <w:rPr>
          <w:sz w:val="24"/>
        </w:rPr>
        <w:t>kubus</w:t>
      </w:r>
      <w:r>
        <w:rPr>
          <w:spacing w:val="-5"/>
          <w:sz w:val="24"/>
        </w:rPr>
        <w:t xml:space="preserve"> </w:t>
      </w:r>
      <w:r>
        <w:rPr>
          <w:sz w:val="24"/>
        </w:rPr>
        <w:t xml:space="preserve">serta </w:t>
      </w:r>
      <w:r>
        <w:rPr>
          <w:spacing w:val="-2"/>
          <w:sz w:val="24"/>
        </w:rPr>
        <w:t>balok.</w:t>
      </w:r>
    </w:p>
    <w:p w14:paraId="2E2A488B">
      <w:pPr>
        <w:pStyle w:val="14"/>
        <w:numPr>
          <w:ilvl w:val="2"/>
          <w:numId w:val="13"/>
        </w:numPr>
        <w:tabs>
          <w:tab w:val="left" w:pos="1701"/>
        </w:tabs>
        <w:spacing w:before="1" w:after="0" w:line="240" w:lineRule="auto"/>
        <w:ind w:left="1701" w:right="0" w:hanging="360"/>
        <w:jc w:val="left"/>
        <w:rPr>
          <w:sz w:val="24"/>
        </w:rPr>
      </w:pPr>
      <w:r>
        <w:rPr>
          <w:sz w:val="24"/>
        </w:rPr>
        <w:t>Perhatian</w:t>
      </w:r>
      <w:r>
        <w:rPr>
          <w:spacing w:val="-1"/>
          <w:sz w:val="24"/>
        </w:rPr>
        <w:t xml:space="preserve"> </w:t>
      </w:r>
      <w:r>
        <w:rPr>
          <w:sz w:val="24"/>
        </w:rPr>
        <w:t>dan</w:t>
      </w:r>
      <w:r>
        <w:rPr>
          <w:spacing w:val="-1"/>
          <w:sz w:val="24"/>
        </w:rPr>
        <w:t xml:space="preserve"> </w:t>
      </w:r>
      <w:r>
        <w:rPr>
          <w:sz w:val="24"/>
        </w:rPr>
        <w:t>kepercayaan</w:t>
      </w:r>
      <w:r>
        <w:rPr>
          <w:spacing w:val="-1"/>
          <w:sz w:val="24"/>
        </w:rPr>
        <w:t xml:space="preserve"> </w:t>
      </w:r>
      <w:r>
        <w:rPr>
          <w:sz w:val="24"/>
        </w:rPr>
        <w:t>diri</w:t>
      </w:r>
      <w:r>
        <w:rPr>
          <w:spacing w:val="-1"/>
          <w:sz w:val="24"/>
        </w:rPr>
        <w:t xml:space="preserve"> </w:t>
      </w:r>
      <w:r>
        <w:rPr>
          <w:sz w:val="24"/>
        </w:rPr>
        <w:t>siswa</w:t>
      </w:r>
      <w:r>
        <w:rPr>
          <w:spacing w:val="-3"/>
          <w:sz w:val="24"/>
        </w:rPr>
        <w:t xml:space="preserve"> </w:t>
      </w:r>
      <w:r>
        <w:rPr>
          <w:sz w:val="24"/>
        </w:rPr>
        <w:t xml:space="preserve">belum </w:t>
      </w:r>
      <w:r>
        <w:rPr>
          <w:spacing w:val="-2"/>
          <w:sz w:val="24"/>
        </w:rPr>
        <w:t>optimal.</w:t>
      </w:r>
    </w:p>
    <w:p w14:paraId="785445DF">
      <w:pPr>
        <w:pStyle w:val="14"/>
        <w:numPr>
          <w:ilvl w:val="2"/>
          <w:numId w:val="13"/>
        </w:numPr>
        <w:tabs>
          <w:tab w:val="left" w:pos="1701"/>
        </w:tabs>
        <w:spacing w:before="276" w:after="0" w:line="240" w:lineRule="auto"/>
        <w:ind w:left="1701" w:right="0" w:hanging="360"/>
        <w:jc w:val="left"/>
        <w:rPr>
          <w:sz w:val="24"/>
        </w:rPr>
      </w:pPr>
      <w:r>
        <w:rPr>
          <w:sz w:val="24"/>
        </w:rPr>
        <w:t>Belum</w:t>
      </w:r>
      <w:r>
        <w:rPr>
          <w:spacing w:val="-3"/>
          <w:sz w:val="24"/>
        </w:rPr>
        <w:t xml:space="preserve"> </w:t>
      </w:r>
      <w:r>
        <w:rPr>
          <w:sz w:val="24"/>
        </w:rPr>
        <w:t>tersedia</w:t>
      </w:r>
      <w:r>
        <w:rPr>
          <w:spacing w:val="-1"/>
          <w:sz w:val="24"/>
        </w:rPr>
        <w:t xml:space="preserve"> </w:t>
      </w:r>
      <w:r>
        <w:rPr>
          <w:sz w:val="24"/>
        </w:rPr>
        <w:t>media</w:t>
      </w:r>
      <w:r>
        <w:rPr>
          <w:spacing w:val="-1"/>
          <w:sz w:val="24"/>
        </w:rPr>
        <w:t xml:space="preserve"> </w:t>
      </w:r>
      <w:r>
        <w:rPr>
          <w:sz w:val="24"/>
        </w:rPr>
        <w:t>GeoGebra</w:t>
      </w:r>
      <w:r>
        <w:rPr>
          <w:spacing w:val="-3"/>
          <w:sz w:val="24"/>
        </w:rPr>
        <w:t xml:space="preserve"> </w:t>
      </w:r>
      <w:r>
        <w:rPr>
          <w:sz w:val="24"/>
        </w:rPr>
        <w:t>yang</w:t>
      </w:r>
      <w:r>
        <w:rPr>
          <w:spacing w:val="-1"/>
          <w:sz w:val="24"/>
        </w:rPr>
        <w:t xml:space="preserve"> </w:t>
      </w:r>
      <w:r>
        <w:rPr>
          <w:sz w:val="24"/>
        </w:rPr>
        <w:t>sesuai</w:t>
      </w:r>
      <w:r>
        <w:rPr>
          <w:spacing w:val="-1"/>
          <w:sz w:val="24"/>
        </w:rPr>
        <w:t xml:space="preserve"> </w:t>
      </w:r>
      <w:r>
        <w:rPr>
          <w:sz w:val="24"/>
        </w:rPr>
        <w:t>karakteristik</w:t>
      </w:r>
      <w:r>
        <w:rPr>
          <w:spacing w:val="-1"/>
          <w:sz w:val="24"/>
        </w:rPr>
        <w:t xml:space="preserve"> </w:t>
      </w:r>
      <w:r>
        <w:rPr>
          <w:sz w:val="24"/>
        </w:rPr>
        <w:t>siswa</w:t>
      </w:r>
      <w:r>
        <w:rPr>
          <w:spacing w:val="-3"/>
          <w:sz w:val="24"/>
        </w:rPr>
        <w:t xml:space="preserve"> </w:t>
      </w:r>
      <w:r>
        <w:rPr>
          <w:sz w:val="24"/>
        </w:rPr>
        <w:t>kelas</w:t>
      </w:r>
      <w:r>
        <w:rPr>
          <w:spacing w:val="1"/>
          <w:sz w:val="24"/>
        </w:rPr>
        <w:t xml:space="preserve"> </w:t>
      </w:r>
      <w:r>
        <w:rPr>
          <w:spacing w:val="-5"/>
          <w:sz w:val="24"/>
        </w:rPr>
        <w:t>IV.</w:t>
      </w:r>
    </w:p>
    <w:p w14:paraId="5EE83C2B">
      <w:pPr>
        <w:pStyle w:val="3"/>
        <w:numPr>
          <w:ilvl w:val="1"/>
          <w:numId w:val="13"/>
        </w:numPr>
        <w:tabs>
          <w:tab w:val="left" w:pos="1701"/>
        </w:tabs>
        <w:spacing w:before="276" w:after="0" w:line="240" w:lineRule="auto"/>
        <w:ind w:left="1701" w:right="0" w:hanging="708"/>
        <w:jc w:val="both"/>
      </w:pPr>
      <w:bookmarkStart w:id="7" w:name="_TOC_250026"/>
      <w:r>
        <w:t>Batasan</w:t>
      </w:r>
      <w:r>
        <w:rPr>
          <w:spacing w:val="-6"/>
        </w:rPr>
        <w:t xml:space="preserve"> </w:t>
      </w:r>
      <w:bookmarkEnd w:id="7"/>
      <w:r>
        <w:rPr>
          <w:spacing w:val="-2"/>
        </w:rPr>
        <w:t>Masalah</w:t>
      </w:r>
    </w:p>
    <w:p w14:paraId="5FF961A1">
      <w:pPr>
        <w:pStyle w:val="6"/>
        <w:spacing w:before="276" w:line="480" w:lineRule="auto"/>
        <w:ind w:left="993" w:right="423" w:firstLine="708"/>
        <w:jc w:val="both"/>
      </w:pPr>
      <w:r>
        <w:t>Penelitian ini dibatasi pada pengembangan media pembelajaran berbasis GeoGebra untuk memvisualisasikan unsur, sifat, jaring-jaring, dan volume kubus serta balok bagi siswa kelas IV SD Negeri 107455 Kecamatan Dolok Masihul. Produk dikembangkan menggunakan model ADDIE dan diuji secara terbatas kepada sembilan siswa. Kualitas produk ditinjau dari validitas berdasarkan penilaian ahli materi dan ahli media, kepraktisan berdasarkan respons guru, serta perubahan deskriptif motivasi belajar siswa berdasarkan indikator Attention, Relevance,</w:t>
      </w:r>
      <w:r>
        <w:rPr>
          <w:spacing w:val="24"/>
        </w:rPr>
        <w:t xml:space="preserve"> </w:t>
      </w:r>
      <w:r>
        <w:t>Confidence,</w:t>
      </w:r>
      <w:r>
        <w:rPr>
          <w:spacing w:val="26"/>
        </w:rPr>
        <w:t xml:space="preserve"> </w:t>
      </w:r>
      <w:r>
        <w:t>dan</w:t>
      </w:r>
      <w:r>
        <w:rPr>
          <w:spacing w:val="24"/>
        </w:rPr>
        <w:t xml:space="preserve"> </w:t>
      </w:r>
      <w:r>
        <w:t>Satisfaction..</w:t>
      </w:r>
      <w:r>
        <w:rPr>
          <w:spacing w:val="24"/>
        </w:rPr>
        <w:t xml:space="preserve"> </w:t>
      </w:r>
      <w:r>
        <w:t>Uji</w:t>
      </w:r>
      <w:r>
        <w:rPr>
          <w:spacing w:val="24"/>
        </w:rPr>
        <w:t xml:space="preserve"> </w:t>
      </w:r>
      <w:r>
        <w:t>statistik</w:t>
      </w:r>
      <w:r>
        <w:rPr>
          <w:spacing w:val="25"/>
        </w:rPr>
        <w:t xml:space="preserve"> </w:t>
      </w:r>
      <w:r>
        <w:t>seperti</w:t>
      </w:r>
      <w:r>
        <w:rPr>
          <w:spacing w:val="24"/>
        </w:rPr>
        <w:t xml:space="preserve"> </w:t>
      </w:r>
      <w:r>
        <w:t>uji</w:t>
      </w:r>
      <w:r>
        <w:rPr>
          <w:spacing w:val="24"/>
        </w:rPr>
        <w:t xml:space="preserve"> </w:t>
      </w:r>
      <w:r>
        <w:t>T</w:t>
      </w:r>
      <w:r>
        <w:rPr>
          <w:spacing w:val="23"/>
        </w:rPr>
        <w:t xml:space="preserve"> </w:t>
      </w:r>
      <w:r>
        <w:t>atau</w:t>
      </w:r>
      <w:r>
        <w:rPr>
          <w:spacing w:val="22"/>
        </w:rPr>
        <w:t xml:space="preserve"> </w:t>
      </w:r>
      <w:r>
        <w:rPr>
          <w:spacing w:val="-2"/>
        </w:rPr>
        <w:t>korelasi</w:t>
      </w:r>
    </w:p>
    <w:p w14:paraId="072BFBDA">
      <w:pPr>
        <w:pStyle w:val="6"/>
        <w:spacing w:after="0" w:line="480" w:lineRule="auto"/>
        <w:jc w:val="both"/>
        <w:sectPr>
          <w:pgSz w:w="11910" w:h="16840"/>
          <w:pgMar w:top="1920" w:right="1275" w:bottom="1240" w:left="1275" w:header="0" w:footer="1041" w:gutter="0"/>
          <w:cols w:space="720" w:num="1"/>
        </w:sectPr>
      </w:pPr>
    </w:p>
    <w:p w14:paraId="2AE46951">
      <w:pPr>
        <w:pStyle w:val="6"/>
        <w:spacing w:before="53"/>
      </w:pPr>
    </w:p>
    <w:p w14:paraId="5477D8E5">
      <w:pPr>
        <w:pStyle w:val="6"/>
        <w:spacing w:line="480" w:lineRule="auto"/>
        <w:ind w:left="993" w:right="420"/>
      </w:pPr>
      <w:r>
        <w:t>tidak</w:t>
      </w:r>
      <w:r>
        <w:rPr>
          <w:spacing w:val="40"/>
        </w:rPr>
        <w:t xml:space="preserve"> </w:t>
      </w:r>
      <w:r>
        <w:t>dilakukan</w:t>
      </w:r>
      <w:r>
        <w:rPr>
          <w:spacing w:val="40"/>
        </w:rPr>
        <w:t xml:space="preserve"> </w:t>
      </w:r>
      <w:r>
        <w:t>karena</w:t>
      </w:r>
      <w:r>
        <w:rPr>
          <w:spacing w:val="40"/>
        </w:rPr>
        <w:t xml:space="preserve"> </w:t>
      </w:r>
      <w:r>
        <w:t>penelitian</w:t>
      </w:r>
      <w:r>
        <w:rPr>
          <w:spacing w:val="40"/>
        </w:rPr>
        <w:t xml:space="preserve"> </w:t>
      </w:r>
      <w:r>
        <w:t>ini</w:t>
      </w:r>
      <w:r>
        <w:rPr>
          <w:spacing w:val="40"/>
        </w:rPr>
        <w:t xml:space="preserve"> </w:t>
      </w:r>
      <w:r>
        <w:t>tidak</w:t>
      </w:r>
      <w:r>
        <w:rPr>
          <w:spacing w:val="40"/>
        </w:rPr>
        <w:t xml:space="preserve"> </w:t>
      </w:r>
      <w:r>
        <w:t>bertujuan</w:t>
      </w:r>
      <w:r>
        <w:rPr>
          <w:spacing w:val="40"/>
        </w:rPr>
        <w:t xml:space="preserve"> </w:t>
      </w:r>
      <w:r>
        <w:t>menguji</w:t>
      </w:r>
      <w:r>
        <w:rPr>
          <w:spacing w:val="40"/>
        </w:rPr>
        <w:t xml:space="preserve"> </w:t>
      </w:r>
      <w:r>
        <w:t>hubungan</w:t>
      </w:r>
      <w:r>
        <w:rPr>
          <w:spacing w:val="40"/>
        </w:rPr>
        <w:t xml:space="preserve"> </w:t>
      </w:r>
      <w:r>
        <w:t xml:space="preserve">antar </w:t>
      </w:r>
      <w:r>
        <w:rPr>
          <w:spacing w:val="-2"/>
        </w:rPr>
        <w:t>variabel.</w:t>
      </w:r>
    </w:p>
    <w:p w14:paraId="3FF24FE0">
      <w:pPr>
        <w:pStyle w:val="3"/>
        <w:numPr>
          <w:ilvl w:val="1"/>
          <w:numId w:val="13"/>
        </w:numPr>
        <w:tabs>
          <w:tab w:val="left" w:pos="1701"/>
        </w:tabs>
        <w:spacing w:before="0" w:after="0" w:line="240" w:lineRule="auto"/>
        <w:ind w:left="1701" w:right="0" w:hanging="708"/>
        <w:jc w:val="both"/>
      </w:pPr>
      <w:bookmarkStart w:id="8" w:name="_TOC_250025"/>
      <w:r>
        <w:t>Rumusan</w:t>
      </w:r>
      <w:bookmarkEnd w:id="8"/>
      <w:r>
        <w:rPr>
          <w:spacing w:val="-2"/>
        </w:rPr>
        <w:t xml:space="preserve"> Masalah</w:t>
      </w:r>
    </w:p>
    <w:p w14:paraId="4B779C2E">
      <w:pPr>
        <w:pStyle w:val="6"/>
        <w:rPr>
          <w:b/>
        </w:rPr>
      </w:pPr>
    </w:p>
    <w:p w14:paraId="3C5AE0E7">
      <w:pPr>
        <w:pStyle w:val="14"/>
        <w:numPr>
          <w:ilvl w:val="0"/>
          <w:numId w:val="14"/>
        </w:numPr>
        <w:tabs>
          <w:tab w:val="left" w:pos="1420"/>
        </w:tabs>
        <w:spacing w:before="0" w:after="0" w:line="480" w:lineRule="auto"/>
        <w:ind w:left="1420" w:right="424" w:hanging="382"/>
        <w:jc w:val="both"/>
        <w:rPr>
          <w:sz w:val="24"/>
        </w:rPr>
      </w:pPr>
      <w:r>
        <w:rPr>
          <w:sz w:val="24"/>
        </w:rPr>
        <w:drawing>
          <wp:anchor distT="0" distB="0" distL="0" distR="0" simplePos="0" relativeHeight="25169715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Bagaimana proses pengembangan media pembelajaran berbasis GeoGebra pada materi kubus dan balok menggunakan model ADDIE?</w:t>
      </w:r>
    </w:p>
    <w:p w14:paraId="377918F9">
      <w:pPr>
        <w:pStyle w:val="14"/>
        <w:numPr>
          <w:ilvl w:val="0"/>
          <w:numId w:val="14"/>
        </w:numPr>
        <w:tabs>
          <w:tab w:val="left" w:pos="1420"/>
        </w:tabs>
        <w:spacing w:before="1" w:after="0" w:line="480" w:lineRule="auto"/>
        <w:ind w:left="1420" w:right="426" w:hanging="382"/>
        <w:jc w:val="both"/>
        <w:rPr>
          <w:sz w:val="24"/>
        </w:rPr>
      </w:pPr>
      <w:r>
        <w:rPr>
          <w:sz w:val="24"/>
        </w:rPr>
        <w:t>Bagaimana tingkat validitas media pembelajaran berbasis GeoGebra berdasarkan penilaian ahli materi dan ahli media?</w:t>
      </w:r>
    </w:p>
    <w:p w14:paraId="77445344">
      <w:pPr>
        <w:pStyle w:val="14"/>
        <w:numPr>
          <w:ilvl w:val="0"/>
          <w:numId w:val="14"/>
        </w:numPr>
        <w:tabs>
          <w:tab w:val="left" w:pos="1420"/>
        </w:tabs>
        <w:spacing w:before="0" w:after="0" w:line="480" w:lineRule="auto"/>
        <w:ind w:left="1420" w:right="422" w:hanging="382"/>
        <w:jc w:val="both"/>
        <w:rPr>
          <w:sz w:val="24"/>
        </w:rPr>
      </w:pPr>
      <w:r>
        <w:rPr>
          <w:sz w:val="24"/>
        </w:rPr>
        <w:t xml:space="preserve">Bagaimana respons guru terhadap penggunaan media pembelajaran berbasis GeoGebra pada materi kubus dan balok sebagai data pendukung kepraktisan </w:t>
      </w:r>
      <w:r>
        <w:rPr>
          <w:spacing w:val="-2"/>
          <w:sz w:val="24"/>
        </w:rPr>
        <w:t>media?</w:t>
      </w:r>
    </w:p>
    <w:p w14:paraId="154F36C2">
      <w:pPr>
        <w:pStyle w:val="14"/>
        <w:numPr>
          <w:ilvl w:val="0"/>
          <w:numId w:val="14"/>
        </w:numPr>
        <w:tabs>
          <w:tab w:val="left" w:pos="1420"/>
        </w:tabs>
        <w:spacing w:before="0" w:after="0" w:line="480" w:lineRule="auto"/>
        <w:ind w:left="1420" w:right="427" w:hanging="382"/>
        <w:jc w:val="both"/>
        <w:rPr>
          <w:sz w:val="24"/>
        </w:rPr>
      </w:pPr>
      <w:r>
        <w:rPr>
          <w:sz w:val="24"/>
        </w:rPr>
        <w:t>Bagaimana perubahan deskriptif motivasi belajar siswa sebelum dan setelah uji coba terbatas media pembelajaran berbasis GeoGebra?</w:t>
      </w:r>
    </w:p>
    <w:p w14:paraId="56E2EB78">
      <w:pPr>
        <w:pStyle w:val="3"/>
        <w:numPr>
          <w:ilvl w:val="1"/>
          <w:numId w:val="13"/>
        </w:numPr>
        <w:tabs>
          <w:tab w:val="left" w:pos="1713"/>
        </w:tabs>
        <w:spacing w:before="0" w:after="0" w:line="240" w:lineRule="auto"/>
        <w:ind w:left="1713" w:right="0" w:hanging="720"/>
        <w:jc w:val="both"/>
      </w:pPr>
      <w:bookmarkStart w:id="9" w:name="_TOC_250024"/>
      <w:r>
        <w:t>Tujuan</w:t>
      </w:r>
      <w:r>
        <w:rPr>
          <w:spacing w:val="-3"/>
        </w:rPr>
        <w:t xml:space="preserve"> </w:t>
      </w:r>
      <w:bookmarkEnd w:id="9"/>
      <w:r>
        <w:rPr>
          <w:spacing w:val="-2"/>
        </w:rPr>
        <w:t>Penelitian</w:t>
      </w:r>
    </w:p>
    <w:p w14:paraId="377ADA6F">
      <w:pPr>
        <w:pStyle w:val="6"/>
        <w:rPr>
          <w:b/>
        </w:rPr>
      </w:pPr>
    </w:p>
    <w:p w14:paraId="3BC8AEFE">
      <w:pPr>
        <w:pStyle w:val="14"/>
        <w:numPr>
          <w:ilvl w:val="0"/>
          <w:numId w:val="15"/>
        </w:numPr>
        <w:tabs>
          <w:tab w:val="left" w:pos="1420"/>
        </w:tabs>
        <w:spacing w:before="0" w:after="0" w:line="480" w:lineRule="auto"/>
        <w:ind w:left="1420" w:right="424" w:hanging="420"/>
        <w:jc w:val="both"/>
        <w:rPr>
          <w:sz w:val="24"/>
        </w:rPr>
      </w:pPr>
      <w:r>
        <w:rPr>
          <w:sz w:val="24"/>
        </w:rPr>
        <w:t>Mengembangkan dan mendeskripsikan proses pengembangan media pembelajaran berbasis GeoGebra pada materi kubus dan balok menggunakan model ADDIE.</w:t>
      </w:r>
    </w:p>
    <w:p w14:paraId="2ACA6A6C">
      <w:pPr>
        <w:pStyle w:val="14"/>
        <w:numPr>
          <w:ilvl w:val="0"/>
          <w:numId w:val="15"/>
        </w:numPr>
        <w:tabs>
          <w:tab w:val="left" w:pos="1420"/>
        </w:tabs>
        <w:spacing w:before="1" w:after="0" w:line="480" w:lineRule="auto"/>
        <w:ind w:left="1420" w:right="425" w:hanging="420"/>
        <w:jc w:val="both"/>
        <w:rPr>
          <w:sz w:val="24"/>
        </w:rPr>
      </w:pPr>
      <w:r>
        <w:rPr>
          <w:sz w:val="24"/>
        </w:rPr>
        <w:t>Mendeskripsikan tingkat validitas media pembelajaran berbasis GeoGebra berdasarkan penilaian ahli materi dan ahli media.</w:t>
      </w:r>
    </w:p>
    <w:p w14:paraId="0A08E5DF">
      <w:pPr>
        <w:pStyle w:val="14"/>
        <w:numPr>
          <w:ilvl w:val="0"/>
          <w:numId w:val="15"/>
        </w:numPr>
        <w:tabs>
          <w:tab w:val="left" w:pos="1420"/>
        </w:tabs>
        <w:spacing w:before="0" w:after="0" w:line="480" w:lineRule="auto"/>
        <w:ind w:left="1420" w:right="426" w:hanging="420"/>
        <w:jc w:val="both"/>
        <w:rPr>
          <w:sz w:val="24"/>
        </w:rPr>
      </w:pPr>
      <w:r>
        <w:rPr>
          <w:sz w:val="24"/>
        </w:rPr>
        <w:t>Mendeskripsikan respons guru terhadap penggunaan media pembelajaran berbasis GeoGebra sebagai data pendukung kepraktisan media.</w:t>
      </w:r>
    </w:p>
    <w:p w14:paraId="3F44D7AA">
      <w:pPr>
        <w:pStyle w:val="14"/>
        <w:numPr>
          <w:ilvl w:val="0"/>
          <w:numId w:val="15"/>
        </w:numPr>
        <w:tabs>
          <w:tab w:val="left" w:pos="1420"/>
        </w:tabs>
        <w:spacing w:before="0" w:after="0" w:line="480" w:lineRule="auto"/>
        <w:ind w:left="1420" w:right="424" w:hanging="420"/>
        <w:jc w:val="both"/>
        <w:rPr>
          <w:sz w:val="24"/>
        </w:rPr>
      </w:pPr>
      <w:r>
        <w:rPr>
          <w:sz w:val="24"/>
        </w:rPr>
        <w:t xml:space="preserve">Mendeskripsikan perubahan motivasi belajar siswa sebelum dan setelah uji coba terbatas berdasarkan aspek Attention, Relevance, Confidence, dan </w:t>
      </w:r>
      <w:r>
        <w:rPr>
          <w:spacing w:val="-2"/>
          <w:sz w:val="24"/>
        </w:rPr>
        <w:t>Satisfaction.</w:t>
      </w:r>
    </w:p>
    <w:p w14:paraId="574E025E">
      <w:pPr>
        <w:pStyle w:val="14"/>
        <w:spacing w:after="0" w:line="480" w:lineRule="auto"/>
        <w:jc w:val="both"/>
        <w:rPr>
          <w:sz w:val="24"/>
        </w:rPr>
        <w:sectPr>
          <w:pgSz w:w="11910" w:h="16840"/>
          <w:pgMar w:top="1920" w:right="1275" w:bottom="1240" w:left="1275" w:header="0" w:footer="1041" w:gutter="0"/>
          <w:cols w:space="720" w:num="1"/>
        </w:sectPr>
      </w:pPr>
    </w:p>
    <w:p w14:paraId="75CBE5FC">
      <w:pPr>
        <w:pStyle w:val="6"/>
        <w:spacing w:before="53"/>
      </w:pPr>
    </w:p>
    <w:p w14:paraId="465BD0D9">
      <w:pPr>
        <w:pStyle w:val="3"/>
        <w:numPr>
          <w:ilvl w:val="1"/>
          <w:numId w:val="13"/>
        </w:numPr>
        <w:tabs>
          <w:tab w:val="left" w:pos="1701"/>
        </w:tabs>
        <w:spacing w:before="0" w:after="0" w:line="240" w:lineRule="auto"/>
        <w:ind w:left="1701" w:right="0" w:hanging="708"/>
        <w:jc w:val="both"/>
      </w:pPr>
      <w:bookmarkStart w:id="10" w:name="_TOC_250023"/>
      <w:r>
        <w:t>Manfaat</w:t>
      </w:r>
      <w:r>
        <w:rPr>
          <w:spacing w:val="-4"/>
        </w:rPr>
        <w:t xml:space="preserve"> </w:t>
      </w:r>
      <w:bookmarkEnd w:id="10"/>
      <w:r>
        <w:rPr>
          <w:spacing w:val="-2"/>
        </w:rPr>
        <w:t>Penelitian</w:t>
      </w:r>
    </w:p>
    <w:p w14:paraId="53F69717">
      <w:pPr>
        <w:pStyle w:val="6"/>
        <w:rPr>
          <w:b/>
        </w:rPr>
      </w:pPr>
    </w:p>
    <w:p w14:paraId="75C96C60">
      <w:pPr>
        <w:pStyle w:val="14"/>
        <w:numPr>
          <w:ilvl w:val="2"/>
          <w:numId w:val="13"/>
        </w:numPr>
        <w:tabs>
          <w:tab w:val="left" w:pos="1420"/>
        </w:tabs>
        <w:spacing w:before="0" w:after="0" w:line="240" w:lineRule="auto"/>
        <w:ind w:left="1420" w:right="0" w:hanging="295"/>
        <w:jc w:val="both"/>
        <w:rPr>
          <w:sz w:val="24"/>
        </w:rPr>
      </w:pPr>
      <w:r>
        <w:rPr>
          <w:sz w:val="24"/>
        </w:rPr>
        <w:t>Secara</w:t>
      </w:r>
      <w:r>
        <w:rPr>
          <w:spacing w:val="-5"/>
          <w:sz w:val="24"/>
        </w:rPr>
        <w:t xml:space="preserve"> </w:t>
      </w:r>
      <w:r>
        <w:rPr>
          <w:spacing w:val="-2"/>
          <w:sz w:val="24"/>
        </w:rPr>
        <w:t>Teoritis</w:t>
      </w:r>
    </w:p>
    <w:p w14:paraId="51EA407B">
      <w:pPr>
        <w:pStyle w:val="6"/>
      </w:pPr>
    </w:p>
    <w:p w14:paraId="68762CBE">
      <w:pPr>
        <w:pStyle w:val="6"/>
        <w:spacing w:line="480" w:lineRule="auto"/>
        <w:ind w:left="1420" w:right="422"/>
        <w:jc w:val="both"/>
      </w:pPr>
      <w:r>
        <w:drawing>
          <wp:anchor distT="0" distB="0" distL="0" distR="0" simplePos="0" relativeHeight="251698176"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38" cstate="print"/>
                    <a:stretch>
                      <a:fillRect/>
                    </a:stretch>
                  </pic:blipFill>
                  <pic:spPr>
                    <a:xfrm>
                      <a:off x="0" y="0"/>
                      <a:ext cx="4667249" cy="4591049"/>
                    </a:xfrm>
                    <a:prstGeom prst="rect">
                      <a:avLst/>
                    </a:prstGeom>
                  </pic:spPr>
                </pic:pic>
              </a:graphicData>
            </a:graphic>
          </wp:anchor>
        </w:drawing>
      </w:r>
      <w:r>
        <w:t>Secara teoritis, penelitian ini diharapkan dapat memberikan referensi mengenai pengembangan media pembelajaran berbasis GeoGebra pada</w:t>
      </w:r>
      <w:r>
        <w:rPr>
          <w:spacing w:val="40"/>
        </w:rPr>
        <w:t xml:space="preserve"> </w:t>
      </w:r>
      <w:r>
        <w:t>materi kubus dan balok serta penggunaan aspek ARCS dalam mendeskripsikan motivasi belajar siswa sekolah dasar.</w:t>
      </w:r>
    </w:p>
    <w:p w14:paraId="4C51B92C">
      <w:pPr>
        <w:pStyle w:val="14"/>
        <w:numPr>
          <w:ilvl w:val="2"/>
          <w:numId w:val="13"/>
        </w:numPr>
        <w:tabs>
          <w:tab w:val="left" w:pos="1420"/>
        </w:tabs>
        <w:spacing w:before="1" w:after="0" w:line="240" w:lineRule="auto"/>
        <w:ind w:left="1420" w:right="0" w:hanging="360"/>
        <w:jc w:val="both"/>
        <w:rPr>
          <w:sz w:val="24"/>
        </w:rPr>
      </w:pPr>
      <w:r>
        <w:rPr>
          <w:sz w:val="24"/>
        </w:rPr>
        <w:t>Secara</w:t>
      </w:r>
      <w:r>
        <w:rPr>
          <w:spacing w:val="-7"/>
          <w:sz w:val="24"/>
        </w:rPr>
        <w:t xml:space="preserve"> </w:t>
      </w:r>
      <w:r>
        <w:rPr>
          <w:spacing w:val="-2"/>
          <w:sz w:val="24"/>
        </w:rPr>
        <w:t>Praktis</w:t>
      </w:r>
    </w:p>
    <w:p w14:paraId="3108F684">
      <w:pPr>
        <w:pStyle w:val="6"/>
      </w:pPr>
    </w:p>
    <w:p w14:paraId="3DFC633B">
      <w:pPr>
        <w:pStyle w:val="14"/>
        <w:numPr>
          <w:ilvl w:val="0"/>
          <w:numId w:val="16"/>
        </w:numPr>
        <w:tabs>
          <w:tab w:val="left" w:pos="1419"/>
        </w:tabs>
        <w:spacing w:before="0" w:after="0" w:line="240" w:lineRule="auto"/>
        <w:ind w:left="1419" w:right="0" w:hanging="359"/>
        <w:jc w:val="both"/>
        <w:rPr>
          <w:sz w:val="24"/>
        </w:rPr>
      </w:pPr>
      <w:r>
        <w:rPr>
          <w:sz w:val="24"/>
        </w:rPr>
        <w:t>Bagi</w:t>
      </w:r>
      <w:r>
        <w:rPr>
          <w:spacing w:val="-1"/>
          <w:sz w:val="24"/>
        </w:rPr>
        <w:t xml:space="preserve"> </w:t>
      </w:r>
      <w:r>
        <w:rPr>
          <w:spacing w:val="-2"/>
          <w:sz w:val="24"/>
        </w:rPr>
        <w:t>sekolah</w:t>
      </w:r>
    </w:p>
    <w:p w14:paraId="000A9F84">
      <w:pPr>
        <w:pStyle w:val="6"/>
      </w:pPr>
    </w:p>
    <w:p w14:paraId="615456EA">
      <w:pPr>
        <w:pStyle w:val="6"/>
        <w:spacing w:line="480" w:lineRule="auto"/>
        <w:ind w:left="1420" w:right="424"/>
        <w:jc w:val="both"/>
      </w:pPr>
      <w:r>
        <w:t>Hasil penelitian ini diharapkan dapat menjadi bahan pertimbangan bagi sekolah dalam mengoptimalkan pemanfaatan teknologi sebagai pendukung pembelajaran matematika yang visual dan interaktif.</w:t>
      </w:r>
    </w:p>
    <w:p w14:paraId="5CFF0A39">
      <w:pPr>
        <w:pStyle w:val="14"/>
        <w:numPr>
          <w:ilvl w:val="0"/>
          <w:numId w:val="16"/>
        </w:numPr>
        <w:tabs>
          <w:tab w:val="left" w:pos="1419"/>
        </w:tabs>
        <w:spacing w:before="0" w:after="0" w:line="240" w:lineRule="auto"/>
        <w:ind w:left="1419" w:right="0" w:hanging="359"/>
        <w:jc w:val="both"/>
        <w:rPr>
          <w:sz w:val="24"/>
        </w:rPr>
      </w:pPr>
      <w:r>
        <w:rPr>
          <w:sz w:val="24"/>
        </w:rPr>
        <w:t>Bagi</w:t>
      </w:r>
      <w:r>
        <w:rPr>
          <w:spacing w:val="-1"/>
          <w:sz w:val="24"/>
        </w:rPr>
        <w:t xml:space="preserve"> </w:t>
      </w:r>
      <w:r>
        <w:rPr>
          <w:spacing w:val="-4"/>
          <w:sz w:val="24"/>
        </w:rPr>
        <w:t>guru</w:t>
      </w:r>
    </w:p>
    <w:p w14:paraId="420E042A">
      <w:pPr>
        <w:pStyle w:val="6"/>
      </w:pPr>
    </w:p>
    <w:p w14:paraId="6D400120">
      <w:pPr>
        <w:pStyle w:val="6"/>
        <w:spacing w:line="480" w:lineRule="auto"/>
        <w:ind w:left="1420" w:right="426"/>
        <w:jc w:val="both"/>
      </w:pPr>
      <w:r>
        <w:t>Guru dapat memanfaatkan media pembelajaran berbasis GeoGebra sebagai salah satu alternatif dalam merencanakan dan melaksanakan pembelajaran matematika pada materi kubus dan balok secara lebih visual dan interaktif.</w:t>
      </w:r>
    </w:p>
    <w:p w14:paraId="7DC47431">
      <w:pPr>
        <w:pStyle w:val="14"/>
        <w:numPr>
          <w:ilvl w:val="0"/>
          <w:numId w:val="16"/>
        </w:numPr>
        <w:tabs>
          <w:tab w:val="left" w:pos="1419"/>
        </w:tabs>
        <w:spacing w:before="1" w:after="0" w:line="240" w:lineRule="auto"/>
        <w:ind w:left="1419" w:right="0" w:hanging="359"/>
        <w:jc w:val="both"/>
        <w:rPr>
          <w:sz w:val="24"/>
        </w:rPr>
      </w:pPr>
      <w:r>
        <w:rPr>
          <w:sz w:val="24"/>
        </w:rPr>
        <w:t>Bagi</w:t>
      </w:r>
      <w:r>
        <w:rPr>
          <w:spacing w:val="-1"/>
          <w:sz w:val="24"/>
        </w:rPr>
        <w:t xml:space="preserve"> </w:t>
      </w:r>
      <w:r>
        <w:rPr>
          <w:spacing w:val="-2"/>
          <w:sz w:val="24"/>
        </w:rPr>
        <w:t>siswa</w:t>
      </w:r>
    </w:p>
    <w:p w14:paraId="77EC9803">
      <w:pPr>
        <w:pStyle w:val="6"/>
        <w:spacing w:before="276" w:line="480" w:lineRule="auto"/>
        <w:ind w:left="1420" w:right="424"/>
        <w:jc w:val="both"/>
      </w:pPr>
      <w:r>
        <w:t>Media GeoGebra diharapkan dapat membantu siswa memvisualisasikan konsep kubus dan balok serta memberikan pengalaman belajar matematika yang lebih interaktif.</w:t>
      </w:r>
    </w:p>
    <w:p w14:paraId="06A06E01">
      <w:pPr>
        <w:pStyle w:val="14"/>
        <w:numPr>
          <w:ilvl w:val="0"/>
          <w:numId w:val="16"/>
        </w:numPr>
        <w:tabs>
          <w:tab w:val="left" w:pos="1419"/>
        </w:tabs>
        <w:spacing w:before="0" w:after="0" w:line="240" w:lineRule="auto"/>
        <w:ind w:left="1419" w:right="0" w:hanging="359"/>
        <w:jc w:val="both"/>
        <w:rPr>
          <w:sz w:val="24"/>
        </w:rPr>
      </w:pPr>
      <w:r>
        <w:rPr>
          <w:sz w:val="24"/>
        </w:rPr>
        <w:t>Bagi</w:t>
      </w:r>
      <w:r>
        <w:rPr>
          <w:spacing w:val="-1"/>
          <w:sz w:val="24"/>
        </w:rPr>
        <w:t xml:space="preserve"> </w:t>
      </w:r>
      <w:r>
        <w:rPr>
          <w:spacing w:val="-2"/>
          <w:sz w:val="24"/>
        </w:rPr>
        <w:t>peneliti</w:t>
      </w:r>
    </w:p>
    <w:p w14:paraId="372C95CA">
      <w:pPr>
        <w:pStyle w:val="6"/>
      </w:pPr>
    </w:p>
    <w:p w14:paraId="7DEC56C5">
      <w:pPr>
        <w:pStyle w:val="6"/>
        <w:spacing w:line="480" w:lineRule="auto"/>
        <w:ind w:left="1420" w:right="424"/>
        <w:jc w:val="both"/>
      </w:pPr>
      <w:r>
        <w:t>Penelitian ini menjadi sarana bagi peneliti untuk memperoleh pengalaman dalam</w:t>
      </w:r>
      <w:r>
        <w:rPr>
          <w:spacing w:val="21"/>
        </w:rPr>
        <w:t xml:space="preserve"> </w:t>
      </w:r>
      <w:r>
        <w:t>mengembangkan</w:t>
      </w:r>
      <w:r>
        <w:rPr>
          <w:spacing w:val="26"/>
        </w:rPr>
        <w:t xml:space="preserve"> </w:t>
      </w:r>
      <w:r>
        <w:t>media</w:t>
      </w:r>
      <w:r>
        <w:rPr>
          <w:spacing w:val="22"/>
        </w:rPr>
        <w:t xml:space="preserve"> </w:t>
      </w:r>
      <w:r>
        <w:t>pembelajaran</w:t>
      </w:r>
      <w:r>
        <w:rPr>
          <w:spacing w:val="24"/>
        </w:rPr>
        <w:t xml:space="preserve"> </w:t>
      </w:r>
      <w:r>
        <w:t>matematika</w:t>
      </w:r>
      <w:r>
        <w:rPr>
          <w:spacing w:val="23"/>
        </w:rPr>
        <w:t xml:space="preserve"> </w:t>
      </w:r>
      <w:r>
        <w:t>berbasis</w:t>
      </w:r>
      <w:r>
        <w:rPr>
          <w:spacing w:val="24"/>
        </w:rPr>
        <w:t xml:space="preserve"> </w:t>
      </w:r>
      <w:r>
        <w:rPr>
          <w:spacing w:val="-2"/>
        </w:rPr>
        <w:t>GeoGebra</w:t>
      </w:r>
    </w:p>
    <w:p w14:paraId="27AB474A">
      <w:pPr>
        <w:pStyle w:val="6"/>
        <w:spacing w:after="0" w:line="480" w:lineRule="auto"/>
        <w:jc w:val="both"/>
        <w:sectPr>
          <w:pgSz w:w="11910" w:h="16840"/>
          <w:pgMar w:top="1920" w:right="1275" w:bottom="1240" w:left="1275" w:header="0" w:footer="1041" w:gutter="0"/>
          <w:cols w:space="720" w:num="1"/>
        </w:sectPr>
      </w:pPr>
    </w:p>
    <w:p w14:paraId="070F0B7B">
      <w:pPr>
        <w:pStyle w:val="6"/>
        <w:spacing w:before="53"/>
      </w:pPr>
    </w:p>
    <w:p w14:paraId="653FDB35">
      <w:pPr>
        <w:pStyle w:val="6"/>
        <w:spacing w:line="480" w:lineRule="auto"/>
        <w:ind w:left="1420" w:right="420"/>
      </w:pPr>
      <w:r>
        <w:t>serta</w:t>
      </w:r>
      <w:r>
        <w:rPr>
          <w:spacing w:val="30"/>
        </w:rPr>
        <w:t xml:space="preserve"> </w:t>
      </w:r>
      <w:r>
        <w:t>sebagai</w:t>
      </w:r>
      <w:r>
        <w:rPr>
          <w:spacing w:val="32"/>
        </w:rPr>
        <w:t xml:space="preserve"> </w:t>
      </w:r>
      <w:r>
        <w:t>salah</w:t>
      </w:r>
      <w:r>
        <w:rPr>
          <w:spacing w:val="31"/>
        </w:rPr>
        <w:t xml:space="preserve"> </w:t>
      </w:r>
      <w:r>
        <w:t>satu</w:t>
      </w:r>
      <w:r>
        <w:rPr>
          <w:spacing w:val="34"/>
        </w:rPr>
        <w:t xml:space="preserve"> </w:t>
      </w:r>
      <w:r>
        <w:t>syarat</w:t>
      </w:r>
      <w:r>
        <w:rPr>
          <w:spacing w:val="32"/>
        </w:rPr>
        <w:t xml:space="preserve"> </w:t>
      </w:r>
      <w:r>
        <w:t>untuk</w:t>
      </w:r>
      <w:r>
        <w:rPr>
          <w:spacing w:val="32"/>
        </w:rPr>
        <w:t xml:space="preserve"> </w:t>
      </w:r>
      <w:r>
        <w:t>memperoleh</w:t>
      </w:r>
      <w:r>
        <w:rPr>
          <w:spacing w:val="31"/>
        </w:rPr>
        <w:t xml:space="preserve"> </w:t>
      </w:r>
      <w:r>
        <w:t>gelar</w:t>
      </w:r>
      <w:r>
        <w:rPr>
          <w:spacing w:val="30"/>
        </w:rPr>
        <w:t xml:space="preserve"> </w:t>
      </w:r>
      <w:r>
        <w:t>Sarjana</w:t>
      </w:r>
      <w:r>
        <w:rPr>
          <w:spacing w:val="30"/>
        </w:rPr>
        <w:t xml:space="preserve"> </w:t>
      </w:r>
      <w:r>
        <w:t xml:space="preserve">Pendidikan </w:t>
      </w:r>
      <w:r>
        <w:rPr>
          <w:spacing w:val="-2"/>
        </w:rPr>
        <w:t>(S.Pd.)</w:t>
      </w:r>
    </w:p>
    <w:p w14:paraId="5EEFFE3A">
      <w:pPr>
        <w:pStyle w:val="3"/>
        <w:numPr>
          <w:ilvl w:val="1"/>
          <w:numId w:val="13"/>
        </w:numPr>
        <w:tabs>
          <w:tab w:val="left" w:pos="1713"/>
        </w:tabs>
        <w:spacing w:before="0" w:after="0" w:line="240" w:lineRule="auto"/>
        <w:ind w:left="1713" w:right="0" w:hanging="720"/>
        <w:jc w:val="left"/>
      </w:pPr>
      <w:bookmarkStart w:id="11" w:name="_TOC_250022"/>
      <w:r>
        <w:t>Anggapan</w:t>
      </w:r>
      <w:r>
        <w:rPr>
          <w:spacing w:val="-5"/>
        </w:rPr>
        <w:t xml:space="preserve"> </w:t>
      </w:r>
      <w:bookmarkEnd w:id="11"/>
      <w:r>
        <w:rPr>
          <w:spacing w:val="-2"/>
        </w:rPr>
        <w:t>Dasar</w:t>
      </w:r>
    </w:p>
    <w:p w14:paraId="440AB86E">
      <w:pPr>
        <w:pStyle w:val="6"/>
        <w:rPr>
          <w:b/>
        </w:rPr>
      </w:pPr>
    </w:p>
    <w:p w14:paraId="560521F1">
      <w:pPr>
        <w:pStyle w:val="6"/>
        <w:spacing w:before="5"/>
        <w:rPr>
          <w:b/>
        </w:rPr>
      </w:pPr>
    </w:p>
    <w:p w14:paraId="063F5D0E">
      <w:pPr>
        <w:pStyle w:val="14"/>
        <w:numPr>
          <w:ilvl w:val="0"/>
          <w:numId w:val="17"/>
        </w:numPr>
        <w:tabs>
          <w:tab w:val="left" w:pos="1420"/>
        </w:tabs>
        <w:spacing w:before="0" w:after="0" w:line="480" w:lineRule="auto"/>
        <w:ind w:left="1420" w:right="420" w:hanging="360"/>
        <w:jc w:val="both"/>
        <w:rPr>
          <w:sz w:val="24"/>
        </w:rPr>
      </w:pPr>
      <w:r>
        <w:rPr>
          <w:sz w:val="24"/>
        </w:rPr>
        <w:drawing>
          <wp:anchor distT="0" distB="0" distL="0" distR="0" simplePos="0" relativeHeight="251698176" behindDoc="1" locked="0" layoutInCell="1" allowOverlap="1">
            <wp:simplePos x="0" y="0"/>
            <wp:positionH relativeFrom="page">
              <wp:posOffset>1456055</wp:posOffset>
            </wp:positionH>
            <wp:positionV relativeFrom="paragraph">
              <wp:posOffset>370840</wp:posOffset>
            </wp:positionV>
            <wp:extent cx="4667250" cy="4591050"/>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38" cstate="print"/>
                    <a:stretch>
                      <a:fillRect/>
                    </a:stretch>
                  </pic:blipFill>
                  <pic:spPr>
                    <a:xfrm>
                      <a:off x="0" y="0"/>
                      <a:ext cx="4667249" cy="4591049"/>
                    </a:xfrm>
                    <a:prstGeom prst="rect">
                      <a:avLst/>
                    </a:prstGeom>
                  </pic:spPr>
                </pic:pic>
              </a:graphicData>
            </a:graphic>
          </wp:anchor>
        </w:drawing>
      </w:r>
      <w:r>
        <w:rPr>
          <w:spacing w:val="-3"/>
          <w:sz w:val="24"/>
        </w:rPr>
        <w:t xml:space="preserve"> </w:t>
      </w:r>
      <w:r>
        <w:rPr>
          <w:sz w:val="24"/>
        </w:rPr>
        <w:t>Media pembelajaran berbasis GeoGebra pada materi bangun ruang kubus</w:t>
      </w:r>
      <w:r>
        <w:rPr>
          <w:spacing w:val="80"/>
          <w:sz w:val="24"/>
        </w:rPr>
        <w:t xml:space="preserve"> </w:t>
      </w:r>
      <w:r>
        <w:rPr>
          <w:sz w:val="24"/>
        </w:rPr>
        <w:t xml:space="preserve">dan balok dapat dinyatakan valid oleh ahli materi dan ahli media, karena sesuai dengan kurikulum serta mampu menyajikan konsep secara jelas dan </w:t>
      </w:r>
      <w:r>
        <w:rPr>
          <w:spacing w:val="-2"/>
          <w:sz w:val="24"/>
        </w:rPr>
        <w:t>interaktif.</w:t>
      </w:r>
    </w:p>
    <w:p w14:paraId="7FE2A8EF">
      <w:pPr>
        <w:pStyle w:val="14"/>
        <w:numPr>
          <w:ilvl w:val="0"/>
          <w:numId w:val="17"/>
        </w:numPr>
        <w:tabs>
          <w:tab w:val="left" w:pos="1420"/>
        </w:tabs>
        <w:spacing w:before="1" w:after="0" w:line="480" w:lineRule="auto"/>
        <w:ind w:left="1420" w:right="423" w:hanging="360"/>
        <w:jc w:val="both"/>
        <w:rPr>
          <w:sz w:val="24"/>
        </w:rPr>
      </w:pPr>
      <w:r>
        <w:rPr>
          <w:sz w:val="24"/>
        </w:rPr>
        <w:t>Media pembelajaran berbasis GeoGebra memiliki potensi untuk digunakan secara praktis oleh guru, karena mudah dioperasikan, menarik, dan sesuai dengan kondisi pembelajaran di kelas IV sekolah dasar.</w:t>
      </w:r>
    </w:p>
    <w:p w14:paraId="049915CD">
      <w:pPr>
        <w:pStyle w:val="14"/>
        <w:numPr>
          <w:ilvl w:val="0"/>
          <w:numId w:val="17"/>
        </w:numPr>
        <w:tabs>
          <w:tab w:val="left" w:pos="1420"/>
        </w:tabs>
        <w:spacing w:before="0" w:after="0" w:line="480" w:lineRule="auto"/>
        <w:ind w:left="1420" w:right="422" w:hanging="360"/>
        <w:jc w:val="both"/>
        <w:rPr>
          <w:sz w:val="24"/>
        </w:rPr>
      </w:pPr>
      <w:r>
        <w:rPr>
          <w:sz w:val="24"/>
        </w:rPr>
        <w:t>Media</w:t>
      </w:r>
      <w:r>
        <w:rPr>
          <w:spacing w:val="-4"/>
          <w:sz w:val="24"/>
        </w:rPr>
        <w:t xml:space="preserve"> </w:t>
      </w:r>
      <w:r>
        <w:rPr>
          <w:sz w:val="24"/>
        </w:rPr>
        <w:t>pembelajaran</w:t>
      </w:r>
      <w:r>
        <w:rPr>
          <w:spacing w:val="-3"/>
          <w:sz w:val="24"/>
        </w:rPr>
        <w:t xml:space="preserve"> </w:t>
      </w:r>
      <w:r>
        <w:rPr>
          <w:sz w:val="24"/>
        </w:rPr>
        <w:t>berbasis</w:t>
      </w:r>
      <w:r>
        <w:rPr>
          <w:spacing w:val="-3"/>
          <w:sz w:val="24"/>
        </w:rPr>
        <w:t xml:space="preserve"> </w:t>
      </w:r>
      <w:r>
        <w:rPr>
          <w:sz w:val="24"/>
        </w:rPr>
        <w:t>GeoGebra</w:t>
      </w:r>
      <w:r>
        <w:rPr>
          <w:spacing w:val="-4"/>
          <w:sz w:val="24"/>
        </w:rPr>
        <w:t xml:space="preserve"> </w:t>
      </w:r>
      <w:r>
        <w:rPr>
          <w:sz w:val="24"/>
        </w:rPr>
        <w:t>layak</w:t>
      </w:r>
      <w:r>
        <w:rPr>
          <w:spacing w:val="-3"/>
          <w:sz w:val="24"/>
        </w:rPr>
        <w:t xml:space="preserve"> </w:t>
      </w:r>
      <w:r>
        <w:rPr>
          <w:sz w:val="24"/>
        </w:rPr>
        <w:t>digunakan</w:t>
      </w:r>
      <w:r>
        <w:rPr>
          <w:spacing w:val="-3"/>
          <w:sz w:val="24"/>
        </w:rPr>
        <w:t xml:space="preserve"> </w:t>
      </w:r>
      <w:r>
        <w:rPr>
          <w:sz w:val="24"/>
        </w:rPr>
        <w:t>dalam</w:t>
      </w:r>
      <w:r>
        <w:rPr>
          <w:spacing w:val="-3"/>
          <w:sz w:val="24"/>
        </w:rPr>
        <w:t xml:space="preserve"> </w:t>
      </w:r>
      <w:r>
        <w:rPr>
          <w:sz w:val="24"/>
        </w:rPr>
        <w:t>pembelajaran matematika karena mampu meningkatkan motivasi belajar siswa</w:t>
      </w:r>
      <w:r>
        <w:rPr>
          <w:b/>
          <w:sz w:val="24"/>
        </w:rPr>
        <w:t xml:space="preserve">, </w:t>
      </w:r>
      <w:r>
        <w:rPr>
          <w:sz w:val="24"/>
        </w:rPr>
        <w:t xml:space="preserve">khususnya dalam memahami konsep abstrak bangun ruang menjadi lebih konkret dan </w:t>
      </w:r>
      <w:r>
        <w:rPr>
          <w:spacing w:val="-2"/>
          <w:sz w:val="24"/>
        </w:rPr>
        <w:t>bermakna.</w:t>
      </w:r>
    </w:p>
    <w:p w14:paraId="6BD9F0E8">
      <w:pPr>
        <w:pStyle w:val="14"/>
        <w:spacing w:after="0" w:line="480" w:lineRule="auto"/>
        <w:jc w:val="both"/>
        <w:rPr>
          <w:sz w:val="24"/>
        </w:rPr>
        <w:sectPr>
          <w:pgSz w:w="11910" w:h="16840"/>
          <w:pgMar w:top="1920" w:right="1275" w:bottom="1240" w:left="1275" w:header="0" w:footer="1041" w:gutter="0"/>
          <w:cols w:space="720" w:num="1"/>
        </w:sectPr>
      </w:pPr>
    </w:p>
    <w:p w14:paraId="29B825AE">
      <w:pPr>
        <w:pStyle w:val="6"/>
        <w:spacing w:before="53"/>
      </w:pPr>
    </w:p>
    <w:p w14:paraId="7B797DD0">
      <w:pPr>
        <w:pStyle w:val="2"/>
        <w:spacing w:line="652" w:lineRule="auto"/>
        <w:ind w:left="3737" w:right="3022" w:firstLine="854"/>
        <w:jc w:val="left"/>
      </w:pPr>
      <w:bookmarkStart w:id="12" w:name="_TOC_250021"/>
      <w:r>
        <w:t>BAB II TINJAUAN</w:t>
      </w:r>
      <w:r>
        <w:rPr>
          <w:spacing w:val="-15"/>
        </w:rPr>
        <w:t xml:space="preserve"> </w:t>
      </w:r>
      <w:bookmarkEnd w:id="12"/>
      <w:r>
        <w:t>PUSTAKA</w:t>
      </w:r>
    </w:p>
    <w:p w14:paraId="7A6B4CD3">
      <w:pPr>
        <w:pStyle w:val="3"/>
        <w:numPr>
          <w:ilvl w:val="3"/>
          <w:numId w:val="13"/>
        </w:numPr>
        <w:tabs>
          <w:tab w:val="left" w:pos="1420"/>
        </w:tabs>
        <w:spacing w:before="3" w:after="0" w:line="240" w:lineRule="auto"/>
        <w:ind w:left="1420" w:right="0" w:hanging="360"/>
        <w:jc w:val="left"/>
      </w:pPr>
      <w:bookmarkStart w:id="13" w:name="_TOC_250020"/>
      <w:r>
        <w:t>Pengertian</w:t>
      </w:r>
      <w:r>
        <w:rPr>
          <w:spacing w:val="-6"/>
        </w:rPr>
        <w:t xml:space="preserve"> </w:t>
      </w:r>
      <w:bookmarkEnd w:id="13"/>
      <w:r>
        <w:rPr>
          <w:spacing w:val="-2"/>
        </w:rPr>
        <w:t>Kurikulum</w:t>
      </w:r>
    </w:p>
    <w:p w14:paraId="6EE1AB27">
      <w:pPr>
        <w:pStyle w:val="6"/>
        <w:spacing w:before="199"/>
        <w:rPr>
          <w:b/>
        </w:rPr>
      </w:pPr>
    </w:p>
    <w:p w14:paraId="7C8C0F0B">
      <w:pPr>
        <w:pStyle w:val="6"/>
        <w:spacing w:before="1" w:line="480" w:lineRule="auto"/>
        <w:ind w:left="993" w:right="425" w:firstLine="708"/>
        <w:jc w:val="both"/>
      </w:pPr>
      <w:r>
        <w:drawing>
          <wp:anchor distT="0" distB="0" distL="0" distR="0" simplePos="0" relativeHeight="251699200" behindDoc="1" locked="0" layoutInCell="1" allowOverlap="1">
            <wp:simplePos x="0" y="0"/>
            <wp:positionH relativeFrom="page">
              <wp:posOffset>1456055</wp:posOffset>
            </wp:positionH>
            <wp:positionV relativeFrom="paragraph">
              <wp:posOffset>168910</wp:posOffset>
            </wp:positionV>
            <wp:extent cx="4667250" cy="4591050"/>
            <wp:effectExtent l="0" t="0" r="0" b="0"/>
            <wp:wrapNone/>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38" cstate="print"/>
                    <a:stretch>
                      <a:fillRect/>
                    </a:stretch>
                  </pic:blipFill>
                  <pic:spPr>
                    <a:xfrm>
                      <a:off x="0" y="0"/>
                      <a:ext cx="4667249" cy="4591049"/>
                    </a:xfrm>
                    <a:prstGeom prst="rect">
                      <a:avLst/>
                    </a:prstGeom>
                  </pic:spPr>
                </pic:pic>
              </a:graphicData>
            </a:graphic>
          </wp:anchor>
        </w:drawing>
      </w:r>
      <w:r>
        <w:t>Dalam Undang-undang nomor 20 tahun 2003 pasal 1 ayat (19) kurikulum adalah seperangkat rencana dan pengaturan mengenai tujuan, isi, dan bahan pelajaran, serta cara yang digunakan sebagai pedoman penyelenggaraan kegiatan pembelajaran untuk mencapai tujuan pendidikan tertentu. Kurikulum adalah program pendidikan yang disediakan oleh lembaga pendidikan (sekolah) bagi siswa (Ulum, 2020).</w:t>
      </w:r>
    </w:p>
    <w:p w14:paraId="5E068D60">
      <w:pPr>
        <w:pStyle w:val="6"/>
        <w:spacing w:before="200" w:line="480" w:lineRule="auto"/>
        <w:ind w:left="993" w:right="425" w:firstLine="708"/>
        <w:jc w:val="both"/>
      </w:pPr>
      <w:r>
        <w:t>Kurikulum adalah rencana dan pengaturan sistematis untuk mengajar dan belajar di sebuah lembaga pendidikan. Ini mencakup semua mata pelajaran, metode pengajaran, penilaian dan kegiatan ekstrakulikuler yang ditentukan untuk memenuhi tujuan pendidikan tertentu (Ahmad Landong, 2023). Selain itu kurikulum juga sebagai pedoman dalam mencapai tujuan pendidikan, memiliki kedudukan sentral sebagai penentu proses dan sebagau evaluasi pelaksanaan pendidikan (Yusuf, 2019).</w:t>
      </w:r>
    </w:p>
    <w:p w14:paraId="7211843D">
      <w:pPr>
        <w:pStyle w:val="6"/>
        <w:spacing w:before="200" w:line="480" w:lineRule="auto"/>
        <w:ind w:left="993" w:right="425" w:firstLine="708"/>
        <w:jc w:val="both"/>
      </w:pPr>
      <w:r>
        <w:t>Dari beberapa pendapat di atas, dapat disimpulkan bahwa kurikulum merupakan rencana dan pengaturan sistematis yang mencakup tujuan, isi, metode, dan evaluasi pembelajaran di lembaga pendidikan. Kurikulum berfungsi sebagai pedoman utama dalam proses pengajaran dan pembelajaran untuk mencapai</w:t>
      </w:r>
      <w:r>
        <w:rPr>
          <w:spacing w:val="40"/>
        </w:rPr>
        <w:t xml:space="preserve"> </w:t>
      </w:r>
      <w:r>
        <w:t>tujuan pendidikan tertentu, serta memiliki peran sentral dalam menentukan dan mengevaluasi keberhasilan pelaksanaan pendidikan.</w:t>
      </w:r>
    </w:p>
    <w:p w14:paraId="294EE7E4">
      <w:pPr>
        <w:pStyle w:val="6"/>
        <w:spacing w:after="0" w:line="480" w:lineRule="auto"/>
        <w:jc w:val="both"/>
        <w:sectPr>
          <w:pgSz w:w="11910" w:h="16840"/>
          <w:pgMar w:top="1920" w:right="1275" w:bottom="1240" w:left="1275" w:header="0" w:footer="1041" w:gutter="0"/>
          <w:cols w:space="720" w:num="1"/>
        </w:sectPr>
      </w:pPr>
    </w:p>
    <w:p w14:paraId="244E8F24">
      <w:pPr>
        <w:pStyle w:val="6"/>
        <w:spacing w:before="53"/>
      </w:pPr>
    </w:p>
    <w:p w14:paraId="1CD8D385">
      <w:pPr>
        <w:pStyle w:val="6"/>
        <w:spacing w:line="480" w:lineRule="auto"/>
        <w:ind w:left="993" w:right="424" w:firstLine="720"/>
        <w:jc w:val="both"/>
      </w:pPr>
      <w:r>
        <w:drawing>
          <wp:anchor distT="0" distB="0" distL="0" distR="0" simplePos="0" relativeHeight="25169920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38" cstate="print"/>
                    <a:stretch>
                      <a:fillRect/>
                    </a:stretch>
                  </pic:blipFill>
                  <pic:spPr>
                    <a:xfrm>
                      <a:off x="0" y="0"/>
                      <a:ext cx="4667249" cy="4591049"/>
                    </a:xfrm>
                    <a:prstGeom prst="rect">
                      <a:avLst/>
                    </a:prstGeom>
                  </pic:spPr>
                </pic:pic>
              </a:graphicData>
            </a:graphic>
          </wp:anchor>
        </w:drawing>
      </w:r>
      <w:r>
        <w:t>Kurikulum</w:t>
      </w:r>
      <w:r>
        <w:rPr>
          <w:spacing w:val="-2"/>
        </w:rPr>
        <w:t xml:space="preserve"> </w:t>
      </w:r>
      <w:r>
        <w:t>yang</w:t>
      </w:r>
      <w:r>
        <w:rPr>
          <w:spacing w:val="-2"/>
        </w:rPr>
        <w:t xml:space="preserve"> </w:t>
      </w:r>
      <w:r>
        <w:t>digunakan</w:t>
      </w:r>
      <w:r>
        <w:rPr>
          <w:spacing w:val="-2"/>
        </w:rPr>
        <w:t xml:space="preserve"> </w:t>
      </w:r>
      <w:r>
        <w:t>pada</w:t>
      </w:r>
      <w:r>
        <w:rPr>
          <w:spacing w:val="-3"/>
        </w:rPr>
        <w:t xml:space="preserve"> </w:t>
      </w:r>
      <w:r>
        <w:t>jenjang</w:t>
      </w:r>
      <w:r>
        <w:rPr>
          <w:spacing w:val="-2"/>
        </w:rPr>
        <w:t xml:space="preserve"> </w:t>
      </w:r>
      <w:r>
        <w:t>satuan</w:t>
      </w:r>
      <w:r>
        <w:rPr>
          <w:spacing w:val="-2"/>
        </w:rPr>
        <w:t xml:space="preserve"> </w:t>
      </w:r>
      <w:r>
        <w:t>Pendidikan</w:t>
      </w:r>
      <w:r>
        <w:rPr>
          <w:spacing w:val="-2"/>
        </w:rPr>
        <w:t xml:space="preserve"> </w:t>
      </w:r>
      <w:r>
        <w:t>mulai</w:t>
      </w:r>
      <w:r>
        <w:rPr>
          <w:spacing w:val="-2"/>
        </w:rPr>
        <w:t xml:space="preserve"> </w:t>
      </w:r>
      <w:r>
        <w:t>dari</w:t>
      </w:r>
      <w:r>
        <w:rPr>
          <w:spacing w:val="-3"/>
        </w:rPr>
        <w:t xml:space="preserve"> </w:t>
      </w:r>
      <w:r>
        <w:t>SD, SMP, dan SMA berdampak pada kualitas Pendidikan di Indonesia yang semakin berkembang. Kurikulum Pendidikan di Indonesia sering mengalami perubahan ketika diimplementasikan pada satuan Pendidikan. Kurikulum yang sudah diterapkan di Indonesia seperti Kurikulum Tingkat Satuan Pendidikan (KTSP) 2006, Kurikulum 2013, dan yang saat ini sedang berjalan Kurikulum Merdeka. Saat ini kurikulum Merdeka dirancang agar lebih sempurna dari kurikulum sebelumnya sebagai upaya untuk memajukan generasi bangsa Indonesia maka Kementrian Pendidikan dan Kebudayaan (Kemendikbud) menciptakan sebuah kurikulum baru. Kurikulum Merdeka menekankan pada pembelajaran yang fleksibel,</w:t>
      </w:r>
      <w:r>
        <w:rPr>
          <w:spacing w:val="-3"/>
        </w:rPr>
        <w:t xml:space="preserve"> </w:t>
      </w:r>
      <w:r>
        <w:t>berpusat</w:t>
      </w:r>
      <w:r>
        <w:rPr>
          <w:spacing w:val="-3"/>
        </w:rPr>
        <w:t xml:space="preserve"> </w:t>
      </w:r>
      <w:r>
        <w:t>pada</w:t>
      </w:r>
      <w:r>
        <w:rPr>
          <w:spacing w:val="-4"/>
        </w:rPr>
        <w:t xml:space="preserve"> </w:t>
      </w:r>
      <w:r>
        <w:t>peserta</w:t>
      </w:r>
      <w:r>
        <w:rPr>
          <w:spacing w:val="-5"/>
        </w:rPr>
        <w:t xml:space="preserve"> </w:t>
      </w:r>
      <w:r>
        <w:t>didik,</w:t>
      </w:r>
      <w:r>
        <w:rPr>
          <w:spacing w:val="-3"/>
        </w:rPr>
        <w:t xml:space="preserve"> </w:t>
      </w:r>
      <w:r>
        <w:t>dan</w:t>
      </w:r>
      <w:r>
        <w:rPr>
          <w:spacing w:val="-3"/>
        </w:rPr>
        <w:t xml:space="preserve"> </w:t>
      </w:r>
      <w:r>
        <w:t>mendorong</w:t>
      </w:r>
      <w:r>
        <w:rPr>
          <w:spacing w:val="-3"/>
        </w:rPr>
        <w:t xml:space="preserve"> </w:t>
      </w:r>
      <w:r>
        <w:t>keterampilan</w:t>
      </w:r>
      <w:r>
        <w:rPr>
          <w:spacing w:val="-3"/>
        </w:rPr>
        <w:t xml:space="preserve"> </w:t>
      </w:r>
      <w:r>
        <w:t>berpikir</w:t>
      </w:r>
      <w:r>
        <w:rPr>
          <w:spacing w:val="-3"/>
        </w:rPr>
        <w:t xml:space="preserve"> </w:t>
      </w:r>
      <w:r>
        <w:t>kritis, kreatif, dan pemecahan masalah. Salah satu prinsip utama dalam Kurikulum Merdeka adalah memberikan kebebasan kepada guru untuk mengembangkan metode dan media pembelajaran yang sesuai dengan kebutuhan dan karakteristik siswa (Kemendikbud, 2022).</w:t>
      </w:r>
    </w:p>
    <w:p w14:paraId="53CBD68E">
      <w:pPr>
        <w:pStyle w:val="6"/>
        <w:spacing w:before="2" w:line="480" w:lineRule="auto"/>
        <w:ind w:left="993" w:right="421" w:firstLine="720"/>
        <w:jc w:val="both"/>
      </w:pPr>
      <w:r>
        <w:t>Dalam konteks pembelajaran matematika, penggunaan media</w:t>
      </w:r>
      <w:r>
        <w:rPr>
          <w:spacing w:val="40"/>
        </w:rPr>
        <w:t xml:space="preserve"> </w:t>
      </w:r>
      <w:r>
        <w:t>pembelajaran berbasis teknologi seperti GeoGebra sangat relevan dengan prinsip Kurikulum Merdeka. GeoGebra memungkinkan siswa untuk belajar secara interaktif, sesuai dengan pendekatan pembelajaran yang ditekankan dalam Kurikulum Merdeka. Melalui media ini, siswa dapat memvisualisasikan konsep-konsep matematika, melakukan percobaan, dan menarik kesimpulan secara mandiri, sehingga mendukung pengembangan keterampilan berpikir kritis dan kreatif yang diharapkan dalam kurikulum ini.</w:t>
      </w:r>
    </w:p>
    <w:p w14:paraId="308CAFC6">
      <w:pPr>
        <w:pStyle w:val="6"/>
        <w:spacing w:after="0" w:line="480" w:lineRule="auto"/>
        <w:jc w:val="both"/>
        <w:sectPr>
          <w:headerReference r:id="rId7" w:type="default"/>
          <w:footerReference r:id="rId8" w:type="default"/>
          <w:pgSz w:w="11910" w:h="16840"/>
          <w:pgMar w:top="1920" w:right="1275" w:bottom="280" w:left="1275" w:header="717" w:footer="0" w:gutter="0"/>
          <w:pgNumType w:start="8"/>
          <w:cols w:space="720" w:num="1"/>
        </w:sectPr>
      </w:pPr>
    </w:p>
    <w:p w14:paraId="1BC2A6D8">
      <w:pPr>
        <w:pStyle w:val="6"/>
        <w:spacing w:before="53"/>
      </w:pPr>
    </w:p>
    <w:p w14:paraId="52F58CFB">
      <w:pPr>
        <w:pStyle w:val="6"/>
        <w:spacing w:line="480" w:lineRule="auto"/>
        <w:ind w:left="993" w:right="423" w:firstLine="720"/>
        <w:jc w:val="both"/>
      </w:pPr>
      <w:r>
        <w:t>Pengembangan media pembelajaran GeoGebra dalam penelitian ini juga dirancang untuk mendukung fleksibilitas guru dalam mengelola proses pembelajaran, dan dapat meningkatkan motivasi belajar sesuai dengan prinsip Kurikulum Merdeka.</w:t>
      </w:r>
    </w:p>
    <w:p w14:paraId="11601442">
      <w:pPr>
        <w:pStyle w:val="3"/>
        <w:numPr>
          <w:ilvl w:val="1"/>
          <w:numId w:val="8"/>
        </w:numPr>
        <w:tabs>
          <w:tab w:val="left" w:pos="1276"/>
        </w:tabs>
        <w:spacing w:before="0" w:after="0" w:line="240" w:lineRule="auto"/>
        <w:ind w:left="1276" w:right="0" w:hanging="360"/>
        <w:jc w:val="both"/>
      </w:pPr>
      <w:r>
        <w:drawing>
          <wp:anchor distT="0" distB="0" distL="0" distR="0" simplePos="0" relativeHeight="251700224"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38" cstate="print"/>
                    <a:stretch>
                      <a:fillRect/>
                    </a:stretch>
                  </pic:blipFill>
                  <pic:spPr>
                    <a:xfrm>
                      <a:off x="0" y="0"/>
                      <a:ext cx="4667249" cy="4591049"/>
                    </a:xfrm>
                    <a:prstGeom prst="rect">
                      <a:avLst/>
                    </a:prstGeom>
                  </pic:spPr>
                </pic:pic>
              </a:graphicData>
            </a:graphic>
          </wp:anchor>
        </w:drawing>
      </w:r>
      <w:bookmarkStart w:id="14" w:name="_TOC_250019"/>
      <w:r>
        <w:t>Kajian</w:t>
      </w:r>
      <w:r>
        <w:rPr>
          <w:spacing w:val="-7"/>
        </w:rPr>
        <w:t xml:space="preserve"> </w:t>
      </w:r>
      <w:bookmarkEnd w:id="14"/>
      <w:r>
        <w:rPr>
          <w:spacing w:val="-2"/>
        </w:rPr>
        <w:t>Teoritis</w:t>
      </w:r>
    </w:p>
    <w:p w14:paraId="1A714A63">
      <w:pPr>
        <w:pStyle w:val="6"/>
        <w:spacing w:before="1"/>
        <w:rPr>
          <w:b/>
        </w:rPr>
      </w:pPr>
    </w:p>
    <w:p w14:paraId="3266D22A">
      <w:pPr>
        <w:pStyle w:val="6"/>
        <w:spacing w:line="480" w:lineRule="auto"/>
        <w:ind w:left="993" w:right="423" w:firstLine="708"/>
        <w:jc w:val="both"/>
      </w:pPr>
      <w:r>
        <w:t>Kajian teoritis memuat sejumlah teori yang berkaitan dengan</w:t>
      </w:r>
      <w:r>
        <w:rPr>
          <w:spacing w:val="40"/>
        </w:rPr>
        <w:t xml:space="preserve"> </w:t>
      </w:r>
      <w:r>
        <w:t>permasalahan</w:t>
      </w:r>
      <w:r>
        <w:rPr>
          <w:spacing w:val="-3"/>
        </w:rPr>
        <w:t xml:space="preserve"> </w:t>
      </w:r>
      <w:r>
        <w:t>penelitian.</w:t>
      </w:r>
      <w:r>
        <w:rPr>
          <w:spacing w:val="-3"/>
        </w:rPr>
        <w:t xml:space="preserve"> </w:t>
      </w:r>
      <w:r>
        <w:t>Teori-teori</w:t>
      </w:r>
      <w:r>
        <w:rPr>
          <w:spacing w:val="-3"/>
        </w:rPr>
        <w:t xml:space="preserve"> </w:t>
      </w:r>
      <w:r>
        <w:t>tersebut</w:t>
      </w:r>
      <w:r>
        <w:rPr>
          <w:spacing w:val="-3"/>
        </w:rPr>
        <w:t xml:space="preserve"> </w:t>
      </w:r>
      <w:r>
        <w:t>dijadikan</w:t>
      </w:r>
      <w:r>
        <w:rPr>
          <w:spacing w:val="-4"/>
        </w:rPr>
        <w:t xml:space="preserve"> </w:t>
      </w:r>
      <w:r>
        <w:t>sebagai</w:t>
      </w:r>
      <w:r>
        <w:rPr>
          <w:spacing w:val="-3"/>
        </w:rPr>
        <w:t xml:space="preserve"> </w:t>
      </w:r>
      <w:r>
        <w:t>pemikiran</w:t>
      </w:r>
      <w:r>
        <w:rPr>
          <w:spacing w:val="-3"/>
        </w:rPr>
        <w:t xml:space="preserve"> </w:t>
      </w:r>
      <w:r>
        <w:t>dan</w:t>
      </w:r>
      <w:r>
        <w:rPr>
          <w:spacing w:val="-3"/>
        </w:rPr>
        <w:t xml:space="preserve"> </w:t>
      </w:r>
      <w:r>
        <w:t>titik acuan untuk memperoleh kebenaran. Hal ini disebabkan penelitian yang baik</w:t>
      </w:r>
      <w:r>
        <w:rPr>
          <w:spacing w:val="40"/>
        </w:rPr>
        <w:t xml:space="preserve"> </w:t>
      </w:r>
      <w:r>
        <w:t>harus memiliki landasan teori yang kuat untuk mendukung penelitian tersebut.</w:t>
      </w:r>
    </w:p>
    <w:p w14:paraId="6BB5EE3B">
      <w:pPr>
        <w:pStyle w:val="3"/>
        <w:numPr>
          <w:ilvl w:val="2"/>
          <w:numId w:val="8"/>
        </w:numPr>
        <w:tabs>
          <w:tab w:val="left" w:pos="1701"/>
        </w:tabs>
        <w:spacing w:before="0" w:after="0" w:line="240" w:lineRule="auto"/>
        <w:ind w:left="1701" w:right="0" w:hanging="720"/>
        <w:jc w:val="both"/>
      </w:pPr>
      <w:bookmarkStart w:id="15" w:name="_TOC_250018"/>
      <w:r>
        <w:t>Teori</w:t>
      </w:r>
      <w:bookmarkEnd w:id="15"/>
      <w:r>
        <w:rPr>
          <w:spacing w:val="-2"/>
        </w:rPr>
        <w:t xml:space="preserve"> Belajar</w:t>
      </w:r>
    </w:p>
    <w:p w14:paraId="0324C8F8">
      <w:pPr>
        <w:pStyle w:val="6"/>
        <w:rPr>
          <w:b/>
        </w:rPr>
      </w:pPr>
    </w:p>
    <w:p w14:paraId="230B7E07">
      <w:pPr>
        <w:pStyle w:val="6"/>
        <w:spacing w:line="480" w:lineRule="auto"/>
        <w:ind w:left="993" w:right="423" w:firstLine="708"/>
        <w:jc w:val="both"/>
      </w:pPr>
      <w:r>
        <w:t xml:space="preserve">Teori belajar merupakan cara yang dilakukan oleh guru dan peserta didik dalam memperoleh maupun menyampaikan ilmu pengetahuan melalui proses belajar atau mengajar. Setiap manusia wajib untuk belajar agar menjadi manusia yang memiliki derajat yang tinggi dibandingkan makhluk lainnya, itulah sebab timbulnya perbedaan antara manusia dengan hewan. Pada dasarnya guru dalam memberikan pengajaran harus berlandas pada teori belajar, apabila guru mengajar tanpa menggunakan teori belajar ibarat menyampaikan ilmu berkhayal setinggi </w:t>
      </w:r>
      <w:r>
        <w:rPr>
          <w:spacing w:val="-2"/>
        </w:rPr>
        <w:t>langit.</w:t>
      </w:r>
    </w:p>
    <w:p w14:paraId="572C4ED8">
      <w:pPr>
        <w:pStyle w:val="6"/>
        <w:spacing w:before="1" w:line="480" w:lineRule="auto"/>
        <w:ind w:left="993" w:right="424" w:firstLine="708"/>
        <w:jc w:val="both"/>
      </w:pPr>
      <w:r>
        <w:t>Teori belajar adalah suatu penggabungan aspek yang saling terkait dalam pengertian seluruh bukti serta penemuan saling terkait dalam kegiatan belajar mengajar. Pelaksanaan teori belajar menggunakan langkah perkembangan yang baik dan pemilihan submateri pembelajaran dan menggunakan kreasi pesan yang layak sehingga memberikan</w:t>
      </w:r>
      <w:r>
        <w:rPr>
          <w:spacing w:val="1"/>
        </w:rPr>
        <w:t xml:space="preserve"> </w:t>
      </w:r>
      <w:r>
        <w:t>kelancaran</w:t>
      </w:r>
      <w:r>
        <w:rPr>
          <w:spacing w:val="1"/>
        </w:rPr>
        <w:t xml:space="preserve"> </w:t>
      </w:r>
      <w:r>
        <w:t>pada peserta didik</w:t>
      </w:r>
      <w:r>
        <w:rPr>
          <w:spacing w:val="1"/>
        </w:rPr>
        <w:t xml:space="preserve"> </w:t>
      </w:r>
      <w:r>
        <w:t>dalam</w:t>
      </w:r>
      <w:r>
        <w:rPr>
          <w:spacing w:val="1"/>
        </w:rPr>
        <w:t xml:space="preserve"> </w:t>
      </w:r>
      <w:r>
        <w:t>melakukan</w:t>
      </w:r>
      <w:r>
        <w:rPr>
          <w:spacing w:val="1"/>
        </w:rPr>
        <w:t xml:space="preserve"> </w:t>
      </w:r>
      <w:r>
        <w:rPr>
          <w:spacing w:val="-2"/>
        </w:rPr>
        <w:t>suatu</w:t>
      </w:r>
    </w:p>
    <w:p w14:paraId="74CD34AE">
      <w:pPr>
        <w:pStyle w:val="6"/>
        <w:spacing w:after="0" w:line="480" w:lineRule="auto"/>
        <w:jc w:val="both"/>
        <w:sectPr>
          <w:headerReference r:id="rId9" w:type="default"/>
          <w:footerReference r:id="rId10" w:type="default"/>
          <w:pgSz w:w="11910" w:h="16840"/>
          <w:pgMar w:top="1920" w:right="1275" w:bottom="280" w:left="1275" w:header="717" w:footer="0" w:gutter="0"/>
          <w:cols w:space="720" w:num="1"/>
        </w:sectPr>
      </w:pPr>
    </w:p>
    <w:p w14:paraId="44918D4F">
      <w:pPr>
        <w:pStyle w:val="6"/>
        <w:spacing w:before="53"/>
      </w:pPr>
    </w:p>
    <w:p w14:paraId="52B4CDEB">
      <w:pPr>
        <w:pStyle w:val="6"/>
        <w:spacing w:line="480" w:lineRule="auto"/>
        <w:ind w:left="993" w:right="424"/>
        <w:jc w:val="both"/>
      </w:pPr>
      <w:r>
        <w:drawing>
          <wp:anchor distT="0" distB="0" distL="0" distR="0" simplePos="0" relativeHeight="25170022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38" cstate="print"/>
                    <a:stretch>
                      <a:fillRect/>
                    </a:stretch>
                  </pic:blipFill>
                  <pic:spPr>
                    <a:xfrm>
                      <a:off x="0" y="0"/>
                      <a:ext cx="4667249" cy="4591049"/>
                    </a:xfrm>
                    <a:prstGeom prst="rect">
                      <a:avLst/>
                    </a:prstGeom>
                  </pic:spPr>
                </pic:pic>
              </a:graphicData>
            </a:graphic>
          </wp:anchor>
        </w:drawing>
      </w:r>
      <w:r>
        <w:t>yang sedang dipelajari. Selanjutnya keadaan pembelajaran akan terasa jika dilakukan dengan santai dan aman. Pelaksanaan belajar mengajar pada dasarnya sebuah proses kegiatan melatih mental dan psikis yang tidak terlihat. Sehingga pelaksanaan yang akan terlaksana di dalam diri peserta didik yang akan</w:t>
      </w:r>
      <w:r>
        <w:rPr>
          <w:spacing w:val="40"/>
        </w:rPr>
        <w:t xml:space="preserve"> </w:t>
      </w:r>
      <w:r>
        <w:t>melakukan pembelajaran belum dapat dilihat dengan baik akan tetapi bisa diamati dari sebuah perubahan tingkah laku. Belajar merupakan perubahan dalam kepribadian, yang dimanifestasikan sebagai pola-pola respon yang baru yang berbentuk keterampilan, sikap, kebiasaan, pengetahuan, dan kecakapan</w:t>
      </w:r>
      <w:r>
        <w:rPr>
          <w:spacing w:val="40"/>
        </w:rPr>
        <w:t xml:space="preserve"> </w:t>
      </w:r>
      <w:r>
        <w:t xml:space="preserve">(Hokanson </w:t>
      </w:r>
      <w:r>
        <w:rPr>
          <w:i/>
        </w:rPr>
        <w:t xml:space="preserve">et al. </w:t>
      </w:r>
      <w:r>
        <w:t>2021)</w:t>
      </w:r>
    </w:p>
    <w:p w14:paraId="22D7749A">
      <w:pPr>
        <w:pStyle w:val="6"/>
        <w:spacing w:before="1" w:line="480" w:lineRule="auto"/>
        <w:ind w:left="993" w:right="425" w:firstLine="708"/>
        <w:jc w:val="both"/>
      </w:pPr>
      <w:r>
        <w:t>Dalam proses pembelajaran, seorang guru harus bisa memastikan peserta didik dapat belajar secara efektif. Seorang guru harus bisa memahami bagaimana peserta didik memperoleh pengetahuan dari kegiatan belajarnya sehingga dapat menciptakan suasana</w:t>
      </w:r>
      <w:r>
        <w:rPr>
          <w:spacing w:val="-1"/>
        </w:rPr>
        <w:t xml:space="preserve"> </w:t>
      </w:r>
      <w:r>
        <w:t>atau memfasilitasi peserta</w:t>
      </w:r>
      <w:r>
        <w:rPr>
          <w:spacing w:val="-1"/>
        </w:rPr>
        <w:t xml:space="preserve"> </w:t>
      </w:r>
      <w:r>
        <w:t>didik untuk belajar</w:t>
      </w:r>
      <w:r>
        <w:rPr>
          <w:spacing w:val="-1"/>
        </w:rPr>
        <w:t xml:space="preserve"> </w:t>
      </w:r>
      <w:r>
        <w:t>(Murtadlo dan Aqid, 2022)</w:t>
      </w:r>
    </w:p>
    <w:p w14:paraId="0FAE5C37">
      <w:pPr>
        <w:pStyle w:val="6"/>
        <w:spacing w:before="1" w:line="480" w:lineRule="auto"/>
        <w:ind w:left="993" w:right="422" w:firstLine="708"/>
        <w:jc w:val="both"/>
      </w:pPr>
      <w:r>
        <w:t>Jadi, menurut beberapa pendapat di atas dapat di simpulkan bahwa teori belajar adalah suatu teori yang di dalamnya terdapat langkah-langkah dan pemilihan submateri dan tata cara pengaplikasian pembelajaran yang menggunakan kreasi inovatif untuk perubahan dalam kepribadian, pengetahuan, tingkah laku, sikap, kebiasaan peserta didik yang dimana seorang guru harus merancang metode pembelajaran yang akan dilaksanakan di kelas maupun di luar kelas. Dalam penelitian ini menggunakan Teori belajat Kontruktiviasme.</w:t>
      </w:r>
    </w:p>
    <w:p w14:paraId="36C6D8CA">
      <w:pPr>
        <w:pStyle w:val="6"/>
        <w:spacing w:after="0" w:line="480" w:lineRule="auto"/>
        <w:jc w:val="both"/>
        <w:sectPr>
          <w:headerReference r:id="rId11" w:type="default"/>
          <w:footerReference r:id="rId12" w:type="default"/>
          <w:pgSz w:w="11910" w:h="16840"/>
          <w:pgMar w:top="1920" w:right="1275" w:bottom="280" w:left="1275" w:header="717" w:footer="0" w:gutter="0"/>
          <w:cols w:space="720" w:num="1"/>
        </w:sectPr>
      </w:pPr>
    </w:p>
    <w:p w14:paraId="1B5C0EEF">
      <w:pPr>
        <w:pStyle w:val="6"/>
        <w:spacing w:before="53"/>
      </w:pPr>
    </w:p>
    <w:p w14:paraId="58E3EDA0">
      <w:pPr>
        <w:pStyle w:val="3"/>
        <w:numPr>
          <w:ilvl w:val="3"/>
          <w:numId w:val="8"/>
        </w:numPr>
        <w:tabs>
          <w:tab w:val="left" w:pos="1701"/>
        </w:tabs>
        <w:spacing w:before="0" w:after="0" w:line="240" w:lineRule="auto"/>
        <w:ind w:left="1701" w:right="0" w:hanging="720"/>
        <w:jc w:val="left"/>
      </w:pPr>
      <w:r>
        <w:t>Teori</w:t>
      </w:r>
      <w:r>
        <w:rPr>
          <w:spacing w:val="-2"/>
        </w:rPr>
        <w:t xml:space="preserve"> </w:t>
      </w:r>
      <w:r>
        <w:t>Belajar</w:t>
      </w:r>
      <w:r>
        <w:rPr>
          <w:spacing w:val="-3"/>
        </w:rPr>
        <w:t xml:space="preserve"> </w:t>
      </w:r>
      <w:r>
        <w:rPr>
          <w:spacing w:val="-2"/>
        </w:rPr>
        <w:t>Kontruktivisme</w:t>
      </w:r>
    </w:p>
    <w:p w14:paraId="43D8489E">
      <w:pPr>
        <w:pStyle w:val="6"/>
        <w:rPr>
          <w:b/>
        </w:rPr>
      </w:pPr>
    </w:p>
    <w:p w14:paraId="61992F63">
      <w:pPr>
        <w:pStyle w:val="6"/>
        <w:spacing w:line="480" w:lineRule="auto"/>
        <w:ind w:left="993" w:right="422" w:firstLine="720"/>
        <w:jc w:val="both"/>
      </w:pPr>
      <w:r>
        <w:drawing>
          <wp:anchor distT="0" distB="0" distL="0" distR="0" simplePos="0" relativeHeight="25170124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38" cstate="print"/>
                    <a:stretch>
                      <a:fillRect/>
                    </a:stretch>
                  </pic:blipFill>
                  <pic:spPr>
                    <a:xfrm>
                      <a:off x="0" y="0"/>
                      <a:ext cx="4667249" cy="4591049"/>
                    </a:xfrm>
                    <a:prstGeom prst="rect">
                      <a:avLst/>
                    </a:prstGeom>
                  </pic:spPr>
                </pic:pic>
              </a:graphicData>
            </a:graphic>
          </wp:anchor>
        </w:drawing>
      </w:r>
      <w:r>
        <w:t>Pembelajaran kontruktivisme adalah pemprosesan informasi pada otak, menyerap</w:t>
      </w:r>
      <w:r>
        <w:rPr>
          <w:spacing w:val="40"/>
        </w:rPr>
        <w:t xml:space="preserve"> </w:t>
      </w:r>
      <w:r>
        <w:t>input</w:t>
      </w:r>
      <w:r>
        <w:rPr>
          <w:spacing w:val="40"/>
        </w:rPr>
        <w:t xml:space="preserve"> </w:t>
      </w:r>
      <w:r>
        <w:t>dari</w:t>
      </w:r>
      <w:r>
        <w:rPr>
          <w:spacing w:val="40"/>
        </w:rPr>
        <w:t xml:space="preserve"> </w:t>
      </w:r>
      <w:r>
        <w:t>dunia</w:t>
      </w:r>
      <w:r>
        <w:rPr>
          <w:spacing w:val="40"/>
        </w:rPr>
        <w:t xml:space="preserve"> </w:t>
      </w:r>
      <w:r>
        <w:t>luar dan</w:t>
      </w:r>
      <w:r>
        <w:rPr>
          <w:spacing w:val="40"/>
        </w:rPr>
        <w:t xml:space="preserve"> </w:t>
      </w:r>
      <w:r>
        <w:t>semua</w:t>
      </w:r>
      <w:r>
        <w:rPr>
          <w:spacing w:val="40"/>
        </w:rPr>
        <w:t xml:space="preserve"> </w:t>
      </w:r>
      <w:r>
        <w:t>sistem</w:t>
      </w:r>
      <w:r>
        <w:rPr>
          <w:spacing w:val="40"/>
        </w:rPr>
        <w:t xml:space="preserve"> </w:t>
      </w:r>
      <w:r>
        <w:t>lain,</w:t>
      </w:r>
      <w:r>
        <w:rPr>
          <w:spacing w:val="40"/>
        </w:rPr>
        <w:t xml:space="preserve"> </w:t>
      </w:r>
      <w:r>
        <w:t>menginterpretasikan input tersebut serta memandu pemecahan masalah/problem solving dan pengambilan keputusan (Given.2002: 188)</w:t>
      </w:r>
    </w:p>
    <w:p w14:paraId="52B74168">
      <w:pPr>
        <w:pStyle w:val="6"/>
        <w:spacing w:before="1" w:line="480" w:lineRule="auto"/>
        <w:ind w:left="993" w:right="424" w:firstLine="720"/>
        <w:jc w:val="both"/>
      </w:pPr>
      <w:r>
        <w:t>Teori belajar konstruktivisme adalah suatu teori yang memandang bahwa pengetahuan itu ada dalam diri seseorang yang sedang mengetahui dan pengetahuan tidak dapat dipindahkan begitu saja dari otak pendidik ke kepala peserta didik, maka peserta didiklah yang harus membangun atau menafsirkan tentang apa yang telah mereka pelajari disesuaikan dengan pengalaman-pengalaman mereka sebelumnya (Asrori, 2020). Donald juga menjelaskan bahwasanya teori konstruktivisme adalah suatu teori cara belajar mengajar yang bertujuan untuk memaksimalkan pemahaman peserta didik (Masgumelar &amp; Mustaf, 2021).</w:t>
      </w:r>
    </w:p>
    <w:p w14:paraId="32070C04">
      <w:pPr>
        <w:pStyle w:val="6"/>
        <w:spacing w:before="1" w:line="480" w:lineRule="auto"/>
        <w:ind w:left="993" w:right="423" w:firstLine="720"/>
        <w:jc w:val="both"/>
      </w:pPr>
      <w:r>
        <w:t>Dari beberapa pengertian yang dikemukakan oleh para ahli diatas maka dapat disimpulkan bahwa teori konstruktivisme adalah teori yang berfokus pada peserta didik secara aktif dalam membangun pemahaman dan pengetahuan</w:t>
      </w:r>
      <w:r>
        <w:rPr>
          <w:spacing w:val="40"/>
        </w:rPr>
        <w:t xml:space="preserve"> </w:t>
      </w:r>
      <w:r>
        <w:t>mereka terhadap apa yang telah mereka pelajari dengan cara mengumpulkan informasi dan menafsirkannya serta disesuaikan dan dikaitkan dengan</w:t>
      </w:r>
      <w:r>
        <w:rPr>
          <w:spacing w:val="80"/>
        </w:rPr>
        <w:t xml:space="preserve"> </w:t>
      </w:r>
      <w:r>
        <w:t>pengalaman mereka sebelumnya.</w:t>
      </w:r>
    </w:p>
    <w:p w14:paraId="51D4E34C">
      <w:pPr>
        <w:pStyle w:val="6"/>
        <w:spacing w:after="0" w:line="480" w:lineRule="auto"/>
        <w:jc w:val="both"/>
        <w:sectPr>
          <w:headerReference r:id="rId13" w:type="default"/>
          <w:footerReference r:id="rId14" w:type="default"/>
          <w:pgSz w:w="11910" w:h="16840"/>
          <w:pgMar w:top="1920" w:right="1275" w:bottom="280" w:left="1275" w:header="717" w:footer="0" w:gutter="0"/>
          <w:cols w:space="720" w:num="1"/>
        </w:sectPr>
      </w:pPr>
    </w:p>
    <w:p w14:paraId="283D374B">
      <w:pPr>
        <w:pStyle w:val="6"/>
        <w:spacing w:before="53"/>
      </w:pPr>
    </w:p>
    <w:p w14:paraId="24BD817E">
      <w:pPr>
        <w:pStyle w:val="6"/>
        <w:ind w:left="1713"/>
        <w:jc w:val="both"/>
      </w:pPr>
      <w:r>
        <w:t>Dalam</w:t>
      </w:r>
      <w:r>
        <w:rPr>
          <w:spacing w:val="-1"/>
        </w:rPr>
        <w:t xml:space="preserve"> </w:t>
      </w:r>
      <w:r>
        <w:t>teori</w:t>
      </w:r>
      <w:r>
        <w:rPr>
          <w:spacing w:val="-1"/>
        </w:rPr>
        <w:t xml:space="preserve"> </w:t>
      </w:r>
      <w:r>
        <w:t>belajar</w:t>
      </w:r>
      <w:r>
        <w:rPr>
          <w:spacing w:val="-1"/>
        </w:rPr>
        <w:t xml:space="preserve"> </w:t>
      </w:r>
      <w:r>
        <w:t>kontruktivisme</w:t>
      </w:r>
      <w:r>
        <w:rPr>
          <w:spacing w:val="-2"/>
        </w:rPr>
        <w:t xml:space="preserve"> </w:t>
      </w:r>
      <w:r>
        <w:t>terdapat</w:t>
      </w:r>
      <w:r>
        <w:rPr>
          <w:spacing w:val="-1"/>
        </w:rPr>
        <w:t xml:space="preserve"> </w:t>
      </w:r>
      <w:r>
        <w:t>4</w:t>
      </w:r>
      <w:r>
        <w:rPr>
          <w:spacing w:val="-1"/>
        </w:rPr>
        <w:t xml:space="preserve"> </w:t>
      </w:r>
      <w:r>
        <w:t>tokoh</w:t>
      </w:r>
      <w:r>
        <w:rPr>
          <w:spacing w:val="-1"/>
        </w:rPr>
        <w:t xml:space="preserve"> </w:t>
      </w:r>
      <w:r>
        <w:t>yaitu</w:t>
      </w:r>
      <w:r>
        <w:rPr>
          <w:spacing w:val="-1"/>
        </w:rPr>
        <w:t xml:space="preserve"> </w:t>
      </w:r>
      <w:r>
        <w:rPr>
          <w:spacing w:val="-10"/>
        </w:rPr>
        <w:t>:</w:t>
      </w:r>
    </w:p>
    <w:p w14:paraId="73391B9A">
      <w:pPr>
        <w:pStyle w:val="6"/>
      </w:pPr>
    </w:p>
    <w:p w14:paraId="693D4E73">
      <w:pPr>
        <w:pStyle w:val="14"/>
        <w:numPr>
          <w:ilvl w:val="4"/>
          <w:numId w:val="8"/>
        </w:numPr>
        <w:tabs>
          <w:tab w:val="left" w:pos="1701"/>
        </w:tabs>
        <w:spacing w:before="0" w:after="0" w:line="240" w:lineRule="auto"/>
        <w:ind w:left="1701" w:right="0" w:hanging="425"/>
        <w:jc w:val="left"/>
        <w:rPr>
          <w:sz w:val="24"/>
        </w:rPr>
      </w:pPr>
      <w:r>
        <w:rPr>
          <w:spacing w:val="-2"/>
          <w:sz w:val="24"/>
        </w:rPr>
        <w:t>Piaget</w:t>
      </w:r>
    </w:p>
    <w:p w14:paraId="263765B3">
      <w:pPr>
        <w:pStyle w:val="6"/>
      </w:pPr>
    </w:p>
    <w:p w14:paraId="3DD3E424">
      <w:pPr>
        <w:pStyle w:val="6"/>
        <w:spacing w:line="480" w:lineRule="auto"/>
        <w:ind w:left="1701" w:right="426"/>
        <w:jc w:val="both"/>
      </w:pPr>
      <w:r>
        <w:t>Piaget memandang belajar sebagai suatu proses asimilasi dan akomodasi dari hasil assosiasi dengan lingkungan dan pengamatan yang tidak sesuai antara</w:t>
      </w:r>
      <w:r>
        <w:rPr>
          <w:spacing w:val="77"/>
          <w:w w:val="150"/>
        </w:rPr>
        <w:t xml:space="preserve"> </w:t>
      </w:r>
      <w:r>
        <w:t>informasi</w:t>
      </w:r>
      <w:r>
        <w:rPr>
          <w:spacing w:val="26"/>
        </w:rPr>
        <w:t xml:space="preserve">  </w:t>
      </w:r>
      <w:r>
        <w:t>baru</w:t>
      </w:r>
      <w:r>
        <w:rPr>
          <w:spacing w:val="79"/>
          <w:w w:val="150"/>
        </w:rPr>
        <w:t xml:space="preserve"> </w:t>
      </w:r>
      <w:r>
        <w:t>yang</w:t>
      </w:r>
      <w:r>
        <w:rPr>
          <w:spacing w:val="25"/>
        </w:rPr>
        <w:t xml:space="preserve">  </w:t>
      </w:r>
      <w:r>
        <w:t>diperoleh</w:t>
      </w:r>
      <w:r>
        <w:rPr>
          <w:spacing w:val="26"/>
        </w:rPr>
        <w:t xml:space="preserve">  </w:t>
      </w:r>
      <w:r>
        <w:t>dengan</w:t>
      </w:r>
      <w:r>
        <w:rPr>
          <w:spacing w:val="26"/>
        </w:rPr>
        <w:t xml:space="preserve">  </w:t>
      </w:r>
      <w:r>
        <w:t>informasi</w:t>
      </w:r>
      <w:r>
        <w:rPr>
          <w:spacing w:val="25"/>
        </w:rPr>
        <w:t xml:space="preserve">  </w:t>
      </w:r>
      <w:r>
        <w:t>yang</w:t>
      </w:r>
      <w:r>
        <w:rPr>
          <w:spacing w:val="26"/>
        </w:rPr>
        <w:t xml:space="preserve">  </w:t>
      </w:r>
      <w:r>
        <w:rPr>
          <w:spacing w:val="-2"/>
        </w:rPr>
        <w:t>telah</w:t>
      </w:r>
    </w:p>
    <w:p w14:paraId="7572DBEA">
      <w:pPr>
        <w:pStyle w:val="6"/>
        <w:spacing w:before="1"/>
        <w:ind w:left="1701"/>
      </w:pPr>
      <w:r>
        <w:drawing>
          <wp:anchor distT="0" distB="0" distL="0" distR="0" simplePos="0" relativeHeight="25170124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38" cstate="print"/>
                    <a:stretch>
                      <a:fillRect/>
                    </a:stretch>
                  </pic:blipFill>
                  <pic:spPr>
                    <a:xfrm>
                      <a:off x="0" y="0"/>
                      <a:ext cx="4667249" cy="4591049"/>
                    </a:xfrm>
                    <a:prstGeom prst="rect">
                      <a:avLst/>
                    </a:prstGeom>
                  </pic:spPr>
                </pic:pic>
              </a:graphicData>
            </a:graphic>
          </wp:anchor>
        </w:drawing>
      </w:r>
      <w:r>
        <w:rPr>
          <w:color w:val="000000"/>
          <w:shd w:val="clear" w:color="auto" w:fill="FFFFFF"/>
        </w:rPr>
        <w:t>diketahui</w:t>
      </w:r>
      <w:r>
        <w:rPr>
          <w:color w:val="000000"/>
          <w:spacing w:val="-1"/>
          <w:shd w:val="clear" w:color="auto" w:fill="FFFFFF"/>
        </w:rPr>
        <w:t xml:space="preserve"> </w:t>
      </w:r>
      <w:r>
        <w:rPr>
          <w:color w:val="000000"/>
          <w:spacing w:val="-2"/>
          <w:shd w:val="clear" w:color="auto" w:fill="FFFFFF"/>
        </w:rPr>
        <w:t>sebelumnya.</w:t>
      </w:r>
    </w:p>
    <w:p w14:paraId="53A9B8E0">
      <w:pPr>
        <w:pStyle w:val="6"/>
      </w:pPr>
    </w:p>
    <w:p w14:paraId="4148766A">
      <w:pPr>
        <w:pStyle w:val="6"/>
        <w:ind w:left="1701"/>
      </w:pPr>
      <w:r>
        <mc:AlternateContent>
          <mc:Choice Requires="wps">
            <w:drawing>
              <wp:anchor distT="0" distB="0" distL="0" distR="0" simplePos="0" relativeHeight="25170227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39" name="Graphic 3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39" o:spid="_x0000_s1026" o:spt="100" style="position:absolute;left:0pt;margin-left:148.8pt;margin-top:0pt;height:13.8pt;width:361.55pt;mso-position-horizontal-relative:page;z-index:-25161420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10;/VO41QAAAAgBAAAPAAAAAAAAAAEAIAAAACIAAABkcnMvZG93bnJldi54bWxQSwECFAAUAAAACACH&#10;TuJABrn0eScCAADmBAAADgAAAAAAAAABACAAAAAkAQAAZHJzL2Uyb0RvYy54bWxQSwUGAAAAAAYA&#10;BgBZAQAAvQUAAAAA&#10;" path="m4591177,0l0,0,0,175259,4591177,175259,4591177,0xe">
                <v:fill on="t" focussize="0,0"/>
                <v:stroke on="f"/>
                <v:imagedata o:title=""/>
                <o:lock v:ext="edit" aspectratio="f"/>
                <v:textbox inset="0mm,0mm,0mm,0mm"/>
              </v:shape>
            </w:pict>
          </mc:Fallback>
        </mc:AlternateContent>
      </w:r>
      <w:r>
        <w:t>Menurut</w:t>
      </w:r>
      <w:r>
        <w:rPr>
          <w:spacing w:val="48"/>
        </w:rPr>
        <w:t xml:space="preserve"> </w:t>
      </w:r>
      <w:r>
        <w:t>pendapat</w:t>
      </w:r>
      <w:r>
        <w:rPr>
          <w:spacing w:val="49"/>
        </w:rPr>
        <w:t xml:space="preserve"> </w:t>
      </w:r>
      <w:r>
        <w:t>Jean</w:t>
      </w:r>
      <w:r>
        <w:rPr>
          <w:spacing w:val="51"/>
        </w:rPr>
        <w:t xml:space="preserve"> </w:t>
      </w:r>
      <w:r>
        <w:t>Piaget,</w:t>
      </w:r>
      <w:r>
        <w:rPr>
          <w:spacing w:val="50"/>
        </w:rPr>
        <w:t xml:space="preserve"> </w:t>
      </w:r>
      <w:r>
        <w:t>bahwa</w:t>
      </w:r>
      <w:r>
        <w:rPr>
          <w:spacing w:val="49"/>
        </w:rPr>
        <w:t xml:space="preserve"> </w:t>
      </w:r>
      <w:r>
        <w:t>proses</w:t>
      </w:r>
      <w:r>
        <w:rPr>
          <w:spacing w:val="51"/>
        </w:rPr>
        <w:t xml:space="preserve"> </w:t>
      </w:r>
      <w:r>
        <w:t>belajar</w:t>
      </w:r>
      <w:r>
        <w:rPr>
          <w:spacing w:val="48"/>
        </w:rPr>
        <w:t xml:space="preserve"> </w:t>
      </w:r>
      <w:r>
        <w:t>sebenarnya</w:t>
      </w:r>
      <w:r>
        <w:rPr>
          <w:spacing w:val="50"/>
        </w:rPr>
        <w:t xml:space="preserve"> </w:t>
      </w:r>
      <w:r>
        <w:rPr>
          <w:spacing w:val="-2"/>
        </w:rPr>
        <w:t>terdiri</w:t>
      </w:r>
    </w:p>
    <w:p w14:paraId="4F8145F3">
      <w:pPr>
        <w:pStyle w:val="6"/>
      </w:pPr>
    </w:p>
    <w:p w14:paraId="29820BFA">
      <w:pPr>
        <w:pStyle w:val="6"/>
        <w:ind w:left="1701"/>
      </w:pPr>
      <w:r>
        <mc:AlternateContent>
          <mc:Choice Requires="wps">
            <w:drawing>
              <wp:anchor distT="0" distB="0" distL="0" distR="0" simplePos="0" relativeHeight="25170227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40" name="Graphic 4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0" o:spid="_x0000_s1026" o:spt="100" style="position:absolute;left:0pt;margin-left:148.8pt;margin-top:0pt;height:13.8pt;width:361.55pt;mso-position-horizontal-relative:page;z-index:-25161420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VO4&#10;1QAAAAgBAAAPAAAAAAAAAAEAIAAAACIAAABkcnMvZG93bnJldi54bWxQSwECFAAUAAAACACHTuJA&#10;OcI18CQCAADmBAAADgAAAAAAAAABACAAAAAkAQAAZHJzL2Uyb0RvYy54bWxQSwUGAAAAAAYABgBZ&#10;AQAAugUAAAAA&#10;" path="m4591177,0l0,0,0,175259,4591177,175259,4591177,0xe">
                <v:fill on="t" focussize="0,0"/>
                <v:stroke on="f"/>
                <v:imagedata o:title=""/>
                <o:lock v:ext="edit" aspectratio="f"/>
                <v:textbox inset="0mm,0mm,0mm,0mm"/>
              </v:shape>
            </w:pict>
          </mc:Fallback>
        </mc:AlternateContent>
      </w:r>
      <w:r>
        <w:t>dari</w:t>
      </w:r>
      <w:r>
        <w:rPr>
          <w:spacing w:val="2"/>
        </w:rPr>
        <w:t xml:space="preserve"> </w:t>
      </w:r>
      <w:r>
        <w:t>tiga</w:t>
      </w:r>
      <w:r>
        <w:rPr>
          <w:spacing w:val="3"/>
        </w:rPr>
        <w:t xml:space="preserve"> </w:t>
      </w:r>
      <w:r>
        <w:t>tahapan,</w:t>
      </w:r>
      <w:r>
        <w:rPr>
          <w:spacing w:val="7"/>
        </w:rPr>
        <w:t xml:space="preserve"> </w:t>
      </w:r>
      <w:r>
        <w:t>yaitu:</w:t>
      </w:r>
      <w:r>
        <w:rPr>
          <w:spacing w:val="7"/>
        </w:rPr>
        <w:t xml:space="preserve"> </w:t>
      </w:r>
      <w:r>
        <w:t>1)</w:t>
      </w:r>
      <w:r>
        <w:rPr>
          <w:spacing w:val="4"/>
        </w:rPr>
        <w:t xml:space="preserve"> </w:t>
      </w:r>
      <w:r>
        <w:t>Asimilasi,</w:t>
      </w:r>
      <w:r>
        <w:rPr>
          <w:spacing w:val="4"/>
        </w:rPr>
        <w:t xml:space="preserve"> </w:t>
      </w:r>
      <w:r>
        <w:t>2)</w:t>
      </w:r>
      <w:r>
        <w:rPr>
          <w:spacing w:val="71"/>
        </w:rPr>
        <w:t xml:space="preserve"> </w:t>
      </w:r>
      <w:r>
        <w:t>Akomodasi,</w:t>
      </w:r>
      <w:r>
        <w:rPr>
          <w:spacing w:val="6"/>
        </w:rPr>
        <w:t xml:space="preserve"> </w:t>
      </w:r>
      <w:r>
        <w:t>3)</w:t>
      </w:r>
      <w:r>
        <w:rPr>
          <w:spacing w:val="3"/>
        </w:rPr>
        <w:t xml:space="preserve"> </w:t>
      </w:r>
      <w:r>
        <w:t>Equilbrasi.</w:t>
      </w:r>
      <w:r>
        <w:rPr>
          <w:spacing w:val="5"/>
        </w:rPr>
        <w:t xml:space="preserve"> </w:t>
      </w:r>
      <w:r>
        <w:rPr>
          <w:spacing w:val="-2"/>
        </w:rPr>
        <w:t>Proses</w:t>
      </w:r>
    </w:p>
    <w:p w14:paraId="4BD70141">
      <w:pPr>
        <w:pStyle w:val="6"/>
      </w:pPr>
    </w:p>
    <w:p w14:paraId="01EF56A8">
      <w:pPr>
        <w:pStyle w:val="6"/>
        <w:ind w:left="1701"/>
      </w:pPr>
      <w:r>
        <mc:AlternateContent>
          <mc:Choice Requires="wps">
            <w:drawing>
              <wp:anchor distT="0" distB="0" distL="0" distR="0" simplePos="0" relativeHeight="251703296"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41" name="Graphic 4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1" o:spid="_x0000_s1026" o:spt="100" style="position:absolute;left:0pt;margin-left:148.8pt;margin-top:0pt;height:13.8pt;width:361.55pt;mso-position-horizontal-relative:page;z-index:-251613184;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9U7jV&#10;AAAACAEAAA8AAAAAAAAAAQAgAAAAIgAAAGRycy9kb3ducmV2LnhtbFBLAQIUABQAAAAIAIdO4kBL&#10;kvx0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asimilasi</w:t>
      </w:r>
      <w:r>
        <w:rPr>
          <w:spacing w:val="13"/>
        </w:rPr>
        <w:t xml:space="preserve"> </w:t>
      </w:r>
      <w:r>
        <w:t>adalah</w:t>
      </w:r>
      <w:r>
        <w:rPr>
          <w:spacing w:val="13"/>
        </w:rPr>
        <w:t xml:space="preserve"> </w:t>
      </w:r>
      <w:r>
        <w:t>proses</w:t>
      </w:r>
      <w:r>
        <w:rPr>
          <w:spacing w:val="13"/>
        </w:rPr>
        <w:t xml:space="preserve"> </w:t>
      </w:r>
      <w:r>
        <w:t>penyatuan</w:t>
      </w:r>
      <w:r>
        <w:rPr>
          <w:spacing w:val="13"/>
        </w:rPr>
        <w:t xml:space="preserve"> </w:t>
      </w:r>
      <w:r>
        <w:t>informasi</w:t>
      </w:r>
      <w:r>
        <w:rPr>
          <w:spacing w:val="13"/>
        </w:rPr>
        <w:t xml:space="preserve"> </w:t>
      </w:r>
      <w:r>
        <w:t>baru</w:t>
      </w:r>
      <w:r>
        <w:rPr>
          <w:spacing w:val="15"/>
        </w:rPr>
        <w:t xml:space="preserve"> </w:t>
      </w:r>
      <w:r>
        <w:t>kestruktur</w:t>
      </w:r>
      <w:r>
        <w:rPr>
          <w:spacing w:val="12"/>
        </w:rPr>
        <w:t xml:space="preserve"> </w:t>
      </w:r>
      <w:r>
        <w:t>kognitif</w:t>
      </w:r>
      <w:r>
        <w:rPr>
          <w:spacing w:val="13"/>
        </w:rPr>
        <w:t xml:space="preserve"> </w:t>
      </w:r>
      <w:r>
        <w:rPr>
          <w:spacing w:val="-4"/>
        </w:rPr>
        <w:t>yang</w:t>
      </w:r>
    </w:p>
    <w:p w14:paraId="17A29376">
      <w:pPr>
        <w:pStyle w:val="6"/>
      </w:pPr>
    </w:p>
    <w:p w14:paraId="63B19084">
      <w:pPr>
        <w:pStyle w:val="6"/>
        <w:ind w:left="1701"/>
      </w:pPr>
      <w:r>
        <mc:AlternateContent>
          <mc:Choice Requires="wps">
            <w:drawing>
              <wp:anchor distT="0" distB="0" distL="0" distR="0" simplePos="0" relativeHeight="25170329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42" name="Graphic 4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2" o:spid="_x0000_s1026" o:spt="100" style="position:absolute;left:0pt;margin-left:148.8pt;margin-top:0.05pt;height:13.8pt;width:361.55pt;mso-position-horizontal-relative:page;z-index:-25161318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Al&#10;JYCR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sudah</w:t>
      </w:r>
      <w:r>
        <w:rPr>
          <w:spacing w:val="54"/>
          <w:w w:val="150"/>
        </w:rPr>
        <w:t xml:space="preserve"> </w:t>
      </w:r>
      <w:r>
        <w:t>ada</w:t>
      </w:r>
      <w:r>
        <w:rPr>
          <w:spacing w:val="55"/>
          <w:w w:val="150"/>
        </w:rPr>
        <w:t xml:space="preserve"> </w:t>
      </w:r>
      <w:r>
        <w:t>didalam</w:t>
      </w:r>
      <w:r>
        <w:rPr>
          <w:spacing w:val="57"/>
          <w:w w:val="150"/>
        </w:rPr>
        <w:t xml:space="preserve"> </w:t>
      </w:r>
      <w:r>
        <w:t>benak</w:t>
      </w:r>
      <w:r>
        <w:rPr>
          <w:spacing w:val="57"/>
          <w:w w:val="150"/>
        </w:rPr>
        <w:t xml:space="preserve"> </w:t>
      </w:r>
      <w:r>
        <w:t>siswa.</w:t>
      </w:r>
      <w:r>
        <w:rPr>
          <w:spacing w:val="56"/>
          <w:w w:val="150"/>
        </w:rPr>
        <w:t xml:space="preserve"> </w:t>
      </w:r>
      <w:r>
        <w:t>Akomodasi</w:t>
      </w:r>
      <w:r>
        <w:rPr>
          <w:spacing w:val="57"/>
          <w:w w:val="150"/>
        </w:rPr>
        <w:t xml:space="preserve"> </w:t>
      </w:r>
      <w:r>
        <w:t>merupakan</w:t>
      </w:r>
      <w:r>
        <w:rPr>
          <w:spacing w:val="57"/>
          <w:w w:val="150"/>
        </w:rPr>
        <w:t xml:space="preserve"> </w:t>
      </w:r>
      <w:r>
        <w:rPr>
          <w:spacing w:val="-2"/>
        </w:rPr>
        <w:t>penyasuaian</w:t>
      </w:r>
    </w:p>
    <w:p w14:paraId="3B4D8767">
      <w:pPr>
        <w:pStyle w:val="6"/>
      </w:pPr>
    </w:p>
    <w:p w14:paraId="0A526889">
      <w:pPr>
        <w:pStyle w:val="6"/>
        <w:ind w:left="1701"/>
      </w:pPr>
      <w:r>
        <mc:AlternateContent>
          <mc:Choice Requires="wps">
            <w:drawing>
              <wp:anchor distT="0" distB="0" distL="0" distR="0" simplePos="0" relativeHeight="25170432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43" name="Graphic 4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3" o:spid="_x0000_s1026" o:spt="100" style="position:absolute;left:0pt;margin-left:148.8pt;margin-top:0.05pt;height:13.8pt;width:361.55pt;mso-position-horizontal-relative:page;z-index:-25161216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DA&#10;tYR7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struktur</w:t>
      </w:r>
      <w:r>
        <w:rPr>
          <w:spacing w:val="31"/>
        </w:rPr>
        <w:t xml:space="preserve">  </w:t>
      </w:r>
      <w:r>
        <w:t>kognitif</w:t>
      </w:r>
      <w:r>
        <w:rPr>
          <w:spacing w:val="32"/>
        </w:rPr>
        <w:t xml:space="preserve">  </w:t>
      </w:r>
      <w:r>
        <w:t>kedalam</w:t>
      </w:r>
      <w:r>
        <w:rPr>
          <w:spacing w:val="31"/>
        </w:rPr>
        <w:t xml:space="preserve">  </w:t>
      </w:r>
      <w:r>
        <w:t>situasi</w:t>
      </w:r>
      <w:r>
        <w:rPr>
          <w:spacing w:val="32"/>
        </w:rPr>
        <w:t xml:space="preserve">  </w:t>
      </w:r>
      <w:r>
        <w:t>yang</w:t>
      </w:r>
      <w:r>
        <w:rPr>
          <w:spacing w:val="32"/>
        </w:rPr>
        <w:t xml:space="preserve">  </w:t>
      </w:r>
      <w:r>
        <w:t>baru.</w:t>
      </w:r>
      <w:r>
        <w:rPr>
          <w:spacing w:val="31"/>
        </w:rPr>
        <w:t xml:space="preserve">  </w:t>
      </w:r>
      <w:r>
        <w:t>Ekuilbrasi</w:t>
      </w:r>
      <w:r>
        <w:rPr>
          <w:spacing w:val="32"/>
        </w:rPr>
        <w:t xml:space="preserve">  </w:t>
      </w:r>
      <w:r>
        <w:rPr>
          <w:spacing w:val="-2"/>
        </w:rPr>
        <w:t>merupakan</w:t>
      </w:r>
    </w:p>
    <w:p w14:paraId="69C07266">
      <w:pPr>
        <w:pStyle w:val="6"/>
      </w:pPr>
    </w:p>
    <w:p w14:paraId="7303C0E5">
      <w:pPr>
        <w:pStyle w:val="6"/>
        <w:ind w:left="1701"/>
      </w:pPr>
      <w:r>
        <mc:AlternateContent>
          <mc:Choice Requires="wps">
            <w:drawing>
              <wp:anchor distT="0" distB="0" distL="0" distR="0" simplePos="0" relativeHeight="251704320"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44" name="Graphic 44"/>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4" o:spid="_x0000_s1026" o:spt="100" style="position:absolute;left:0pt;margin-left:148.8pt;margin-top:0.05pt;height:13.85pt;width:361.55pt;mso-position-horizontal-relative:page;z-index:-251612160;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Vm&#10;8ejVAAAACAEAAA8AAAAAAAAAAQAgAAAAIgAAAGRycy9kb3ducmV2LnhtbFBLAQIUABQAAAAIAIdO&#10;4kAeB5K0JgIAAOYEAAAOAAAAAAAAAAEAIAAAACQBAABkcnMvZTJvRG9jLnhtbFBLBQYAAAAABgAG&#10;AFkBAAC8BQAAAAA=&#10;" path="m4591177,0l0,0,0,175564,4591177,175564,4591177,0xe">
                <v:fill on="t" focussize="0,0"/>
                <v:stroke on="f"/>
                <v:imagedata o:title=""/>
                <o:lock v:ext="edit" aspectratio="f"/>
                <v:textbox inset="0mm,0mm,0mm,0mm"/>
              </v:shape>
            </w:pict>
          </mc:Fallback>
        </mc:AlternateContent>
      </w:r>
      <w:r>
        <w:t>penyesuaian</w:t>
      </w:r>
      <w:r>
        <w:rPr>
          <w:spacing w:val="27"/>
        </w:rPr>
        <w:t xml:space="preserve"> </w:t>
      </w:r>
      <w:r>
        <w:t>berkesiambungan</w:t>
      </w:r>
      <w:r>
        <w:rPr>
          <w:spacing w:val="29"/>
        </w:rPr>
        <w:t xml:space="preserve"> </w:t>
      </w:r>
      <w:r>
        <w:t>antara</w:t>
      </w:r>
      <w:r>
        <w:rPr>
          <w:spacing w:val="29"/>
        </w:rPr>
        <w:t xml:space="preserve"> </w:t>
      </w:r>
      <w:r>
        <w:t>asimilasi</w:t>
      </w:r>
      <w:r>
        <w:rPr>
          <w:spacing w:val="30"/>
        </w:rPr>
        <w:t xml:space="preserve">  </w:t>
      </w:r>
      <w:r>
        <w:t>dan</w:t>
      </w:r>
      <w:r>
        <w:rPr>
          <w:spacing w:val="29"/>
        </w:rPr>
        <w:t xml:space="preserve"> </w:t>
      </w:r>
      <w:r>
        <w:t>akomodasi.</w:t>
      </w:r>
      <w:r>
        <w:rPr>
          <w:spacing w:val="30"/>
        </w:rPr>
        <w:t xml:space="preserve"> </w:t>
      </w:r>
      <w:r>
        <w:rPr>
          <w:spacing w:val="-2"/>
        </w:rPr>
        <w:t>Menurut</w:t>
      </w:r>
    </w:p>
    <w:p w14:paraId="44F52FFA">
      <w:pPr>
        <w:pStyle w:val="6"/>
      </w:pPr>
    </w:p>
    <w:p w14:paraId="1AC5E8CD">
      <w:pPr>
        <w:pStyle w:val="6"/>
        <w:ind w:left="1701"/>
      </w:pPr>
      <w:r>
        <mc:AlternateContent>
          <mc:Choice Requires="wps">
            <w:drawing>
              <wp:anchor distT="0" distB="0" distL="0" distR="0" simplePos="0" relativeHeight="251705344"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45" name="Graphic 4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5" o:spid="_x0000_s1026" o:spt="100" style="position:absolute;left:0pt;margin-left:148.8pt;margin-top:0.05pt;height:13.8pt;width:361.55pt;mso-position-horizontal-relative:page;z-index:-251611136;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F3d&#10;DGo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Piaget,</w:t>
      </w:r>
      <w:r>
        <w:rPr>
          <w:spacing w:val="55"/>
          <w:w w:val="150"/>
        </w:rPr>
        <w:t xml:space="preserve"> </w:t>
      </w:r>
      <w:r>
        <w:t>proses</w:t>
      </w:r>
      <w:r>
        <w:rPr>
          <w:spacing w:val="56"/>
          <w:w w:val="150"/>
        </w:rPr>
        <w:t xml:space="preserve"> </w:t>
      </w:r>
      <w:r>
        <w:t>belajar</w:t>
      </w:r>
      <w:r>
        <w:rPr>
          <w:spacing w:val="58"/>
          <w:w w:val="150"/>
        </w:rPr>
        <w:t xml:space="preserve"> </w:t>
      </w:r>
      <w:r>
        <w:t>harus</w:t>
      </w:r>
      <w:r>
        <w:rPr>
          <w:spacing w:val="57"/>
          <w:w w:val="150"/>
        </w:rPr>
        <w:t xml:space="preserve"> </w:t>
      </w:r>
      <w:r>
        <w:t>disesuaikan</w:t>
      </w:r>
      <w:r>
        <w:rPr>
          <w:spacing w:val="56"/>
          <w:w w:val="150"/>
        </w:rPr>
        <w:t xml:space="preserve"> </w:t>
      </w:r>
      <w:r>
        <w:t>dengan</w:t>
      </w:r>
      <w:r>
        <w:rPr>
          <w:spacing w:val="56"/>
          <w:w w:val="150"/>
        </w:rPr>
        <w:t xml:space="preserve"> </w:t>
      </w:r>
      <w:r>
        <w:t>tahap</w:t>
      </w:r>
      <w:r>
        <w:rPr>
          <w:spacing w:val="57"/>
          <w:w w:val="150"/>
        </w:rPr>
        <w:t xml:space="preserve"> </w:t>
      </w:r>
      <w:r>
        <w:rPr>
          <w:spacing w:val="-2"/>
        </w:rPr>
        <w:t>perkembangan</w:t>
      </w:r>
    </w:p>
    <w:p w14:paraId="5CBEECBE">
      <w:pPr>
        <w:pStyle w:val="6"/>
      </w:pPr>
    </w:p>
    <w:p w14:paraId="30DE0BD9">
      <w:pPr>
        <w:pStyle w:val="6"/>
        <w:ind w:left="1701"/>
      </w:pPr>
      <w:r>
        <mc:AlternateContent>
          <mc:Choice Requires="wps">
            <w:drawing>
              <wp:anchor distT="0" distB="0" distL="0" distR="0" simplePos="0" relativeHeight="251705344"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46" name="Graphic 4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6" o:spid="_x0000_s1026" o:spt="100" style="position:absolute;left:0pt;margin-left:148.8pt;margin-top:0.05pt;height:13.8pt;width:361.55pt;mso-position-horizontal-relative:page;z-index:-251611136;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Az&#10;anCP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kognitif</w:t>
      </w:r>
      <w:r>
        <w:rPr>
          <w:spacing w:val="30"/>
        </w:rPr>
        <w:t xml:space="preserve"> </w:t>
      </w:r>
      <w:r>
        <w:t>yang</w:t>
      </w:r>
      <w:r>
        <w:rPr>
          <w:spacing w:val="32"/>
        </w:rPr>
        <w:t xml:space="preserve"> </w:t>
      </w:r>
      <w:r>
        <w:t>dilalui</w:t>
      </w:r>
      <w:r>
        <w:rPr>
          <w:spacing w:val="34"/>
        </w:rPr>
        <w:t xml:space="preserve"> </w:t>
      </w:r>
      <w:r>
        <w:t>oleh</w:t>
      </w:r>
      <w:r>
        <w:rPr>
          <w:spacing w:val="32"/>
        </w:rPr>
        <w:t xml:space="preserve"> </w:t>
      </w:r>
      <w:r>
        <w:t>siswa,</w:t>
      </w:r>
      <w:r>
        <w:rPr>
          <w:spacing w:val="33"/>
        </w:rPr>
        <w:t xml:space="preserve"> </w:t>
      </w:r>
      <w:r>
        <w:t>yang</w:t>
      </w:r>
      <w:r>
        <w:rPr>
          <w:spacing w:val="32"/>
        </w:rPr>
        <w:t xml:space="preserve"> </w:t>
      </w:r>
      <w:r>
        <w:t>dalam</w:t>
      </w:r>
      <w:r>
        <w:rPr>
          <w:spacing w:val="32"/>
        </w:rPr>
        <w:t xml:space="preserve"> </w:t>
      </w:r>
      <w:r>
        <w:t>hal</w:t>
      </w:r>
      <w:r>
        <w:rPr>
          <w:spacing w:val="33"/>
        </w:rPr>
        <w:t xml:space="preserve"> </w:t>
      </w:r>
      <w:r>
        <w:t>ini</w:t>
      </w:r>
      <w:r>
        <w:rPr>
          <w:spacing w:val="33"/>
        </w:rPr>
        <w:t xml:space="preserve"> </w:t>
      </w:r>
      <w:r>
        <w:t>Piaget</w:t>
      </w:r>
      <w:r>
        <w:rPr>
          <w:spacing w:val="33"/>
        </w:rPr>
        <w:t xml:space="preserve"> </w:t>
      </w:r>
      <w:r>
        <w:rPr>
          <w:spacing w:val="-2"/>
        </w:rPr>
        <w:t>membaginya</w:t>
      </w:r>
    </w:p>
    <w:p w14:paraId="27767DA7">
      <w:pPr>
        <w:pStyle w:val="6"/>
      </w:pPr>
    </w:p>
    <w:p w14:paraId="79DBD5B2">
      <w:pPr>
        <w:pStyle w:val="6"/>
        <w:spacing w:before="1"/>
        <w:ind w:left="1701"/>
      </w:pPr>
      <w:r>
        <mc:AlternateContent>
          <mc:Choice Requires="wps">
            <w:drawing>
              <wp:anchor distT="0" distB="0" distL="0" distR="0" simplePos="0" relativeHeight="25170636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47" name="Graphic 4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7" o:spid="_x0000_s1026" o:spt="100" style="position:absolute;left:0pt;margin-left:148.8pt;margin-top:0.05pt;height:13.8pt;width:361.55pt;mso-position-horizontal-relative:page;z-index:-25161011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Nb6&#10;dGU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menjadi</w:t>
      </w:r>
      <w:r>
        <w:rPr>
          <w:spacing w:val="59"/>
        </w:rPr>
        <w:t xml:space="preserve"> </w:t>
      </w:r>
      <w:r>
        <w:t>empat</w:t>
      </w:r>
      <w:r>
        <w:rPr>
          <w:spacing w:val="62"/>
        </w:rPr>
        <w:t xml:space="preserve"> </w:t>
      </w:r>
      <w:r>
        <w:t>tahap,</w:t>
      </w:r>
      <w:r>
        <w:rPr>
          <w:spacing w:val="61"/>
        </w:rPr>
        <w:t xml:space="preserve"> </w:t>
      </w:r>
      <w:r>
        <w:t>yaitu:</w:t>
      </w:r>
      <w:r>
        <w:rPr>
          <w:spacing w:val="62"/>
        </w:rPr>
        <w:t xml:space="preserve"> </w:t>
      </w:r>
      <w:r>
        <w:t>tahap</w:t>
      </w:r>
      <w:r>
        <w:rPr>
          <w:spacing w:val="61"/>
        </w:rPr>
        <w:t xml:space="preserve"> </w:t>
      </w:r>
      <w:r>
        <w:t>sensori-motor,</w:t>
      </w:r>
      <w:r>
        <w:rPr>
          <w:spacing w:val="61"/>
        </w:rPr>
        <w:t xml:space="preserve"> </w:t>
      </w:r>
      <w:r>
        <w:t>tahap</w:t>
      </w:r>
      <w:r>
        <w:rPr>
          <w:spacing w:val="64"/>
        </w:rPr>
        <w:t xml:space="preserve"> </w:t>
      </w:r>
      <w:r>
        <w:t>pra-</w:t>
      </w:r>
      <w:r>
        <w:rPr>
          <w:spacing w:val="-2"/>
        </w:rPr>
        <w:t>opersional,</w:t>
      </w:r>
    </w:p>
    <w:p w14:paraId="738F1F3B">
      <w:pPr>
        <w:pStyle w:val="6"/>
        <w:spacing w:before="276"/>
        <w:ind w:right="501"/>
        <w:jc w:val="center"/>
      </w:pPr>
      <w:r>
        <w:rPr>
          <w:color w:val="000000"/>
          <w:shd w:val="clear" w:color="auto" w:fill="FFFFFF"/>
        </w:rPr>
        <w:t>tahap</w:t>
      </w:r>
      <w:r>
        <w:rPr>
          <w:color w:val="000000"/>
          <w:spacing w:val="-1"/>
          <w:shd w:val="clear" w:color="auto" w:fill="FFFFFF"/>
        </w:rPr>
        <w:t xml:space="preserve"> </w:t>
      </w:r>
      <w:r>
        <w:rPr>
          <w:color w:val="000000"/>
          <w:shd w:val="clear" w:color="auto" w:fill="FFFFFF"/>
        </w:rPr>
        <w:t>operasional</w:t>
      </w:r>
      <w:r>
        <w:rPr>
          <w:color w:val="000000"/>
          <w:spacing w:val="-1"/>
          <w:shd w:val="clear" w:color="auto" w:fill="FFFFFF"/>
        </w:rPr>
        <w:t xml:space="preserve"> </w:t>
      </w:r>
      <w:r>
        <w:rPr>
          <w:color w:val="000000"/>
          <w:shd w:val="clear" w:color="auto" w:fill="FFFFFF"/>
        </w:rPr>
        <w:t>konkret,</w:t>
      </w:r>
      <w:r>
        <w:rPr>
          <w:color w:val="000000"/>
          <w:spacing w:val="-1"/>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hd w:val="clear" w:color="auto" w:fill="FFFFFF"/>
        </w:rPr>
        <w:t>tahap</w:t>
      </w:r>
      <w:r>
        <w:rPr>
          <w:color w:val="000000"/>
          <w:spacing w:val="-1"/>
          <w:shd w:val="clear" w:color="auto" w:fill="FFFFFF"/>
        </w:rPr>
        <w:t xml:space="preserve"> </w:t>
      </w:r>
      <w:r>
        <w:rPr>
          <w:color w:val="000000"/>
          <w:shd w:val="clear" w:color="auto" w:fill="FFFFFF"/>
        </w:rPr>
        <w:t>operasional</w:t>
      </w:r>
      <w:r>
        <w:rPr>
          <w:color w:val="000000"/>
          <w:spacing w:val="-1"/>
          <w:shd w:val="clear" w:color="auto" w:fill="FFFFFF"/>
        </w:rPr>
        <w:t xml:space="preserve"> </w:t>
      </w:r>
      <w:r>
        <w:rPr>
          <w:color w:val="000000"/>
          <w:spacing w:val="-2"/>
          <w:shd w:val="clear" w:color="auto" w:fill="FFFFFF"/>
        </w:rPr>
        <w:t>formal.</w:t>
      </w:r>
    </w:p>
    <w:p w14:paraId="55F9BBF9">
      <w:pPr>
        <w:pStyle w:val="14"/>
        <w:numPr>
          <w:ilvl w:val="4"/>
          <w:numId w:val="8"/>
        </w:numPr>
        <w:tabs>
          <w:tab w:val="left" w:pos="1701"/>
        </w:tabs>
        <w:spacing w:before="276" w:after="0" w:line="240" w:lineRule="auto"/>
        <w:ind w:left="1701" w:right="0" w:hanging="360"/>
        <w:jc w:val="left"/>
        <w:rPr>
          <w:sz w:val="24"/>
        </w:rPr>
      </w:pPr>
      <w:r>
        <w:rPr>
          <w:color w:val="000000"/>
          <w:spacing w:val="-2"/>
          <w:sz w:val="24"/>
          <w:shd w:val="clear" w:color="auto" w:fill="FFFFFF"/>
        </w:rPr>
        <w:t>Vygotsky</w:t>
      </w:r>
    </w:p>
    <w:p w14:paraId="3A97C774">
      <w:pPr>
        <w:pStyle w:val="6"/>
        <w:spacing w:before="276" w:line="480" w:lineRule="auto"/>
        <w:ind w:left="1701" w:right="421"/>
        <w:jc w:val="both"/>
      </w:pPr>
      <w:r>
        <mc:AlternateContent>
          <mc:Choice Requires="wps">
            <w:drawing>
              <wp:anchor distT="0" distB="0" distL="0" distR="0" simplePos="0" relativeHeight="251660288"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48" name="Graphic 4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48" o:spid="_x0000_s1026" o:spt="100" style="position:absolute;left:0pt;margin-left:148.8pt;margin-top:13.8pt;height:13.8pt;width:361.55pt;mso-position-horizontal-relative:page;z-index:25166028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iCNS&#10;1wAAAAoBAAAPAAAAAAAAAAEAIAAAACIAAABkcnMvZG93bnJldi54bWxQSwECFAAUAAAACACHTuJA&#10;gpwYoyICAADmBAAADgAAAAAAAAABACAAAAAmAQAAZHJzL2Uyb0RvYy54bWxQSwUGAAAAAAYABgBZ&#10;AQAAugUAAAAA&#10;" path="m4591177,0l0,0,0,175260,4591177,175260,4591177,0xe">
                <v:fill on="t" focussize="0,0"/>
                <v:stroke on="f"/>
                <v:imagedata o:title=""/>
                <o:lock v:ext="edit" aspectratio="f"/>
                <v:textbox inset="0mm,0mm,0mm,0mm"/>
              </v:shape>
            </w:pict>
          </mc:Fallback>
        </mc:AlternateContent>
      </w:r>
      <w:r>
        <w:t>Teori</w:t>
      </w:r>
      <w:r>
        <w:rPr>
          <w:spacing w:val="-3"/>
        </w:rPr>
        <w:t xml:space="preserve"> </w:t>
      </w:r>
      <w:r>
        <w:t>Vygotsky</w:t>
      </w:r>
      <w:r>
        <w:rPr>
          <w:spacing w:val="-3"/>
        </w:rPr>
        <w:t xml:space="preserve"> </w:t>
      </w:r>
      <w:r>
        <w:t>lebih</w:t>
      </w:r>
      <w:r>
        <w:rPr>
          <w:spacing w:val="-3"/>
        </w:rPr>
        <w:t xml:space="preserve"> </w:t>
      </w:r>
      <w:r>
        <w:t>menekan</w:t>
      </w:r>
      <w:r>
        <w:rPr>
          <w:spacing w:val="-3"/>
        </w:rPr>
        <w:t xml:space="preserve"> </w:t>
      </w:r>
      <w:r>
        <w:t>pada</w:t>
      </w:r>
      <w:r>
        <w:rPr>
          <w:spacing w:val="-4"/>
        </w:rPr>
        <w:t xml:space="preserve"> </w:t>
      </w:r>
      <w:r>
        <w:t>aspek</w:t>
      </w:r>
      <w:r>
        <w:rPr>
          <w:spacing w:val="-3"/>
        </w:rPr>
        <w:t xml:space="preserve"> </w:t>
      </w:r>
      <w:r>
        <w:t>sosial</w:t>
      </w:r>
      <w:r>
        <w:rPr>
          <w:spacing w:val="-2"/>
        </w:rPr>
        <w:t xml:space="preserve"> </w:t>
      </w:r>
      <w:r>
        <w:t>dari</w:t>
      </w:r>
      <w:r>
        <w:rPr>
          <w:spacing w:val="-3"/>
        </w:rPr>
        <w:t xml:space="preserve"> </w:t>
      </w:r>
      <w:r>
        <w:t>proses</w:t>
      </w:r>
      <w:r>
        <w:rPr>
          <w:spacing w:val="-4"/>
        </w:rPr>
        <w:t xml:space="preserve"> </w:t>
      </w:r>
      <w:r>
        <w:t>pembelajaran. Menurut Vygotsky bahwa proses pembelajaran akan terjadi jika anak bekerja atau menangani tugas-tugas yang belum dipelajari, namun tugas-tugas tersebut masih berada dalam jangkauan mereka disebut dengan zone of proximal development, yakni daerah tingkat perkembangan sedikit di atas daerah perkembangan seseorang saat ini (Trianto , 2020)</w:t>
      </w:r>
    </w:p>
    <w:p w14:paraId="784B169C">
      <w:pPr>
        <w:pStyle w:val="6"/>
        <w:spacing w:after="0" w:line="480" w:lineRule="auto"/>
        <w:jc w:val="both"/>
        <w:sectPr>
          <w:headerReference r:id="rId15" w:type="default"/>
          <w:footerReference r:id="rId16" w:type="default"/>
          <w:pgSz w:w="11910" w:h="16840"/>
          <w:pgMar w:top="1920" w:right="1275" w:bottom="280" w:left="1275" w:header="717" w:footer="0" w:gutter="0"/>
          <w:cols w:space="720" w:num="1"/>
        </w:sectPr>
      </w:pPr>
    </w:p>
    <w:p w14:paraId="24BABB76">
      <w:pPr>
        <w:pStyle w:val="6"/>
        <w:spacing w:before="53"/>
      </w:pPr>
    </w:p>
    <w:p w14:paraId="6E0F3A5E">
      <w:pPr>
        <w:pStyle w:val="6"/>
        <w:spacing w:line="480" w:lineRule="auto"/>
        <w:ind w:left="1701" w:right="426"/>
        <w:jc w:val="both"/>
      </w:pPr>
      <w:r>
        <w:t>Tahap dari teori Vygotsky yang paling mendasar adalah scaffolding yakni pemberian bantuan kepada siswa melalui tahap-tahap pembelajaran dan mengurangi bantuan tersebut dan memberikan kesempatan kepada siswa untuk melanjutkan pengerjaannya. Bantuan yang diberikan guru dapat berupa</w:t>
      </w:r>
      <w:r>
        <w:rPr>
          <w:spacing w:val="56"/>
        </w:rPr>
        <w:t xml:space="preserve"> </w:t>
      </w:r>
      <w:r>
        <w:t>petunjuk,</w:t>
      </w:r>
      <w:r>
        <w:rPr>
          <w:spacing w:val="59"/>
        </w:rPr>
        <w:t xml:space="preserve"> </w:t>
      </w:r>
      <w:r>
        <w:t>peringatan,</w:t>
      </w:r>
      <w:r>
        <w:rPr>
          <w:spacing w:val="59"/>
        </w:rPr>
        <w:t xml:space="preserve"> </w:t>
      </w:r>
      <w:r>
        <w:t>dorongan</w:t>
      </w:r>
      <w:r>
        <w:rPr>
          <w:spacing w:val="59"/>
        </w:rPr>
        <w:t xml:space="preserve"> </w:t>
      </w:r>
      <w:r>
        <w:t>menguraikan</w:t>
      </w:r>
      <w:r>
        <w:rPr>
          <w:spacing w:val="59"/>
        </w:rPr>
        <w:t xml:space="preserve"> </w:t>
      </w:r>
      <w:r>
        <w:t>masalah</w:t>
      </w:r>
      <w:r>
        <w:rPr>
          <w:spacing w:val="59"/>
        </w:rPr>
        <w:t xml:space="preserve"> </w:t>
      </w:r>
      <w:r>
        <w:t>ke</w:t>
      </w:r>
      <w:r>
        <w:rPr>
          <w:spacing w:val="58"/>
        </w:rPr>
        <w:t xml:space="preserve"> </w:t>
      </w:r>
      <w:r>
        <w:rPr>
          <w:spacing w:val="-2"/>
        </w:rPr>
        <w:t>dalam</w:t>
      </w:r>
    </w:p>
    <w:p w14:paraId="379CC49A">
      <w:pPr>
        <w:pStyle w:val="6"/>
        <w:spacing w:before="1"/>
        <w:ind w:left="1701"/>
      </w:pPr>
      <w:r>
        <w:drawing>
          <wp:anchor distT="0" distB="0" distL="0" distR="0" simplePos="0" relativeHeight="251707392"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07392"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51" name="Graphic 51"/>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1" o:spid="_x0000_s1026" o:spt="100" style="position:absolute;left:0pt;margin-left:148.8pt;margin-top:0.05pt;height:13.85pt;width:361.55pt;mso-position-horizontal-relative:page;z-index:-251609088;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Vm&#10;8ejVAAAACAEAAA8AAAAAAAAAAQAgAAAAIgAAAGRycy9kb3ducmV2LnhtbFBLAQIUABQAAAAIAIdO&#10;4kCKyuyQJgIAAOYEAAAOAAAAAAAAAAEAIAAAACQBAABkcnMvZTJvRG9jLnhtbFBLBQYAAAAABgAG&#10;AFkBAAC8BQAAAAA=&#10;" path="m4591177,0l0,0,0,175564,4591177,175564,4591177,0xe">
                <v:fill on="t" focussize="0,0"/>
                <v:stroke on="f"/>
                <v:imagedata o:title=""/>
                <o:lock v:ext="edit" aspectratio="f"/>
                <v:textbox inset="0mm,0mm,0mm,0mm"/>
              </v:shape>
            </w:pict>
          </mc:Fallback>
        </mc:AlternateContent>
      </w:r>
      <w:r>
        <w:t>bentuk</w:t>
      </w:r>
      <w:r>
        <w:rPr>
          <w:spacing w:val="28"/>
        </w:rPr>
        <w:t xml:space="preserve"> </w:t>
      </w:r>
      <w:r>
        <w:t>lain</w:t>
      </w:r>
      <w:r>
        <w:rPr>
          <w:spacing w:val="29"/>
        </w:rPr>
        <w:t xml:space="preserve"> </w:t>
      </w:r>
      <w:r>
        <w:t>yang</w:t>
      </w:r>
      <w:r>
        <w:rPr>
          <w:spacing w:val="30"/>
        </w:rPr>
        <w:t xml:space="preserve"> </w:t>
      </w:r>
      <w:r>
        <w:t>memungkinkan</w:t>
      </w:r>
      <w:r>
        <w:rPr>
          <w:spacing w:val="29"/>
        </w:rPr>
        <w:t xml:space="preserve"> </w:t>
      </w:r>
      <w:r>
        <w:t>siswa</w:t>
      </w:r>
      <w:r>
        <w:rPr>
          <w:spacing w:val="29"/>
        </w:rPr>
        <w:t xml:space="preserve"> </w:t>
      </w:r>
      <w:r>
        <w:t>dapat</w:t>
      </w:r>
      <w:r>
        <w:rPr>
          <w:spacing w:val="30"/>
        </w:rPr>
        <w:t xml:space="preserve"> </w:t>
      </w:r>
      <w:r>
        <w:t>mandiri.</w:t>
      </w:r>
      <w:r>
        <w:rPr>
          <w:spacing w:val="31"/>
        </w:rPr>
        <w:t xml:space="preserve"> </w:t>
      </w:r>
      <w:r>
        <w:t>Peran</w:t>
      </w:r>
      <w:r>
        <w:rPr>
          <w:spacing w:val="29"/>
        </w:rPr>
        <w:t xml:space="preserve"> </w:t>
      </w:r>
      <w:r>
        <w:t>guru</w:t>
      </w:r>
      <w:r>
        <w:rPr>
          <w:spacing w:val="30"/>
        </w:rPr>
        <w:t xml:space="preserve"> </w:t>
      </w:r>
      <w:r>
        <w:rPr>
          <w:spacing w:val="-2"/>
        </w:rPr>
        <w:t>dalam</w:t>
      </w:r>
    </w:p>
    <w:p w14:paraId="038811FC">
      <w:pPr>
        <w:pStyle w:val="6"/>
      </w:pPr>
    </w:p>
    <w:p w14:paraId="63E77403">
      <w:pPr>
        <w:pStyle w:val="6"/>
        <w:ind w:right="253"/>
        <w:jc w:val="center"/>
      </w:pPr>
      <w:r>
        <w:rPr>
          <w:color w:val="000000"/>
          <w:shd w:val="clear" w:color="auto" w:fill="FFFFFF"/>
        </w:rPr>
        <w:t>Teori</w:t>
      </w:r>
      <w:r>
        <w:rPr>
          <w:color w:val="000000"/>
          <w:spacing w:val="-3"/>
          <w:shd w:val="clear" w:color="auto" w:fill="FFFFFF"/>
        </w:rPr>
        <w:t xml:space="preserve"> </w:t>
      </w:r>
      <w:r>
        <w:rPr>
          <w:color w:val="000000"/>
          <w:shd w:val="clear" w:color="auto" w:fill="FFFFFF"/>
        </w:rPr>
        <w:t>Vygotsky</w:t>
      </w:r>
      <w:r>
        <w:rPr>
          <w:color w:val="000000"/>
          <w:spacing w:val="-2"/>
          <w:shd w:val="clear" w:color="auto" w:fill="FFFFFF"/>
        </w:rPr>
        <w:t xml:space="preserve"> </w:t>
      </w:r>
      <w:r>
        <w:rPr>
          <w:color w:val="000000"/>
          <w:shd w:val="clear" w:color="auto" w:fill="FFFFFF"/>
        </w:rPr>
        <w:t>adalah</w:t>
      </w:r>
      <w:r>
        <w:rPr>
          <w:color w:val="000000"/>
          <w:spacing w:val="-2"/>
          <w:shd w:val="clear" w:color="auto" w:fill="FFFFFF"/>
        </w:rPr>
        <w:t xml:space="preserve"> </w:t>
      </w:r>
      <w:r>
        <w:rPr>
          <w:color w:val="000000"/>
          <w:shd w:val="clear" w:color="auto" w:fill="FFFFFF"/>
        </w:rPr>
        <w:t>sebagai</w:t>
      </w:r>
      <w:r>
        <w:rPr>
          <w:color w:val="000000"/>
          <w:spacing w:val="-2"/>
          <w:shd w:val="clear" w:color="auto" w:fill="FFFFFF"/>
        </w:rPr>
        <w:t xml:space="preserve"> </w:t>
      </w:r>
      <w:r>
        <w:rPr>
          <w:color w:val="000000"/>
          <w:shd w:val="clear" w:color="auto" w:fill="FFFFFF"/>
        </w:rPr>
        <w:t>fasilitator</w:t>
      </w:r>
      <w:r>
        <w:rPr>
          <w:color w:val="000000"/>
          <w:spacing w:val="-2"/>
          <w:shd w:val="clear" w:color="auto" w:fill="FFFFFF"/>
        </w:rPr>
        <w:t xml:space="preserve"> </w:t>
      </w:r>
      <w:r>
        <w:rPr>
          <w:color w:val="000000"/>
          <w:shd w:val="clear" w:color="auto" w:fill="FFFFFF"/>
        </w:rPr>
        <w:t>dan</w:t>
      </w:r>
      <w:r>
        <w:rPr>
          <w:color w:val="000000"/>
          <w:spacing w:val="-2"/>
          <w:shd w:val="clear" w:color="auto" w:fill="FFFFFF"/>
        </w:rPr>
        <w:t xml:space="preserve"> pembimbing.</w:t>
      </w:r>
    </w:p>
    <w:p w14:paraId="6422D663">
      <w:pPr>
        <w:pStyle w:val="6"/>
      </w:pPr>
    </w:p>
    <w:p w14:paraId="348C75FF">
      <w:pPr>
        <w:pStyle w:val="14"/>
        <w:numPr>
          <w:ilvl w:val="4"/>
          <w:numId w:val="8"/>
        </w:numPr>
        <w:tabs>
          <w:tab w:val="left" w:pos="1701"/>
        </w:tabs>
        <w:spacing w:before="0" w:after="0" w:line="240" w:lineRule="auto"/>
        <w:ind w:left="1701" w:right="0" w:hanging="425"/>
        <w:jc w:val="left"/>
        <w:rPr>
          <w:sz w:val="24"/>
        </w:rPr>
      </w:pPr>
      <w:r>
        <w:rPr>
          <w:color w:val="000000"/>
          <w:spacing w:val="-2"/>
          <w:sz w:val="24"/>
          <w:shd w:val="clear" w:color="auto" w:fill="FFFFFF"/>
        </w:rPr>
        <w:t>Brunner</w:t>
      </w:r>
    </w:p>
    <w:p w14:paraId="4390EE37">
      <w:pPr>
        <w:pStyle w:val="6"/>
      </w:pPr>
    </w:p>
    <w:p w14:paraId="6462303D">
      <w:pPr>
        <w:pStyle w:val="6"/>
        <w:ind w:left="1701"/>
      </w:pPr>
      <w:r>
        <mc:AlternateContent>
          <mc:Choice Requires="wps">
            <w:drawing>
              <wp:anchor distT="0" distB="0" distL="0" distR="0" simplePos="0" relativeHeight="251708416"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52" name="Graphic 5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2" o:spid="_x0000_s1026" o:spt="100" style="position:absolute;left:0pt;margin-left:148.8pt;margin-top:0pt;height:13.8pt;width:361.55pt;mso-position-horizontal-relative:page;z-index:-251608064;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QjcKQSM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9U7jV&#10;AAAACAEAAA8AAAAAAAAAAQAgAAAAIgAAAGRycy9kb3ducmV2LnhtbFBLAQIUABQAAAAIAIdO4kBC&#10;NwpB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Menurut</w:t>
      </w:r>
      <w:r>
        <w:rPr>
          <w:spacing w:val="48"/>
          <w:w w:val="150"/>
        </w:rPr>
        <w:t xml:space="preserve"> </w:t>
      </w:r>
      <w:r>
        <w:t>Bruner</w:t>
      </w:r>
      <w:r>
        <w:rPr>
          <w:spacing w:val="79"/>
        </w:rPr>
        <w:t xml:space="preserve"> </w:t>
      </w:r>
      <w:r>
        <w:t>belajar</w:t>
      </w:r>
      <w:r>
        <w:rPr>
          <w:spacing w:val="51"/>
          <w:w w:val="150"/>
        </w:rPr>
        <w:t xml:space="preserve"> </w:t>
      </w:r>
      <w:r>
        <w:t>matematika</w:t>
      </w:r>
      <w:r>
        <w:rPr>
          <w:spacing w:val="50"/>
          <w:w w:val="150"/>
        </w:rPr>
        <w:t xml:space="preserve"> </w:t>
      </w:r>
      <w:r>
        <w:t>adalah</w:t>
      </w:r>
      <w:r>
        <w:rPr>
          <w:spacing w:val="79"/>
        </w:rPr>
        <w:t xml:space="preserve"> </w:t>
      </w:r>
      <w:r>
        <w:t>belajar</w:t>
      </w:r>
      <w:r>
        <w:rPr>
          <w:spacing w:val="79"/>
        </w:rPr>
        <w:t xml:space="preserve"> </w:t>
      </w:r>
      <w:r>
        <w:t>mengenai</w:t>
      </w:r>
      <w:r>
        <w:rPr>
          <w:spacing w:val="51"/>
          <w:w w:val="150"/>
        </w:rPr>
        <w:t xml:space="preserve"> </w:t>
      </w:r>
      <w:r>
        <w:rPr>
          <w:spacing w:val="-2"/>
        </w:rPr>
        <w:t>konsep-</w:t>
      </w:r>
    </w:p>
    <w:p w14:paraId="7FB16FF1">
      <w:pPr>
        <w:pStyle w:val="6"/>
      </w:pPr>
    </w:p>
    <w:p w14:paraId="124B3755">
      <w:pPr>
        <w:pStyle w:val="6"/>
        <w:ind w:left="1701"/>
      </w:pPr>
      <w:r>
        <mc:AlternateContent>
          <mc:Choice Requires="wps">
            <w:drawing>
              <wp:anchor distT="0" distB="0" distL="0" distR="0" simplePos="0" relativeHeight="25170841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53" name="Graphic 5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3" o:spid="_x0000_s1026" o:spt="100" style="position:absolute;left:0pt;margin-left:148.8pt;margin-top:0.05pt;height:13.8pt;width:361.55pt;mso-position-horizontal-relative:page;z-index:-25160806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n&#10;pw6r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konsep</w:t>
      </w:r>
      <w:r>
        <w:rPr>
          <w:spacing w:val="47"/>
        </w:rPr>
        <w:t xml:space="preserve"> </w:t>
      </w:r>
      <w:r>
        <w:t>dan</w:t>
      </w:r>
      <w:r>
        <w:rPr>
          <w:spacing w:val="50"/>
        </w:rPr>
        <w:t xml:space="preserve"> </w:t>
      </w:r>
      <w:r>
        <w:t>struktur-struktur</w:t>
      </w:r>
      <w:r>
        <w:rPr>
          <w:spacing w:val="48"/>
        </w:rPr>
        <w:t xml:space="preserve"> </w:t>
      </w:r>
      <w:r>
        <w:t>matematika</w:t>
      </w:r>
      <w:r>
        <w:rPr>
          <w:spacing w:val="49"/>
        </w:rPr>
        <w:t xml:space="preserve"> </w:t>
      </w:r>
      <w:r>
        <w:t>yang</w:t>
      </w:r>
      <w:r>
        <w:rPr>
          <w:spacing w:val="49"/>
        </w:rPr>
        <w:t xml:space="preserve"> </w:t>
      </w:r>
      <w:r>
        <w:t>terdapat</w:t>
      </w:r>
      <w:r>
        <w:rPr>
          <w:spacing w:val="49"/>
        </w:rPr>
        <w:t xml:space="preserve"> </w:t>
      </w:r>
      <w:r>
        <w:t>di</w:t>
      </w:r>
      <w:r>
        <w:rPr>
          <w:spacing w:val="49"/>
        </w:rPr>
        <w:t xml:space="preserve"> </w:t>
      </w:r>
      <w:r>
        <w:t>dalam</w:t>
      </w:r>
      <w:r>
        <w:rPr>
          <w:spacing w:val="50"/>
        </w:rPr>
        <w:t xml:space="preserve"> </w:t>
      </w:r>
      <w:r>
        <w:rPr>
          <w:spacing w:val="-2"/>
        </w:rPr>
        <w:t>materi</w:t>
      </w:r>
    </w:p>
    <w:p w14:paraId="3E48339A">
      <w:pPr>
        <w:pStyle w:val="6"/>
      </w:pPr>
    </w:p>
    <w:p w14:paraId="0F2D1895">
      <w:pPr>
        <w:pStyle w:val="6"/>
        <w:ind w:left="1701"/>
      </w:pPr>
      <w:r>
        <mc:AlternateContent>
          <mc:Choice Requires="wps">
            <w:drawing>
              <wp:anchor distT="0" distB="0" distL="0" distR="0" simplePos="0" relativeHeight="25170944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54" name="Graphic 54"/>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4" o:spid="_x0000_s1026" o:spt="100" style="position:absolute;left:0pt;margin-left:148.8pt;margin-top:0.05pt;height:13.8pt;width:361.55pt;mso-position-horizontal-relative:page;z-index:-25160704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Df&#10;X4JQ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yang</w:t>
      </w:r>
      <w:r>
        <w:rPr>
          <w:spacing w:val="28"/>
        </w:rPr>
        <w:t xml:space="preserve">  </w:t>
      </w:r>
      <w:r>
        <w:t>dipelajari,</w:t>
      </w:r>
      <w:r>
        <w:rPr>
          <w:spacing w:val="28"/>
        </w:rPr>
        <w:t xml:space="preserve">  </w:t>
      </w:r>
      <w:r>
        <w:t>serta</w:t>
      </w:r>
      <w:r>
        <w:rPr>
          <w:spacing w:val="29"/>
        </w:rPr>
        <w:t xml:space="preserve">  </w:t>
      </w:r>
      <w:r>
        <w:t>mencari</w:t>
      </w:r>
      <w:r>
        <w:rPr>
          <w:spacing w:val="28"/>
        </w:rPr>
        <w:t xml:space="preserve">  </w:t>
      </w:r>
      <w:r>
        <w:t>hubungan</w:t>
      </w:r>
      <w:r>
        <w:rPr>
          <w:spacing w:val="29"/>
        </w:rPr>
        <w:t xml:space="preserve">  </w:t>
      </w:r>
      <w:r>
        <w:t>antara</w:t>
      </w:r>
      <w:r>
        <w:rPr>
          <w:spacing w:val="29"/>
        </w:rPr>
        <w:t xml:space="preserve">  </w:t>
      </w:r>
      <w:r>
        <w:t>konsep-konsep</w:t>
      </w:r>
      <w:r>
        <w:rPr>
          <w:spacing w:val="29"/>
        </w:rPr>
        <w:t xml:space="preserve">  </w:t>
      </w:r>
      <w:r>
        <w:rPr>
          <w:spacing w:val="-5"/>
        </w:rPr>
        <w:t>dan</w:t>
      </w:r>
    </w:p>
    <w:p w14:paraId="1C3E1616">
      <w:pPr>
        <w:pStyle w:val="6"/>
      </w:pPr>
    </w:p>
    <w:p w14:paraId="6CA3B9AA">
      <w:pPr>
        <w:pStyle w:val="6"/>
        <w:ind w:left="1701"/>
      </w:pPr>
      <w:r>
        <mc:AlternateContent>
          <mc:Choice Requires="wps">
            <w:drawing>
              <wp:anchor distT="0" distB="0" distL="0" distR="0" simplePos="0" relativeHeight="251709440"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55" name="Graphic 55"/>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5" o:spid="_x0000_s1026" o:spt="100" style="position:absolute;left:0pt;margin-left:148.8pt;margin-top:0.05pt;height:13.85pt;width:361.55pt;mso-position-horizontal-relative:page;z-index:-251607040;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Wbx&#10;6NUAAAAIAQAADwAAAAAAAAABACAAAAAiAAAAZHJzL2Rvd25yZXYueG1sUEsBAhQAFAAAAAgAh07i&#10;QJyFHI4lAgAA5gQAAA4AAAAAAAAAAQAgAAAAJAEAAGRycy9lMm9Eb2MueG1sUEsFBgAAAAAGAAYA&#10;WQEAALsFAAAAAA==&#10;" path="m4591177,0l0,0,0,175564,4591177,175564,4591177,0xe">
                <v:fill on="t" focussize="0,0"/>
                <v:stroke on="f"/>
                <v:imagedata o:title=""/>
                <o:lock v:ext="edit" aspectratio="f"/>
                <v:textbox inset="0mm,0mm,0mm,0mm"/>
              </v:shape>
            </w:pict>
          </mc:Fallback>
        </mc:AlternateContent>
      </w:r>
      <w:r>
        <w:t>strukturstruktur</w:t>
      </w:r>
      <w:r>
        <w:rPr>
          <w:spacing w:val="-3"/>
        </w:rPr>
        <w:t xml:space="preserve"> </w:t>
      </w:r>
      <w:r>
        <w:t>matematika itu.</w:t>
      </w:r>
      <w:r>
        <w:rPr>
          <w:spacing w:val="1"/>
        </w:rPr>
        <w:t xml:space="preserve"> </w:t>
      </w:r>
      <w:r>
        <w:t>Siswa harus dapat</w:t>
      </w:r>
      <w:r>
        <w:rPr>
          <w:spacing w:val="3"/>
        </w:rPr>
        <w:t xml:space="preserve"> </w:t>
      </w:r>
      <w:r>
        <w:t xml:space="preserve">menemukan </w:t>
      </w:r>
      <w:r>
        <w:rPr>
          <w:spacing w:val="-2"/>
        </w:rPr>
        <w:t>keteraturan</w:t>
      </w:r>
    </w:p>
    <w:p w14:paraId="1460083D">
      <w:pPr>
        <w:pStyle w:val="6"/>
      </w:pPr>
    </w:p>
    <w:p w14:paraId="1E0EEE87">
      <w:pPr>
        <w:pStyle w:val="6"/>
        <w:ind w:left="1701"/>
      </w:pPr>
      <w:r>
        <mc:AlternateContent>
          <mc:Choice Requires="wps">
            <w:drawing>
              <wp:anchor distT="0" distB="0" distL="0" distR="0" simplePos="0" relativeHeight="251710464"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56" name="Graphic 5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6" o:spid="_x0000_s1026" o:spt="100" style="position:absolute;left:0pt;margin-left:148.8pt;margin-top:0.05pt;height:13.8pt;width:361.55pt;mso-position-horizontal-relative:page;z-index:-251606016;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VHj6XyM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BU&#10;ePpf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dengan</w:t>
      </w:r>
      <w:r>
        <w:rPr>
          <w:spacing w:val="29"/>
        </w:rPr>
        <w:t xml:space="preserve">  </w:t>
      </w:r>
      <w:r>
        <w:t>cara</w:t>
      </w:r>
      <w:r>
        <w:rPr>
          <w:spacing w:val="32"/>
        </w:rPr>
        <w:t xml:space="preserve">  </w:t>
      </w:r>
      <w:r>
        <w:t>mengotak-atik</w:t>
      </w:r>
      <w:r>
        <w:rPr>
          <w:spacing w:val="32"/>
        </w:rPr>
        <w:t xml:space="preserve">  </w:t>
      </w:r>
      <w:r>
        <w:t>bahan-bahan</w:t>
      </w:r>
      <w:r>
        <w:rPr>
          <w:spacing w:val="31"/>
        </w:rPr>
        <w:t xml:space="preserve">  </w:t>
      </w:r>
      <w:r>
        <w:t>yang</w:t>
      </w:r>
      <w:r>
        <w:rPr>
          <w:spacing w:val="32"/>
        </w:rPr>
        <w:t xml:space="preserve">  </w:t>
      </w:r>
      <w:r>
        <w:t>berhubungan</w:t>
      </w:r>
      <w:r>
        <w:rPr>
          <w:spacing w:val="32"/>
        </w:rPr>
        <w:t xml:space="preserve">  </w:t>
      </w:r>
      <w:r>
        <w:rPr>
          <w:spacing w:val="-2"/>
        </w:rPr>
        <w:t>dengan</w:t>
      </w:r>
    </w:p>
    <w:p w14:paraId="72E08B41">
      <w:pPr>
        <w:pStyle w:val="6"/>
      </w:pPr>
    </w:p>
    <w:p w14:paraId="2F7EF380">
      <w:pPr>
        <w:pStyle w:val="6"/>
        <w:ind w:left="1701"/>
      </w:pPr>
      <w:r>
        <mc:AlternateContent>
          <mc:Choice Requires="wps">
            <w:drawing>
              <wp:anchor distT="0" distB="0" distL="0" distR="0" simplePos="0" relativeHeight="251710464"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57" name="Graphic 5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7" o:spid="_x0000_s1026" o:spt="100" style="position:absolute;left:0pt;margin-left:148.8pt;margin-top:0.05pt;height:13.8pt;width:361.55pt;mso-position-horizontal-relative:page;z-index:-251606016;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sej+tS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LHo&#10;/rU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keteraturan</w:t>
      </w:r>
      <w:r>
        <w:rPr>
          <w:spacing w:val="55"/>
        </w:rPr>
        <w:t xml:space="preserve"> </w:t>
      </w:r>
      <w:r>
        <w:t>intuitif</w:t>
      </w:r>
      <w:r>
        <w:rPr>
          <w:spacing w:val="56"/>
        </w:rPr>
        <w:t xml:space="preserve"> </w:t>
      </w:r>
      <w:r>
        <w:t>yang</w:t>
      </w:r>
      <w:r>
        <w:rPr>
          <w:spacing w:val="57"/>
        </w:rPr>
        <w:t xml:space="preserve"> </w:t>
      </w:r>
      <w:r>
        <w:t>sudah</w:t>
      </w:r>
      <w:r>
        <w:rPr>
          <w:spacing w:val="55"/>
        </w:rPr>
        <w:t xml:space="preserve"> </w:t>
      </w:r>
      <w:r>
        <w:t>dimiliki</w:t>
      </w:r>
      <w:r>
        <w:rPr>
          <w:spacing w:val="57"/>
        </w:rPr>
        <w:t xml:space="preserve"> </w:t>
      </w:r>
      <w:r>
        <w:t>siswa.</w:t>
      </w:r>
      <w:r>
        <w:rPr>
          <w:spacing w:val="55"/>
        </w:rPr>
        <w:t xml:space="preserve"> </w:t>
      </w:r>
      <w:r>
        <w:t>Dengan</w:t>
      </w:r>
      <w:r>
        <w:rPr>
          <w:spacing w:val="56"/>
        </w:rPr>
        <w:t xml:space="preserve"> </w:t>
      </w:r>
      <w:r>
        <w:t>demikian</w:t>
      </w:r>
      <w:r>
        <w:rPr>
          <w:spacing w:val="55"/>
        </w:rPr>
        <w:t xml:space="preserve"> </w:t>
      </w:r>
      <w:r>
        <w:rPr>
          <w:spacing w:val="-2"/>
        </w:rPr>
        <w:t>siswa</w:t>
      </w:r>
    </w:p>
    <w:p w14:paraId="2A9E2163">
      <w:pPr>
        <w:pStyle w:val="6"/>
      </w:pPr>
    </w:p>
    <w:p w14:paraId="391B7D97">
      <w:pPr>
        <w:pStyle w:val="6"/>
        <w:spacing w:before="1"/>
        <w:ind w:left="1701"/>
      </w:pPr>
      <w:r>
        <mc:AlternateContent>
          <mc:Choice Requires="wps">
            <w:drawing>
              <wp:anchor distT="0" distB="0" distL="0" distR="0" simplePos="0" relativeHeight="25171148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58" name="Graphic 5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8" o:spid="_x0000_s1026" o:spt="100" style="position:absolute;left:0pt;margin-left:148.8pt;margin-top:0.05pt;height:13.8pt;width:361.55pt;mso-position-horizontal-relative:page;z-index:-25160499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5Y6Scy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OWO&#10;knM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dalam</w:t>
      </w:r>
      <w:r>
        <w:rPr>
          <w:spacing w:val="79"/>
        </w:rPr>
        <w:t xml:space="preserve"> </w:t>
      </w:r>
      <w:r>
        <w:t>belajar,</w:t>
      </w:r>
      <w:r>
        <w:rPr>
          <w:spacing w:val="79"/>
        </w:rPr>
        <w:t xml:space="preserve"> </w:t>
      </w:r>
      <w:r>
        <w:t>haruslah</w:t>
      </w:r>
      <w:r>
        <w:rPr>
          <w:spacing w:val="52"/>
          <w:w w:val="150"/>
        </w:rPr>
        <w:t xml:space="preserve"> </w:t>
      </w:r>
      <w:r>
        <w:t>terlibat</w:t>
      </w:r>
      <w:r>
        <w:rPr>
          <w:spacing w:val="79"/>
        </w:rPr>
        <w:t xml:space="preserve"> </w:t>
      </w:r>
      <w:r>
        <w:t>aktif</w:t>
      </w:r>
      <w:r>
        <w:rPr>
          <w:spacing w:val="79"/>
        </w:rPr>
        <w:t xml:space="preserve"> </w:t>
      </w:r>
      <w:r>
        <w:t>mentalnya</w:t>
      </w:r>
      <w:r>
        <w:rPr>
          <w:spacing w:val="79"/>
        </w:rPr>
        <w:t xml:space="preserve"> </w:t>
      </w:r>
      <w:r>
        <w:t>agar</w:t>
      </w:r>
      <w:r>
        <w:rPr>
          <w:spacing w:val="79"/>
        </w:rPr>
        <w:t xml:space="preserve"> </w:t>
      </w:r>
      <w:r>
        <w:t>dapat</w:t>
      </w:r>
      <w:r>
        <w:rPr>
          <w:spacing w:val="80"/>
        </w:rPr>
        <w:t xml:space="preserve"> </w:t>
      </w:r>
      <w:r>
        <w:rPr>
          <w:spacing w:val="-2"/>
        </w:rPr>
        <w:t>mengenal</w:t>
      </w:r>
    </w:p>
    <w:p w14:paraId="78F400D0">
      <w:pPr>
        <w:pStyle w:val="6"/>
        <w:spacing w:before="276"/>
        <w:ind w:left="1701"/>
      </w:pPr>
      <w:r>
        <mc:AlternateContent>
          <mc:Choice Requires="wps">
            <w:drawing>
              <wp:anchor distT="0" distB="0" distL="0" distR="0" simplePos="0" relativeHeight="251711488"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59" name="Graphic 5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59" o:spid="_x0000_s1026" o:spt="100" style="position:absolute;left:0pt;margin-left:148.8pt;margin-top:13.8pt;height:13.8pt;width:361.55pt;mso-position-horizontal-relative:page;z-index:-251604992;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AAelpkjAgAA5g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konsep</w:t>
      </w:r>
      <w:r>
        <w:rPr>
          <w:spacing w:val="13"/>
        </w:rPr>
        <w:t xml:space="preserve"> </w:t>
      </w:r>
      <w:r>
        <w:t>dan</w:t>
      </w:r>
      <w:r>
        <w:rPr>
          <w:spacing w:val="15"/>
        </w:rPr>
        <w:t xml:space="preserve"> </w:t>
      </w:r>
      <w:r>
        <w:t>struktur</w:t>
      </w:r>
      <w:r>
        <w:rPr>
          <w:spacing w:val="15"/>
        </w:rPr>
        <w:t xml:space="preserve"> </w:t>
      </w:r>
      <w:r>
        <w:t>yang</w:t>
      </w:r>
      <w:r>
        <w:rPr>
          <w:spacing w:val="15"/>
        </w:rPr>
        <w:t xml:space="preserve"> </w:t>
      </w:r>
      <w:r>
        <w:t>tercakup</w:t>
      </w:r>
      <w:r>
        <w:rPr>
          <w:spacing w:val="15"/>
        </w:rPr>
        <w:t xml:space="preserve"> </w:t>
      </w:r>
      <w:r>
        <w:t>dalam</w:t>
      </w:r>
      <w:r>
        <w:rPr>
          <w:spacing w:val="15"/>
        </w:rPr>
        <w:t xml:space="preserve"> </w:t>
      </w:r>
      <w:r>
        <w:t>bahan</w:t>
      </w:r>
      <w:r>
        <w:rPr>
          <w:spacing w:val="17"/>
        </w:rPr>
        <w:t xml:space="preserve"> </w:t>
      </w:r>
      <w:r>
        <w:t>yang</w:t>
      </w:r>
      <w:r>
        <w:rPr>
          <w:spacing w:val="15"/>
        </w:rPr>
        <w:t xml:space="preserve"> </w:t>
      </w:r>
      <w:r>
        <w:t>sedang</w:t>
      </w:r>
      <w:r>
        <w:rPr>
          <w:spacing w:val="15"/>
        </w:rPr>
        <w:t xml:space="preserve"> </w:t>
      </w:r>
      <w:r>
        <w:rPr>
          <w:spacing w:val="-2"/>
        </w:rPr>
        <w:t>dibicarakan,</w:t>
      </w:r>
    </w:p>
    <w:p w14:paraId="08123EFD">
      <w:pPr>
        <w:pStyle w:val="6"/>
        <w:spacing w:before="276"/>
        <w:ind w:left="1701"/>
      </w:pPr>
      <w:r>
        <mc:AlternateContent>
          <mc:Choice Requires="wps">
            <w:drawing>
              <wp:anchor distT="0" distB="0" distL="0" distR="0" simplePos="0" relativeHeight="251712512"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60" name="Graphic 6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0" o:spid="_x0000_s1026" o:spt="100" style="position:absolute;left:0pt;margin-left:148.8pt;margin-top:13.8pt;height:13.8pt;width:361.55pt;mso-position-horizontal-relative:page;z-index:-25160396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CEgneQjAgAA5g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anak</w:t>
      </w:r>
      <w:r>
        <w:rPr>
          <w:spacing w:val="5"/>
        </w:rPr>
        <w:t xml:space="preserve"> </w:t>
      </w:r>
      <w:r>
        <w:t>akan</w:t>
      </w:r>
      <w:r>
        <w:rPr>
          <w:spacing w:val="7"/>
        </w:rPr>
        <w:t xml:space="preserve"> </w:t>
      </w:r>
      <w:r>
        <w:t>memahami</w:t>
      </w:r>
      <w:r>
        <w:rPr>
          <w:spacing w:val="8"/>
        </w:rPr>
        <w:t xml:space="preserve"> </w:t>
      </w:r>
      <w:r>
        <w:t>materi</w:t>
      </w:r>
      <w:r>
        <w:rPr>
          <w:spacing w:val="7"/>
        </w:rPr>
        <w:t xml:space="preserve"> </w:t>
      </w:r>
      <w:r>
        <w:t>yang</w:t>
      </w:r>
      <w:r>
        <w:rPr>
          <w:spacing w:val="8"/>
        </w:rPr>
        <w:t xml:space="preserve"> </w:t>
      </w:r>
      <w:r>
        <w:t>harus</w:t>
      </w:r>
      <w:r>
        <w:rPr>
          <w:spacing w:val="9"/>
        </w:rPr>
        <w:t xml:space="preserve"> </w:t>
      </w:r>
      <w:r>
        <w:t>dikuasainya</w:t>
      </w:r>
      <w:r>
        <w:rPr>
          <w:spacing w:val="6"/>
        </w:rPr>
        <w:t xml:space="preserve"> </w:t>
      </w:r>
      <w:r>
        <w:t>itu.</w:t>
      </w:r>
      <w:r>
        <w:rPr>
          <w:spacing w:val="7"/>
        </w:rPr>
        <w:t xml:space="preserve"> </w:t>
      </w:r>
      <w:r>
        <w:t>Ini</w:t>
      </w:r>
      <w:r>
        <w:rPr>
          <w:spacing w:val="8"/>
        </w:rPr>
        <w:t xml:space="preserve"> </w:t>
      </w:r>
      <w:r>
        <w:rPr>
          <w:spacing w:val="-2"/>
        </w:rPr>
        <w:t>menunjukkan</w:t>
      </w:r>
    </w:p>
    <w:p w14:paraId="6D75DE9C">
      <w:pPr>
        <w:pStyle w:val="6"/>
        <w:spacing w:before="276" w:line="480" w:lineRule="auto"/>
        <w:ind w:left="1701" w:right="426"/>
        <w:jc w:val="both"/>
      </w:pPr>
      <w:r>
        <mc:AlternateContent>
          <mc:Choice Requires="wps">
            <w:drawing>
              <wp:anchor distT="0" distB="0" distL="0" distR="0" simplePos="0" relativeHeight="251661312"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61" name="Graphic 6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1" o:spid="_x0000_s1026" o:spt="100" style="position:absolute;left:0pt;margin-left:148.8pt;margin-top:13.8pt;height:13.8pt;width:361.55pt;mso-position-horizontal-relative:page;z-index:251661312;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iCNS&#10;1wAAAAoBAAAPAAAAAAAAAAEAIAAAACIAAABkcnMvZG93bnJldi54bWxQSwECFAAUAAAACACHTuJA&#10;xLCZDiICAADmBAAADgAAAAAAAAABACAAAAAmAQAAZHJzL2Uyb0RvYy54bWxQSwUGAAAAAAYABgBZ&#10;AQAAugUAAAAA&#10;" path="m4591177,0l0,0,0,175260,4591177,175260,4591177,0xe">
                <v:fill on="t" focussize="0,0"/>
                <v:stroke on="f"/>
                <v:imagedata o:title=""/>
                <o:lock v:ext="edit" aspectratio="f"/>
                <v:textbox inset="0mm,0mm,0mm,0mm"/>
              </v:shape>
            </w:pict>
          </mc:Fallback>
        </mc:AlternateContent>
      </w:r>
      <w:r>
        <w:t>bahwa materi yang mempunyai suatu pola atau struktur tertentu akan lebih mudah dipahami dan diingat anak. Dalam setiap kesempatan,</w:t>
      </w:r>
      <w:r>
        <w:rPr>
          <w:spacing w:val="40"/>
        </w:rPr>
        <w:t xml:space="preserve"> </w:t>
      </w:r>
      <w:r>
        <w:t>pembelajaran matematika hendaknya dimulai dengan pengenalan masalah yang sesuai dengan situasi (contextual problem). Dengan mengajukan masalah kontekstual, peserta didik secara bertahap dibimbing untuk menguasai</w:t>
      </w:r>
      <w:r>
        <w:rPr>
          <w:spacing w:val="69"/>
        </w:rPr>
        <w:t xml:space="preserve">  </w:t>
      </w:r>
      <w:r>
        <w:t>konsep</w:t>
      </w:r>
      <w:r>
        <w:rPr>
          <w:spacing w:val="70"/>
        </w:rPr>
        <w:t xml:space="preserve">  </w:t>
      </w:r>
      <w:r>
        <w:t>matematika.</w:t>
      </w:r>
      <w:r>
        <w:rPr>
          <w:spacing w:val="70"/>
        </w:rPr>
        <w:t xml:space="preserve">  </w:t>
      </w:r>
      <w:r>
        <w:t>Untuk</w:t>
      </w:r>
      <w:r>
        <w:rPr>
          <w:spacing w:val="70"/>
        </w:rPr>
        <w:t xml:space="preserve">  </w:t>
      </w:r>
      <w:r>
        <w:t>meningkatkan</w:t>
      </w:r>
      <w:r>
        <w:rPr>
          <w:spacing w:val="69"/>
        </w:rPr>
        <w:t xml:space="preserve">  </w:t>
      </w:r>
      <w:r>
        <w:rPr>
          <w:spacing w:val="-2"/>
        </w:rPr>
        <w:t>keefektifan</w:t>
      </w:r>
    </w:p>
    <w:p w14:paraId="1AE3F612">
      <w:pPr>
        <w:pStyle w:val="6"/>
        <w:spacing w:after="0" w:line="480" w:lineRule="auto"/>
        <w:jc w:val="both"/>
        <w:sectPr>
          <w:headerReference r:id="rId17" w:type="default"/>
          <w:footerReference r:id="rId18" w:type="default"/>
          <w:pgSz w:w="11910" w:h="16840"/>
          <w:pgMar w:top="1920" w:right="1275" w:bottom="280" w:left="1275" w:header="717" w:footer="0" w:gutter="0"/>
          <w:cols w:space="720" w:num="1"/>
        </w:sectPr>
      </w:pPr>
    </w:p>
    <w:p w14:paraId="451D758A">
      <w:pPr>
        <w:pStyle w:val="6"/>
        <w:spacing w:before="53"/>
      </w:pPr>
    </w:p>
    <w:p w14:paraId="5AC9DBED">
      <w:pPr>
        <w:pStyle w:val="6"/>
        <w:spacing w:line="480" w:lineRule="auto"/>
        <w:ind w:left="1701" w:right="426"/>
        <w:jc w:val="both"/>
      </w:pPr>
      <w:r>
        <w:t>pembelajaran, sekolah diharapkan menggunakan teknologi informasi dan komunikasi seperti komputer, alat peraga, atau media lainnya.</w:t>
      </w:r>
    </w:p>
    <w:p w14:paraId="52A8EB1E">
      <w:pPr>
        <w:pStyle w:val="6"/>
        <w:spacing w:line="480" w:lineRule="auto"/>
        <w:ind w:left="1701" w:right="425" w:firstLine="360"/>
        <w:jc w:val="both"/>
      </w:pPr>
      <w:r>
        <w:t>Bruner melalui teorinya itu, mengungkapkan bahwa dalam proses belajar anak sebaiknya diberi kesempatan memanipulasi benda-benda atau alat</w:t>
      </w:r>
      <w:r>
        <w:rPr>
          <w:spacing w:val="7"/>
        </w:rPr>
        <w:t xml:space="preserve"> </w:t>
      </w:r>
      <w:r>
        <w:t>peraga</w:t>
      </w:r>
      <w:r>
        <w:rPr>
          <w:spacing w:val="9"/>
        </w:rPr>
        <w:t xml:space="preserve"> </w:t>
      </w:r>
      <w:r>
        <w:t>yang</w:t>
      </w:r>
      <w:r>
        <w:rPr>
          <w:spacing w:val="9"/>
        </w:rPr>
        <w:t xml:space="preserve"> </w:t>
      </w:r>
      <w:r>
        <w:t>dirancang</w:t>
      </w:r>
      <w:r>
        <w:rPr>
          <w:spacing w:val="10"/>
        </w:rPr>
        <w:t xml:space="preserve"> </w:t>
      </w:r>
      <w:r>
        <w:t>secara</w:t>
      </w:r>
      <w:r>
        <w:rPr>
          <w:spacing w:val="9"/>
        </w:rPr>
        <w:t xml:space="preserve"> </w:t>
      </w:r>
      <w:r>
        <w:t>khusus</w:t>
      </w:r>
      <w:r>
        <w:rPr>
          <w:spacing w:val="10"/>
        </w:rPr>
        <w:t xml:space="preserve"> </w:t>
      </w:r>
      <w:r>
        <w:t>dan</w:t>
      </w:r>
      <w:r>
        <w:rPr>
          <w:spacing w:val="10"/>
        </w:rPr>
        <w:t xml:space="preserve"> </w:t>
      </w:r>
      <w:r>
        <w:t>dapat</w:t>
      </w:r>
      <w:r>
        <w:rPr>
          <w:spacing w:val="10"/>
        </w:rPr>
        <w:t xml:space="preserve"> </w:t>
      </w:r>
      <w:r>
        <w:t>diotak-atik</w:t>
      </w:r>
      <w:r>
        <w:rPr>
          <w:spacing w:val="10"/>
        </w:rPr>
        <w:t xml:space="preserve"> </w:t>
      </w:r>
      <w:r>
        <w:t>oleh</w:t>
      </w:r>
      <w:r>
        <w:rPr>
          <w:spacing w:val="10"/>
        </w:rPr>
        <w:t xml:space="preserve"> </w:t>
      </w:r>
      <w:r>
        <w:rPr>
          <w:spacing w:val="-2"/>
        </w:rPr>
        <w:t>siswa</w:t>
      </w:r>
    </w:p>
    <w:p w14:paraId="41E55829">
      <w:pPr>
        <w:pStyle w:val="6"/>
        <w:spacing w:before="1"/>
        <w:ind w:left="1701"/>
      </w:pPr>
      <w:r>
        <w:drawing>
          <wp:anchor distT="0" distB="0" distL="0" distR="0" simplePos="0" relativeHeight="25171353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13536"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64" name="Graphic 64"/>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4" o:spid="_x0000_s1026" o:spt="100" style="position:absolute;left:0pt;margin-left:148.8pt;margin-top:0.05pt;height:13.85pt;width:361.55pt;mso-position-horizontal-relative:page;z-index:-251602944;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Wbx&#10;6NUAAAAIAQAADwAAAAAAAAABACAAAAAiAAAAZHJzL2Rvd25yZXYueG1sUEsBAhQAFAAAAAgAh07i&#10;QJEl984lAgAA5gQAAA4AAAAAAAAAAQAgAAAAJAEAAGRycy9lMm9Eb2MueG1sUEsFBgAAAAAGAAYA&#10;WQEAALsFAAAAAA==&#10;" path="m4591177,0l0,0,0,175564,4591177,175564,4591177,0xe">
                <v:fill on="t" focussize="0,0"/>
                <v:stroke on="f"/>
                <v:imagedata o:title=""/>
                <o:lock v:ext="edit" aspectratio="f"/>
                <v:textbox inset="0mm,0mm,0mm,0mm"/>
              </v:shape>
            </w:pict>
          </mc:Fallback>
        </mc:AlternateContent>
      </w:r>
      <w:r>
        <w:t>dalam</w:t>
      </w:r>
      <w:r>
        <w:rPr>
          <w:spacing w:val="65"/>
        </w:rPr>
        <w:t xml:space="preserve"> </w:t>
      </w:r>
      <w:r>
        <w:t>memahami</w:t>
      </w:r>
      <w:r>
        <w:rPr>
          <w:spacing w:val="66"/>
        </w:rPr>
        <w:t xml:space="preserve"> </w:t>
      </w:r>
      <w:r>
        <w:t>suatu</w:t>
      </w:r>
      <w:r>
        <w:rPr>
          <w:spacing w:val="65"/>
        </w:rPr>
        <w:t xml:space="preserve"> </w:t>
      </w:r>
      <w:r>
        <w:t>konsep</w:t>
      </w:r>
      <w:r>
        <w:rPr>
          <w:spacing w:val="65"/>
        </w:rPr>
        <w:t xml:space="preserve"> </w:t>
      </w:r>
      <w:r>
        <w:t>matematika.</w:t>
      </w:r>
      <w:r>
        <w:rPr>
          <w:spacing w:val="65"/>
        </w:rPr>
        <w:t xml:space="preserve"> </w:t>
      </w:r>
      <w:r>
        <w:t>Melalui</w:t>
      </w:r>
      <w:r>
        <w:rPr>
          <w:spacing w:val="65"/>
        </w:rPr>
        <w:t xml:space="preserve"> </w:t>
      </w:r>
      <w:r>
        <w:t>alat</w:t>
      </w:r>
      <w:r>
        <w:rPr>
          <w:spacing w:val="66"/>
        </w:rPr>
        <w:t xml:space="preserve"> </w:t>
      </w:r>
      <w:r>
        <w:t>peraga</w:t>
      </w:r>
      <w:r>
        <w:rPr>
          <w:spacing w:val="65"/>
        </w:rPr>
        <w:t xml:space="preserve"> </w:t>
      </w:r>
      <w:r>
        <w:rPr>
          <w:spacing w:val="-4"/>
        </w:rPr>
        <w:t>yang</w:t>
      </w:r>
    </w:p>
    <w:p w14:paraId="0F6827E6">
      <w:pPr>
        <w:pStyle w:val="6"/>
      </w:pPr>
    </w:p>
    <w:p w14:paraId="2D762B3A">
      <w:pPr>
        <w:pStyle w:val="6"/>
        <w:ind w:left="1701"/>
      </w:pPr>
      <w:r>
        <mc:AlternateContent>
          <mc:Choice Requires="wps">
            <w:drawing>
              <wp:anchor distT="0" distB="0" distL="0" distR="0" simplePos="0" relativeHeight="251714560"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65" name="Graphic 6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5" o:spid="_x0000_s1026" o:spt="100" style="position:absolute;left:0pt;margin-left:148.8pt;margin-top:0pt;height:13.8pt;width:361.55pt;mso-position-horizontal-relative:page;z-index:-251601920;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VO4&#10;1QAAAAgBAAAPAAAAAAAAAAEAIAAAACIAAABkcnMvZG93bnJldi54bWxQSwECFAAUAAAACACHTuJA&#10;RT+kfiQCAADmBAAADgAAAAAAAAABACAAAAAkAQAAZHJzL2Uyb0RvYy54bWxQSwUGAAAAAAYABgBZ&#10;AQAAugUAAAAA&#10;" path="m4591177,0l0,0,0,175259,4591177,175259,4591177,0xe">
                <v:fill on="t" focussize="0,0"/>
                <v:stroke on="f"/>
                <v:imagedata o:title=""/>
                <o:lock v:ext="edit" aspectratio="f"/>
                <v:textbox inset="0mm,0mm,0mm,0mm"/>
              </v:shape>
            </w:pict>
          </mc:Fallback>
        </mc:AlternateContent>
      </w:r>
      <w:r>
        <w:t>ditelitinya itu,</w:t>
      </w:r>
      <w:r>
        <w:rPr>
          <w:spacing w:val="1"/>
        </w:rPr>
        <w:t xml:space="preserve"> </w:t>
      </w:r>
      <w:r>
        <w:t>anak</w:t>
      </w:r>
      <w:r>
        <w:rPr>
          <w:spacing w:val="3"/>
        </w:rPr>
        <w:t xml:space="preserve"> </w:t>
      </w:r>
      <w:r>
        <w:t>akan</w:t>
      </w:r>
      <w:r>
        <w:rPr>
          <w:spacing w:val="3"/>
        </w:rPr>
        <w:t xml:space="preserve"> </w:t>
      </w:r>
      <w:r>
        <w:t>melihat</w:t>
      </w:r>
      <w:r>
        <w:rPr>
          <w:spacing w:val="2"/>
        </w:rPr>
        <w:t xml:space="preserve"> </w:t>
      </w:r>
      <w:r>
        <w:t>langsung bagaimana keteraturan</w:t>
      </w:r>
      <w:r>
        <w:rPr>
          <w:spacing w:val="1"/>
        </w:rPr>
        <w:t xml:space="preserve"> </w:t>
      </w:r>
      <w:r>
        <w:t>dan</w:t>
      </w:r>
      <w:r>
        <w:rPr>
          <w:spacing w:val="2"/>
        </w:rPr>
        <w:t xml:space="preserve"> </w:t>
      </w:r>
      <w:r>
        <w:rPr>
          <w:spacing w:val="-4"/>
        </w:rPr>
        <w:t>pola</w:t>
      </w:r>
    </w:p>
    <w:p w14:paraId="6B2C860B">
      <w:pPr>
        <w:pStyle w:val="6"/>
      </w:pPr>
    </w:p>
    <w:p w14:paraId="1D1A6A58">
      <w:pPr>
        <w:pStyle w:val="6"/>
        <w:ind w:left="1701"/>
      </w:pPr>
      <w:r>
        <mc:AlternateContent>
          <mc:Choice Requires="wps">
            <w:drawing>
              <wp:anchor distT="0" distB="0" distL="0" distR="0" simplePos="0" relativeHeight="251714560"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66" name="Graphic 66"/>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6" o:spid="_x0000_s1026" o:spt="100" style="position:absolute;left:0pt;margin-left:148.8pt;margin-top:0pt;height:13.8pt;width:361.55pt;mso-position-horizontal-relative:page;z-index:-251601920;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1T&#10;uNUAAAAIAQAADwAAAAAAAAABACAAAAAiAAAAZHJzL2Rvd25yZXYueG1sUEsBAhQAFAAAAAgAh07i&#10;QCuI2JslAgAA5gQAAA4AAAAAAAAAAQAgAAAAJAEAAGRycy9lMm9Eb2MueG1sUEsFBgAAAAAGAAYA&#10;WQEAALsFAAAAAA==&#10;" path="m4591177,0l0,0,0,175259,4591177,175259,4591177,0xe">
                <v:fill on="t" focussize="0,0"/>
                <v:stroke on="f"/>
                <v:imagedata o:title=""/>
                <o:lock v:ext="edit" aspectratio="f"/>
                <v:textbox inset="0mm,0mm,0mm,0mm"/>
              </v:shape>
            </w:pict>
          </mc:Fallback>
        </mc:AlternateContent>
      </w:r>
      <w:r>
        <w:t>struktur</w:t>
      </w:r>
      <w:r>
        <w:rPr>
          <w:spacing w:val="74"/>
        </w:rPr>
        <w:t xml:space="preserve"> </w:t>
      </w:r>
      <w:r>
        <w:t>yang</w:t>
      </w:r>
      <w:r>
        <w:rPr>
          <w:spacing w:val="75"/>
        </w:rPr>
        <w:t xml:space="preserve"> </w:t>
      </w:r>
      <w:r>
        <w:t>terdapat</w:t>
      </w:r>
      <w:r>
        <w:rPr>
          <w:spacing w:val="77"/>
        </w:rPr>
        <w:t xml:space="preserve"> </w:t>
      </w:r>
      <w:r>
        <w:t>dalam</w:t>
      </w:r>
      <w:r>
        <w:rPr>
          <w:spacing w:val="74"/>
        </w:rPr>
        <w:t xml:space="preserve"> </w:t>
      </w:r>
      <w:r>
        <w:t>benda</w:t>
      </w:r>
      <w:r>
        <w:rPr>
          <w:spacing w:val="74"/>
        </w:rPr>
        <w:t xml:space="preserve"> </w:t>
      </w:r>
      <w:r>
        <w:t>yang</w:t>
      </w:r>
      <w:r>
        <w:rPr>
          <w:spacing w:val="74"/>
        </w:rPr>
        <w:t xml:space="preserve"> </w:t>
      </w:r>
      <w:r>
        <w:t>sedang</w:t>
      </w:r>
      <w:r>
        <w:rPr>
          <w:spacing w:val="75"/>
        </w:rPr>
        <w:t xml:space="preserve"> </w:t>
      </w:r>
      <w:r>
        <w:t>diperhatikannya</w:t>
      </w:r>
      <w:r>
        <w:rPr>
          <w:spacing w:val="74"/>
        </w:rPr>
        <w:t xml:space="preserve"> </w:t>
      </w:r>
      <w:r>
        <w:rPr>
          <w:spacing w:val="-4"/>
        </w:rPr>
        <w:t>itu.</w:t>
      </w:r>
    </w:p>
    <w:p w14:paraId="106E6567">
      <w:pPr>
        <w:pStyle w:val="6"/>
      </w:pPr>
    </w:p>
    <w:p w14:paraId="6BF1ABFD">
      <w:pPr>
        <w:pStyle w:val="6"/>
        <w:ind w:left="1701"/>
      </w:pPr>
      <w:r>
        <mc:AlternateContent>
          <mc:Choice Requires="wps">
            <w:drawing>
              <wp:anchor distT="0" distB="0" distL="0" distR="0" simplePos="0" relativeHeight="251715584"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67" name="Graphic 67"/>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7" o:spid="_x0000_s1026" o:spt="100" style="position:absolute;left:0pt;margin-left:148.8pt;margin-top:0pt;height:13.8pt;width:361.55pt;mso-position-horizontal-relative:page;z-index:-251600896;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WdgRHy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P/1TuNUA&#10;AAAIAQAADwAAAAAAAAABACAAAAAiAAAAZHJzL2Rvd25yZXYueG1sUEsBAhQAFAAAAAgAh07iQFnY&#10;ER8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Keteraturan</w:t>
      </w:r>
      <w:r>
        <w:rPr>
          <w:spacing w:val="67"/>
        </w:rPr>
        <w:t xml:space="preserve"> </w:t>
      </w:r>
      <w:r>
        <w:t>tersebut</w:t>
      </w:r>
      <w:r>
        <w:rPr>
          <w:spacing w:val="71"/>
        </w:rPr>
        <w:t xml:space="preserve"> </w:t>
      </w:r>
      <w:r>
        <w:t>kemudian</w:t>
      </w:r>
      <w:r>
        <w:rPr>
          <w:spacing w:val="70"/>
        </w:rPr>
        <w:t xml:space="preserve"> </w:t>
      </w:r>
      <w:r>
        <w:t>oleh</w:t>
      </w:r>
      <w:r>
        <w:rPr>
          <w:spacing w:val="69"/>
        </w:rPr>
        <w:t xml:space="preserve"> </w:t>
      </w:r>
      <w:r>
        <w:t>anak</w:t>
      </w:r>
      <w:r>
        <w:rPr>
          <w:spacing w:val="73"/>
        </w:rPr>
        <w:t xml:space="preserve"> </w:t>
      </w:r>
      <w:r>
        <w:t>dihubungkan</w:t>
      </w:r>
      <w:r>
        <w:rPr>
          <w:spacing w:val="70"/>
        </w:rPr>
        <w:t xml:space="preserve"> </w:t>
      </w:r>
      <w:r>
        <w:t>dengan</w:t>
      </w:r>
      <w:r>
        <w:rPr>
          <w:spacing w:val="70"/>
        </w:rPr>
        <w:t xml:space="preserve"> </w:t>
      </w:r>
      <w:r>
        <w:rPr>
          <w:spacing w:val="-2"/>
        </w:rPr>
        <w:t>intuitif</w:t>
      </w:r>
    </w:p>
    <w:p w14:paraId="0FED720F">
      <w:pPr>
        <w:pStyle w:val="6"/>
      </w:pPr>
    </w:p>
    <w:p w14:paraId="27E9C5EE">
      <w:pPr>
        <w:pStyle w:val="6"/>
        <w:ind w:left="1701"/>
      </w:pPr>
      <w:r>
        <mc:AlternateContent>
          <mc:Choice Requires="wps">
            <w:drawing>
              <wp:anchor distT="0" distB="0" distL="0" distR="0" simplePos="0" relativeHeight="251715584"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68" name="Graphic 6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8" o:spid="_x0000_s1026" o:spt="100" style="position:absolute;left:0pt;margin-left:148.8pt;margin-top:0.05pt;height:13.8pt;width:361.55pt;mso-position-horizontal-relative:page;z-index:-251600896;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Db592SICAADm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A2+&#10;fdk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yang</w:t>
      </w:r>
      <w:r>
        <w:rPr>
          <w:spacing w:val="49"/>
          <w:w w:val="150"/>
        </w:rPr>
        <w:t xml:space="preserve"> </w:t>
      </w:r>
      <w:r>
        <w:t>telah</w:t>
      </w:r>
      <w:r>
        <w:rPr>
          <w:spacing w:val="52"/>
          <w:w w:val="150"/>
        </w:rPr>
        <w:t xml:space="preserve"> </w:t>
      </w:r>
      <w:r>
        <w:t>melekat</w:t>
      </w:r>
      <w:r>
        <w:rPr>
          <w:spacing w:val="53"/>
          <w:w w:val="150"/>
        </w:rPr>
        <w:t xml:space="preserve"> </w:t>
      </w:r>
      <w:r>
        <w:t>pada</w:t>
      </w:r>
      <w:r>
        <w:rPr>
          <w:spacing w:val="51"/>
          <w:w w:val="150"/>
        </w:rPr>
        <w:t xml:space="preserve"> </w:t>
      </w:r>
      <w:r>
        <w:t>dirinya.</w:t>
      </w:r>
      <w:r>
        <w:rPr>
          <w:spacing w:val="51"/>
          <w:w w:val="150"/>
        </w:rPr>
        <w:t xml:space="preserve"> </w:t>
      </w:r>
      <w:r>
        <w:t>Peran</w:t>
      </w:r>
      <w:r>
        <w:rPr>
          <w:spacing w:val="52"/>
          <w:w w:val="150"/>
        </w:rPr>
        <w:t xml:space="preserve"> </w:t>
      </w:r>
      <w:r>
        <w:t>guru</w:t>
      </w:r>
      <w:r>
        <w:rPr>
          <w:spacing w:val="52"/>
          <w:w w:val="150"/>
        </w:rPr>
        <w:t xml:space="preserve"> </w:t>
      </w:r>
      <w:r>
        <w:t>dalam</w:t>
      </w:r>
      <w:r>
        <w:rPr>
          <w:spacing w:val="52"/>
          <w:w w:val="150"/>
        </w:rPr>
        <w:t xml:space="preserve"> </w:t>
      </w:r>
      <w:r>
        <w:rPr>
          <w:spacing w:val="-2"/>
        </w:rPr>
        <w:t>penyelenggaraan</w:t>
      </w:r>
    </w:p>
    <w:p w14:paraId="71F95C1D">
      <w:pPr>
        <w:pStyle w:val="6"/>
      </w:pPr>
    </w:p>
    <w:p w14:paraId="4CB44F9A">
      <w:pPr>
        <w:pStyle w:val="6"/>
        <w:ind w:left="1701"/>
      </w:pPr>
      <w:r>
        <mc:AlternateContent>
          <mc:Choice Requires="wps">
            <w:drawing>
              <wp:anchor distT="0" distB="0" distL="0" distR="0" simplePos="0" relativeHeight="251716608"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69" name="Graphic 6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69" o:spid="_x0000_s1026" o:spt="100" style="position:absolute;left:0pt;margin-left:148.8pt;margin-top:0.05pt;height:13.8pt;width:361.55pt;mso-position-horizontal-relative:page;z-index:-251599872;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Do&#10;LnkzIwIAAOY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pelajaran</w:t>
      </w:r>
      <w:r>
        <w:rPr>
          <w:spacing w:val="66"/>
          <w:w w:val="150"/>
        </w:rPr>
        <w:t xml:space="preserve"> </w:t>
      </w:r>
      <w:r>
        <w:t>tersebut,</w:t>
      </w:r>
      <w:r>
        <w:rPr>
          <w:spacing w:val="69"/>
          <w:w w:val="150"/>
        </w:rPr>
        <w:t xml:space="preserve"> </w:t>
      </w:r>
      <w:r>
        <w:t>(a)</w:t>
      </w:r>
      <w:r>
        <w:rPr>
          <w:spacing w:val="72"/>
          <w:w w:val="150"/>
        </w:rPr>
        <w:t xml:space="preserve"> </w:t>
      </w:r>
      <w:r>
        <w:t>perlu</w:t>
      </w:r>
      <w:r>
        <w:rPr>
          <w:spacing w:val="65"/>
          <w:w w:val="150"/>
        </w:rPr>
        <w:t xml:space="preserve"> </w:t>
      </w:r>
      <w:r>
        <w:t>memahami</w:t>
      </w:r>
      <w:r>
        <w:rPr>
          <w:spacing w:val="66"/>
          <w:w w:val="150"/>
        </w:rPr>
        <w:t xml:space="preserve"> </w:t>
      </w:r>
      <w:r>
        <w:t>sturktur</w:t>
      </w:r>
      <w:r>
        <w:rPr>
          <w:spacing w:val="66"/>
          <w:w w:val="150"/>
        </w:rPr>
        <w:t xml:space="preserve"> </w:t>
      </w:r>
      <w:r>
        <w:t>mata</w:t>
      </w:r>
      <w:r>
        <w:rPr>
          <w:spacing w:val="65"/>
          <w:w w:val="150"/>
        </w:rPr>
        <w:t xml:space="preserve"> </w:t>
      </w:r>
      <w:r>
        <w:t>pelajaran,</w:t>
      </w:r>
      <w:r>
        <w:rPr>
          <w:spacing w:val="69"/>
          <w:w w:val="150"/>
        </w:rPr>
        <w:t xml:space="preserve"> </w:t>
      </w:r>
      <w:r>
        <w:rPr>
          <w:spacing w:val="-5"/>
        </w:rPr>
        <w:t>(b)</w:t>
      </w:r>
    </w:p>
    <w:p w14:paraId="04B9639F">
      <w:pPr>
        <w:pStyle w:val="6"/>
      </w:pPr>
    </w:p>
    <w:p w14:paraId="74D6EED1">
      <w:pPr>
        <w:pStyle w:val="6"/>
        <w:ind w:left="1701"/>
      </w:pPr>
      <w:r>
        <mc:AlternateContent>
          <mc:Choice Requires="wps">
            <w:drawing>
              <wp:anchor distT="0" distB="0" distL="0" distR="0" simplePos="0" relativeHeight="251716608"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70" name="Graphic 70"/>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70" o:spid="_x0000_s1026" o:spt="100" style="position:absolute;left:0pt;margin-left:148.8pt;margin-top:0.05pt;height:13.85pt;width:361.55pt;mso-position-horizontal-relative:page;z-index:-251599872;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Vm&#10;8ejVAAAACAEAAA8AAAAAAAAAAQAgAAAAIgAAAGRycy9kb3ducmV2LnhtbFBLAQIUABQAAAAIAIdO&#10;4kDgeI0AJgIAAOYEAAAOAAAAAAAAAAEAIAAAACQBAABkcnMvZTJvRG9jLnhtbFBLBQYAAAAABgAG&#10;AFkBAAC8BQAAAAA=&#10;" path="m4591177,0l0,0,0,175564,4591177,175564,4591177,0xe">
                <v:fill on="t" focussize="0,0"/>
                <v:stroke on="f"/>
                <v:imagedata o:title=""/>
                <o:lock v:ext="edit" aspectratio="f"/>
                <v:textbox inset="0mm,0mm,0mm,0mm"/>
              </v:shape>
            </w:pict>
          </mc:Fallback>
        </mc:AlternateContent>
      </w:r>
      <w:r>
        <w:t>pentingnya</w:t>
      </w:r>
      <w:r>
        <w:rPr>
          <w:spacing w:val="3"/>
        </w:rPr>
        <w:t xml:space="preserve"> </w:t>
      </w:r>
      <w:r>
        <w:t>belajar</w:t>
      </w:r>
      <w:r>
        <w:rPr>
          <w:spacing w:val="7"/>
        </w:rPr>
        <w:t xml:space="preserve"> </w:t>
      </w:r>
      <w:r>
        <w:t>aktif</w:t>
      </w:r>
      <w:r>
        <w:rPr>
          <w:spacing w:val="5"/>
        </w:rPr>
        <w:t xml:space="preserve"> </w:t>
      </w:r>
      <w:r>
        <w:t>suapaya</w:t>
      </w:r>
      <w:r>
        <w:rPr>
          <w:spacing w:val="6"/>
        </w:rPr>
        <w:t xml:space="preserve"> </w:t>
      </w:r>
      <w:r>
        <w:t>seorang</w:t>
      </w:r>
      <w:r>
        <w:rPr>
          <w:spacing w:val="5"/>
        </w:rPr>
        <w:t xml:space="preserve"> </w:t>
      </w:r>
      <w:r>
        <w:t>dapat</w:t>
      </w:r>
      <w:r>
        <w:rPr>
          <w:spacing w:val="6"/>
        </w:rPr>
        <w:t xml:space="preserve"> </w:t>
      </w:r>
      <w:r>
        <w:t>menemukan</w:t>
      </w:r>
      <w:r>
        <w:rPr>
          <w:spacing w:val="5"/>
        </w:rPr>
        <w:t xml:space="preserve"> </w:t>
      </w:r>
      <w:r>
        <w:t>sendiri</w:t>
      </w:r>
      <w:r>
        <w:rPr>
          <w:spacing w:val="7"/>
        </w:rPr>
        <w:t xml:space="preserve"> </w:t>
      </w:r>
      <w:r>
        <w:rPr>
          <w:spacing w:val="-2"/>
        </w:rPr>
        <w:t>konep-</w:t>
      </w:r>
    </w:p>
    <w:p w14:paraId="0923622B">
      <w:pPr>
        <w:pStyle w:val="6"/>
      </w:pPr>
    </w:p>
    <w:p w14:paraId="429D4D21">
      <w:pPr>
        <w:pStyle w:val="6"/>
        <w:ind w:left="1701"/>
      </w:pPr>
      <w:r>
        <mc:AlternateContent>
          <mc:Choice Requires="wps">
            <w:drawing>
              <wp:anchor distT="0" distB="0" distL="0" distR="0" simplePos="0" relativeHeight="251717632"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71" name="Graphic 7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71" o:spid="_x0000_s1026" o:spt="100" style="position:absolute;left:0pt;margin-left:148.8pt;margin-top:0.05pt;height:13.8pt;width:361.55pt;mso-position-horizontal-relative:page;z-index:-251598848;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o6IT3iICAADm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GpB79UA&#10;AAAIAQAADwAAAAAAAAABACAAAAAiAAAAZHJzL2Rvd25yZXYueG1sUEsBAhQAFAAAAAgAh07iQKOi&#10;E94iAgAA5gQAAA4AAAAAAAAAAQAgAAAAJAEAAGRycy9lMm9Eb2MueG1sUEsFBgAAAAAGAAYAWQEA&#10;ALgFAAAAAA==&#10;" path="m4591177,0l0,0,0,175260,4591177,175260,4591177,0xe">
                <v:fill on="t" focussize="0,0"/>
                <v:stroke on="f"/>
                <v:imagedata o:title=""/>
                <o:lock v:ext="edit" aspectratio="f"/>
                <v:textbox inset="0mm,0mm,0mm,0mm"/>
              </v:shape>
            </w:pict>
          </mc:Fallback>
        </mc:AlternateContent>
      </w:r>
      <w:r>
        <w:t>konsep</w:t>
      </w:r>
      <w:r>
        <w:rPr>
          <w:spacing w:val="11"/>
        </w:rPr>
        <w:t xml:space="preserve"> </w:t>
      </w:r>
      <w:r>
        <w:t>sebagai</w:t>
      </w:r>
      <w:r>
        <w:rPr>
          <w:spacing w:val="12"/>
        </w:rPr>
        <w:t xml:space="preserve"> </w:t>
      </w:r>
      <w:r>
        <w:t>dasar</w:t>
      </w:r>
      <w:r>
        <w:rPr>
          <w:spacing w:val="13"/>
        </w:rPr>
        <w:t xml:space="preserve"> </w:t>
      </w:r>
      <w:r>
        <w:t>untuk</w:t>
      </w:r>
      <w:r>
        <w:rPr>
          <w:spacing w:val="12"/>
        </w:rPr>
        <w:t xml:space="preserve"> </w:t>
      </w:r>
      <w:r>
        <w:t>memahami</w:t>
      </w:r>
      <w:r>
        <w:rPr>
          <w:spacing w:val="13"/>
        </w:rPr>
        <w:t xml:space="preserve"> </w:t>
      </w:r>
      <w:r>
        <w:t>dengan</w:t>
      </w:r>
      <w:r>
        <w:rPr>
          <w:spacing w:val="13"/>
        </w:rPr>
        <w:t xml:space="preserve"> </w:t>
      </w:r>
      <w:r>
        <w:t>benar,</w:t>
      </w:r>
      <w:r>
        <w:rPr>
          <w:spacing w:val="12"/>
        </w:rPr>
        <w:t xml:space="preserve"> </w:t>
      </w:r>
      <w:r>
        <w:t>(c)</w:t>
      </w:r>
      <w:r>
        <w:rPr>
          <w:spacing w:val="13"/>
        </w:rPr>
        <w:t xml:space="preserve"> </w:t>
      </w:r>
      <w:r>
        <w:t>pentingnya</w:t>
      </w:r>
      <w:r>
        <w:rPr>
          <w:spacing w:val="12"/>
        </w:rPr>
        <w:t xml:space="preserve"> </w:t>
      </w:r>
      <w:r>
        <w:rPr>
          <w:spacing w:val="-2"/>
        </w:rPr>
        <w:t>nilai</w:t>
      </w:r>
    </w:p>
    <w:p w14:paraId="3D283354">
      <w:pPr>
        <w:pStyle w:val="6"/>
      </w:pPr>
    </w:p>
    <w:p w14:paraId="05E83445">
      <w:pPr>
        <w:pStyle w:val="6"/>
        <w:ind w:left="1701"/>
      </w:pPr>
      <w:r>
        <w:rPr>
          <w:color w:val="000000"/>
          <w:shd w:val="clear" w:color="auto" w:fill="FFFFFF"/>
        </w:rPr>
        <w:t>berfikir</w:t>
      </w:r>
      <w:r>
        <w:rPr>
          <w:color w:val="000000"/>
          <w:spacing w:val="-3"/>
          <w:shd w:val="clear" w:color="auto" w:fill="FFFFFF"/>
        </w:rPr>
        <w:t xml:space="preserve"> </w:t>
      </w:r>
      <w:r>
        <w:rPr>
          <w:color w:val="000000"/>
          <w:spacing w:val="-2"/>
          <w:shd w:val="clear" w:color="auto" w:fill="FFFFFF"/>
        </w:rPr>
        <w:t>induktif.</w:t>
      </w:r>
    </w:p>
    <w:p w14:paraId="3D17CA59">
      <w:pPr>
        <w:pStyle w:val="6"/>
      </w:pPr>
    </w:p>
    <w:p w14:paraId="0D1C4206">
      <w:pPr>
        <w:pStyle w:val="6"/>
        <w:tabs>
          <w:tab w:val="left" w:pos="3078"/>
          <w:tab w:val="left" w:pos="4244"/>
          <w:tab w:val="left" w:pos="4930"/>
          <w:tab w:val="left" w:pos="6495"/>
          <w:tab w:val="left" w:pos="7288"/>
        </w:tabs>
        <w:spacing w:before="1"/>
        <w:ind w:left="2061"/>
      </w:pPr>
      <w:r>
        <mc:AlternateContent>
          <mc:Choice Requires="wps">
            <w:drawing>
              <wp:anchor distT="0" distB="0" distL="0" distR="0" simplePos="0" relativeHeight="251717632" behindDoc="1" locked="0" layoutInCell="1" allowOverlap="1">
                <wp:simplePos x="0" y="0"/>
                <wp:positionH relativeFrom="page">
                  <wp:posOffset>2118360</wp:posOffset>
                </wp:positionH>
                <wp:positionV relativeFrom="paragraph">
                  <wp:posOffset>635</wp:posOffset>
                </wp:positionV>
                <wp:extent cx="4363085" cy="175260"/>
                <wp:effectExtent l="0" t="0" r="0" b="0"/>
                <wp:wrapNone/>
                <wp:docPr id="72" name="Graphic 72"/>
                <wp:cNvGraphicFramePr/>
                <a:graphic xmlns:a="http://schemas.openxmlformats.org/drawingml/2006/main">
                  <a:graphicData uri="http://schemas.microsoft.com/office/word/2010/wordprocessingShape">
                    <wps:wsp>
                      <wps:cNvSpPr/>
                      <wps:spPr>
                        <a:xfrm>
                          <a:off x="0" y="0"/>
                          <a:ext cx="4363085" cy="175260"/>
                        </a:xfrm>
                        <a:custGeom>
                          <a:avLst/>
                          <a:gdLst/>
                          <a:ahLst/>
                          <a:cxnLst/>
                          <a:rect l="l" t="t" r="r" b="b"/>
                          <a:pathLst>
                            <a:path w="4363085" h="175260">
                              <a:moveTo>
                                <a:pt x="4362577" y="0"/>
                              </a:moveTo>
                              <a:lnTo>
                                <a:pt x="0" y="0"/>
                              </a:lnTo>
                              <a:lnTo>
                                <a:pt x="0" y="175260"/>
                              </a:lnTo>
                              <a:lnTo>
                                <a:pt x="4362577" y="175260"/>
                              </a:lnTo>
                              <a:lnTo>
                                <a:pt x="4362577" y="0"/>
                              </a:lnTo>
                              <a:close/>
                            </a:path>
                          </a:pathLst>
                        </a:custGeom>
                        <a:solidFill>
                          <a:srgbClr val="FFFFFF"/>
                        </a:solidFill>
                      </wps:spPr>
                      <wps:bodyPr wrap="square" lIns="0" tIns="0" rIns="0" bIns="0" rtlCol="0">
                        <a:noAutofit/>
                      </wps:bodyPr>
                    </wps:wsp>
                  </a:graphicData>
                </a:graphic>
              </wp:anchor>
            </w:drawing>
          </mc:Choice>
          <mc:Fallback>
            <w:pict>
              <v:shape id="Graphic 72" o:spid="_x0000_s1026" o:spt="100" style="position:absolute;left:0pt;margin-left:166.8pt;margin-top:0.05pt;height:13.8pt;width:343.55pt;mso-position-horizontal-relative:page;z-index:-251598848;mso-width-relative:page;mso-height-relative:page;" fillcolor="#FFFFFF" filled="t" stroked="f" coordsize="4363085,175260" o:gfxdata="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31E69dQA&#10;AAAIAQAADwAAAAAAAAABACAAAAAiAAAAZHJzL2Rvd25yZXYueG1sUEsBAhQAFAAAAAgAh07iQNwk&#10;lIgjAgAA5gQAAA4AAAAAAAAAAQAgAAAAIwEAAGRycy9lMm9Eb2MueG1sUEsFBgAAAAAGAAYAWQEA&#10;ALgFAAAAAA==&#10;" path="m4362577,0l0,0,0,175260,4362577,175260,4362577,0xe">
                <v:fill on="t" focussize="0,0"/>
                <v:stroke on="f"/>
                <v:imagedata o:title=""/>
                <o:lock v:ext="edit" aspectratio="f"/>
                <v:textbox inset="0mm,0mm,0mm,0mm"/>
              </v:shape>
            </w:pict>
          </mc:Fallback>
        </mc:AlternateContent>
      </w:r>
      <w:r>
        <w:rPr>
          <w:spacing w:val="-2"/>
        </w:rPr>
        <w:t>Dengan</w:t>
      </w:r>
      <w:r>
        <w:tab/>
      </w:r>
      <w:r>
        <w:rPr>
          <w:spacing w:val="-2"/>
        </w:rPr>
        <w:t>demikian</w:t>
      </w:r>
      <w:r>
        <w:tab/>
      </w:r>
      <w:r>
        <w:rPr>
          <w:spacing w:val="-4"/>
        </w:rPr>
        <w:t>agar</w:t>
      </w:r>
      <w:r>
        <w:tab/>
      </w:r>
      <w:r>
        <w:rPr>
          <w:spacing w:val="-2"/>
        </w:rPr>
        <w:t>pembelajaran</w:t>
      </w:r>
      <w:r>
        <w:tab/>
      </w:r>
      <w:r>
        <w:rPr>
          <w:spacing w:val="-4"/>
        </w:rPr>
        <w:t>dapat</w:t>
      </w:r>
      <w:r>
        <w:tab/>
      </w:r>
      <w:r>
        <w:rPr>
          <w:spacing w:val="-2"/>
        </w:rPr>
        <w:t>mengembangkan</w:t>
      </w:r>
    </w:p>
    <w:p w14:paraId="759EAD26">
      <w:pPr>
        <w:pStyle w:val="6"/>
        <w:spacing w:before="276"/>
        <w:ind w:left="1701"/>
      </w:pPr>
      <w:r>
        <mc:AlternateContent>
          <mc:Choice Requires="wps">
            <w:drawing>
              <wp:anchor distT="0" distB="0" distL="0" distR="0" simplePos="0" relativeHeight="251718656"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73" name="Graphic 7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73" o:spid="_x0000_s1026" o:spt="100" style="position:absolute;left:0pt;margin-left:148.8pt;margin-top:13.8pt;height:13.8pt;width:361.55pt;mso-position-horizontal-relative:page;z-index:-251597824;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CiFa9EjAgAA5g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keterampilan</w:t>
      </w:r>
      <w:r>
        <w:rPr>
          <w:spacing w:val="69"/>
        </w:rPr>
        <w:t xml:space="preserve"> </w:t>
      </w:r>
      <w:r>
        <w:t>intelektual</w:t>
      </w:r>
      <w:r>
        <w:rPr>
          <w:spacing w:val="74"/>
        </w:rPr>
        <w:t xml:space="preserve"> </w:t>
      </w:r>
      <w:r>
        <w:t>anak</w:t>
      </w:r>
      <w:r>
        <w:rPr>
          <w:spacing w:val="72"/>
        </w:rPr>
        <w:t xml:space="preserve"> </w:t>
      </w:r>
      <w:r>
        <w:t>dalam</w:t>
      </w:r>
      <w:r>
        <w:rPr>
          <w:spacing w:val="72"/>
        </w:rPr>
        <w:t xml:space="preserve"> </w:t>
      </w:r>
      <w:r>
        <w:t>mempelajari</w:t>
      </w:r>
      <w:r>
        <w:rPr>
          <w:spacing w:val="71"/>
        </w:rPr>
        <w:t xml:space="preserve"> </w:t>
      </w:r>
      <w:r>
        <w:t>sesuatu</w:t>
      </w:r>
      <w:r>
        <w:rPr>
          <w:spacing w:val="73"/>
        </w:rPr>
        <w:t xml:space="preserve"> </w:t>
      </w:r>
      <w:r>
        <w:rPr>
          <w:spacing w:val="-2"/>
        </w:rPr>
        <w:t>pengetahuan</w:t>
      </w:r>
    </w:p>
    <w:p w14:paraId="057092C3">
      <w:pPr>
        <w:pStyle w:val="6"/>
        <w:spacing w:before="276"/>
        <w:ind w:left="1701"/>
      </w:pPr>
      <w:r>
        <mc:AlternateContent>
          <mc:Choice Requires="wps">
            <w:drawing>
              <wp:anchor distT="0" distB="0" distL="0" distR="0" simplePos="0" relativeHeight="251718656"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74" name="Graphic 74"/>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74" o:spid="_x0000_s1026" o:spt="100" style="position:absolute;left:0pt;margin-left:148.8pt;margin-top:13.8pt;height:13.8pt;width:361.55pt;mso-position-horizontal-relative:page;z-index:-251597824;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FB95yojAgAA5g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(misalnya</w:t>
      </w:r>
      <w:r>
        <w:rPr>
          <w:spacing w:val="31"/>
        </w:rPr>
        <w:t xml:space="preserve">  </w:t>
      </w:r>
      <w:r>
        <w:t>suatu</w:t>
      </w:r>
      <w:r>
        <w:rPr>
          <w:spacing w:val="34"/>
        </w:rPr>
        <w:t xml:space="preserve">  </w:t>
      </w:r>
      <w:r>
        <w:t>konsep</w:t>
      </w:r>
      <w:r>
        <w:rPr>
          <w:spacing w:val="34"/>
        </w:rPr>
        <w:t xml:space="preserve">  </w:t>
      </w:r>
      <w:r>
        <w:t>matematika),</w:t>
      </w:r>
      <w:r>
        <w:rPr>
          <w:spacing w:val="35"/>
        </w:rPr>
        <w:t xml:space="preserve">  </w:t>
      </w:r>
      <w:r>
        <w:t>maka</w:t>
      </w:r>
      <w:r>
        <w:rPr>
          <w:spacing w:val="34"/>
        </w:rPr>
        <w:t xml:space="preserve">  </w:t>
      </w:r>
      <w:r>
        <w:t>materi</w:t>
      </w:r>
      <w:r>
        <w:rPr>
          <w:spacing w:val="34"/>
        </w:rPr>
        <w:t xml:space="preserve">  </w:t>
      </w:r>
      <w:r>
        <w:t>pelajaran</w:t>
      </w:r>
      <w:r>
        <w:rPr>
          <w:spacing w:val="35"/>
        </w:rPr>
        <w:t xml:space="preserve">  </w:t>
      </w:r>
      <w:r>
        <w:rPr>
          <w:spacing w:val="-2"/>
        </w:rPr>
        <w:t>perlu</w:t>
      </w:r>
    </w:p>
    <w:p w14:paraId="1A263BD4">
      <w:pPr>
        <w:pStyle w:val="6"/>
        <w:spacing w:before="276" w:line="480" w:lineRule="auto"/>
        <w:ind w:left="1701" w:right="425"/>
        <w:jc w:val="both"/>
      </w:pPr>
      <w:r>
        <mc:AlternateContent>
          <mc:Choice Requires="wps">
            <w:drawing>
              <wp:anchor distT="0" distB="0" distL="0" distR="0" simplePos="0" relativeHeight="251662336"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75" name="Graphic 7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75" o:spid="_x0000_s1026" o:spt="100" style="position:absolute;left:0pt;margin-left:148.8pt;margin-top:13.8pt;height:13.8pt;width:361.55pt;mso-position-horizontal-relative:page;z-index:251662336;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UiCNS&#10;1wAAAAoBAAAPAAAAAAAAAAEAIAAAACIAAABkcnMvZG93bnJldi54bWxQSwECFAAUAAAACACHTuJA&#10;te3jwCICAADmBAAADgAAAAAAAAABACAAAAAmAQAAZHJzL2Uyb0RvYy54bWxQSwUGAAAAAAYABgBZ&#10;AQAAugUAAAAA&#10;" path="m4591177,0l0,0,0,175260,4591177,175260,4591177,0xe">
                <v:fill on="t" focussize="0,0"/>
                <v:stroke on="f"/>
                <v:imagedata o:title=""/>
                <o:lock v:ext="edit" aspectratio="f"/>
                <v:textbox inset="0mm,0mm,0mm,0mm"/>
              </v:shape>
            </w:pict>
          </mc:Fallback>
        </mc:AlternateContent>
      </w:r>
      <w:r>
        <w:t>disajikan dengan memperhatikan tahap perkembangan kognitif pengetahuan anak agar pengetahuan itu dapat diinternalisasi dalam pikiran (struktur kognitif) orang tersebut. Proses internalisasi akan terjadi secara sungguh-sungguh (yang berarti proses belajar terjadi secara optimal) jika pengetahuan yang dipelajari itu dipelajari dalam tiga model tahapan yaitu model tahap enaktif, model ikonik dan model tahap simbolik:</w:t>
      </w:r>
    </w:p>
    <w:p w14:paraId="77722DDB">
      <w:pPr>
        <w:pStyle w:val="6"/>
        <w:spacing w:after="0" w:line="480" w:lineRule="auto"/>
        <w:jc w:val="both"/>
        <w:sectPr>
          <w:headerReference r:id="rId19" w:type="default"/>
          <w:footerReference r:id="rId20" w:type="default"/>
          <w:pgSz w:w="11910" w:h="16840"/>
          <w:pgMar w:top="1920" w:right="1275" w:bottom="280" w:left="1275" w:header="717" w:footer="0" w:gutter="0"/>
          <w:cols w:space="720" w:num="1"/>
        </w:sectPr>
      </w:pPr>
    </w:p>
    <w:p w14:paraId="3B1D228A">
      <w:pPr>
        <w:pStyle w:val="6"/>
        <w:spacing w:before="53"/>
      </w:pPr>
    </w:p>
    <w:p w14:paraId="2D84F74E">
      <w:pPr>
        <w:pStyle w:val="14"/>
        <w:numPr>
          <w:ilvl w:val="5"/>
          <w:numId w:val="8"/>
        </w:numPr>
        <w:tabs>
          <w:tab w:val="left" w:pos="2432"/>
        </w:tabs>
        <w:spacing w:before="0" w:after="0" w:line="240" w:lineRule="auto"/>
        <w:ind w:left="2432" w:right="0" w:hanging="359"/>
        <w:jc w:val="left"/>
        <w:rPr>
          <w:sz w:val="24"/>
        </w:rPr>
      </w:pPr>
      <w:r>
        <w:rPr>
          <w:sz w:val="24"/>
        </w:rPr>
        <w:t>Model</w:t>
      </w:r>
      <w:r>
        <w:rPr>
          <w:spacing w:val="-2"/>
          <w:sz w:val="24"/>
        </w:rPr>
        <w:t xml:space="preserve"> </w:t>
      </w:r>
      <w:r>
        <w:rPr>
          <w:sz w:val="24"/>
        </w:rPr>
        <w:t>Tahap</w:t>
      </w:r>
      <w:r>
        <w:rPr>
          <w:spacing w:val="-1"/>
          <w:sz w:val="24"/>
        </w:rPr>
        <w:t xml:space="preserve"> </w:t>
      </w:r>
      <w:r>
        <w:rPr>
          <w:spacing w:val="-2"/>
          <w:sz w:val="24"/>
        </w:rPr>
        <w:t>Enaktif</w:t>
      </w:r>
    </w:p>
    <w:p w14:paraId="68620813">
      <w:pPr>
        <w:pStyle w:val="6"/>
      </w:pPr>
    </w:p>
    <w:p w14:paraId="482177CB">
      <w:pPr>
        <w:pStyle w:val="6"/>
        <w:spacing w:line="480" w:lineRule="auto"/>
        <w:ind w:left="2270" w:right="424"/>
        <w:jc w:val="both"/>
      </w:pPr>
      <w:r>
        <w:t>Dalam tahap ini penyajian yang dilakukan melalui tindakan anak secara langsung terlibat dalam memanipulasi (mengotak-atik) objek. Pada tahap ini anak belajar sesuatu pengetahuan di mana pengetahuan</w:t>
      </w:r>
      <w:r>
        <w:rPr>
          <w:spacing w:val="7"/>
        </w:rPr>
        <w:t xml:space="preserve"> </w:t>
      </w:r>
      <w:r>
        <w:t>itu</w:t>
      </w:r>
      <w:r>
        <w:rPr>
          <w:spacing w:val="9"/>
        </w:rPr>
        <w:t xml:space="preserve"> </w:t>
      </w:r>
      <w:r>
        <w:t>dipelajari</w:t>
      </w:r>
      <w:r>
        <w:rPr>
          <w:spacing w:val="10"/>
        </w:rPr>
        <w:t xml:space="preserve"> </w:t>
      </w:r>
      <w:r>
        <w:t>secara</w:t>
      </w:r>
      <w:r>
        <w:rPr>
          <w:spacing w:val="9"/>
        </w:rPr>
        <w:t xml:space="preserve"> </w:t>
      </w:r>
      <w:r>
        <w:t>aktif,</w:t>
      </w:r>
      <w:r>
        <w:rPr>
          <w:spacing w:val="9"/>
        </w:rPr>
        <w:t xml:space="preserve"> </w:t>
      </w:r>
      <w:r>
        <w:t>dengan</w:t>
      </w:r>
      <w:r>
        <w:rPr>
          <w:spacing w:val="9"/>
        </w:rPr>
        <w:t xml:space="preserve"> </w:t>
      </w:r>
      <w:r>
        <w:t>menggunakan</w:t>
      </w:r>
      <w:r>
        <w:rPr>
          <w:spacing w:val="10"/>
        </w:rPr>
        <w:t xml:space="preserve"> </w:t>
      </w:r>
      <w:r>
        <w:rPr>
          <w:spacing w:val="-2"/>
        </w:rPr>
        <w:t>benda-</w:t>
      </w:r>
    </w:p>
    <w:p w14:paraId="02737FE9">
      <w:pPr>
        <w:pStyle w:val="6"/>
        <w:spacing w:before="1"/>
        <w:ind w:left="2270"/>
      </w:pPr>
      <w:r>
        <w:drawing>
          <wp:anchor distT="0" distB="0" distL="0" distR="0" simplePos="0" relativeHeight="251719680"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20704" behindDoc="1" locked="0" layoutInCell="1" allowOverlap="1">
                <wp:simplePos x="0" y="0"/>
                <wp:positionH relativeFrom="page">
                  <wp:posOffset>2251075</wp:posOffset>
                </wp:positionH>
                <wp:positionV relativeFrom="paragraph">
                  <wp:posOffset>635</wp:posOffset>
                </wp:positionV>
                <wp:extent cx="4230370" cy="175895"/>
                <wp:effectExtent l="0" t="0" r="0" b="0"/>
                <wp:wrapNone/>
                <wp:docPr id="78" name="Graphic 78"/>
                <wp:cNvGraphicFramePr/>
                <a:graphic xmlns:a="http://schemas.openxmlformats.org/drawingml/2006/main">
                  <a:graphicData uri="http://schemas.microsoft.com/office/word/2010/wordprocessingShape">
                    <wps:wsp>
                      <wps:cNvSpPr/>
                      <wps:spPr>
                        <a:xfrm>
                          <a:off x="0" y="0"/>
                          <a:ext cx="4230370" cy="175895"/>
                        </a:xfrm>
                        <a:custGeom>
                          <a:avLst/>
                          <a:gdLst/>
                          <a:ahLst/>
                          <a:cxnLst/>
                          <a:rect l="l" t="t" r="r" b="b"/>
                          <a:pathLst>
                            <a:path w="4230370" h="175895">
                              <a:moveTo>
                                <a:pt x="4229989" y="0"/>
                              </a:moveTo>
                              <a:lnTo>
                                <a:pt x="0" y="0"/>
                              </a:lnTo>
                              <a:lnTo>
                                <a:pt x="0" y="175564"/>
                              </a:lnTo>
                              <a:lnTo>
                                <a:pt x="4229989" y="175564"/>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78" o:spid="_x0000_s1026" o:spt="100" style="position:absolute;left:0pt;margin-left:177.25pt;margin-top:0.05pt;height:13.85pt;width:333.1pt;mso-position-horizontal-relative:page;z-index:-251595776;mso-width-relative:page;mso-height-relative:page;" fillcolor="#FFFFFF" filled="t" stroked="f" coordsize="4230370,175895" o:gfxdata="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e8FtI9gAAAAIAQAADwAAAAAAAAABACAAAAAiAAAAZHJzL2Rvd25yZXYueG1sUEsBAhQAFAAA&#10;AAgAh07iQIV6l5woAgAA5gQAAA4AAAAAAAAAAQAgAAAAJwEAAGRycy9lMm9Eb2MueG1sUEsFBgAA&#10;AAAGAAYAWQEAAMEFAAAAAA==&#10;" path="m4229989,0l0,0,0,175564,4229989,175564,4229989,0xe">
                <v:fill on="t" focussize="0,0"/>
                <v:stroke on="f"/>
                <v:imagedata o:title=""/>
                <o:lock v:ext="edit" aspectratio="f"/>
                <v:textbox inset="0mm,0mm,0mm,0mm"/>
              </v:shape>
            </w:pict>
          </mc:Fallback>
        </mc:AlternateContent>
      </w:r>
      <w:r>
        <w:t>benda</w:t>
      </w:r>
      <w:r>
        <w:rPr>
          <w:spacing w:val="5"/>
        </w:rPr>
        <w:t xml:space="preserve"> </w:t>
      </w:r>
      <w:r>
        <w:t>konkret</w:t>
      </w:r>
      <w:r>
        <w:rPr>
          <w:spacing w:val="9"/>
        </w:rPr>
        <w:t xml:space="preserve"> </w:t>
      </w:r>
      <w:r>
        <w:t>atau</w:t>
      </w:r>
      <w:r>
        <w:rPr>
          <w:spacing w:val="8"/>
        </w:rPr>
        <w:t xml:space="preserve"> </w:t>
      </w:r>
      <w:r>
        <w:t>menggunakan</w:t>
      </w:r>
      <w:r>
        <w:rPr>
          <w:spacing w:val="9"/>
        </w:rPr>
        <w:t xml:space="preserve"> </w:t>
      </w:r>
      <w:r>
        <w:t>situasi</w:t>
      </w:r>
      <w:r>
        <w:rPr>
          <w:spacing w:val="10"/>
        </w:rPr>
        <w:t xml:space="preserve"> </w:t>
      </w:r>
      <w:r>
        <w:t>yang</w:t>
      </w:r>
      <w:r>
        <w:rPr>
          <w:spacing w:val="10"/>
        </w:rPr>
        <w:t xml:space="preserve"> </w:t>
      </w:r>
      <w:r>
        <w:t>nyata,</w:t>
      </w:r>
      <w:r>
        <w:rPr>
          <w:spacing w:val="8"/>
        </w:rPr>
        <w:t xml:space="preserve"> </w:t>
      </w:r>
      <w:r>
        <w:t>pada</w:t>
      </w:r>
      <w:r>
        <w:rPr>
          <w:spacing w:val="10"/>
        </w:rPr>
        <w:t xml:space="preserve"> </w:t>
      </w:r>
      <w:r>
        <w:rPr>
          <w:spacing w:val="-2"/>
        </w:rPr>
        <w:t>penyajian</w:t>
      </w:r>
    </w:p>
    <w:p w14:paraId="7B4F2D9A">
      <w:pPr>
        <w:pStyle w:val="6"/>
      </w:pPr>
    </w:p>
    <w:p w14:paraId="327E49F6">
      <w:pPr>
        <w:pStyle w:val="6"/>
        <w:ind w:left="2270"/>
      </w:pPr>
      <w:r>
        <mc:AlternateContent>
          <mc:Choice Requires="wps">
            <w:drawing>
              <wp:anchor distT="0" distB="0" distL="0" distR="0" simplePos="0" relativeHeight="251720704" behindDoc="1" locked="0" layoutInCell="1" allowOverlap="1">
                <wp:simplePos x="0" y="0"/>
                <wp:positionH relativeFrom="page">
                  <wp:posOffset>2251075</wp:posOffset>
                </wp:positionH>
                <wp:positionV relativeFrom="paragraph">
                  <wp:posOffset>0</wp:posOffset>
                </wp:positionV>
                <wp:extent cx="4230370" cy="175260"/>
                <wp:effectExtent l="0" t="0" r="0" b="0"/>
                <wp:wrapNone/>
                <wp:docPr id="79" name="Graphic 79"/>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59"/>
                              </a:lnTo>
                              <a:lnTo>
                                <a:pt x="4229989" y="175259"/>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79" o:spid="_x0000_s1026" o:spt="100" style="position:absolute;left:0pt;margin-left:177.25pt;margin-top:0pt;height:13.8pt;width:333.1pt;mso-position-horizontal-relative:page;z-index:-251595776;mso-width-relative:page;mso-height-relative:page;" fillcolor="#FFFFFF" filled="t" stroked="f" coordsize="4230370,175260" o:gfxdata="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2W3LH1wAAAAgBAAAPAAAAAAAAAAEAIAAAACIAAABkcnMvZG93bnJldi54bWxQSwECFAAUAAAA&#10;CACHTuJAUWDELCgCAADmBAAADgAAAAAAAAABACAAAAAmAQAAZHJzL2Uyb0RvYy54bWxQSwUGAAAA&#10;AAYABgBZAQAAwAUAAAAA&#10;" path="m4229989,0l0,0,0,175259,4229989,175259,4229989,0xe">
                <v:fill on="t" focussize="0,0"/>
                <v:stroke on="f"/>
                <v:imagedata o:title=""/>
                <o:lock v:ext="edit" aspectratio="f"/>
                <v:textbox inset="0mm,0mm,0mm,0mm"/>
              </v:shape>
            </w:pict>
          </mc:Fallback>
        </mc:AlternateContent>
      </w:r>
      <w:r>
        <w:t>ini</w:t>
      </w:r>
      <w:r>
        <w:rPr>
          <w:spacing w:val="49"/>
        </w:rPr>
        <w:t xml:space="preserve"> </w:t>
      </w:r>
      <w:r>
        <w:t>anak</w:t>
      </w:r>
      <w:r>
        <w:rPr>
          <w:spacing w:val="49"/>
        </w:rPr>
        <w:t xml:space="preserve"> </w:t>
      </w:r>
      <w:r>
        <w:t>tanpa</w:t>
      </w:r>
      <w:r>
        <w:rPr>
          <w:spacing w:val="47"/>
        </w:rPr>
        <w:t xml:space="preserve"> </w:t>
      </w:r>
      <w:r>
        <w:t>menggunakan</w:t>
      </w:r>
      <w:r>
        <w:rPr>
          <w:spacing w:val="49"/>
        </w:rPr>
        <w:t xml:space="preserve"> </w:t>
      </w:r>
      <w:r>
        <w:t>imajinasinya</w:t>
      </w:r>
      <w:r>
        <w:rPr>
          <w:spacing w:val="48"/>
        </w:rPr>
        <w:t xml:space="preserve"> </w:t>
      </w:r>
      <w:r>
        <w:t>atau</w:t>
      </w:r>
      <w:r>
        <w:rPr>
          <w:spacing w:val="51"/>
        </w:rPr>
        <w:t xml:space="preserve"> </w:t>
      </w:r>
      <w:r>
        <w:t>kata-kata.</w:t>
      </w:r>
      <w:r>
        <w:rPr>
          <w:spacing w:val="51"/>
        </w:rPr>
        <w:t xml:space="preserve"> </w:t>
      </w:r>
      <w:r>
        <w:t>Ia</w:t>
      </w:r>
      <w:r>
        <w:rPr>
          <w:spacing w:val="50"/>
        </w:rPr>
        <w:t xml:space="preserve"> </w:t>
      </w:r>
      <w:r>
        <w:rPr>
          <w:spacing w:val="-4"/>
        </w:rPr>
        <w:t>akan</w:t>
      </w:r>
    </w:p>
    <w:p w14:paraId="33ED1C01">
      <w:pPr>
        <w:pStyle w:val="6"/>
      </w:pPr>
    </w:p>
    <w:p w14:paraId="010F46C5">
      <w:pPr>
        <w:pStyle w:val="6"/>
        <w:ind w:left="2270"/>
      </w:pPr>
      <w:r>
        <w:rPr>
          <w:color w:val="000000"/>
          <w:shd w:val="clear" w:color="auto" w:fill="FFFFFF"/>
        </w:rPr>
        <w:t>memahami</w:t>
      </w:r>
      <w:r>
        <w:rPr>
          <w:color w:val="000000"/>
          <w:spacing w:val="-2"/>
          <w:shd w:val="clear" w:color="auto" w:fill="FFFFFF"/>
        </w:rPr>
        <w:t xml:space="preserve"> </w:t>
      </w:r>
      <w:r>
        <w:rPr>
          <w:color w:val="000000"/>
          <w:shd w:val="clear" w:color="auto" w:fill="FFFFFF"/>
        </w:rPr>
        <w:t>sesuatu</w:t>
      </w:r>
      <w:r>
        <w:rPr>
          <w:color w:val="000000"/>
          <w:spacing w:val="-1"/>
          <w:shd w:val="clear" w:color="auto" w:fill="FFFFFF"/>
        </w:rPr>
        <w:t xml:space="preserve"> </w:t>
      </w:r>
      <w:r>
        <w:rPr>
          <w:color w:val="000000"/>
          <w:shd w:val="clear" w:color="auto" w:fill="FFFFFF"/>
        </w:rPr>
        <w:t>dari</w:t>
      </w:r>
      <w:r>
        <w:rPr>
          <w:color w:val="000000"/>
          <w:spacing w:val="-1"/>
          <w:shd w:val="clear" w:color="auto" w:fill="FFFFFF"/>
        </w:rPr>
        <w:t xml:space="preserve"> </w:t>
      </w:r>
      <w:r>
        <w:rPr>
          <w:color w:val="000000"/>
          <w:shd w:val="clear" w:color="auto" w:fill="FFFFFF"/>
        </w:rPr>
        <w:t>berbuat</w:t>
      </w:r>
      <w:r>
        <w:rPr>
          <w:color w:val="000000"/>
          <w:spacing w:val="-2"/>
          <w:shd w:val="clear" w:color="auto" w:fill="FFFFFF"/>
        </w:rPr>
        <w:t xml:space="preserve"> </w:t>
      </w:r>
      <w:r>
        <w:rPr>
          <w:color w:val="000000"/>
          <w:shd w:val="clear" w:color="auto" w:fill="FFFFFF"/>
        </w:rPr>
        <w:t>atau</w:t>
      </w:r>
      <w:r>
        <w:rPr>
          <w:color w:val="000000"/>
          <w:spacing w:val="-1"/>
          <w:shd w:val="clear" w:color="auto" w:fill="FFFFFF"/>
        </w:rPr>
        <w:t xml:space="preserve"> </w:t>
      </w:r>
      <w:r>
        <w:rPr>
          <w:color w:val="000000"/>
          <w:shd w:val="clear" w:color="auto" w:fill="FFFFFF"/>
        </w:rPr>
        <w:t>melakukan</w:t>
      </w:r>
      <w:r>
        <w:rPr>
          <w:color w:val="000000"/>
          <w:spacing w:val="-1"/>
          <w:shd w:val="clear" w:color="auto" w:fill="FFFFFF"/>
        </w:rPr>
        <w:t xml:space="preserve"> </w:t>
      </w:r>
      <w:r>
        <w:rPr>
          <w:color w:val="000000"/>
          <w:spacing w:val="-2"/>
          <w:shd w:val="clear" w:color="auto" w:fill="FFFFFF"/>
        </w:rPr>
        <w:t>sesuatu.</w:t>
      </w:r>
    </w:p>
    <w:p w14:paraId="0BCC36E4">
      <w:pPr>
        <w:pStyle w:val="6"/>
      </w:pPr>
    </w:p>
    <w:p w14:paraId="61CBFBB0">
      <w:pPr>
        <w:pStyle w:val="14"/>
        <w:numPr>
          <w:ilvl w:val="5"/>
          <w:numId w:val="8"/>
        </w:numPr>
        <w:tabs>
          <w:tab w:val="left" w:pos="2432"/>
        </w:tabs>
        <w:spacing w:before="0" w:after="0" w:line="240" w:lineRule="auto"/>
        <w:ind w:left="2432" w:right="0" w:hanging="359"/>
        <w:jc w:val="left"/>
        <w:rPr>
          <w:sz w:val="24"/>
        </w:rPr>
      </w:pPr>
      <w:r>
        <w:rPr>
          <w:color w:val="000000"/>
          <w:sz w:val="24"/>
          <w:shd w:val="clear" w:color="auto" w:fill="FFFFFF"/>
        </w:rPr>
        <w:t>Model</w:t>
      </w:r>
      <w:r>
        <w:rPr>
          <w:color w:val="000000"/>
          <w:spacing w:val="-2"/>
          <w:sz w:val="24"/>
          <w:shd w:val="clear" w:color="auto" w:fill="FFFFFF"/>
        </w:rPr>
        <w:t xml:space="preserve"> </w:t>
      </w:r>
      <w:r>
        <w:rPr>
          <w:color w:val="000000"/>
          <w:sz w:val="24"/>
          <w:shd w:val="clear" w:color="auto" w:fill="FFFFFF"/>
        </w:rPr>
        <w:t>Tahap</w:t>
      </w:r>
      <w:r>
        <w:rPr>
          <w:color w:val="000000"/>
          <w:spacing w:val="1"/>
          <w:sz w:val="24"/>
          <w:shd w:val="clear" w:color="auto" w:fill="FFFFFF"/>
        </w:rPr>
        <w:t xml:space="preserve"> </w:t>
      </w:r>
      <w:r>
        <w:rPr>
          <w:color w:val="000000"/>
          <w:spacing w:val="-2"/>
          <w:sz w:val="24"/>
          <w:shd w:val="clear" w:color="auto" w:fill="FFFFFF"/>
        </w:rPr>
        <w:t>Ikonik</w:t>
      </w:r>
    </w:p>
    <w:p w14:paraId="63948942">
      <w:pPr>
        <w:pStyle w:val="6"/>
      </w:pPr>
    </w:p>
    <w:p w14:paraId="60D751D7">
      <w:pPr>
        <w:pStyle w:val="6"/>
        <w:ind w:left="2270"/>
      </w:pPr>
      <w:r>
        <mc:AlternateContent>
          <mc:Choice Requires="wps">
            <w:drawing>
              <wp:anchor distT="0" distB="0" distL="0" distR="0" simplePos="0" relativeHeight="251721728"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80" name="Graphic 80"/>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0" o:spid="_x0000_s1026" o:spt="100" style="position:absolute;left:0pt;margin-left:177.25pt;margin-top:0.05pt;height:13.8pt;width:333.1pt;mso-position-horizontal-relative:page;z-index:-251594752;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xzGCQ&#10;1gAAAAgBAAAPAAAAAAAAAAEAIAAAACIAAABkcnMvZG93bnJldi54bWxQSwECFAAUAAAACACHTuJA&#10;hFct+SMCAADmBAAADgAAAAAAAAABACAAAAAlAQAAZHJzL2Uyb0RvYy54bWxQSwUGAAAAAAYABgBZ&#10;AQAAugUAAAAA&#10;" path="m4229989,0l0,0,0,175260,4229989,175260,4229989,0xe">
                <v:fill on="t" focussize="0,0"/>
                <v:stroke on="f"/>
                <v:imagedata o:title=""/>
                <o:lock v:ext="edit" aspectratio="f"/>
                <v:textbox inset="0mm,0mm,0mm,0mm"/>
              </v:shape>
            </w:pict>
          </mc:Fallback>
        </mc:AlternateContent>
      </w:r>
      <w:r>
        <w:t>Tahap</w:t>
      </w:r>
      <w:r>
        <w:rPr>
          <w:spacing w:val="-4"/>
        </w:rPr>
        <w:t xml:space="preserve"> </w:t>
      </w:r>
      <w:r>
        <w:t>ikonik,</w:t>
      </w:r>
      <w:r>
        <w:rPr>
          <w:spacing w:val="-1"/>
        </w:rPr>
        <w:t xml:space="preserve"> </w:t>
      </w:r>
      <w:r>
        <w:t>yaitu</w:t>
      </w:r>
      <w:r>
        <w:rPr>
          <w:spacing w:val="-1"/>
        </w:rPr>
        <w:t xml:space="preserve"> </w:t>
      </w:r>
      <w:r>
        <w:t>suatu tahap</w:t>
      </w:r>
      <w:r>
        <w:rPr>
          <w:spacing w:val="-1"/>
        </w:rPr>
        <w:t xml:space="preserve"> </w:t>
      </w:r>
      <w:r>
        <w:t>pembelajaran</w:t>
      </w:r>
      <w:r>
        <w:rPr>
          <w:spacing w:val="-1"/>
        </w:rPr>
        <w:t xml:space="preserve"> </w:t>
      </w:r>
      <w:r>
        <w:t>sesuatu</w:t>
      </w:r>
      <w:r>
        <w:rPr>
          <w:spacing w:val="-1"/>
        </w:rPr>
        <w:t xml:space="preserve"> </w:t>
      </w:r>
      <w:r>
        <w:t>pengetahuan</w:t>
      </w:r>
      <w:r>
        <w:rPr>
          <w:spacing w:val="-1"/>
        </w:rPr>
        <w:t xml:space="preserve"> </w:t>
      </w:r>
      <w:r>
        <w:rPr>
          <w:spacing w:val="-5"/>
        </w:rPr>
        <w:t>di</w:t>
      </w:r>
    </w:p>
    <w:p w14:paraId="6B1C4271">
      <w:pPr>
        <w:pStyle w:val="6"/>
      </w:pPr>
    </w:p>
    <w:p w14:paraId="42B19B7C">
      <w:pPr>
        <w:pStyle w:val="6"/>
        <w:ind w:left="2270"/>
      </w:pPr>
      <w:r>
        <mc:AlternateContent>
          <mc:Choice Requires="wps">
            <w:drawing>
              <wp:anchor distT="0" distB="0" distL="0" distR="0" simplePos="0" relativeHeight="251721728"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81" name="Graphic 81"/>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1" o:spid="_x0000_s1026" o:spt="100" style="position:absolute;left:0pt;margin-left:177.25pt;margin-top:0.05pt;height:13.8pt;width:333.1pt;mso-position-horizontal-relative:page;z-index:-251594752;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GHHKRM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mana</w:t>
      </w:r>
      <w:r>
        <w:rPr>
          <w:spacing w:val="11"/>
        </w:rPr>
        <w:t xml:space="preserve"> </w:t>
      </w:r>
      <w:r>
        <w:t>pengetahuan</w:t>
      </w:r>
      <w:r>
        <w:rPr>
          <w:spacing w:val="15"/>
        </w:rPr>
        <w:t xml:space="preserve"> </w:t>
      </w:r>
      <w:r>
        <w:t>itu</w:t>
      </w:r>
      <w:r>
        <w:rPr>
          <w:spacing w:val="15"/>
        </w:rPr>
        <w:t xml:space="preserve"> </w:t>
      </w:r>
      <w:r>
        <w:t>direpresentasikan</w:t>
      </w:r>
      <w:r>
        <w:rPr>
          <w:spacing w:val="14"/>
        </w:rPr>
        <w:t xml:space="preserve"> </w:t>
      </w:r>
      <w:r>
        <w:t>(diwujudkan)</w:t>
      </w:r>
      <w:r>
        <w:rPr>
          <w:spacing w:val="14"/>
        </w:rPr>
        <w:t xml:space="preserve"> </w:t>
      </w:r>
      <w:r>
        <w:t>dalam</w:t>
      </w:r>
      <w:r>
        <w:rPr>
          <w:spacing w:val="19"/>
        </w:rPr>
        <w:t xml:space="preserve"> </w:t>
      </w:r>
      <w:r>
        <w:rPr>
          <w:spacing w:val="-2"/>
        </w:rPr>
        <w:t>bentuk</w:t>
      </w:r>
    </w:p>
    <w:p w14:paraId="0A51C64E">
      <w:pPr>
        <w:pStyle w:val="6"/>
      </w:pPr>
    </w:p>
    <w:p w14:paraId="2A8E2257">
      <w:pPr>
        <w:pStyle w:val="6"/>
        <w:ind w:left="2270"/>
      </w:pPr>
      <w:r>
        <mc:AlternateContent>
          <mc:Choice Requires="wps">
            <w:drawing>
              <wp:anchor distT="0" distB="0" distL="0" distR="0" simplePos="0" relativeHeight="251722752" behindDoc="1" locked="0" layoutInCell="1" allowOverlap="1">
                <wp:simplePos x="0" y="0"/>
                <wp:positionH relativeFrom="page">
                  <wp:posOffset>2251075</wp:posOffset>
                </wp:positionH>
                <wp:positionV relativeFrom="paragraph">
                  <wp:posOffset>635</wp:posOffset>
                </wp:positionV>
                <wp:extent cx="4230370" cy="175895"/>
                <wp:effectExtent l="0" t="0" r="0" b="0"/>
                <wp:wrapNone/>
                <wp:docPr id="82" name="Graphic 82"/>
                <wp:cNvGraphicFramePr/>
                <a:graphic xmlns:a="http://schemas.openxmlformats.org/drawingml/2006/main">
                  <a:graphicData uri="http://schemas.microsoft.com/office/word/2010/wordprocessingShape">
                    <wps:wsp>
                      <wps:cNvSpPr/>
                      <wps:spPr>
                        <a:xfrm>
                          <a:off x="0" y="0"/>
                          <a:ext cx="4230370" cy="175895"/>
                        </a:xfrm>
                        <a:custGeom>
                          <a:avLst/>
                          <a:gdLst/>
                          <a:ahLst/>
                          <a:cxnLst/>
                          <a:rect l="l" t="t" r="r" b="b"/>
                          <a:pathLst>
                            <a:path w="4230370" h="175895">
                              <a:moveTo>
                                <a:pt x="4229989" y="0"/>
                              </a:moveTo>
                              <a:lnTo>
                                <a:pt x="0" y="0"/>
                              </a:lnTo>
                              <a:lnTo>
                                <a:pt x="0" y="175564"/>
                              </a:lnTo>
                              <a:lnTo>
                                <a:pt x="4229989" y="175564"/>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2" o:spid="_x0000_s1026" o:spt="100" style="position:absolute;left:0pt;margin-left:177.25pt;margin-top:0.05pt;height:13.85pt;width:333.1pt;mso-position-horizontal-relative:page;z-index:-251593728;mso-width-relative:page;mso-height-relative:page;" fillcolor="#FFFFFF" filled="t" stroked="f" coordsize="4230370,175895" o:gfxdata="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e8FtI9gAAAAIAQAADwAAAAAAAAABACAAAAAiAAAAZHJzL2Rvd25yZXYueG1sUEsBAhQAFAAA&#10;AAgAh07iQKk6z8IoAgAA5gQAAA4AAAAAAAAAAQAgAAAAJwEAAGRycy9lMm9Eb2MueG1sUEsFBgAA&#10;AAAGAAYAWQEAAMEFAAAAAA==&#10;" path="m4229989,0l0,0,0,175564,4229989,175564,4229989,0xe">
                <v:fill on="t" focussize="0,0"/>
                <v:stroke on="f"/>
                <v:imagedata o:title=""/>
                <o:lock v:ext="edit" aspectratio="f"/>
                <v:textbox inset="0mm,0mm,0mm,0mm"/>
              </v:shape>
            </w:pict>
          </mc:Fallback>
        </mc:AlternateContent>
      </w:r>
      <w:r>
        <w:t>bayangan</w:t>
      </w:r>
      <w:r>
        <w:rPr>
          <w:spacing w:val="67"/>
        </w:rPr>
        <w:t xml:space="preserve"> </w:t>
      </w:r>
      <w:r>
        <w:t>visual</w:t>
      </w:r>
      <w:r>
        <w:rPr>
          <w:spacing w:val="70"/>
        </w:rPr>
        <w:t xml:space="preserve"> </w:t>
      </w:r>
      <w:r>
        <w:t>(visual</w:t>
      </w:r>
      <w:r>
        <w:rPr>
          <w:spacing w:val="71"/>
        </w:rPr>
        <w:t xml:space="preserve"> </w:t>
      </w:r>
      <w:r>
        <w:t>imaginery),</w:t>
      </w:r>
      <w:r>
        <w:rPr>
          <w:spacing w:val="66"/>
        </w:rPr>
        <w:t xml:space="preserve"> </w:t>
      </w:r>
      <w:r>
        <w:t>gambar,</w:t>
      </w:r>
      <w:r>
        <w:rPr>
          <w:spacing w:val="70"/>
        </w:rPr>
        <w:t xml:space="preserve"> </w:t>
      </w:r>
      <w:r>
        <w:t>atau</w:t>
      </w:r>
      <w:r>
        <w:rPr>
          <w:spacing w:val="66"/>
        </w:rPr>
        <w:t xml:space="preserve"> </w:t>
      </w:r>
      <w:r>
        <w:t>diagram,</w:t>
      </w:r>
      <w:r>
        <w:rPr>
          <w:spacing w:val="68"/>
        </w:rPr>
        <w:t xml:space="preserve"> </w:t>
      </w:r>
      <w:r>
        <w:rPr>
          <w:spacing w:val="-4"/>
        </w:rPr>
        <w:t>yang</w:t>
      </w:r>
    </w:p>
    <w:p w14:paraId="0A71906F">
      <w:pPr>
        <w:pStyle w:val="6"/>
      </w:pPr>
    </w:p>
    <w:p w14:paraId="50987017">
      <w:pPr>
        <w:pStyle w:val="6"/>
        <w:ind w:left="2270"/>
      </w:pPr>
      <w:r>
        <mc:AlternateContent>
          <mc:Choice Requires="wps">
            <w:drawing>
              <wp:anchor distT="0" distB="0" distL="0" distR="0" simplePos="0" relativeHeight="251722752"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83" name="Graphic 83"/>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3" o:spid="_x0000_s1026" o:spt="100" style="position:absolute;left:0pt;margin-left:177.25pt;margin-top:0.05pt;height:13.8pt;width:333.1pt;mso-position-horizontal-relative:page;z-index:-251593728;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OrgURw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menggambarkan</w:t>
      </w:r>
      <w:r>
        <w:rPr>
          <w:spacing w:val="27"/>
        </w:rPr>
        <w:t xml:space="preserve">  </w:t>
      </w:r>
      <w:r>
        <w:t>kegiatan</w:t>
      </w:r>
      <w:r>
        <w:rPr>
          <w:spacing w:val="28"/>
        </w:rPr>
        <w:t xml:space="preserve">  </w:t>
      </w:r>
      <w:r>
        <w:t>kongkret</w:t>
      </w:r>
      <w:r>
        <w:rPr>
          <w:spacing w:val="28"/>
        </w:rPr>
        <w:t xml:space="preserve">  </w:t>
      </w:r>
      <w:r>
        <w:t>atau</w:t>
      </w:r>
      <w:r>
        <w:rPr>
          <w:spacing w:val="27"/>
        </w:rPr>
        <w:t xml:space="preserve">  </w:t>
      </w:r>
      <w:r>
        <w:t>situasi</w:t>
      </w:r>
      <w:r>
        <w:rPr>
          <w:spacing w:val="29"/>
        </w:rPr>
        <w:t xml:space="preserve">  </w:t>
      </w:r>
      <w:r>
        <w:t>kongkret</w:t>
      </w:r>
      <w:r>
        <w:rPr>
          <w:spacing w:val="28"/>
        </w:rPr>
        <w:t xml:space="preserve">  </w:t>
      </w:r>
      <w:r>
        <w:rPr>
          <w:spacing w:val="-4"/>
        </w:rPr>
        <w:t>yang</w:t>
      </w:r>
    </w:p>
    <w:p w14:paraId="785671F5">
      <w:pPr>
        <w:pStyle w:val="6"/>
      </w:pPr>
    </w:p>
    <w:p w14:paraId="17F0D48A">
      <w:pPr>
        <w:pStyle w:val="6"/>
        <w:ind w:left="2270"/>
      </w:pPr>
      <w:r>
        <mc:AlternateContent>
          <mc:Choice Requires="wps">
            <w:drawing>
              <wp:anchor distT="0" distB="0" distL="0" distR="0" simplePos="0" relativeHeight="251723776"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84" name="Graphic 84"/>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4" o:spid="_x0000_s1026" o:spt="100" style="position:absolute;left:0pt;margin-left:177.25pt;margin-top:0.05pt;height:13.8pt;width:333.1pt;mso-position-horizontal-relative:page;z-index:-251592704;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JIY3ec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terdapat</w:t>
      </w:r>
      <w:r>
        <w:rPr>
          <w:spacing w:val="5"/>
        </w:rPr>
        <w:t xml:space="preserve"> </w:t>
      </w:r>
      <w:r>
        <w:t>pada</w:t>
      </w:r>
      <w:r>
        <w:rPr>
          <w:spacing w:val="7"/>
        </w:rPr>
        <w:t xml:space="preserve"> </w:t>
      </w:r>
      <w:r>
        <w:t>tahap</w:t>
      </w:r>
      <w:r>
        <w:rPr>
          <w:spacing w:val="8"/>
        </w:rPr>
        <w:t xml:space="preserve"> </w:t>
      </w:r>
      <w:r>
        <w:t>enaktif</w:t>
      </w:r>
      <w:r>
        <w:rPr>
          <w:spacing w:val="5"/>
        </w:rPr>
        <w:t xml:space="preserve"> </w:t>
      </w:r>
      <w:r>
        <w:t>tersebut</w:t>
      </w:r>
      <w:r>
        <w:rPr>
          <w:spacing w:val="5"/>
        </w:rPr>
        <w:t xml:space="preserve"> </w:t>
      </w:r>
      <w:r>
        <w:t>di</w:t>
      </w:r>
      <w:r>
        <w:rPr>
          <w:spacing w:val="8"/>
        </w:rPr>
        <w:t xml:space="preserve"> </w:t>
      </w:r>
      <w:r>
        <w:t>atas</w:t>
      </w:r>
      <w:r>
        <w:rPr>
          <w:spacing w:val="7"/>
        </w:rPr>
        <w:t xml:space="preserve"> </w:t>
      </w:r>
      <w:r>
        <w:t>(butir</w:t>
      </w:r>
      <w:r>
        <w:rPr>
          <w:spacing w:val="7"/>
        </w:rPr>
        <w:t xml:space="preserve"> </w:t>
      </w:r>
      <w:r>
        <w:t>a).</w:t>
      </w:r>
      <w:r>
        <w:rPr>
          <w:spacing w:val="5"/>
        </w:rPr>
        <w:t xml:space="preserve"> </w:t>
      </w:r>
      <w:r>
        <w:t>Bahasa</w:t>
      </w:r>
      <w:r>
        <w:rPr>
          <w:spacing w:val="5"/>
        </w:rPr>
        <w:t xml:space="preserve"> </w:t>
      </w:r>
      <w:r>
        <w:rPr>
          <w:spacing w:val="-2"/>
        </w:rPr>
        <w:t>menjadi</w:t>
      </w:r>
    </w:p>
    <w:p w14:paraId="64B1EB4A">
      <w:pPr>
        <w:pStyle w:val="6"/>
      </w:pPr>
    </w:p>
    <w:p w14:paraId="51B50888">
      <w:pPr>
        <w:pStyle w:val="6"/>
        <w:spacing w:before="1"/>
        <w:ind w:left="2270"/>
      </w:pPr>
      <w:r>
        <mc:AlternateContent>
          <mc:Choice Requires="wps">
            <w:drawing>
              <wp:anchor distT="0" distB="0" distL="0" distR="0" simplePos="0" relativeHeight="251723776"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85" name="Graphic 85"/>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5" o:spid="_x0000_s1026" o:spt="100" style="position:absolute;left:0pt;margin-left:177.25pt;margin-top:0.05pt;height:13.8pt;width:333.1pt;mso-position-horizontal-relative:page;z-index:-251592704;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Mcxg&#10;kNYAAAAIAQAADwAAAAAAAAABACAAAAAiAAAAZHJzL2Rvd25yZXYueG1sUEsBAhQAFAAAAAgAh07i&#10;QHeI2Q0kAgAA5gQAAA4AAAAAAAAAAQAgAAAAJQEAAGRycy9lMm9Eb2MueG1sUEsFBgAAAAAGAAYA&#10;WQEAALsFAAAAAA==&#10;" path="m4229989,0l0,0,0,175260,4229989,175260,4229989,0xe">
                <v:fill on="t" focussize="0,0"/>
                <v:stroke on="f"/>
                <v:imagedata o:title=""/>
                <o:lock v:ext="edit" aspectratio="f"/>
                <v:textbox inset="0mm,0mm,0mm,0mm"/>
              </v:shape>
            </w:pict>
          </mc:Fallback>
        </mc:AlternateContent>
      </w:r>
      <w:r>
        <w:t>lebih</w:t>
      </w:r>
      <w:r>
        <w:rPr>
          <w:spacing w:val="62"/>
        </w:rPr>
        <w:t xml:space="preserve"> </w:t>
      </w:r>
      <w:r>
        <w:t>penting</w:t>
      </w:r>
      <w:r>
        <w:rPr>
          <w:spacing w:val="64"/>
        </w:rPr>
        <w:t xml:space="preserve"> </w:t>
      </w:r>
      <w:r>
        <w:t>sebagai</w:t>
      </w:r>
      <w:r>
        <w:rPr>
          <w:spacing w:val="65"/>
        </w:rPr>
        <w:t xml:space="preserve"> </w:t>
      </w:r>
      <w:r>
        <w:t>suatu</w:t>
      </w:r>
      <w:r>
        <w:rPr>
          <w:spacing w:val="66"/>
        </w:rPr>
        <w:t xml:space="preserve"> </w:t>
      </w:r>
      <w:r>
        <w:t>media</w:t>
      </w:r>
      <w:r>
        <w:rPr>
          <w:spacing w:val="64"/>
        </w:rPr>
        <w:t xml:space="preserve"> </w:t>
      </w:r>
      <w:r>
        <w:t>berpikir.</w:t>
      </w:r>
      <w:r>
        <w:rPr>
          <w:spacing w:val="64"/>
        </w:rPr>
        <w:t xml:space="preserve"> </w:t>
      </w:r>
      <w:r>
        <w:t>Kemudian</w:t>
      </w:r>
      <w:r>
        <w:rPr>
          <w:spacing w:val="65"/>
        </w:rPr>
        <w:t xml:space="preserve"> </w:t>
      </w:r>
      <w:r>
        <w:rPr>
          <w:spacing w:val="-2"/>
        </w:rPr>
        <w:t>seseorang</w:t>
      </w:r>
    </w:p>
    <w:p w14:paraId="7DFE2FC5">
      <w:pPr>
        <w:pStyle w:val="6"/>
        <w:spacing w:before="276"/>
        <w:ind w:left="2270"/>
      </w:pPr>
      <w:r>
        <mc:AlternateContent>
          <mc:Choice Requires="wps">
            <w:drawing>
              <wp:anchor distT="0" distB="0" distL="0" distR="0" simplePos="0" relativeHeight="251724800" behindDoc="1" locked="0" layoutInCell="1" allowOverlap="1">
                <wp:simplePos x="0" y="0"/>
                <wp:positionH relativeFrom="page">
                  <wp:posOffset>2251075</wp:posOffset>
                </wp:positionH>
                <wp:positionV relativeFrom="paragraph">
                  <wp:posOffset>175260</wp:posOffset>
                </wp:positionV>
                <wp:extent cx="4230370" cy="175260"/>
                <wp:effectExtent l="0" t="0" r="0" b="0"/>
                <wp:wrapNone/>
                <wp:docPr id="86" name="Graphic 86"/>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6" o:spid="_x0000_s1026" o:spt="100" style="position:absolute;left:0pt;margin-left:177.25pt;margin-top:13.8pt;height:13.8pt;width:333.1pt;mso-position-horizontal-relative:page;z-index:-251591680;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k&#10;BS1M2AAAAAoBAAAPAAAAAAAAAAEAIAAAACIAAABkcnMvZG93bnJldi54bWxQSwECFAAUAAAACACH&#10;TuJAGT+l6CQCAADmBAAADgAAAAAAAAABACAAAAAnAQAAZHJzL2Uyb0RvYy54bWxQSwUGAAAAAAYA&#10;BgBZAQAAvQUAAAAA&#10;" path="m4229989,0l0,0,0,175260,4229989,175260,4229989,0xe">
                <v:fill on="t" focussize="0,0"/>
                <v:stroke on="f"/>
                <v:imagedata o:title=""/>
                <o:lock v:ext="edit" aspectratio="f"/>
                <v:textbox inset="0mm,0mm,0mm,0mm"/>
              </v:shape>
            </w:pict>
          </mc:Fallback>
        </mc:AlternateContent>
      </w:r>
      <w:r>
        <w:t>mencapai</w:t>
      </w:r>
      <w:r>
        <w:rPr>
          <w:spacing w:val="59"/>
        </w:rPr>
        <w:t xml:space="preserve"> </w:t>
      </w:r>
      <w:r>
        <w:t>masa</w:t>
      </w:r>
      <w:r>
        <w:rPr>
          <w:spacing w:val="59"/>
        </w:rPr>
        <w:t xml:space="preserve"> </w:t>
      </w:r>
      <w:r>
        <w:t>transisi</w:t>
      </w:r>
      <w:r>
        <w:rPr>
          <w:spacing w:val="62"/>
        </w:rPr>
        <w:t xml:space="preserve"> </w:t>
      </w:r>
      <w:r>
        <w:t>dan</w:t>
      </w:r>
      <w:r>
        <w:rPr>
          <w:spacing w:val="59"/>
        </w:rPr>
        <w:t xml:space="preserve"> </w:t>
      </w:r>
      <w:r>
        <w:t>menggunakan</w:t>
      </w:r>
      <w:r>
        <w:rPr>
          <w:spacing w:val="60"/>
        </w:rPr>
        <w:t xml:space="preserve"> </w:t>
      </w:r>
      <w:r>
        <w:t>penyajian</w:t>
      </w:r>
      <w:r>
        <w:rPr>
          <w:spacing w:val="60"/>
        </w:rPr>
        <w:t xml:space="preserve"> </w:t>
      </w:r>
      <w:r>
        <w:t>ikonik</w:t>
      </w:r>
      <w:r>
        <w:rPr>
          <w:spacing w:val="60"/>
        </w:rPr>
        <w:t xml:space="preserve"> </w:t>
      </w:r>
      <w:r>
        <w:rPr>
          <w:spacing w:val="-4"/>
        </w:rPr>
        <w:t>yang</w:t>
      </w:r>
    </w:p>
    <w:p w14:paraId="02F349C2">
      <w:pPr>
        <w:pStyle w:val="6"/>
        <w:spacing w:before="276"/>
        <w:ind w:left="2270"/>
      </w:pPr>
      <w:r>
        <mc:AlternateContent>
          <mc:Choice Requires="wps">
            <w:drawing>
              <wp:anchor distT="0" distB="0" distL="0" distR="0" simplePos="0" relativeHeight="251724800" behindDoc="1" locked="0" layoutInCell="1" allowOverlap="1">
                <wp:simplePos x="0" y="0"/>
                <wp:positionH relativeFrom="page">
                  <wp:posOffset>2251075</wp:posOffset>
                </wp:positionH>
                <wp:positionV relativeFrom="paragraph">
                  <wp:posOffset>175260</wp:posOffset>
                </wp:positionV>
                <wp:extent cx="4230370" cy="175260"/>
                <wp:effectExtent l="0" t="0" r="0" b="0"/>
                <wp:wrapNone/>
                <wp:docPr id="87" name="Graphic 87"/>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87" o:spid="_x0000_s1026" o:spt="100" style="position:absolute;left:0pt;margin-left:177.25pt;margin-top:13.8pt;height:13.8pt;width:333.1pt;mso-position-horizontal-relative:page;z-index:-251591680;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k&#10;BS1M2AAAAAoBAAAPAAAAAAAAAAEAIAAAACIAAABkcnMvZG93bnJldi54bWxQSwECFAAUAAAACACH&#10;TuJA/K+hAiQCAADmBAAADgAAAAAAAAABACAAAAAnAQAAZHJzL2Uyb0RvYy54bWxQSwUGAAAAAAYA&#10;BgBZAQAAvQUAAAAA&#10;" path="m4229989,0l0,0,0,175260,4229989,175260,4229989,0xe">
                <v:fill on="t" focussize="0,0"/>
                <v:stroke on="f"/>
                <v:imagedata o:title=""/>
                <o:lock v:ext="edit" aspectratio="f"/>
                <v:textbox inset="0mm,0mm,0mm,0mm"/>
              </v:shape>
            </w:pict>
          </mc:Fallback>
        </mc:AlternateContent>
      </w:r>
      <w:r>
        <w:t>didasarkan</w:t>
      </w:r>
      <w:r>
        <w:rPr>
          <w:spacing w:val="14"/>
        </w:rPr>
        <w:t xml:space="preserve"> </w:t>
      </w:r>
      <w:r>
        <w:t>pada</w:t>
      </w:r>
      <w:r>
        <w:rPr>
          <w:spacing w:val="17"/>
        </w:rPr>
        <w:t xml:space="preserve"> </w:t>
      </w:r>
      <w:r>
        <w:t>pengindraan</w:t>
      </w:r>
      <w:r>
        <w:rPr>
          <w:spacing w:val="17"/>
        </w:rPr>
        <w:t xml:space="preserve"> </w:t>
      </w:r>
      <w:r>
        <w:t>kepenyajian</w:t>
      </w:r>
      <w:r>
        <w:rPr>
          <w:spacing w:val="17"/>
        </w:rPr>
        <w:t xml:space="preserve"> </w:t>
      </w:r>
      <w:r>
        <w:t>simbolik</w:t>
      </w:r>
      <w:r>
        <w:rPr>
          <w:spacing w:val="17"/>
        </w:rPr>
        <w:t xml:space="preserve"> </w:t>
      </w:r>
      <w:r>
        <w:t>yang</w:t>
      </w:r>
      <w:r>
        <w:rPr>
          <w:spacing w:val="17"/>
        </w:rPr>
        <w:t xml:space="preserve"> </w:t>
      </w:r>
      <w:r>
        <w:rPr>
          <w:spacing w:val="-2"/>
        </w:rPr>
        <w:t>didasarkan</w:t>
      </w:r>
    </w:p>
    <w:p w14:paraId="3D973084">
      <w:pPr>
        <w:pStyle w:val="6"/>
        <w:spacing w:before="276"/>
        <w:ind w:left="2270"/>
        <w:jc w:val="both"/>
      </w:pPr>
      <w:r>
        <w:rPr>
          <w:color w:val="000000"/>
          <w:shd w:val="clear" w:color="auto" w:fill="FFFFFF"/>
        </w:rPr>
        <w:t>pada</w:t>
      </w:r>
      <w:r>
        <w:rPr>
          <w:color w:val="000000"/>
          <w:spacing w:val="-2"/>
          <w:shd w:val="clear" w:color="auto" w:fill="FFFFFF"/>
        </w:rPr>
        <w:t xml:space="preserve"> </w:t>
      </w:r>
      <w:r>
        <w:rPr>
          <w:color w:val="000000"/>
          <w:shd w:val="clear" w:color="auto" w:fill="FFFFFF"/>
        </w:rPr>
        <w:t xml:space="preserve">berpikir </w:t>
      </w:r>
      <w:r>
        <w:rPr>
          <w:color w:val="000000"/>
          <w:spacing w:val="-2"/>
          <w:shd w:val="clear" w:color="auto" w:fill="FFFFFF"/>
        </w:rPr>
        <w:t>abstrak.</w:t>
      </w:r>
    </w:p>
    <w:p w14:paraId="2F4244CE">
      <w:pPr>
        <w:pStyle w:val="6"/>
      </w:pPr>
    </w:p>
    <w:p w14:paraId="22AD07BE">
      <w:pPr>
        <w:pStyle w:val="14"/>
        <w:numPr>
          <w:ilvl w:val="5"/>
          <w:numId w:val="8"/>
        </w:numPr>
        <w:tabs>
          <w:tab w:val="left" w:pos="2432"/>
        </w:tabs>
        <w:spacing w:before="0" w:after="0" w:line="240" w:lineRule="auto"/>
        <w:ind w:left="2432" w:right="0" w:hanging="359"/>
        <w:jc w:val="left"/>
        <w:rPr>
          <w:sz w:val="24"/>
        </w:rPr>
      </w:pPr>
      <w:r>
        <w:rPr>
          <w:sz w:val="24"/>
        </w:rPr>
        <w:t>Model</w:t>
      </w:r>
      <w:r>
        <w:rPr>
          <w:spacing w:val="-4"/>
          <w:sz w:val="24"/>
        </w:rPr>
        <w:t xml:space="preserve"> </w:t>
      </w:r>
      <w:r>
        <w:rPr>
          <w:sz w:val="24"/>
        </w:rPr>
        <w:t>Tahap</w:t>
      </w:r>
      <w:r>
        <w:rPr>
          <w:spacing w:val="-1"/>
          <w:sz w:val="24"/>
        </w:rPr>
        <w:t xml:space="preserve"> </w:t>
      </w:r>
      <w:r>
        <w:rPr>
          <w:spacing w:val="-2"/>
          <w:sz w:val="24"/>
        </w:rPr>
        <w:t>Simbolis</w:t>
      </w:r>
    </w:p>
    <w:p w14:paraId="147C6D97">
      <w:pPr>
        <w:pStyle w:val="6"/>
      </w:pPr>
    </w:p>
    <w:p w14:paraId="2FB33018">
      <w:pPr>
        <w:pStyle w:val="6"/>
        <w:spacing w:line="480" w:lineRule="auto"/>
        <w:ind w:left="2270" w:right="423"/>
        <w:jc w:val="both"/>
      </w:pPr>
      <w:r>
        <w:t>Dalam tahap ini bahasa adalah pola dasar simbolik, anak memanipulasi simbulsimbul atau lambang-lambang objek tertentu. Anak tidak lagi terikat dengan objek objek seperti pada tahap sebelumnya. Anak</w:t>
      </w:r>
      <w:r>
        <w:rPr>
          <w:spacing w:val="2"/>
        </w:rPr>
        <w:t xml:space="preserve"> </w:t>
      </w:r>
      <w:r>
        <w:t>pada</w:t>
      </w:r>
      <w:r>
        <w:rPr>
          <w:spacing w:val="1"/>
        </w:rPr>
        <w:t xml:space="preserve"> </w:t>
      </w:r>
      <w:r>
        <w:t>tahap</w:t>
      </w:r>
      <w:r>
        <w:rPr>
          <w:spacing w:val="3"/>
        </w:rPr>
        <w:t xml:space="preserve"> </w:t>
      </w:r>
      <w:r>
        <w:t>ini</w:t>
      </w:r>
      <w:r>
        <w:rPr>
          <w:spacing w:val="3"/>
        </w:rPr>
        <w:t xml:space="preserve"> </w:t>
      </w:r>
      <w:r>
        <w:t>sudah</w:t>
      </w:r>
      <w:r>
        <w:rPr>
          <w:spacing w:val="2"/>
        </w:rPr>
        <w:t xml:space="preserve"> </w:t>
      </w:r>
      <w:r>
        <w:t>mampu</w:t>
      </w:r>
      <w:r>
        <w:rPr>
          <w:spacing w:val="2"/>
        </w:rPr>
        <w:t xml:space="preserve"> </w:t>
      </w:r>
      <w:r>
        <w:t>menggunakan</w:t>
      </w:r>
      <w:r>
        <w:rPr>
          <w:spacing w:val="3"/>
        </w:rPr>
        <w:t xml:space="preserve"> </w:t>
      </w:r>
      <w:r>
        <w:rPr>
          <w:spacing w:val="-2"/>
        </w:rPr>
        <w:t>notasi</w:t>
      </w:r>
    </w:p>
    <w:p w14:paraId="0258F6D5">
      <w:pPr>
        <w:pStyle w:val="6"/>
        <w:spacing w:after="0" w:line="480" w:lineRule="auto"/>
        <w:jc w:val="both"/>
        <w:sectPr>
          <w:headerReference r:id="rId21" w:type="default"/>
          <w:footerReference r:id="rId22" w:type="default"/>
          <w:pgSz w:w="11910" w:h="16840"/>
          <w:pgMar w:top="1920" w:right="1275" w:bottom="280" w:left="1275" w:header="717" w:footer="0" w:gutter="0"/>
          <w:cols w:space="720" w:num="1"/>
        </w:sectPr>
      </w:pPr>
    </w:p>
    <w:p w14:paraId="0241BE94">
      <w:pPr>
        <w:pStyle w:val="6"/>
        <w:spacing w:before="53"/>
      </w:pPr>
    </w:p>
    <w:p w14:paraId="02DC78B4">
      <w:pPr>
        <w:pStyle w:val="6"/>
        <w:spacing w:line="480" w:lineRule="auto"/>
        <w:ind w:left="2270" w:right="420"/>
        <w:jc w:val="both"/>
      </w:pPr>
      <w:r>
        <w:t>tanpa ketergantungan terhadap objek riil. Pada tahap simbolik ini, pembelajaran direpresentasikan dalam bentuk simbol-simbol abstrak (abstract symbols), yaitu simbol-simbol arbiter yang dipakai berdasarkan kesepakatan orangorang dalam bidang yang bersangkutan,</w:t>
      </w:r>
      <w:r>
        <w:rPr>
          <w:spacing w:val="2"/>
        </w:rPr>
        <w:t xml:space="preserve"> </w:t>
      </w:r>
      <w:r>
        <w:t>baik</w:t>
      </w:r>
      <w:r>
        <w:rPr>
          <w:spacing w:val="5"/>
        </w:rPr>
        <w:t xml:space="preserve"> </w:t>
      </w:r>
      <w:r>
        <w:t>simbol-simbol</w:t>
      </w:r>
      <w:r>
        <w:rPr>
          <w:spacing w:val="4"/>
        </w:rPr>
        <w:t xml:space="preserve"> </w:t>
      </w:r>
      <w:r>
        <w:t>verbal</w:t>
      </w:r>
      <w:r>
        <w:rPr>
          <w:spacing w:val="5"/>
        </w:rPr>
        <w:t xml:space="preserve"> </w:t>
      </w:r>
      <w:r>
        <w:t>(misalnya</w:t>
      </w:r>
      <w:r>
        <w:rPr>
          <w:spacing w:val="4"/>
        </w:rPr>
        <w:t xml:space="preserve"> </w:t>
      </w:r>
      <w:r>
        <w:t>hurufhuruf,</w:t>
      </w:r>
      <w:r>
        <w:rPr>
          <w:spacing w:val="5"/>
        </w:rPr>
        <w:t xml:space="preserve"> </w:t>
      </w:r>
      <w:r>
        <w:rPr>
          <w:spacing w:val="-2"/>
        </w:rPr>
        <w:t>kata-</w:t>
      </w:r>
    </w:p>
    <w:p w14:paraId="21762D76">
      <w:pPr>
        <w:pStyle w:val="6"/>
        <w:tabs>
          <w:tab w:val="left" w:pos="2941"/>
          <w:tab w:val="left" w:pos="4816"/>
          <w:tab w:val="left" w:pos="6761"/>
          <w:tab w:val="left" w:pos="8157"/>
        </w:tabs>
        <w:spacing w:before="1"/>
        <w:ind w:left="2270"/>
      </w:pPr>
      <w:r>
        <w:drawing>
          <wp:anchor distT="0" distB="0" distL="0" distR="0" simplePos="0" relativeHeight="25172582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25824" behindDoc="1" locked="0" layoutInCell="1" allowOverlap="1">
                <wp:simplePos x="0" y="0"/>
                <wp:positionH relativeFrom="page">
                  <wp:posOffset>2251075</wp:posOffset>
                </wp:positionH>
                <wp:positionV relativeFrom="paragraph">
                  <wp:posOffset>635</wp:posOffset>
                </wp:positionV>
                <wp:extent cx="4230370" cy="175895"/>
                <wp:effectExtent l="0" t="0" r="0" b="0"/>
                <wp:wrapNone/>
                <wp:docPr id="90" name="Graphic 90"/>
                <wp:cNvGraphicFramePr/>
                <a:graphic xmlns:a="http://schemas.openxmlformats.org/drawingml/2006/main">
                  <a:graphicData uri="http://schemas.microsoft.com/office/word/2010/wordprocessingShape">
                    <wps:wsp>
                      <wps:cNvSpPr/>
                      <wps:spPr>
                        <a:xfrm>
                          <a:off x="0" y="0"/>
                          <a:ext cx="4230370" cy="175895"/>
                        </a:xfrm>
                        <a:custGeom>
                          <a:avLst/>
                          <a:gdLst/>
                          <a:ahLst/>
                          <a:cxnLst/>
                          <a:rect l="l" t="t" r="r" b="b"/>
                          <a:pathLst>
                            <a:path w="4230370" h="175895">
                              <a:moveTo>
                                <a:pt x="4229989" y="0"/>
                              </a:moveTo>
                              <a:lnTo>
                                <a:pt x="0" y="0"/>
                              </a:lnTo>
                              <a:lnTo>
                                <a:pt x="0" y="175564"/>
                              </a:lnTo>
                              <a:lnTo>
                                <a:pt x="4229989" y="175564"/>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90" o:spid="_x0000_s1026" o:spt="100" style="position:absolute;left:0pt;margin-left:177.25pt;margin-top:0.05pt;height:13.85pt;width:333.1pt;mso-position-horizontal-relative:page;z-index:-251590656;mso-width-relative:page;mso-height-relative:page;" fillcolor="#FFFFFF" filled="t" stroked="f" coordsize="4230370,175895" o:gfxdata="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7wW0j2AAAAAgBAAAPAAAAAAAAAAEAIAAAACIAAABkcnMvZG93bnJldi54bWxQSwECFAAUAAAA&#10;CACHTuJARQ89HScCAADmBAAADgAAAAAAAAABACAAAAAnAQAAZHJzL2Uyb0RvYy54bWxQSwUGAAAA&#10;AAYABgBZAQAAwAUAAAAA&#10;" path="m4229989,0l0,0,0,175564,4229989,175564,4229989,0xe">
                <v:fill on="t" focussize="0,0"/>
                <v:stroke on="f"/>
                <v:imagedata o:title=""/>
                <o:lock v:ext="edit" aspectratio="f"/>
                <v:textbox inset="0mm,0mm,0mm,0mm"/>
              </v:shape>
            </w:pict>
          </mc:Fallback>
        </mc:AlternateContent>
      </w:r>
      <w:r>
        <w:rPr>
          <w:spacing w:val="-2"/>
        </w:rPr>
        <w:t>kata,</w:t>
      </w:r>
      <w:r>
        <w:tab/>
      </w:r>
      <w:r>
        <w:rPr>
          <w:spacing w:val="-2"/>
        </w:rPr>
        <w:t>kalimat-kalimat),</w:t>
      </w:r>
      <w:r>
        <w:tab/>
      </w:r>
      <w:r>
        <w:rPr>
          <w:spacing w:val="-2"/>
        </w:rPr>
        <w:t>lambang-lambang</w:t>
      </w:r>
      <w:r>
        <w:tab/>
      </w:r>
      <w:r>
        <w:rPr>
          <w:spacing w:val="-2"/>
        </w:rPr>
        <w:t>matematika,</w:t>
      </w:r>
      <w:r>
        <w:tab/>
      </w:r>
      <w:r>
        <w:rPr>
          <w:spacing w:val="-2"/>
        </w:rPr>
        <w:t>maupun</w:t>
      </w:r>
    </w:p>
    <w:p w14:paraId="6837CA26">
      <w:pPr>
        <w:pStyle w:val="6"/>
      </w:pPr>
    </w:p>
    <w:p w14:paraId="77324ABA">
      <w:pPr>
        <w:pStyle w:val="6"/>
        <w:ind w:left="2270"/>
      </w:pPr>
      <w:r>
        <w:rPr>
          <w:color w:val="000000"/>
          <w:shd w:val="clear" w:color="auto" w:fill="FFFFFF"/>
        </w:rPr>
        <w:t>lambang-lambang</w:t>
      </w:r>
      <w:r>
        <w:rPr>
          <w:color w:val="000000"/>
          <w:spacing w:val="-3"/>
          <w:shd w:val="clear" w:color="auto" w:fill="FFFFFF"/>
        </w:rPr>
        <w:t xml:space="preserve"> </w:t>
      </w:r>
      <w:r>
        <w:rPr>
          <w:color w:val="000000"/>
          <w:shd w:val="clear" w:color="auto" w:fill="FFFFFF"/>
        </w:rPr>
        <w:t>abstrak</w:t>
      </w:r>
      <w:r>
        <w:rPr>
          <w:color w:val="000000"/>
          <w:spacing w:val="-1"/>
          <w:shd w:val="clear" w:color="auto" w:fill="FFFFFF"/>
        </w:rPr>
        <w:t xml:space="preserve"> </w:t>
      </w:r>
      <w:r>
        <w:rPr>
          <w:color w:val="000000"/>
          <w:shd w:val="clear" w:color="auto" w:fill="FFFFFF"/>
        </w:rPr>
        <w:t xml:space="preserve">yang </w:t>
      </w:r>
      <w:r>
        <w:rPr>
          <w:color w:val="000000"/>
          <w:spacing w:val="-2"/>
          <w:shd w:val="clear" w:color="auto" w:fill="FFFFFF"/>
        </w:rPr>
        <w:t>lain.</w:t>
      </w:r>
    </w:p>
    <w:p w14:paraId="5A8C083C">
      <w:pPr>
        <w:pStyle w:val="6"/>
      </w:pPr>
    </w:p>
    <w:p w14:paraId="5C266C8B">
      <w:pPr>
        <w:pStyle w:val="14"/>
        <w:numPr>
          <w:ilvl w:val="4"/>
          <w:numId w:val="8"/>
        </w:numPr>
        <w:tabs>
          <w:tab w:val="left" w:pos="1701"/>
        </w:tabs>
        <w:spacing w:before="0" w:after="0" w:line="240" w:lineRule="auto"/>
        <w:ind w:left="1701" w:right="0" w:hanging="360"/>
        <w:jc w:val="left"/>
        <w:rPr>
          <w:sz w:val="24"/>
        </w:rPr>
      </w:pPr>
      <w:r>
        <w:rPr>
          <w:color w:val="000000"/>
          <w:sz w:val="24"/>
          <w:shd w:val="clear" w:color="auto" w:fill="FFFFFF"/>
        </w:rPr>
        <w:t>Jonde</w:t>
      </w:r>
      <w:r>
        <w:rPr>
          <w:color w:val="000000"/>
          <w:spacing w:val="-1"/>
          <w:sz w:val="24"/>
          <w:shd w:val="clear" w:color="auto" w:fill="FFFFFF"/>
        </w:rPr>
        <w:t xml:space="preserve"> </w:t>
      </w:r>
      <w:r>
        <w:rPr>
          <w:color w:val="000000"/>
          <w:spacing w:val="-5"/>
          <w:sz w:val="24"/>
          <w:shd w:val="clear" w:color="auto" w:fill="FFFFFF"/>
        </w:rPr>
        <w:t>Way</w:t>
      </w:r>
    </w:p>
    <w:p w14:paraId="61A7BE01">
      <w:pPr>
        <w:pStyle w:val="6"/>
      </w:pPr>
    </w:p>
    <w:p w14:paraId="6AB12A7F">
      <w:pPr>
        <w:pStyle w:val="6"/>
        <w:ind w:left="2433"/>
      </w:pPr>
      <w:r>
        <mc:AlternateContent>
          <mc:Choice Requires="wps">
            <w:drawing>
              <wp:anchor distT="0" distB="0" distL="0" distR="0" simplePos="0" relativeHeight="251726848" behindDoc="1" locked="0" layoutInCell="1" allowOverlap="1">
                <wp:simplePos x="0" y="0"/>
                <wp:positionH relativeFrom="page">
                  <wp:posOffset>2354580</wp:posOffset>
                </wp:positionH>
                <wp:positionV relativeFrom="paragraph">
                  <wp:posOffset>0</wp:posOffset>
                </wp:positionV>
                <wp:extent cx="4126865" cy="175260"/>
                <wp:effectExtent l="0" t="0" r="0" b="0"/>
                <wp:wrapNone/>
                <wp:docPr id="91" name="Graphic 91"/>
                <wp:cNvGraphicFramePr/>
                <a:graphic xmlns:a="http://schemas.openxmlformats.org/drawingml/2006/main">
                  <a:graphicData uri="http://schemas.microsoft.com/office/word/2010/wordprocessingShape">
                    <wps:wsp>
                      <wps:cNvSpPr/>
                      <wps:spPr>
                        <a:xfrm>
                          <a:off x="0" y="0"/>
                          <a:ext cx="4126865" cy="175260"/>
                        </a:xfrm>
                        <a:custGeom>
                          <a:avLst/>
                          <a:gdLst/>
                          <a:ahLst/>
                          <a:cxnLst/>
                          <a:rect l="l" t="t" r="r" b="b"/>
                          <a:pathLst>
                            <a:path w="4126865" h="175260">
                              <a:moveTo>
                                <a:pt x="4126357" y="0"/>
                              </a:moveTo>
                              <a:lnTo>
                                <a:pt x="0" y="0"/>
                              </a:lnTo>
                              <a:lnTo>
                                <a:pt x="0" y="175260"/>
                              </a:lnTo>
                              <a:lnTo>
                                <a:pt x="4126357" y="175260"/>
                              </a:lnTo>
                              <a:lnTo>
                                <a:pt x="4126357" y="0"/>
                              </a:lnTo>
                              <a:close/>
                            </a:path>
                          </a:pathLst>
                        </a:custGeom>
                        <a:solidFill>
                          <a:srgbClr val="FFFFFF"/>
                        </a:solidFill>
                      </wps:spPr>
                      <wps:bodyPr wrap="square" lIns="0" tIns="0" rIns="0" bIns="0" rtlCol="0">
                        <a:noAutofit/>
                      </wps:bodyPr>
                    </wps:wsp>
                  </a:graphicData>
                </a:graphic>
              </wp:anchor>
            </w:drawing>
          </mc:Choice>
          <mc:Fallback>
            <w:pict>
              <v:shape id="Graphic 91" o:spid="_x0000_s1026" o:spt="100" style="position:absolute;left:0pt;margin-left:185.4pt;margin-top:0pt;height:13.8pt;width:324.95pt;mso-position-horizontal-relative:page;z-index:-251589632;mso-width-relative:page;mso-height-relative:page;" fillcolor="#FFFFFF" filled="t" stroked="f" coordsize="4126865,175260" o:gfxdata="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90iTvV&#10;AAAACAEAAA8AAAAAAAAAAQAgAAAAIgAAAGRycy9kb3ducmV2LnhtbFBLAQIUABQAAAAIAIdO4kCf&#10;ylGKIwIAAOYEAAAOAAAAAAAAAAEAIAAAACQBAABkcnMvZTJvRG9jLnhtbFBLBQYAAAAABgAGAFkB&#10;AAC5BQAAAAA=&#10;" path="m4126357,0l0,0,0,175260,4126357,175260,4126357,0xe">
                <v:fill on="t" focussize="0,0"/>
                <v:stroke on="f"/>
                <v:imagedata o:title=""/>
                <o:lock v:ext="edit" aspectratio="f"/>
                <v:textbox inset="0mm,0mm,0mm,0mm"/>
              </v:shape>
            </w:pict>
          </mc:Fallback>
        </mc:AlternateContent>
      </w:r>
      <w:r>
        <w:t>Menurut</w:t>
      </w:r>
      <w:r>
        <w:rPr>
          <w:spacing w:val="27"/>
        </w:rPr>
        <w:t xml:space="preserve"> </w:t>
      </w:r>
      <w:r>
        <w:t>John</w:t>
      </w:r>
      <w:r>
        <w:rPr>
          <w:spacing w:val="30"/>
        </w:rPr>
        <w:t xml:space="preserve"> </w:t>
      </w:r>
      <w:r>
        <w:t>Dewey,</w:t>
      </w:r>
      <w:r>
        <w:rPr>
          <w:spacing w:val="29"/>
        </w:rPr>
        <w:t xml:space="preserve"> </w:t>
      </w:r>
      <w:r>
        <w:t>belajar</w:t>
      </w:r>
      <w:r>
        <w:rPr>
          <w:spacing w:val="29"/>
        </w:rPr>
        <w:t xml:space="preserve"> </w:t>
      </w:r>
      <w:r>
        <w:t>harus</w:t>
      </w:r>
      <w:r>
        <w:rPr>
          <w:spacing w:val="29"/>
        </w:rPr>
        <w:t xml:space="preserve"> </w:t>
      </w:r>
      <w:r>
        <w:t>dititik</w:t>
      </w:r>
      <w:r>
        <w:rPr>
          <w:spacing w:val="30"/>
        </w:rPr>
        <w:t xml:space="preserve"> </w:t>
      </w:r>
      <w:r>
        <w:t>beratkan</w:t>
      </w:r>
      <w:r>
        <w:rPr>
          <w:spacing w:val="29"/>
        </w:rPr>
        <w:t xml:space="preserve"> </w:t>
      </w:r>
      <w:r>
        <w:t>pada</w:t>
      </w:r>
      <w:r>
        <w:rPr>
          <w:spacing w:val="30"/>
        </w:rPr>
        <w:t xml:space="preserve"> </w:t>
      </w:r>
      <w:r>
        <w:rPr>
          <w:spacing w:val="-2"/>
        </w:rPr>
        <w:t>praktek</w:t>
      </w:r>
    </w:p>
    <w:p w14:paraId="2F5DB112">
      <w:pPr>
        <w:pStyle w:val="6"/>
      </w:pPr>
    </w:p>
    <w:p w14:paraId="57CA4AE6">
      <w:pPr>
        <w:pStyle w:val="6"/>
        <w:tabs>
          <w:tab w:val="left" w:pos="4833"/>
          <w:tab w:val="left" w:pos="5582"/>
          <w:tab w:val="left" w:pos="6311"/>
          <w:tab w:val="left" w:pos="7128"/>
          <w:tab w:val="left" w:pos="7965"/>
          <w:tab w:val="left" w:pos="8541"/>
        </w:tabs>
        <w:ind w:left="1713"/>
      </w:pPr>
      <w:r>
        <mc:AlternateContent>
          <mc:Choice Requires="wps">
            <w:drawing>
              <wp:anchor distT="0" distB="0" distL="0" distR="0" simplePos="0" relativeHeight="251726848"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92" name="Graphic 92"/>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2" o:spid="_x0000_s1026" o:spt="100" style="position:absolute;left:0pt;margin-left:149.4pt;margin-top:0.05pt;height:13.8pt;width:360.95pt;mso-position-horizontal-relative:page;z-index:-251589632;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4ub&#10;O9YAAAAIAQAADwAAAAAAAAABACAAAAAiAAAAZHJzL2Rvd25yZXYueG1sUEsBAhQAFAAAAAgAh07i&#10;QPRadpYkAgAA5gQAAA4AAAAAAAAAAQAgAAAAJQEAAGRycy9lMm9Eb2MueG1sUEsFBgAAAAAGAAYA&#10;WQEAALsFAAAAAA==&#10;" path="m4583557,0l0,0,0,175260,4583557,175260,4583557,0xe">
                <v:fill on="t" focussize="0,0"/>
                <v:stroke on="f"/>
                <v:imagedata o:title=""/>
                <o:lock v:ext="edit" aspectratio="f"/>
                <v:textbox inset="0mm,0mm,0mm,0mm"/>
              </v:shape>
            </w:pict>
          </mc:Fallback>
        </mc:AlternateContent>
      </w:r>
      <w:r>
        <w:t>dan</w:t>
      </w:r>
      <w:r>
        <w:rPr>
          <w:spacing w:val="52"/>
        </w:rPr>
        <w:t xml:space="preserve"> </w:t>
      </w:r>
      <w:r>
        <w:t>trial</w:t>
      </w:r>
      <w:r>
        <w:rPr>
          <w:spacing w:val="54"/>
        </w:rPr>
        <w:t xml:space="preserve"> </w:t>
      </w:r>
      <w:r>
        <w:t>and</w:t>
      </w:r>
      <w:r>
        <w:rPr>
          <w:spacing w:val="53"/>
        </w:rPr>
        <w:t xml:space="preserve"> </w:t>
      </w:r>
      <w:r>
        <w:t>error.</w:t>
      </w:r>
      <w:r>
        <w:rPr>
          <w:spacing w:val="53"/>
        </w:rPr>
        <w:t xml:space="preserve"> </w:t>
      </w:r>
      <w:r>
        <w:rPr>
          <w:spacing w:val="-2"/>
        </w:rPr>
        <w:t>Manusia</w:t>
      </w:r>
      <w:r>
        <w:tab/>
      </w:r>
      <w:r>
        <w:rPr>
          <w:spacing w:val="-2"/>
        </w:rPr>
        <w:t>harus</w:t>
      </w:r>
      <w:r>
        <w:tab/>
      </w:r>
      <w:r>
        <w:rPr>
          <w:spacing w:val="-2"/>
        </w:rPr>
        <w:t>aktif,</w:t>
      </w:r>
      <w:r>
        <w:tab/>
      </w:r>
      <w:r>
        <w:rPr>
          <w:spacing w:val="-4"/>
        </w:rPr>
        <w:t>penuh</w:t>
      </w:r>
      <w:r>
        <w:tab/>
      </w:r>
      <w:r>
        <w:rPr>
          <w:spacing w:val="-2"/>
        </w:rPr>
        <w:t>minat,</w:t>
      </w:r>
      <w:r>
        <w:tab/>
      </w:r>
      <w:r>
        <w:rPr>
          <w:spacing w:val="-5"/>
        </w:rPr>
        <w:t>dan</w:t>
      </w:r>
      <w:r>
        <w:tab/>
      </w:r>
      <w:r>
        <w:rPr>
          <w:spacing w:val="-4"/>
        </w:rPr>
        <w:t>siap</w:t>
      </w:r>
    </w:p>
    <w:p w14:paraId="3097B66C">
      <w:pPr>
        <w:pStyle w:val="6"/>
      </w:pPr>
    </w:p>
    <w:p w14:paraId="5C5E9C92">
      <w:pPr>
        <w:pStyle w:val="6"/>
        <w:tabs>
          <w:tab w:val="left" w:pos="3210"/>
          <w:tab w:val="left" w:pos="4534"/>
        </w:tabs>
        <w:ind w:left="1713"/>
      </w:pPr>
      <w:r>
        <mc:AlternateContent>
          <mc:Choice Requires="wps">
            <w:drawing>
              <wp:anchor distT="0" distB="0" distL="0" distR="0" simplePos="0" relativeHeight="251727872"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93" name="Graphic 93"/>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3" o:spid="_x0000_s1026" o:spt="100" style="position:absolute;left:0pt;margin-left:149.4pt;margin-top:0.05pt;height:13.8pt;width:360.95pt;mso-position-horizontal-relative:page;z-index:-251588608;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4ub&#10;O9YAAAAIAQAADwAAAAAAAAABACAAAAAiAAAAZHJzL2Rvd25yZXYueG1sUEsBAhQAFAAAAAgAh07i&#10;QBHKcnwkAgAA5gQAAA4AAAAAAAAAAQAgAAAAJQEAAGRycy9lMm9Eb2MueG1sUEsFBgAAAAAGAAYA&#10;WQEAALsFAAAAAA==&#10;" path="m4583557,0l0,0,0,175260,4583557,175260,4583557,0xe">
                <v:fill on="t" focussize="0,0"/>
                <v:stroke on="f"/>
                <v:imagedata o:title=""/>
                <o:lock v:ext="edit" aspectratio="f"/>
                <v:textbox inset="0mm,0mm,0mm,0mm"/>
              </v:shape>
            </w:pict>
          </mc:Fallback>
        </mc:AlternateContent>
      </w:r>
      <w:r>
        <w:rPr>
          <w:spacing w:val="-2"/>
        </w:rPr>
        <w:t>mengadakan</w:t>
      </w:r>
      <w:r>
        <w:tab/>
      </w:r>
      <w:r>
        <w:rPr>
          <w:spacing w:val="-2"/>
        </w:rPr>
        <w:t>eksplorasi.</w:t>
      </w:r>
      <w:r>
        <w:tab/>
      </w:r>
      <w:r>
        <w:t>Oleh</w:t>
      </w:r>
      <w:r>
        <w:rPr>
          <w:spacing w:val="49"/>
          <w:w w:val="150"/>
        </w:rPr>
        <w:t xml:space="preserve"> </w:t>
      </w:r>
      <w:r>
        <w:t>karena</w:t>
      </w:r>
      <w:r>
        <w:rPr>
          <w:spacing w:val="51"/>
          <w:w w:val="150"/>
        </w:rPr>
        <w:t xml:space="preserve"> </w:t>
      </w:r>
      <w:r>
        <w:t>itu</w:t>
      </w:r>
      <w:r>
        <w:rPr>
          <w:spacing w:val="51"/>
          <w:w w:val="150"/>
        </w:rPr>
        <w:t xml:space="preserve"> </w:t>
      </w:r>
      <w:r>
        <w:t>pendidikan</w:t>
      </w:r>
      <w:r>
        <w:rPr>
          <w:spacing w:val="52"/>
          <w:w w:val="150"/>
        </w:rPr>
        <w:t xml:space="preserve"> </w:t>
      </w:r>
      <w:r>
        <w:t>harus</w:t>
      </w:r>
      <w:r>
        <w:rPr>
          <w:spacing w:val="52"/>
          <w:w w:val="150"/>
        </w:rPr>
        <w:t xml:space="preserve"> </w:t>
      </w:r>
      <w:r>
        <w:rPr>
          <w:spacing w:val="-2"/>
        </w:rPr>
        <w:t>disusun</w:t>
      </w:r>
    </w:p>
    <w:p w14:paraId="3A16F5DE">
      <w:pPr>
        <w:pStyle w:val="6"/>
      </w:pPr>
    </w:p>
    <w:p w14:paraId="07E13A24">
      <w:pPr>
        <w:pStyle w:val="6"/>
        <w:ind w:left="1713"/>
      </w:pPr>
      <w:r>
        <mc:AlternateContent>
          <mc:Choice Requires="wps">
            <w:drawing>
              <wp:anchor distT="0" distB="0" distL="0" distR="0" simplePos="0" relativeHeight="251727872" behindDoc="1" locked="0" layoutInCell="1" allowOverlap="1">
                <wp:simplePos x="0" y="0"/>
                <wp:positionH relativeFrom="page">
                  <wp:posOffset>1897380</wp:posOffset>
                </wp:positionH>
                <wp:positionV relativeFrom="paragraph">
                  <wp:posOffset>635</wp:posOffset>
                </wp:positionV>
                <wp:extent cx="4584065" cy="175895"/>
                <wp:effectExtent l="0" t="0" r="0" b="0"/>
                <wp:wrapNone/>
                <wp:docPr id="94" name="Graphic 94"/>
                <wp:cNvGraphicFramePr/>
                <a:graphic xmlns:a="http://schemas.openxmlformats.org/drawingml/2006/main">
                  <a:graphicData uri="http://schemas.microsoft.com/office/word/2010/wordprocessingShape">
                    <wps:wsp>
                      <wps:cNvSpPr/>
                      <wps:spPr>
                        <a:xfrm>
                          <a:off x="0" y="0"/>
                          <a:ext cx="4584065" cy="175895"/>
                        </a:xfrm>
                        <a:custGeom>
                          <a:avLst/>
                          <a:gdLst/>
                          <a:ahLst/>
                          <a:cxnLst/>
                          <a:rect l="l" t="t" r="r" b="b"/>
                          <a:pathLst>
                            <a:path w="4584065" h="175895">
                              <a:moveTo>
                                <a:pt x="4583557" y="0"/>
                              </a:moveTo>
                              <a:lnTo>
                                <a:pt x="0" y="0"/>
                              </a:lnTo>
                              <a:lnTo>
                                <a:pt x="0" y="175564"/>
                              </a:lnTo>
                              <a:lnTo>
                                <a:pt x="4583557" y="175564"/>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4" o:spid="_x0000_s1026" o:spt="100" style="position:absolute;left:0pt;margin-left:149.4pt;margin-top:0.05pt;height:13.85pt;width:360.95pt;mso-position-horizontal-relative:page;z-index:-251588608;mso-width-relative:page;mso-height-relative:page;" fillcolor="#FFFFFF" filled="t" stroked="f" coordsize="4584065,175895" o:gfxdata="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8&#10;j5nq1QAAAAgBAAAPAAAAAAAAAAEAIAAAACIAAABkcnMvZG93bnJldi54bWxQSwECFAAUAAAACACH&#10;TuJAz3hksycCAADmBAAADgAAAAAAAAABACAAAAAkAQAAZHJzL2Uyb0RvYy54bWxQSwUGAAAAAAYA&#10;BgBZAQAAvQUAAAAA&#10;" path="m4583557,0l0,0,0,175564,4583557,175564,4583557,0xe">
                <v:fill on="t" focussize="0,0"/>
                <v:stroke on="f"/>
                <v:imagedata o:title=""/>
                <o:lock v:ext="edit" aspectratio="f"/>
                <v:textbox inset="0mm,0mm,0mm,0mm"/>
              </v:shape>
            </w:pict>
          </mc:Fallback>
        </mc:AlternateContent>
      </w:r>
      <w:r>
        <w:t>kembali</w:t>
      </w:r>
      <w:r>
        <w:rPr>
          <w:spacing w:val="27"/>
        </w:rPr>
        <w:t xml:space="preserve"> </w:t>
      </w:r>
      <w:r>
        <w:t>bukan</w:t>
      </w:r>
      <w:r>
        <w:rPr>
          <w:spacing w:val="27"/>
        </w:rPr>
        <w:t xml:space="preserve"> </w:t>
      </w:r>
      <w:r>
        <w:t>hanya</w:t>
      </w:r>
      <w:r>
        <w:rPr>
          <w:spacing w:val="26"/>
        </w:rPr>
        <w:t xml:space="preserve"> </w:t>
      </w:r>
      <w:r>
        <w:t>sebagai</w:t>
      </w:r>
      <w:r>
        <w:rPr>
          <w:spacing w:val="28"/>
        </w:rPr>
        <w:t xml:space="preserve"> </w:t>
      </w:r>
      <w:r>
        <w:t>persiapan</w:t>
      </w:r>
      <w:r>
        <w:rPr>
          <w:spacing w:val="27"/>
        </w:rPr>
        <w:t xml:space="preserve"> </w:t>
      </w:r>
      <w:r>
        <w:t>menuju</w:t>
      </w:r>
      <w:r>
        <w:rPr>
          <w:spacing w:val="27"/>
        </w:rPr>
        <w:t xml:space="preserve"> </w:t>
      </w:r>
      <w:r>
        <w:t>kedewasaan,</w:t>
      </w:r>
      <w:r>
        <w:rPr>
          <w:spacing w:val="27"/>
        </w:rPr>
        <w:t xml:space="preserve">  </w:t>
      </w:r>
      <w:r>
        <w:rPr>
          <w:spacing w:val="-2"/>
        </w:rPr>
        <w:t>melainkan</w:t>
      </w:r>
    </w:p>
    <w:p w14:paraId="0E3C9537">
      <w:pPr>
        <w:pStyle w:val="6"/>
      </w:pPr>
    </w:p>
    <w:p w14:paraId="2BBB3495">
      <w:pPr>
        <w:pStyle w:val="6"/>
        <w:tabs>
          <w:tab w:val="left" w:pos="2984"/>
          <w:tab w:val="left" w:pos="3910"/>
          <w:tab w:val="left" w:pos="5116"/>
          <w:tab w:val="left" w:pos="6590"/>
          <w:tab w:val="left" w:pos="7475"/>
        </w:tabs>
        <w:ind w:left="1713"/>
      </w:pPr>
      <w:r>
        <mc:AlternateContent>
          <mc:Choice Requires="wps">
            <w:drawing>
              <wp:anchor distT="0" distB="0" distL="0" distR="0" simplePos="0" relativeHeight="251728896"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95" name="Graphic 95"/>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5" o:spid="_x0000_s1026" o:spt="100" style="position:absolute;left:0pt;margin-left:149.4pt;margin-top:0.05pt;height:13.8pt;width:360.95pt;mso-position-horizontal-relative:page;z-index:-251587584;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5s7&#10;1gAAAAgBAAAPAAAAAAAAAAEAIAAAACIAAABkcnMvZG93bnJldi54bWxQSwECFAAUAAAACACHTuJA&#10;jKL6bSMCAADmBAAADgAAAAAAAAABACAAAAAlAQAAZHJzL2Uyb0RvYy54bWxQSwUGAAAAAAYABgBZ&#10;AQAAugUAAAAA&#10;" path="m4583557,0l0,0,0,175260,4583557,175260,4583557,0xe">
                <v:fill on="t" focussize="0,0"/>
                <v:stroke on="f"/>
                <v:imagedata o:title=""/>
                <o:lock v:ext="edit" aspectratio="f"/>
                <v:textbox inset="0mm,0mm,0mm,0mm"/>
              </v:shape>
            </w:pict>
          </mc:Fallback>
        </mc:AlternateContent>
      </w:r>
      <w:r>
        <w:rPr>
          <w:spacing w:val="-2"/>
        </w:rPr>
        <w:t>pendidikan</w:t>
      </w:r>
      <w:r>
        <w:tab/>
      </w:r>
      <w:r>
        <w:rPr>
          <w:spacing w:val="-2"/>
        </w:rPr>
        <w:t>sebagai</w:t>
      </w:r>
      <w:r>
        <w:tab/>
      </w:r>
      <w:r>
        <w:rPr>
          <w:spacing w:val="-2"/>
        </w:rPr>
        <w:t>kelanjutan</w:t>
      </w:r>
      <w:r>
        <w:tab/>
      </w:r>
      <w:r>
        <w:rPr>
          <w:spacing w:val="-2"/>
        </w:rPr>
        <w:t>pertumbuhan</w:t>
      </w:r>
      <w:r>
        <w:tab/>
      </w:r>
      <w:r>
        <w:rPr>
          <w:spacing w:val="-2"/>
        </w:rPr>
        <w:t>pikiran</w:t>
      </w:r>
      <w:r>
        <w:tab/>
      </w:r>
      <w:r>
        <w:t>dan</w:t>
      </w:r>
      <w:r>
        <w:rPr>
          <w:spacing w:val="39"/>
        </w:rPr>
        <w:t xml:space="preserve"> </w:t>
      </w:r>
      <w:r>
        <w:rPr>
          <w:spacing w:val="-2"/>
        </w:rPr>
        <w:t>kelanjutan</w:t>
      </w:r>
    </w:p>
    <w:p w14:paraId="7BEAF1C6">
      <w:pPr>
        <w:pStyle w:val="6"/>
      </w:pPr>
    </w:p>
    <w:p w14:paraId="0CD78B27">
      <w:pPr>
        <w:pStyle w:val="6"/>
        <w:ind w:left="1713"/>
      </w:pPr>
      <w:r>
        <mc:AlternateContent>
          <mc:Choice Requires="wps">
            <w:drawing>
              <wp:anchor distT="0" distB="0" distL="0" distR="0" simplePos="0" relativeHeight="251728896"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96" name="Graphic 96"/>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6" o:spid="_x0000_s1026" o:spt="100" style="position:absolute;left:0pt;margin-left:149.4pt;margin-top:0.05pt;height:13.8pt;width:360.95pt;mso-position-horizontal-relative:page;z-index:-251587584;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v4ub&#10;O9YAAAAIAQAADwAAAAAAAAABACAAAAAiAAAAZHJzL2Rvd25yZXYueG1sUEsBAhQAFAAAAAgAh07i&#10;QOIVhogkAgAA5gQAAA4AAAAAAAAAAQAgAAAAJQEAAGRycy9lMm9Eb2MueG1sUEsFBgAAAAAGAAYA&#10;WQEAALsFAAAAAA==&#10;" path="m4583557,0l0,0,0,175260,4583557,175260,4583557,0xe">
                <v:fill on="t" focussize="0,0"/>
                <v:stroke on="f"/>
                <v:imagedata o:title=""/>
                <o:lock v:ext="edit" aspectratio="f"/>
                <v:textbox inset="0mm,0mm,0mm,0mm"/>
              </v:shape>
            </w:pict>
          </mc:Fallback>
        </mc:AlternateContent>
      </w:r>
      <w:r>
        <w:t>penerang</w:t>
      </w:r>
      <w:r>
        <w:rPr>
          <w:spacing w:val="62"/>
        </w:rPr>
        <w:t xml:space="preserve"> </w:t>
      </w:r>
      <w:r>
        <w:t>hidup.</w:t>
      </w:r>
      <w:r>
        <w:rPr>
          <w:spacing w:val="1"/>
        </w:rPr>
        <w:t xml:space="preserve"> </w:t>
      </w:r>
      <w:r>
        <w:t>Pendidikan</w:t>
      </w:r>
      <w:r>
        <w:rPr>
          <w:spacing w:val="62"/>
        </w:rPr>
        <w:t xml:space="preserve"> </w:t>
      </w:r>
      <w:r>
        <w:t>diarahkan</w:t>
      </w:r>
      <w:r>
        <w:rPr>
          <w:spacing w:val="1"/>
        </w:rPr>
        <w:t xml:space="preserve"> </w:t>
      </w:r>
      <w:r>
        <w:t>pada</w:t>
      </w:r>
      <w:r>
        <w:rPr>
          <w:spacing w:val="62"/>
        </w:rPr>
        <w:t xml:space="preserve"> </w:t>
      </w:r>
      <w:r>
        <w:t>efisiensi</w:t>
      </w:r>
      <w:r>
        <w:rPr>
          <w:spacing w:val="1"/>
        </w:rPr>
        <w:t xml:space="preserve"> </w:t>
      </w:r>
      <w:r>
        <w:t>sosial</w:t>
      </w:r>
      <w:r>
        <w:rPr>
          <w:spacing w:val="62"/>
        </w:rPr>
        <w:t xml:space="preserve"> </w:t>
      </w:r>
      <w:r>
        <w:t>dengan</w:t>
      </w:r>
      <w:r>
        <w:rPr>
          <w:spacing w:val="63"/>
        </w:rPr>
        <w:t xml:space="preserve"> </w:t>
      </w:r>
      <w:r>
        <w:rPr>
          <w:spacing w:val="-4"/>
        </w:rPr>
        <w:t>cara</w:t>
      </w:r>
    </w:p>
    <w:p w14:paraId="604D25E4">
      <w:pPr>
        <w:pStyle w:val="6"/>
      </w:pPr>
    </w:p>
    <w:p w14:paraId="39A7BDF4">
      <w:pPr>
        <w:pStyle w:val="6"/>
        <w:tabs>
          <w:tab w:val="left" w:pos="3216"/>
          <w:tab w:val="left" w:pos="4693"/>
          <w:tab w:val="left" w:pos="5542"/>
          <w:tab w:val="left" w:pos="7139"/>
          <w:tab w:val="left" w:pos="8031"/>
        </w:tabs>
        <w:spacing w:before="1"/>
        <w:ind w:left="1713"/>
      </w:pPr>
      <w:r>
        <mc:AlternateContent>
          <mc:Choice Requires="wps">
            <w:drawing>
              <wp:anchor distT="0" distB="0" distL="0" distR="0" simplePos="0" relativeHeight="251729920" behindDoc="1" locked="0" layoutInCell="1" allowOverlap="1">
                <wp:simplePos x="0" y="0"/>
                <wp:positionH relativeFrom="page">
                  <wp:posOffset>1897380</wp:posOffset>
                </wp:positionH>
                <wp:positionV relativeFrom="paragraph">
                  <wp:posOffset>635</wp:posOffset>
                </wp:positionV>
                <wp:extent cx="4584065" cy="175260"/>
                <wp:effectExtent l="0" t="0" r="0" b="0"/>
                <wp:wrapNone/>
                <wp:docPr id="97" name="Graphic 97"/>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7" o:spid="_x0000_s1026" o:spt="100" style="position:absolute;left:0pt;margin-left:149.4pt;margin-top:0.05pt;height:13.8pt;width:360.95pt;mso-position-horizontal-relative:page;z-index:-251586560;mso-width-relative:page;mso-height-relative:page;" fillcolor="#FFFFFF" filled="t" stroked="f" coordsize="4584065,175260" o:gfxdata="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i5s7&#10;1gAAAAgBAAAPAAAAAAAAAAEAIAAAACIAAABkcnMvZG93bnJldi54bWxQSwECFAAUAAAACACHTuJA&#10;B4WCYiMCAADmBAAADgAAAAAAAAABACAAAAAlAQAAZHJzL2Uyb0RvYy54bWxQSwUGAAAAAAYABgBZ&#10;AQAAugUAAAAA&#10;" path="m4583557,0l0,0,0,175260,4583557,175260,4583557,0xe">
                <v:fill on="t" focussize="0,0"/>
                <v:stroke on="f"/>
                <v:imagedata o:title=""/>
                <o:lock v:ext="edit" aspectratio="f"/>
                <v:textbox inset="0mm,0mm,0mm,0mm"/>
              </v:shape>
            </w:pict>
          </mc:Fallback>
        </mc:AlternateContent>
      </w:r>
      <w:r>
        <w:rPr>
          <w:spacing w:val="-2"/>
        </w:rPr>
        <w:t>memberikan</w:t>
      </w:r>
      <w:r>
        <w:tab/>
      </w:r>
      <w:r>
        <w:rPr>
          <w:spacing w:val="-2"/>
        </w:rPr>
        <w:t>kemampuan</w:t>
      </w:r>
      <w:r>
        <w:tab/>
      </w:r>
      <w:r>
        <w:rPr>
          <w:spacing w:val="-2"/>
        </w:rPr>
        <w:t>untuk</w:t>
      </w:r>
      <w:r>
        <w:tab/>
      </w:r>
      <w:r>
        <w:rPr>
          <w:spacing w:val="-2"/>
        </w:rPr>
        <w:t>berpartisipasi</w:t>
      </w:r>
      <w:r>
        <w:tab/>
      </w:r>
      <w:r>
        <w:rPr>
          <w:spacing w:val="-2"/>
        </w:rPr>
        <w:t>dalam</w:t>
      </w:r>
      <w:r>
        <w:tab/>
      </w:r>
      <w:r>
        <w:t>kegiatan-</w:t>
      </w:r>
    </w:p>
    <w:p w14:paraId="4EE490EC">
      <w:pPr>
        <w:pStyle w:val="6"/>
        <w:spacing w:before="276"/>
        <w:ind w:left="1713"/>
      </w:pPr>
      <w:r>
        <mc:AlternateContent>
          <mc:Choice Requires="wps">
            <w:drawing>
              <wp:anchor distT="0" distB="0" distL="0" distR="0" simplePos="0" relativeHeight="251729920" behindDoc="1" locked="0" layoutInCell="1" allowOverlap="1">
                <wp:simplePos x="0" y="0"/>
                <wp:positionH relativeFrom="page">
                  <wp:posOffset>1897380</wp:posOffset>
                </wp:positionH>
                <wp:positionV relativeFrom="paragraph">
                  <wp:posOffset>175260</wp:posOffset>
                </wp:positionV>
                <wp:extent cx="4584065" cy="175260"/>
                <wp:effectExtent l="0" t="0" r="0" b="0"/>
                <wp:wrapNone/>
                <wp:docPr id="98" name="Graphic 98"/>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8" o:spid="_x0000_s1026" o:spt="100" style="position:absolute;left:0pt;margin-left:149.4pt;margin-top:13.8pt;height:13.8pt;width:360.95pt;mso-position-horizontal-relative:page;z-index:-251586560;mso-width-relative:page;mso-height-relative:page;" fillcolor="#FFFFFF" filled="t" stroked="f" coordsize="4584065,175260" o:gfxdata="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nPlQHaAAAACgEAAA8AAAAAAAAAAQAgAAAAIgAAAGRycy9kb3ducmV2LnhtbFBLAQIUABQAAAAI&#10;AIdO4kBT4+6kJAIAAOYEAAAOAAAAAAAAAAEAIAAAACkBAABkcnMvZTJvRG9jLnhtbFBLBQYAAAAA&#10;BgAGAFkBAAC/BQAAAAA=&#10;" path="m4583557,0l0,0,0,175260,4583557,175260,4583557,0xe">
                <v:fill on="t" focussize="0,0"/>
                <v:stroke on="f"/>
                <v:imagedata o:title=""/>
                <o:lock v:ext="edit" aspectratio="f"/>
                <v:textbox inset="0mm,0mm,0mm,0mm"/>
              </v:shape>
            </w:pict>
          </mc:Fallback>
        </mc:AlternateContent>
      </w:r>
      <w:r>
        <w:t>kegiatan</w:t>
      </w:r>
      <w:r>
        <w:rPr>
          <w:spacing w:val="35"/>
        </w:rPr>
        <w:t xml:space="preserve">  </w:t>
      </w:r>
      <w:r>
        <w:t>demi</w:t>
      </w:r>
      <w:r>
        <w:rPr>
          <w:spacing w:val="4"/>
        </w:rPr>
        <w:t xml:space="preserve"> </w:t>
      </w:r>
      <w:r>
        <w:t>pemenuhan</w:t>
      </w:r>
      <w:r>
        <w:rPr>
          <w:spacing w:val="4"/>
        </w:rPr>
        <w:t xml:space="preserve"> </w:t>
      </w:r>
      <w:r>
        <w:t>kepentingan</w:t>
      </w:r>
      <w:r>
        <w:rPr>
          <w:spacing w:val="3"/>
        </w:rPr>
        <w:t xml:space="preserve"> </w:t>
      </w:r>
      <w:r>
        <w:t>dan</w:t>
      </w:r>
      <w:r>
        <w:rPr>
          <w:spacing w:val="4"/>
        </w:rPr>
        <w:t xml:space="preserve"> </w:t>
      </w:r>
      <w:r>
        <w:t>kesejahteraan</w:t>
      </w:r>
      <w:r>
        <w:rPr>
          <w:spacing w:val="3"/>
        </w:rPr>
        <w:t xml:space="preserve"> </w:t>
      </w:r>
      <w:r>
        <w:t>bersama</w:t>
      </w:r>
      <w:r>
        <w:rPr>
          <w:spacing w:val="6"/>
        </w:rPr>
        <w:t xml:space="preserve"> </w:t>
      </w:r>
      <w:r>
        <w:rPr>
          <w:spacing w:val="-2"/>
        </w:rPr>
        <w:t>secara</w:t>
      </w:r>
    </w:p>
    <w:p w14:paraId="3300B3CA">
      <w:pPr>
        <w:pStyle w:val="6"/>
        <w:spacing w:before="276"/>
        <w:ind w:left="1713"/>
      </w:pPr>
      <w:r>
        <mc:AlternateContent>
          <mc:Choice Requires="wps">
            <w:drawing>
              <wp:anchor distT="0" distB="0" distL="0" distR="0" simplePos="0" relativeHeight="251730944" behindDoc="1" locked="0" layoutInCell="1" allowOverlap="1">
                <wp:simplePos x="0" y="0"/>
                <wp:positionH relativeFrom="page">
                  <wp:posOffset>1897380</wp:posOffset>
                </wp:positionH>
                <wp:positionV relativeFrom="paragraph">
                  <wp:posOffset>175260</wp:posOffset>
                </wp:positionV>
                <wp:extent cx="4584065" cy="175260"/>
                <wp:effectExtent l="0" t="0" r="0" b="0"/>
                <wp:wrapNone/>
                <wp:docPr id="99" name="Graphic 99"/>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99" o:spid="_x0000_s1026" o:spt="100" style="position:absolute;left:0pt;margin-left:149.4pt;margin-top:13.8pt;height:13.8pt;width:360.95pt;mso-position-horizontal-relative:page;z-index:-251585536;mso-width-relative:page;mso-height-relative:page;" fillcolor="#FFFFFF" filled="t" stroked="f" coordsize="4584065,175260" o:gfxdata="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nPlQHaAAAACgEAAA8AAAAAAAAAAQAgAAAAIgAAAGRycy9kb3ducmV2LnhtbFBLAQIUABQAAAAI&#10;AIdO4kC2c+pOJAIAAOYEAAAOAAAAAAAAAAEAIAAAACkBAABkcnMvZTJvRG9jLnhtbFBLBQYAAAAA&#10;BgAGAFkBAAC/BQAAAAA=&#10;" path="m4583557,0l0,0,0,175260,4583557,175260,4583557,0xe">
                <v:fill on="t" focussize="0,0"/>
                <v:stroke on="f"/>
                <v:imagedata o:title=""/>
                <o:lock v:ext="edit" aspectratio="f"/>
                <v:textbox inset="0mm,0mm,0mm,0mm"/>
              </v:shape>
            </w:pict>
          </mc:Fallback>
        </mc:AlternateContent>
      </w:r>
      <w:r>
        <w:t>bebas</w:t>
      </w:r>
      <w:r>
        <w:rPr>
          <w:spacing w:val="48"/>
        </w:rPr>
        <w:t xml:space="preserve"> </w:t>
      </w:r>
      <w:r>
        <w:t>dan</w:t>
      </w:r>
      <w:r>
        <w:rPr>
          <w:spacing w:val="48"/>
        </w:rPr>
        <w:t xml:space="preserve"> </w:t>
      </w:r>
      <w:r>
        <w:t>maksimal.</w:t>
      </w:r>
      <w:r>
        <w:rPr>
          <w:spacing w:val="48"/>
        </w:rPr>
        <w:t xml:space="preserve"> </w:t>
      </w:r>
      <w:r>
        <w:t>John</w:t>
      </w:r>
      <w:r>
        <w:rPr>
          <w:spacing w:val="49"/>
        </w:rPr>
        <w:t xml:space="preserve"> </w:t>
      </w:r>
      <w:r>
        <w:t>Dewey</w:t>
      </w:r>
      <w:r>
        <w:rPr>
          <w:spacing w:val="48"/>
        </w:rPr>
        <w:t xml:space="preserve"> </w:t>
      </w:r>
      <w:r>
        <w:t>membagi</w:t>
      </w:r>
      <w:r>
        <w:rPr>
          <w:spacing w:val="48"/>
        </w:rPr>
        <w:t xml:space="preserve"> </w:t>
      </w:r>
      <w:r>
        <w:t>perkembangan</w:t>
      </w:r>
      <w:r>
        <w:rPr>
          <w:spacing w:val="48"/>
        </w:rPr>
        <w:t xml:space="preserve"> </w:t>
      </w:r>
      <w:r>
        <w:t>moral</w:t>
      </w:r>
      <w:r>
        <w:rPr>
          <w:spacing w:val="49"/>
        </w:rPr>
        <w:t xml:space="preserve"> </w:t>
      </w:r>
      <w:r>
        <w:rPr>
          <w:spacing w:val="-4"/>
        </w:rPr>
        <w:t>anak</w:t>
      </w:r>
    </w:p>
    <w:p w14:paraId="68DCB2E1">
      <w:pPr>
        <w:pStyle w:val="6"/>
        <w:spacing w:before="276" w:line="480" w:lineRule="auto"/>
        <w:ind w:left="1713" w:right="425"/>
        <w:jc w:val="both"/>
      </w:pPr>
      <w:r>
        <mc:AlternateContent>
          <mc:Choice Requires="wps">
            <w:drawing>
              <wp:anchor distT="0" distB="0" distL="0" distR="0" simplePos="0" relativeHeight="251663360" behindDoc="0" locked="0" layoutInCell="1" allowOverlap="1">
                <wp:simplePos x="0" y="0"/>
                <wp:positionH relativeFrom="page">
                  <wp:posOffset>1897380</wp:posOffset>
                </wp:positionH>
                <wp:positionV relativeFrom="paragraph">
                  <wp:posOffset>175260</wp:posOffset>
                </wp:positionV>
                <wp:extent cx="4584065" cy="175260"/>
                <wp:effectExtent l="0" t="0" r="0" b="0"/>
                <wp:wrapNone/>
                <wp:docPr id="100" name="Graphic 100"/>
                <wp:cNvGraphicFramePr/>
                <a:graphic xmlns:a="http://schemas.openxmlformats.org/drawingml/2006/main">
                  <a:graphicData uri="http://schemas.microsoft.com/office/word/2010/wordprocessingShape">
                    <wps:wsp>
                      <wps:cNvSpPr/>
                      <wps:spPr>
                        <a:xfrm>
                          <a:off x="0" y="0"/>
                          <a:ext cx="4584065" cy="175260"/>
                        </a:xfrm>
                        <a:custGeom>
                          <a:avLst/>
                          <a:gdLst/>
                          <a:ahLst/>
                          <a:cxnLst/>
                          <a:rect l="l" t="t" r="r" b="b"/>
                          <a:pathLst>
                            <a:path w="4584065" h="175260">
                              <a:moveTo>
                                <a:pt x="4583557" y="0"/>
                              </a:moveTo>
                              <a:lnTo>
                                <a:pt x="0" y="0"/>
                              </a:lnTo>
                              <a:lnTo>
                                <a:pt x="0" y="175260"/>
                              </a:lnTo>
                              <a:lnTo>
                                <a:pt x="4583557" y="175260"/>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100" o:spid="_x0000_s1026" o:spt="100" style="position:absolute;left:0pt;margin-left:149.4pt;margin-top:13.8pt;height:13.8pt;width:360.95pt;mso-position-horizontal-relative:page;z-index:251663360;mso-width-relative:page;mso-height-relative:page;" fillcolor="#FFFFFF" filled="t" stroked="f" coordsize="4584065,175260" o:gfxdata="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qc+VAdoAAAAKAQAADwAAAAAAAAABACAAAAAiAAAAZHJzL2Rvd25yZXYueG1sUEsBAhQAFAAAAAgA&#10;h07iQCDh1MEjAgAA6AQAAA4AAAAAAAAAAQAgAAAAKQEAAGRycy9lMm9Eb2MueG1sUEsFBgAAAAAG&#10;AAYAWQEAAL4FAAAAAA==&#10;" path="m4583557,0l0,0,0,175260,4583557,175260,4583557,0xe">
                <v:fill on="t" focussize="0,0"/>
                <v:stroke on="f"/>
                <v:imagedata o:title=""/>
                <o:lock v:ext="edit" aspectratio="f"/>
                <v:textbox inset="0mm,0mm,0mm,0mm"/>
              </v:shape>
            </w:pict>
          </mc:Fallback>
        </mc:AlternateContent>
      </w:r>
      <w:r>
        <w:t>menjadi tiga tahapan, yaitu tahap premoral atau preconventional, tahap conventional, dan tahap autonomous menjelaskan beberapa tahapan yang dikemukakan, yaitu :</w:t>
      </w:r>
    </w:p>
    <w:p w14:paraId="3D965AA7">
      <w:pPr>
        <w:pStyle w:val="14"/>
        <w:numPr>
          <w:ilvl w:val="5"/>
          <w:numId w:val="8"/>
        </w:numPr>
        <w:tabs>
          <w:tab w:val="left" w:pos="2124"/>
          <w:tab w:val="left" w:pos="2126"/>
        </w:tabs>
        <w:spacing w:before="0" w:after="0" w:line="480" w:lineRule="auto"/>
        <w:ind w:left="2126" w:right="429" w:hanging="425"/>
        <w:jc w:val="both"/>
        <w:rPr>
          <w:sz w:val="24"/>
        </w:rPr>
      </w:pPr>
      <w:r>
        <w:rPr>
          <w:sz w:val="24"/>
        </w:rPr>
        <w:t>Tahap premoral. Tingkah laku seseorang didorong oleh desakan yangbersifat fisikal atau sosial</w:t>
      </w:r>
    </w:p>
    <w:p w14:paraId="5D3CA5FA">
      <w:pPr>
        <w:pStyle w:val="14"/>
        <w:spacing w:after="0" w:line="480" w:lineRule="auto"/>
        <w:jc w:val="both"/>
        <w:rPr>
          <w:sz w:val="24"/>
        </w:rPr>
        <w:sectPr>
          <w:headerReference r:id="rId23" w:type="default"/>
          <w:footerReference r:id="rId24" w:type="default"/>
          <w:pgSz w:w="11910" w:h="16840"/>
          <w:pgMar w:top="1920" w:right="1275" w:bottom="280" w:left="1275" w:header="717" w:footer="0" w:gutter="0"/>
          <w:cols w:space="720" w:num="1"/>
        </w:sectPr>
      </w:pPr>
    </w:p>
    <w:p w14:paraId="364DEE0F">
      <w:pPr>
        <w:pStyle w:val="6"/>
        <w:spacing w:before="53"/>
      </w:pPr>
    </w:p>
    <w:p w14:paraId="4D4F27B7">
      <w:pPr>
        <w:pStyle w:val="14"/>
        <w:numPr>
          <w:ilvl w:val="5"/>
          <w:numId w:val="8"/>
        </w:numPr>
        <w:tabs>
          <w:tab w:val="left" w:pos="2124"/>
          <w:tab w:val="left" w:pos="2126"/>
        </w:tabs>
        <w:spacing w:before="0" w:after="0" w:line="480" w:lineRule="auto"/>
        <w:ind w:left="2126" w:right="426" w:hanging="425"/>
        <w:jc w:val="both"/>
        <w:rPr>
          <w:sz w:val="24"/>
        </w:rPr>
      </w:pPr>
      <w:r>
        <w:rPr>
          <w:sz w:val="24"/>
        </w:rPr>
        <w:t>Tahap convention. "Seseorang mulai bisa menerima nilai dengan sedikit kritis berdasarkan kepada kriteria kelompoknya.</w:t>
      </w:r>
    </w:p>
    <w:p w14:paraId="3692A4F0">
      <w:pPr>
        <w:pStyle w:val="14"/>
        <w:numPr>
          <w:ilvl w:val="5"/>
          <w:numId w:val="8"/>
        </w:numPr>
        <w:tabs>
          <w:tab w:val="left" w:pos="2124"/>
          <w:tab w:val="left" w:pos="2126"/>
        </w:tabs>
        <w:spacing w:before="0" w:after="0" w:line="480" w:lineRule="auto"/>
        <w:ind w:left="2126" w:right="426" w:hanging="425"/>
        <w:jc w:val="both"/>
        <w:rPr>
          <w:sz w:val="24"/>
        </w:rPr>
      </w:pPr>
      <w:r>
        <w:rPr>
          <w:sz w:val="24"/>
        </w:rPr>
        <w:t>Tahap autonomous. "seseorang sudah mulai bisa berbuat atau bertingkah laku sesuai dengan akan pikiran dan pertimbangan dirinya sendiri,</w:t>
      </w:r>
      <w:r>
        <w:rPr>
          <w:spacing w:val="40"/>
          <w:sz w:val="24"/>
        </w:rPr>
        <w:t xml:space="preserve">  </w:t>
      </w:r>
      <w:r>
        <w:rPr>
          <w:sz w:val="24"/>
        </w:rPr>
        <w:t>tidak</w:t>
      </w:r>
      <w:r>
        <w:rPr>
          <w:spacing w:val="40"/>
          <w:sz w:val="24"/>
        </w:rPr>
        <w:t xml:space="preserve">  </w:t>
      </w:r>
      <w:r>
        <w:rPr>
          <w:sz w:val="24"/>
        </w:rPr>
        <w:t>sepenuhnya</w:t>
      </w:r>
      <w:r>
        <w:rPr>
          <w:spacing w:val="40"/>
          <w:sz w:val="24"/>
        </w:rPr>
        <w:t xml:space="preserve">  </w:t>
      </w:r>
      <w:r>
        <w:rPr>
          <w:sz w:val="24"/>
        </w:rPr>
        <w:t>menerima</w:t>
      </w:r>
      <w:r>
        <w:rPr>
          <w:spacing w:val="40"/>
          <w:sz w:val="24"/>
        </w:rPr>
        <w:t xml:space="preserve">  </w:t>
      </w:r>
      <w:r>
        <w:rPr>
          <w:sz w:val="24"/>
        </w:rPr>
        <w:t>kriteria</w:t>
      </w:r>
      <w:r>
        <w:rPr>
          <w:spacing w:val="76"/>
          <w:sz w:val="24"/>
        </w:rPr>
        <w:t xml:space="preserve">   </w:t>
      </w:r>
      <w:r>
        <w:rPr>
          <w:sz w:val="24"/>
        </w:rPr>
        <w:t>kelompok</w:t>
      </w:r>
      <w:r>
        <w:rPr>
          <w:spacing w:val="40"/>
          <w:sz w:val="24"/>
        </w:rPr>
        <w:t xml:space="preserve">  </w:t>
      </w:r>
      <w:r>
        <w:rPr>
          <w:sz w:val="24"/>
        </w:rPr>
        <w:t>nya.</w:t>
      </w:r>
    </w:p>
    <w:p w14:paraId="1FB71B37">
      <w:pPr>
        <w:pStyle w:val="6"/>
        <w:spacing w:before="1"/>
        <w:ind w:left="2126"/>
      </w:pPr>
      <w:r>
        <w:drawing>
          <wp:anchor distT="0" distB="0" distL="0" distR="0" simplePos="0" relativeHeight="25173196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02" name="Image 102"/>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38" cstate="print"/>
                    <a:stretch>
                      <a:fillRect/>
                    </a:stretch>
                  </pic:blipFill>
                  <pic:spPr>
                    <a:xfrm>
                      <a:off x="0" y="0"/>
                      <a:ext cx="4667249" cy="4591049"/>
                    </a:xfrm>
                    <a:prstGeom prst="rect">
                      <a:avLst/>
                    </a:prstGeom>
                  </pic:spPr>
                </pic:pic>
              </a:graphicData>
            </a:graphic>
          </wp:anchor>
        </w:drawing>
      </w:r>
      <w:r>
        <w:rPr>
          <w:color w:val="000000"/>
          <w:spacing w:val="-2"/>
          <w:shd w:val="clear" w:color="auto" w:fill="FFFFFF"/>
        </w:rPr>
        <w:t>(Arifin,2020)</w:t>
      </w:r>
    </w:p>
    <w:p w14:paraId="1BD24C0C">
      <w:pPr>
        <w:pStyle w:val="6"/>
      </w:pPr>
    </w:p>
    <w:p w14:paraId="478C634F">
      <w:pPr>
        <w:pStyle w:val="3"/>
        <w:numPr>
          <w:ilvl w:val="1"/>
          <w:numId w:val="8"/>
        </w:numPr>
        <w:tabs>
          <w:tab w:val="left" w:pos="1713"/>
        </w:tabs>
        <w:spacing w:before="0" w:after="0" w:line="240" w:lineRule="auto"/>
        <w:ind w:left="1713" w:right="0" w:hanging="720"/>
        <w:jc w:val="left"/>
      </w:pPr>
      <w:bookmarkStart w:id="16" w:name="_TOC_250017"/>
      <w:r>
        <w:rPr>
          <w:color w:val="000000"/>
          <w:shd w:val="clear" w:color="auto" w:fill="FFFFFF"/>
        </w:rPr>
        <w:t>Media</w:t>
      </w:r>
      <w:bookmarkEnd w:id="16"/>
      <w:r>
        <w:rPr>
          <w:color w:val="000000"/>
          <w:spacing w:val="-2"/>
          <w:shd w:val="clear" w:color="auto" w:fill="FFFFFF"/>
        </w:rPr>
        <w:t xml:space="preserve"> Pembelajaran</w:t>
      </w:r>
    </w:p>
    <w:p w14:paraId="2BB9ACD9">
      <w:pPr>
        <w:pStyle w:val="6"/>
        <w:rPr>
          <w:b/>
        </w:rPr>
      </w:pPr>
    </w:p>
    <w:p w14:paraId="2DE4CCE8">
      <w:pPr>
        <w:pStyle w:val="6"/>
        <w:ind w:left="1701"/>
      </w:pPr>
      <w:r>
        <mc:AlternateContent>
          <mc:Choice Requires="wps">
            <w:drawing>
              <wp:anchor distT="0" distB="0" distL="0" distR="0" simplePos="0" relativeHeight="25173299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03" name="Graphic 10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03" o:spid="_x0000_s1026" o:spt="100" style="position:absolute;left:0pt;margin-left:148.8pt;margin-top:0pt;height:13.8pt;width:361.55pt;mso-position-horizontal-relative:page;z-index:-25158348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9&#10;U7jVAAAACAEAAA8AAAAAAAAAAQAgAAAAIgAAAGRycy9kb3ducmV2LnhtbFBLAQIUABQAAAAIAIdO&#10;4kDmDOGBJgIAAOgEAAAOAAAAAAAAAAEAIAAAACQBAABkcnMvZTJvRG9jLnhtbFBLBQYAAAAABgAG&#10;AFkBAAC8BQAAAAA=&#10;" path="m4591177,0l0,0,0,175259,4591177,175259,4591177,0xe">
                <v:fill on="t" focussize="0,0"/>
                <v:stroke on="f"/>
                <v:imagedata o:title=""/>
                <o:lock v:ext="edit" aspectratio="f"/>
                <v:textbox inset="0mm,0mm,0mm,0mm"/>
              </v:shape>
            </w:pict>
          </mc:Fallback>
        </mc:AlternateContent>
      </w:r>
      <w:r>
        <w:t>Istilah</w:t>
      </w:r>
      <w:r>
        <w:rPr>
          <w:spacing w:val="-1"/>
        </w:rPr>
        <w:t xml:space="preserve"> </w:t>
      </w:r>
      <w:r>
        <w:t>Media berasal dari Bahasa Latin yang</w:t>
      </w:r>
      <w:r>
        <w:rPr>
          <w:spacing w:val="1"/>
        </w:rPr>
        <w:t xml:space="preserve"> </w:t>
      </w:r>
      <w:r>
        <w:t>merupakan bentuk</w:t>
      </w:r>
      <w:r>
        <w:rPr>
          <w:spacing w:val="1"/>
        </w:rPr>
        <w:t xml:space="preserve"> </w:t>
      </w:r>
      <w:r>
        <w:t>jamak</w:t>
      </w:r>
      <w:r>
        <w:rPr>
          <w:spacing w:val="1"/>
        </w:rPr>
        <w:t xml:space="preserve"> </w:t>
      </w:r>
      <w:r>
        <w:rPr>
          <w:spacing w:val="-4"/>
        </w:rPr>
        <w:t>dari</w:t>
      </w:r>
    </w:p>
    <w:p w14:paraId="0DF7BE8B">
      <w:pPr>
        <w:pStyle w:val="6"/>
      </w:pPr>
    </w:p>
    <w:p w14:paraId="46F5DFEA">
      <w:pPr>
        <w:pStyle w:val="6"/>
        <w:ind w:left="993"/>
      </w:pPr>
      <w:r>
        <mc:AlternateContent>
          <mc:Choice Requires="wps">
            <w:drawing>
              <wp:anchor distT="0" distB="0" distL="0" distR="0" simplePos="0" relativeHeight="251732992"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104" name="Graphic 104"/>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04" o:spid="_x0000_s1026" o:spt="100" style="position:absolute;left:0pt;margin-left:113.4pt;margin-top:0pt;height:13.8pt;width:396.95pt;mso-position-horizontal-relative:page;z-index:-251583488;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60r&#10;Y9YAAAAIAQAADwAAAAAAAAABACAAAAAiAAAAZHJzL2Rvd25yZXYueG1sUEsBAhQAFAAAAAgAh07i&#10;QKMcy8wkAgAA6AQAAA4AAAAAAAAAAQAgAAAAJQEAAGRycy9lMm9Eb2MueG1sUEsFBgAAAAAGAAYA&#10;WQEAALsFAAAAAA==&#10;" path="m5040757,0l0,0,0,175260,5040757,175260,5040757,0xe">
                <v:fill on="t" focussize="0,0"/>
                <v:stroke on="f"/>
                <v:imagedata o:title=""/>
                <o:lock v:ext="edit" aspectratio="f"/>
                <v:textbox inset="0mm,0mm,0mm,0mm"/>
              </v:shape>
            </w:pict>
          </mc:Fallback>
        </mc:AlternateContent>
      </w:r>
      <w:r>
        <w:t>“medium”</w:t>
      </w:r>
      <w:r>
        <w:rPr>
          <w:spacing w:val="7"/>
        </w:rPr>
        <w:t xml:space="preserve"> </w:t>
      </w:r>
      <w:r>
        <w:t>yang</w:t>
      </w:r>
      <w:r>
        <w:rPr>
          <w:spacing w:val="10"/>
        </w:rPr>
        <w:t xml:space="preserve"> </w:t>
      </w:r>
      <w:r>
        <w:t>secara</w:t>
      </w:r>
      <w:r>
        <w:rPr>
          <w:spacing w:val="9"/>
        </w:rPr>
        <w:t xml:space="preserve"> </w:t>
      </w:r>
      <w:r>
        <w:t>harfiah</w:t>
      </w:r>
      <w:r>
        <w:rPr>
          <w:spacing w:val="9"/>
        </w:rPr>
        <w:t xml:space="preserve"> </w:t>
      </w:r>
      <w:r>
        <w:t>berarti</w:t>
      </w:r>
      <w:r>
        <w:rPr>
          <w:spacing w:val="11"/>
        </w:rPr>
        <w:t xml:space="preserve"> </w:t>
      </w:r>
      <w:r>
        <w:t>perantara</w:t>
      </w:r>
      <w:r>
        <w:rPr>
          <w:spacing w:val="9"/>
        </w:rPr>
        <w:t xml:space="preserve"> </w:t>
      </w:r>
      <w:r>
        <w:t>atau</w:t>
      </w:r>
      <w:r>
        <w:rPr>
          <w:spacing w:val="9"/>
        </w:rPr>
        <w:t xml:space="preserve"> </w:t>
      </w:r>
      <w:r>
        <w:t>pengantar.</w:t>
      </w:r>
      <w:r>
        <w:rPr>
          <w:spacing w:val="10"/>
        </w:rPr>
        <w:t xml:space="preserve"> </w:t>
      </w:r>
      <w:r>
        <w:t>Makna</w:t>
      </w:r>
      <w:r>
        <w:rPr>
          <w:spacing w:val="9"/>
        </w:rPr>
        <w:t xml:space="preserve"> </w:t>
      </w:r>
      <w:r>
        <w:rPr>
          <w:spacing w:val="-2"/>
        </w:rPr>
        <w:t>umumnya</w:t>
      </w:r>
    </w:p>
    <w:p w14:paraId="7C837B7A">
      <w:pPr>
        <w:pStyle w:val="6"/>
      </w:pPr>
    </w:p>
    <w:p w14:paraId="0819ADF0">
      <w:pPr>
        <w:pStyle w:val="6"/>
        <w:ind w:left="993"/>
      </w:pPr>
      <w:r>
        <mc:AlternateContent>
          <mc:Choice Requires="wps">
            <w:drawing>
              <wp:anchor distT="0" distB="0" distL="0" distR="0" simplePos="0" relativeHeight="251734016"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05" name="Graphic 105"/>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05" o:spid="_x0000_s1026" o:spt="100" style="position:absolute;left:0pt;margin-left:113.4pt;margin-top:0.05pt;height:13.8pt;width:396.95pt;mso-position-horizontal-relative:page;z-index:-251582464;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35ut2SMCAADo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Df&#10;m63Z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adalah</w:t>
      </w:r>
      <w:r>
        <w:rPr>
          <w:spacing w:val="29"/>
        </w:rPr>
        <w:t xml:space="preserve"> </w:t>
      </w:r>
      <w:r>
        <w:t>segala</w:t>
      </w:r>
      <w:r>
        <w:rPr>
          <w:spacing w:val="31"/>
        </w:rPr>
        <w:t xml:space="preserve"> </w:t>
      </w:r>
      <w:r>
        <w:t>sesuatu</w:t>
      </w:r>
      <w:r>
        <w:rPr>
          <w:spacing w:val="33"/>
        </w:rPr>
        <w:t xml:space="preserve"> </w:t>
      </w:r>
      <w:r>
        <w:t>yang</w:t>
      </w:r>
      <w:r>
        <w:rPr>
          <w:spacing w:val="32"/>
        </w:rPr>
        <w:t xml:space="preserve"> </w:t>
      </w:r>
      <w:r>
        <w:t>dapat</w:t>
      </w:r>
      <w:r>
        <w:rPr>
          <w:spacing w:val="33"/>
        </w:rPr>
        <w:t xml:space="preserve"> </w:t>
      </w:r>
      <w:r>
        <w:t>menyalurkan</w:t>
      </w:r>
      <w:r>
        <w:rPr>
          <w:spacing w:val="32"/>
        </w:rPr>
        <w:t xml:space="preserve"> </w:t>
      </w:r>
      <w:r>
        <w:t>informasi</w:t>
      </w:r>
      <w:r>
        <w:rPr>
          <w:spacing w:val="33"/>
        </w:rPr>
        <w:t xml:space="preserve"> </w:t>
      </w:r>
      <w:r>
        <w:t>dari</w:t>
      </w:r>
      <w:r>
        <w:rPr>
          <w:spacing w:val="32"/>
        </w:rPr>
        <w:t xml:space="preserve"> </w:t>
      </w:r>
      <w:r>
        <w:t>sumber</w:t>
      </w:r>
      <w:r>
        <w:rPr>
          <w:spacing w:val="32"/>
        </w:rPr>
        <w:t xml:space="preserve"> </w:t>
      </w:r>
      <w:r>
        <w:rPr>
          <w:spacing w:val="-2"/>
        </w:rPr>
        <w:t>informasi</w:t>
      </w:r>
    </w:p>
    <w:p w14:paraId="681DF14F">
      <w:pPr>
        <w:pStyle w:val="6"/>
      </w:pPr>
    </w:p>
    <w:p w14:paraId="68AB85AC">
      <w:pPr>
        <w:pStyle w:val="6"/>
        <w:ind w:left="993"/>
      </w:pPr>
      <w:r>
        <mc:AlternateContent>
          <mc:Choice Requires="wps">
            <w:drawing>
              <wp:anchor distT="0" distB="0" distL="0" distR="0" simplePos="0" relativeHeight="251734016"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06" name="Graphic 106"/>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06" o:spid="_x0000_s1026" o:spt="100" style="position:absolute;left:0pt;margin-left:113.4pt;margin-top:0.05pt;height:13.8pt;width:396.95pt;mso-position-horizontal-relative:page;z-index:-251582464;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WxIG5iMCAADo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Bb&#10;Egbm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kepada</w:t>
      </w:r>
      <w:r>
        <w:rPr>
          <w:spacing w:val="22"/>
        </w:rPr>
        <w:t xml:space="preserve"> </w:t>
      </w:r>
      <w:r>
        <w:t>penerima</w:t>
      </w:r>
      <w:r>
        <w:rPr>
          <w:spacing w:val="23"/>
        </w:rPr>
        <w:t xml:space="preserve"> </w:t>
      </w:r>
      <w:r>
        <w:t>informasi.</w:t>
      </w:r>
      <w:r>
        <w:rPr>
          <w:spacing w:val="24"/>
        </w:rPr>
        <w:t xml:space="preserve"> </w:t>
      </w:r>
      <w:r>
        <w:t>Media</w:t>
      </w:r>
      <w:r>
        <w:rPr>
          <w:spacing w:val="23"/>
        </w:rPr>
        <w:t xml:space="preserve"> </w:t>
      </w:r>
      <w:r>
        <w:t>merupakan</w:t>
      </w:r>
      <w:r>
        <w:rPr>
          <w:spacing w:val="22"/>
        </w:rPr>
        <w:t xml:space="preserve"> </w:t>
      </w:r>
      <w:r>
        <w:t>proses</w:t>
      </w:r>
      <w:r>
        <w:rPr>
          <w:spacing w:val="23"/>
        </w:rPr>
        <w:t xml:space="preserve"> </w:t>
      </w:r>
      <w:r>
        <w:t>komunikasi</w:t>
      </w:r>
      <w:r>
        <w:rPr>
          <w:spacing w:val="23"/>
        </w:rPr>
        <w:t xml:space="preserve"> </w:t>
      </w:r>
      <w:r>
        <w:t>perantara</w:t>
      </w:r>
      <w:r>
        <w:rPr>
          <w:spacing w:val="24"/>
        </w:rPr>
        <w:t xml:space="preserve"> </w:t>
      </w:r>
      <w:r>
        <w:rPr>
          <w:spacing w:val="-4"/>
        </w:rPr>
        <w:t>atau</w:t>
      </w:r>
    </w:p>
    <w:p w14:paraId="2BA337C0">
      <w:pPr>
        <w:pStyle w:val="6"/>
      </w:pPr>
    </w:p>
    <w:p w14:paraId="201E0980">
      <w:pPr>
        <w:pStyle w:val="6"/>
        <w:ind w:left="993"/>
      </w:pPr>
      <w:r>
        <mc:AlternateContent>
          <mc:Choice Requires="wps">
            <w:drawing>
              <wp:anchor distT="0" distB="0" distL="0" distR="0" simplePos="0" relativeHeight="251735040"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107" name="Graphic 107"/>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07" o:spid="_x0000_s1026" o:spt="100" style="position:absolute;left:0pt;margin-left:113.4pt;margin-top:0.05pt;height:13.85pt;width:396.95pt;mso-position-horizontal-relative:page;z-index:-251581440;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S&#10;nWJi1QAAAAgBAAAPAAAAAAAAAAEAIAAAACIAAABkcnMvZG93bnJldi54bWxQSwECFAAUAAAACACH&#10;TuJAgd/6xycCAADoBAAADgAAAAAAAAABACAAAAAkAQAAZHJzL2Uyb0RvYy54bWxQSwUGAAAAAAYA&#10;BgBZAQAAvQUAAAAA&#10;" path="m5040757,0l0,0,0,175564,5040757,175564,5040757,0xe">
                <v:fill on="t" focussize="0,0"/>
                <v:stroke on="f"/>
                <v:imagedata o:title=""/>
                <o:lock v:ext="edit" aspectratio="f"/>
                <v:textbox inset="0mm,0mm,0mm,0mm"/>
              </v:shape>
            </w:pict>
          </mc:Fallback>
        </mc:AlternateContent>
      </w:r>
      <w:r>
        <w:t>pengantar</w:t>
      </w:r>
      <w:r>
        <w:rPr>
          <w:spacing w:val="62"/>
        </w:rPr>
        <w:t xml:space="preserve"> </w:t>
      </w:r>
      <w:r>
        <w:t>yang</w:t>
      </w:r>
      <w:r>
        <w:rPr>
          <w:spacing w:val="65"/>
        </w:rPr>
        <w:t xml:space="preserve"> </w:t>
      </w:r>
      <w:r>
        <w:t>digunakan</w:t>
      </w:r>
      <w:r>
        <w:rPr>
          <w:spacing w:val="66"/>
        </w:rPr>
        <w:t xml:space="preserve"> </w:t>
      </w:r>
      <w:r>
        <w:t>oleh</w:t>
      </w:r>
      <w:r>
        <w:rPr>
          <w:spacing w:val="65"/>
        </w:rPr>
        <w:t xml:space="preserve"> </w:t>
      </w:r>
      <w:r>
        <w:t>manusia</w:t>
      </w:r>
      <w:r>
        <w:rPr>
          <w:spacing w:val="65"/>
        </w:rPr>
        <w:t xml:space="preserve"> </w:t>
      </w:r>
      <w:r>
        <w:t>untuk</w:t>
      </w:r>
      <w:r>
        <w:rPr>
          <w:spacing w:val="69"/>
        </w:rPr>
        <w:t xml:space="preserve"> </w:t>
      </w:r>
      <w:r>
        <w:t>menyampaikan</w:t>
      </w:r>
      <w:r>
        <w:rPr>
          <w:spacing w:val="65"/>
        </w:rPr>
        <w:t xml:space="preserve"> </w:t>
      </w:r>
      <w:r>
        <w:t>suatu</w:t>
      </w:r>
      <w:r>
        <w:rPr>
          <w:spacing w:val="69"/>
        </w:rPr>
        <w:t xml:space="preserve"> </w:t>
      </w:r>
      <w:r>
        <w:rPr>
          <w:spacing w:val="-2"/>
        </w:rPr>
        <w:t>gagasan</w:t>
      </w:r>
    </w:p>
    <w:p w14:paraId="3F47F38B">
      <w:pPr>
        <w:pStyle w:val="6"/>
      </w:pPr>
    </w:p>
    <w:p w14:paraId="05000E11">
      <w:pPr>
        <w:pStyle w:val="6"/>
        <w:ind w:left="993"/>
      </w:pPr>
      <w:r>
        <mc:AlternateContent>
          <mc:Choice Requires="wps">
            <w:drawing>
              <wp:anchor distT="0" distB="0" distL="0" distR="0" simplePos="0" relativeHeight="251735040"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08" name="Graphic 108"/>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08" o:spid="_x0000_s1026" o:spt="100" style="position:absolute;left:0pt;margin-left:113.4pt;margin-top:0.05pt;height:13.8pt;width:396.95pt;mso-position-horizontal-relative:page;z-index:-251581440;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szplMiMCAADo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Cz&#10;OmUy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berupa</w:t>
      </w:r>
      <w:r>
        <w:rPr>
          <w:spacing w:val="25"/>
        </w:rPr>
        <w:t xml:space="preserve"> </w:t>
      </w:r>
      <w:r>
        <w:t>isi</w:t>
      </w:r>
      <w:r>
        <w:rPr>
          <w:spacing w:val="28"/>
        </w:rPr>
        <w:t xml:space="preserve"> </w:t>
      </w:r>
      <w:r>
        <w:t>atau</w:t>
      </w:r>
      <w:r>
        <w:rPr>
          <w:spacing w:val="27"/>
        </w:rPr>
        <w:t xml:space="preserve"> </w:t>
      </w:r>
      <w:r>
        <w:t>ajaran</w:t>
      </w:r>
      <w:r>
        <w:rPr>
          <w:spacing w:val="27"/>
        </w:rPr>
        <w:t xml:space="preserve"> </w:t>
      </w:r>
      <w:r>
        <w:t>yang</w:t>
      </w:r>
      <w:r>
        <w:rPr>
          <w:spacing w:val="27"/>
        </w:rPr>
        <w:t xml:space="preserve"> </w:t>
      </w:r>
      <w:r>
        <w:t>dituangkan</w:t>
      </w:r>
      <w:r>
        <w:rPr>
          <w:spacing w:val="27"/>
        </w:rPr>
        <w:t xml:space="preserve"> </w:t>
      </w:r>
      <w:r>
        <w:t>dalam</w:t>
      </w:r>
      <w:r>
        <w:rPr>
          <w:spacing w:val="27"/>
        </w:rPr>
        <w:t xml:space="preserve"> </w:t>
      </w:r>
      <w:r>
        <w:t>bentuk</w:t>
      </w:r>
      <w:r>
        <w:rPr>
          <w:spacing w:val="28"/>
        </w:rPr>
        <w:t xml:space="preserve"> </w:t>
      </w:r>
      <w:r>
        <w:t>simbol-simbol</w:t>
      </w:r>
      <w:r>
        <w:rPr>
          <w:spacing w:val="29"/>
        </w:rPr>
        <w:t xml:space="preserve"> </w:t>
      </w:r>
      <w:r>
        <w:rPr>
          <w:spacing w:val="-2"/>
        </w:rPr>
        <w:t>komunikasi</w:t>
      </w:r>
    </w:p>
    <w:p w14:paraId="29415C8C">
      <w:pPr>
        <w:pStyle w:val="6"/>
      </w:pPr>
    </w:p>
    <w:p w14:paraId="65EF626C">
      <w:pPr>
        <w:pStyle w:val="6"/>
        <w:ind w:left="993"/>
      </w:pPr>
      <w:r>
        <mc:AlternateContent>
          <mc:Choice Requires="wps">
            <w:drawing>
              <wp:anchor distT="0" distB="0" distL="0" distR="0" simplePos="0" relativeHeight="25173606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09" name="Graphic 109"/>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09" o:spid="_x0000_s1026" o:spt="100" style="position:absolute;left:0pt;margin-left:113.4pt;margin-top:0.05pt;height:13.8pt;width:396.95pt;mso-position-horizontal-relative:page;z-index:-25158041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z70DJy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baik</w:t>
      </w:r>
      <w:r>
        <w:rPr>
          <w:spacing w:val="35"/>
        </w:rPr>
        <w:t xml:space="preserve"> </w:t>
      </w:r>
      <w:r>
        <w:t>secara</w:t>
      </w:r>
      <w:r>
        <w:rPr>
          <w:spacing w:val="33"/>
        </w:rPr>
        <w:t xml:space="preserve"> </w:t>
      </w:r>
      <w:r>
        <w:t>verbal</w:t>
      </w:r>
      <w:r>
        <w:rPr>
          <w:spacing w:val="35"/>
        </w:rPr>
        <w:t xml:space="preserve"> </w:t>
      </w:r>
      <w:r>
        <w:t>maupun</w:t>
      </w:r>
      <w:r>
        <w:rPr>
          <w:spacing w:val="34"/>
        </w:rPr>
        <w:t xml:space="preserve"> </w:t>
      </w:r>
      <w:r>
        <w:t>non</w:t>
      </w:r>
      <w:r>
        <w:rPr>
          <w:spacing w:val="34"/>
        </w:rPr>
        <w:t xml:space="preserve"> </w:t>
      </w:r>
      <w:r>
        <w:t>verbal</w:t>
      </w:r>
      <w:r>
        <w:rPr>
          <w:spacing w:val="35"/>
        </w:rPr>
        <w:t xml:space="preserve"> </w:t>
      </w:r>
      <w:r>
        <w:t>kepada</w:t>
      </w:r>
      <w:r>
        <w:rPr>
          <w:spacing w:val="33"/>
        </w:rPr>
        <w:t xml:space="preserve"> </w:t>
      </w:r>
      <w:r>
        <w:t>penerima</w:t>
      </w:r>
      <w:r>
        <w:rPr>
          <w:spacing w:val="34"/>
        </w:rPr>
        <w:t xml:space="preserve"> </w:t>
      </w:r>
      <w:r>
        <w:t>berbentuk</w:t>
      </w:r>
      <w:r>
        <w:rPr>
          <w:spacing w:val="35"/>
        </w:rPr>
        <w:t xml:space="preserve"> </w:t>
      </w:r>
      <w:r>
        <w:t>audio</w:t>
      </w:r>
      <w:r>
        <w:rPr>
          <w:spacing w:val="34"/>
        </w:rPr>
        <w:t xml:space="preserve"> </w:t>
      </w:r>
      <w:r>
        <w:rPr>
          <w:spacing w:val="-2"/>
        </w:rPr>
        <w:t>visual</w:t>
      </w:r>
    </w:p>
    <w:p w14:paraId="5E8B0713">
      <w:pPr>
        <w:pStyle w:val="6"/>
      </w:pPr>
    </w:p>
    <w:p w14:paraId="0739A739">
      <w:pPr>
        <w:pStyle w:val="6"/>
        <w:spacing w:before="1"/>
        <w:ind w:left="993"/>
      </w:pPr>
      <w:r>
        <mc:AlternateContent>
          <mc:Choice Requires="wps">
            <w:drawing>
              <wp:anchor distT="0" distB="0" distL="0" distR="0" simplePos="0" relativeHeight="25173606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10" name="Graphic 110"/>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10" o:spid="_x0000_s1026" o:spt="100" style="position:absolute;left:0pt;margin-left:113.4pt;margin-top:0.05pt;height:13.8pt;width:396.95pt;mso-position-horizontal-relative:page;z-index:-25158041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w1r3wCMCAADo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DD&#10;WvfA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atau</w:t>
      </w:r>
      <w:r>
        <w:rPr>
          <w:spacing w:val="19"/>
        </w:rPr>
        <w:t xml:space="preserve"> </w:t>
      </w:r>
      <w:r>
        <w:t>peralatan</w:t>
      </w:r>
      <w:r>
        <w:rPr>
          <w:spacing w:val="22"/>
        </w:rPr>
        <w:t xml:space="preserve"> </w:t>
      </w:r>
      <w:r>
        <w:t>penunjang</w:t>
      </w:r>
      <w:r>
        <w:rPr>
          <w:spacing w:val="23"/>
        </w:rPr>
        <w:t xml:space="preserve"> </w:t>
      </w:r>
      <w:r>
        <w:t>dengan</w:t>
      </w:r>
      <w:r>
        <w:rPr>
          <w:spacing w:val="22"/>
        </w:rPr>
        <w:t xml:space="preserve"> </w:t>
      </w:r>
      <w:r>
        <w:t>harapan</w:t>
      </w:r>
      <w:r>
        <w:rPr>
          <w:spacing w:val="23"/>
        </w:rPr>
        <w:t xml:space="preserve"> </w:t>
      </w:r>
      <w:r>
        <w:t>dapat</w:t>
      </w:r>
      <w:r>
        <w:rPr>
          <w:spacing w:val="24"/>
        </w:rPr>
        <w:t xml:space="preserve"> </w:t>
      </w:r>
      <w:r>
        <w:t>menimbulkan</w:t>
      </w:r>
      <w:r>
        <w:rPr>
          <w:spacing w:val="22"/>
        </w:rPr>
        <w:t xml:space="preserve"> </w:t>
      </w:r>
      <w:r>
        <w:t>feedback</w:t>
      </w:r>
      <w:r>
        <w:rPr>
          <w:spacing w:val="22"/>
        </w:rPr>
        <w:t xml:space="preserve"> </w:t>
      </w:r>
      <w:r>
        <w:rPr>
          <w:spacing w:val="-2"/>
        </w:rPr>
        <w:t>terhadap</w:t>
      </w:r>
    </w:p>
    <w:p w14:paraId="77C9CCC5">
      <w:pPr>
        <w:pStyle w:val="6"/>
        <w:spacing w:before="22"/>
        <w:rPr>
          <w:sz w:val="20"/>
        </w:rPr>
      </w:pPr>
      <w:r>
        <w:rPr>
          <w:sz w:val="20"/>
        </w:rPr>
        <mc:AlternateContent>
          <mc:Choice Requires="wps">
            <w:drawing>
              <wp:anchor distT="0" distB="0" distL="0" distR="0" simplePos="0" relativeHeight="251862016" behindDoc="1" locked="0" layoutInCell="1" allowOverlap="1">
                <wp:simplePos x="0" y="0"/>
                <wp:positionH relativeFrom="page">
                  <wp:posOffset>1440180</wp:posOffset>
                </wp:positionH>
                <wp:positionV relativeFrom="paragraph">
                  <wp:posOffset>175260</wp:posOffset>
                </wp:positionV>
                <wp:extent cx="1642110" cy="175260"/>
                <wp:effectExtent l="0" t="0" r="0" b="0"/>
                <wp:wrapTopAndBottom/>
                <wp:docPr id="111" name="Textbox 111"/>
                <wp:cNvGraphicFramePr/>
                <a:graphic xmlns:a="http://schemas.openxmlformats.org/drawingml/2006/main">
                  <a:graphicData uri="http://schemas.microsoft.com/office/word/2010/wordprocessingShape">
                    <wps:wsp>
                      <wps:cNvSpPr txBox="1"/>
                      <wps:spPr>
                        <a:xfrm>
                          <a:off x="0" y="0"/>
                          <a:ext cx="1642110" cy="175260"/>
                        </a:xfrm>
                        <a:prstGeom prst="rect">
                          <a:avLst/>
                        </a:prstGeom>
                        <a:solidFill>
                          <a:srgbClr val="FFFFFF"/>
                        </a:solidFill>
                      </wps:spPr>
                      <wps:txbx>
                        <w:txbxContent>
                          <w:p w14:paraId="6E21B208">
                            <w:pPr>
                              <w:pStyle w:val="6"/>
                              <w:spacing w:line="275" w:lineRule="exact"/>
                              <w:ind w:right="-15"/>
                              <w:rPr>
                                <w:color w:val="000000"/>
                              </w:rPr>
                            </w:pPr>
                            <w:r>
                              <w:rPr>
                                <w:color w:val="000000"/>
                              </w:rPr>
                              <w:t>penerima</w:t>
                            </w:r>
                            <w:r>
                              <w:rPr>
                                <w:color w:val="000000"/>
                                <w:spacing w:val="-3"/>
                              </w:rPr>
                              <w:t xml:space="preserve"> </w:t>
                            </w:r>
                            <w:r>
                              <w:rPr>
                                <w:color w:val="000000"/>
                              </w:rPr>
                              <w:t>(Mulyani,</w:t>
                            </w:r>
                            <w:r>
                              <w:rPr>
                                <w:color w:val="000000"/>
                                <w:spacing w:val="-1"/>
                              </w:rPr>
                              <w:t xml:space="preserve"> </w:t>
                            </w:r>
                            <w:r>
                              <w:rPr>
                                <w:color w:val="000000"/>
                                <w:spacing w:val="-2"/>
                              </w:rPr>
                              <w:t>2022).</w:t>
                            </w:r>
                          </w:p>
                        </w:txbxContent>
                      </wps:txbx>
                      <wps:bodyPr wrap="square" lIns="0" tIns="0" rIns="0" bIns="0" rtlCol="0">
                        <a:noAutofit/>
                      </wps:bodyPr>
                    </wps:wsp>
                  </a:graphicData>
                </a:graphic>
              </wp:anchor>
            </w:drawing>
          </mc:Choice>
          <mc:Fallback>
            <w:pict>
              <v:shape id="Textbox 111" o:spid="_x0000_s1026" o:spt="202" type="#_x0000_t202" style="position:absolute;left:0pt;margin-left:113.4pt;margin-top:13.8pt;height:13.8pt;width:129.3pt;mso-position-horizontal-relative:page;mso-wrap-distance-bottom:0pt;mso-wrap-distance-top:0pt;z-index:-251454464;mso-width-relative:page;mso-height-relative:page;" fillcolor="#FFFFFF" filled="t" stroked="f" coordsize="21600,21600" o:gfxdata="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syto3ZAAAACQEAAA8AAAAAAAAAAQAgAAAAIgAA&#10;AGRycy9kb3ducmV2LnhtbFBLAQIUABQAAAAIAIdO4kBF4T3izgEAAKwDAAAOAAAAAAAAAAEAIAAA&#10;ACgBAABkcnMvZTJvRG9jLnhtbFBLBQYAAAAABgAGAFkBAABoBQAAAAA=&#10;">
                <v:fill on="t" focussize="0,0"/>
                <v:stroke on="f"/>
                <v:imagedata o:title=""/>
                <o:lock v:ext="edit" aspectratio="f"/>
                <v:textbox inset="0mm,0mm,0mm,0mm">
                  <w:txbxContent>
                    <w:p w14:paraId="6E21B208">
                      <w:pPr>
                        <w:pStyle w:val="6"/>
                        <w:spacing w:line="275" w:lineRule="exact"/>
                        <w:ind w:right="-15"/>
                        <w:rPr>
                          <w:color w:val="000000"/>
                        </w:rPr>
                      </w:pPr>
                      <w:r>
                        <w:rPr>
                          <w:color w:val="000000"/>
                        </w:rPr>
                        <w:t>penerima</w:t>
                      </w:r>
                      <w:r>
                        <w:rPr>
                          <w:color w:val="000000"/>
                          <w:spacing w:val="-3"/>
                        </w:rPr>
                        <w:t xml:space="preserve"> </w:t>
                      </w:r>
                      <w:r>
                        <w:rPr>
                          <w:color w:val="000000"/>
                        </w:rPr>
                        <w:t>(Mulyani,</w:t>
                      </w:r>
                      <w:r>
                        <w:rPr>
                          <w:color w:val="000000"/>
                          <w:spacing w:val="-1"/>
                        </w:rPr>
                        <w:t xml:space="preserve"> </w:t>
                      </w:r>
                      <w:r>
                        <w:rPr>
                          <w:color w:val="000000"/>
                          <w:spacing w:val="-2"/>
                        </w:rPr>
                        <w:t>2022).</w:t>
                      </w:r>
                    </w:p>
                  </w:txbxContent>
                </v:textbox>
                <w10:wrap type="topAndBottom"/>
              </v:shape>
            </w:pict>
          </mc:Fallback>
        </mc:AlternateContent>
      </w:r>
    </w:p>
    <w:p w14:paraId="37D836D5">
      <w:pPr>
        <w:pStyle w:val="6"/>
        <w:spacing w:before="275"/>
        <w:ind w:left="1701"/>
      </w:pPr>
      <w:r>
        <w:t>Media</w:t>
      </w:r>
      <w:r>
        <w:rPr>
          <w:spacing w:val="29"/>
        </w:rPr>
        <w:t xml:space="preserve"> </w:t>
      </w:r>
      <w:r>
        <w:t>adalah</w:t>
      </w:r>
      <w:r>
        <w:rPr>
          <w:spacing w:val="32"/>
        </w:rPr>
        <w:t xml:space="preserve"> </w:t>
      </w:r>
      <w:r>
        <w:t>alat</w:t>
      </w:r>
      <w:r>
        <w:rPr>
          <w:spacing w:val="32"/>
        </w:rPr>
        <w:t xml:space="preserve"> </w:t>
      </w:r>
      <w:r>
        <w:t>bantu</w:t>
      </w:r>
      <w:r>
        <w:rPr>
          <w:spacing w:val="34"/>
        </w:rPr>
        <w:t xml:space="preserve"> </w:t>
      </w:r>
      <w:r>
        <w:t>yang</w:t>
      </w:r>
      <w:r>
        <w:rPr>
          <w:spacing w:val="33"/>
        </w:rPr>
        <w:t xml:space="preserve"> </w:t>
      </w:r>
      <w:r>
        <w:t>dapat</w:t>
      </w:r>
      <w:r>
        <w:rPr>
          <w:spacing w:val="32"/>
        </w:rPr>
        <w:t xml:space="preserve"> </w:t>
      </w:r>
      <w:r>
        <w:t>digunakan</w:t>
      </w:r>
      <w:r>
        <w:rPr>
          <w:spacing w:val="32"/>
        </w:rPr>
        <w:t xml:space="preserve"> </w:t>
      </w:r>
      <w:r>
        <w:t>saat</w:t>
      </w:r>
      <w:r>
        <w:rPr>
          <w:spacing w:val="32"/>
        </w:rPr>
        <w:t xml:space="preserve"> </w:t>
      </w:r>
      <w:r>
        <w:t>proses</w:t>
      </w:r>
      <w:r>
        <w:rPr>
          <w:spacing w:val="32"/>
        </w:rPr>
        <w:t xml:space="preserve"> </w:t>
      </w:r>
      <w:r>
        <w:rPr>
          <w:spacing w:val="-2"/>
        </w:rPr>
        <w:t>pembelajaran</w:t>
      </w:r>
    </w:p>
    <w:p w14:paraId="614110A4">
      <w:pPr>
        <w:pStyle w:val="6"/>
      </w:pPr>
    </w:p>
    <w:p w14:paraId="5D3BC1CF">
      <w:pPr>
        <w:pStyle w:val="6"/>
        <w:spacing w:line="480" w:lineRule="auto"/>
        <w:ind w:left="993" w:right="421"/>
        <w:jc w:val="both"/>
      </w:pPr>
      <w:r>
        <mc:AlternateContent>
          <mc:Choice Requires="wps">
            <w:drawing>
              <wp:anchor distT="0" distB="0" distL="0" distR="0" simplePos="0" relativeHeight="251737088" behindDoc="1" locked="0" layoutInCell="1" allowOverlap="1">
                <wp:simplePos x="0" y="0"/>
                <wp:positionH relativeFrom="page">
                  <wp:posOffset>1889760</wp:posOffset>
                </wp:positionH>
                <wp:positionV relativeFrom="paragraph">
                  <wp:posOffset>-349250</wp:posOffset>
                </wp:positionV>
                <wp:extent cx="4591685" cy="175260"/>
                <wp:effectExtent l="0" t="0" r="0" b="0"/>
                <wp:wrapNone/>
                <wp:docPr id="112" name="Graphic 11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12" o:spid="_x0000_s1026" o:spt="100" style="position:absolute;left:0pt;margin-left:148.8pt;margin-top:-27.5pt;height:13.8pt;width:361.55pt;mso-position-horizontal-relative:page;z-index:-251579392;mso-width-relative:page;mso-height-relative:page;" fillcolor="#FFFFFF" filled="t" stroked="f" coordsize="4591685,175260" o:gfxdata="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W&#10;Iw+A2QAAAAwBAAAPAAAAAAAAAAEAIAAAACIAAABkcnMvZG93bnJldi54bWxQSwECFAAUAAAACACH&#10;TuJAnRDsoyMCAADoBAAADgAAAAAAAAABACAAAAAoAQAAZHJzL2Uyb0RvYy54bWxQSwUGAAAAAAYA&#10;BgBZAQAAvQUAAAAA&#10;" path="m4591177,0l0,0,0,175260,4591177,175260,4591177,0xe">
                <v:fill on="t" focussize="0,0"/>
                <v:stroke on="f"/>
                <v:imagedata o:title=""/>
                <o:lock v:ext="edit" aspectratio="f"/>
                <v:textbox inset="0mm,0mm,0mm,0mm"/>
              </v:shape>
            </w:pict>
          </mc:Fallback>
        </mc:AlternateContent>
      </w:r>
      <w:r>
        <mc:AlternateContent>
          <mc:Choice Requires="wps">
            <w:drawing>
              <wp:anchor distT="0" distB="0" distL="0" distR="0" simplePos="0" relativeHeight="25173708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13" name="Graphic 113"/>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13" o:spid="_x0000_s1026" o:spt="100" style="position:absolute;left:0pt;margin-left:113.4pt;margin-top:0.05pt;height:13.8pt;width:396.95pt;mso-position-horizontal-relative:page;z-index:-25157939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R9Nc/y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berlangsung sehingga memudahkan seorang guru membangkitkan motivasi ataupun minat belajar siswa (Ahmad Landonng, dkk, 2023). Selain itu, Media pembelajaran</w:t>
      </w:r>
      <w:r>
        <w:rPr>
          <w:spacing w:val="-4"/>
        </w:rPr>
        <w:t xml:space="preserve"> </w:t>
      </w:r>
      <w:r>
        <w:t>merupakan</w:t>
      </w:r>
      <w:r>
        <w:rPr>
          <w:spacing w:val="-2"/>
        </w:rPr>
        <w:t xml:space="preserve"> </w:t>
      </w:r>
      <w:r>
        <w:t>segala</w:t>
      </w:r>
      <w:r>
        <w:rPr>
          <w:spacing w:val="-3"/>
        </w:rPr>
        <w:t xml:space="preserve"> </w:t>
      </w:r>
      <w:r>
        <w:t>sesuatu</w:t>
      </w:r>
      <w:r>
        <w:rPr>
          <w:spacing w:val="-4"/>
        </w:rPr>
        <w:t xml:space="preserve"> </w:t>
      </w:r>
      <w:r>
        <w:t>yang</w:t>
      </w:r>
      <w:r>
        <w:rPr>
          <w:spacing w:val="-4"/>
        </w:rPr>
        <w:t xml:space="preserve"> </w:t>
      </w:r>
      <w:r>
        <w:t>dapat</w:t>
      </w:r>
      <w:r>
        <w:rPr>
          <w:spacing w:val="-4"/>
        </w:rPr>
        <w:t xml:space="preserve"> </w:t>
      </w:r>
      <w:r>
        <w:t>digunakan</w:t>
      </w:r>
      <w:r>
        <w:rPr>
          <w:spacing w:val="-4"/>
        </w:rPr>
        <w:t xml:space="preserve"> </w:t>
      </w:r>
      <w:r>
        <w:t>untuk</w:t>
      </w:r>
      <w:r>
        <w:rPr>
          <w:spacing w:val="-2"/>
        </w:rPr>
        <w:t xml:space="preserve"> </w:t>
      </w:r>
      <w:r>
        <w:t>menyalurkan pesan</w:t>
      </w:r>
      <w:r>
        <w:rPr>
          <w:spacing w:val="80"/>
        </w:rPr>
        <w:t xml:space="preserve"> </w:t>
      </w:r>
      <w:r>
        <w:t>dari</w:t>
      </w:r>
      <w:r>
        <w:rPr>
          <w:spacing w:val="80"/>
        </w:rPr>
        <w:t xml:space="preserve"> </w:t>
      </w:r>
      <w:r>
        <w:t>seorang</w:t>
      </w:r>
      <w:r>
        <w:rPr>
          <w:spacing w:val="80"/>
        </w:rPr>
        <w:t xml:space="preserve"> </w:t>
      </w:r>
      <w:r>
        <w:t>guru</w:t>
      </w:r>
      <w:r>
        <w:rPr>
          <w:spacing w:val="80"/>
        </w:rPr>
        <w:t xml:space="preserve"> </w:t>
      </w:r>
      <w:r>
        <w:t>kepada</w:t>
      </w:r>
      <w:r>
        <w:rPr>
          <w:spacing w:val="80"/>
        </w:rPr>
        <w:t xml:space="preserve"> </w:t>
      </w:r>
      <w:r>
        <w:t>peserta</w:t>
      </w:r>
      <w:r>
        <w:rPr>
          <w:spacing w:val="80"/>
        </w:rPr>
        <w:t xml:space="preserve"> </w:t>
      </w:r>
      <w:r>
        <w:t>didik</w:t>
      </w:r>
      <w:r>
        <w:rPr>
          <w:spacing w:val="80"/>
        </w:rPr>
        <w:t xml:space="preserve"> </w:t>
      </w:r>
      <w:r>
        <w:t>yang</w:t>
      </w:r>
      <w:r>
        <w:rPr>
          <w:spacing w:val="80"/>
        </w:rPr>
        <w:t xml:space="preserve"> </w:t>
      </w:r>
      <w:r>
        <w:t>dapat merangsang pikiran, perasaanperhatian peserta didik, sehingga terjadi proses pembelajaran (Beta Rapita, S, 2023).</w:t>
      </w:r>
    </w:p>
    <w:p w14:paraId="71E644D3">
      <w:pPr>
        <w:pStyle w:val="6"/>
        <w:spacing w:after="0" w:line="480" w:lineRule="auto"/>
        <w:jc w:val="both"/>
        <w:sectPr>
          <w:headerReference r:id="rId25" w:type="default"/>
          <w:footerReference r:id="rId26" w:type="default"/>
          <w:pgSz w:w="11910" w:h="16840"/>
          <w:pgMar w:top="1920" w:right="1275" w:bottom="280" w:left="1275" w:header="717" w:footer="0" w:gutter="0"/>
          <w:cols w:space="720" w:num="1"/>
        </w:sectPr>
      </w:pPr>
    </w:p>
    <w:p w14:paraId="5B211124">
      <w:pPr>
        <w:pStyle w:val="6"/>
        <w:spacing w:before="53"/>
      </w:pPr>
    </w:p>
    <w:p w14:paraId="4C5C2CAD">
      <w:pPr>
        <w:pStyle w:val="6"/>
        <w:spacing w:line="480" w:lineRule="auto"/>
        <w:ind w:left="993" w:right="426" w:firstLine="708"/>
        <w:jc w:val="both"/>
      </w:pPr>
      <w:r>
        <w:t>Berdasarkan definisi Media Pembelajaran menurut para ahli dapat disimpulkan bahwa Media merupakan sarana atau alat bantu yang berperan sebagai perantara dalam menyampaikan informasi dari sumber ke penerima. Dalam konteks pembelajaran, media berfungsi untuk menyampaikan materi, membangkitkan</w:t>
      </w:r>
      <w:r>
        <w:rPr>
          <w:spacing w:val="32"/>
        </w:rPr>
        <w:t xml:space="preserve">  </w:t>
      </w:r>
      <w:r>
        <w:t>motivasi,</w:t>
      </w:r>
      <w:r>
        <w:rPr>
          <w:spacing w:val="33"/>
        </w:rPr>
        <w:t xml:space="preserve">  </w:t>
      </w:r>
      <w:r>
        <w:t>serta</w:t>
      </w:r>
      <w:r>
        <w:rPr>
          <w:spacing w:val="32"/>
        </w:rPr>
        <w:t xml:space="preserve">  </w:t>
      </w:r>
      <w:r>
        <w:t>meningkatkan</w:t>
      </w:r>
      <w:r>
        <w:rPr>
          <w:spacing w:val="33"/>
        </w:rPr>
        <w:t xml:space="preserve">  </w:t>
      </w:r>
      <w:r>
        <w:t>perhatian</w:t>
      </w:r>
      <w:r>
        <w:rPr>
          <w:spacing w:val="33"/>
        </w:rPr>
        <w:t xml:space="preserve">  </w:t>
      </w:r>
      <w:r>
        <w:t>dan</w:t>
      </w:r>
      <w:r>
        <w:rPr>
          <w:spacing w:val="32"/>
        </w:rPr>
        <w:t xml:space="preserve">  </w:t>
      </w:r>
      <w:r>
        <w:t>minat</w:t>
      </w:r>
      <w:r>
        <w:rPr>
          <w:spacing w:val="34"/>
        </w:rPr>
        <w:t xml:space="preserve">  </w:t>
      </w:r>
      <w:r>
        <w:rPr>
          <w:spacing w:val="-2"/>
        </w:rPr>
        <w:t>siswa,</w:t>
      </w:r>
    </w:p>
    <w:p w14:paraId="53B6165B">
      <w:pPr>
        <w:pStyle w:val="6"/>
        <w:spacing w:before="1"/>
        <w:ind w:left="993"/>
      </w:pPr>
      <w:r>
        <w:drawing>
          <wp:anchor distT="0" distB="0" distL="0" distR="0" simplePos="0" relativeHeight="25173913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15" name="Image 115"/>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39136"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116" name="Graphic 116"/>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16" o:spid="_x0000_s1026" o:spt="100" style="position:absolute;left:0pt;margin-left:113.4pt;margin-top:0.05pt;height:13.85pt;width:396.95pt;mso-position-horizontal-relative:page;z-index:-251577344;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0p1iYtUAAAAIAQAADwAAAAAAAAABACAAAAAiAAAAZHJzL2Rvd25yZXYueG1sUEsBAhQAFAAAAAgA&#10;h07iQG0DOosoAgAA6AQAAA4AAAAAAAAAAQAgAAAAJAEAAGRycy9lMm9Eb2MueG1sUEsFBgAAAAAG&#10;AAYAWQEAAL4FAAAAAA==&#10;" path="m5040757,0l0,0,0,175564,5040757,175564,5040757,0xe">
                <v:fill on="t" focussize="0,0"/>
                <v:stroke on="f"/>
                <v:imagedata o:title=""/>
                <o:lock v:ext="edit" aspectratio="f"/>
                <v:textbox inset="0mm,0mm,0mm,0mm"/>
              </v:shape>
            </w:pict>
          </mc:Fallback>
        </mc:AlternateContent>
      </w:r>
      <w:r>
        <w:t>sehingga</w:t>
      </w:r>
      <w:r>
        <w:rPr>
          <w:spacing w:val="19"/>
        </w:rPr>
        <w:t xml:space="preserve"> </w:t>
      </w:r>
      <w:r>
        <w:t>membantu</w:t>
      </w:r>
      <w:r>
        <w:rPr>
          <w:spacing w:val="23"/>
        </w:rPr>
        <w:t xml:space="preserve"> </w:t>
      </w:r>
      <w:r>
        <w:t>tercapainya</w:t>
      </w:r>
      <w:r>
        <w:rPr>
          <w:spacing w:val="22"/>
        </w:rPr>
        <w:t xml:space="preserve"> </w:t>
      </w:r>
      <w:r>
        <w:t>tujuan</w:t>
      </w:r>
      <w:r>
        <w:rPr>
          <w:spacing w:val="21"/>
        </w:rPr>
        <w:t xml:space="preserve"> </w:t>
      </w:r>
      <w:r>
        <w:t>pembelajaran.</w:t>
      </w:r>
      <w:r>
        <w:rPr>
          <w:spacing w:val="25"/>
        </w:rPr>
        <w:t xml:space="preserve"> </w:t>
      </w:r>
      <w:r>
        <w:t>Media</w:t>
      </w:r>
      <w:r>
        <w:rPr>
          <w:spacing w:val="21"/>
        </w:rPr>
        <w:t xml:space="preserve"> </w:t>
      </w:r>
      <w:r>
        <w:t>pembelajaran</w:t>
      </w:r>
      <w:r>
        <w:rPr>
          <w:spacing w:val="22"/>
        </w:rPr>
        <w:t xml:space="preserve"> </w:t>
      </w:r>
      <w:r>
        <w:rPr>
          <w:spacing w:val="-2"/>
        </w:rPr>
        <w:t>dapat</w:t>
      </w:r>
    </w:p>
    <w:p w14:paraId="5F72193E">
      <w:pPr>
        <w:pStyle w:val="6"/>
      </w:pPr>
    </w:p>
    <w:p w14:paraId="0F8275D0">
      <w:pPr>
        <w:pStyle w:val="6"/>
        <w:ind w:left="993"/>
      </w:pPr>
      <w:r>
        <mc:AlternateContent>
          <mc:Choice Requires="wps">
            <w:drawing>
              <wp:anchor distT="0" distB="0" distL="0" distR="0" simplePos="0" relativeHeight="251740160"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117" name="Graphic 117"/>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17" o:spid="_x0000_s1026" o:spt="100" style="position:absolute;left:0pt;margin-left:113.4pt;margin-top:0pt;height:13.8pt;width:396.95pt;mso-position-horizontal-relative:page;z-index:-251576320;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L&#10;rStj1gAAAAgBAAAPAAAAAAAAAAEAIAAAACIAAABkcnMvZG93bnJldi54bWxQSwECFAAUAAAACACH&#10;TuJAIA4LxCYCAADoBAAADgAAAAAAAAABACAAAAAlAQAAZHJzL2Uyb0RvYy54bWxQSwUGAAAAAAYA&#10;BgBZAQAAvQUAAAAA&#10;" path="m5040757,0l0,0,0,175259,5040757,175259,5040757,0xe">
                <v:fill on="t" focussize="0,0"/>
                <v:stroke on="f"/>
                <v:imagedata o:title=""/>
                <o:lock v:ext="edit" aspectratio="f"/>
                <v:textbox inset="0mm,0mm,0mm,0mm"/>
              </v:shape>
            </w:pict>
          </mc:Fallback>
        </mc:AlternateContent>
      </w:r>
      <w:r>
        <w:t>berupa</w:t>
      </w:r>
      <w:r>
        <w:rPr>
          <w:spacing w:val="52"/>
        </w:rPr>
        <w:t xml:space="preserve"> </w:t>
      </w:r>
      <w:r>
        <w:t>berbagai</w:t>
      </w:r>
      <w:r>
        <w:rPr>
          <w:spacing w:val="54"/>
        </w:rPr>
        <w:t xml:space="preserve"> </w:t>
      </w:r>
      <w:r>
        <w:t>bentuk,</w:t>
      </w:r>
      <w:r>
        <w:rPr>
          <w:spacing w:val="56"/>
        </w:rPr>
        <w:t xml:space="preserve"> </w:t>
      </w:r>
      <w:r>
        <w:t>seperti</w:t>
      </w:r>
      <w:r>
        <w:rPr>
          <w:spacing w:val="54"/>
        </w:rPr>
        <w:t xml:space="preserve"> </w:t>
      </w:r>
      <w:r>
        <w:t>audio-visual,</w:t>
      </w:r>
      <w:r>
        <w:rPr>
          <w:spacing w:val="54"/>
        </w:rPr>
        <w:t xml:space="preserve"> </w:t>
      </w:r>
      <w:r>
        <w:t>simbol</w:t>
      </w:r>
      <w:r>
        <w:rPr>
          <w:spacing w:val="54"/>
        </w:rPr>
        <w:t xml:space="preserve"> </w:t>
      </w:r>
      <w:r>
        <w:t>komunikasi,</w:t>
      </w:r>
      <w:r>
        <w:rPr>
          <w:spacing w:val="54"/>
        </w:rPr>
        <w:t xml:space="preserve"> </w:t>
      </w:r>
      <w:r>
        <w:t>atau</w:t>
      </w:r>
      <w:r>
        <w:rPr>
          <w:spacing w:val="52"/>
        </w:rPr>
        <w:t xml:space="preserve"> </w:t>
      </w:r>
      <w:r>
        <w:rPr>
          <w:spacing w:val="-2"/>
        </w:rPr>
        <w:t>sumber</w:t>
      </w:r>
    </w:p>
    <w:p w14:paraId="18DE584A">
      <w:pPr>
        <w:pStyle w:val="6"/>
        <w:spacing w:before="22"/>
        <w:rPr>
          <w:sz w:val="20"/>
        </w:rPr>
      </w:pPr>
      <w:r>
        <w:rPr>
          <w:sz w:val="20"/>
        </w:rPr>
        <mc:AlternateContent>
          <mc:Choice Requires="wps">
            <w:drawing>
              <wp:anchor distT="0" distB="0" distL="0" distR="0" simplePos="0" relativeHeight="251863040" behindDoc="1" locked="0" layoutInCell="1" allowOverlap="1">
                <wp:simplePos x="0" y="0"/>
                <wp:positionH relativeFrom="page">
                  <wp:posOffset>1440180</wp:posOffset>
                </wp:positionH>
                <wp:positionV relativeFrom="paragraph">
                  <wp:posOffset>175260</wp:posOffset>
                </wp:positionV>
                <wp:extent cx="2887345" cy="175260"/>
                <wp:effectExtent l="0" t="0" r="0" b="0"/>
                <wp:wrapTopAndBottom/>
                <wp:docPr id="118" name="Textbox 118"/>
                <wp:cNvGraphicFramePr/>
                <a:graphic xmlns:a="http://schemas.openxmlformats.org/drawingml/2006/main">
                  <a:graphicData uri="http://schemas.microsoft.com/office/word/2010/wordprocessingShape">
                    <wps:wsp>
                      <wps:cNvSpPr txBox="1"/>
                      <wps:spPr>
                        <a:xfrm>
                          <a:off x="0" y="0"/>
                          <a:ext cx="2887345" cy="175260"/>
                        </a:xfrm>
                        <a:prstGeom prst="rect">
                          <a:avLst/>
                        </a:prstGeom>
                        <a:solidFill>
                          <a:srgbClr val="FFFFFF"/>
                        </a:solidFill>
                      </wps:spPr>
                      <wps:txbx>
                        <w:txbxContent>
                          <w:p w14:paraId="4ED84BBE">
                            <w:pPr>
                              <w:pStyle w:val="6"/>
                              <w:spacing w:line="275" w:lineRule="exact"/>
                              <w:rPr>
                                <w:color w:val="000000"/>
                              </w:rPr>
                            </w:pPr>
                            <w:r>
                              <w:rPr>
                                <w:color w:val="000000"/>
                              </w:rPr>
                              <w:t>informasi</w:t>
                            </w:r>
                            <w:r>
                              <w:rPr>
                                <w:color w:val="000000"/>
                                <w:spacing w:val="-1"/>
                              </w:rPr>
                              <w:t xml:space="preserve"> </w:t>
                            </w:r>
                            <w:r>
                              <w:rPr>
                                <w:color w:val="000000"/>
                              </w:rPr>
                              <w:t>dari</w:t>
                            </w:r>
                            <w:r>
                              <w:rPr>
                                <w:color w:val="000000"/>
                                <w:spacing w:val="-1"/>
                              </w:rPr>
                              <w:t xml:space="preserve"> </w:t>
                            </w:r>
                            <w:r>
                              <w:rPr>
                                <w:color w:val="000000"/>
                              </w:rPr>
                              <w:t>internet, buku,</w:t>
                            </w:r>
                            <w:r>
                              <w:rPr>
                                <w:color w:val="000000"/>
                                <w:spacing w:val="-1"/>
                              </w:rPr>
                              <w:t xml:space="preserve"> </w:t>
                            </w:r>
                            <w:r>
                              <w:rPr>
                                <w:color w:val="000000"/>
                              </w:rPr>
                              <w:t>film,</w:t>
                            </w:r>
                            <w:r>
                              <w:rPr>
                                <w:color w:val="000000"/>
                                <w:spacing w:val="-1"/>
                              </w:rPr>
                              <w:t xml:space="preserve"> </w:t>
                            </w:r>
                            <w:r>
                              <w:rPr>
                                <w:color w:val="000000"/>
                              </w:rPr>
                              <w:t xml:space="preserve">dan </w:t>
                            </w:r>
                            <w:r>
                              <w:rPr>
                                <w:color w:val="000000"/>
                                <w:spacing w:val="-2"/>
                              </w:rPr>
                              <w:t>televisi.</w:t>
                            </w:r>
                          </w:p>
                        </w:txbxContent>
                      </wps:txbx>
                      <wps:bodyPr wrap="square" lIns="0" tIns="0" rIns="0" bIns="0" rtlCol="0">
                        <a:noAutofit/>
                      </wps:bodyPr>
                    </wps:wsp>
                  </a:graphicData>
                </a:graphic>
              </wp:anchor>
            </w:drawing>
          </mc:Choice>
          <mc:Fallback>
            <w:pict>
              <v:shape id="Textbox 118" o:spid="_x0000_s1026" o:spt="202" type="#_x0000_t202" style="position:absolute;left:0pt;margin-left:113.4pt;margin-top:13.8pt;height:13.8pt;width:227.35pt;mso-position-horizontal-relative:page;mso-wrap-distance-bottom:0pt;mso-wrap-distance-top:0pt;z-index:-251453440;mso-width-relative:page;mso-height-relative:page;" fillcolor="#FFFFFF" filled="t" stroked="f" coordsize="21600,21600" o:gfxdata="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OGyyd2AAAAAkBAAAPAAAAAAAAAAEAIAAAACIA&#10;AABkcnMvZG93bnJldi54bWxQSwECFAAUAAAACACHTuJAXWJ5ttABAACsAwAADgAAAAAAAAABACAA&#10;AAAnAQAAZHJzL2Uyb0RvYy54bWxQSwUGAAAAAAYABgBZAQAAaQUAAAAA&#10;">
                <v:fill on="t" focussize="0,0"/>
                <v:stroke on="f"/>
                <v:imagedata o:title=""/>
                <o:lock v:ext="edit" aspectratio="f"/>
                <v:textbox inset="0mm,0mm,0mm,0mm">
                  <w:txbxContent>
                    <w:p w14:paraId="4ED84BBE">
                      <w:pPr>
                        <w:pStyle w:val="6"/>
                        <w:spacing w:line="275" w:lineRule="exact"/>
                        <w:rPr>
                          <w:color w:val="000000"/>
                        </w:rPr>
                      </w:pPr>
                      <w:r>
                        <w:rPr>
                          <w:color w:val="000000"/>
                        </w:rPr>
                        <w:t>informasi</w:t>
                      </w:r>
                      <w:r>
                        <w:rPr>
                          <w:color w:val="000000"/>
                          <w:spacing w:val="-1"/>
                        </w:rPr>
                        <w:t xml:space="preserve"> </w:t>
                      </w:r>
                      <w:r>
                        <w:rPr>
                          <w:color w:val="000000"/>
                        </w:rPr>
                        <w:t>dari</w:t>
                      </w:r>
                      <w:r>
                        <w:rPr>
                          <w:color w:val="000000"/>
                          <w:spacing w:val="-1"/>
                        </w:rPr>
                        <w:t xml:space="preserve"> </w:t>
                      </w:r>
                      <w:r>
                        <w:rPr>
                          <w:color w:val="000000"/>
                        </w:rPr>
                        <w:t>internet, buku,</w:t>
                      </w:r>
                      <w:r>
                        <w:rPr>
                          <w:color w:val="000000"/>
                          <w:spacing w:val="-1"/>
                        </w:rPr>
                        <w:t xml:space="preserve"> </w:t>
                      </w:r>
                      <w:r>
                        <w:rPr>
                          <w:color w:val="000000"/>
                        </w:rPr>
                        <w:t>film,</w:t>
                      </w:r>
                      <w:r>
                        <w:rPr>
                          <w:color w:val="000000"/>
                          <w:spacing w:val="-1"/>
                        </w:rPr>
                        <w:t xml:space="preserve"> </w:t>
                      </w:r>
                      <w:r>
                        <w:rPr>
                          <w:color w:val="000000"/>
                        </w:rPr>
                        <w:t xml:space="preserve">dan </w:t>
                      </w:r>
                      <w:r>
                        <w:rPr>
                          <w:color w:val="000000"/>
                          <w:spacing w:val="-2"/>
                        </w:rPr>
                        <w:t>televisi.</w:t>
                      </w:r>
                    </w:p>
                  </w:txbxContent>
                </v:textbox>
                <w10:wrap type="topAndBottom"/>
              </v:shape>
            </w:pict>
          </mc:Fallback>
        </mc:AlternateContent>
      </w:r>
    </w:p>
    <w:p w14:paraId="40AFFD32">
      <w:pPr>
        <w:spacing w:before="275"/>
        <w:ind w:left="928" w:right="0" w:firstLine="0"/>
        <w:jc w:val="left"/>
        <w:rPr>
          <w:b/>
          <w:sz w:val="24"/>
        </w:rPr>
      </w:pPr>
      <w:r>
        <w:rPr>
          <w:b/>
          <w:spacing w:val="-2"/>
          <w:sz w:val="24"/>
        </w:rPr>
        <w:t>2.3.1</w:t>
      </w:r>
    </w:p>
    <w:p w14:paraId="2EF1B1F7">
      <w:pPr>
        <w:pStyle w:val="6"/>
        <w:rPr>
          <w:b/>
        </w:rPr>
      </w:pPr>
    </w:p>
    <w:p w14:paraId="7F3484E6">
      <w:pPr>
        <w:tabs>
          <w:tab w:val="left" w:pos="2705"/>
          <w:tab w:val="left" w:pos="3705"/>
          <w:tab w:val="left" w:pos="5371"/>
          <w:tab w:val="left" w:pos="6799"/>
          <w:tab w:val="left" w:pos="7773"/>
        </w:tabs>
        <w:spacing w:before="0"/>
        <w:ind w:left="1559" w:right="0" w:firstLine="0"/>
        <w:jc w:val="left"/>
        <w:rPr>
          <w:i/>
          <w:sz w:val="24"/>
        </w:rPr>
      </w:pPr>
      <w:r>
        <w:rPr>
          <w:i/>
          <w:sz w:val="24"/>
        </w:rPr>
        <mc:AlternateContent>
          <mc:Choice Requires="wps">
            <w:drawing>
              <wp:anchor distT="0" distB="0" distL="0" distR="0" simplePos="0" relativeHeight="251740160" behindDoc="1" locked="0" layoutInCell="1" allowOverlap="1">
                <wp:simplePos x="0" y="0"/>
                <wp:positionH relativeFrom="page">
                  <wp:posOffset>1799590</wp:posOffset>
                </wp:positionH>
                <wp:positionV relativeFrom="paragraph">
                  <wp:posOffset>635</wp:posOffset>
                </wp:positionV>
                <wp:extent cx="4681220" cy="175260"/>
                <wp:effectExtent l="0" t="0" r="0" b="0"/>
                <wp:wrapNone/>
                <wp:docPr id="119" name="Graphic 119"/>
                <wp:cNvGraphicFramePr/>
                <a:graphic xmlns:a="http://schemas.openxmlformats.org/drawingml/2006/main">
                  <a:graphicData uri="http://schemas.microsoft.com/office/word/2010/wordprocessingShape">
                    <wps:wsp>
                      <wps:cNvSpPr/>
                      <wps:spPr>
                        <a:xfrm>
                          <a:off x="0" y="0"/>
                          <a:ext cx="4681220" cy="175260"/>
                        </a:xfrm>
                        <a:custGeom>
                          <a:avLst/>
                          <a:gdLst/>
                          <a:ahLst/>
                          <a:cxnLst/>
                          <a:rect l="l" t="t" r="r" b="b"/>
                          <a:pathLst>
                            <a:path w="4681220" h="175260">
                              <a:moveTo>
                                <a:pt x="4681093" y="0"/>
                              </a:moveTo>
                              <a:lnTo>
                                <a:pt x="0" y="0"/>
                              </a:lnTo>
                              <a:lnTo>
                                <a:pt x="0" y="175260"/>
                              </a:lnTo>
                              <a:lnTo>
                                <a:pt x="4681093" y="175260"/>
                              </a:lnTo>
                              <a:lnTo>
                                <a:pt x="4681093" y="0"/>
                              </a:lnTo>
                              <a:close/>
                            </a:path>
                          </a:pathLst>
                        </a:custGeom>
                        <a:solidFill>
                          <a:srgbClr val="FFFFFF"/>
                        </a:solidFill>
                      </wps:spPr>
                      <wps:bodyPr wrap="square" lIns="0" tIns="0" rIns="0" bIns="0" rtlCol="0">
                        <a:noAutofit/>
                      </wps:bodyPr>
                    </wps:wsp>
                  </a:graphicData>
                </a:graphic>
              </wp:anchor>
            </w:drawing>
          </mc:Choice>
          <mc:Fallback>
            <w:pict>
              <v:shape id="Graphic 119" o:spid="_x0000_s1026" o:spt="100" style="position:absolute;left:0pt;margin-left:141.7pt;margin-top:0.05pt;height:13.8pt;width:368.6pt;mso-position-horizontal-relative:page;z-index:-251576320;mso-width-relative:page;mso-height-relative:page;" fillcolor="#FFFFFF" filled="t" stroked="f" coordsize="4681220,175260" o:gfxdata="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kR6sK&#10;1gAAAAgBAAAPAAAAAAAAAAEAIAAAACIAAABkcnMvZG93bnJldi54bWxQSwECFAAUAAAACACHTuJA&#10;/ef4pCMCAADoBAAADgAAAAAAAAABACAAAAAlAQAAZHJzL2Uyb0RvYy54bWxQSwUGAAAAAAYABgBZ&#10;AQAAugUAAAAA&#10;" path="m4681093,0l0,0,0,175260,4681093,175260,4681093,0xe">
                <v:fill on="t" focussize="0,0"/>
                <v:stroke on="f"/>
                <v:imagedata o:title=""/>
                <o:lock v:ext="edit" aspectratio="f"/>
                <v:textbox inset="0mm,0mm,0mm,0mm"/>
              </v:shape>
            </w:pict>
          </mc:Fallback>
        </mc:AlternateContent>
      </w:r>
      <w:r>
        <w:rPr>
          <w:i/>
          <w:sz w:val="24"/>
        </w:rPr>
        <mc:AlternateContent>
          <mc:Choice Requires="wps">
            <w:drawing>
              <wp:anchor distT="0" distB="0" distL="0" distR="0" simplePos="0" relativeHeight="251664384" behindDoc="0" locked="0" layoutInCell="1" allowOverlap="1">
                <wp:simplePos x="0" y="0"/>
                <wp:positionH relativeFrom="page">
                  <wp:posOffset>1799590</wp:posOffset>
                </wp:positionH>
                <wp:positionV relativeFrom="paragraph">
                  <wp:posOffset>-349250</wp:posOffset>
                </wp:positionV>
                <wp:extent cx="4340225" cy="175260"/>
                <wp:effectExtent l="0" t="0" r="0" b="0"/>
                <wp:wrapNone/>
                <wp:docPr id="120" name="Textbox 120"/>
                <wp:cNvGraphicFramePr/>
                <a:graphic xmlns:a="http://schemas.openxmlformats.org/drawingml/2006/main">
                  <a:graphicData uri="http://schemas.microsoft.com/office/word/2010/wordprocessingShape">
                    <wps:wsp>
                      <wps:cNvSpPr txBox="1"/>
                      <wps:spPr>
                        <a:xfrm>
                          <a:off x="0" y="0"/>
                          <a:ext cx="4340225" cy="175260"/>
                        </a:xfrm>
                        <a:prstGeom prst="rect">
                          <a:avLst/>
                        </a:prstGeom>
                        <a:solidFill>
                          <a:srgbClr val="FFFFFF"/>
                        </a:solidFill>
                      </wps:spPr>
                      <wps:txbx>
                        <w:txbxContent>
                          <w:p w14:paraId="14E3EDD7">
                            <w:pPr>
                              <w:spacing w:before="0" w:line="275" w:lineRule="exact"/>
                              <w:ind w:left="0" w:right="-15" w:firstLine="0"/>
                              <w:jc w:val="left"/>
                              <w:rPr>
                                <w:i/>
                                <w:color w:val="000000"/>
                                <w:sz w:val="24"/>
                              </w:rPr>
                            </w:pPr>
                            <w:r>
                              <w:rPr>
                                <w:b/>
                                <w:color w:val="000000"/>
                                <w:sz w:val="24"/>
                              </w:rPr>
                              <w:t>Kerangka</w:t>
                            </w:r>
                            <w:r>
                              <w:rPr>
                                <w:b/>
                                <w:color w:val="000000"/>
                                <w:spacing w:val="-5"/>
                                <w:sz w:val="24"/>
                              </w:rPr>
                              <w:t xml:space="preserve"> </w:t>
                            </w:r>
                            <w:r>
                              <w:rPr>
                                <w:b/>
                                <w:color w:val="000000"/>
                                <w:sz w:val="24"/>
                              </w:rPr>
                              <w:t>TPACK</w:t>
                            </w:r>
                            <w:r>
                              <w:rPr>
                                <w:b/>
                                <w:color w:val="000000"/>
                                <w:spacing w:val="-1"/>
                                <w:sz w:val="24"/>
                              </w:rPr>
                              <w:t xml:space="preserve"> </w:t>
                            </w:r>
                            <w:r>
                              <w:rPr>
                                <w:b/>
                                <w:i/>
                                <w:color w:val="000000"/>
                                <w:sz w:val="24"/>
                              </w:rPr>
                              <w:t>(Technological</w:t>
                            </w:r>
                            <w:r>
                              <w:rPr>
                                <w:b/>
                                <w:i/>
                                <w:color w:val="000000"/>
                                <w:spacing w:val="-2"/>
                                <w:sz w:val="24"/>
                              </w:rPr>
                              <w:t xml:space="preserve"> </w:t>
                            </w:r>
                            <w:r>
                              <w:rPr>
                                <w:b/>
                                <w:i/>
                                <w:color w:val="000000"/>
                                <w:sz w:val="24"/>
                              </w:rPr>
                              <w:t>Pedagogical</w:t>
                            </w:r>
                            <w:r>
                              <w:rPr>
                                <w:b/>
                                <w:i/>
                                <w:color w:val="000000"/>
                                <w:spacing w:val="-4"/>
                                <w:sz w:val="24"/>
                              </w:rPr>
                              <w:t xml:space="preserve"> </w:t>
                            </w:r>
                            <w:r>
                              <w:rPr>
                                <w:b/>
                                <w:i/>
                                <w:color w:val="000000"/>
                                <w:sz w:val="24"/>
                              </w:rPr>
                              <w:t>Content</w:t>
                            </w:r>
                            <w:r>
                              <w:rPr>
                                <w:b/>
                                <w:i/>
                                <w:color w:val="000000"/>
                                <w:spacing w:val="-2"/>
                                <w:sz w:val="24"/>
                              </w:rPr>
                              <w:t xml:space="preserve"> Knowledge</w:t>
                            </w:r>
                            <w:r>
                              <w:rPr>
                                <w:i/>
                                <w:color w:val="000000"/>
                                <w:spacing w:val="-2"/>
                                <w:sz w:val="24"/>
                              </w:rPr>
                              <w:t>)</w:t>
                            </w:r>
                          </w:p>
                        </w:txbxContent>
                      </wps:txbx>
                      <wps:bodyPr wrap="square" lIns="0" tIns="0" rIns="0" bIns="0" rtlCol="0">
                        <a:noAutofit/>
                      </wps:bodyPr>
                    </wps:wsp>
                  </a:graphicData>
                </a:graphic>
              </wp:anchor>
            </w:drawing>
          </mc:Choice>
          <mc:Fallback>
            <w:pict>
              <v:shape id="Textbox 120" o:spid="_x0000_s1026" o:spt="202" type="#_x0000_t202" style="position:absolute;left:0pt;margin-left:141.7pt;margin-top:-27.5pt;height:13.8pt;width:341.75pt;mso-position-horizontal-relative:page;z-index:251664384;mso-width-relative:page;mso-height-relative:page;" fillcolor="#FFFFFF" filled="t" stroked="f" coordsize="21600,21600" o:gfxdata="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LWU8NoAAAALAQAADwAAAAAAAAABACAAAAAi&#10;AAAAZHJzL2Rvd25yZXYueG1sUEsBAhQAFAAAAAgAh07iQOWsLTfPAQAArAMAAA4AAAAAAAAAAQAg&#10;AAAAKQEAAGRycy9lMm9Eb2MueG1sUEsFBgAAAAAGAAYAWQEAAGoFAAAAAA==&#10;">
                <v:fill on="t" focussize="0,0"/>
                <v:stroke on="f"/>
                <v:imagedata o:title=""/>
                <o:lock v:ext="edit" aspectratio="f"/>
                <v:textbox inset="0mm,0mm,0mm,0mm">
                  <w:txbxContent>
                    <w:p w14:paraId="14E3EDD7">
                      <w:pPr>
                        <w:spacing w:before="0" w:line="275" w:lineRule="exact"/>
                        <w:ind w:left="0" w:right="-15" w:firstLine="0"/>
                        <w:jc w:val="left"/>
                        <w:rPr>
                          <w:i/>
                          <w:color w:val="000000"/>
                          <w:sz w:val="24"/>
                        </w:rPr>
                      </w:pPr>
                      <w:r>
                        <w:rPr>
                          <w:b/>
                          <w:color w:val="000000"/>
                          <w:sz w:val="24"/>
                        </w:rPr>
                        <w:t>Kerangka</w:t>
                      </w:r>
                      <w:r>
                        <w:rPr>
                          <w:b/>
                          <w:color w:val="000000"/>
                          <w:spacing w:val="-5"/>
                          <w:sz w:val="24"/>
                        </w:rPr>
                        <w:t xml:space="preserve"> </w:t>
                      </w:r>
                      <w:r>
                        <w:rPr>
                          <w:b/>
                          <w:color w:val="000000"/>
                          <w:sz w:val="24"/>
                        </w:rPr>
                        <w:t>TPACK</w:t>
                      </w:r>
                      <w:r>
                        <w:rPr>
                          <w:b/>
                          <w:color w:val="000000"/>
                          <w:spacing w:val="-1"/>
                          <w:sz w:val="24"/>
                        </w:rPr>
                        <w:t xml:space="preserve"> </w:t>
                      </w:r>
                      <w:r>
                        <w:rPr>
                          <w:b/>
                          <w:i/>
                          <w:color w:val="000000"/>
                          <w:sz w:val="24"/>
                        </w:rPr>
                        <w:t>(Technological</w:t>
                      </w:r>
                      <w:r>
                        <w:rPr>
                          <w:b/>
                          <w:i/>
                          <w:color w:val="000000"/>
                          <w:spacing w:val="-2"/>
                          <w:sz w:val="24"/>
                        </w:rPr>
                        <w:t xml:space="preserve"> </w:t>
                      </w:r>
                      <w:r>
                        <w:rPr>
                          <w:b/>
                          <w:i/>
                          <w:color w:val="000000"/>
                          <w:sz w:val="24"/>
                        </w:rPr>
                        <w:t>Pedagogical</w:t>
                      </w:r>
                      <w:r>
                        <w:rPr>
                          <w:b/>
                          <w:i/>
                          <w:color w:val="000000"/>
                          <w:spacing w:val="-4"/>
                          <w:sz w:val="24"/>
                        </w:rPr>
                        <w:t xml:space="preserve"> </w:t>
                      </w:r>
                      <w:r>
                        <w:rPr>
                          <w:b/>
                          <w:i/>
                          <w:color w:val="000000"/>
                          <w:sz w:val="24"/>
                        </w:rPr>
                        <w:t>Content</w:t>
                      </w:r>
                      <w:r>
                        <w:rPr>
                          <w:b/>
                          <w:i/>
                          <w:color w:val="000000"/>
                          <w:spacing w:val="-2"/>
                          <w:sz w:val="24"/>
                        </w:rPr>
                        <w:t xml:space="preserve"> Knowledge</w:t>
                      </w:r>
                      <w:r>
                        <w:rPr>
                          <w:i/>
                          <w:color w:val="000000"/>
                          <w:spacing w:val="-2"/>
                          <w:sz w:val="24"/>
                        </w:rPr>
                        <w:t>)</w:t>
                      </w:r>
                    </w:p>
                  </w:txbxContent>
                </v:textbox>
              </v:shape>
            </w:pict>
          </mc:Fallback>
        </mc:AlternateContent>
      </w:r>
      <w:r>
        <w:rPr>
          <w:spacing w:val="-2"/>
          <w:sz w:val="24"/>
        </w:rPr>
        <w:t>Kerangka</w:t>
      </w:r>
      <w:r>
        <w:rPr>
          <w:sz w:val="24"/>
        </w:rPr>
        <w:tab/>
      </w:r>
      <w:r>
        <w:rPr>
          <w:spacing w:val="-4"/>
          <w:sz w:val="24"/>
        </w:rPr>
        <w:t>TPACK</w:t>
      </w:r>
      <w:r>
        <w:rPr>
          <w:sz w:val="24"/>
        </w:rPr>
        <w:tab/>
      </w:r>
      <w:r>
        <w:rPr>
          <w:i/>
          <w:spacing w:val="-2"/>
          <w:sz w:val="24"/>
        </w:rPr>
        <w:t>(Technological</w:t>
      </w:r>
      <w:r>
        <w:rPr>
          <w:i/>
          <w:sz w:val="24"/>
        </w:rPr>
        <w:tab/>
      </w:r>
      <w:r>
        <w:rPr>
          <w:i/>
          <w:spacing w:val="-2"/>
          <w:sz w:val="24"/>
        </w:rPr>
        <w:t>Pedagogical</w:t>
      </w:r>
      <w:r>
        <w:rPr>
          <w:i/>
          <w:sz w:val="24"/>
        </w:rPr>
        <w:tab/>
      </w:r>
      <w:r>
        <w:rPr>
          <w:i/>
          <w:spacing w:val="-2"/>
          <w:sz w:val="24"/>
        </w:rPr>
        <w:t>Content</w:t>
      </w:r>
      <w:r>
        <w:rPr>
          <w:i/>
          <w:sz w:val="24"/>
        </w:rPr>
        <w:tab/>
      </w:r>
      <w:r>
        <w:rPr>
          <w:i/>
          <w:spacing w:val="-2"/>
          <w:sz w:val="24"/>
        </w:rPr>
        <w:t>Knowledge)</w:t>
      </w:r>
    </w:p>
    <w:p w14:paraId="6495DF17">
      <w:pPr>
        <w:pStyle w:val="6"/>
        <w:rPr>
          <w:i/>
        </w:rPr>
      </w:pPr>
    </w:p>
    <w:p w14:paraId="4BFF734F">
      <w:pPr>
        <w:pStyle w:val="6"/>
        <w:ind w:left="993"/>
      </w:pPr>
      <w:r>
        <mc:AlternateContent>
          <mc:Choice Requires="wps">
            <w:drawing>
              <wp:anchor distT="0" distB="0" distL="0" distR="0" simplePos="0" relativeHeight="25174118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21" name="Graphic 121"/>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21" o:spid="_x0000_s1026" o:spt="100" style="position:absolute;left:0pt;margin-left:113.4pt;margin-top:0.05pt;height:13.8pt;width:396.95pt;mso-position-horizontal-relative:page;z-index:-25157529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DzF7Py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dikembangkan</w:t>
      </w:r>
      <w:r>
        <w:rPr>
          <w:spacing w:val="79"/>
        </w:rPr>
        <w:t xml:space="preserve"> </w:t>
      </w:r>
      <w:r>
        <w:t>oleh</w:t>
      </w:r>
      <w:r>
        <w:rPr>
          <w:spacing w:val="50"/>
          <w:w w:val="150"/>
        </w:rPr>
        <w:t xml:space="preserve"> </w:t>
      </w:r>
      <w:r>
        <w:t>Mishra</w:t>
      </w:r>
      <w:r>
        <w:rPr>
          <w:spacing w:val="77"/>
        </w:rPr>
        <w:t xml:space="preserve"> </w:t>
      </w:r>
      <w:r>
        <w:t>dan</w:t>
      </w:r>
      <w:r>
        <w:rPr>
          <w:spacing w:val="50"/>
          <w:w w:val="150"/>
        </w:rPr>
        <w:t xml:space="preserve"> </w:t>
      </w:r>
      <w:r>
        <w:t>Koehler</w:t>
      </w:r>
      <w:r>
        <w:rPr>
          <w:spacing w:val="79"/>
        </w:rPr>
        <w:t xml:space="preserve"> </w:t>
      </w:r>
      <w:r>
        <w:t>(2006)</w:t>
      </w:r>
      <w:r>
        <w:rPr>
          <w:spacing w:val="50"/>
          <w:w w:val="150"/>
        </w:rPr>
        <w:t xml:space="preserve"> </w:t>
      </w:r>
      <w:r>
        <w:t>sebagai</w:t>
      </w:r>
      <w:r>
        <w:rPr>
          <w:spacing w:val="50"/>
          <w:w w:val="150"/>
        </w:rPr>
        <w:t xml:space="preserve"> </w:t>
      </w:r>
      <w:r>
        <w:t>pengembangan</w:t>
      </w:r>
      <w:r>
        <w:rPr>
          <w:spacing w:val="80"/>
        </w:rPr>
        <w:t xml:space="preserve"> </w:t>
      </w:r>
      <w:r>
        <w:rPr>
          <w:spacing w:val="-4"/>
        </w:rPr>
        <w:t>dari</w:t>
      </w:r>
    </w:p>
    <w:p w14:paraId="4618916F">
      <w:pPr>
        <w:pStyle w:val="6"/>
      </w:pPr>
    </w:p>
    <w:p w14:paraId="47D003FF">
      <w:pPr>
        <w:spacing w:before="0"/>
        <w:ind w:left="993" w:right="0" w:firstLine="0"/>
        <w:jc w:val="left"/>
        <w:rPr>
          <w:sz w:val="24"/>
        </w:rPr>
      </w:pPr>
      <w:r>
        <w:rPr>
          <w:sz w:val="24"/>
        </w:rPr>
        <mc:AlternateContent>
          <mc:Choice Requires="wps">
            <w:drawing>
              <wp:anchor distT="0" distB="0" distL="0" distR="0" simplePos="0" relativeHeight="251741184"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122" name="Graphic 122"/>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22" o:spid="_x0000_s1026" o:spt="100" style="position:absolute;left:0pt;margin-left:113.4pt;margin-top:0.05pt;height:13.85pt;width:396.95pt;mso-position-horizontal-relative:page;z-index:-251575296;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0p1iYtUAAAAIAQAADwAAAAAAAAABACAAAAAiAAAAZHJzL2Rvd25yZXYueG1sUEsBAhQAFAAAAAgA&#10;h07iQC3ySjQoAgAA6AQAAA4AAAAAAAAAAQAgAAAAJAEAAGRycy9lMm9Eb2MueG1sUEsFBgAAAAAG&#10;AAYAWQEAAL4FAAAAAA==&#10;" path="m5040757,0l0,0,0,175564,5040757,175564,5040757,0xe">
                <v:fill on="t" focussize="0,0"/>
                <v:stroke on="f"/>
                <v:imagedata o:title=""/>
                <o:lock v:ext="edit" aspectratio="f"/>
                <v:textbox inset="0mm,0mm,0mm,0mm"/>
              </v:shape>
            </w:pict>
          </mc:Fallback>
        </mc:AlternateContent>
      </w:r>
      <w:r>
        <w:rPr>
          <w:sz w:val="24"/>
        </w:rPr>
        <w:t>konsep</w:t>
      </w:r>
      <w:r>
        <w:rPr>
          <w:spacing w:val="35"/>
          <w:sz w:val="24"/>
        </w:rPr>
        <w:t xml:space="preserve">  </w:t>
      </w:r>
      <w:r>
        <w:rPr>
          <w:i/>
          <w:sz w:val="24"/>
        </w:rPr>
        <w:t>Pedagogical</w:t>
      </w:r>
      <w:r>
        <w:rPr>
          <w:i/>
          <w:spacing w:val="38"/>
          <w:sz w:val="24"/>
        </w:rPr>
        <w:t xml:space="preserve">  </w:t>
      </w:r>
      <w:r>
        <w:rPr>
          <w:i/>
          <w:sz w:val="24"/>
        </w:rPr>
        <w:t>Content</w:t>
      </w:r>
      <w:r>
        <w:rPr>
          <w:i/>
          <w:spacing w:val="37"/>
          <w:sz w:val="24"/>
        </w:rPr>
        <w:t xml:space="preserve">  </w:t>
      </w:r>
      <w:r>
        <w:rPr>
          <w:i/>
          <w:sz w:val="24"/>
        </w:rPr>
        <w:t>Knowledge</w:t>
      </w:r>
      <w:r>
        <w:rPr>
          <w:i/>
          <w:spacing w:val="38"/>
          <w:sz w:val="24"/>
        </w:rPr>
        <w:t xml:space="preserve">  </w:t>
      </w:r>
      <w:r>
        <w:rPr>
          <w:sz w:val="24"/>
        </w:rPr>
        <w:t>(PCK)</w:t>
      </w:r>
      <w:r>
        <w:rPr>
          <w:spacing w:val="37"/>
          <w:sz w:val="24"/>
        </w:rPr>
        <w:t xml:space="preserve">  </w:t>
      </w:r>
      <w:r>
        <w:rPr>
          <w:sz w:val="24"/>
        </w:rPr>
        <w:t>milik</w:t>
      </w:r>
      <w:r>
        <w:rPr>
          <w:spacing w:val="37"/>
          <w:sz w:val="24"/>
        </w:rPr>
        <w:t xml:space="preserve">  </w:t>
      </w:r>
      <w:r>
        <w:rPr>
          <w:sz w:val="24"/>
        </w:rPr>
        <w:t>Shulman.</w:t>
      </w:r>
      <w:r>
        <w:rPr>
          <w:spacing w:val="38"/>
          <w:sz w:val="24"/>
        </w:rPr>
        <w:t xml:space="preserve">  </w:t>
      </w:r>
      <w:r>
        <w:rPr>
          <w:spacing w:val="-2"/>
          <w:sz w:val="24"/>
        </w:rPr>
        <w:t>TPACK</w:t>
      </w:r>
    </w:p>
    <w:p w14:paraId="45D47F5E">
      <w:pPr>
        <w:pStyle w:val="6"/>
      </w:pPr>
    </w:p>
    <w:p w14:paraId="74B28D13">
      <w:pPr>
        <w:pStyle w:val="6"/>
        <w:ind w:left="993"/>
      </w:pPr>
      <w:r>
        <mc:AlternateContent>
          <mc:Choice Requires="wps">
            <w:drawing>
              <wp:anchor distT="0" distB="0" distL="0" distR="0" simplePos="0" relativeHeight="25174220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23" name="Graphic 123"/>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23" o:spid="_x0000_s1026" o:spt="100" style="position:absolute;left:0pt;margin-left:113.4pt;margin-top:0.05pt;height:13.8pt;width:396.95pt;mso-position-horizontal-relative:page;z-index:-25157427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9z+2FS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menekankan</w:t>
      </w:r>
      <w:r>
        <w:rPr>
          <w:spacing w:val="51"/>
        </w:rPr>
        <w:t xml:space="preserve"> </w:t>
      </w:r>
      <w:r>
        <w:t>bahwa</w:t>
      </w:r>
      <w:r>
        <w:rPr>
          <w:spacing w:val="49"/>
        </w:rPr>
        <w:t xml:space="preserve"> </w:t>
      </w:r>
      <w:r>
        <w:t>agar</w:t>
      </w:r>
      <w:r>
        <w:rPr>
          <w:spacing w:val="48"/>
        </w:rPr>
        <w:t xml:space="preserve"> </w:t>
      </w:r>
      <w:r>
        <w:t>guru</w:t>
      </w:r>
      <w:r>
        <w:rPr>
          <w:spacing w:val="49"/>
        </w:rPr>
        <w:t xml:space="preserve"> </w:t>
      </w:r>
      <w:r>
        <w:t>dapat</w:t>
      </w:r>
      <w:r>
        <w:rPr>
          <w:spacing w:val="49"/>
        </w:rPr>
        <w:t xml:space="preserve"> </w:t>
      </w:r>
      <w:r>
        <w:t>mengintegrasikan</w:t>
      </w:r>
      <w:r>
        <w:rPr>
          <w:spacing w:val="49"/>
        </w:rPr>
        <w:t xml:space="preserve"> </w:t>
      </w:r>
      <w:r>
        <w:t>teknologi</w:t>
      </w:r>
      <w:r>
        <w:rPr>
          <w:spacing w:val="49"/>
        </w:rPr>
        <w:t xml:space="preserve"> </w:t>
      </w:r>
      <w:r>
        <w:t>secara</w:t>
      </w:r>
      <w:r>
        <w:rPr>
          <w:spacing w:val="51"/>
        </w:rPr>
        <w:t xml:space="preserve"> </w:t>
      </w:r>
      <w:r>
        <w:rPr>
          <w:spacing w:val="-2"/>
        </w:rPr>
        <w:t>efektif</w:t>
      </w:r>
    </w:p>
    <w:p w14:paraId="5EDC7F6F">
      <w:pPr>
        <w:pStyle w:val="6"/>
      </w:pPr>
    </w:p>
    <w:p w14:paraId="5A31D475">
      <w:pPr>
        <w:pStyle w:val="6"/>
        <w:ind w:left="993"/>
      </w:pPr>
      <w:r>
        <mc:AlternateContent>
          <mc:Choice Requires="wps">
            <w:drawing>
              <wp:anchor distT="0" distB="0" distL="0" distR="0" simplePos="0" relativeHeight="25174220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24" name="Graphic 124"/>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24" o:spid="_x0000_s1026" o:spt="100" style="position:absolute;left:0pt;margin-left:113.4pt;margin-top:0.05pt;height:13.8pt;width:396.95pt;mso-position-horizontal-relative:page;z-index:-25157427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g6uHfy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dalam</w:t>
      </w:r>
      <w:r>
        <w:rPr>
          <w:spacing w:val="32"/>
        </w:rPr>
        <w:t xml:space="preserve">  </w:t>
      </w:r>
      <w:r>
        <w:t>pembelajaran,</w:t>
      </w:r>
      <w:r>
        <w:rPr>
          <w:spacing w:val="35"/>
        </w:rPr>
        <w:t xml:space="preserve">  </w:t>
      </w:r>
      <w:r>
        <w:t>mereka</w:t>
      </w:r>
      <w:r>
        <w:rPr>
          <w:spacing w:val="33"/>
        </w:rPr>
        <w:t xml:space="preserve">  </w:t>
      </w:r>
      <w:r>
        <w:t>harus</w:t>
      </w:r>
      <w:r>
        <w:rPr>
          <w:spacing w:val="34"/>
        </w:rPr>
        <w:t xml:space="preserve">  </w:t>
      </w:r>
      <w:r>
        <w:t>menguasai</w:t>
      </w:r>
      <w:r>
        <w:rPr>
          <w:spacing w:val="34"/>
        </w:rPr>
        <w:t xml:space="preserve">  </w:t>
      </w:r>
      <w:r>
        <w:t>tiga</w:t>
      </w:r>
      <w:r>
        <w:rPr>
          <w:spacing w:val="32"/>
        </w:rPr>
        <w:t xml:space="preserve">  </w:t>
      </w:r>
      <w:r>
        <w:t>pengetahuan</w:t>
      </w:r>
      <w:r>
        <w:rPr>
          <w:spacing w:val="34"/>
        </w:rPr>
        <w:t xml:space="preserve">  </w:t>
      </w:r>
      <w:r>
        <w:t>inti</w:t>
      </w:r>
      <w:r>
        <w:rPr>
          <w:spacing w:val="35"/>
        </w:rPr>
        <w:t xml:space="preserve">  </w:t>
      </w:r>
      <w:r>
        <w:rPr>
          <w:spacing w:val="-5"/>
        </w:rPr>
        <w:t>dan</w:t>
      </w:r>
    </w:p>
    <w:p w14:paraId="6C552E73">
      <w:pPr>
        <w:pStyle w:val="6"/>
        <w:spacing w:before="23"/>
        <w:rPr>
          <w:sz w:val="20"/>
        </w:rPr>
      </w:pPr>
      <w:r>
        <w:rPr>
          <w:sz w:val="20"/>
        </w:rPr>
        <mc:AlternateContent>
          <mc:Choice Requires="wps">
            <w:drawing>
              <wp:anchor distT="0" distB="0" distL="0" distR="0" simplePos="0" relativeHeight="251864064" behindDoc="1" locked="0" layoutInCell="1" allowOverlap="1">
                <wp:simplePos x="0" y="0"/>
                <wp:positionH relativeFrom="page">
                  <wp:posOffset>1440180</wp:posOffset>
                </wp:positionH>
                <wp:positionV relativeFrom="paragraph">
                  <wp:posOffset>175895</wp:posOffset>
                </wp:positionV>
                <wp:extent cx="1227455" cy="175260"/>
                <wp:effectExtent l="0" t="0" r="0" b="0"/>
                <wp:wrapTopAndBottom/>
                <wp:docPr id="125" name="Textbox 125"/>
                <wp:cNvGraphicFramePr/>
                <a:graphic xmlns:a="http://schemas.openxmlformats.org/drawingml/2006/main">
                  <a:graphicData uri="http://schemas.microsoft.com/office/word/2010/wordprocessingShape">
                    <wps:wsp>
                      <wps:cNvSpPr txBox="1"/>
                      <wps:spPr>
                        <a:xfrm>
                          <a:off x="0" y="0"/>
                          <a:ext cx="1227455" cy="175260"/>
                        </a:xfrm>
                        <a:prstGeom prst="rect">
                          <a:avLst/>
                        </a:prstGeom>
                        <a:solidFill>
                          <a:srgbClr val="FFFFFF"/>
                        </a:solidFill>
                      </wps:spPr>
                      <wps:txbx>
                        <w:txbxContent>
                          <w:p w14:paraId="0F6747FF">
                            <w:pPr>
                              <w:pStyle w:val="6"/>
                              <w:spacing w:line="275" w:lineRule="exact"/>
                              <w:rPr>
                                <w:color w:val="000000"/>
                              </w:rPr>
                            </w:pPr>
                            <w:r>
                              <w:rPr>
                                <w:color w:val="000000"/>
                              </w:rPr>
                              <w:t>interseksinya,</w:t>
                            </w:r>
                            <w:r>
                              <w:rPr>
                                <w:color w:val="000000"/>
                                <w:spacing w:val="-4"/>
                              </w:rPr>
                              <w:t xml:space="preserve"> </w:t>
                            </w:r>
                            <w:r>
                              <w:rPr>
                                <w:color w:val="000000"/>
                                <w:spacing w:val="-2"/>
                              </w:rPr>
                              <w:t>yaitu:</w:t>
                            </w:r>
                          </w:p>
                        </w:txbxContent>
                      </wps:txbx>
                      <wps:bodyPr wrap="square" lIns="0" tIns="0" rIns="0" bIns="0" rtlCol="0">
                        <a:noAutofit/>
                      </wps:bodyPr>
                    </wps:wsp>
                  </a:graphicData>
                </a:graphic>
              </wp:anchor>
            </w:drawing>
          </mc:Choice>
          <mc:Fallback>
            <w:pict>
              <v:shape id="Textbox 125" o:spid="_x0000_s1026" o:spt="202" type="#_x0000_t202" style="position:absolute;left:0pt;margin-left:113.4pt;margin-top:13.85pt;height:13.8pt;width:96.65pt;mso-position-horizontal-relative:page;mso-wrap-distance-bottom:0pt;mso-wrap-distance-top:0pt;z-index:-251452416;mso-width-relative:page;mso-height-relative:page;" fillcolor="#FFFFFF" filled="t" stroked="f" coordsize="21600,21600" o:gfxdata="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haFiv2QAAAAkBAAAPAAAAAAAAAAEAIAAAACIA&#10;AABkcnMvZG93bnJldi54bWxQSwECFAAUAAAACACHTuJA5d995c8BAACsAwAADgAAAAAAAAABACAA&#10;AAAoAQAAZHJzL2Uyb0RvYy54bWxQSwUGAAAAAAYABgBZAQAAaQUAAAAA&#10;">
                <v:fill on="t" focussize="0,0"/>
                <v:stroke on="f"/>
                <v:imagedata o:title=""/>
                <o:lock v:ext="edit" aspectratio="f"/>
                <v:textbox inset="0mm,0mm,0mm,0mm">
                  <w:txbxContent>
                    <w:p w14:paraId="0F6747FF">
                      <w:pPr>
                        <w:pStyle w:val="6"/>
                        <w:spacing w:line="275" w:lineRule="exact"/>
                        <w:rPr>
                          <w:color w:val="000000"/>
                        </w:rPr>
                      </w:pPr>
                      <w:r>
                        <w:rPr>
                          <w:color w:val="000000"/>
                        </w:rPr>
                        <w:t>interseksinya,</w:t>
                      </w:r>
                      <w:r>
                        <w:rPr>
                          <w:color w:val="000000"/>
                          <w:spacing w:val="-4"/>
                        </w:rPr>
                        <w:t xml:space="preserve"> </w:t>
                      </w:r>
                      <w:r>
                        <w:rPr>
                          <w:color w:val="000000"/>
                          <w:spacing w:val="-2"/>
                        </w:rPr>
                        <w:t>yaitu:</w:t>
                      </w:r>
                    </w:p>
                  </w:txbxContent>
                </v:textbox>
                <w10:wrap type="topAndBottom"/>
              </v:shape>
            </w:pict>
          </mc:Fallback>
        </mc:AlternateContent>
      </w:r>
    </w:p>
    <w:p w14:paraId="471107C0">
      <w:pPr>
        <w:pStyle w:val="14"/>
        <w:numPr>
          <w:ilvl w:val="0"/>
          <w:numId w:val="18"/>
        </w:numPr>
        <w:tabs>
          <w:tab w:val="left" w:pos="1420"/>
        </w:tabs>
        <w:spacing w:before="275" w:after="0" w:line="240" w:lineRule="auto"/>
        <w:ind w:left="1420" w:right="0" w:hanging="360"/>
        <w:jc w:val="left"/>
        <w:rPr>
          <w:sz w:val="24"/>
        </w:rPr>
      </w:pPr>
      <w:r>
        <w:rPr>
          <w:i/>
          <w:color w:val="000000"/>
          <w:sz w:val="24"/>
          <w:shd w:val="clear" w:color="auto" w:fill="FFFFFF"/>
        </w:rPr>
        <w:t>Content Knowledge</w:t>
      </w:r>
      <w:r>
        <w:rPr>
          <w:i/>
          <w:color w:val="000000"/>
          <w:spacing w:val="-1"/>
          <w:sz w:val="24"/>
          <w:shd w:val="clear" w:color="auto" w:fill="FFFFFF"/>
        </w:rPr>
        <w:t xml:space="preserve"> </w:t>
      </w:r>
      <w:r>
        <w:rPr>
          <w:color w:val="000000"/>
          <w:spacing w:val="-4"/>
          <w:sz w:val="24"/>
          <w:shd w:val="clear" w:color="auto" w:fill="FFFFFF"/>
        </w:rPr>
        <w:t>(CK)</w:t>
      </w:r>
    </w:p>
    <w:p w14:paraId="2129619B">
      <w:pPr>
        <w:pStyle w:val="6"/>
      </w:pPr>
    </w:p>
    <w:p w14:paraId="39772555">
      <w:pPr>
        <w:pStyle w:val="6"/>
        <w:ind w:left="1420"/>
      </w:pPr>
      <w:r>
        <mc:AlternateContent>
          <mc:Choice Requires="wps">
            <w:drawing>
              <wp:anchor distT="0" distB="0" distL="0" distR="0" simplePos="0" relativeHeight="251743232"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26" name="Graphic 126"/>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26" o:spid="_x0000_s1026" o:spt="100" style="position:absolute;left:0pt;margin-left:134.75pt;margin-top:0.05pt;height:13.8pt;width:375.55pt;mso-position-horizontal-relative:page;z-index:-251573248;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D3jOfL&#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Pengetahuan</w:t>
      </w:r>
      <w:r>
        <w:rPr>
          <w:spacing w:val="10"/>
        </w:rPr>
        <w:t xml:space="preserve"> </w:t>
      </w:r>
      <w:r>
        <w:t>guru</w:t>
      </w:r>
      <w:r>
        <w:rPr>
          <w:spacing w:val="12"/>
        </w:rPr>
        <w:t xml:space="preserve"> </w:t>
      </w:r>
      <w:r>
        <w:t>tentang</w:t>
      </w:r>
      <w:r>
        <w:rPr>
          <w:spacing w:val="12"/>
        </w:rPr>
        <w:t xml:space="preserve"> </w:t>
      </w:r>
      <w:r>
        <w:t>materi</w:t>
      </w:r>
      <w:r>
        <w:rPr>
          <w:spacing w:val="12"/>
        </w:rPr>
        <w:t xml:space="preserve"> </w:t>
      </w:r>
      <w:r>
        <w:t>pelajaran</w:t>
      </w:r>
      <w:r>
        <w:rPr>
          <w:spacing w:val="13"/>
        </w:rPr>
        <w:t xml:space="preserve"> </w:t>
      </w:r>
      <w:r>
        <w:t>yang</w:t>
      </w:r>
      <w:r>
        <w:rPr>
          <w:spacing w:val="14"/>
        </w:rPr>
        <w:t xml:space="preserve"> </w:t>
      </w:r>
      <w:r>
        <w:t>diajarkan</w:t>
      </w:r>
      <w:r>
        <w:rPr>
          <w:spacing w:val="13"/>
        </w:rPr>
        <w:t xml:space="preserve"> </w:t>
      </w:r>
      <w:r>
        <w:t>(misalnya:</w:t>
      </w:r>
      <w:r>
        <w:rPr>
          <w:spacing w:val="13"/>
        </w:rPr>
        <w:t xml:space="preserve"> </w:t>
      </w:r>
      <w:r>
        <w:rPr>
          <w:spacing w:val="-2"/>
        </w:rPr>
        <w:t>konsep</w:t>
      </w:r>
    </w:p>
    <w:p w14:paraId="4761B829">
      <w:pPr>
        <w:pStyle w:val="6"/>
      </w:pPr>
    </w:p>
    <w:p w14:paraId="580037E1">
      <w:pPr>
        <w:pStyle w:val="6"/>
        <w:ind w:left="1420"/>
      </w:pPr>
      <w:r>
        <w:rPr>
          <w:color w:val="000000"/>
          <w:shd w:val="clear" w:color="auto" w:fill="FFFFFF"/>
        </w:rPr>
        <w:t>kubus</w:t>
      </w:r>
      <w:r>
        <w:rPr>
          <w:color w:val="000000"/>
          <w:spacing w:val="-2"/>
          <w:shd w:val="clear" w:color="auto" w:fill="FFFFFF"/>
        </w:rPr>
        <w:t xml:space="preserve"> </w:t>
      </w:r>
      <w:r>
        <w:rPr>
          <w:color w:val="000000"/>
          <w:shd w:val="clear" w:color="auto" w:fill="FFFFFF"/>
        </w:rPr>
        <w:t>dan</w:t>
      </w:r>
      <w:r>
        <w:rPr>
          <w:color w:val="000000"/>
          <w:spacing w:val="-2"/>
          <w:shd w:val="clear" w:color="auto" w:fill="FFFFFF"/>
        </w:rPr>
        <w:t xml:space="preserve"> </w:t>
      </w:r>
      <w:r>
        <w:rPr>
          <w:color w:val="000000"/>
          <w:shd w:val="clear" w:color="auto" w:fill="FFFFFF"/>
        </w:rPr>
        <w:t>balok</w:t>
      </w:r>
      <w:r>
        <w:rPr>
          <w:color w:val="000000"/>
          <w:spacing w:val="-2"/>
          <w:shd w:val="clear" w:color="auto" w:fill="FFFFFF"/>
        </w:rPr>
        <w:t xml:space="preserve"> </w:t>
      </w:r>
      <w:r>
        <w:rPr>
          <w:color w:val="000000"/>
          <w:shd w:val="clear" w:color="auto" w:fill="FFFFFF"/>
        </w:rPr>
        <w:t>dalam</w:t>
      </w:r>
      <w:r>
        <w:rPr>
          <w:color w:val="000000"/>
          <w:spacing w:val="1"/>
          <w:shd w:val="clear" w:color="auto" w:fill="FFFFFF"/>
        </w:rPr>
        <w:t xml:space="preserve"> </w:t>
      </w:r>
      <w:r>
        <w:rPr>
          <w:color w:val="000000"/>
          <w:spacing w:val="-2"/>
          <w:shd w:val="clear" w:color="auto" w:fill="FFFFFF"/>
        </w:rPr>
        <w:t>matematika).</w:t>
      </w:r>
    </w:p>
    <w:p w14:paraId="01B147E8">
      <w:pPr>
        <w:pStyle w:val="6"/>
      </w:pPr>
    </w:p>
    <w:p w14:paraId="785AB729">
      <w:pPr>
        <w:pStyle w:val="14"/>
        <w:numPr>
          <w:ilvl w:val="0"/>
          <w:numId w:val="18"/>
        </w:numPr>
        <w:tabs>
          <w:tab w:val="left" w:pos="1419"/>
        </w:tabs>
        <w:spacing w:before="1" w:after="0" w:line="240" w:lineRule="auto"/>
        <w:ind w:left="1419" w:right="0" w:hanging="316"/>
        <w:jc w:val="left"/>
        <w:rPr>
          <w:sz w:val="24"/>
        </w:rPr>
      </w:pPr>
      <w:r>
        <w:rPr>
          <w:i/>
          <w:sz w:val="24"/>
        </w:rPr>
        <w:t>Pedagogical</w:t>
      </w:r>
      <w:r>
        <w:rPr>
          <w:i/>
          <w:spacing w:val="-1"/>
          <w:sz w:val="24"/>
        </w:rPr>
        <w:t xml:space="preserve"> </w:t>
      </w:r>
      <w:r>
        <w:rPr>
          <w:i/>
          <w:sz w:val="24"/>
        </w:rPr>
        <w:t>Knowledge</w:t>
      </w:r>
      <w:r>
        <w:rPr>
          <w:i/>
          <w:spacing w:val="-2"/>
          <w:sz w:val="24"/>
        </w:rPr>
        <w:t xml:space="preserve"> </w:t>
      </w:r>
      <w:r>
        <w:rPr>
          <w:spacing w:val="-4"/>
          <w:sz w:val="24"/>
        </w:rPr>
        <w:t>(PK)</w:t>
      </w:r>
    </w:p>
    <w:p w14:paraId="7429988E">
      <w:pPr>
        <w:pStyle w:val="6"/>
        <w:spacing w:before="276" w:line="480" w:lineRule="auto"/>
        <w:ind w:left="1420" w:right="420"/>
      </w:pPr>
      <w:r>
        <w:t>Pengetahuan tentang strategi, metode, dan pendekatan dalam mengajar secara umum (misalnya: pembelajaran aktif, pendekatan konstruktivis, dll).</w:t>
      </w:r>
    </w:p>
    <w:p w14:paraId="4437161B">
      <w:pPr>
        <w:pStyle w:val="6"/>
        <w:spacing w:after="0" w:line="480" w:lineRule="auto"/>
        <w:sectPr>
          <w:headerReference r:id="rId27" w:type="default"/>
          <w:footerReference r:id="rId28" w:type="default"/>
          <w:pgSz w:w="11910" w:h="16840"/>
          <w:pgMar w:top="1920" w:right="1275" w:bottom="280" w:left="1275" w:header="717" w:footer="0" w:gutter="0"/>
          <w:cols w:space="720" w:num="1"/>
        </w:sectPr>
      </w:pPr>
    </w:p>
    <w:p w14:paraId="252675D1">
      <w:pPr>
        <w:pStyle w:val="6"/>
        <w:spacing w:before="53"/>
      </w:pPr>
    </w:p>
    <w:p w14:paraId="106B3381">
      <w:pPr>
        <w:pStyle w:val="14"/>
        <w:numPr>
          <w:ilvl w:val="0"/>
          <w:numId w:val="18"/>
        </w:numPr>
        <w:tabs>
          <w:tab w:val="left" w:pos="992"/>
        </w:tabs>
        <w:spacing w:before="0" w:after="0" w:line="240" w:lineRule="auto"/>
        <w:ind w:left="992" w:right="0" w:hanging="359"/>
        <w:jc w:val="left"/>
        <w:rPr>
          <w:sz w:val="24"/>
        </w:rPr>
      </w:pPr>
      <w:r>
        <w:rPr>
          <w:i/>
          <w:sz w:val="24"/>
        </w:rPr>
        <w:t>Technological</w:t>
      </w:r>
      <w:r>
        <w:rPr>
          <w:i/>
          <w:spacing w:val="-2"/>
          <w:sz w:val="24"/>
        </w:rPr>
        <w:t xml:space="preserve"> </w:t>
      </w:r>
      <w:r>
        <w:rPr>
          <w:i/>
          <w:sz w:val="24"/>
        </w:rPr>
        <w:t>Knowledge</w:t>
      </w:r>
      <w:r>
        <w:rPr>
          <w:i/>
          <w:spacing w:val="-2"/>
          <w:sz w:val="24"/>
        </w:rPr>
        <w:t xml:space="preserve"> </w:t>
      </w:r>
      <w:r>
        <w:rPr>
          <w:spacing w:val="-4"/>
          <w:sz w:val="24"/>
        </w:rPr>
        <w:t>(TK)</w:t>
      </w:r>
    </w:p>
    <w:p w14:paraId="19ECA44F">
      <w:pPr>
        <w:pStyle w:val="6"/>
      </w:pPr>
    </w:p>
    <w:p w14:paraId="0717EEB5">
      <w:pPr>
        <w:pStyle w:val="6"/>
        <w:spacing w:line="480" w:lineRule="auto"/>
        <w:ind w:left="993" w:right="420"/>
      </w:pPr>
      <w:r>
        <w:t>Pengetahuan</w:t>
      </w:r>
      <w:r>
        <w:rPr>
          <w:spacing w:val="40"/>
        </w:rPr>
        <w:t xml:space="preserve"> </w:t>
      </w:r>
      <w:r>
        <w:t>tentang</w:t>
      </w:r>
      <w:r>
        <w:rPr>
          <w:spacing w:val="40"/>
        </w:rPr>
        <w:t xml:space="preserve"> </w:t>
      </w:r>
      <w:r>
        <w:t>berbagai</w:t>
      </w:r>
      <w:r>
        <w:rPr>
          <w:spacing w:val="40"/>
        </w:rPr>
        <w:t xml:space="preserve"> </w:t>
      </w:r>
      <w:r>
        <w:t>teknologi</w:t>
      </w:r>
      <w:r>
        <w:rPr>
          <w:spacing w:val="40"/>
        </w:rPr>
        <w:t xml:space="preserve"> </w:t>
      </w:r>
      <w:r>
        <w:t>pendidikan</w:t>
      </w:r>
      <w:r>
        <w:rPr>
          <w:spacing w:val="40"/>
        </w:rPr>
        <w:t xml:space="preserve"> </w:t>
      </w:r>
      <w:r>
        <w:t>dan</w:t>
      </w:r>
      <w:r>
        <w:rPr>
          <w:spacing w:val="40"/>
        </w:rPr>
        <w:t xml:space="preserve"> </w:t>
      </w:r>
      <w:r>
        <w:t>cara</w:t>
      </w:r>
      <w:r>
        <w:rPr>
          <w:spacing w:val="40"/>
        </w:rPr>
        <w:t xml:space="preserve"> </w:t>
      </w:r>
      <w:r>
        <w:t>menggunakannya (misalnya: aplikasi GeoGebra, PowerPoint, atau platform digital lainnya).</w:t>
      </w:r>
    </w:p>
    <w:p w14:paraId="70C78E7B">
      <w:pPr>
        <w:pStyle w:val="6"/>
        <w:ind w:left="993"/>
      </w:pPr>
      <w:r>
        <w:t>Dari</w:t>
      </w:r>
      <w:r>
        <w:rPr>
          <w:spacing w:val="-2"/>
        </w:rPr>
        <w:t xml:space="preserve"> </w:t>
      </w:r>
      <w:r>
        <w:t>ketiga komponen inti</w:t>
      </w:r>
      <w:r>
        <w:rPr>
          <w:spacing w:val="1"/>
        </w:rPr>
        <w:t xml:space="preserve"> </w:t>
      </w:r>
      <w:r>
        <w:t>tersebut,</w:t>
      </w:r>
      <w:r>
        <w:rPr>
          <w:spacing w:val="1"/>
        </w:rPr>
        <w:t xml:space="preserve"> </w:t>
      </w:r>
      <w:r>
        <w:t>muncul</w:t>
      </w:r>
      <w:r>
        <w:rPr>
          <w:spacing w:val="1"/>
        </w:rPr>
        <w:t xml:space="preserve"> </w:t>
      </w:r>
      <w:r>
        <w:t>empat</w:t>
      </w:r>
      <w:r>
        <w:rPr>
          <w:spacing w:val="1"/>
        </w:rPr>
        <w:t xml:space="preserve"> </w:t>
      </w:r>
      <w:r>
        <w:t>wilayah</w:t>
      </w:r>
      <w:r>
        <w:rPr>
          <w:spacing w:val="1"/>
        </w:rPr>
        <w:t xml:space="preserve"> </w:t>
      </w:r>
      <w:r>
        <w:t>pengetahuan</w:t>
      </w:r>
      <w:r>
        <w:rPr>
          <w:spacing w:val="1"/>
        </w:rPr>
        <w:t xml:space="preserve"> </w:t>
      </w:r>
      <w:r>
        <w:rPr>
          <w:spacing w:val="-2"/>
        </w:rPr>
        <w:t>gabungan:</w:t>
      </w:r>
    </w:p>
    <w:p w14:paraId="0BEC4465">
      <w:pPr>
        <w:pStyle w:val="6"/>
      </w:pPr>
    </w:p>
    <w:p w14:paraId="73227865">
      <w:pPr>
        <w:pStyle w:val="14"/>
        <w:numPr>
          <w:ilvl w:val="1"/>
          <w:numId w:val="18"/>
        </w:numPr>
        <w:tabs>
          <w:tab w:val="left" w:pos="1419"/>
          <w:tab w:val="left" w:pos="2094"/>
          <w:tab w:val="left" w:pos="3592"/>
          <w:tab w:val="left" w:pos="4556"/>
          <w:tab w:val="left" w:pos="5990"/>
          <w:tab w:val="left" w:pos="6645"/>
          <w:tab w:val="left" w:pos="8317"/>
        </w:tabs>
        <w:spacing w:before="0" w:after="0" w:line="240" w:lineRule="auto"/>
        <w:ind w:left="1419" w:right="0" w:hanging="359"/>
        <w:jc w:val="left"/>
        <w:rPr>
          <w:sz w:val="24"/>
        </w:rPr>
      </w:pPr>
      <w:r>
        <w:rPr>
          <w:spacing w:val="-5"/>
          <w:sz w:val="24"/>
        </w:rPr>
        <w:t>PCK</w:t>
      </w:r>
      <w:r>
        <w:rPr>
          <w:sz w:val="24"/>
        </w:rPr>
        <w:tab/>
      </w:r>
      <w:r>
        <w:rPr>
          <w:i/>
          <w:spacing w:val="-2"/>
          <w:sz w:val="24"/>
        </w:rPr>
        <w:t>(Pedagogical</w:t>
      </w:r>
      <w:r>
        <w:rPr>
          <w:i/>
          <w:sz w:val="24"/>
        </w:rPr>
        <w:tab/>
      </w:r>
      <w:r>
        <w:rPr>
          <w:i/>
          <w:spacing w:val="-2"/>
          <w:sz w:val="24"/>
        </w:rPr>
        <w:t>Content</w:t>
      </w:r>
      <w:r>
        <w:rPr>
          <w:i/>
          <w:sz w:val="24"/>
        </w:rPr>
        <w:tab/>
      </w:r>
      <w:r>
        <w:rPr>
          <w:i/>
          <w:spacing w:val="-2"/>
          <w:sz w:val="24"/>
        </w:rPr>
        <w:t>Knowledge)</w:t>
      </w:r>
      <w:r>
        <w:rPr>
          <w:spacing w:val="-2"/>
          <w:sz w:val="24"/>
        </w:rPr>
        <w:t>:</w:t>
      </w:r>
      <w:r>
        <w:rPr>
          <w:sz w:val="24"/>
        </w:rPr>
        <w:tab/>
      </w:r>
      <w:r>
        <w:rPr>
          <w:spacing w:val="-4"/>
          <w:sz w:val="24"/>
        </w:rPr>
        <w:t>Cara</w:t>
      </w:r>
      <w:r>
        <w:rPr>
          <w:sz w:val="24"/>
        </w:rPr>
        <w:tab/>
      </w:r>
      <w:r>
        <w:rPr>
          <w:spacing w:val="-2"/>
          <w:sz w:val="24"/>
        </w:rPr>
        <w:t>menyampaikan</w:t>
      </w:r>
      <w:r>
        <w:rPr>
          <w:sz w:val="24"/>
        </w:rPr>
        <w:tab/>
      </w:r>
      <w:r>
        <w:rPr>
          <w:spacing w:val="-2"/>
          <w:sz w:val="24"/>
        </w:rPr>
        <w:t>materi</w:t>
      </w:r>
    </w:p>
    <w:p w14:paraId="3D49A910">
      <w:pPr>
        <w:pStyle w:val="6"/>
        <w:spacing w:before="1"/>
      </w:pPr>
    </w:p>
    <w:p w14:paraId="4F2846FD">
      <w:pPr>
        <w:pStyle w:val="6"/>
        <w:ind w:left="1420"/>
      </w:pPr>
      <w:r>
        <w:drawing>
          <wp:anchor distT="0" distB="0" distL="0" distR="0" simplePos="0" relativeHeight="251744256"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238" cstate="print"/>
                    <a:stretch>
                      <a:fillRect/>
                    </a:stretch>
                  </pic:blipFill>
                  <pic:spPr>
                    <a:xfrm>
                      <a:off x="0" y="0"/>
                      <a:ext cx="4667249" cy="4591049"/>
                    </a:xfrm>
                    <a:prstGeom prst="rect">
                      <a:avLst/>
                    </a:prstGeom>
                  </pic:spPr>
                </pic:pic>
              </a:graphicData>
            </a:graphic>
          </wp:anchor>
        </w:drawing>
      </w:r>
      <w:r>
        <w:rPr>
          <w:color w:val="000000"/>
          <w:shd w:val="clear" w:color="auto" w:fill="FFFFFF"/>
        </w:rPr>
        <w:t>pelajaran</w:t>
      </w:r>
      <w:r>
        <w:rPr>
          <w:color w:val="000000"/>
          <w:spacing w:val="-2"/>
          <w:shd w:val="clear" w:color="auto" w:fill="FFFFFF"/>
        </w:rPr>
        <w:t xml:space="preserve"> </w:t>
      </w:r>
      <w:r>
        <w:rPr>
          <w:color w:val="000000"/>
          <w:shd w:val="clear" w:color="auto" w:fill="FFFFFF"/>
        </w:rPr>
        <w:t>secara</w:t>
      </w:r>
      <w:r>
        <w:rPr>
          <w:color w:val="000000"/>
          <w:spacing w:val="-1"/>
          <w:shd w:val="clear" w:color="auto" w:fill="FFFFFF"/>
        </w:rPr>
        <w:t xml:space="preserve"> </w:t>
      </w:r>
      <w:r>
        <w:rPr>
          <w:color w:val="000000"/>
          <w:spacing w:val="-2"/>
          <w:shd w:val="clear" w:color="auto" w:fill="FFFFFF"/>
        </w:rPr>
        <w:t>efektif.</w:t>
      </w:r>
    </w:p>
    <w:p w14:paraId="7C44697A">
      <w:pPr>
        <w:pStyle w:val="6"/>
      </w:pPr>
    </w:p>
    <w:p w14:paraId="16A72171">
      <w:pPr>
        <w:pStyle w:val="14"/>
        <w:numPr>
          <w:ilvl w:val="1"/>
          <w:numId w:val="18"/>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44256"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129" name="Graphic 129"/>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59"/>
                              </a:lnTo>
                              <a:lnTo>
                                <a:pt x="4769485" y="175259"/>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29" o:spid="_x0000_s1026" o:spt="100" style="position:absolute;left:0pt;margin-left:134.75pt;margin-top:0pt;height:13.8pt;width:375.55pt;mso-position-horizontal-relative:page;z-index:-251572224;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tAzcI&#10;1QAAAAgBAAAPAAAAAAAAAAEAIAAAACIAAABkcnMvZG93bnJldi54bWxQSwECFAAUAAAACACHTuJA&#10;9OMvZCQCAADoBAAADgAAAAAAAAABACAAAAAkAQAAZHJzL2Uyb0RvYy54bWxQSwUGAAAAAAYABgBZ&#10;AQAAugUAAAAA&#10;" path="m4769485,0l0,0,0,175259,4769485,175259,4769485,0xe">
                <v:fill on="t" focussize="0,0"/>
                <v:stroke on="f"/>
                <v:imagedata o:title=""/>
                <o:lock v:ext="edit" aspectratio="f"/>
                <v:textbox inset="0mm,0mm,0mm,0mm"/>
              </v:shape>
            </w:pict>
          </mc:Fallback>
        </mc:AlternateContent>
      </w:r>
      <w:r>
        <w:rPr>
          <w:sz w:val="24"/>
        </w:rPr>
        <w:t>TCK</w:t>
      </w:r>
      <w:r>
        <w:rPr>
          <w:spacing w:val="30"/>
          <w:sz w:val="24"/>
        </w:rPr>
        <w:t xml:space="preserve">  </w:t>
      </w:r>
      <w:r>
        <w:rPr>
          <w:i/>
          <w:sz w:val="24"/>
        </w:rPr>
        <w:t>(Technological</w:t>
      </w:r>
      <w:r>
        <w:rPr>
          <w:i/>
          <w:spacing w:val="32"/>
          <w:sz w:val="24"/>
        </w:rPr>
        <w:t xml:space="preserve">  </w:t>
      </w:r>
      <w:r>
        <w:rPr>
          <w:i/>
          <w:sz w:val="24"/>
        </w:rPr>
        <w:t>Content</w:t>
      </w:r>
      <w:r>
        <w:rPr>
          <w:i/>
          <w:spacing w:val="30"/>
          <w:sz w:val="24"/>
        </w:rPr>
        <w:t xml:space="preserve">  </w:t>
      </w:r>
      <w:r>
        <w:rPr>
          <w:i/>
          <w:sz w:val="24"/>
        </w:rPr>
        <w:t>Knowledge)</w:t>
      </w:r>
      <w:r>
        <w:rPr>
          <w:sz w:val="24"/>
        </w:rPr>
        <w:t>:</w:t>
      </w:r>
      <w:r>
        <w:rPr>
          <w:spacing w:val="31"/>
          <w:sz w:val="24"/>
        </w:rPr>
        <w:t xml:space="preserve">  </w:t>
      </w:r>
      <w:r>
        <w:rPr>
          <w:sz w:val="24"/>
        </w:rPr>
        <w:t>Cara</w:t>
      </w:r>
      <w:r>
        <w:rPr>
          <w:spacing w:val="29"/>
          <w:sz w:val="24"/>
        </w:rPr>
        <w:t xml:space="preserve">  </w:t>
      </w:r>
      <w:r>
        <w:rPr>
          <w:sz w:val="24"/>
        </w:rPr>
        <w:t>teknologi</w:t>
      </w:r>
      <w:r>
        <w:rPr>
          <w:spacing w:val="31"/>
          <w:sz w:val="24"/>
        </w:rPr>
        <w:t xml:space="preserve">  </w:t>
      </w:r>
      <w:r>
        <w:rPr>
          <w:spacing w:val="-2"/>
          <w:sz w:val="24"/>
        </w:rPr>
        <w:t>mendukung</w:t>
      </w:r>
    </w:p>
    <w:p w14:paraId="65375DED">
      <w:pPr>
        <w:pStyle w:val="6"/>
      </w:pPr>
    </w:p>
    <w:p w14:paraId="602BC2E1">
      <w:pPr>
        <w:pStyle w:val="6"/>
        <w:ind w:left="1420"/>
      </w:pPr>
      <w:r>
        <w:rPr>
          <w:color w:val="000000"/>
          <w:shd w:val="clear" w:color="auto" w:fill="FFFFFF"/>
        </w:rPr>
        <w:t>pemahaman</w:t>
      </w:r>
      <w:r>
        <w:rPr>
          <w:color w:val="000000"/>
          <w:spacing w:val="-3"/>
          <w:shd w:val="clear" w:color="auto" w:fill="FFFFFF"/>
        </w:rPr>
        <w:t xml:space="preserve"> </w:t>
      </w:r>
      <w:r>
        <w:rPr>
          <w:color w:val="000000"/>
          <w:spacing w:val="-2"/>
          <w:shd w:val="clear" w:color="auto" w:fill="FFFFFF"/>
        </w:rPr>
        <w:t>materi.</w:t>
      </w:r>
    </w:p>
    <w:p w14:paraId="38D671D9">
      <w:pPr>
        <w:pStyle w:val="6"/>
      </w:pPr>
    </w:p>
    <w:p w14:paraId="514C94E2">
      <w:pPr>
        <w:pStyle w:val="14"/>
        <w:numPr>
          <w:ilvl w:val="1"/>
          <w:numId w:val="18"/>
        </w:numPr>
        <w:tabs>
          <w:tab w:val="left" w:pos="1419"/>
          <w:tab w:val="left" w:pos="2075"/>
          <w:tab w:val="left" w:pos="3729"/>
          <w:tab w:val="left" w:pos="5142"/>
          <w:tab w:val="left" w:pos="6574"/>
        </w:tabs>
        <w:spacing w:before="0" w:after="0" w:line="240" w:lineRule="auto"/>
        <w:ind w:left="1419" w:right="0" w:hanging="359"/>
        <w:jc w:val="left"/>
        <w:rPr>
          <w:sz w:val="24"/>
        </w:rPr>
      </w:pPr>
      <w:r>
        <w:rPr>
          <w:sz w:val="24"/>
        </w:rPr>
        <mc:AlternateContent>
          <mc:Choice Requires="wps">
            <w:drawing>
              <wp:anchor distT="0" distB="0" distL="0" distR="0" simplePos="0" relativeHeight="251745280"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130" name="Graphic 130"/>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30" o:spid="_x0000_s1026" o:spt="100" style="position:absolute;left:0pt;margin-left:134.75pt;margin-top:0pt;height:13.8pt;width:375.55pt;mso-position-horizontal-relative:page;z-index:-251571200;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rQM3CNUAAAAI&#10;AQAADwAAAAAAAAABACAAAAAiAAAAZHJzL2Rvd25yZXYueG1sUEsBAhQAFAAAAAgAh07iQG/EFu0f&#10;AgAA6AQAAA4AAAAAAAAAAQAgAAAAJAEAAGRycy9lMm9Eb2MueG1sUEsFBgAAAAAGAAYAWQEAALUF&#10;AAAAAA==&#10;" path="m4769485,0l0,0,0,175260,4769485,175260,4769485,0xe">
                <v:fill on="t" focussize="0,0"/>
                <v:stroke on="f"/>
                <v:imagedata o:title=""/>
                <o:lock v:ext="edit" aspectratio="f"/>
                <v:textbox inset="0mm,0mm,0mm,0mm"/>
              </v:shape>
            </w:pict>
          </mc:Fallback>
        </mc:AlternateContent>
      </w:r>
      <w:r>
        <w:rPr>
          <w:spacing w:val="-5"/>
          <w:sz w:val="24"/>
        </w:rPr>
        <w:t>TPK</w:t>
      </w:r>
      <w:r>
        <w:rPr>
          <w:sz w:val="24"/>
        </w:rPr>
        <w:tab/>
      </w:r>
      <w:r>
        <w:rPr>
          <w:i/>
          <w:spacing w:val="-2"/>
          <w:sz w:val="24"/>
        </w:rPr>
        <w:t>(Technological</w:t>
      </w:r>
      <w:r>
        <w:rPr>
          <w:i/>
          <w:sz w:val="24"/>
        </w:rPr>
        <w:tab/>
      </w:r>
      <w:r>
        <w:rPr>
          <w:i/>
          <w:spacing w:val="-2"/>
          <w:sz w:val="24"/>
        </w:rPr>
        <w:t>Pedagogical</w:t>
      </w:r>
      <w:r>
        <w:rPr>
          <w:i/>
          <w:sz w:val="24"/>
        </w:rPr>
        <w:tab/>
      </w:r>
      <w:r>
        <w:rPr>
          <w:i/>
          <w:spacing w:val="-2"/>
          <w:sz w:val="24"/>
        </w:rPr>
        <w:t>Knowledge)</w:t>
      </w:r>
      <w:r>
        <w:rPr>
          <w:spacing w:val="-2"/>
          <w:sz w:val="24"/>
        </w:rPr>
        <w:t>:</w:t>
      </w:r>
      <w:r>
        <w:rPr>
          <w:sz w:val="24"/>
        </w:rPr>
        <w:tab/>
      </w:r>
      <w:r>
        <w:rPr>
          <w:sz w:val="24"/>
        </w:rPr>
        <w:t>Cara</w:t>
      </w:r>
      <w:r>
        <w:rPr>
          <w:spacing w:val="37"/>
          <w:sz w:val="24"/>
        </w:rPr>
        <w:t xml:space="preserve">  </w:t>
      </w:r>
      <w:r>
        <w:rPr>
          <w:spacing w:val="-2"/>
          <w:sz w:val="24"/>
        </w:rPr>
        <w:t>mengintegrasikan</w:t>
      </w:r>
    </w:p>
    <w:p w14:paraId="22D83F67">
      <w:pPr>
        <w:pStyle w:val="6"/>
      </w:pPr>
    </w:p>
    <w:p w14:paraId="4FA9E185">
      <w:pPr>
        <w:pStyle w:val="6"/>
        <w:ind w:left="1420"/>
      </w:pPr>
      <w:r>
        <w:rPr>
          <w:color w:val="000000"/>
          <w:shd w:val="clear" w:color="auto" w:fill="FFFFFF"/>
        </w:rPr>
        <w:t>teknologi</w:t>
      </w:r>
      <w:r>
        <w:rPr>
          <w:color w:val="000000"/>
          <w:spacing w:val="-1"/>
          <w:shd w:val="clear" w:color="auto" w:fill="FFFFFF"/>
        </w:rPr>
        <w:t xml:space="preserve"> </w:t>
      </w:r>
      <w:r>
        <w:rPr>
          <w:color w:val="000000"/>
          <w:shd w:val="clear" w:color="auto" w:fill="FFFFFF"/>
        </w:rPr>
        <w:t>ke</w:t>
      </w:r>
      <w:r>
        <w:rPr>
          <w:color w:val="000000"/>
          <w:spacing w:val="-1"/>
          <w:shd w:val="clear" w:color="auto" w:fill="FFFFFF"/>
        </w:rPr>
        <w:t xml:space="preserve"> </w:t>
      </w:r>
      <w:r>
        <w:rPr>
          <w:color w:val="000000"/>
          <w:shd w:val="clear" w:color="auto" w:fill="FFFFFF"/>
        </w:rPr>
        <w:t>dalam</w:t>
      </w:r>
      <w:r>
        <w:rPr>
          <w:color w:val="000000"/>
          <w:spacing w:val="-1"/>
          <w:shd w:val="clear" w:color="auto" w:fill="FFFFFF"/>
        </w:rPr>
        <w:t xml:space="preserve"> </w:t>
      </w:r>
      <w:r>
        <w:rPr>
          <w:color w:val="000000"/>
          <w:shd w:val="clear" w:color="auto" w:fill="FFFFFF"/>
        </w:rPr>
        <w:t xml:space="preserve">strategi </w:t>
      </w:r>
      <w:r>
        <w:rPr>
          <w:color w:val="000000"/>
          <w:spacing w:val="-2"/>
          <w:shd w:val="clear" w:color="auto" w:fill="FFFFFF"/>
        </w:rPr>
        <w:t>mengajar.</w:t>
      </w:r>
    </w:p>
    <w:p w14:paraId="515340A6">
      <w:pPr>
        <w:pStyle w:val="6"/>
      </w:pPr>
    </w:p>
    <w:p w14:paraId="23724F23">
      <w:pPr>
        <w:pStyle w:val="14"/>
        <w:numPr>
          <w:ilvl w:val="1"/>
          <w:numId w:val="18"/>
        </w:numPr>
        <w:tabs>
          <w:tab w:val="left" w:pos="1419"/>
          <w:tab w:val="left" w:pos="2603"/>
          <w:tab w:val="left" w:pos="3771"/>
          <w:tab w:val="left" w:pos="5245"/>
          <w:tab w:val="left" w:pos="5947"/>
          <w:tab w:val="left" w:pos="8491"/>
        </w:tabs>
        <w:spacing w:before="0" w:after="0" w:line="240" w:lineRule="auto"/>
        <w:ind w:left="1419" w:right="0" w:hanging="359"/>
        <w:jc w:val="left"/>
        <w:rPr>
          <w:sz w:val="24"/>
        </w:rPr>
      </w:pPr>
      <w:r>
        <w:rPr>
          <w:sz w:val="24"/>
        </w:rPr>
        <mc:AlternateContent>
          <mc:Choice Requires="wps">
            <w:drawing>
              <wp:anchor distT="0" distB="0" distL="0" distR="0" simplePos="0" relativeHeight="25174528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31" name="Graphic 131"/>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31" o:spid="_x0000_s1026" o:spt="100" style="position:absolute;left:0pt;margin-left:134.75pt;margin-top:0.05pt;height:13.8pt;width:375.55pt;mso-position-horizontal-relative:page;z-index:-25157120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ATQ3D4&#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rPr>
          <w:spacing w:val="-2"/>
          <w:sz w:val="24"/>
        </w:rPr>
        <w:t>TPACK:</w:t>
      </w:r>
      <w:r>
        <w:rPr>
          <w:sz w:val="24"/>
        </w:rPr>
        <w:tab/>
      </w:r>
      <w:r>
        <w:rPr>
          <w:spacing w:val="-2"/>
          <w:sz w:val="24"/>
        </w:rPr>
        <w:t>Integrasi</w:t>
      </w:r>
      <w:r>
        <w:rPr>
          <w:sz w:val="24"/>
        </w:rPr>
        <w:tab/>
      </w:r>
      <w:r>
        <w:rPr>
          <w:spacing w:val="-2"/>
          <w:sz w:val="24"/>
        </w:rPr>
        <w:t>menyeluruh</w:t>
      </w:r>
      <w:r>
        <w:rPr>
          <w:sz w:val="24"/>
        </w:rPr>
        <w:tab/>
      </w:r>
      <w:r>
        <w:rPr>
          <w:spacing w:val="-4"/>
          <w:sz w:val="24"/>
        </w:rPr>
        <w:t>dari</w:t>
      </w:r>
      <w:r>
        <w:rPr>
          <w:sz w:val="24"/>
        </w:rPr>
        <w:tab/>
      </w:r>
      <w:r>
        <w:rPr>
          <w:sz w:val="24"/>
        </w:rPr>
        <w:t>ketiganya—</w:t>
      </w:r>
      <w:r>
        <w:rPr>
          <w:spacing w:val="-2"/>
          <w:sz w:val="24"/>
        </w:rPr>
        <w:t>bagaimana</w:t>
      </w:r>
      <w:r>
        <w:rPr>
          <w:sz w:val="24"/>
        </w:rPr>
        <w:tab/>
      </w:r>
      <w:r>
        <w:rPr>
          <w:spacing w:val="-4"/>
          <w:sz w:val="24"/>
        </w:rPr>
        <w:t>guru</w:t>
      </w:r>
    </w:p>
    <w:p w14:paraId="78BCEE54">
      <w:pPr>
        <w:pStyle w:val="6"/>
      </w:pPr>
    </w:p>
    <w:p w14:paraId="7BA172DC">
      <w:pPr>
        <w:pStyle w:val="6"/>
        <w:ind w:left="1420"/>
      </w:pPr>
      <w:r>
        <mc:AlternateContent>
          <mc:Choice Requires="wps">
            <w:drawing>
              <wp:anchor distT="0" distB="0" distL="0" distR="0" simplePos="0" relativeHeight="251746304"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132" name="Graphic 132"/>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32" o:spid="_x0000_s1026" o:spt="100" style="position:absolute;left:0pt;margin-left:134.75pt;margin-top:0.05pt;height:13.85pt;width:375.55pt;mso-position-horizontal-relative:page;z-index:-251570176;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Zc&#10;EtYAAAAIAQAADwAAAAAAAAABACAAAAAiAAAAZHJzL2Rvd25yZXYueG1sUEsBAhQAFAAAAAgAh07i&#10;QDGAQfMkAgAA6AQAAA4AAAAAAAAAAQAgAAAAJQEAAGRycy9lMm9Eb2MueG1sUEsFBgAAAAAGAAYA&#10;WQEAALsFAAAAAA==&#10;" path="m4769485,0l0,0,0,175564,4769485,175564,4769485,0xe">
                <v:fill on="t" focussize="0,0"/>
                <v:stroke on="f"/>
                <v:imagedata o:title=""/>
                <o:lock v:ext="edit" aspectratio="f"/>
                <v:textbox inset="0mm,0mm,0mm,0mm"/>
              </v:shape>
            </w:pict>
          </mc:Fallback>
        </mc:AlternateContent>
      </w:r>
      <w:r>
        <w:t>menyampaikan</w:t>
      </w:r>
      <w:r>
        <w:rPr>
          <w:spacing w:val="13"/>
        </w:rPr>
        <w:t xml:space="preserve"> </w:t>
      </w:r>
      <w:r>
        <w:t>materi</w:t>
      </w:r>
      <w:r>
        <w:rPr>
          <w:spacing w:val="15"/>
        </w:rPr>
        <w:t xml:space="preserve"> </w:t>
      </w:r>
      <w:r>
        <w:t>(CK)</w:t>
      </w:r>
      <w:r>
        <w:rPr>
          <w:spacing w:val="15"/>
        </w:rPr>
        <w:t xml:space="preserve"> </w:t>
      </w:r>
      <w:r>
        <w:t>melalui</w:t>
      </w:r>
      <w:r>
        <w:rPr>
          <w:spacing w:val="16"/>
        </w:rPr>
        <w:t xml:space="preserve"> </w:t>
      </w:r>
      <w:r>
        <w:t>strategi</w:t>
      </w:r>
      <w:r>
        <w:rPr>
          <w:spacing w:val="15"/>
        </w:rPr>
        <w:t xml:space="preserve"> </w:t>
      </w:r>
      <w:r>
        <w:t>pedagogis</w:t>
      </w:r>
      <w:r>
        <w:rPr>
          <w:spacing w:val="17"/>
        </w:rPr>
        <w:t xml:space="preserve"> </w:t>
      </w:r>
      <w:r>
        <w:t>(PK)</w:t>
      </w:r>
      <w:r>
        <w:rPr>
          <w:spacing w:val="14"/>
        </w:rPr>
        <w:t xml:space="preserve"> </w:t>
      </w:r>
      <w:r>
        <w:t>dengan</w:t>
      </w:r>
      <w:r>
        <w:rPr>
          <w:spacing w:val="16"/>
        </w:rPr>
        <w:t xml:space="preserve"> </w:t>
      </w:r>
      <w:r>
        <w:rPr>
          <w:spacing w:val="-2"/>
        </w:rPr>
        <w:t>bantuan</w:t>
      </w:r>
    </w:p>
    <w:p w14:paraId="36C6884D">
      <w:pPr>
        <w:pStyle w:val="6"/>
      </w:pPr>
    </w:p>
    <w:p w14:paraId="215DDCB8">
      <w:pPr>
        <w:pStyle w:val="6"/>
        <w:ind w:left="1420"/>
      </w:pPr>
      <w:r>
        <w:rPr>
          <w:color w:val="000000"/>
          <w:shd w:val="clear" w:color="auto" w:fill="FFFFFF"/>
        </w:rPr>
        <w:t>teknologi</w:t>
      </w:r>
      <w:r>
        <w:rPr>
          <w:color w:val="000000"/>
          <w:spacing w:val="-1"/>
          <w:shd w:val="clear" w:color="auto" w:fill="FFFFFF"/>
        </w:rPr>
        <w:t xml:space="preserve"> </w:t>
      </w:r>
      <w:r>
        <w:rPr>
          <w:color w:val="000000"/>
          <w:shd w:val="clear" w:color="auto" w:fill="FFFFFF"/>
        </w:rPr>
        <w:t>(TK)</w:t>
      </w:r>
      <w:r>
        <w:rPr>
          <w:color w:val="000000"/>
          <w:spacing w:val="-2"/>
          <w:shd w:val="clear" w:color="auto" w:fill="FFFFFF"/>
        </w:rPr>
        <w:t xml:space="preserve"> </w:t>
      </w:r>
      <w:r>
        <w:rPr>
          <w:color w:val="000000"/>
          <w:shd w:val="clear" w:color="auto" w:fill="FFFFFF"/>
        </w:rPr>
        <w:t>secara</w:t>
      </w:r>
      <w:r>
        <w:rPr>
          <w:color w:val="000000"/>
          <w:spacing w:val="-2"/>
          <w:shd w:val="clear" w:color="auto" w:fill="FFFFFF"/>
        </w:rPr>
        <w:t xml:space="preserve"> </w:t>
      </w:r>
      <w:r>
        <w:rPr>
          <w:color w:val="000000"/>
          <w:shd w:val="clear" w:color="auto" w:fill="FFFFFF"/>
        </w:rPr>
        <w:t>bersamaan</w:t>
      </w:r>
      <w:r>
        <w:rPr>
          <w:color w:val="000000"/>
          <w:spacing w:val="-1"/>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hd w:val="clear" w:color="auto" w:fill="FFFFFF"/>
        </w:rPr>
        <w:t>saling</w:t>
      </w:r>
      <w:r>
        <w:rPr>
          <w:color w:val="000000"/>
          <w:spacing w:val="-1"/>
          <w:shd w:val="clear" w:color="auto" w:fill="FFFFFF"/>
        </w:rPr>
        <w:t xml:space="preserve"> </w:t>
      </w:r>
      <w:r>
        <w:rPr>
          <w:color w:val="000000"/>
          <w:spacing w:val="-2"/>
          <w:shd w:val="clear" w:color="auto" w:fill="FFFFFF"/>
        </w:rPr>
        <w:t>mendukung.</w:t>
      </w:r>
    </w:p>
    <w:p w14:paraId="43CBC250">
      <w:pPr>
        <w:pStyle w:val="6"/>
      </w:pPr>
    </w:p>
    <w:p w14:paraId="56CD0983">
      <w:pPr>
        <w:pStyle w:val="6"/>
        <w:ind w:left="1135"/>
      </w:pPr>
      <w:r>
        <mc:AlternateContent>
          <mc:Choice Requires="wps">
            <w:drawing>
              <wp:anchor distT="0" distB="0" distL="0" distR="0" simplePos="0" relativeHeight="251746304" behindDoc="1" locked="0" layoutInCell="1" allowOverlap="1">
                <wp:simplePos x="0" y="0"/>
                <wp:positionH relativeFrom="page">
                  <wp:posOffset>1530350</wp:posOffset>
                </wp:positionH>
                <wp:positionV relativeFrom="paragraph">
                  <wp:posOffset>635</wp:posOffset>
                </wp:positionV>
                <wp:extent cx="4951095" cy="175260"/>
                <wp:effectExtent l="0" t="0" r="0" b="0"/>
                <wp:wrapNone/>
                <wp:docPr id="133" name="Graphic 133"/>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133" o:spid="_x0000_s1026" o:spt="100" style="position:absolute;left:0pt;margin-left:120.5pt;margin-top:0.05pt;height:13.8pt;width:389.85pt;mso-position-horizontal-relative:page;z-index:-251570176;mso-width-relative:page;mso-height-relative:page;" fillcolor="#FFFFFF" filled="t" stroked="f" coordsize="4951095,175260" o:gfxdata="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tDWBFtgAAAAIAQAADwAAAAAAAAABACAAAAAiAAAAZHJzL2Rvd25yZXYueG1sUEsBAhQAFAAAAAgA&#10;h07iQKPrmpIlAgAA6AQAAA4AAAAAAAAAAQAgAAAAJwEAAGRycy9lMm9Eb2MueG1sUEsFBgAAAAAG&#10;AAYAWQEAAL4FAAAAAA==&#10;" path="m4950841,0l0,0,0,175260,4950841,175260,4950841,0xe">
                <v:fill on="t" focussize="0,0"/>
                <v:stroke on="f"/>
                <v:imagedata o:title=""/>
                <o:lock v:ext="edit" aspectratio="f"/>
                <v:textbox inset="0mm,0mm,0mm,0mm"/>
              </v:shape>
            </w:pict>
          </mc:Fallback>
        </mc:AlternateContent>
      </w:r>
      <w:r>
        <w:t>Dalam</w:t>
      </w:r>
      <w:r>
        <w:rPr>
          <w:spacing w:val="2"/>
        </w:rPr>
        <w:t xml:space="preserve"> </w:t>
      </w:r>
      <w:r>
        <w:t>konteks</w:t>
      </w:r>
      <w:r>
        <w:rPr>
          <w:spacing w:val="4"/>
        </w:rPr>
        <w:t xml:space="preserve"> </w:t>
      </w:r>
      <w:r>
        <w:t>penelitian</w:t>
      </w:r>
      <w:r>
        <w:rPr>
          <w:spacing w:val="4"/>
        </w:rPr>
        <w:t xml:space="preserve"> </w:t>
      </w:r>
      <w:r>
        <w:t>ini,</w:t>
      </w:r>
      <w:r>
        <w:rPr>
          <w:spacing w:val="4"/>
        </w:rPr>
        <w:t xml:space="preserve"> </w:t>
      </w:r>
      <w:r>
        <w:t>pengembangan</w:t>
      </w:r>
      <w:r>
        <w:rPr>
          <w:spacing w:val="4"/>
        </w:rPr>
        <w:t xml:space="preserve"> </w:t>
      </w:r>
      <w:r>
        <w:t>media</w:t>
      </w:r>
      <w:r>
        <w:rPr>
          <w:spacing w:val="4"/>
        </w:rPr>
        <w:t xml:space="preserve"> </w:t>
      </w:r>
      <w:r>
        <w:t>pembelajaran</w:t>
      </w:r>
      <w:r>
        <w:rPr>
          <w:spacing w:val="4"/>
        </w:rPr>
        <w:t xml:space="preserve"> </w:t>
      </w:r>
      <w:r>
        <w:rPr>
          <w:spacing w:val="-2"/>
        </w:rPr>
        <w:t>menggunakan</w:t>
      </w:r>
    </w:p>
    <w:p w14:paraId="70451F4E">
      <w:pPr>
        <w:pStyle w:val="6"/>
      </w:pPr>
    </w:p>
    <w:p w14:paraId="6A134EC7">
      <w:pPr>
        <w:pStyle w:val="6"/>
        <w:spacing w:before="1"/>
        <w:ind w:left="1135"/>
      </w:pPr>
      <w:r>
        <mc:AlternateContent>
          <mc:Choice Requires="wps">
            <w:drawing>
              <wp:anchor distT="0" distB="0" distL="0" distR="0" simplePos="0" relativeHeight="251747328" behindDoc="1" locked="0" layoutInCell="1" allowOverlap="1">
                <wp:simplePos x="0" y="0"/>
                <wp:positionH relativeFrom="page">
                  <wp:posOffset>1530350</wp:posOffset>
                </wp:positionH>
                <wp:positionV relativeFrom="paragraph">
                  <wp:posOffset>635</wp:posOffset>
                </wp:positionV>
                <wp:extent cx="4951095" cy="175260"/>
                <wp:effectExtent l="0" t="0" r="0" b="0"/>
                <wp:wrapNone/>
                <wp:docPr id="134" name="Graphic 134"/>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134" o:spid="_x0000_s1026" o:spt="100" style="position:absolute;left:0pt;margin-left:120.5pt;margin-top:0.05pt;height:13.8pt;width:389.85pt;mso-position-horizontal-relative:page;z-index:-251569152;mso-width-relative:page;mso-height-relative:page;" fillcolor="#FFFFFF" filled="t" stroked="f" coordsize="4951095,175260" o:gfxdata="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tDWBFtgAAAAIAQAADwAAAAAAAAABACAAAAAiAAAAZHJzL2Rvd25yZXYueG1sUEsBAhQAFAAAAAgA&#10;h07iQNd/q/glAgAA6AQAAA4AAAAAAAAAAQAgAAAAJwEAAGRycy9lMm9Eb2MueG1sUEsFBgAAAAAG&#10;AAYAWQEAAL4FAAAAAA==&#10;" path="m4950841,0l0,0,0,175260,4950841,175260,4950841,0xe">
                <v:fill on="t" focussize="0,0"/>
                <v:stroke on="f"/>
                <v:imagedata o:title=""/>
                <o:lock v:ext="edit" aspectratio="f"/>
                <v:textbox inset="0mm,0mm,0mm,0mm"/>
              </v:shape>
            </w:pict>
          </mc:Fallback>
        </mc:AlternateContent>
      </w:r>
      <w:r>
        <w:t>GeoGebra</w:t>
      </w:r>
      <w:r>
        <w:rPr>
          <w:spacing w:val="34"/>
        </w:rPr>
        <w:t xml:space="preserve"> </w:t>
      </w:r>
      <w:r>
        <w:t>merupakan</w:t>
      </w:r>
      <w:r>
        <w:rPr>
          <w:spacing w:val="39"/>
        </w:rPr>
        <w:t xml:space="preserve"> </w:t>
      </w:r>
      <w:r>
        <w:t>wujud</w:t>
      </w:r>
      <w:r>
        <w:rPr>
          <w:spacing w:val="40"/>
        </w:rPr>
        <w:t xml:space="preserve"> </w:t>
      </w:r>
      <w:r>
        <w:t>dari</w:t>
      </w:r>
      <w:r>
        <w:rPr>
          <w:spacing w:val="38"/>
        </w:rPr>
        <w:t xml:space="preserve"> </w:t>
      </w:r>
      <w:r>
        <w:t>penerapan</w:t>
      </w:r>
      <w:r>
        <w:rPr>
          <w:spacing w:val="39"/>
        </w:rPr>
        <w:t xml:space="preserve"> </w:t>
      </w:r>
      <w:r>
        <w:t>TPACK.</w:t>
      </w:r>
      <w:r>
        <w:rPr>
          <w:spacing w:val="39"/>
        </w:rPr>
        <w:t xml:space="preserve"> </w:t>
      </w:r>
      <w:r>
        <w:t>Guru</w:t>
      </w:r>
      <w:r>
        <w:rPr>
          <w:spacing w:val="38"/>
        </w:rPr>
        <w:t xml:space="preserve"> </w:t>
      </w:r>
      <w:r>
        <w:t>tidak</w:t>
      </w:r>
      <w:r>
        <w:rPr>
          <w:spacing w:val="39"/>
        </w:rPr>
        <w:t xml:space="preserve"> </w:t>
      </w:r>
      <w:r>
        <w:t>hanya</w:t>
      </w:r>
      <w:r>
        <w:rPr>
          <w:spacing w:val="38"/>
        </w:rPr>
        <w:t xml:space="preserve"> </w:t>
      </w:r>
      <w:r>
        <w:rPr>
          <w:spacing w:val="-2"/>
        </w:rPr>
        <w:t>perlu</w:t>
      </w:r>
    </w:p>
    <w:p w14:paraId="0E3B176B">
      <w:pPr>
        <w:pStyle w:val="6"/>
        <w:spacing w:before="276"/>
        <w:ind w:left="1135"/>
      </w:pPr>
      <w:r>
        <mc:AlternateContent>
          <mc:Choice Requires="wps">
            <w:drawing>
              <wp:anchor distT="0" distB="0" distL="0" distR="0" simplePos="0" relativeHeight="251747328" behindDoc="1" locked="0" layoutInCell="1" allowOverlap="1">
                <wp:simplePos x="0" y="0"/>
                <wp:positionH relativeFrom="page">
                  <wp:posOffset>1530350</wp:posOffset>
                </wp:positionH>
                <wp:positionV relativeFrom="paragraph">
                  <wp:posOffset>175260</wp:posOffset>
                </wp:positionV>
                <wp:extent cx="4951095" cy="175260"/>
                <wp:effectExtent l="0" t="0" r="0" b="0"/>
                <wp:wrapNone/>
                <wp:docPr id="135" name="Graphic 135"/>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135" o:spid="_x0000_s1026" o:spt="100" style="position:absolute;left:0pt;margin-left:120.5pt;margin-top:13.8pt;height:13.8pt;width:389.85pt;mso-position-horizontal-relative:page;z-index:-251569152;mso-width-relative:page;mso-height-relative:page;" fillcolor="#FFFFFF" filled="t" stroked="f" coordsize="4951095,175260" o:gfxdata="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86W4ztwAAAAKAQAADwAAAAAAAAABACAAAAAiAAAAZHJzL2Rvd25yZXYueG1sUEsBAhQAFAAA&#10;AAgAh07iQKv4ze0kAgAA6AQAAA4AAAAAAAAAAQAgAAAAKwEAAGRycy9lMm9Eb2MueG1sUEsFBgAA&#10;AAAGAAYAWQEAAMEFAAAAAA==&#10;" path="m4950841,0l0,0,0,175260,4950841,175260,4950841,0xe">
                <v:fill on="t" focussize="0,0"/>
                <v:stroke on="f"/>
                <v:imagedata o:title=""/>
                <o:lock v:ext="edit" aspectratio="f"/>
                <v:textbox inset="0mm,0mm,0mm,0mm"/>
              </v:shape>
            </w:pict>
          </mc:Fallback>
        </mc:AlternateContent>
      </w:r>
      <w:r>
        <w:t>memahami</w:t>
      </w:r>
      <w:r>
        <w:rPr>
          <w:spacing w:val="7"/>
        </w:rPr>
        <w:t xml:space="preserve"> </w:t>
      </w:r>
      <w:r>
        <w:t>konsep</w:t>
      </w:r>
      <w:r>
        <w:rPr>
          <w:spacing w:val="9"/>
        </w:rPr>
        <w:t xml:space="preserve"> </w:t>
      </w:r>
      <w:r>
        <w:t>matematika</w:t>
      </w:r>
      <w:r>
        <w:rPr>
          <w:spacing w:val="8"/>
        </w:rPr>
        <w:t xml:space="preserve"> </w:t>
      </w:r>
      <w:r>
        <w:t>(CK)</w:t>
      </w:r>
      <w:r>
        <w:rPr>
          <w:spacing w:val="8"/>
        </w:rPr>
        <w:t xml:space="preserve"> </w:t>
      </w:r>
      <w:r>
        <w:t>dan</w:t>
      </w:r>
      <w:r>
        <w:rPr>
          <w:spacing w:val="8"/>
        </w:rPr>
        <w:t xml:space="preserve"> </w:t>
      </w:r>
      <w:r>
        <w:t>cara</w:t>
      </w:r>
      <w:r>
        <w:rPr>
          <w:spacing w:val="7"/>
        </w:rPr>
        <w:t xml:space="preserve"> </w:t>
      </w:r>
      <w:r>
        <w:t>mengajarkannya</w:t>
      </w:r>
      <w:r>
        <w:rPr>
          <w:spacing w:val="10"/>
        </w:rPr>
        <w:t xml:space="preserve"> </w:t>
      </w:r>
      <w:r>
        <w:t>(PK),</w:t>
      </w:r>
      <w:r>
        <w:rPr>
          <w:spacing w:val="9"/>
        </w:rPr>
        <w:t xml:space="preserve"> </w:t>
      </w:r>
      <w:r>
        <w:t>tetapi</w:t>
      </w:r>
      <w:r>
        <w:rPr>
          <w:spacing w:val="9"/>
        </w:rPr>
        <w:t xml:space="preserve"> </w:t>
      </w:r>
      <w:r>
        <w:rPr>
          <w:spacing w:val="-4"/>
        </w:rPr>
        <w:t>juga</w:t>
      </w:r>
    </w:p>
    <w:p w14:paraId="69A46236">
      <w:pPr>
        <w:pStyle w:val="6"/>
        <w:spacing w:before="276"/>
        <w:ind w:left="1135"/>
      </w:pPr>
      <w:r>
        <mc:AlternateContent>
          <mc:Choice Requires="wps">
            <w:drawing>
              <wp:anchor distT="0" distB="0" distL="0" distR="0" simplePos="0" relativeHeight="251748352" behindDoc="1" locked="0" layoutInCell="1" allowOverlap="1">
                <wp:simplePos x="0" y="0"/>
                <wp:positionH relativeFrom="page">
                  <wp:posOffset>1530350</wp:posOffset>
                </wp:positionH>
                <wp:positionV relativeFrom="paragraph">
                  <wp:posOffset>175260</wp:posOffset>
                </wp:positionV>
                <wp:extent cx="4951095" cy="175260"/>
                <wp:effectExtent l="0" t="0" r="0" b="0"/>
                <wp:wrapNone/>
                <wp:docPr id="136" name="Graphic 136"/>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136" o:spid="_x0000_s1026" o:spt="100" style="position:absolute;left:0pt;margin-left:120.5pt;margin-top:13.8pt;height:13.8pt;width:389.85pt;mso-position-horizontal-relative:page;z-index:-251568128;mso-width-relative:page;mso-height-relative:page;" fillcolor="#FFFFFF" filled="t" stroked="f" coordsize="4951095,175260" o:gfxdata="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OluM7cAAAACgEAAA8AAAAAAAAAAQAgAAAAIgAAAGRycy9kb3ducmV2LnhtbFBLAQIUABQA&#10;AAAIAIdO4kAvcWbSJQIAAOgEAAAOAAAAAAAAAAEAIAAAACsBAABkcnMvZTJvRG9jLnhtbFBLBQYA&#10;AAAABgAGAFkBAADCBQAAAAA=&#10;" path="m4950841,0l0,0,0,175260,4950841,175260,4950841,0xe">
                <v:fill on="t" focussize="0,0"/>
                <v:stroke on="f"/>
                <v:imagedata o:title=""/>
                <o:lock v:ext="edit" aspectratio="f"/>
                <v:textbox inset="0mm,0mm,0mm,0mm"/>
              </v:shape>
            </w:pict>
          </mc:Fallback>
        </mc:AlternateContent>
      </w:r>
      <w:r>
        <w:t>bagaimana</w:t>
      </w:r>
      <w:r>
        <w:rPr>
          <w:spacing w:val="23"/>
        </w:rPr>
        <w:t xml:space="preserve"> </w:t>
      </w:r>
      <w:r>
        <w:t>menggunakan</w:t>
      </w:r>
      <w:r>
        <w:rPr>
          <w:spacing w:val="24"/>
        </w:rPr>
        <w:t xml:space="preserve"> </w:t>
      </w:r>
      <w:r>
        <w:t>GeoGebra</w:t>
      </w:r>
      <w:r>
        <w:rPr>
          <w:spacing w:val="25"/>
        </w:rPr>
        <w:t xml:space="preserve"> </w:t>
      </w:r>
      <w:r>
        <w:t>(TK)</w:t>
      </w:r>
      <w:r>
        <w:rPr>
          <w:spacing w:val="23"/>
        </w:rPr>
        <w:t xml:space="preserve"> </w:t>
      </w:r>
      <w:r>
        <w:t>untuk</w:t>
      </w:r>
      <w:r>
        <w:rPr>
          <w:spacing w:val="27"/>
        </w:rPr>
        <w:t xml:space="preserve"> </w:t>
      </w:r>
      <w:r>
        <w:t>menyampaikan</w:t>
      </w:r>
      <w:r>
        <w:rPr>
          <w:spacing w:val="26"/>
        </w:rPr>
        <w:t xml:space="preserve"> </w:t>
      </w:r>
      <w:r>
        <w:t>materi</w:t>
      </w:r>
      <w:r>
        <w:rPr>
          <w:spacing w:val="29"/>
        </w:rPr>
        <w:t xml:space="preserve"> </w:t>
      </w:r>
      <w:r>
        <w:rPr>
          <w:spacing w:val="-2"/>
        </w:rPr>
        <w:t>bangun</w:t>
      </w:r>
    </w:p>
    <w:p w14:paraId="1ADCC026">
      <w:pPr>
        <w:pStyle w:val="6"/>
        <w:spacing w:before="276" w:line="480" w:lineRule="auto"/>
        <w:ind w:left="1135" w:right="420"/>
      </w:pPr>
      <w:r>
        <mc:AlternateContent>
          <mc:Choice Requires="wps">
            <w:drawing>
              <wp:anchor distT="0" distB="0" distL="0" distR="0" simplePos="0" relativeHeight="251665408" behindDoc="0" locked="0" layoutInCell="1" allowOverlap="1">
                <wp:simplePos x="0" y="0"/>
                <wp:positionH relativeFrom="page">
                  <wp:posOffset>1530350</wp:posOffset>
                </wp:positionH>
                <wp:positionV relativeFrom="paragraph">
                  <wp:posOffset>175260</wp:posOffset>
                </wp:positionV>
                <wp:extent cx="4951095" cy="175260"/>
                <wp:effectExtent l="0" t="0" r="0" b="0"/>
                <wp:wrapNone/>
                <wp:docPr id="137" name="Graphic 137"/>
                <wp:cNvGraphicFramePr/>
                <a:graphic xmlns:a="http://schemas.openxmlformats.org/drawingml/2006/main">
                  <a:graphicData uri="http://schemas.microsoft.com/office/word/2010/wordprocessingShape">
                    <wps:wsp>
                      <wps:cNvSpPr/>
                      <wps:spPr>
                        <a:xfrm>
                          <a:off x="0" y="0"/>
                          <a:ext cx="4951095" cy="175260"/>
                        </a:xfrm>
                        <a:custGeom>
                          <a:avLst/>
                          <a:gdLst/>
                          <a:ahLst/>
                          <a:cxnLst/>
                          <a:rect l="l" t="t" r="r" b="b"/>
                          <a:pathLst>
                            <a:path w="4951095" h="175260">
                              <a:moveTo>
                                <a:pt x="4950841" y="0"/>
                              </a:moveTo>
                              <a:lnTo>
                                <a:pt x="0" y="0"/>
                              </a:lnTo>
                              <a:lnTo>
                                <a:pt x="0" y="175260"/>
                              </a:lnTo>
                              <a:lnTo>
                                <a:pt x="4950841" y="175260"/>
                              </a:lnTo>
                              <a:lnTo>
                                <a:pt x="4950841" y="0"/>
                              </a:lnTo>
                              <a:close/>
                            </a:path>
                          </a:pathLst>
                        </a:custGeom>
                        <a:solidFill>
                          <a:srgbClr val="FFFFFF"/>
                        </a:solidFill>
                      </wps:spPr>
                      <wps:bodyPr wrap="square" lIns="0" tIns="0" rIns="0" bIns="0" rtlCol="0">
                        <a:noAutofit/>
                      </wps:bodyPr>
                    </wps:wsp>
                  </a:graphicData>
                </a:graphic>
              </wp:anchor>
            </w:drawing>
          </mc:Choice>
          <mc:Fallback>
            <w:pict>
              <v:shape id="Graphic 137" o:spid="_x0000_s1026" o:spt="100" style="position:absolute;left:0pt;margin-left:120.5pt;margin-top:13.8pt;height:13.8pt;width:389.85pt;mso-position-horizontal-relative:page;z-index:251665408;mso-width-relative:page;mso-height-relative:page;" fillcolor="#FFFFFF" filled="t" stroked="f" coordsize="4951095,175260" o:gfxdata="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OluM7cAAAACgEAAA8AAAAAAAAAAQAgAAAAIgAAAGRycy9kb3ducmV2LnhtbFBLAQIUABQA&#10;AAAIAIdO4kBT9gDHJQIAAOgEAAAOAAAAAAAAAAEAIAAAACsBAABkcnMvZTJvRG9jLnhtbFBLBQYA&#10;AAAABgAGAFkBAADCBQAAAAA=&#10;" path="m4950841,0l0,0,0,175260,4950841,175260,4950841,0xe">
                <v:fill on="t" focussize="0,0"/>
                <v:stroke on="f"/>
                <v:imagedata o:title=""/>
                <o:lock v:ext="edit" aspectratio="f"/>
                <v:textbox inset="0mm,0mm,0mm,0mm"/>
              </v:shape>
            </w:pict>
          </mc:Fallback>
        </mc:AlternateContent>
      </w:r>
      <w:r>
        <w:t>ruang</w:t>
      </w:r>
      <w:r>
        <w:rPr>
          <w:spacing w:val="80"/>
        </w:rPr>
        <w:t xml:space="preserve"> </w:t>
      </w:r>
      <w:r>
        <w:t>secara</w:t>
      </w:r>
      <w:r>
        <w:rPr>
          <w:spacing w:val="80"/>
        </w:rPr>
        <w:t xml:space="preserve"> </w:t>
      </w:r>
      <w:r>
        <w:t>efektif.</w:t>
      </w:r>
      <w:r>
        <w:rPr>
          <w:spacing w:val="80"/>
        </w:rPr>
        <w:t xml:space="preserve"> </w:t>
      </w:r>
      <w:r>
        <w:t>Dengan</w:t>
      </w:r>
      <w:r>
        <w:rPr>
          <w:spacing w:val="80"/>
        </w:rPr>
        <w:t xml:space="preserve"> </w:t>
      </w:r>
      <w:r>
        <w:t>pendekatan</w:t>
      </w:r>
      <w:r>
        <w:rPr>
          <w:spacing w:val="80"/>
        </w:rPr>
        <w:t xml:space="preserve"> </w:t>
      </w:r>
      <w:r>
        <w:t>ini,</w:t>
      </w:r>
      <w:r>
        <w:rPr>
          <w:spacing w:val="80"/>
        </w:rPr>
        <w:t xml:space="preserve"> </w:t>
      </w:r>
      <w:r>
        <w:t>pembelajaran</w:t>
      </w:r>
      <w:r>
        <w:rPr>
          <w:spacing w:val="80"/>
        </w:rPr>
        <w:t xml:space="preserve"> </w:t>
      </w:r>
      <w:r>
        <w:t>menjadi</w:t>
      </w:r>
      <w:r>
        <w:rPr>
          <w:spacing w:val="80"/>
        </w:rPr>
        <w:t xml:space="preserve"> </w:t>
      </w:r>
      <w:r>
        <w:t>lebih interaktif, kontekstual, dan bermakna bagi siswa.</w:t>
      </w:r>
    </w:p>
    <w:p w14:paraId="09FCBD9F">
      <w:pPr>
        <w:pStyle w:val="3"/>
        <w:numPr>
          <w:ilvl w:val="2"/>
          <w:numId w:val="19"/>
        </w:numPr>
        <w:tabs>
          <w:tab w:val="left" w:pos="2073"/>
        </w:tabs>
        <w:spacing w:before="0" w:after="0" w:line="240" w:lineRule="auto"/>
        <w:ind w:left="2073" w:right="0" w:hanging="720"/>
        <w:jc w:val="left"/>
      </w:pPr>
      <w:r>
        <w:t>Fungsi</w:t>
      </w:r>
      <w:r>
        <w:rPr>
          <w:spacing w:val="-2"/>
        </w:rPr>
        <w:t xml:space="preserve"> </w:t>
      </w:r>
      <w:r>
        <w:t>dan</w:t>
      </w:r>
      <w:r>
        <w:rPr>
          <w:spacing w:val="-2"/>
        </w:rPr>
        <w:t xml:space="preserve"> </w:t>
      </w:r>
      <w:r>
        <w:t>Manfaat</w:t>
      </w:r>
      <w:r>
        <w:rPr>
          <w:spacing w:val="-4"/>
        </w:rPr>
        <w:t xml:space="preserve"> </w:t>
      </w:r>
      <w:r>
        <w:t>Media</w:t>
      </w:r>
      <w:r>
        <w:rPr>
          <w:spacing w:val="-1"/>
        </w:rPr>
        <w:t xml:space="preserve"> </w:t>
      </w:r>
      <w:r>
        <w:rPr>
          <w:spacing w:val="-2"/>
        </w:rPr>
        <w:t>Pembelajaran</w:t>
      </w:r>
    </w:p>
    <w:p w14:paraId="544F65EA">
      <w:pPr>
        <w:pStyle w:val="6"/>
        <w:rPr>
          <w:b/>
        </w:rPr>
      </w:pPr>
    </w:p>
    <w:p w14:paraId="798E71D4">
      <w:pPr>
        <w:pStyle w:val="6"/>
        <w:spacing w:line="480" w:lineRule="auto"/>
        <w:ind w:left="993" w:right="422" w:firstLine="708"/>
        <w:jc w:val="both"/>
      </w:pPr>
      <w:r>
        <w:t>Media pembelajaran sangat penting dalam proses pembelajaran karena guru dapat menyampaikan materi pembelajaran kepada siswa agar lebih jelas dan bermakna.</w:t>
      </w:r>
      <w:r>
        <w:rPr>
          <w:spacing w:val="14"/>
        </w:rPr>
        <w:t xml:space="preserve"> </w:t>
      </w:r>
      <w:r>
        <w:t>Guru</w:t>
      </w:r>
      <w:r>
        <w:rPr>
          <w:spacing w:val="14"/>
        </w:rPr>
        <w:t xml:space="preserve"> </w:t>
      </w:r>
      <w:r>
        <w:t>tidak</w:t>
      </w:r>
      <w:r>
        <w:rPr>
          <w:spacing w:val="15"/>
        </w:rPr>
        <w:t xml:space="preserve"> </w:t>
      </w:r>
      <w:r>
        <w:t>hanya</w:t>
      </w:r>
      <w:r>
        <w:rPr>
          <w:spacing w:val="14"/>
        </w:rPr>
        <w:t xml:space="preserve"> </w:t>
      </w:r>
      <w:r>
        <w:t>menyampaikan</w:t>
      </w:r>
      <w:r>
        <w:rPr>
          <w:spacing w:val="15"/>
        </w:rPr>
        <w:t xml:space="preserve"> </w:t>
      </w:r>
      <w:r>
        <w:t>materi</w:t>
      </w:r>
      <w:r>
        <w:rPr>
          <w:spacing w:val="15"/>
        </w:rPr>
        <w:t xml:space="preserve"> </w:t>
      </w:r>
      <w:r>
        <w:t>secara</w:t>
      </w:r>
      <w:r>
        <w:rPr>
          <w:spacing w:val="14"/>
        </w:rPr>
        <w:t xml:space="preserve"> </w:t>
      </w:r>
      <w:r>
        <w:t>lisan</w:t>
      </w:r>
      <w:r>
        <w:rPr>
          <w:spacing w:val="15"/>
        </w:rPr>
        <w:t xml:space="preserve"> </w:t>
      </w:r>
      <w:r>
        <w:t>dengan</w:t>
      </w:r>
      <w:r>
        <w:rPr>
          <w:spacing w:val="15"/>
        </w:rPr>
        <w:t xml:space="preserve"> </w:t>
      </w:r>
      <w:r>
        <w:rPr>
          <w:spacing w:val="-2"/>
        </w:rPr>
        <w:t>ceramah,</w:t>
      </w:r>
    </w:p>
    <w:p w14:paraId="1290793F">
      <w:pPr>
        <w:pStyle w:val="6"/>
        <w:spacing w:after="0" w:line="480" w:lineRule="auto"/>
        <w:jc w:val="both"/>
        <w:sectPr>
          <w:headerReference r:id="rId29" w:type="default"/>
          <w:footerReference r:id="rId30" w:type="default"/>
          <w:pgSz w:w="11910" w:h="16840"/>
          <w:pgMar w:top="1920" w:right="1275" w:bottom="280" w:left="1275" w:header="717" w:footer="0" w:gutter="0"/>
          <w:cols w:space="720" w:num="1"/>
        </w:sectPr>
      </w:pPr>
    </w:p>
    <w:p w14:paraId="0127917F">
      <w:pPr>
        <w:pStyle w:val="6"/>
        <w:spacing w:before="53"/>
      </w:pPr>
    </w:p>
    <w:p w14:paraId="0710863E">
      <w:pPr>
        <w:pStyle w:val="6"/>
        <w:spacing w:line="480" w:lineRule="auto"/>
        <w:ind w:left="993" w:right="426"/>
      </w:pPr>
      <w:r>
        <w:t>tetapi</w:t>
      </w:r>
      <w:r>
        <w:rPr>
          <w:spacing w:val="80"/>
        </w:rPr>
        <w:t xml:space="preserve"> </w:t>
      </w:r>
      <w:r>
        <w:t>dapat</w:t>
      </w:r>
      <w:r>
        <w:rPr>
          <w:spacing w:val="80"/>
        </w:rPr>
        <w:t xml:space="preserve"> </w:t>
      </w:r>
      <w:r>
        <w:t>menggiring</w:t>
      </w:r>
      <w:r>
        <w:rPr>
          <w:spacing w:val="80"/>
        </w:rPr>
        <w:t xml:space="preserve"> </w:t>
      </w:r>
      <w:r>
        <w:t>siswa</w:t>
      </w:r>
      <w:r>
        <w:rPr>
          <w:spacing w:val="80"/>
        </w:rPr>
        <w:t xml:space="preserve"> </w:t>
      </w:r>
      <w:r>
        <w:t>untuk</w:t>
      </w:r>
      <w:r>
        <w:rPr>
          <w:spacing w:val="80"/>
        </w:rPr>
        <w:t xml:space="preserve"> </w:t>
      </w:r>
      <w:r>
        <w:t>benar-benar</w:t>
      </w:r>
      <w:r>
        <w:rPr>
          <w:spacing w:val="80"/>
        </w:rPr>
        <w:t xml:space="preserve"> </w:t>
      </w:r>
      <w:r>
        <w:t>memahami</w:t>
      </w:r>
      <w:r>
        <w:rPr>
          <w:spacing w:val="80"/>
        </w:rPr>
        <w:t xml:space="preserve"> </w:t>
      </w:r>
      <w:r>
        <w:t>materi</w:t>
      </w:r>
      <w:r>
        <w:rPr>
          <w:spacing w:val="80"/>
        </w:rPr>
        <w:t xml:space="preserve"> </w:t>
      </w:r>
      <w:r>
        <w:t>yang</w:t>
      </w:r>
      <w:r>
        <w:rPr>
          <w:spacing w:val="80"/>
        </w:rPr>
        <w:t xml:space="preserve"> </w:t>
      </w:r>
      <w:r>
        <w:t>disampaikan. Penggunaan media pembelajaran memiliki beberapa fungsi yaitu:</w:t>
      </w:r>
    </w:p>
    <w:p w14:paraId="3412DE48">
      <w:pPr>
        <w:pStyle w:val="14"/>
        <w:numPr>
          <w:ilvl w:val="0"/>
          <w:numId w:val="20"/>
        </w:numPr>
        <w:tabs>
          <w:tab w:val="left" w:pos="1275"/>
        </w:tabs>
        <w:spacing w:before="0" w:after="0" w:line="240" w:lineRule="auto"/>
        <w:ind w:left="1275" w:right="0" w:hanging="359"/>
        <w:jc w:val="left"/>
        <w:rPr>
          <w:sz w:val="24"/>
        </w:rPr>
      </w:pPr>
      <w:r>
        <w:rPr>
          <w:sz w:val="24"/>
        </w:rPr>
        <w:t>Fungsi</w:t>
      </w:r>
      <w:r>
        <w:rPr>
          <w:spacing w:val="-2"/>
          <w:sz w:val="24"/>
        </w:rPr>
        <w:t xml:space="preserve"> Komunikatif</w:t>
      </w:r>
    </w:p>
    <w:p w14:paraId="35399A07">
      <w:pPr>
        <w:pStyle w:val="6"/>
      </w:pPr>
    </w:p>
    <w:p w14:paraId="13FEEC88">
      <w:pPr>
        <w:pStyle w:val="6"/>
        <w:spacing w:line="480" w:lineRule="auto"/>
        <w:ind w:left="1276" w:right="420"/>
      </w:pPr>
      <w:r>
        <w:t>Media</w:t>
      </w:r>
      <w:r>
        <w:rPr>
          <w:spacing w:val="40"/>
        </w:rPr>
        <w:t xml:space="preserve"> </w:t>
      </w:r>
      <w:r>
        <w:t>pembelajaran</w:t>
      </w:r>
      <w:r>
        <w:rPr>
          <w:spacing w:val="40"/>
        </w:rPr>
        <w:t xml:space="preserve"> </w:t>
      </w:r>
      <w:r>
        <w:t>memfasilitasi</w:t>
      </w:r>
      <w:r>
        <w:rPr>
          <w:spacing w:val="40"/>
        </w:rPr>
        <w:t xml:space="preserve"> </w:t>
      </w:r>
      <w:r>
        <w:t>komunikasi</w:t>
      </w:r>
      <w:r>
        <w:rPr>
          <w:spacing w:val="40"/>
        </w:rPr>
        <w:t xml:space="preserve"> </w:t>
      </w:r>
      <w:r>
        <w:t>yang</w:t>
      </w:r>
      <w:r>
        <w:rPr>
          <w:spacing w:val="40"/>
        </w:rPr>
        <w:t xml:space="preserve"> </w:t>
      </w:r>
      <w:r>
        <w:t>efektif</w:t>
      </w:r>
      <w:r>
        <w:rPr>
          <w:spacing w:val="40"/>
        </w:rPr>
        <w:t xml:space="preserve"> </w:t>
      </w:r>
      <w:r>
        <w:t>antara</w:t>
      </w:r>
      <w:r>
        <w:rPr>
          <w:spacing w:val="40"/>
        </w:rPr>
        <w:t xml:space="preserve"> </w:t>
      </w:r>
      <w:r>
        <w:t>pendidik dan</w:t>
      </w:r>
      <w:r>
        <w:rPr>
          <w:spacing w:val="23"/>
        </w:rPr>
        <w:t xml:space="preserve"> </w:t>
      </w:r>
      <w:r>
        <w:t>peserta</w:t>
      </w:r>
      <w:r>
        <w:rPr>
          <w:spacing w:val="25"/>
        </w:rPr>
        <w:t xml:space="preserve"> </w:t>
      </w:r>
      <w:r>
        <w:t>didik,</w:t>
      </w:r>
      <w:r>
        <w:rPr>
          <w:spacing w:val="25"/>
        </w:rPr>
        <w:t xml:space="preserve"> </w:t>
      </w:r>
      <w:r>
        <w:t>memastikan</w:t>
      </w:r>
      <w:r>
        <w:rPr>
          <w:spacing w:val="26"/>
        </w:rPr>
        <w:t xml:space="preserve"> </w:t>
      </w:r>
      <w:r>
        <w:t>pesan</w:t>
      </w:r>
      <w:r>
        <w:rPr>
          <w:spacing w:val="25"/>
        </w:rPr>
        <w:t xml:space="preserve"> </w:t>
      </w:r>
      <w:r>
        <w:t>disampaikan</w:t>
      </w:r>
      <w:r>
        <w:rPr>
          <w:spacing w:val="26"/>
        </w:rPr>
        <w:t xml:space="preserve"> </w:t>
      </w:r>
      <w:r>
        <w:t>dengan</w:t>
      </w:r>
      <w:r>
        <w:rPr>
          <w:spacing w:val="25"/>
        </w:rPr>
        <w:t xml:space="preserve"> </w:t>
      </w:r>
      <w:r>
        <w:t>jelas</w:t>
      </w:r>
      <w:r>
        <w:rPr>
          <w:spacing w:val="26"/>
        </w:rPr>
        <w:t xml:space="preserve"> </w:t>
      </w:r>
      <w:r>
        <w:t>dan</w:t>
      </w:r>
      <w:r>
        <w:rPr>
          <w:spacing w:val="26"/>
        </w:rPr>
        <w:t xml:space="preserve"> </w:t>
      </w:r>
      <w:r>
        <w:rPr>
          <w:spacing w:val="-2"/>
        </w:rPr>
        <w:t>dipahami</w:t>
      </w:r>
    </w:p>
    <w:p w14:paraId="7B1DA34B">
      <w:pPr>
        <w:pStyle w:val="6"/>
        <w:spacing w:before="1"/>
        <w:ind w:left="1276"/>
      </w:pPr>
      <w:r>
        <w:drawing>
          <wp:anchor distT="0" distB="0" distL="0" distR="0" simplePos="0" relativeHeight="25174937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39" name="Image 139"/>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49376" behindDoc="1" locked="0" layoutInCell="1" allowOverlap="1">
                <wp:simplePos x="0" y="0"/>
                <wp:positionH relativeFrom="page">
                  <wp:posOffset>1619885</wp:posOffset>
                </wp:positionH>
                <wp:positionV relativeFrom="paragraph">
                  <wp:posOffset>635</wp:posOffset>
                </wp:positionV>
                <wp:extent cx="4860925" cy="175895"/>
                <wp:effectExtent l="0" t="0" r="0" b="0"/>
                <wp:wrapNone/>
                <wp:docPr id="140" name="Graphic 140"/>
                <wp:cNvGraphicFramePr/>
                <a:graphic xmlns:a="http://schemas.openxmlformats.org/drawingml/2006/main">
                  <a:graphicData uri="http://schemas.microsoft.com/office/word/2010/wordprocessingShape">
                    <wps:wsp>
                      <wps:cNvSpPr/>
                      <wps:spPr>
                        <a:xfrm>
                          <a:off x="0" y="0"/>
                          <a:ext cx="4860925" cy="175895"/>
                        </a:xfrm>
                        <a:custGeom>
                          <a:avLst/>
                          <a:gdLst/>
                          <a:ahLst/>
                          <a:cxnLst/>
                          <a:rect l="l" t="t" r="r" b="b"/>
                          <a:pathLst>
                            <a:path w="4860925" h="175895">
                              <a:moveTo>
                                <a:pt x="4860925" y="0"/>
                              </a:moveTo>
                              <a:lnTo>
                                <a:pt x="0" y="0"/>
                              </a:lnTo>
                              <a:lnTo>
                                <a:pt x="0" y="175564"/>
                              </a:lnTo>
                              <a:lnTo>
                                <a:pt x="4860925" y="175564"/>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40" o:spid="_x0000_s1026" o:spt="100" style="position:absolute;left:0pt;margin-left:127.55pt;margin-top:0.05pt;height:13.85pt;width:382.75pt;mso-position-horizontal-relative:page;z-index:-251567104;mso-width-relative:page;mso-height-relative:page;" fillcolor="#FFFFFF" filled="t" stroked="f" coordsize="4860925,175895" o:gfxdata="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uGPCj&#10;1gAAAAgBAAAPAAAAAAAAAAEAIAAAACIAAABkcnMvZG93bnJldi54bWxQSwECFAAUAAAACACHTuJA&#10;LLzgxCMCAADoBAAADgAAAAAAAAABACAAAAAlAQAAZHJzL2Uyb0RvYy54bWxQSwUGAAAAAAYABgBZ&#10;AQAAugUAAAAA&#10;" path="m4860925,0l0,0,0,175564,4860925,175564,4860925,0xe">
                <v:fill on="t" focussize="0,0"/>
                <v:stroke on="f"/>
                <v:imagedata o:title=""/>
                <o:lock v:ext="edit" aspectratio="f"/>
                <v:textbox inset="0mm,0mm,0mm,0mm"/>
              </v:shape>
            </w:pict>
          </mc:Fallback>
        </mc:AlternateContent>
      </w:r>
      <w:r>
        <w:t>dengan</w:t>
      </w:r>
      <w:r>
        <w:rPr>
          <w:spacing w:val="49"/>
        </w:rPr>
        <w:t xml:space="preserve"> </w:t>
      </w:r>
      <w:r>
        <w:t>baik.</w:t>
      </w:r>
      <w:r>
        <w:rPr>
          <w:spacing w:val="54"/>
        </w:rPr>
        <w:t xml:space="preserve"> </w:t>
      </w:r>
      <w:r>
        <w:t>Penggunaan</w:t>
      </w:r>
      <w:r>
        <w:rPr>
          <w:spacing w:val="51"/>
        </w:rPr>
        <w:t xml:space="preserve"> </w:t>
      </w:r>
      <w:r>
        <w:t>media</w:t>
      </w:r>
      <w:r>
        <w:rPr>
          <w:spacing w:val="51"/>
        </w:rPr>
        <w:t xml:space="preserve"> </w:t>
      </w:r>
      <w:r>
        <w:t>interaktif</w:t>
      </w:r>
      <w:r>
        <w:rPr>
          <w:spacing w:val="52"/>
        </w:rPr>
        <w:t xml:space="preserve"> </w:t>
      </w:r>
      <w:r>
        <w:t>meningkatkan</w:t>
      </w:r>
      <w:r>
        <w:rPr>
          <w:spacing w:val="52"/>
        </w:rPr>
        <w:t xml:space="preserve"> </w:t>
      </w:r>
      <w:r>
        <w:t>pemahaman</w:t>
      </w:r>
      <w:r>
        <w:rPr>
          <w:spacing w:val="52"/>
        </w:rPr>
        <w:t xml:space="preserve"> </w:t>
      </w:r>
      <w:r>
        <w:rPr>
          <w:spacing w:val="-2"/>
        </w:rPr>
        <w:t>siswa</w:t>
      </w:r>
    </w:p>
    <w:p w14:paraId="47DE1C8B">
      <w:pPr>
        <w:pStyle w:val="6"/>
      </w:pPr>
    </w:p>
    <w:p w14:paraId="5CDFB8D5">
      <w:pPr>
        <w:pStyle w:val="6"/>
        <w:ind w:left="1276"/>
      </w:pPr>
      <w:r>
        <w:rPr>
          <w:color w:val="000000"/>
          <w:shd w:val="clear" w:color="auto" w:fill="FFFFFF"/>
        </w:rPr>
        <w:t>terhadap</w:t>
      </w:r>
      <w:r>
        <w:rPr>
          <w:color w:val="000000"/>
          <w:spacing w:val="-2"/>
          <w:shd w:val="clear" w:color="auto" w:fill="FFFFFF"/>
        </w:rPr>
        <w:t xml:space="preserve"> </w:t>
      </w:r>
      <w:r>
        <w:rPr>
          <w:color w:val="000000"/>
          <w:shd w:val="clear" w:color="auto" w:fill="FFFFFF"/>
        </w:rPr>
        <w:t>materi</w:t>
      </w:r>
      <w:r>
        <w:rPr>
          <w:color w:val="000000"/>
          <w:spacing w:val="-2"/>
          <w:shd w:val="clear" w:color="auto" w:fill="FFFFFF"/>
        </w:rPr>
        <w:t xml:space="preserve"> </w:t>
      </w:r>
      <w:r>
        <w:rPr>
          <w:color w:val="000000"/>
          <w:shd w:val="clear" w:color="auto" w:fill="FFFFFF"/>
        </w:rPr>
        <w:t>yang</w:t>
      </w:r>
      <w:r>
        <w:rPr>
          <w:color w:val="000000"/>
          <w:spacing w:val="-1"/>
          <w:shd w:val="clear" w:color="auto" w:fill="FFFFFF"/>
        </w:rPr>
        <w:t xml:space="preserve"> </w:t>
      </w:r>
      <w:r>
        <w:rPr>
          <w:color w:val="000000"/>
          <w:spacing w:val="-2"/>
          <w:shd w:val="clear" w:color="auto" w:fill="FFFFFF"/>
        </w:rPr>
        <w:t>diajarkan.</w:t>
      </w:r>
    </w:p>
    <w:p w14:paraId="4D7BF284">
      <w:pPr>
        <w:pStyle w:val="6"/>
      </w:pPr>
    </w:p>
    <w:p w14:paraId="4A7AAC24">
      <w:pPr>
        <w:pStyle w:val="14"/>
        <w:numPr>
          <w:ilvl w:val="0"/>
          <w:numId w:val="20"/>
        </w:numPr>
        <w:tabs>
          <w:tab w:val="left" w:pos="1275"/>
        </w:tabs>
        <w:spacing w:before="0" w:after="0" w:line="240" w:lineRule="auto"/>
        <w:ind w:left="1275" w:right="0" w:hanging="359"/>
        <w:jc w:val="left"/>
        <w:rPr>
          <w:sz w:val="24"/>
        </w:rPr>
      </w:pPr>
      <w:r>
        <w:rPr>
          <w:color w:val="000000"/>
          <w:sz w:val="24"/>
          <w:shd w:val="clear" w:color="auto" w:fill="FFFFFF"/>
        </w:rPr>
        <w:t>Fungsi</w:t>
      </w:r>
      <w:r>
        <w:rPr>
          <w:color w:val="000000"/>
          <w:spacing w:val="-2"/>
          <w:sz w:val="24"/>
          <w:shd w:val="clear" w:color="auto" w:fill="FFFFFF"/>
        </w:rPr>
        <w:t xml:space="preserve"> Motivasi</w:t>
      </w:r>
    </w:p>
    <w:p w14:paraId="7A14971E">
      <w:pPr>
        <w:pStyle w:val="6"/>
      </w:pPr>
    </w:p>
    <w:p w14:paraId="75307C49">
      <w:pPr>
        <w:pStyle w:val="6"/>
        <w:ind w:left="1276"/>
      </w:pPr>
      <w:r>
        <mc:AlternateContent>
          <mc:Choice Requires="wps">
            <w:drawing>
              <wp:anchor distT="0" distB="0" distL="0" distR="0" simplePos="0" relativeHeight="251750400" behindDoc="1" locked="0" layoutInCell="1" allowOverlap="1">
                <wp:simplePos x="0" y="0"/>
                <wp:positionH relativeFrom="page">
                  <wp:posOffset>1619885</wp:posOffset>
                </wp:positionH>
                <wp:positionV relativeFrom="paragraph">
                  <wp:posOffset>0</wp:posOffset>
                </wp:positionV>
                <wp:extent cx="4860925" cy="175260"/>
                <wp:effectExtent l="0" t="0" r="0" b="0"/>
                <wp:wrapNone/>
                <wp:docPr id="141" name="Graphic 141"/>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41" o:spid="_x0000_s1026" o:spt="100" style="position:absolute;left:0pt;margin-left:127.55pt;margin-top:0pt;height:13.8pt;width:382.75pt;mso-position-horizontal-relative:page;z-index:-251566080;mso-width-relative:page;mso-height-relative:page;" fillcolor="#FFFFFF" filled="t" stroked="f" coordsize="4860925,175260" o:gfxdata="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fzgSdcA&#10;AAAIAQAADwAAAAAAAAABACAAAAAiAAAAZHJzL2Rvd25yZXYueG1sUEsBAhQAFAAAAAgAh07iQPZx&#10;HOUgAgAA6AQAAA4AAAAAAAAAAQAgAAAAJgEAAGRycy9lMm9Eb2MueG1sUEsFBgAAAAAGAAYAWQEA&#10;ALgFAAAAAA==&#10;" path="m4860925,0l0,0,0,175260,4860925,175260,4860925,0xe">
                <v:fill on="t" focussize="0,0"/>
                <v:stroke on="f"/>
                <v:imagedata o:title=""/>
                <o:lock v:ext="edit" aspectratio="f"/>
                <v:textbox inset="0mm,0mm,0mm,0mm"/>
              </v:shape>
            </w:pict>
          </mc:Fallback>
        </mc:AlternateContent>
      </w:r>
      <w:r>
        <w:t>Media</w:t>
      </w:r>
      <w:r>
        <w:rPr>
          <w:spacing w:val="70"/>
          <w:w w:val="150"/>
        </w:rPr>
        <w:t xml:space="preserve"> </w:t>
      </w:r>
      <w:r>
        <w:t>pembelajaran</w:t>
      </w:r>
      <w:r>
        <w:rPr>
          <w:spacing w:val="74"/>
          <w:w w:val="150"/>
        </w:rPr>
        <w:t xml:space="preserve"> </w:t>
      </w:r>
      <w:r>
        <w:t>dapat</w:t>
      </w:r>
      <w:r>
        <w:rPr>
          <w:spacing w:val="74"/>
          <w:w w:val="150"/>
        </w:rPr>
        <w:t xml:space="preserve"> </w:t>
      </w:r>
      <w:r>
        <w:t>meningkatkan</w:t>
      </w:r>
      <w:r>
        <w:rPr>
          <w:spacing w:val="73"/>
          <w:w w:val="150"/>
        </w:rPr>
        <w:t xml:space="preserve"> </w:t>
      </w:r>
      <w:r>
        <w:t>motivasi</w:t>
      </w:r>
      <w:r>
        <w:rPr>
          <w:spacing w:val="75"/>
          <w:w w:val="150"/>
        </w:rPr>
        <w:t xml:space="preserve"> </w:t>
      </w:r>
      <w:r>
        <w:t>belajar</w:t>
      </w:r>
      <w:r>
        <w:rPr>
          <w:spacing w:val="73"/>
          <w:w w:val="150"/>
        </w:rPr>
        <w:t xml:space="preserve"> </w:t>
      </w:r>
      <w:r>
        <w:t>siswa</w:t>
      </w:r>
      <w:r>
        <w:rPr>
          <w:spacing w:val="72"/>
          <w:w w:val="150"/>
        </w:rPr>
        <w:t xml:space="preserve"> </w:t>
      </w:r>
      <w:r>
        <w:rPr>
          <w:spacing w:val="-2"/>
        </w:rPr>
        <w:t>dengan</w:t>
      </w:r>
    </w:p>
    <w:p w14:paraId="6DA9EF6F">
      <w:pPr>
        <w:pStyle w:val="6"/>
      </w:pPr>
    </w:p>
    <w:p w14:paraId="0CB570D8">
      <w:pPr>
        <w:pStyle w:val="6"/>
        <w:ind w:left="1276"/>
      </w:pPr>
      <w:r>
        <mc:AlternateContent>
          <mc:Choice Requires="wps">
            <w:drawing>
              <wp:anchor distT="0" distB="0" distL="0" distR="0" simplePos="0" relativeHeight="251750400" behindDoc="1" locked="0" layoutInCell="1" allowOverlap="1">
                <wp:simplePos x="0" y="0"/>
                <wp:positionH relativeFrom="page">
                  <wp:posOffset>1619885</wp:posOffset>
                </wp:positionH>
                <wp:positionV relativeFrom="paragraph">
                  <wp:posOffset>635</wp:posOffset>
                </wp:positionV>
                <wp:extent cx="4860925" cy="175260"/>
                <wp:effectExtent l="0" t="0" r="0" b="0"/>
                <wp:wrapNone/>
                <wp:docPr id="142" name="Graphic 142"/>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42" o:spid="_x0000_s1026" o:spt="100" style="position:absolute;left:0pt;margin-left:127.55pt;margin-top:0.05pt;height:13.8pt;width:382.75pt;mso-position-horizontal-relative:page;z-index:-251566080;mso-width-relative:page;mso-height-relative:page;" fillcolor="#FFFFFF" filled="t" stroked="f" coordsize="4860925,175260" o:gfxdata="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qa/Ie1gAA&#10;AAgBAAAPAAAAAAAAAAEAIAAAACIAAABkcnMvZG93bnJldi54bWxQSwECFAAUAAAACACHTuJAcvi3&#10;2iACAADoBAAADgAAAAAAAAABACAAAAAlAQAAZHJzL2Uyb0RvYy54bWxQSwUGAAAAAAYABgBZAQAA&#10;twUAAAAA&#10;" path="m4860925,0l0,0,0,175260,4860925,175260,4860925,0xe">
                <v:fill on="t" focussize="0,0"/>
                <v:stroke on="f"/>
                <v:imagedata o:title=""/>
                <o:lock v:ext="edit" aspectratio="f"/>
                <v:textbox inset="0mm,0mm,0mm,0mm"/>
              </v:shape>
            </w:pict>
          </mc:Fallback>
        </mc:AlternateContent>
      </w:r>
      <w:r>
        <w:t>menyajikan</w:t>
      </w:r>
      <w:r>
        <w:rPr>
          <w:spacing w:val="24"/>
        </w:rPr>
        <w:t xml:space="preserve"> </w:t>
      </w:r>
      <w:r>
        <w:t>materi</w:t>
      </w:r>
      <w:r>
        <w:rPr>
          <w:spacing w:val="26"/>
        </w:rPr>
        <w:t xml:space="preserve"> </w:t>
      </w:r>
      <w:r>
        <w:t>secara</w:t>
      </w:r>
      <w:r>
        <w:rPr>
          <w:spacing w:val="26"/>
        </w:rPr>
        <w:t xml:space="preserve"> </w:t>
      </w:r>
      <w:r>
        <w:t>menarik</w:t>
      </w:r>
      <w:r>
        <w:rPr>
          <w:spacing w:val="26"/>
        </w:rPr>
        <w:t xml:space="preserve"> </w:t>
      </w:r>
      <w:r>
        <w:t>dan</w:t>
      </w:r>
      <w:r>
        <w:rPr>
          <w:spacing w:val="26"/>
        </w:rPr>
        <w:t xml:space="preserve"> </w:t>
      </w:r>
      <w:r>
        <w:t>interaktif.</w:t>
      </w:r>
      <w:r>
        <w:rPr>
          <w:spacing w:val="32"/>
        </w:rPr>
        <w:t xml:space="preserve"> </w:t>
      </w:r>
      <w:r>
        <w:t>Penggunaan</w:t>
      </w:r>
      <w:r>
        <w:rPr>
          <w:spacing w:val="26"/>
        </w:rPr>
        <w:t xml:space="preserve"> </w:t>
      </w:r>
      <w:r>
        <w:t>media</w:t>
      </w:r>
      <w:r>
        <w:rPr>
          <w:spacing w:val="26"/>
        </w:rPr>
        <w:t xml:space="preserve"> </w:t>
      </w:r>
      <w:r>
        <w:rPr>
          <w:spacing w:val="-2"/>
        </w:rPr>
        <w:t>berbasis</w:t>
      </w:r>
    </w:p>
    <w:p w14:paraId="1B765B86">
      <w:pPr>
        <w:pStyle w:val="6"/>
      </w:pPr>
    </w:p>
    <w:p w14:paraId="79F36AEF">
      <w:pPr>
        <w:pStyle w:val="6"/>
        <w:ind w:left="1276"/>
      </w:pPr>
      <w:r>
        <w:rPr>
          <w:color w:val="000000"/>
          <w:shd w:val="clear" w:color="auto" w:fill="FFFFFF"/>
        </w:rPr>
        <w:t>teknologi</w:t>
      </w:r>
      <w:r>
        <w:rPr>
          <w:color w:val="000000"/>
          <w:spacing w:val="-1"/>
          <w:shd w:val="clear" w:color="auto" w:fill="FFFFFF"/>
        </w:rPr>
        <w:t xml:space="preserve"> </w:t>
      </w:r>
      <w:r>
        <w:rPr>
          <w:color w:val="000000"/>
          <w:shd w:val="clear" w:color="auto" w:fill="FFFFFF"/>
        </w:rPr>
        <w:t>dapat</w:t>
      </w:r>
      <w:r>
        <w:rPr>
          <w:color w:val="000000"/>
          <w:spacing w:val="-2"/>
          <w:shd w:val="clear" w:color="auto" w:fill="FFFFFF"/>
        </w:rPr>
        <w:t xml:space="preserve"> </w:t>
      </w:r>
      <w:r>
        <w:rPr>
          <w:color w:val="000000"/>
          <w:shd w:val="clear" w:color="auto" w:fill="FFFFFF"/>
        </w:rPr>
        <w:t>meningkatkan</w:t>
      </w:r>
      <w:r>
        <w:rPr>
          <w:color w:val="000000"/>
          <w:spacing w:val="-1"/>
          <w:shd w:val="clear" w:color="auto" w:fill="FFFFFF"/>
        </w:rPr>
        <w:t xml:space="preserve"> </w:t>
      </w:r>
      <w:r>
        <w:rPr>
          <w:color w:val="000000"/>
          <w:shd w:val="clear" w:color="auto" w:fill="FFFFFF"/>
        </w:rPr>
        <w:t>motivasi</w:t>
      </w:r>
      <w:r>
        <w:rPr>
          <w:color w:val="000000"/>
          <w:spacing w:val="-1"/>
          <w:shd w:val="clear" w:color="auto" w:fill="FFFFFF"/>
        </w:rPr>
        <w:t xml:space="preserve"> </w:t>
      </w:r>
      <w:r>
        <w:rPr>
          <w:color w:val="000000"/>
          <w:shd w:val="clear" w:color="auto" w:fill="FFFFFF"/>
        </w:rPr>
        <w:t>belajar</w:t>
      </w:r>
      <w:r>
        <w:rPr>
          <w:color w:val="000000"/>
          <w:spacing w:val="-2"/>
          <w:shd w:val="clear" w:color="auto" w:fill="FFFFFF"/>
        </w:rPr>
        <w:t xml:space="preserve"> siswa.</w:t>
      </w:r>
    </w:p>
    <w:p w14:paraId="56BC4102">
      <w:pPr>
        <w:pStyle w:val="6"/>
      </w:pPr>
    </w:p>
    <w:p w14:paraId="79EE9A01">
      <w:pPr>
        <w:pStyle w:val="14"/>
        <w:numPr>
          <w:ilvl w:val="0"/>
          <w:numId w:val="20"/>
        </w:numPr>
        <w:tabs>
          <w:tab w:val="left" w:pos="1275"/>
        </w:tabs>
        <w:spacing w:before="0" w:after="0" w:line="240" w:lineRule="auto"/>
        <w:ind w:left="1275" w:right="0" w:hanging="359"/>
        <w:jc w:val="left"/>
        <w:rPr>
          <w:sz w:val="24"/>
        </w:rPr>
      </w:pPr>
      <w:r>
        <w:rPr>
          <w:color w:val="000000"/>
          <w:sz w:val="24"/>
          <w:shd w:val="clear" w:color="auto" w:fill="FFFFFF"/>
        </w:rPr>
        <w:t>Fungsi</w:t>
      </w:r>
      <w:r>
        <w:rPr>
          <w:color w:val="000000"/>
          <w:spacing w:val="-2"/>
          <w:sz w:val="24"/>
          <w:shd w:val="clear" w:color="auto" w:fill="FFFFFF"/>
        </w:rPr>
        <w:t xml:space="preserve"> Kebermaknaan.</w:t>
      </w:r>
    </w:p>
    <w:p w14:paraId="64C85079">
      <w:pPr>
        <w:pStyle w:val="6"/>
      </w:pPr>
    </w:p>
    <w:p w14:paraId="48648CE4">
      <w:pPr>
        <w:pStyle w:val="6"/>
        <w:ind w:left="1276"/>
      </w:pPr>
      <w:r>
        <mc:AlternateContent>
          <mc:Choice Requires="wps">
            <w:drawing>
              <wp:anchor distT="0" distB="0" distL="0" distR="0" simplePos="0" relativeHeight="251751424" behindDoc="1" locked="0" layoutInCell="1" allowOverlap="1">
                <wp:simplePos x="0" y="0"/>
                <wp:positionH relativeFrom="page">
                  <wp:posOffset>1619885</wp:posOffset>
                </wp:positionH>
                <wp:positionV relativeFrom="paragraph">
                  <wp:posOffset>635</wp:posOffset>
                </wp:positionV>
                <wp:extent cx="4860925" cy="175260"/>
                <wp:effectExtent l="0" t="0" r="0" b="0"/>
                <wp:wrapNone/>
                <wp:docPr id="143" name="Graphic 143"/>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43" o:spid="_x0000_s1026" o:spt="100" style="position:absolute;left:0pt;margin-left:127.55pt;margin-top:0.05pt;height:13.8pt;width:382.75pt;mso-position-horizontal-relative:page;z-index:-251565056;mso-width-relative:page;mso-height-relative:page;" fillcolor="#FFFFFF" filled="t" stroked="f" coordsize="4860925,175260" o:gfxdata="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qa/Ie1gAA&#10;AAgBAAAPAAAAAAAAAAEAIAAAACIAAABkcnMvZG93bnJldi54bWxQSwECFAAUAAAACACHTuJADn/R&#10;zyACAADoBAAADgAAAAAAAAABACAAAAAlAQAAZHJzL2Uyb0RvYy54bWxQSwUGAAAAAAYABgBZAQAA&#10;twUAAAAA&#10;" path="m4860925,0l0,0,0,175260,4860925,175260,4860925,0xe">
                <v:fill on="t" focussize="0,0"/>
                <v:stroke on="f"/>
                <v:imagedata o:title=""/>
                <o:lock v:ext="edit" aspectratio="f"/>
                <v:textbox inset="0mm,0mm,0mm,0mm"/>
              </v:shape>
            </w:pict>
          </mc:Fallback>
        </mc:AlternateContent>
      </w:r>
      <w:r>
        <w:t>Penggunaan</w:t>
      </w:r>
      <w:r>
        <w:rPr>
          <w:spacing w:val="41"/>
        </w:rPr>
        <w:t xml:space="preserve"> </w:t>
      </w:r>
      <w:r>
        <w:t>media</w:t>
      </w:r>
      <w:r>
        <w:rPr>
          <w:spacing w:val="43"/>
        </w:rPr>
        <w:t xml:space="preserve"> </w:t>
      </w:r>
      <w:r>
        <w:t>pembelajaran</w:t>
      </w:r>
      <w:r>
        <w:rPr>
          <w:spacing w:val="44"/>
        </w:rPr>
        <w:t xml:space="preserve"> </w:t>
      </w:r>
      <w:r>
        <w:t>dapat</w:t>
      </w:r>
      <w:r>
        <w:rPr>
          <w:spacing w:val="44"/>
        </w:rPr>
        <w:t xml:space="preserve"> </w:t>
      </w:r>
      <w:r>
        <w:t>lebih</w:t>
      </w:r>
      <w:r>
        <w:rPr>
          <w:spacing w:val="44"/>
        </w:rPr>
        <w:t xml:space="preserve"> </w:t>
      </w:r>
      <w:r>
        <w:t>bermakna</w:t>
      </w:r>
      <w:r>
        <w:rPr>
          <w:spacing w:val="43"/>
        </w:rPr>
        <w:t xml:space="preserve"> </w:t>
      </w:r>
      <w:r>
        <w:t>bahwa</w:t>
      </w:r>
      <w:r>
        <w:rPr>
          <w:spacing w:val="43"/>
        </w:rPr>
        <w:t xml:space="preserve"> </w:t>
      </w:r>
      <w:r>
        <w:rPr>
          <w:spacing w:val="-2"/>
        </w:rPr>
        <w:t>pembelajaran</w:t>
      </w:r>
    </w:p>
    <w:p w14:paraId="58C1C670">
      <w:pPr>
        <w:pStyle w:val="6"/>
      </w:pPr>
    </w:p>
    <w:p w14:paraId="46DAC75D">
      <w:pPr>
        <w:pStyle w:val="6"/>
        <w:ind w:left="1276"/>
      </w:pPr>
      <w:r>
        <mc:AlternateContent>
          <mc:Choice Requires="wps">
            <w:drawing>
              <wp:anchor distT="0" distB="0" distL="0" distR="0" simplePos="0" relativeHeight="251751424" behindDoc="1" locked="0" layoutInCell="1" allowOverlap="1">
                <wp:simplePos x="0" y="0"/>
                <wp:positionH relativeFrom="page">
                  <wp:posOffset>1619885</wp:posOffset>
                </wp:positionH>
                <wp:positionV relativeFrom="paragraph">
                  <wp:posOffset>635</wp:posOffset>
                </wp:positionV>
                <wp:extent cx="4860925" cy="175260"/>
                <wp:effectExtent l="0" t="0" r="0" b="0"/>
                <wp:wrapNone/>
                <wp:docPr id="144" name="Graphic 144"/>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44" o:spid="_x0000_s1026" o:spt="100" style="position:absolute;left:0pt;margin-left:127.55pt;margin-top:0.05pt;height:13.8pt;width:382.75pt;mso-position-horizontal-relative:page;z-index:-251565056;mso-width-relative:page;mso-height-relative:page;" fillcolor="#FFFFFF" filled="t" stroked="f" coordsize="4860925,175260" o:gfxdata="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qa/Ie1gAA&#10;AAgBAAAPAAAAAAAAAAEAIAAAACIAAABkcnMvZG93bnJldi54bWxQSwECFAAUAAAACACHTuJAeuvg&#10;pSACAADoBAAADgAAAAAAAAABACAAAAAlAQAAZHJzL2Uyb0RvYy54bWxQSwUGAAAAAAYABgBZAQAA&#10;twUAAAAA&#10;" path="m4860925,0l0,0,0,175260,4860925,175260,4860925,0xe">
                <v:fill on="t" focussize="0,0"/>
                <v:stroke on="f"/>
                <v:imagedata o:title=""/>
                <o:lock v:ext="edit" aspectratio="f"/>
                <v:textbox inset="0mm,0mm,0mm,0mm"/>
              </v:shape>
            </w:pict>
          </mc:Fallback>
        </mc:AlternateContent>
      </w:r>
      <w:r>
        <w:t>tidak</w:t>
      </w:r>
      <w:r>
        <w:rPr>
          <w:spacing w:val="7"/>
        </w:rPr>
        <w:t xml:space="preserve"> </w:t>
      </w:r>
      <w:r>
        <w:t>hanya</w:t>
      </w:r>
      <w:r>
        <w:rPr>
          <w:spacing w:val="9"/>
        </w:rPr>
        <w:t xml:space="preserve"> </w:t>
      </w:r>
      <w:r>
        <w:t>menambah</w:t>
      </w:r>
      <w:r>
        <w:rPr>
          <w:spacing w:val="10"/>
        </w:rPr>
        <w:t xml:space="preserve"> </w:t>
      </w:r>
      <w:r>
        <w:t>informasi,</w:t>
      </w:r>
      <w:r>
        <w:rPr>
          <w:spacing w:val="11"/>
        </w:rPr>
        <w:t xml:space="preserve"> </w:t>
      </w:r>
      <w:r>
        <w:t>tetapi</w:t>
      </w:r>
      <w:r>
        <w:rPr>
          <w:spacing w:val="11"/>
        </w:rPr>
        <w:t xml:space="preserve"> </w:t>
      </w:r>
      <w:r>
        <w:t>juga</w:t>
      </w:r>
      <w:r>
        <w:rPr>
          <w:spacing w:val="10"/>
        </w:rPr>
        <w:t xml:space="preserve"> </w:t>
      </w:r>
      <w:r>
        <w:t>dapat</w:t>
      </w:r>
      <w:r>
        <w:rPr>
          <w:spacing w:val="11"/>
        </w:rPr>
        <w:t xml:space="preserve"> </w:t>
      </w:r>
      <w:r>
        <w:t>meningkatkan</w:t>
      </w:r>
      <w:r>
        <w:rPr>
          <w:spacing w:val="10"/>
        </w:rPr>
        <w:t xml:space="preserve"> </w:t>
      </w:r>
      <w:r>
        <w:rPr>
          <w:spacing w:val="-2"/>
        </w:rPr>
        <w:t>kemampuan</w:t>
      </w:r>
    </w:p>
    <w:p w14:paraId="60C692AB">
      <w:pPr>
        <w:pStyle w:val="6"/>
      </w:pPr>
    </w:p>
    <w:p w14:paraId="34B66EED">
      <w:pPr>
        <w:pStyle w:val="6"/>
        <w:spacing w:before="1"/>
        <w:ind w:left="1276"/>
      </w:pPr>
      <w:r>
        <w:rPr>
          <w:color w:val="000000"/>
          <w:shd w:val="clear" w:color="auto" w:fill="FFFFFF"/>
        </w:rPr>
        <w:t>analisis</w:t>
      </w:r>
      <w:r>
        <w:rPr>
          <w:color w:val="000000"/>
          <w:spacing w:val="-3"/>
          <w:shd w:val="clear" w:color="auto" w:fill="FFFFFF"/>
        </w:rPr>
        <w:t xml:space="preserve"> </w:t>
      </w:r>
      <w:r>
        <w:rPr>
          <w:color w:val="000000"/>
          <w:shd w:val="clear" w:color="auto" w:fill="FFFFFF"/>
        </w:rPr>
        <w:t>dan</w:t>
      </w:r>
      <w:r>
        <w:rPr>
          <w:color w:val="000000"/>
          <w:spacing w:val="-3"/>
          <w:shd w:val="clear" w:color="auto" w:fill="FFFFFF"/>
        </w:rPr>
        <w:t xml:space="preserve"> </w:t>
      </w:r>
      <w:r>
        <w:rPr>
          <w:color w:val="000000"/>
          <w:shd w:val="clear" w:color="auto" w:fill="FFFFFF"/>
        </w:rPr>
        <w:t>kreatif</w:t>
      </w:r>
      <w:r>
        <w:rPr>
          <w:color w:val="000000"/>
          <w:spacing w:val="-2"/>
          <w:shd w:val="clear" w:color="auto" w:fill="FFFFFF"/>
        </w:rPr>
        <w:t xml:space="preserve"> siswa.</w:t>
      </w:r>
    </w:p>
    <w:p w14:paraId="2B550FAA">
      <w:pPr>
        <w:pStyle w:val="14"/>
        <w:numPr>
          <w:ilvl w:val="0"/>
          <w:numId w:val="20"/>
        </w:numPr>
        <w:tabs>
          <w:tab w:val="left" w:pos="1275"/>
        </w:tabs>
        <w:spacing w:before="276" w:after="0" w:line="240" w:lineRule="auto"/>
        <w:ind w:left="1275" w:right="0" w:hanging="359"/>
        <w:jc w:val="left"/>
        <w:rPr>
          <w:sz w:val="24"/>
        </w:rPr>
      </w:pPr>
      <w:r>
        <w:rPr>
          <w:color w:val="000000"/>
          <w:sz w:val="24"/>
          <w:shd w:val="clear" w:color="auto" w:fill="FFFFFF"/>
        </w:rPr>
        <w:t>Fungsi</w:t>
      </w:r>
      <w:r>
        <w:rPr>
          <w:color w:val="000000"/>
          <w:spacing w:val="-3"/>
          <w:sz w:val="24"/>
          <w:shd w:val="clear" w:color="auto" w:fill="FFFFFF"/>
        </w:rPr>
        <w:t xml:space="preserve"> </w:t>
      </w:r>
      <w:r>
        <w:rPr>
          <w:color w:val="000000"/>
          <w:sz w:val="24"/>
          <w:shd w:val="clear" w:color="auto" w:fill="FFFFFF"/>
        </w:rPr>
        <w:t>Penyampaian</w:t>
      </w:r>
      <w:r>
        <w:rPr>
          <w:color w:val="000000"/>
          <w:spacing w:val="-2"/>
          <w:sz w:val="24"/>
          <w:shd w:val="clear" w:color="auto" w:fill="FFFFFF"/>
        </w:rPr>
        <w:t xml:space="preserve"> persepsi</w:t>
      </w:r>
    </w:p>
    <w:p w14:paraId="55002153">
      <w:pPr>
        <w:pStyle w:val="6"/>
        <w:spacing w:before="276"/>
        <w:ind w:left="1276"/>
      </w:pPr>
      <w:r>
        <mc:AlternateContent>
          <mc:Choice Requires="wps">
            <w:drawing>
              <wp:anchor distT="0" distB="0" distL="0" distR="0" simplePos="0" relativeHeight="251752448" behindDoc="1" locked="0" layoutInCell="1" allowOverlap="1">
                <wp:simplePos x="0" y="0"/>
                <wp:positionH relativeFrom="page">
                  <wp:posOffset>1619885</wp:posOffset>
                </wp:positionH>
                <wp:positionV relativeFrom="paragraph">
                  <wp:posOffset>175260</wp:posOffset>
                </wp:positionV>
                <wp:extent cx="4860925" cy="175260"/>
                <wp:effectExtent l="0" t="0" r="0" b="0"/>
                <wp:wrapNone/>
                <wp:docPr id="145" name="Graphic 145"/>
                <wp:cNvGraphicFramePr/>
                <a:graphic xmlns:a="http://schemas.openxmlformats.org/drawingml/2006/main">
                  <a:graphicData uri="http://schemas.microsoft.com/office/word/2010/wordprocessingShape">
                    <wps:wsp>
                      <wps:cNvSpPr/>
                      <wps:spPr>
                        <a:xfrm>
                          <a:off x="0" y="0"/>
                          <a:ext cx="4860925" cy="175260"/>
                        </a:xfrm>
                        <a:custGeom>
                          <a:avLst/>
                          <a:gdLst/>
                          <a:ahLst/>
                          <a:cxnLst/>
                          <a:rect l="l" t="t" r="r" b="b"/>
                          <a:pathLst>
                            <a:path w="4860925" h="175260">
                              <a:moveTo>
                                <a:pt x="4860925" y="0"/>
                              </a:moveTo>
                              <a:lnTo>
                                <a:pt x="0" y="0"/>
                              </a:lnTo>
                              <a:lnTo>
                                <a:pt x="0" y="175260"/>
                              </a:lnTo>
                              <a:lnTo>
                                <a:pt x="4860925" y="175260"/>
                              </a:lnTo>
                              <a:lnTo>
                                <a:pt x="4860925" y="0"/>
                              </a:lnTo>
                              <a:close/>
                            </a:path>
                          </a:pathLst>
                        </a:custGeom>
                        <a:solidFill>
                          <a:srgbClr val="FFFFFF"/>
                        </a:solidFill>
                      </wps:spPr>
                      <wps:bodyPr wrap="square" lIns="0" tIns="0" rIns="0" bIns="0" rtlCol="0">
                        <a:noAutofit/>
                      </wps:bodyPr>
                    </wps:wsp>
                  </a:graphicData>
                </a:graphic>
              </wp:anchor>
            </w:drawing>
          </mc:Choice>
          <mc:Fallback>
            <w:pict>
              <v:shape id="Graphic 145" o:spid="_x0000_s1026" o:spt="100" style="position:absolute;left:0pt;margin-left:127.55pt;margin-top:13.8pt;height:13.8pt;width:382.75pt;mso-position-horizontal-relative:page;z-index:-251564032;mso-width-relative:page;mso-height-relative:page;" fillcolor="#FFFFFF" filled="t" stroked="f" coordsize="4860925,175260" o:gfxdata="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f7W1DZ&#10;AAAACgEAAA8AAAAAAAAAAQAgAAAAIgAAAGRycy9kb3ducmV2LnhtbFBLAQIUABQAAAAIAIdO4kAG&#10;bIawHwIAAOgEAAAOAAAAAAAAAAEAIAAAACgBAABkcnMvZTJvRG9jLnhtbFBLBQYAAAAABgAGAFkB&#10;AAC5BQAAAAA=&#10;" path="m4860925,0l0,0,0,175260,4860925,175260,4860925,0xe">
                <v:fill on="t" focussize="0,0"/>
                <v:stroke on="f"/>
                <v:imagedata o:title=""/>
                <o:lock v:ext="edit" aspectratio="f"/>
                <v:textbox inset="0mm,0mm,0mm,0mm"/>
              </v:shape>
            </w:pict>
          </mc:Fallback>
        </mc:AlternateContent>
      </w:r>
      <w:r>
        <w:t>Menyamakan</w:t>
      </w:r>
      <w:r>
        <w:rPr>
          <w:spacing w:val="31"/>
        </w:rPr>
        <w:t xml:space="preserve">  </w:t>
      </w:r>
      <w:r>
        <w:t>persepsi</w:t>
      </w:r>
      <w:r>
        <w:rPr>
          <w:spacing w:val="35"/>
        </w:rPr>
        <w:t xml:space="preserve">  </w:t>
      </w:r>
      <w:r>
        <w:t>masing-masing</w:t>
      </w:r>
      <w:r>
        <w:rPr>
          <w:spacing w:val="34"/>
        </w:rPr>
        <w:t xml:space="preserve">  </w:t>
      </w:r>
      <w:r>
        <w:t>siswa</w:t>
      </w:r>
      <w:r>
        <w:rPr>
          <w:spacing w:val="32"/>
        </w:rPr>
        <w:t xml:space="preserve">  </w:t>
      </w:r>
      <w:r>
        <w:t>sehingga</w:t>
      </w:r>
      <w:r>
        <w:rPr>
          <w:spacing w:val="34"/>
        </w:rPr>
        <w:t xml:space="preserve">  </w:t>
      </w:r>
      <w:r>
        <w:t>mereka</w:t>
      </w:r>
      <w:r>
        <w:rPr>
          <w:spacing w:val="33"/>
        </w:rPr>
        <w:t xml:space="preserve">  </w:t>
      </w:r>
      <w:r>
        <w:rPr>
          <w:spacing w:val="-2"/>
        </w:rPr>
        <w:t>memiliki</w:t>
      </w:r>
    </w:p>
    <w:p w14:paraId="6E14A94A">
      <w:pPr>
        <w:pStyle w:val="6"/>
        <w:spacing w:before="276"/>
        <w:ind w:left="1276"/>
        <w:jc w:val="both"/>
      </w:pPr>
      <w:r>
        <w:rPr>
          <w:color w:val="000000"/>
          <w:shd w:val="clear" w:color="auto" w:fill="FFFFFF"/>
        </w:rPr>
        <w:t>pandangan</w:t>
      </w:r>
      <w:r>
        <w:rPr>
          <w:color w:val="000000"/>
          <w:spacing w:val="-1"/>
          <w:shd w:val="clear" w:color="auto" w:fill="FFFFFF"/>
        </w:rPr>
        <w:t xml:space="preserve"> </w:t>
      </w:r>
      <w:r>
        <w:rPr>
          <w:color w:val="000000"/>
          <w:shd w:val="clear" w:color="auto" w:fill="FFFFFF"/>
        </w:rPr>
        <w:t>yang</w:t>
      </w:r>
      <w:r>
        <w:rPr>
          <w:color w:val="000000"/>
          <w:spacing w:val="-1"/>
          <w:shd w:val="clear" w:color="auto" w:fill="FFFFFF"/>
        </w:rPr>
        <w:t xml:space="preserve"> </w:t>
      </w:r>
      <w:r>
        <w:rPr>
          <w:color w:val="000000"/>
          <w:shd w:val="clear" w:color="auto" w:fill="FFFFFF"/>
        </w:rPr>
        <w:t>sama</w:t>
      </w:r>
      <w:r>
        <w:rPr>
          <w:color w:val="000000"/>
          <w:spacing w:val="-1"/>
          <w:shd w:val="clear" w:color="auto" w:fill="FFFFFF"/>
        </w:rPr>
        <w:t xml:space="preserve"> </w:t>
      </w:r>
      <w:r>
        <w:rPr>
          <w:color w:val="000000"/>
          <w:shd w:val="clear" w:color="auto" w:fill="FFFFFF"/>
        </w:rPr>
        <w:t>terhadap</w:t>
      </w:r>
      <w:r>
        <w:rPr>
          <w:color w:val="000000"/>
          <w:spacing w:val="-1"/>
          <w:shd w:val="clear" w:color="auto" w:fill="FFFFFF"/>
        </w:rPr>
        <w:t xml:space="preserve"> </w:t>
      </w:r>
      <w:r>
        <w:rPr>
          <w:color w:val="000000"/>
          <w:shd w:val="clear" w:color="auto" w:fill="FFFFFF"/>
        </w:rPr>
        <w:t>informasi</w:t>
      </w:r>
      <w:r>
        <w:rPr>
          <w:color w:val="000000"/>
          <w:spacing w:val="-1"/>
          <w:shd w:val="clear" w:color="auto" w:fill="FFFFFF"/>
        </w:rPr>
        <w:t xml:space="preserve"> </w:t>
      </w:r>
      <w:r>
        <w:rPr>
          <w:color w:val="000000"/>
          <w:shd w:val="clear" w:color="auto" w:fill="FFFFFF"/>
        </w:rPr>
        <w:t xml:space="preserve">yang </w:t>
      </w:r>
      <w:r>
        <w:rPr>
          <w:color w:val="000000"/>
          <w:spacing w:val="-2"/>
          <w:shd w:val="clear" w:color="auto" w:fill="FFFFFF"/>
        </w:rPr>
        <w:t>diberikan.</w:t>
      </w:r>
    </w:p>
    <w:p w14:paraId="6F416D9A">
      <w:pPr>
        <w:pStyle w:val="6"/>
      </w:pPr>
    </w:p>
    <w:p w14:paraId="683FD833">
      <w:pPr>
        <w:pStyle w:val="14"/>
        <w:numPr>
          <w:ilvl w:val="0"/>
          <w:numId w:val="20"/>
        </w:numPr>
        <w:tabs>
          <w:tab w:val="left" w:pos="1276"/>
        </w:tabs>
        <w:spacing w:before="0" w:after="0" w:line="240" w:lineRule="auto"/>
        <w:ind w:left="1276" w:right="0" w:hanging="425"/>
        <w:jc w:val="left"/>
        <w:rPr>
          <w:sz w:val="24"/>
        </w:rPr>
      </w:pPr>
      <w:r>
        <w:rPr>
          <w:sz w:val="24"/>
        </w:rPr>
        <w:t xml:space="preserve">Fungsi </w:t>
      </w:r>
      <w:r>
        <w:rPr>
          <w:spacing w:val="-2"/>
          <w:sz w:val="24"/>
        </w:rPr>
        <w:t>Individualitas</w:t>
      </w:r>
    </w:p>
    <w:p w14:paraId="657B8077">
      <w:pPr>
        <w:pStyle w:val="6"/>
      </w:pPr>
    </w:p>
    <w:p w14:paraId="0F3ED642">
      <w:pPr>
        <w:pStyle w:val="6"/>
        <w:spacing w:line="480" w:lineRule="auto"/>
        <w:ind w:left="1276" w:right="429"/>
        <w:jc w:val="both"/>
      </w:pPr>
      <w:r>
        <w:t>Latar belakang siswa yang berbeda, baik dari segi pengalaman, gaya belajar, kemampuan siswa, maka media pembelajaran dapat memenuhi setiap kebutuhan individu yang memiliki minat dan gaya belajar yang berbeda.</w:t>
      </w:r>
    </w:p>
    <w:p w14:paraId="62525CF2">
      <w:pPr>
        <w:pStyle w:val="6"/>
        <w:spacing w:after="0" w:line="480" w:lineRule="auto"/>
        <w:jc w:val="both"/>
        <w:sectPr>
          <w:headerReference r:id="rId31" w:type="default"/>
          <w:footerReference r:id="rId32" w:type="default"/>
          <w:pgSz w:w="11910" w:h="16840"/>
          <w:pgMar w:top="1920" w:right="1275" w:bottom="280" w:left="1275" w:header="717" w:footer="0" w:gutter="0"/>
          <w:cols w:space="720" w:num="1"/>
        </w:sectPr>
      </w:pPr>
    </w:p>
    <w:p w14:paraId="274330C3">
      <w:pPr>
        <w:pStyle w:val="6"/>
        <w:spacing w:before="53"/>
      </w:pPr>
    </w:p>
    <w:p w14:paraId="582361A4">
      <w:pPr>
        <w:pStyle w:val="6"/>
        <w:spacing w:line="480" w:lineRule="auto"/>
        <w:ind w:left="1276" w:right="424" w:firstLine="415"/>
        <w:jc w:val="both"/>
      </w:pPr>
      <w:r>
        <w:t>Jadi secara keseluruhan, media pembelajaran tidak hanya mempermudah penyampaian materi, tetapi juga memberikan nilai tambah yang signifikan terhadap proses pembelajaran. Baik dalam hal pemahaman, motivasi, makna, presepsi, maupun adaptasi terhadap kebutuhan individual siswa.</w:t>
      </w:r>
    </w:p>
    <w:p w14:paraId="00F606FA">
      <w:pPr>
        <w:pStyle w:val="6"/>
        <w:ind w:left="1264"/>
        <w:jc w:val="both"/>
      </w:pPr>
      <w:r>
        <w:t>Adapun</w:t>
      </w:r>
      <w:r>
        <w:rPr>
          <w:spacing w:val="-4"/>
        </w:rPr>
        <w:t xml:space="preserve"> </w:t>
      </w:r>
      <w:r>
        <w:t>manfaat</w:t>
      </w:r>
      <w:r>
        <w:rPr>
          <w:spacing w:val="-2"/>
        </w:rPr>
        <w:t xml:space="preserve"> </w:t>
      </w:r>
      <w:r>
        <w:t>media</w:t>
      </w:r>
      <w:r>
        <w:rPr>
          <w:spacing w:val="-2"/>
        </w:rPr>
        <w:t xml:space="preserve"> </w:t>
      </w:r>
      <w:r>
        <w:t>pembelajaran</w:t>
      </w:r>
      <w:r>
        <w:rPr>
          <w:spacing w:val="-1"/>
        </w:rPr>
        <w:t xml:space="preserve"> </w:t>
      </w:r>
      <w:r>
        <w:t>secara</w:t>
      </w:r>
      <w:r>
        <w:rPr>
          <w:spacing w:val="-4"/>
        </w:rPr>
        <w:t xml:space="preserve"> </w:t>
      </w:r>
      <w:r>
        <w:t>khusus</w:t>
      </w:r>
      <w:r>
        <w:rPr>
          <w:spacing w:val="-2"/>
        </w:rPr>
        <w:t xml:space="preserve"> </w:t>
      </w:r>
      <w:r>
        <w:rPr>
          <w:spacing w:val="-10"/>
        </w:rPr>
        <w:t>:</w:t>
      </w:r>
    </w:p>
    <w:p w14:paraId="1AEEE616">
      <w:pPr>
        <w:pStyle w:val="6"/>
        <w:spacing w:before="1"/>
      </w:pPr>
    </w:p>
    <w:p w14:paraId="59C38F0E">
      <w:pPr>
        <w:pStyle w:val="14"/>
        <w:numPr>
          <w:ilvl w:val="1"/>
          <w:numId w:val="20"/>
        </w:numPr>
        <w:tabs>
          <w:tab w:val="left" w:pos="1701"/>
        </w:tabs>
        <w:spacing w:before="0" w:after="0" w:line="240" w:lineRule="auto"/>
        <w:ind w:left="1701" w:right="0" w:hanging="425"/>
        <w:jc w:val="left"/>
        <w:rPr>
          <w:sz w:val="24"/>
        </w:rPr>
      </w:pPr>
      <w:r>
        <w:rPr>
          <w:sz w:val="24"/>
        </w:rPr>
        <w:drawing>
          <wp:anchor distT="0" distB="0" distL="0" distR="0" simplePos="0" relativeHeight="251752448"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147" name="Image 147"/>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38" cstate="print"/>
                    <a:stretch>
                      <a:fillRect/>
                    </a:stretch>
                  </pic:blipFill>
                  <pic:spPr>
                    <a:xfrm>
                      <a:off x="0" y="0"/>
                      <a:ext cx="4667249" cy="4591049"/>
                    </a:xfrm>
                    <a:prstGeom prst="rect">
                      <a:avLst/>
                    </a:prstGeom>
                  </pic:spPr>
                </pic:pic>
              </a:graphicData>
            </a:graphic>
          </wp:anchor>
        </w:drawing>
      </w:r>
      <w:r>
        <w:rPr>
          <w:color w:val="000000"/>
          <w:sz w:val="24"/>
          <w:shd w:val="clear" w:color="auto" w:fill="FFFFFF"/>
        </w:rPr>
        <w:t>Penyampaian</w:t>
      </w:r>
      <w:r>
        <w:rPr>
          <w:color w:val="000000"/>
          <w:spacing w:val="-2"/>
          <w:sz w:val="24"/>
          <w:shd w:val="clear" w:color="auto" w:fill="FFFFFF"/>
        </w:rPr>
        <w:t xml:space="preserve"> </w:t>
      </w:r>
      <w:r>
        <w:rPr>
          <w:color w:val="000000"/>
          <w:sz w:val="24"/>
          <w:shd w:val="clear" w:color="auto" w:fill="FFFFFF"/>
        </w:rPr>
        <w:t>materi</w:t>
      </w:r>
      <w:r>
        <w:rPr>
          <w:color w:val="000000"/>
          <w:spacing w:val="-2"/>
          <w:sz w:val="24"/>
          <w:shd w:val="clear" w:color="auto" w:fill="FFFFFF"/>
        </w:rPr>
        <w:t xml:space="preserve"> </w:t>
      </w:r>
      <w:r>
        <w:rPr>
          <w:color w:val="000000"/>
          <w:sz w:val="24"/>
          <w:shd w:val="clear" w:color="auto" w:fill="FFFFFF"/>
        </w:rPr>
        <w:t>pembelajaran</w:t>
      </w:r>
      <w:r>
        <w:rPr>
          <w:color w:val="000000"/>
          <w:spacing w:val="-2"/>
          <w:sz w:val="24"/>
          <w:shd w:val="clear" w:color="auto" w:fill="FFFFFF"/>
        </w:rPr>
        <w:t xml:space="preserve"> </w:t>
      </w:r>
      <w:r>
        <w:rPr>
          <w:color w:val="000000"/>
          <w:sz w:val="24"/>
          <w:shd w:val="clear" w:color="auto" w:fill="FFFFFF"/>
        </w:rPr>
        <w:t>dapat</w:t>
      </w:r>
      <w:r>
        <w:rPr>
          <w:color w:val="000000"/>
          <w:spacing w:val="-2"/>
          <w:sz w:val="24"/>
          <w:shd w:val="clear" w:color="auto" w:fill="FFFFFF"/>
        </w:rPr>
        <w:t xml:space="preserve"> diseragamkan.</w:t>
      </w:r>
    </w:p>
    <w:p w14:paraId="023F78AE">
      <w:pPr>
        <w:pStyle w:val="6"/>
      </w:pPr>
    </w:p>
    <w:p w14:paraId="2EF52F03">
      <w:pPr>
        <w:pStyle w:val="6"/>
        <w:ind w:left="1701"/>
      </w:pPr>
      <w:r>
        <mc:AlternateContent>
          <mc:Choice Requires="wps">
            <w:drawing>
              <wp:anchor distT="0" distB="0" distL="0" distR="0" simplePos="0" relativeHeight="25175347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48" name="Graphic 14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48" o:spid="_x0000_s1026" o:spt="100" style="position:absolute;left:0pt;margin-left:148.8pt;margin-top:0pt;height:13.8pt;width:361.55pt;mso-position-horizontal-relative:page;z-index:-25156300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9&#10;U7jVAAAACAEAAA8AAAAAAAAAAQAgAAAAIgAAAGRycy9kb3ducmV2LnhtbFBLAQIUABQAAAAIAIdO&#10;4kCD1paoJgIAAOgEAAAOAAAAAAAAAAEAIAAAACQBAABkcnMvZTJvRG9jLnhtbFBLBQYAAAAABgAG&#10;AFkBAAC8BQAAAAA=&#10;" path="m4591177,0l0,0,0,175259,4591177,175259,4591177,0xe">
                <v:fill on="t" focussize="0,0"/>
                <v:stroke on="f"/>
                <v:imagedata o:title=""/>
                <o:lock v:ext="edit" aspectratio="f"/>
                <v:textbox inset="0mm,0mm,0mm,0mm"/>
              </v:shape>
            </w:pict>
          </mc:Fallback>
        </mc:AlternateContent>
      </w:r>
      <w:r>
        <w:t>Guru</w:t>
      </w:r>
      <w:r>
        <w:rPr>
          <w:spacing w:val="62"/>
        </w:rPr>
        <w:t xml:space="preserve"> </w:t>
      </w:r>
      <w:r>
        <w:t>mungkin</w:t>
      </w:r>
      <w:r>
        <w:rPr>
          <w:spacing w:val="64"/>
        </w:rPr>
        <w:t xml:space="preserve"> </w:t>
      </w:r>
      <w:r>
        <w:t>mempunyai</w:t>
      </w:r>
      <w:r>
        <w:rPr>
          <w:spacing w:val="65"/>
        </w:rPr>
        <w:t xml:space="preserve"> </w:t>
      </w:r>
      <w:r>
        <w:t>penafsiran</w:t>
      </w:r>
      <w:r>
        <w:rPr>
          <w:spacing w:val="65"/>
        </w:rPr>
        <w:t xml:space="preserve"> </w:t>
      </w:r>
      <w:r>
        <w:t>yang</w:t>
      </w:r>
      <w:r>
        <w:rPr>
          <w:spacing w:val="64"/>
        </w:rPr>
        <w:t xml:space="preserve"> </w:t>
      </w:r>
      <w:r>
        <w:t>beraneka</w:t>
      </w:r>
      <w:r>
        <w:rPr>
          <w:spacing w:val="64"/>
        </w:rPr>
        <w:t xml:space="preserve"> </w:t>
      </w:r>
      <w:r>
        <w:t>ragam</w:t>
      </w:r>
      <w:r>
        <w:rPr>
          <w:spacing w:val="66"/>
        </w:rPr>
        <w:t xml:space="preserve"> </w:t>
      </w:r>
      <w:r>
        <w:rPr>
          <w:spacing w:val="-2"/>
        </w:rPr>
        <w:t>mengenai</w:t>
      </w:r>
    </w:p>
    <w:p w14:paraId="3FAA7D64">
      <w:pPr>
        <w:pStyle w:val="6"/>
      </w:pPr>
    </w:p>
    <w:p w14:paraId="08A1BDEC">
      <w:pPr>
        <w:pStyle w:val="6"/>
        <w:ind w:left="1701"/>
      </w:pPr>
      <w:r>
        <mc:AlternateContent>
          <mc:Choice Requires="wps">
            <w:drawing>
              <wp:anchor distT="0" distB="0" distL="0" distR="0" simplePos="0" relativeHeight="25175347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49" name="Graphic 14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49" o:spid="_x0000_s1026" o:spt="100" style="position:absolute;left:0pt;margin-left:148.8pt;margin-top:0pt;height:13.8pt;width:361.55pt;mso-position-horizontal-relative:page;z-index:-25156300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1TuNUAAAAIAQAADwAAAAAAAAABACAAAAAiAAAAZHJzL2Rvd25yZXYueG1sUEsBAhQAFAAAAAgA&#10;h07iQP9R8L0oAgAA6AQAAA4AAAAAAAAAAQAgAAAAJAEAAGRycy9lMm9Eb2MueG1sUEsFBgAAAAAG&#10;AAYAWQEAAL4FAAAAAA==&#10;" path="m4591177,0l0,0,0,175259,4591177,175259,4591177,0xe">
                <v:fill on="t" focussize="0,0"/>
                <v:stroke on="f"/>
                <v:imagedata o:title=""/>
                <o:lock v:ext="edit" aspectratio="f"/>
                <v:textbox inset="0mm,0mm,0mm,0mm"/>
              </v:shape>
            </w:pict>
          </mc:Fallback>
        </mc:AlternateContent>
      </w:r>
      <w:r>
        <w:t>suatu</w:t>
      </w:r>
      <w:r>
        <w:rPr>
          <w:spacing w:val="42"/>
        </w:rPr>
        <w:t xml:space="preserve"> </w:t>
      </w:r>
      <w:r>
        <w:t>hal.</w:t>
      </w:r>
      <w:r>
        <w:rPr>
          <w:spacing w:val="44"/>
        </w:rPr>
        <w:t xml:space="preserve"> </w:t>
      </w:r>
      <w:r>
        <w:t>Melalui</w:t>
      </w:r>
      <w:r>
        <w:rPr>
          <w:spacing w:val="45"/>
        </w:rPr>
        <w:t xml:space="preserve"> </w:t>
      </w:r>
      <w:r>
        <w:t>media,</w:t>
      </w:r>
      <w:r>
        <w:rPr>
          <w:spacing w:val="44"/>
        </w:rPr>
        <w:t xml:space="preserve"> </w:t>
      </w:r>
      <w:r>
        <w:t>penafsiran</w:t>
      </w:r>
      <w:r>
        <w:rPr>
          <w:spacing w:val="45"/>
        </w:rPr>
        <w:t xml:space="preserve"> </w:t>
      </w:r>
      <w:r>
        <w:t>yang</w:t>
      </w:r>
      <w:r>
        <w:rPr>
          <w:spacing w:val="44"/>
        </w:rPr>
        <w:t xml:space="preserve"> </w:t>
      </w:r>
      <w:r>
        <w:t>beragam</w:t>
      </w:r>
      <w:r>
        <w:rPr>
          <w:spacing w:val="45"/>
        </w:rPr>
        <w:t xml:space="preserve"> </w:t>
      </w:r>
      <w:r>
        <w:t>ini</w:t>
      </w:r>
      <w:r>
        <w:rPr>
          <w:spacing w:val="45"/>
        </w:rPr>
        <w:t xml:space="preserve"> </w:t>
      </w:r>
      <w:r>
        <w:t>dapat</w:t>
      </w:r>
      <w:r>
        <w:rPr>
          <w:spacing w:val="45"/>
        </w:rPr>
        <w:t xml:space="preserve"> </w:t>
      </w:r>
      <w:r>
        <w:rPr>
          <w:spacing w:val="-2"/>
        </w:rPr>
        <w:t>direduksi,</w:t>
      </w:r>
    </w:p>
    <w:p w14:paraId="5AF7966D">
      <w:pPr>
        <w:pStyle w:val="6"/>
      </w:pPr>
    </w:p>
    <w:p w14:paraId="6E96148C">
      <w:pPr>
        <w:pStyle w:val="6"/>
        <w:ind w:left="1701"/>
      </w:pPr>
      <w:r>
        <w:rPr>
          <w:color w:val="000000"/>
          <w:shd w:val="clear" w:color="auto" w:fill="FFFFFF"/>
        </w:rPr>
        <w:t>sehingga</w:t>
      </w:r>
      <w:r>
        <w:rPr>
          <w:color w:val="000000"/>
          <w:spacing w:val="-2"/>
          <w:shd w:val="clear" w:color="auto" w:fill="FFFFFF"/>
        </w:rPr>
        <w:t xml:space="preserve"> </w:t>
      </w:r>
      <w:r>
        <w:rPr>
          <w:color w:val="000000"/>
          <w:shd w:val="clear" w:color="auto" w:fill="FFFFFF"/>
        </w:rPr>
        <w:t>materi</w:t>
      </w:r>
      <w:r>
        <w:rPr>
          <w:color w:val="000000"/>
          <w:spacing w:val="-2"/>
          <w:shd w:val="clear" w:color="auto" w:fill="FFFFFF"/>
        </w:rPr>
        <w:t xml:space="preserve"> </w:t>
      </w:r>
      <w:r>
        <w:rPr>
          <w:color w:val="000000"/>
          <w:shd w:val="clear" w:color="auto" w:fill="FFFFFF"/>
        </w:rPr>
        <w:t>tersampaikan</w:t>
      </w:r>
      <w:r>
        <w:rPr>
          <w:color w:val="000000"/>
          <w:spacing w:val="-2"/>
          <w:shd w:val="clear" w:color="auto" w:fill="FFFFFF"/>
        </w:rPr>
        <w:t xml:space="preserve"> </w:t>
      </w:r>
      <w:r>
        <w:rPr>
          <w:color w:val="000000"/>
          <w:shd w:val="clear" w:color="auto" w:fill="FFFFFF"/>
        </w:rPr>
        <w:t>secara</w:t>
      </w:r>
      <w:r>
        <w:rPr>
          <w:color w:val="000000"/>
          <w:spacing w:val="-3"/>
          <w:shd w:val="clear" w:color="auto" w:fill="FFFFFF"/>
        </w:rPr>
        <w:t xml:space="preserve"> </w:t>
      </w:r>
      <w:r>
        <w:rPr>
          <w:color w:val="000000"/>
          <w:spacing w:val="-2"/>
          <w:shd w:val="clear" w:color="auto" w:fill="FFFFFF"/>
        </w:rPr>
        <w:t>seragam.</w:t>
      </w:r>
    </w:p>
    <w:p w14:paraId="6ABF129E">
      <w:pPr>
        <w:pStyle w:val="6"/>
      </w:pPr>
    </w:p>
    <w:p w14:paraId="56BA06AB">
      <w:pPr>
        <w:pStyle w:val="14"/>
        <w:numPr>
          <w:ilvl w:val="1"/>
          <w:numId w:val="20"/>
        </w:numPr>
        <w:tabs>
          <w:tab w:val="left" w:pos="1700"/>
        </w:tabs>
        <w:spacing w:before="0" w:after="0" w:line="240" w:lineRule="auto"/>
        <w:ind w:left="1700" w:right="0" w:hanging="359"/>
        <w:jc w:val="left"/>
        <w:rPr>
          <w:sz w:val="24"/>
        </w:rPr>
      </w:pPr>
      <w:r>
        <w:rPr>
          <w:color w:val="000000"/>
          <w:sz w:val="24"/>
          <w:shd w:val="clear" w:color="auto" w:fill="FFFFFF"/>
        </w:rPr>
        <w:t>Proses</w:t>
      </w:r>
      <w:r>
        <w:rPr>
          <w:color w:val="000000"/>
          <w:spacing w:val="-2"/>
          <w:sz w:val="24"/>
          <w:shd w:val="clear" w:color="auto" w:fill="FFFFFF"/>
        </w:rPr>
        <w:t xml:space="preserve"> </w:t>
      </w:r>
      <w:r>
        <w:rPr>
          <w:color w:val="000000"/>
          <w:sz w:val="24"/>
          <w:shd w:val="clear" w:color="auto" w:fill="FFFFFF"/>
        </w:rPr>
        <w:t>pembelajaran</w:t>
      </w:r>
      <w:r>
        <w:rPr>
          <w:color w:val="000000"/>
          <w:spacing w:val="-1"/>
          <w:sz w:val="24"/>
          <w:shd w:val="clear" w:color="auto" w:fill="FFFFFF"/>
        </w:rPr>
        <w:t xml:space="preserve"> </w:t>
      </w:r>
      <w:r>
        <w:rPr>
          <w:color w:val="000000"/>
          <w:sz w:val="24"/>
          <w:shd w:val="clear" w:color="auto" w:fill="FFFFFF"/>
        </w:rPr>
        <w:t>menjadi</w:t>
      </w:r>
      <w:r>
        <w:rPr>
          <w:color w:val="000000"/>
          <w:spacing w:val="-1"/>
          <w:sz w:val="24"/>
          <w:shd w:val="clear" w:color="auto" w:fill="FFFFFF"/>
        </w:rPr>
        <w:t xml:space="preserve"> </w:t>
      </w:r>
      <w:r>
        <w:rPr>
          <w:color w:val="000000"/>
          <w:sz w:val="24"/>
          <w:shd w:val="clear" w:color="auto" w:fill="FFFFFF"/>
        </w:rPr>
        <w:t>lebih</w:t>
      </w:r>
      <w:r>
        <w:rPr>
          <w:color w:val="000000"/>
          <w:spacing w:val="-1"/>
          <w:sz w:val="24"/>
          <w:shd w:val="clear" w:color="auto" w:fill="FFFFFF"/>
        </w:rPr>
        <w:t xml:space="preserve"> </w:t>
      </w:r>
      <w:r>
        <w:rPr>
          <w:color w:val="000000"/>
          <w:spacing w:val="-2"/>
          <w:sz w:val="24"/>
          <w:shd w:val="clear" w:color="auto" w:fill="FFFFFF"/>
        </w:rPr>
        <w:t>menarik.</w:t>
      </w:r>
    </w:p>
    <w:p w14:paraId="66CBC456">
      <w:pPr>
        <w:pStyle w:val="6"/>
      </w:pPr>
    </w:p>
    <w:p w14:paraId="425CDEC0">
      <w:pPr>
        <w:pStyle w:val="6"/>
        <w:ind w:left="1701"/>
      </w:pPr>
      <w:r>
        <mc:AlternateContent>
          <mc:Choice Requires="wps">
            <w:drawing>
              <wp:anchor distT="0" distB="0" distL="0" distR="0" simplePos="0" relativeHeight="25175449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50" name="Graphic 15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0" o:spid="_x0000_s1026" o:spt="100" style="position:absolute;left:0pt;margin-left:148.8pt;margin-top:0.05pt;height:13.8pt;width:361.55pt;mso-position-horizontal-relative:page;z-index:-25156198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ZHbJNCMCAADo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Bk&#10;dsk0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Media</w:t>
      </w:r>
      <w:r>
        <w:rPr>
          <w:spacing w:val="43"/>
        </w:rPr>
        <w:t xml:space="preserve"> </w:t>
      </w:r>
      <w:r>
        <w:t>dapat</w:t>
      </w:r>
      <w:r>
        <w:rPr>
          <w:spacing w:val="44"/>
        </w:rPr>
        <w:t xml:space="preserve"> </w:t>
      </w:r>
      <w:r>
        <w:t>menyampaikan</w:t>
      </w:r>
      <w:r>
        <w:rPr>
          <w:spacing w:val="43"/>
        </w:rPr>
        <w:t xml:space="preserve"> </w:t>
      </w:r>
      <w:r>
        <w:t>informasi</w:t>
      </w:r>
      <w:r>
        <w:rPr>
          <w:spacing w:val="45"/>
        </w:rPr>
        <w:t xml:space="preserve"> </w:t>
      </w:r>
      <w:r>
        <w:t>yang</w:t>
      </w:r>
      <w:r>
        <w:rPr>
          <w:spacing w:val="44"/>
        </w:rPr>
        <w:t xml:space="preserve"> </w:t>
      </w:r>
      <w:r>
        <w:t>dapat</w:t>
      </w:r>
      <w:r>
        <w:rPr>
          <w:spacing w:val="44"/>
        </w:rPr>
        <w:t xml:space="preserve"> </w:t>
      </w:r>
      <w:r>
        <w:t>didengar</w:t>
      </w:r>
      <w:r>
        <w:rPr>
          <w:spacing w:val="43"/>
        </w:rPr>
        <w:t xml:space="preserve"> </w:t>
      </w:r>
      <w:r>
        <w:t>(audio)</w:t>
      </w:r>
      <w:r>
        <w:rPr>
          <w:spacing w:val="45"/>
        </w:rPr>
        <w:t xml:space="preserve"> </w:t>
      </w:r>
      <w:r>
        <w:rPr>
          <w:spacing w:val="-5"/>
        </w:rPr>
        <w:t>dan</w:t>
      </w:r>
    </w:p>
    <w:p w14:paraId="0613C9A7">
      <w:pPr>
        <w:pStyle w:val="6"/>
      </w:pPr>
    </w:p>
    <w:p w14:paraId="208FE280">
      <w:pPr>
        <w:pStyle w:val="6"/>
        <w:ind w:left="1701"/>
      </w:pPr>
      <w:r>
        <mc:AlternateContent>
          <mc:Choice Requires="wps">
            <w:drawing>
              <wp:anchor distT="0" distB="0" distL="0" distR="0" simplePos="0" relativeHeight="251754496"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151" name="Graphic 151"/>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1" o:spid="_x0000_s1026" o:spt="100" style="position:absolute;left:0pt;margin-left:148.8pt;margin-top:0.05pt;height:13.85pt;width:361.55pt;mso-position-horizontal-relative:page;z-index:-251561984;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V&#10;ZvHo1QAAAAgBAAAPAAAAAAAAAAEAIAAAACIAAABkcnMvZG93bnJldi54bWxQSwECFAAUAAAACACH&#10;TuJAvrs1FScCAADoBAAADgAAAAAAAAABACAAAAAkAQAAZHJzL2Uyb0RvYy54bWxQSwUGAAAAAAYA&#10;BgBZAQAAvQUAAAAA&#10;" path="m4591177,0l0,0,0,175564,4591177,175564,4591177,0xe">
                <v:fill on="t" focussize="0,0"/>
                <v:stroke on="f"/>
                <v:imagedata o:title=""/>
                <o:lock v:ext="edit" aspectratio="f"/>
                <v:textbox inset="0mm,0mm,0mm,0mm"/>
              </v:shape>
            </w:pict>
          </mc:Fallback>
        </mc:AlternateContent>
      </w:r>
      <w:r>
        <w:t>dapat</w:t>
      </w:r>
      <w:r>
        <w:rPr>
          <w:spacing w:val="49"/>
        </w:rPr>
        <w:t xml:space="preserve"> </w:t>
      </w:r>
      <w:r>
        <w:t>dilihat</w:t>
      </w:r>
      <w:r>
        <w:rPr>
          <w:spacing w:val="50"/>
        </w:rPr>
        <w:t xml:space="preserve"> </w:t>
      </w:r>
      <w:r>
        <w:t>(visual),</w:t>
      </w:r>
      <w:r>
        <w:rPr>
          <w:spacing w:val="52"/>
        </w:rPr>
        <w:t xml:space="preserve"> </w:t>
      </w:r>
      <w:r>
        <w:t>sehingga</w:t>
      </w:r>
      <w:r>
        <w:rPr>
          <w:spacing w:val="50"/>
        </w:rPr>
        <w:t xml:space="preserve"> </w:t>
      </w:r>
      <w:r>
        <w:t>dapat</w:t>
      </w:r>
      <w:r>
        <w:rPr>
          <w:spacing w:val="52"/>
        </w:rPr>
        <w:t xml:space="preserve"> </w:t>
      </w:r>
      <w:r>
        <w:t>mendeskrupsikan</w:t>
      </w:r>
      <w:r>
        <w:rPr>
          <w:spacing w:val="50"/>
        </w:rPr>
        <w:t xml:space="preserve"> </w:t>
      </w:r>
      <w:r>
        <w:t>prinsip,</w:t>
      </w:r>
      <w:r>
        <w:rPr>
          <w:spacing w:val="52"/>
        </w:rPr>
        <w:t xml:space="preserve"> </w:t>
      </w:r>
      <w:r>
        <w:rPr>
          <w:spacing w:val="-2"/>
        </w:rPr>
        <w:t>konsep,</w:t>
      </w:r>
    </w:p>
    <w:p w14:paraId="1940A019">
      <w:pPr>
        <w:pStyle w:val="6"/>
      </w:pPr>
    </w:p>
    <w:p w14:paraId="10B9B289">
      <w:pPr>
        <w:pStyle w:val="6"/>
        <w:ind w:left="1701"/>
      </w:pPr>
      <w:r>
        <mc:AlternateContent>
          <mc:Choice Requires="wps">
            <w:drawing>
              <wp:anchor distT="0" distB="0" distL="0" distR="0" simplePos="0" relativeHeight="25175552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52" name="Graphic 15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2" o:spid="_x0000_s1026" o:spt="100" style="position:absolute;left:0pt;margin-left:148.8pt;margin-top:0.05pt;height:13.8pt;width:361.55pt;mso-position-horizontal-relative:page;z-index:-25156096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nHgEHiMCAADo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c&#10;eAQe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proses,</w:t>
      </w:r>
      <w:r>
        <w:rPr>
          <w:spacing w:val="15"/>
        </w:rPr>
        <w:t xml:space="preserve"> </w:t>
      </w:r>
      <w:r>
        <w:t>maupun</w:t>
      </w:r>
      <w:r>
        <w:rPr>
          <w:spacing w:val="17"/>
        </w:rPr>
        <w:t xml:space="preserve"> </w:t>
      </w:r>
      <w:r>
        <w:t>prosedur</w:t>
      </w:r>
      <w:r>
        <w:rPr>
          <w:spacing w:val="18"/>
        </w:rPr>
        <w:t xml:space="preserve"> </w:t>
      </w:r>
      <w:r>
        <w:t>yang</w:t>
      </w:r>
      <w:r>
        <w:rPr>
          <w:spacing w:val="17"/>
        </w:rPr>
        <w:t xml:space="preserve"> </w:t>
      </w:r>
      <w:r>
        <w:t>bersifat</w:t>
      </w:r>
      <w:r>
        <w:rPr>
          <w:spacing w:val="18"/>
        </w:rPr>
        <w:t xml:space="preserve"> </w:t>
      </w:r>
      <w:r>
        <w:t>abstrak</w:t>
      </w:r>
      <w:r>
        <w:rPr>
          <w:spacing w:val="16"/>
        </w:rPr>
        <w:t xml:space="preserve"> </w:t>
      </w:r>
      <w:r>
        <w:t>dan</w:t>
      </w:r>
      <w:r>
        <w:rPr>
          <w:spacing w:val="17"/>
        </w:rPr>
        <w:t xml:space="preserve"> </w:t>
      </w:r>
      <w:r>
        <w:t>tidak</w:t>
      </w:r>
      <w:r>
        <w:rPr>
          <w:spacing w:val="17"/>
        </w:rPr>
        <w:t xml:space="preserve"> </w:t>
      </w:r>
      <w:r>
        <w:t>lengkap</w:t>
      </w:r>
      <w:r>
        <w:rPr>
          <w:spacing w:val="17"/>
        </w:rPr>
        <w:t xml:space="preserve"> </w:t>
      </w:r>
      <w:r>
        <w:rPr>
          <w:spacing w:val="-2"/>
        </w:rPr>
        <w:t>menjadi</w:t>
      </w:r>
    </w:p>
    <w:p w14:paraId="794FFFD5">
      <w:pPr>
        <w:pStyle w:val="6"/>
      </w:pPr>
    </w:p>
    <w:p w14:paraId="7D01ED1B">
      <w:pPr>
        <w:pStyle w:val="6"/>
        <w:ind w:left="1701"/>
      </w:pPr>
      <w:r>
        <w:rPr>
          <w:color w:val="000000"/>
          <w:shd w:val="clear" w:color="auto" w:fill="FFFFFF"/>
        </w:rPr>
        <w:t>lebih</w:t>
      </w:r>
      <w:r>
        <w:rPr>
          <w:color w:val="000000"/>
          <w:spacing w:val="-1"/>
          <w:shd w:val="clear" w:color="auto" w:fill="FFFFFF"/>
        </w:rPr>
        <w:t xml:space="preserve"> </w:t>
      </w:r>
      <w:r>
        <w:rPr>
          <w:color w:val="000000"/>
          <w:shd w:val="clear" w:color="auto" w:fill="FFFFFF"/>
        </w:rPr>
        <w:t>jelas</w:t>
      </w:r>
      <w:r>
        <w:rPr>
          <w:color w:val="000000"/>
          <w:spacing w:val="-2"/>
          <w:shd w:val="clear" w:color="auto" w:fill="FFFFFF"/>
        </w:rPr>
        <w:t xml:space="preserve"> </w:t>
      </w:r>
      <w:r>
        <w:rPr>
          <w:color w:val="000000"/>
          <w:shd w:val="clear" w:color="auto" w:fill="FFFFFF"/>
        </w:rPr>
        <w:t xml:space="preserve">dan </w:t>
      </w:r>
      <w:r>
        <w:rPr>
          <w:color w:val="000000"/>
          <w:spacing w:val="-2"/>
          <w:shd w:val="clear" w:color="auto" w:fill="FFFFFF"/>
        </w:rPr>
        <w:t>lengkap.</w:t>
      </w:r>
    </w:p>
    <w:p w14:paraId="76DB8348">
      <w:pPr>
        <w:pStyle w:val="6"/>
      </w:pPr>
    </w:p>
    <w:p w14:paraId="06560B72">
      <w:pPr>
        <w:pStyle w:val="14"/>
        <w:numPr>
          <w:ilvl w:val="1"/>
          <w:numId w:val="20"/>
        </w:numPr>
        <w:tabs>
          <w:tab w:val="left" w:pos="1700"/>
        </w:tabs>
        <w:spacing w:before="1" w:after="0" w:line="240" w:lineRule="auto"/>
        <w:ind w:left="1700" w:right="0" w:hanging="359"/>
        <w:jc w:val="left"/>
        <w:rPr>
          <w:sz w:val="24"/>
        </w:rPr>
      </w:pPr>
      <w:r>
        <w:rPr>
          <w:color w:val="000000"/>
          <w:sz w:val="24"/>
          <w:shd w:val="clear" w:color="auto" w:fill="FFFFFF"/>
        </w:rPr>
        <w:t>Proses</w:t>
      </w:r>
      <w:r>
        <w:rPr>
          <w:color w:val="000000"/>
          <w:spacing w:val="-2"/>
          <w:sz w:val="24"/>
          <w:shd w:val="clear" w:color="auto" w:fill="FFFFFF"/>
        </w:rPr>
        <w:t xml:space="preserve"> </w:t>
      </w:r>
      <w:r>
        <w:rPr>
          <w:color w:val="000000"/>
          <w:sz w:val="24"/>
          <w:shd w:val="clear" w:color="auto" w:fill="FFFFFF"/>
        </w:rPr>
        <w:t>pembelajaran</w:t>
      </w:r>
      <w:r>
        <w:rPr>
          <w:color w:val="000000"/>
          <w:spacing w:val="-1"/>
          <w:sz w:val="24"/>
          <w:shd w:val="clear" w:color="auto" w:fill="FFFFFF"/>
        </w:rPr>
        <w:t xml:space="preserve"> </w:t>
      </w:r>
      <w:r>
        <w:rPr>
          <w:color w:val="000000"/>
          <w:sz w:val="24"/>
          <w:shd w:val="clear" w:color="auto" w:fill="FFFFFF"/>
        </w:rPr>
        <w:t>menjadi</w:t>
      </w:r>
      <w:r>
        <w:rPr>
          <w:color w:val="000000"/>
          <w:spacing w:val="-1"/>
          <w:sz w:val="24"/>
          <w:shd w:val="clear" w:color="auto" w:fill="FFFFFF"/>
        </w:rPr>
        <w:t xml:space="preserve"> </w:t>
      </w:r>
      <w:r>
        <w:rPr>
          <w:color w:val="000000"/>
          <w:sz w:val="24"/>
          <w:shd w:val="clear" w:color="auto" w:fill="FFFFFF"/>
        </w:rPr>
        <w:t>lebih</w:t>
      </w:r>
      <w:r>
        <w:rPr>
          <w:color w:val="000000"/>
          <w:spacing w:val="-1"/>
          <w:sz w:val="24"/>
          <w:shd w:val="clear" w:color="auto" w:fill="FFFFFF"/>
        </w:rPr>
        <w:t xml:space="preserve"> </w:t>
      </w:r>
      <w:r>
        <w:rPr>
          <w:color w:val="000000"/>
          <w:spacing w:val="-2"/>
          <w:sz w:val="24"/>
          <w:shd w:val="clear" w:color="auto" w:fill="FFFFFF"/>
        </w:rPr>
        <w:t>interaktif.</w:t>
      </w:r>
    </w:p>
    <w:p w14:paraId="1A363206">
      <w:pPr>
        <w:pStyle w:val="6"/>
        <w:spacing w:before="276"/>
        <w:ind w:left="1701"/>
      </w:pPr>
      <w:r>
        <mc:AlternateContent>
          <mc:Choice Requires="wps">
            <w:drawing>
              <wp:anchor distT="0" distB="0" distL="0" distR="0" simplePos="0" relativeHeight="251755520"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53" name="Graphic 15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3" o:spid="_x0000_s1026" o:spt="100" style="position:absolute;left:0pt;margin-left:148.8pt;margin-top:13.8pt;height:13.8pt;width:361.55pt;mso-position-horizontal-relative:page;z-index:-251560960;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SI&#10;I1LXAAAACgEAAA8AAAAAAAAAAQAgAAAAIgAAAGRycy9kb3ducmV2LnhtbFBLAQIUABQAAAAIAIdO&#10;4kDg/2ILJAIAAOgEAAAOAAAAAAAAAAEAIAAAACYBAABkcnMvZTJvRG9jLnhtbFBLBQYAAAAABgAG&#10;AFkBAAC8BQAAAAA=&#10;" path="m4591177,0l0,0,0,175260,4591177,175260,4591177,0xe">
                <v:fill on="t" focussize="0,0"/>
                <v:stroke on="f"/>
                <v:imagedata o:title=""/>
                <o:lock v:ext="edit" aspectratio="f"/>
                <v:textbox inset="0mm,0mm,0mm,0mm"/>
              </v:shape>
            </w:pict>
          </mc:Fallback>
        </mc:AlternateContent>
      </w:r>
      <w:r>
        <w:t>Jika</w:t>
      </w:r>
      <w:r>
        <w:rPr>
          <w:spacing w:val="46"/>
        </w:rPr>
        <w:t xml:space="preserve"> </w:t>
      </w:r>
      <w:r>
        <w:t>dipilih</w:t>
      </w:r>
      <w:r>
        <w:rPr>
          <w:spacing w:val="49"/>
        </w:rPr>
        <w:t xml:space="preserve"> </w:t>
      </w:r>
      <w:r>
        <w:t>dan</w:t>
      </w:r>
      <w:r>
        <w:rPr>
          <w:spacing w:val="50"/>
        </w:rPr>
        <w:t xml:space="preserve"> </w:t>
      </w:r>
      <w:r>
        <w:t>dirancang</w:t>
      </w:r>
      <w:r>
        <w:rPr>
          <w:spacing w:val="49"/>
        </w:rPr>
        <w:t xml:space="preserve"> </w:t>
      </w:r>
      <w:r>
        <w:t>dengan</w:t>
      </w:r>
      <w:r>
        <w:rPr>
          <w:spacing w:val="49"/>
        </w:rPr>
        <w:t xml:space="preserve"> </w:t>
      </w:r>
      <w:r>
        <w:t>benar,</w:t>
      </w:r>
      <w:r>
        <w:rPr>
          <w:spacing w:val="49"/>
        </w:rPr>
        <w:t xml:space="preserve"> </w:t>
      </w:r>
      <w:r>
        <w:t>maka</w:t>
      </w:r>
      <w:r>
        <w:rPr>
          <w:spacing w:val="50"/>
        </w:rPr>
        <w:t xml:space="preserve"> </w:t>
      </w:r>
      <w:r>
        <w:t>media</w:t>
      </w:r>
      <w:r>
        <w:rPr>
          <w:spacing w:val="48"/>
        </w:rPr>
        <w:t xml:space="preserve"> </w:t>
      </w:r>
      <w:r>
        <w:t>dapat</w:t>
      </w:r>
      <w:r>
        <w:rPr>
          <w:spacing w:val="50"/>
        </w:rPr>
        <w:t xml:space="preserve"> </w:t>
      </w:r>
      <w:r>
        <w:rPr>
          <w:spacing w:val="-2"/>
        </w:rPr>
        <w:t>membantu</w:t>
      </w:r>
    </w:p>
    <w:p w14:paraId="2FBEC8A7">
      <w:pPr>
        <w:pStyle w:val="6"/>
        <w:spacing w:before="276"/>
        <w:ind w:left="1701"/>
      </w:pPr>
      <w:r>
        <mc:AlternateContent>
          <mc:Choice Requires="wps">
            <w:drawing>
              <wp:anchor distT="0" distB="0" distL="0" distR="0" simplePos="0" relativeHeight="251756544"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54" name="Graphic 154"/>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4" o:spid="_x0000_s1026" o:spt="100" style="position:absolute;left:0pt;margin-left:148.8pt;margin-top:13.8pt;height:13.8pt;width:361.55pt;mso-position-horizontal-relative:page;z-index:-251559936;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SI&#10;I1LXAAAACgEAAA8AAAAAAAAAAQAgAAAAIgAAAGRycy9kb3ducmV2LnhtbFBLAQIUABQAAAAIAIdO&#10;4kCUa1NhJAIAAOgEAAAOAAAAAAAAAAEAIAAAACYBAABkcnMvZTJvRG9jLnhtbFBLBQYAAAAABgAG&#10;AFkBAAC8BQAAAAA=&#10;" path="m4591177,0l0,0,0,175260,4591177,175260,4591177,0xe">
                <v:fill on="t" focussize="0,0"/>
                <v:stroke on="f"/>
                <v:imagedata o:title=""/>
                <o:lock v:ext="edit" aspectratio="f"/>
                <v:textbox inset="0mm,0mm,0mm,0mm"/>
              </v:shape>
            </w:pict>
          </mc:Fallback>
        </mc:AlternateContent>
      </w:r>
      <w:r>
        <w:t>guru</w:t>
      </w:r>
      <w:r>
        <w:rPr>
          <w:spacing w:val="-2"/>
        </w:rPr>
        <w:t xml:space="preserve"> </w:t>
      </w:r>
      <w:r>
        <w:t>dan</w:t>
      </w:r>
      <w:r>
        <w:rPr>
          <w:spacing w:val="2"/>
        </w:rPr>
        <w:t xml:space="preserve"> </w:t>
      </w:r>
      <w:r>
        <w:t>siswa</w:t>
      </w:r>
      <w:r>
        <w:rPr>
          <w:spacing w:val="2"/>
        </w:rPr>
        <w:t xml:space="preserve"> </w:t>
      </w:r>
      <w:r>
        <w:t>melakukan</w:t>
      </w:r>
      <w:r>
        <w:rPr>
          <w:spacing w:val="1"/>
        </w:rPr>
        <w:t xml:space="preserve"> </w:t>
      </w:r>
      <w:r>
        <w:t>komunikasi</w:t>
      </w:r>
      <w:r>
        <w:rPr>
          <w:spacing w:val="2"/>
        </w:rPr>
        <w:t xml:space="preserve"> </w:t>
      </w:r>
      <w:r>
        <w:t>dua</w:t>
      </w:r>
      <w:r>
        <w:rPr>
          <w:spacing w:val="1"/>
        </w:rPr>
        <w:t xml:space="preserve"> </w:t>
      </w:r>
      <w:r>
        <w:t>arah</w:t>
      </w:r>
      <w:r>
        <w:rPr>
          <w:spacing w:val="1"/>
        </w:rPr>
        <w:t xml:space="preserve"> </w:t>
      </w:r>
      <w:r>
        <w:t>secara</w:t>
      </w:r>
      <w:r>
        <w:rPr>
          <w:spacing w:val="2"/>
        </w:rPr>
        <w:t xml:space="preserve"> </w:t>
      </w:r>
      <w:r>
        <w:t>aktif.</w:t>
      </w:r>
      <w:r>
        <w:rPr>
          <w:spacing w:val="1"/>
        </w:rPr>
        <w:t xml:space="preserve"> </w:t>
      </w:r>
      <w:r>
        <w:t>Tanpa</w:t>
      </w:r>
      <w:r>
        <w:rPr>
          <w:spacing w:val="1"/>
        </w:rPr>
        <w:t xml:space="preserve"> </w:t>
      </w:r>
      <w:r>
        <w:rPr>
          <w:spacing w:val="-2"/>
        </w:rPr>
        <w:t>media,</w:t>
      </w:r>
    </w:p>
    <w:p w14:paraId="73BADF52">
      <w:pPr>
        <w:pStyle w:val="6"/>
        <w:spacing w:before="276" w:line="480" w:lineRule="auto"/>
        <w:ind w:left="1701" w:right="420"/>
      </w:pPr>
      <w:r>
        <mc:AlternateContent>
          <mc:Choice Requires="wps">
            <w:drawing>
              <wp:anchor distT="0" distB="0" distL="0" distR="0" simplePos="0" relativeHeight="251666432" behindDoc="0" locked="0" layoutInCell="1" allowOverlap="1">
                <wp:simplePos x="0" y="0"/>
                <wp:positionH relativeFrom="page">
                  <wp:posOffset>1889760</wp:posOffset>
                </wp:positionH>
                <wp:positionV relativeFrom="paragraph">
                  <wp:posOffset>175260</wp:posOffset>
                </wp:positionV>
                <wp:extent cx="4591685" cy="175260"/>
                <wp:effectExtent l="0" t="0" r="0" b="0"/>
                <wp:wrapNone/>
                <wp:docPr id="155" name="Graphic 155"/>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5" o:spid="_x0000_s1026" o:spt="100" style="position:absolute;left:0pt;margin-left:148.8pt;margin-top:13.8pt;height:13.8pt;width:361.55pt;mso-position-horizontal-relative:page;z-index:251666432;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OjsNXQjAgAA6A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guru</w:t>
      </w:r>
      <w:r>
        <w:rPr>
          <w:spacing w:val="32"/>
        </w:rPr>
        <w:t xml:space="preserve"> </w:t>
      </w:r>
      <w:r>
        <w:t>mungkin</w:t>
      </w:r>
      <w:r>
        <w:rPr>
          <w:spacing w:val="33"/>
        </w:rPr>
        <w:t xml:space="preserve"> </w:t>
      </w:r>
      <w:r>
        <w:t>akan</w:t>
      </w:r>
      <w:r>
        <w:rPr>
          <w:spacing w:val="35"/>
        </w:rPr>
        <w:t xml:space="preserve"> </w:t>
      </w:r>
      <w:r>
        <w:t>cenderung</w:t>
      </w:r>
      <w:r>
        <w:rPr>
          <w:spacing w:val="32"/>
        </w:rPr>
        <w:t xml:space="preserve"> </w:t>
      </w:r>
      <w:r>
        <w:t>menyampaikan</w:t>
      </w:r>
      <w:r>
        <w:rPr>
          <w:spacing w:val="35"/>
        </w:rPr>
        <w:t xml:space="preserve"> </w:t>
      </w:r>
      <w:r>
        <w:t>materi</w:t>
      </w:r>
      <w:r>
        <w:rPr>
          <w:spacing w:val="32"/>
        </w:rPr>
        <w:t xml:space="preserve"> </w:t>
      </w:r>
      <w:r>
        <w:t>secara</w:t>
      </w:r>
      <w:r>
        <w:rPr>
          <w:spacing w:val="33"/>
        </w:rPr>
        <w:t xml:space="preserve"> </w:t>
      </w:r>
      <w:r>
        <w:t>“satu</w:t>
      </w:r>
      <w:r>
        <w:rPr>
          <w:spacing w:val="36"/>
        </w:rPr>
        <w:t xml:space="preserve"> </w:t>
      </w:r>
      <w:r>
        <w:t>arah” kepada siswa.</w:t>
      </w:r>
    </w:p>
    <w:p w14:paraId="5E7763CB">
      <w:pPr>
        <w:pStyle w:val="14"/>
        <w:numPr>
          <w:ilvl w:val="1"/>
          <w:numId w:val="20"/>
        </w:numPr>
        <w:tabs>
          <w:tab w:val="left" w:pos="1700"/>
        </w:tabs>
        <w:spacing w:before="0" w:after="0" w:line="240" w:lineRule="auto"/>
        <w:ind w:left="1700" w:right="0" w:hanging="359"/>
        <w:jc w:val="left"/>
        <w:rPr>
          <w:sz w:val="24"/>
        </w:rPr>
      </w:pPr>
      <w:r>
        <w:rPr>
          <w:sz w:val="24"/>
        </w:rPr>
        <w:t>Jumlah</w:t>
      </w:r>
      <w:r>
        <w:rPr>
          <w:spacing w:val="-3"/>
          <w:sz w:val="24"/>
        </w:rPr>
        <w:t xml:space="preserve"> </w:t>
      </w:r>
      <w:r>
        <w:rPr>
          <w:sz w:val="24"/>
        </w:rPr>
        <w:t>waktu belajar</w:t>
      </w:r>
      <w:r>
        <w:rPr>
          <w:spacing w:val="-2"/>
          <w:sz w:val="24"/>
        </w:rPr>
        <w:t xml:space="preserve"> </w:t>
      </w:r>
      <w:r>
        <w:rPr>
          <w:sz w:val="24"/>
        </w:rPr>
        <w:t>mengajar</w:t>
      </w:r>
      <w:r>
        <w:rPr>
          <w:spacing w:val="-2"/>
          <w:sz w:val="24"/>
        </w:rPr>
        <w:t xml:space="preserve"> </w:t>
      </w:r>
      <w:r>
        <w:rPr>
          <w:sz w:val="24"/>
        </w:rPr>
        <w:t xml:space="preserve">dapat </w:t>
      </w:r>
      <w:r>
        <w:rPr>
          <w:spacing w:val="-2"/>
          <w:sz w:val="24"/>
        </w:rPr>
        <w:t>dikurangi.</w:t>
      </w:r>
    </w:p>
    <w:p w14:paraId="6168FB3F">
      <w:pPr>
        <w:pStyle w:val="6"/>
      </w:pPr>
    </w:p>
    <w:p w14:paraId="77B3A117">
      <w:pPr>
        <w:pStyle w:val="6"/>
        <w:tabs>
          <w:tab w:val="left" w:pos="2540"/>
          <w:tab w:val="left" w:pos="3608"/>
          <w:tab w:val="left" w:pos="4234"/>
          <w:tab w:val="left" w:pos="4886"/>
          <w:tab w:val="left" w:pos="5791"/>
          <w:tab w:val="left" w:pos="7579"/>
          <w:tab w:val="left" w:pos="8382"/>
        </w:tabs>
        <w:spacing w:line="480" w:lineRule="auto"/>
        <w:ind w:left="1701" w:right="422"/>
      </w:pPr>
      <w:r>
        <w:rPr>
          <w:spacing w:val="-2"/>
        </w:rPr>
        <w:t>Sering</w:t>
      </w:r>
      <w:r>
        <w:tab/>
      </w:r>
      <w:r>
        <w:rPr>
          <w:spacing w:val="-2"/>
        </w:rPr>
        <w:t>dijumpai</w:t>
      </w:r>
      <w:r>
        <w:tab/>
      </w:r>
      <w:r>
        <w:rPr>
          <w:spacing w:val="-4"/>
        </w:rPr>
        <w:t>para</w:t>
      </w:r>
      <w:r>
        <w:tab/>
      </w:r>
      <w:r>
        <w:rPr>
          <w:spacing w:val="-4"/>
        </w:rPr>
        <w:t>guru</w:t>
      </w:r>
      <w:r>
        <w:tab/>
      </w:r>
      <w:r>
        <w:rPr>
          <w:spacing w:val="-2"/>
        </w:rPr>
        <w:t>banyak</w:t>
      </w:r>
      <w:r>
        <w:tab/>
      </w:r>
      <w:r>
        <w:rPr>
          <w:spacing w:val="-2"/>
        </w:rPr>
        <w:t>menghambiskan</w:t>
      </w:r>
      <w:r>
        <w:tab/>
      </w:r>
      <w:r>
        <w:rPr>
          <w:spacing w:val="-2"/>
        </w:rPr>
        <w:t>waktu</w:t>
      </w:r>
      <w:r>
        <w:tab/>
      </w:r>
      <w:r>
        <w:rPr>
          <w:spacing w:val="-2"/>
        </w:rPr>
        <w:t xml:space="preserve">untuk </w:t>
      </w:r>
      <w:r>
        <w:t>menjelaskan</w:t>
      </w:r>
      <w:r>
        <w:rPr>
          <w:spacing w:val="62"/>
        </w:rPr>
        <w:t xml:space="preserve"> </w:t>
      </w:r>
      <w:r>
        <w:t>materi</w:t>
      </w:r>
      <w:r>
        <w:rPr>
          <w:spacing w:val="67"/>
        </w:rPr>
        <w:t xml:space="preserve"> </w:t>
      </w:r>
      <w:r>
        <w:t>ajar.</w:t>
      </w:r>
      <w:r>
        <w:rPr>
          <w:spacing w:val="65"/>
        </w:rPr>
        <w:t xml:space="preserve"> </w:t>
      </w:r>
      <w:r>
        <w:t>Padahal</w:t>
      </w:r>
      <w:r>
        <w:rPr>
          <w:spacing w:val="65"/>
        </w:rPr>
        <w:t xml:space="preserve"> </w:t>
      </w:r>
      <w:r>
        <w:t>waktu</w:t>
      </w:r>
      <w:r>
        <w:rPr>
          <w:spacing w:val="66"/>
        </w:rPr>
        <w:t xml:space="preserve"> </w:t>
      </w:r>
      <w:r>
        <w:t>yang</w:t>
      </w:r>
      <w:r>
        <w:rPr>
          <w:spacing w:val="65"/>
        </w:rPr>
        <w:t xml:space="preserve"> </w:t>
      </w:r>
      <w:r>
        <w:t>tersedia</w:t>
      </w:r>
      <w:r>
        <w:rPr>
          <w:spacing w:val="64"/>
        </w:rPr>
        <w:t xml:space="preserve"> </w:t>
      </w:r>
      <w:r>
        <w:t>sangat</w:t>
      </w:r>
      <w:r>
        <w:rPr>
          <w:spacing w:val="66"/>
        </w:rPr>
        <w:t xml:space="preserve"> </w:t>
      </w:r>
      <w:r>
        <w:rPr>
          <w:spacing w:val="-2"/>
        </w:rPr>
        <w:t>terbatas.</w:t>
      </w:r>
    </w:p>
    <w:p w14:paraId="725F7E4C">
      <w:pPr>
        <w:pStyle w:val="6"/>
        <w:spacing w:after="0" w:line="480" w:lineRule="auto"/>
        <w:sectPr>
          <w:headerReference r:id="rId33" w:type="default"/>
          <w:footerReference r:id="rId34" w:type="default"/>
          <w:pgSz w:w="11910" w:h="16840"/>
          <w:pgMar w:top="1920" w:right="1275" w:bottom="280" w:left="1275" w:header="717" w:footer="0" w:gutter="0"/>
          <w:cols w:space="720" w:num="1"/>
        </w:sectPr>
      </w:pPr>
    </w:p>
    <w:p w14:paraId="69630C15">
      <w:pPr>
        <w:pStyle w:val="6"/>
        <w:spacing w:before="53"/>
      </w:pPr>
    </w:p>
    <w:p w14:paraId="560B8063">
      <w:pPr>
        <w:pStyle w:val="6"/>
        <w:spacing w:line="480" w:lineRule="auto"/>
        <w:ind w:left="1701" w:right="420"/>
      </w:pPr>
      <w:r>
        <w:t>Namun,</w:t>
      </w:r>
      <w:r>
        <w:rPr>
          <w:spacing w:val="80"/>
        </w:rPr>
        <w:t xml:space="preserve"> </w:t>
      </w:r>
      <w:r>
        <w:t>jika</w:t>
      </w:r>
      <w:r>
        <w:rPr>
          <w:spacing w:val="80"/>
        </w:rPr>
        <w:t xml:space="preserve"> </w:t>
      </w:r>
      <w:r>
        <w:t>mereka</w:t>
      </w:r>
      <w:r>
        <w:rPr>
          <w:spacing w:val="80"/>
        </w:rPr>
        <w:t xml:space="preserve"> </w:t>
      </w:r>
      <w:r>
        <w:t>memanfaatkan</w:t>
      </w:r>
      <w:r>
        <w:rPr>
          <w:spacing w:val="80"/>
        </w:rPr>
        <w:t xml:space="preserve"> </w:t>
      </w:r>
      <w:r>
        <w:t>media</w:t>
      </w:r>
      <w:r>
        <w:rPr>
          <w:spacing w:val="80"/>
        </w:rPr>
        <w:t xml:space="preserve"> </w:t>
      </w:r>
      <w:r>
        <w:t>pembelajaran</w:t>
      </w:r>
      <w:r>
        <w:rPr>
          <w:spacing w:val="80"/>
        </w:rPr>
        <w:t xml:space="preserve"> </w:t>
      </w:r>
      <w:r>
        <w:t>akan</w:t>
      </w:r>
      <w:r>
        <w:rPr>
          <w:spacing w:val="80"/>
        </w:rPr>
        <w:t xml:space="preserve"> </w:t>
      </w:r>
      <w:r>
        <w:t>dapat menggunakan waktu yang terbatas tersebut secara lebih efisien</w:t>
      </w:r>
    </w:p>
    <w:p w14:paraId="5700B441">
      <w:pPr>
        <w:pStyle w:val="14"/>
        <w:numPr>
          <w:ilvl w:val="1"/>
          <w:numId w:val="20"/>
        </w:numPr>
        <w:tabs>
          <w:tab w:val="left" w:pos="1700"/>
        </w:tabs>
        <w:spacing w:before="0" w:after="0" w:line="240" w:lineRule="auto"/>
        <w:ind w:left="1700" w:right="0" w:hanging="359"/>
        <w:jc w:val="left"/>
        <w:rPr>
          <w:sz w:val="24"/>
        </w:rPr>
      </w:pPr>
      <w:r>
        <w:rPr>
          <w:sz w:val="24"/>
        </w:rPr>
        <w:t>Kualitas</w:t>
      </w:r>
      <w:r>
        <w:rPr>
          <w:spacing w:val="-4"/>
          <w:sz w:val="24"/>
        </w:rPr>
        <w:t xml:space="preserve"> </w:t>
      </w:r>
      <w:r>
        <w:rPr>
          <w:sz w:val="24"/>
        </w:rPr>
        <w:t>belajar</w:t>
      </w:r>
      <w:r>
        <w:rPr>
          <w:spacing w:val="-2"/>
          <w:sz w:val="24"/>
        </w:rPr>
        <w:t xml:space="preserve"> </w:t>
      </w:r>
      <w:r>
        <w:rPr>
          <w:sz w:val="24"/>
        </w:rPr>
        <w:t>siswa</w:t>
      </w:r>
      <w:r>
        <w:rPr>
          <w:spacing w:val="-3"/>
          <w:sz w:val="24"/>
        </w:rPr>
        <w:t xml:space="preserve"> </w:t>
      </w:r>
      <w:r>
        <w:rPr>
          <w:sz w:val="24"/>
        </w:rPr>
        <w:t>dapat</w:t>
      </w:r>
      <w:r>
        <w:rPr>
          <w:spacing w:val="-2"/>
          <w:sz w:val="24"/>
        </w:rPr>
        <w:t xml:space="preserve"> ditingkatkan.</w:t>
      </w:r>
    </w:p>
    <w:p w14:paraId="32DF36C0">
      <w:pPr>
        <w:pStyle w:val="6"/>
        <w:spacing w:before="137" w:line="480" w:lineRule="auto"/>
        <w:ind w:left="1701" w:right="420"/>
      </w:pPr>
      <w:r>
        <w:t>Penggunaan</w:t>
      </w:r>
      <w:r>
        <w:rPr>
          <w:spacing w:val="80"/>
        </w:rPr>
        <w:t xml:space="preserve"> </w:t>
      </w:r>
      <w:r>
        <w:t>media</w:t>
      </w:r>
      <w:r>
        <w:rPr>
          <w:spacing w:val="80"/>
        </w:rPr>
        <w:t xml:space="preserve"> </w:t>
      </w:r>
      <w:r>
        <w:t>tidak</w:t>
      </w:r>
      <w:r>
        <w:rPr>
          <w:spacing w:val="80"/>
        </w:rPr>
        <w:t xml:space="preserve"> </w:t>
      </w:r>
      <w:r>
        <w:t>hanya</w:t>
      </w:r>
      <w:r>
        <w:rPr>
          <w:spacing w:val="80"/>
        </w:rPr>
        <w:t xml:space="preserve"> </w:t>
      </w:r>
      <w:r>
        <w:t>membuat</w:t>
      </w:r>
      <w:r>
        <w:rPr>
          <w:spacing w:val="80"/>
        </w:rPr>
        <w:t xml:space="preserve"> </w:t>
      </w:r>
      <w:r>
        <w:t>proses</w:t>
      </w:r>
      <w:r>
        <w:rPr>
          <w:spacing w:val="80"/>
        </w:rPr>
        <w:t xml:space="preserve"> </w:t>
      </w:r>
      <w:r>
        <w:t>pembelajaran</w:t>
      </w:r>
      <w:r>
        <w:rPr>
          <w:spacing w:val="80"/>
        </w:rPr>
        <w:t xml:space="preserve"> </w:t>
      </w:r>
      <w:r>
        <w:t>lebih efesien,</w:t>
      </w:r>
      <w:r>
        <w:rPr>
          <w:spacing w:val="48"/>
        </w:rPr>
        <w:t xml:space="preserve"> </w:t>
      </w:r>
      <w:r>
        <w:t>tetapi</w:t>
      </w:r>
      <w:r>
        <w:rPr>
          <w:spacing w:val="49"/>
        </w:rPr>
        <w:t xml:space="preserve"> </w:t>
      </w:r>
      <w:r>
        <w:t>juga</w:t>
      </w:r>
      <w:r>
        <w:rPr>
          <w:spacing w:val="49"/>
        </w:rPr>
        <w:t xml:space="preserve"> </w:t>
      </w:r>
      <w:r>
        <w:t>membantu</w:t>
      </w:r>
      <w:r>
        <w:rPr>
          <w:spacing w:val="49"/>
        </w:rPr>
        <w:t xml:space="preserve"> </w:t>
      </w:r>
      <w:r>
        <w:t>siswa</w:t>
      </w:r>
      <w:r>
        <w:rPr>
          <w:spacing w:val="47"/>
        </w:rPr>
        <w:t xml:space="preserve"> </w:t>
      </w:r>
      <w:r>
        <w:t>menyerap</w:t>
      </w:r>
      <w:r>
        <w:rPr>
          <w:spacing w:val="52"/>
        </w:rPr>
        <w:t xml:space="preserve"> </w:t>
      </w:r>
      <w:r>
        <w:t>materi</w:t>
      </w:r>
      <w:r>
        <w:rPr>
          <w:spacing w:val="48"/>
        </w:rPr>
        <w:t xml:space="preserve"> </w:t>
      </w:r>
      <w:r>
        <w:t>ajar</w:t>
      </w:r>
      <w:r>
        <w:rPr>
          <w:spacing w:val="48"/>
        </w:rPr>
        <w:t xml:space="preserve"> </w:t>
      </w:r>
      <w:r>
        <w:t>secara</w:t>
      </w:r>
      <w:r>
        <w:rPr>
          <w:spacing w:val="49"/>
        </w:rPr>
        <w:t xml:space="preserve"> </w:t>
      </w:r>
      <w:r>
        <w:rPr>
          <w:spacing w:val="-2"/>
        </w:rPr>
        <w:t>lebih</w:t>
      </w:r>
    </w:p>
    <w:p w14:paraId="51ED61EE">
      <w:pPr>
        <w:pStyle w:val="6"/>
        <w:ind w:left="1701"/>
      </w:pPr>
      <w:r>
        <w:drawing>
          <wp:anchor distT="0" distB="0" distL="0" distR="0" simplePos="0" relativeHeight="251757568" behindDoc="1" locked="0" layoutInCell="1" allowOverlap="1">
            <wp:simplePos x="0" y="0"/>
            <wp:positionH relativeFrom="page">
              <wp:posOffset>1456055</wp:posOffset>
            </wp:positionH>
            <wp:positionV relativeFrom="paragraph">
              <wp:posOffset>-62230</wp:posOffset>
            </wp:positionV>
            <wp:extent cx="4667250" cy="4591050"/>
            <wp:effectExtent l="0" t="0" r="0" b="0"/>
            <wp:wrapNone/>
            <wp:docPr id="157" name="Image 157"/>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238" cstate="print"/>
                    <a:stretch>
                      <a:fillRect/>
                    </a:stretch>
                  </pic:blipFill>
                  <pic:spPr>
                    <a:xfrm>
                      <a:off x="0" y="0"/>
                      <a:ext cx="4667249" cy="4591049"/>
                    </a:xfrm>
                    <a:prstGeom prst="rect">
                      <a:avLst/>
                    </a:prstGeom>
                  </pic:spPr>
                </pic:pic>
              </a:graphicData>
            </a:graphic>
          </wp:anchor>
        </w:drawing>
      </w:r>
      <w:r>
        <w:rPr>
          <w:color w:val="000000"/>
          <w:shd w:val="clear" w:color="auto" w:fill="FFFFFF"/>
        </w:rPr>
        <w:t>mendalam</w:t>
      </w:r>
      <w:r>
        <w:rPr>
          <w:color w:val="000000"/>
          <w:spacing w:val="-2"/>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pacing w:val="-2"/>
          <w:shd w:val="clear" w:color="auto" w:fill="FFFFFF"/>
        </w:rPr>
        <w:t>lutuh.</w:t>
      </w:r>
    </w:p>
    <w:p w14:paraId="419E646B">
      <w:pPr>
        <w:pStyle w:val="6"/>
      </w:pPr>
    </w:p>
    <w:p w14:paraId="39C654CD">
      <w:pPr>
        <w:pStyle w:val="14"/>
        <w:numPr>
          <w:ilvl w:val="1"/>
          <w:numId w:val="20"/>
        </w:numPr>
        <w:tabs>
          <w:tab w:val="left" w:pos="1700"/>
        </w:tabs>
        <w:spacing w:before="1" w:after="0" w:line="240" w:lineRule="auto"/>
        <w:ind w:left="1700" w:right="0" w:hanging="359"/>
        <w:jc w:val="left"/>
        <w:rPr>
          <w:sz w:val="24"/>
        </w:rPr>
      </w:pPr>
      <w:r>
        <w:rPr>
          <w:color w:val="000000"/>
          <w:sz w:val="24"/>
          <w:shd w:val="clear" w:color="auto" w:fill="FFFFFF"/>
        </w:rPr>
        <w:t>Proses</w:t>
      </w:r>
      <w:r>
        <w:rPr>
          <w:color w:val="000000"/>
          <w:spacing w:val="-3"/>
          <w:sz w:val="24"/>
          <w:shd w:val="clear" w:color="auto" w:fill="FFFFFF"/>
        </w:rPr>
        <w:t xml:space="preserve"> </w:t>
      </w:r>
      <w:r>
        <w:rPr>
          <w:color w:val="000000"/>
          <w:sz w:val="24"/>
          <w:shd w:val="clear" w:color="auto" w:fill="FFFFFF"/>
        </w:rPr>
        <w:t>pembelajaran</w:t>
      </w:r>
      <w:r>
        <w:rPr>
          <w:color w:val="000000"/>
          <w:spacing w:val="-2"/>
          <w:sz w:val="24"/>
          <w:shd w:val="clear" w:color="auto" w:fill="FFFFFF"/>
        </w:rPr>
        <w:t xml:space="preserve"> </w:t>
      </w:r>
      <w:r>
        <w:rPr>
          <w:color w:val="000000"/>
          <w:sz w:val="24"/>
          <w:shd w:val="clear" w:color="auto" w:fill="FFFFFF"/>
        </w:rPr>
        <w:t>dapat</w:t>
      </w:r>
      <w:r>
        <w:rPr>
          <w:color w:val="000000"/>
          <w:spacing w:val="-2"/>
          <w:sz w:val="24"/>
          <w:shd w:val="clear" w:color="auto" w:fill="FFFFFF"/>
        </w:rPr>
        <w:t xml:space="preserve"> </w:t>
      </w:r>
      <w:r>
        <w:rPr>
          <w:color w:val="000000"/>
          <w:sz w:val="24"/>
          <w:shd w:val="clear" w:color="auto" w:fill="FFFFFF"/>
        </w:rPr>
        <w:t>terjadi</w:t>
      </w:r>
      <w:r>
        <w:rPr>
          <w:color w:val="000000"/>
          <w:spacing w:val="-2"/>
          <w:sz w:val="24"/>
          <w:shd w:val="clear" w:color="auto" w:fill="FFFFFF"/>
        </w:rPr>
        <w:t xml:space="preserve"> </w:t>
      </w:r>
      <w:r>
        <w:rPr>
          <w:color w:val="000000"/>
          <w:sz w:val="24"/>
          <w:shd w:val="clear" w:color="auto" w:fill="FFFFFF"/>
        </w:rPr>
        <w:t>dimanapun</w:t>
      </w:r>
      <w:r>
        <w:rPr>
          <w:color w:val="000000"/>
          <w:spacing w:val="-2"/>
          <w:sz w:val="24"/>
          <w:shd w:val="clear" w:color="auto" w:fill="FFFFFF"/>
        </w:rPr>
        <w:t xml:space="preserve"> </w:t>
      </w:r>
      <w:r>
        <w:rPr>
          <w:color w:val="000000"/>
          <w:sz w:val="24"/>
          <w:shd w:val="clear" w:color="auto" w:fill="FFFFFF"/>
        </w:rPr>
        <w:t>dan</w:t>
      </w:r>
      <w:r>
        <w:rPr>
          <w:color w:val="000000"/>
          <w:spacing w:val="1"/>
          <w:sz w:val="24"/>
          <w:shd w:val="clear" w:color="auto" w:fill="FFFFFF"/>
        </w:rPr>
        <w:t xml:space="preserve"> </w:t>
      </w:r>
      <w:r>
        <w:rPr>
          <w:color w:val="000000"/>
          <w:spacing w:val="-2"/>
          <w:sz w:val="24"/>
          <w:shd w:val="clear" w:color="auto" w:fill="FFFFFF"/>
        </w:rPr>
        <w:t>kapanpun.</w:t>
      </w:r>
    </w:p>
    <w:p w14:paraId="0F807099">
      <w:pPr>
        <w:pStyle w:val="6"/>
        <w:spacing w:before="276"/>
        <w:ind w:left="1701"/>
      </w:pPr>
      <w:r>
        <mc:AlternateContent>
          <mc:Choice Requires="wps">
            <w:drawing>
              <wp:anchor distT="0" distB="0" distL="0" distR="0" simplePos="0" relativeHeight="251757568"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58" name="Graphic 15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8" o:spid="_x0000_s1026" o:spt="100" style="position:absolute;left:0pt;margin-left:148.8pt;margin-top:13.8pt;height:13.8pt;width:361.55pt;mso-position-horizontal-relative:page;z-index:-251558912;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IgjUtcAAAAKAQAADwAAAAAAAAABACAAAAAiAAAAZHJzL2Rvd25yZXYueG1sUEsBAhQAFAAAAAgA&#10;h07iQBONMPEmAgAA6AQAAA4AAAAAAAAAAQAgAAAAJgEAAGRycy9lMm9Eb2MueG1sUEsFBgAAAAAG&#10;AAYAWQEAAL4FAAAAAA==&#10;" path="m4591177,0l0,0,0,175259,4591177,175259,4591177,0xe">
                <v:fill on="t" focussize="0,0"/>
                <v:stroke on="f"/>
                <v:imagedata o:title=""/>
                <o:lock v:ext="edit" aspectratio="f"/>
                <v:textbox inset="0mm,0mm,0mm,0mm"/>
              </v:shape>
            </w:pict>
          </mc:Fallback>
        </mc:AlternateContent>
      </w:r>
      <w:r>
        <w:t>Media</w:t>
      </w:r>
      <w:r>
        <w:rPr>
          <w:spacing w:val="9"/>
        </w:rPr>
        <w:t xml:space="preserve"> </w:t>
      </w:r>
      <w:r>
        <w:t>pendidikan</w:t>
      </w:r>
      <w:r>
        <w:rPr>
          <w:spacing w:val="12"/>
        </w:rPr>
        <w:t xml:space="preserve"> </w:t>
      </w:r>
      <w:r>
        <w:t>dapat</w:t>
      </w:r>
      <w:r>
        <w:rPr>
          <w:spacing w:val="16"/>
        </w:rPr>
        <w:t xml:space="preserve"> </w:t>
      </w:r>
      <w:r>
        <w:t>mengatasi</w:t>
      </w:r>
      <w:r>
        <w:rPr>
          <w:spacing w:val="12"/>
        </w:rPr>
        <w:t xml:space="preserve"> </w:t>
      </w:r>
      <w:r>
        <w:t>keterbatasan</w:t>
      </w:r>
      <w:r>
        <w:rPr>
          <w:spacing w:val="12"/>
        </w:rPr>
        <w:t xml:space="preserve"> </w:t>
      </w:r>
      <w:r>
        <w:t>indera,</w:t>
      </w:r>
      <w:r>
        <w:rPr>
          <w:spacing w:val="18"/>
        </w:rPr>
        <w:t xml:space="preserve"> </w:t>
      </w:r>
      <w:r>
        <w:t>ruang,</w:t>
      </w:r>
      <w:r>
        <w:rPr>
          <w:spacing w:val="12"/>
        </w:rPr>
        <w:t xml:space="preserve"> </w:t>
      </w:r>
      <w:r>
        <w:t>dan</w:t>
      </w:r>
      <w:r>
        <w:rPr>
          <w:spacing w:val="15"/>
        </w:rPr>
        <w:t xml:space="preserve"> </w:t>
      </w:r>
      <w:r>
        <w:rPr>
          <w:spacing w:val="-2"/>
        </w:rPr>
        <w:t>waktu.</w:t>
      </w:r>
    </w:p>
    <w:p w14:paraId="356B0E1C">
      <w:pPr>
        <w:pStyle w:val="6"/>
        <w:spacing w:before="276"/>
        <w:ind w:left="1701"/>
      </w:pPr>
      <w:r>
        <mc:AlternateContent>
          <mc:Choice Requires="wps">
            <w:drawing>
              <wp:anchor distT="0" distB="0" distL="0" distR="0" simplePos="0" relativeHeight="251758592"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59" name="Graphic 15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59" o:spid="_x0000_s1026" o:spt="100" style="position:absolute;left:0pt;margin-left:148.8pt;margin-top:13.8pt;height:13.8pt;width:361.55pt;mso-position-horizontal-relative:page;z-index:-25155788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SI&#10;I1LXAAAACgEAAA8AAAAAAAAAAQAgAAAAIgAAAGRycy9kb3ducmV2LnhtbFBLAQIUABQAAAAIAIdO&#10;4kD4ypuKJAIAAOgEAAAOAAAAAAAAAAEAIAAAACYBAABkcnMvZTJvRG9jLnhtbFBLBQYAAAAABgAG&#10;AFkBAAC8BQAAAAA=&#10;" path="m4591177,0l0,0,0,175260,4591177,175260,4591177,0xe">
                <v:fill on="t" focussize="0,0"/>
                <v:stroke on="f"/>
                <v:imagedata o:title=""/>
                <o:lock v:ext="edit" aspectratio="f"/>
                <v:textbox inset="0mm,0mm,0mm,0mm"/>
              </v:shape>
            </w:pict>
          </mc:Fallback>
        </mc:AlternateContent>
      </w:r>
      <w:r>
        <w:t>Ini</w:t>
      </w:r>
      <w:r>
        <w:rPr>
          <w:spacing w:val="41"/>
        </w:rPr>
        <w:t xml:space="preserve"> </w:t>
      </w:r>
      <w:r>
        <w:t>berarti</w:t>
      </w:r>
      <w:r>
        <w:rPr>
          <w:spacing w:val="44"/>
        </w:rPr>
        <w:t xml:space="preserve"> </w:t>
      </w:r>
      <w:r>
        <w:t>bahwa</w:t>
      </w:r>
      <w:r>
        <w:rPr>
          <w:spacing w:val="41"/>
        </w:rPr>
        <w:t xml:space="preserve"> </w:t>
      </w:r>
      <w:r>
        <w:t>media</w:t>
      </w:r>
      <w:r>
        <w:rPr>
          <w:spacing w:val="45"/>
        </w:rPr>
        <w:t xml:space="preserve"> </w:t>
      </w:r>
      <w:r>
        <w:t>pembelajaran</w:t>
      </w:r>
      <w:r>
        <w:rPr>
          <w:spacing w:val="44"/>
        </w:rPr>
        <w:t xml:space="preserve"> </w:t>
      </w:r>
      <w:r>
        <w:t>dapat</w:t>
      </w:r>
      <w:r>
        <w:rPr>
          <w:spacing w:val="43"/>
        </w:rPr>
        <w:t xml:space="preserve"> </w:t>
      </w:r>
      <w:r>
        <w:t>dirancang</w:t>
      </w:r>
      <w:r>
        <w:rPr>
          <w:spacing w:val="44"/>
        </w:rPr>
        <w:t xml:space="preserve"> </w:t>
      </w:r>
      <w:r>
        <w:t>sedemikian</w:t>
      </w:r>
      <w:r>
        <w:rPr>
          <w:spacing w:val="43"/>
        </w:rPr>
        <w:t xml:space="preserve"> </w:t>
      </w:r>
      <w:r>
        <w:rPr>
          <w:spacing w:val="-4"/>
        </w:rPr>
        <w:t>rupa</w:t>
      </w:r>
    </w:p>
    <w:p w14:paraId="058860F1">
      <w:pPr>
        <w:pStyle w:val="6"/>
        <w:spacing w:before="276"/>
        <w:ind w:left="1701"/>
      </w:pPr>
      <w:r>
        <mc:AlternateContent>
          <mc:Choice Requires="wps">
            <w:drawing>
              <wp:anchor distT="0" distB="0" distL="0" distR="0" simplePos="0" relativeHeight="251758592" behindDoc="1" locked="0" layoutInCell="1" allowOverlap="1">
                <wp:simplePos x="0" y="0"/>
                <wp:positionH relativeFrom="page">
                  <wp:posOffset>1889760</wp:posOffset>
                </wp:positionH>
                <wp:positionV relativeFrom="paragraph">
                  <wp:posOffset>175260</wp:posOffset>
                </wp:positionV>
                <wp:extent cx="4591685" cy="175260"/>
                <wp:effectExtent l="0" t="0" r="0" b="0"/>
                <wp:wrapNone/>
                <wp:docPr id="160" name="Graphic 16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0" o:spid="_x0000_s1026" o:spt="100" style="position:absolute;left:0pt;margin-left:148.8pt;margin-top:13.8pt;height:13.8pt;width:361.55pt;mso-position-horizontal-relative:page;z-index:-251557888;mso-width-relative:page;mso-height-relative:page;" fillcolor="#FFFFFF" filled="t" stroked="f" coordsize="4591685,175260" o:gfxdata="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FIgj&#10;UtcAAAAKAQAADwAAAAAAAAABACAAAAAiAAAAZHJzL2Rvd25yZXYueG1sUEsBAhQAFAAAAAgAh07i&#10;QNSaI94jAgAA6AQAAA4AAAAAAAAAAQAgAAAAJgEAAGRycy9lMm9Eb2MueG1sUEsFBgAAAAAGAAYA&#10;WQEAALsFAAAAAA==&#10;" path="m4591177,0l0,0,0,175260,4591177,175260,4591177,0xe">
                <v:fill on="t" focussize="0,0"/>
                <v:stroke on="f"/>
                <v:imagedata o:title=""/>
                <o:lock v:ext="edit" aspectratio="f"/>
                <v:textbox inset="0mm,0mm,0mm,0mm"/>
              </v:shape>
            </w:pict>
          </mc:Fallback>
        </mc:AlternateContent>
      </w:r>
      <w:r>
        <w:t>untuk</w:t>
      </w:r>
      <w:r>
        <w:rPr>
          <w:spacing w:val="75"/>
        </w:rPr>
        <w:t xml:space="preserve"> </w:t>
      </w:r>
      <w:r>
        <w:t>memudahkan</w:t>
      </w:r>
      <w:r>
        <w:rPr>
          <w:spacing w:val="77"/>
        </w:rPr>
        <w:t xml:space="preserve"> </w:t>
      </w:r>
      <w:r>
        <w:t>siswa</w:t>
      </w:r>
      <w:r>
        <w:rPr>
          <w:spacing w:val="76"/>
        </w:rPr>
        <w:t xml:space="preserve"> </w:t>
      </w:r>
      <w:r>
        <w:t>dalam</w:t>
      </w:r>
      <w:r>
        <w:rPr>
          <w:spacing w:val="77"/>
        </w:rPr>
        <w:t xml:space="preserve"> </w:t>
      </w:r>
      <w:r>
        <w:t>belajar</w:t>
      </w:r>
      <w:r>
        <w:rPr>
          <w:spacing w:val="77"/>
        </w:rPr>
        <w:t xml:space="preserve"> </w:t>
      </w:r>
      <w:r>
        <w:t>dimana</w:t>
      </w:r>
      <w:r>
        <w:rPr>
          <w:spacing w:val="77"/>
        </w:rPr>
        <w:t xml:space="preserve"> </w:t>
      </w:r>
      <w:r>
        <w:t>saja</w:t>
      </w:r>
      <w:r>
        <w:rPr>
          <w:spacing w:val="76"/>
        </w:rPr>
        <w:t xml:space="preserve"> </w:t>
      </w:r>
      <w:r>
        <w:t>dan</w:t>
      </w:r>
      <w:r>
        <w:rPr>
          <w:spacing w:val="77"/>
        </w:rPr>
        <w:t xml:space="preserve"> </w:t>
      </w:r>
      <w:r>
        <w:t>kapan</w:t>
      </w:r>
      <w:r>
        <w:rPr>
          <w:spacing w:val="77"/>
        </w:rPr>
        <w:t xml:space="preserve"> </w:t>
      </w:r>
      <w:r>
        <w:rPr>
          <w:spacing w:val="-4"/>
        </w:rPr>
        <w:t>saja</w:t>
      </w:r>
    </w:p>
    <w:p w14:paraId="26B92CDB">
      <w:pPr>
        <w:pStyle w:val="6"/>
        <w:spacing w:before="276"/>
        <w:ind w:left="1701"/>
      </w:pPr>
      <w:r>
        <w:rPr>
          <w:color w:val="000000"/>
          <w:shd w:val="clear" w:color="auto" w:fill="FFFFFF"/>
        </w:rPr>
        <w:t>mereka</w:t>
      </w:r>
      <w:r>
        <w:rPr>
          <w:color w:val="000000"/>
          <w:spacing w:val="-2"/>
          <w:shd w:val="clear" w:color="auto" w:fill="FFFFFF"/>
        </w:rPr>
        <w:t xml:space="preserve"> </w:t>
      </w:r>
      <w:r>
        <w:rPr>
          <w:color w:val="000000"/>
          <w:shd w:val="clear" w:color="auto" w:fill="FFFFFF"/>
        </w:rPr>
        <w:t>mau</w:t>
      </w:r>
      <w:r>
        <w:rPr>
          <w:color w:val="000000"/>
          <w:spacing w:val="-1"/>
          <w:shd w:val="clear" w:color="auto" w:fill="FFFFFF"/>
        </w:rPr>
        <w:t xml:space="preserve"> </w:t>
      </w:r>
      <w:r>
        <w:rPr>
          <w:color w:val="000000"/>
          <w:shd w:val="clear" w:color="auto" w:fill="FFFFFF"/>
        </w:rPr>
        <w:t>tanpa</w:t>
      </w:r>
      <w:r>
        <w:rPr>
          <w:color w:val="000000"/>
          <w:spacing w:val="-1"/>
          <w:shd w:val="clear" w:color="auto" w:fill="FFFFFF"/>
        </w:rPr>
        <w:t xml:space="preserve"> </w:t>
      </w:r>
      <w:r>
        <w:rPr>
          <w:color w:val="000000"/>
          <w:shd w:val="clear" w:color="auto" w:fill="FFFFFF"/>
        </w:rPr>
        <w:t>bergantung</w:t>
      </w:r>
      <w:r>
        <w:rPr>
          <w:color w:val="000000"/>
          <w:spacing w:val="-1"/>
          <w:shd w:val="clear" w:color="auto" w:fill="FFFFFF"/>
        </w:rPr>
        <w:t xml:space="preserve"> </w:t>
      </w:r>
      <w:r>
        <w:rPr>
          <w:color w:val="000000"/>
          <w:shd w:val="clear" w:color="auto" w:fill="FFFFFF"/>
        </w:rPr>
        <w:t>kepada</w:t>
      </w:r>
      <w:r>
        <w:rPr>
          <w:color w:val="000000"/>
          <w:spacing w:val="-1"/>
          <w:shd w:val="clear" w:color="auto" w:fill="FFFFFF"/>
        </w:rPr>
        <w:t xml:space="preserve"> </w:t>
      </w:r>
      <w:r>
        <w:rPr>
          <w:color w:val="000000"/>
          <w:spacing w:val="-2"/>
          <w:shd w:val="clear" w:color="auto" w:fill="FFFFFF"/>
        </w:rPr>
        <w:t>guru.</w:t>
      </w:r>
    </w:p>
    <w:p w14:paraId="493CF630">
      <w:pPr>
        <w:pStyle w:val="14"/>
        <w:numPr>
          <w:ilvl w:val="1"/>
          <w:numId w:val="20"/>
        </w:numPr>
        <w:tabs>
          <w:tab w:val="left" w:pos="1700"/>
        </w:tabs>
        <w:spacing w:before="276" w:after="0" w:line="240" w:lineRule="auto"/>
        <w:ind w:left="1700" w:right="0" w:hanging="359"/>
        <w:jc w:val="left"/>
        <w:rPr>
          <w:sz w:val="24"/>
        </w:rPr>
      </w:pPr>
      <w:r>
        <w:rPr>
          <w:color w:val="000000"/>
          <w:sz w:val="24"/>
          <w:shd w:val="clear" w:color="auto" w:fill="FFFFFF"/>
        </w:rPr>
        <w:t>Sikap</w:t>
      </w:r>
      <w:r>
        <w:rPr>
          <w:color w:val="000000"/>
          <w:spacing w:val="-3"/>
          <w:sz w:val="24"/>
          <w:shd w:val="clear" w:color="auto" w:fill="FFFFFF"/>
        </w:rPr>
        <w:t xml:space="preserve"> </w:t>
      </w:r>
      <w:r>
        <w:rPr>
          <w:color w:val="000000"/>
          <w:sz w:val="24"/>
          <w:shd w:val="clear" w:color="auto" w:fill="FFFFFF"/>
        </w:rPr>
        <w:t>positif</w:t>
      </w:r>
      <w:r>
        <w:rPr>
          <w:color w:val="000000"/>
          <w:spacing w:val="-1"/>
          <w:sz w:val="24"/>
          <w:shd w:val="clear" w:color="auto" w:fill="FFFFFF"/>
        </w:rPr>
        <w:t xml:space="preserve"> </w:t>
      </w:r>
      <w:r>
        <w:rPr>
          <w:color w:val="000000"/>
          <w:sz w:val="24"/>
          <w:shd w:val="clear" w:color="auto" w:fill="FFFFFF"/>
        </w:rPr>
        <w:t>siswa</w:t>
      </w:r>
      <w:r>
        <w:rPr>
          <w:color w:val="000000"/>
          <w:spacing w:val="-3"/>
          <w:sz w:val="24"/>
          <w:shd w:val="clear" w:color="auto" w:fill="FFFFFF"/>
        </w:rPr>
        <w:t xml:space="preserve"> </w:t>
      </w:r>
      <w:r>
        <w:rPr>
          <w:color w:val="000000"/>
          <w:sz w:val="24"/>
          <w:shd w:val="clear" w:color="auto" w:fill="FFFFFF"/>
        </w:rPr>
        <w:t>terhadap proses</w:t>
      </w:r>
      <w:r>
        <w:rPr>
          <w:color w:val="000000"/>
          <w:spacing w:val="-2"/>
          <w:sz w:val="24"/>
          <w:shd w:val="clear" w:color="auto" w:fill="FFFFFF"/>
        </w:rPr>
        <w:t xml:space="preserve"> </w:t>
      </w:r>
      <w:r>
        <w:rPr>
          <w:color w:val="000000"/>
          <w:sz w:val="24"/>
          <w:shd w:val="clear" w:color="auto" w:fill="FFFFFF"/>
        </w:rPr>
        <w:t>belajar</w:t>
      </w:r>
      <w:r>
        <w:rPr>
          <w:color w:val="000000"/>
          <w:spacing w:val="-3"/>
          <w:sz w:val="24"/>
          <w:shd w:val="clear" w:color="auto" w:fill="FFFFFF"/>
        </w:rPr>
        <w:t xml:space="preserve"> </w:t>
      </w:r>
      <w:r>
        <w:rPr>
          <w:color w:val="000000"/>
          <w:sz w:val="24"/>
          <w:shd w:val="clear" w:color="auto" w:fill="FFFFFF"/>
        </w:rPr>
        <w:t>dapat</w:t>
      </w:r>
      <w:r>
        <w:rPr>
          <w:color w:val="000000"/>
          <w:spacing w:val="2"/>
          <w:sz w:val="24"/>
          <w:shd w:val="clear" w:color="auto" w:fill="FFFFFF"/>
        </w:rPr>
        <w:t xml:space="preserve"> </w:t>
      </w:r>
      <w:r>
        <w:rPr>
          <w:color w:val="000000"/>
          <w:spacing w:val="-2"/>
          <w:sz w:val="24"/>
          <w:shd w:val="clear" w:color="auto" w:fill="FFFFFF"/>
        </w:rPr>
        <w:t>ditingkatkan.</w:t>
      </w:r>
    </w:p>
    <w:p w14:paraId="71DFF0C8">
      <w:pPr>
        <w:pStyle w:val="6"/>
      </w:pPr>
    </w:p>
    <w:p w14:paraId="1ECAE4D4">
      <w:pPr>
        <w:pStyle w:val="6"/>
        <w:ind w:left="1701"/>
      </w:pPr>
      <w:r>
        <mc:AlternateContent>
          <mc:Choice Requires="wps">
            <w:drawing>
              <wp:anchor distT="0" distB="0" distL="0" distR="0" simplePos="0" relativeHeight="25175961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61" name="Graphic 16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1" o:spid="_x0000_s1026" o:spt="100" style="position:absolute;left:0pt;margin-left:148.8pt;margin-top:0.05pt;height:13.8pt;width:361.55pt;mso-position-horizontal-relative:page;z-index:-25155686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qB1FyyMCAADo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o&#10;HUXL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Media</w:t>
      </w:r>
      <w:r>
        <w:rPr>
          <w:spacing w:val="53"/>
        </w:rPr>
        <w:t xml:space="preserve"> </w:t>
      </w:r>
      <w:r>
        <w:t>pembelajaran</w:t>
      </w:r>
      <w:r>
        <w:rPr>
          <w:spacing w:val="56"/>
        </w:rPr>
        <w:t xml:space="preserve"> </w:t>
      </w:r>
      <w:r>
        <w:t>dapat</w:t>
      </w:r>
      <w:r>
        <w:rPr>
          <w:spacing w:val="56"/>
        </w:rPr>
        <w:t xml:space="preserve"> </w:t>
      </w:r>
      <w:r>
        <w:t>memperjelas</w:t>
      </w:r>
      <w:r>
        <w:rPr>
          <w:spacing w:val="57"/>
        </w:rPr>
        <w:t xml:space="preserve"> </w:t>
      </w:r>
      <w:r>
        <w:t>penyajian</w:t>
      </w:r>
      <w:r>
        <w:rPr>
          <w:spacing w:val="55"/>
        </w:rPr>
        <w:t xml:space="preserve"> </w:t>
      </w:r>
      <w:r>
        <w:t>pesan</w:t>
      </w:r>
      <w:r>
        <w:rPr>
          <w:spacing w:val="58"/>
        </w:rPr>
        <w:t xml:space="preserve"> </w:t>
      </w:r>
      <w:r>
        <w:t>dan</w:t>
      </w:r>
      <w:r>
        <w:rPr>
          <w:spacing w:val="59"/>
        </w:rPr>
        <w:t xml:space="preserve"> </w:t>
      </w:r>
      <w:r>
        <w:rPr>
          <w:spacing w:val="-2"/>
        </w:rPr>
        <w:t>informasi</w:t>
      </w:r>
    </w:p>
    <w:p w14:paraId="5CBCEA49">
      <w:pPr>
        <w:pStyle w:val="6"/>
      </w:pPr>
    </w:p>
    <w:p w14:paraId="015B697A">
      <w:pPr>
        <w:pStyle w:val="6"/>
        <w:ind w:left="1701"/>
      </w:pPr>
      <w:r>
        <mc:AlternateContent>
          <mc:Choice Requires="wps">
            <w:drawing>
              <wp:anchor distT="0" distB="0" distL="0" distR="0" simplePos="0" relativeHeight="25175961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62" name="Graphic 16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2" o:spid="_x0000_s1026" o:spt="100" style="position:absolute;left:0pt;margin-left:148.8pt;margin-top:0.05pt;height:13.8pt;width:361.55pt;mso-position-horizontal-relative:page;z-index:-25155686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LJTu9CMCAADo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As&#10;lO70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sehingga</w:t>
      </w:r>
      <w:r>
        <w:rPr>
          <w:spacing w:val="77"/>
        </w:rPr>
        <w:t xml:space="preserve"> </w:t>
      </w:r>
      <w:r>
        <w:t>dapat</w:t>
      </w:r>
      <w:r>
        <w:rPr>
          <w:spacing w:val="50"/>
          <w:w w:val="150"/>
        </w:rPr>
        <w:t xml:space="preserve"> </w:t>
      </w:r>
      <w:r>
        <w:t>memperlancar</w:t>
      </w:r>
      <w:r>
        <w:rPr>
          <w:spacing w:val="51"/>
          <w:w w:val="150"/>
        </w:rPr>
        <w:t xml:space="preserve"> </w:t>
      </w:r>
      <w:r>
        <w:t>dan</w:t>
      </w:r>
      <w:r>
        <w:rPr>
          <w:spacing w:val="50"/>
          <w:w w:val="150"/>
        </w:rPr>
        <w:t xml:space="preserve"> </w:t>
      </w:r>
      <w:r>
        <w:t>meningkatkan</w:t>
      </w:r>
      <w:r>
        <w:rPr>
          <w:spacing w:val="50"/>
          <w:w w:val="150"/>
        </w:rPr>
        <w:t xml:space="preserve"> </w:t>
      </w:r>
      <w:r>
        <w:t>proses</w:t>
      </w:r>
      <w:r>
        <w:rPr>
          <w:spacing w:val="52"/>
          <w:w w:val="150"/>
        </w:rPr>
        <w:t xml:space="preserve"> </w:t>
      </w:r>
      <w:r>
        <w:t>hasil</w:t>
      </w:r>
      <w:r>
        <w:rPr>
          <w:spacing w:val="52"/>
          <w:w w:val="150"/>
        </w:rPr>
        <w:t xml:space="preserve"> </w:t>
      </w:r>
      <w:r>
        <w:rPr>
          <w:spacing w:val="-2"/>
        </w:rPr>
        <w:t>belajar.</w:t>
      </w:r>
    </w:p>
    <w:p w14:paraId="591C60ED">
      <w:pPr>
        <w:pStyle w:val="6"/>
      </w:pPr>
    </w:p>
    <w:p w14:paraId="0E4B3672">
      <w:pPr>
        <w:pStyle w:val="6"/>
        <w:ind w:right="197"/>
        <w:jc w:val="center"/>
      </w:pPr>
      <w:r>
        <w:rPr>
          <w:color w:val="000000"/>
          <w:shd w:val="clear" w:color="auto" w:fill="FFFFFF"/>
        </w:rPr>
        <w:t>Dengan</w:t>
      </w:r>
      <w:r>
        <w:rPr>
          <w:color w:val="000000"/>
          <w:spacing w:val="-2"/>
          <w:shd w:val="clear" w:color="auto" w:fill="FFFFFF"/>
        </w:rPr>
        <w:t xml:space="preserve"> </w:t>
      </w:r>
      <w:r>
        <w:rPr>
          <w:color w:val="000000"/>
          <w:shd w:val="clear" w:color="auto" w:fill="FFFFFF"/>
        </w:rPr>
        <w:t>media,</w:t>
      </w:r>
      <w:r>
        <w:rPr>
          <w:color w:val="000000"/>
          <w:spacing w:val="-1"/>
          <w:shd w:val="clear" w:color="auto" w:fill="FFFFFF"/>
        </w:rPr>
        <w:t xml:space="preserve"> </w:t>
      </w:r>
      <w:r>
        <w:rPr>
          <w:color w:val="000000"/>
          <w:shd w:val="clear" w:color="auto" w:fill="FFFFFF"/>
        </w:rPr>
        <w:t>proses</w:t>
      </w:r>
      <w:r>
        <w:rPr>
          <w:color w:val="000000"/>
          <w:spacing w:val="-2"/>
          <w:shd w:val="clear" w:color="auto" w:fill="FFFFFF"/>
        </w:rPr>
        <w:t xml:space="preserve"> </w:t>
      </w:r>
      <w:r>
        <w:rPr>
          <w:color w:val="000000"/>
          <w:shd w:val="clear" w:color="auto" w:fill="FFFFFF"/>
        </w:rPr>
        <w:t>pembelajaran</w:t>
      </w:r>
      <w:r>
        <w:rPr>
          <w:color w:val="000000"/>
          <w:spacing w:val="-1"/>
          <w:shd w:val="clear" w:color="auto" w:fill="FFFFFF"/>
        </w:rPr>
        <w:t xml:space="preserve"> </w:t>
      </w:r>
      <w:r>
        <w:rPr>
          <w:color w:val="000000"/>
          <w:shd w:val="clear" w:color="auto" w:fill="FFFFFF"/>
        </w:rPr>
        <w:t>menjadi</w:t>
      </w:r>
      <w:r>
        <w:rPr>
          <w:color w:val="000000"/>
          <w:spacing w:val="-1"/>
          <w:shd w:val="clear" w:color="auto" w:fill="FFFFFF"/>
        </w:rPr>
        <w:t xml:space="preserve"> </w:t>
      </w:r>
      <w:r>
        <w:rPr>
          <w:color w:val="000000"/>
          <w:shd w:val="clear" w:color="auto" w:fill="FFFFFF"/>
        </w:rPr>
        <w:t>lebih</w:t>
      </w:r>
      <w:r>
        <w:rPr>
          <w:color w:val="000000"/>
          <w:spacing w:val="-1"/>
          <w:shd w:val="clear" w:color="auto" w:fill="FFFFFF"/>
        </w:rPr>
        <w:t xml:space="preserve"> </w:t>
      </w:r>
      <w:r>
        <w:rPr>
          <w:color w:val="000000"/>
          <w:spacing w:val="-2"/>
          <w:shd w:val="clear" w:color="auto" w:fill="FFFFFF"/>
        </w:rPr>
        <w:t>menarik.</w:t>
      </w:r>
    </w:p>
    <w:p w14:paraId="2700BBB5">
      <w:pPr>
        <w:pStyle w:val="6"/>
      </w:pPr>
    </w:p>
    <w:p w14:paraId="57516C4F">
      <w:pPr>
        <w:pStyle w:val="14"/>
        <w:numPr>
          <w:ilvl w:val="1"/>
          <w:numId w:val="20"/>
        </w:numPr>
        <w:tabs>
          <w:tab w:val="left" w:pos="1701"/>
        </w:tabs>
        <w:spacing w:before="0" w:after="0" w:line="240" w:lineRule="auto"/>
        <w:ind w:left="1701" w:right="0" w:hanging="425"/>
        <w:jc w:val="left"/>
        <w:rPr>
          <w:sz w:val="24"/>
        </w:rPr>
      </w:pPr>
      <w:r>
        <w:rPr>
          <w:color w:val="000000"/>
          <w:sz w:val="24"/>
          <w:shd w:val="clear" w:color="auto" w:fill="FFFFFF"/>
        </w:rPr>
        <w:t>Peran</w:t>
      </w:r>
      <w:r>
        <w:rPr>
          <w:color w:val="000000"/>
          <w:spacing w:val="-3"/>
          <w:sz w:val="24"/>
          <w:shd w:val="clear" w:color="auto" w:fill="FFFFFF"/>
        </w:rPr>
        <w:t xml:space="preserve"> </w:t>
      </w:r>
      <w:r>
        <w:rPr>
          <w:color w:val="000000"/>
          <w:sz w:val="24"/>
          <w:shd w:val="clear" w:color="auto" w:fill="FFFFFF"/>
        </w:rPr>
        <w:t>guru dapat</w:t>
      </w:r>
      <w:r>
        <w:rPr>
          <w:color w:val="000000"/>
          <w:spacing w:val="-1"/>
          <w:sz w:val="24"/>
          <w:shd w:val="clear" w:color="auto" w:fill="FFFFFF"/>
        </w:rPr>
        <w:t xml:space="preserve"> </w:t>
      </w:r>
      <w:r>
        <w:rPr>
          <w:color w:val="000000"/>
          <w:sz w:val="24"/>
          <w:shd w:val="clear" w:color="auto" w:fill="FFFFFF"/>
        </w:rPr>
        <w:t>berubah ke</w:t>
      </w:r>
      <w:r>
        <w:rPr>
          <w:color w:val="000000"/>
          <w:spacing w:val="-2"/>
          <w:sz w:val="24"/>
          <w:shd w:val="clear" w:color="auto" w:fill="FFFFFF"/>
        </w:rPr>
        <w:t xml:space="preserve"> </w:t>
      </w:r>
      <w:r>
        <w:rPr>
          <w:color w:val="000000"/>
          <w:sz w:val="24"/>
          <w:shd w:val="clear" w:color="auto" w:fill="FFFFFF"/>
        </w:rPr>
        <w:t>arah yang</w:t>
      </w:r>
      <w:r>
        <w:rPr>
          <w:color w:val="000000"/>
          <w:spacing w:val="-1"/>
          <w:sz w:val="24"/>
          <w:shd w:val="clear" w:color="auto" w:fill="FFFFFF"/>
        </w:rPr>
        <w:t xml:space="preserve"> </w:t>
      </w:r>
      <w:r>
        <w:rPr>
          <w:color w:val="000000"/>
          <w:sz w:val="24"/>
          <w:shd w:val="clear" w:color="auto" w:fill="FFFFFF"/>
        </w:rPr>
        <w:t>lebih positif</w:t>
      </w:r>
      <w:r>
        <w:rPr>
          <w:color w:val="000000"/>
          <w:spacing w:val="-1"/>
          <w:sz w:val="24"/>
          <w:shd w:val="clear" w:color="auto" w:fill="FFFFFF"/>
        </w:rPr>
        <w:t xml:space="preserve"> </w:t>
      </w:r>
      <w:r>
        <w:rPr>
          <w:color w:val="000000"/>
          <w:sz w:val="24"/>
          <w:shd w:val="clear" w:color="auto" w:fill="FFFFFF"/>
        </w:rPr>
        <w:t xml:space="preserve">dan </w:t>
      </w:r>
      <w:r>
        <w:rPr>
          <w:color w:val="000000"/>
          <w:spacing w:val="-2"/>
          <w:sz w:val="24"/>
          <w:shd w:val="clear" w:color="auto" w:fill="FFFFFF"/>
        </w:rPr>
        <w:t>produktif.</w:t>
      </w:r>
    </w:p>
    <w:p w14:paraId="53F1EB66">
      <w:pPr>
        <w:pStyle w:val="6"/>
      </w:pPr>
    </w:p>
    <w:p w14:paraId="1C5636A1">
      <w:pPr>
        <w:pStyle w:val="6"/>
        <w:ind w:left="1701"/>
      </w:pPr>
      <w:r>
        <mc:AlternateContent>
          <mc:Choice Requires="wps">
            <w:drawing>
              <wp:anchor distT="0" distB="0" distL="0" distR="0" simplePos="0" relativeHeight="251760640"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63" name="Graphic 163"/>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3" o:spid="_x0000_s1026" o:spt="100" style="position:absolute;left:0pt;margin-left:148.8pt;margin-top:0.05pt;height:13.8pt;width:361.55pt;mso-position-horizontal-relative:page;z-index:-251555840;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hq&#10;Qe/VAAAACAEAAA8AAAAAAAAAAQAgAAAAIgAAAGRycy9kb3ducmV2LnhtbFBLAQIUABQAAAAIAIdO&#10;4kDH00WPJgIAAOgEAAAOAAAAAAAAAAEAIAAAACQBAABkcnMvZTJvRG9jLnhtbFBLBQYAAAAABgAG&#10;AFkBAAC8BQAAAAA=&#10;" path="m4591177,0l0,0,0,175259,4591177,175259,4591177,0xe">
                <v:fill on="t" focussize="0,0"/>
                <v:stroke on="f"/>
                <v:imagedata o:title=""/>
                <o:lock v:ext="edit" aspectratio="f"/>
                <v:textbox inset="0mm,0mm,0mm,0mm"/>
              </v:shape>
            </w:pict>
          </mc:Fallback>
        </mc:AlternateContent>
      </w:r>
      <w:r>
        <w:t>Fungsi</w:t>
      </w:r>
      <w:r>
        <w:rPr>
          <w:spacing w:val="23"/>
        </w:rPr>
        <w:t xml:space="preserve"> </w:t>
      </w:r>
      <w:r>
        <w:t>media</w:t>
      </w:r>
      <w:r>
        <w:rPr>
          <w:spacing w:val="25"/>
        </w:rPr>
        <w:t xml:space="preserve"> </w:t>
      </w:r>
      <w:r>
        <w:t>pendidikan</w:t>
      </w:r>
      <w:r>
        <w:rPr>
          <w:spacing w:val="26"/>
        </w:rPr>
        <w:t xml:space="preserve"> </w:t>
      </w:r>
      <w:r>
        <w:t>adalah</w:t>
      </w:r>
      <w:r>
        <w:rPr>
          <w:spacing w:val="25"/>
        </w:rPr>
        <w:t xml:space="preserve"> </w:t>
      </w:r>
      <w:r>
        <w:t>untuk</w:t>
      </w:r>
      <w:r>
        <w:rPr>
          <w:spacing w:val="25"/>
        </w:rPr>
        <w:t xml:space="preserve"> </w:t>
      </w:r>
      <w:r>
        <w:t>tujuan</w:t>
      </w:r>
      <w:r>
        <w:rPr>
          <w:spacing w:val="28"/>
        </w:rPr>
        <w:t xml:space="preserve"> </w:t>
      </w:r>
      <w:r>
        <w:t>instruksi</w:t>
      </w:r>
      <w:r>
        <w:rPr>
          <w:spacing w:val="26"/>
        </w:rPr>
        <w:t xml:space="preserve"> </w:t>
      </w:r>
      <w:r>
        <w:t>dimana</w:t>
      </w:r>
      <w:r>
        <w:rPr>
          <w:spacing w:val="25"/>
        </w:rPr>
        <w:t xml:space="preserve"> </w:t>
      </w:r>
      <w:r>
        <w:rPr>
          <w:spacing w:val="-2"/>
        </w:rPr>
        <w:t>informasi</w:t>
      </w:r>
    </w:p>
    <w:p w14:paraId="4688276B">
      <w:pPr>
        <w:pStyle w:val="6"/>
      </w:pPr>
    </w:p>
    <w:p w14:paraId="17E1B45B">
      <w:pPr>
        <w:pStyle w:val="6"/>
        <w:spacing w:line="480" w:lineRule="auto"/>
        <w:ind w:left="1701" w:right="367"/>
        <w:jc w:val="both"/>
      </w:pPr>
      <w:r>
        <mc:AlternateContent>
          <mc:Choice Requires="wps">
            <w:drawing>
              <wp:anchor distT="0" distB="0" distL="0" distR="0" simplePos="0" relativeHeight="251760640" behindDoc="1" locked="0" layoutInCell="1" allowOverlap="1">
                <wp:simplePos x="0" y="0"/>
                <wp:positionH relativeFrom="page">
                  <wp:posOffset>1889760</wp:posOffset>
                </wp:positionH>
                <wp:positionV relativeFrom="paragraph">
                  <wp:posOffset>635</wp:posOffset>
                </wp:positionV>
                <wp:extent cx="4629785" cy="175260"/>
                <wp:effectExtent l="0" t="0" r="0" b="0"/>
                <wp:wrapNone/>
                <wp:docPr id="164" name="Graphic 164"/>
                <wp:cNvGraphicFramePr/>
                <a:graphic xmlns:a="http://schemas.openxmlformats.org/drawingml/2006/main">
                  <a:graphicData uri="http://schemas.microsoft.com/office/word/2010/wordprocessingShape">
                    <wps:wsp>
                      <wps:cNvSpPr/>
                      <wps:spPr>
                        <a:xfrm>
                          <a:off x="0" y="0"/>
                          <a:ext cx="4629785" cy="175260"/>
                        </a:xfrm>
                        <a:custGeom>
                          <a:avLst/>
                          <a:gdLst/>
                          <a:ahLst/>
                          <a:cxnLst/>
                          <a:rect l="l" t="t" r="r" b="b"/>
                          <a:pathLst>
                            <a:path w="4629785" h="175260">
                              <a:moveTo>
                                <a:pt x="4629276" y="0"/>
                              </a:moveTo>
                              <a:lnTo>
                                <a:pt x="0" y="0"/>
                              </a:lnTo>
                              <a:lnTo>
                                <a:pt x="0" y="175260"/>
                              </a:lnTo>
                              <a:lnTo>
                                <a:pt x="4629276" y="175260"/>
                              </a:lnTo>
                              <a:lnTo>
                                <a:pt x="4629276" y="0"/>
                              </a:lnTo>
                              <a:close/>
                            </a:path>
                          </a:pathLst>
                        </a:custGeom>
                        <a:solidFill>
                          <a:srgbClr val="FFFFFF"/>
                        </a:solidFill>
                      </wps:spPr>
                      <wps:bodyPr wrap="square" lIns="0" tIns="0" rIns="0" bIns="0" rtlCol="0">
                        <a:noAutofit/>
                      </wps:bodyPr>
                    </wps:wsp>
                  </a:graphicData>
                </a:graphic>
              </wp:anchor>
            </w:drawing>
          </mc:Choice>
          <mc:Fallback>
            <w:pict>
              <v:shape id="Graphic 164" o:spid="_x0000_s1026" o:spt="100" style="position:absolute;left:0pt;margin-left:148.8pt;margin-top:0.05pt;height:13.8pt;width:364.55pt;mso-position-horizontal-relative:page;z-index:-251555840;mso-width-relative:page;mso-height-relative:page;" fillcolor="#FFFFFF" filled="t" stroked="f" coordsize="4629785,175260" o:gfxdata="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S2YrbU&#10;AAAACAEAAA8AAAAAAAAAAQAgAAAAIgAAAGRycy9kb3ducmV2LnhtbFBLAQIUABQAAAAIAIdO4kA0&#10;lgaBJAIAAOgEAAAOAAAAAAAAAAEAIAAAACMBAABkcnMvZTJvRG9jLnhtbFBLBQYAAAAABgAGAFkB&#10;AAC5BQAAAAA=&#10;" path="m4629276,0l0,0,0,175260,4629276,175260,4629276,0xe">
                <v:fill on="t" focussize="0,0"/>
                <v:stroke on="f"/>
                <v:imagedata o:title=""/>
                <o:lock v:ext="edit" aspectratio="f"/>
                <v:textbox inset="0mm,0mm,0mm,0mm"/>
              </v:shape>
            </w:pict>
          </mc:Fallback>
        </mc:AlternateContent>
      </w:r>
      <w:r>
        <w:t>yang terdapat dalam media itu harus melibatkan peserta</w:t>
      </w:r>
      <w:r>
        <w:rPr>
          <w:spacing w:val="-1"/>
        </w:rPr>
        <w:t xml:space="preserve"> </w:t>
      </w:r>
      <w:r>
        <w:t xml:space="preserve">didik dalam benak, mental, maupun dalam bentuk aktivitas yang nyata sehingga pembelajaran dapat terjadi. Dengan pemanfaatan media, guru dapat memberikan perhatian lebih banyak pada aspek pemberian motivasi minat dan tindakan, penyajian informasi, bimbingan, dan pemberian instruksi. (Fadilah </w:t>
      </w:r>
      <w:r>
        <w:rPr>
          <w:i/>
        </w:rPr>
        <w:t>et al</w:t>
      </w:r>
      <w:r>
        <w:t xml:space="preserve">., </w:t>
      </w:r>
      <w:r>
        <w:rPr>
          <w:spacing w:val="-2"/>
        </w:rPr>
        <w:t>2023)</w:t>
      </w:r>
    </w:p>
    <w:p w14:paraId="1F55394E">
      <w:pPr>
        <w:pStyle w:val="6"/>
        <w:spacing w:after="0" w:line="480" w:lineRule="auto"/>
        <w:jc w:val="both"/>
        <w:sectPr>
          <w:headerReference r:id="rId35" w:type="default"/>
          <w:footerReference r:id="rId36" w:type="default"/>
          <w:pgSz w:w="11910" w:h="16840"/>
          <w:pgMar w:top="1920" w:right="1275" w:bottom="280" w:left="1275" w:header="717" w:footer="0" w:gutter="0"/>
          <w:cols w:space="720" w:num="1"/>
        </w:sectPr>
      </w:pPr>
    </w:p>
    <w:p w14:paraId="71A5940A">
      <w:pPr>
        <w:pStyle w:val="6"/>
        <w:spacing w:before="53"/>
      </w:pPr>
    </w:p>
    <w:p w14:paraId="75BD80FC">
      <w:pPr>
        <w:pStyle w:val="6"/>
        <w:spacing w:line="480" w:lineRule="auto"/>
        <w:ind w:left="1135" w:right="425"/>
        <w:jc w:val="both"/>
      </w:pPr>
      <w:r>
        <w:t>Jadi manfaat di atas maka bisa disimpulkan bahwa manfaat dari media pembelajaran adalah sebagai berikut:</w:t>
      </w:r>
    </w:p>
    <w:p w14:paraId="7AC20F84">
      <w:pPr>
        <w:pStyle w:val="14"/>
        <w:numPr>
          <w:ilvl w:val="0"/>
          <w:numId w:val="21"/>
        </w:numPr>
        <w:tabs>
          <w:tab w:val="left" w:pos="1699"/>
          <w:tab w:val="left" w:pos="1701"/>
        </w:tabs>
        <w:spacing w:before="0" w:after="0" w:line="480" w:lineRule="auto"/>
        <w:ind w:left="1701" w:right="427" w:hanging="567"/>
        <w:jc w:val="both"/>
        <w:rPr>
          <w:sz w:val="24"/>
        </w:rPr>
      </w:pPr>
      <w:r>
        <w:rPr>
          <w:sz w:val="24"/>
        </w:rPr>
        <w:t>Manfaat</w:t>
      </w:r>
      <w:r>
        <w:rPr>
          <w:spacing w:val="-4"/>
          <w:sz w:val="24"/>
        </w:rPr>
        <w:t xml:space="preserve"> </w:t>
      </w:r>
      <w:r>
        <w:rPr>
          <w:sz w:val="24"/>
        </w:rPr>
        <w:t>bagi</w:t>
      </w:r>
      <w:r>
        <w:rPr>
          <w:spacing w:val="-4"/>
          <w:sz w:val="24"/>
        </w:rPr>
        <w:t xml:space="preserve"> </w:t>
      </w:r>
      <w:r>
        <w:rPr>
          <w:sz w:val="24"/>
        </w:rPr>
        <w:t>guru,</w:t>
      </w:r>
      <w:r>
        <w:rPr>
          <w:spacing w:val="-4"/>
          <w:sz w:val="24"/>
        </w:rPr>
        <w:t xml:space="preserve"> </w:t>
      </w:r>
      <w:r>
        <w:rPr>
          <w:sz w:val="24"/>
        </w:rPr>
        <w:t>yaitu:</w:t>
      </w:r>
      <w:r>
        <w:rPr>
          <w:spacing w:val="-4"/>
          <w:sz w:val="24"/>
        </w:rPr>
        <w:t xml:space="preserve"> </w:t>
      </w:r>
      <w:r>
        <w:rPr>
          <w:sz w:val="24"/>
        </w:rPr>
        <w:t>Media</w:t>
      </w:r>
      <w:r>
        <w:rPr>
          <w:spacing w:val="-5"/>
          <w:sz w:val="24"/>
        </w:rPr>
        <w:t xml:space="preserve"> </w:t>
      </w:r>
      <w:r>
        <w:rPr>
          <w:sz w:val="24"/>
        </w:rPr>
        <w:t>pembelajaran</w:t>
      </w:r>
      <w:r>
        <w:rPr>
          <w:spacing w:val="-2"/>
          <w:sz w:val="24"/>
        </w:rPr>
        <w:t xml:space="preserve"> </w:t>
      </w:r>
      <w:r>
        <w:rPr>
          <w:sz w:val="24"/>
        </w:rPr>
        <w:t>dapat</w:t>
      </w:r>
      <w:r>
        <w:rPr>
          <w:spacing w:val="-4"/>
          <w:sz w:val="24"/>
        </w:rPr>
        <w:t xml:space="preserve"> </w:t>
      </w:r>
      <w:r>
        <w:rPr>
          <w:sz w:val="24"/>
        </w:rPr>
        <w:t>membantu</w:t>
      </w:r>
      <w:r>
        <w:rPr>
          <w:spacing w:val="-4"/>
          <w:sz w:val="24"/>
        </w:rPr>
        <w:t xml:space="preserve"> </w:t>
      </w:r>
      <w:r>
        <w:rPr>
          <w:sz w:val="24"/>
        </w:rPr>
        <w:t>guru</w:t>
      </w:r>
      <w:r>
        <w:rPr>
          <w:spacing w:val="-4"/>
          <w:sz w:val="24"/>
        </w:rPr>
        <w:t xml:space="preserve"> </w:t>
      </w:r>
      <w:r>
        <w:rPr>
          <w:sz w:val="24"/>
        </w:rPr>
        <w:t>untuk menyampaikan</w:t>
      </w:r>
      <w:r>
        <w:rPr>
          <w:spacing w:val="-5"/>
          <w:sz w:val="24"/>
        </w:rPr>
        <w:t xml:space="preserve"> </w:t>
      </w:r>
      <w:r>
        <w:rPr>
          <w:sz w:val="24"/>
        </w:rPr>
        <w:t>bahan</w:t>
      </w:r>
      <w:r>
        <w:rPr>
          <w:spacing w:val="-3"/>
          <w:sz w:val="24"/>
        </w:rPr>
        <w:t xml:space="preserve"> </w:t>
      </w:r>
      <w:r>
        <w:rPr>
          <w:sz w:val="24"/>
        </w:rPr>
        <w:t>ajar</w:t>
      </w:r>
      <w:r>
        <w:rPr>
          <w:spacing w:val="-5"/>
          <w:sz w:val="24"/>
        </w:rPr>
        <w:t xml:space="preserve"> </w:t>
      </w:r>
      <w:r>
        <w:rPr>
          <w:sz w:val="24"/>
        </w:rPr>
        <w:t>atau</w:t>
      </w:r>
      <w:r>
        <w:rPr>
          <w:spacing w:val="-5"/>
          <w:sz w:val="24"/>
        </w:rPr>
        <w:t xml:space="preserve"> </w:t>
      </w:r>
      <w:r>
        <w:rPr>
          <w:sz w:val="24"/>
        </w:rPr>
        <w:t>materi</w:t>
      </w:r>
      <w:r>
        <w:rPr>
          <w:spacing w:val="-5"/>
          <w:sz w:val="24"/>
        </w:rPr>
        <w:t xml:space="preserve"> </w:t>
      </w:r>
      <w:r>
        <w:rPr>
          <w:sz w:val="24"/>
        </w:rPr>
        <w:t>pembelajaran</w:t>
      </w:r>
      <w:r>
        <w:rPr>
          <w:spacing w:val="-5"/>
          <w:sz w:val="24"/>
        </w:rPr>
        <w:t xml:space="preserve"> </w:t>
      </w:r>
      <w:r>
        <w:rPr>
          <w:sz w:val="24"/>
        </w:rPr>
        <w:t>kepada</w:t>
      </w:r>
      <w:r>
        <w:rPr>
          <w:spacing w:val="-4"/>
          <w:sz w:val="24"/>
        </w:rPr>
        <w:t xml:space="preserve"> </w:t>
      </w:r>
      <w:r>
        <w:rPr>
          <w:sz w:val="24"/>
        </w:rPr>
        <w:t>siswanya</w:t>
      </w:r>
      <w:r>
        <w:rPr>
          <w:spacing w:val="-4"/>
          <w:sz w:val="24"/>
        </w:rPr>
        <w:t xml:space="preserve"> </w:t>
      </w:r>
      <w:r>
        <w:rPr>
          <w:sz w:val="24"/>
        </w:rPr>
        <w:t>demi tercapainya tujuan pembelajaran yang berkualitas.</w:t>
      </w:r>
    </w:p>
    <w:p w14:paraId="65AC62A0">
      <w:pPr>
        <w:pStyle w:val="14"/>
        <w:numPr>
          <w:ilvl w:val="0"/>
          <w:numId w:val="21"/>
        </w:numPr>
        <w:tabs>
          <w:tab w:val="left" w:pos="1701"/>
        </w:tabs>
        <w:spacing w:before="1" w:after="0" w:line="240" w:lineRule="auto"/>
        <w:ind w:left="1701" w:right="0" w:hanging="566"/>
        <w:jc w:val="left"/>
        <w:rPr>
          <w:sz w:val="24"/>
        </w:rPr>
      </w:pPr>
      <w:r>
        <w:rPr>
          <w:sz w:val="24"/>
        </w:rPr>
        <w:drawing>
          <wp:anchor distT="0" distB="0" distL="0" distR="0" simplePos="0" relativeHeight="25176166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66" name="Image 166"/>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mc:AlternateContent>
          <mc:Choice Requires="wps">
            <w:drawing>
              <wp:anchor distT="0" distB="0" distL="0" distR="0" simplePos="0" relativeHeight="251762688" behindDoc="1" locked="0" layoutInCell="1" allowOverlap="1">
                <wp:simplePos x="0" y="0"/>
                <wp:positionH relativeFrom="page">
                  <wp:posOffset>1889760</wp:posOffset>
                </wp:positionH>
                <wp:positionV relativeFrom="paragraph">
                  <wp:posOffset>635</wp:posOffset>
                </wp:positionV>
                <wp:extent cx="4591685" cy="175895"/>
                <wp:effectExtent l="0" t="0" r="0" b="0"/>
                <wp:wrapNone/>
                <wp:docPr id="167" name="Graphic 167"/>
                <wp:cNvGraphicFramePr/>
                <a:graphic xmlns:a="http://schemas.openxmlformats.org/drawingml/2006/main">
                  <a:graphicData uri="http://schemas.microsoft.com/office/word/2010/wordprocessingShape">
                    <wps:wsp>
                      <wps:cNvSpPr/>
                      <wps:spPr>
                        <a:xfrm>
                          <a:off x="0" y="0"/>
                          <a:ext cx="4591685" cy="175895"/>
                        </a:xfrm>
                        <a:custGeom>
                          <a:avLst/>
                          <a:gdLst/>
                          <a:ahLst/>
                          <a:cxnLst/>
                          <a:rect l="l" t="t" r="r" b="b"/>
                          <a:pathLst>
                            <a:path w="4591685" h="175895">
                              <a:moveTo>
                                <a:pt x="4591177" y="0"/>
                              </a:moveTo>
                              <a:lnTo>
                                <a:pt x="0" y="0"/>
                              </a:lnTo>
                              <a:lnTo>
                                <a:pt x="0" y="175564"/>
                              </a:lnTo>
                              <a:lnTo>
                                <a:pt x="4591177" y="175564"/>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7" o:spid="_x0000_s1026" o:spt="100" style="position:absolute;left:0pt;margin-left:148.8pt;margin-top:0.05pt;height:13.85pt;width:361.55pt;mso-position-horizontal-relative:page;z-index:-251553792;mso-width-relative:page;mso-height-relative:page;" fillcolor="#FFFFFF" filled="t" stroked="f" coordsize="4591685,175895" o:gfxdata="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V&#10;ZvHo1QAAAAgBAAAPAAAAAAAAAAEAIAAAACIAAABkcnMvZG93bnJldi54bWxQSwECFAAUAAAACACH&#10;TuJABkSIgCcCAADoBAAADgAAAAAAAAABACAAAAAkAQAAZHJzL2Uyb0RvYy54bWxQSwUGAAAAAAYA&#10;BgBZAQAAvQUAAAAA&#10;" path="m4591177,0l0,0,0,175564,4591177,175564,4591177,0xe">
                <v:fill on="t" focussize="0,0"/>
                <v:stroke on="f"/>
                <v:imagedata o:title=""/>
                <o:lock v:ext="edit" aspectratio="f"/>
                <v:textbox inset="0mm,0mm,0mm,0mm"/>
              </v:shape>
            </w:pict>
          </mc:Fallback>
        </mc:AlternateContent>
      </w:r>
      <w:r>
        <w:rPr>
          <w:sz w:val="24"/>
        </w:rPr>
        <w:t>Manfaat</w:t>
      </w:r>
      <w:r>
        <w:rPr>
          <w:spacing w:val="27"/>
          <w:sz w:val="24"/>
        </w:rPr>
        <w:t xml:space="preserve">  </w:t>
      </w:r>
      <w:r>
        <w:rPr>
          <w:sz w:val="24"/>
        </w:rPr>
        <w:t>bagi</w:t>
      </w:r>
      <w:r>
        <w:rPr>
          <w:spacing w:val="28"/>
          <w:sz w:val="24"/>
        </w:rPr>
        <w:t xml:space="preserve">  </w:t>
      </w:r>
      <w:r>
        <w:rPr>
          <w:sz w:val="24"/>
        </w:rPr>
        <w:t>siswa,</w:t>
      </w:r>
      <w:r>
        <w:rPr>
          <w:spacing w:val="29"/>
          <w:sz w:val="24"/>
        </w:rPr>
        <w:t xml:space="preserve">  </w:t>
      </w:r>
      <w:r>
        <w:rPr>
          <w:sz w:val="24"/>
        </w:rPr>
        <w:t>yaitu:</w:t>
      </w:r>
      <w:r>
        <w:rPr>
          <w:spacing w:val="28"/>
          <w:sz w:val="24"/>
        </w:rPr>
        <w:t xml:space="preserve">  </w:t>
      </w:r>
      <w:r>
        <w:rPr>
          <w:sz w:val="24"/>
        </w:rPr>
        <w:t>bisa</w:t>
      </w:r>
      <w:r>
        <w:rPr>
          <w:spacing w:val="28"/>
          <w:sz w:val="24"/>
        </w:rPr>
        <w:t xml:space="preserve">  </w:t>
      </w:r>
      <w:r>
        <w:rPr>
          <w:sz w:val="24"/>
        </w:rPr>
        <w:t>meningkatkan</w:t>
      </w:r>
      <w:r>
        <w:rPr>
          <w:spacing w:val="28"/>
          <w:sz w:val="24"/>
        </w:rPr>
        <w:t xml:space="preserve">  </w:t>
      </w:r>
      <w:r>
        <w:rPr>
          <w:sz w:val="24"/>
        </w:rPr>
        <w:t>motivasi</w:t>
      </w:r>
      <w:r>
        <w:rPr>
          <w:spacing w:val="28"/>
          <w:sz w:val="24"/>
        </w:rPr>
        <w:t xml:space="preserve">  </w:t>
      </w:r>
      <w:r>
        <w:rPr>
          <w:sz w:val="24"/>
        </w:rPr>
        <w:t>siswa</w:t>
      </w:r>
      <w:r>
        <w:rPr>
          <w:spacing w:val="27"/>
          <w:sz w:val="24"/>
        </w:rPr>
        <w:t xml:space="preserve">  </w:t>
      </w:r>
      <w:r>
        <w:rPr>
          <w:spacing w:val="-5"/>
          <w:sz w:val="24"/>
        </w:rPr>
        <w:t>dan</w:t>
      </w:r>
    </w:p>
    <w:p w14:paraId="38853621">
      <w:pPr>
        <w:pStyle w:val="6"/>
      </w:pPr>
    </w:p>
    <w:p w14:paraId="469E9F8F">
      <w:pPr>
        <w:pStyle w:val="6"/>
        <w:ind w:left="1701"/>
      </w:pPr>
      <w:r>
        <mc:AlternateContent>
          <mc:Choice Requires="wps">
            <w:drawing>
              <wp:anchor distT="0" distB="0" distL="0" distR="0" simplePos="0" relativeHeight="251762688"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68" name="Graphic 168"/>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8" o:spid="_x0000_s1026" o:spt="100" style="position:absolute;left:0pt;margin-left:148.8pt;margin-top:0pt;height:13.8pt;width:361.55pt;mso-position-horizontal-relative:page;z-index:-251553792;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VO4&#10;1QAAAAgBAAAPAAAAAAAAAAEAIAAAACIAAABkcnMvZG93bnJldi54bWxQSwECFAAUAAAACACHTuJA&#10;o2HaGyQCAADoBAAADgAAAAAAAAABACAAAAAkAQAAZHJzL2Uyb0RvYy54bWxQSwUGAAAAAAYABgBZ&#10;AQAAugUAAAAA&#10;" path="m4591177,0l0,0,0,175259,4591177,175259,4591177,0xe">
                <v:fill on="t" focussize="0,0"/>
                <v:stroke on="f"/>
                <v:imagedata o:title=""/>
                <o:lock v:ext="edit" aspectratio="f"/>
                <v:textbox inset="0mm,0mm,0mm,0mm"/>
              </v:shape>
            </w:pict>
          </mc:Fallback>
        </mc:AlternateContent>
      </w:r>
      <w:r>
        <w:t>perhatian</w:t>
      </w:r>
      <w:r>
        <w:rPr>
          <w:spacing w:val="35"/>
        </w:rPr>
        <w:t xml:space="preserve">  </w:t>
      </w:r>
      <w:r>
        <w:t>siswa,</w:t>
      </w:r>
      <w:r>
        <w:rPr>
          <w:spacing w:val="38"/>
        </w:rPr>
        <w:t xml:space="preserve">  </w:t>
      </w:r>
      <w:r>
        <w:t>serta</w:t>
      </w:r>
      <w:r>
        <w:rPr>
          <w:spacing w:val="39"/>
        </w:rPr>
        <w:t xml:space="preserve">  </w:t>
      </w:r>
      <w:r>
        <w:t>minat</w:t>
      </w:r>
      <w:r>
        <w:rPr>
          <w:spacing w:val="38"/>
        </w:rPr>
        <w:t xml:space="preserve">  </w:t>
      </w:r>
      <w:r>
        <w:t>belajar</w:t>
      </w:r>
      <w:r>
        <w:rPr>
          <w:spacing w:val="38"/>
        </w:rPr>
        <w:t xml:space="preserve">  </w:t>
      </w:r>
      <w:r>
        <w:t>siswa,</w:t>
      </w:r>
      <w:r>
        <w:rPr>
          <w:spacing w:val="38"/>
        </w:rPr>
        <w:t xml:space="preserve">  </w:t>
      </w:r>
      <w:r>
        <w:t>sehingga</w:t>
      </w:r>
      <w:r>
        <w:rPr>
          <w:spacing w:val="38"/>
        </w:rPr>
        <w:t xml:space="preserve">  </w:t>
      </w:r>
      <w:r>
        <w:t>siswa</w:t>
      </w:r>
      <w:r>
        <w:rPr>
          <w:spacing w:val="38"/>
        </w:rPr>
        <w:t xml:space="preserve">  </w:t>
      </w:r>
      <w:r>
        <w:rPr>
          <w:spacing w:val="-2"/>
        </w:rPr>
        <w:t>dapat</w:t>
      </w:r>
    </w:p>
    <w:p w14:paraId="11B719CE">
      <w:pPr>
        <w:pStyle w:val="6"/>
      </w:pPr>
    </w:p>
    <w:p w14:paraId="32E4A8D0">
      <w:pPr>
        <w:pStyle w:val="6"/>
        <w:ind w:left="1701"/>
      </w:pPr>
      <w:r>
        <mc:AlternateContent>
          <mc:Choice Requires="wps">
            <w:drawing>
              <wp:anchor distT="0" distB="0" distL="0" distR="0" simplePos="0" relativeHeight="25176371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69" name="Graphic 169"/>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59"/>
                              </a:lnTo>
                              <a:lnTo>
                                <a:pt x="4591177" y="175259"/>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69" o:spid="_x0000_s1026" o:spt="100" style="position:absolute;left:0pt;margin-left:148.8pt;margin-top:0pt;height:13.8pt;width:361.55pt;mso-position-horizontal-relative:page;z-index:-25155276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10;/VO41QAAAAgBAAAPAAAAAAAAAAEAIAAAACIAAABkcnMvZG93bnJldi54bWxQSwECFAAUAAAACACH&#10;TuJA3+a8DicCAADoBAAADgAAAAAAAAABACAAAAAkAQAAZHJzL2Uyb0RvYy54bWxQSwUGAAAAAAYA&#10;BgBZAQAAvQUAAAAA&#10;" path="m4591177,0l0,0,0,175259,4591177,175259,4591177,0xe">
                <v:fill on="t" focussize="0,0"/>
                <v:stroke on="f"/>
                <v:imagedata o:title=""/>
                <o:lock v:ext="edit" aspectratio="f"/>
                <v:textbox inset="0mm,0mm,0mm,0mm"/>
              </v:shape>
            </w:pict>
          </mc:Fallback>
        </mc:AlternateContent>
      </w:r>
      <w:r>
        <w:t>menganalisis</w:t>
      </w:r>
      <w:r>
        <w:rPr>
          <w:spacing w:val="57"/>
        </w:rPr>
        <w:t xml:space="preserve"> </w:t>
      </w:r>
      <w:r>
        <w:t>materi</w:t>
      </w:r>
      <w:r>
        <w:rPr>
          <w:spacing w:val="58"/>
        </w:rPr>
        <w:t xml:space="preserve"> </w:t>
      </w:r>
      <w:r>
        <w:t>pembelajaran</w:t>
      </w:r>
      <w:r>
        <w:rPr>
          <w:spacing w:val="58"/>
        </w:rPr>
        <w:t xml:space="preserve"> </w:t>
      </w:r>
      <w:r>
        <w:t>yang</w:t>
      </w:r>
      <w:r>
        <w:rPr>
          <w:spacing w:val="59"/>
        </w:rPr>
        <w:t xml:space="preserve"> </w:t>
      </w:r>
      <w:r>
        <w:t>disampaikan</w:t>
      </w:r>
      <w:r>
        <w:rPr>
          <w:spacing w:val="58"/>
        </w:rPr>
        <w:t xml:space="preserve"> </w:t>
      </w:r>
      <w:r>
        <w:t>oleh</w:t>
      </w:r>
      <w:r>
        <w:rPr>
          <w:spacing w:val="58"/>
        </w:rPr>
        <w:t xml:space="preserve"> </w:t>
      </w:r>
      <w:r>
        <w:t>guru</w:t>
      </w:r>
      <w:r>
        <w:rPr>
          <w:spacing w:val="59"/>
        </w:rPr>
        <w:t xml:space="preserve"> </w:t>
      </w:r>
      <w:r>
        <w:rPr>
          <w:spacing w:val="-2"/>
        </w:rPr>
        <w:t>dengan</w:t>
      </w:r>
    </w:p>
    <w:p w14:paraId="33DF4BB7">
      <w:pPr>
        <w:pStyle w:val="6"/>
      </w:pPr>
    </w:p>
    <w:p w14:paraId="21344358">
      <w:pPr>
        <w:pStyle w:val="6"/>
        <w:ind w:left="1701"/>
      </w:pPr>
      <w:r>
        <mc:AlternateContent>
          <mc:Choice Requires="wps">
            <w:drawing>
              <wp:anchor distT="0" distB="0" distL="0" distR="0" simplePos="0" relativeHeight="251763712" behindDoc="1" locked="0" layoutInCell="1" allowOverlap="1">
                <wp:simplePos x="0" y="0"/>
                <wp:positionH relativeFrom="page">
                  <wp:posOffset>1889760</wp:posOffset>
                </wp:positionH>
                <wp:positionV relativeFrom="paragraph">
                  <wp:posOffset>0</wp:posOffset>
                </wp:positionV>
                <wp:extent cx="4591685" cy="175260"/>
                <wp:effectExtent l="0" t="0" r="0" b="0"/>
                <wp:wrapNone/>
                <wp:docPr id="170" name="Graphic 170"/>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70" o:spid="_x0000_s1026" o:spt="100" style="position:absolute;left:0pt;margin-left:148.8pt;margin-top:0pt;height:13.8pt;width:361.55pt;mso-position-horizontal-relative:page;z-index:-251552768;mso-width-relative:page;mso-height-relative:page;" fillcolor="#FFFFFF" filled="t" stroked="f" coordsize="4591685,175260" o:gfxdata="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9U7jV&#10;AAAACAEAAA8AAAAAAAAAAQAgAAAAIgAAAGRycy9kb3ducmV2LnhtbFBLAQIUABQAAAAIAIdO4kBE&#10;wYWH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baik</w:t>
      </w:r>
      <w:r>
        <w:rPr>
          <w:spacing w:val="57"/>
        </w:rPr>
        <w:t xml:space="preserve"> </w:t>
      </w:r>
      <w:r>
        <w:t>serta</w:t>
      </w:r>
      <w:r>
        <w:rPr>
          <w:spacing w:val="57"/>
        </w:rPr>
        <w:t xml:space="preserve"> </w:t>
      </w:r>
      <w:r>
        <w:t>terjadinya</w:t>
      </w:r>
      <w:r>
        <w:rPr>
          <w:spacing w:val="58"/>
        </w:rPr>
        <w:t xml:space="preserve"> </w:t>
      </w:r>
      <w:r>
        <w:t>situasi</w:t>
      </w:r>
      <w:r>
        <w:rPr>
          <w:spacing w:val="60"/>
        </w:rPr>
        <w:t xml:space="preserve"> </w:t>
      </w:r>
      <w:r>
        <w:t>belajar</w:t>
      </w:r>
      <w:r>
        <w:rPr>
          <w:spacing w:val="60"/>
        </w:rPr>
        <w:t xml:space="preserve"> </w:t>
      </w:r>
      <w:r>
        <w:t>yang</w:t>
      </w:r>
      <w:r>
        <w:rPr>
          <w:spacing w:val="58"/>
        </w:rPr>
        <w:t xml:space="preserve"> </w:t>
      </w:r>
      <w:r>
        <w:t>menyenangkan</w:t>
      </w:r>
      <w:r>
        <w:rPr>
          <w:spacing w:val="58"/>
        </w:rPr>
        <w:t xml:space="preserve"> </w:t>
      </w:r>
      <w:r>
        <w:t>makan</w:t>
      </w:r>
      <w:r>
        <w:rPr>
          <w:spacing w:val="59"/>
        </w:rPr>
        <w:t xml:space="preserve"> </w:t>
      </w:r>
      <w:r>
        <w:rPr>
          <w:spacing w:val="-2"/>
        </w:rPr>
        <w:t>materi</w:t>
      </w:r>
    </w:p>
    <w:p w14:paraId="73A1D18D">
      <w:pPr>
        <w:pStyle w:val="6"/>
      </w:pPr>
    </w:p>
    <w:p w14:paraId="12FA16CE">
      <w:pPr>
        <w:pStyle w:val="6"/>
        <w:ind w:left="1701"/>
      </w:pPr>
      <w:r>
        <mc:AlternateContent>
          <mc:Choice Requires="wps">
            <w:drawing>
              <wp:anchor distT="0" distB="0" distL="0" distR="0" simplePos="0" relativeHeight="25176473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71" name="Graphic 171"/>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71" o:spid="_x0000_s1026" o:spt="100" style="position:absolute;left:0pt;margin-left:148.8pt;margin-top:0.05pt;height:13.8pt;width:361.55pt;mso-position-horizontal-relative:page;z-index:-25155174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A4&#10;RuOS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pembelajaran yang</w:t>
      </w:r>
      <w:r>
        <w:rPr>
          <w:spacing w:val="4"/>
        </w:rPr>
        <w:t xml:space="preserve"> </w:t>
      </w:r>
      <w:r>
        <w:t>disampaikan</w:t>
      </w:r>
      <w:r>
        <w:rPr>
          <w:spacing w:val="2"/>
        </w:rPr>
        <w:t xml:space="preserve"> </w:t>
      </w:r>
      <w:r>
        <w:t>oleh</w:t>
      </w:r>
      <w:r>
        <w:rPr>
          <w:spacing w:val="3"/>
        </w:rPr>
        <w:t xml:space="preserve"> </w:t>
      </w:r>
      <w:r>
        <w:t>guru</w:t>
      </w:r>
      <w:r>
        <w:rPr>
          <w:spacing w:val="2"/>
        </w:rPr>
        <w:t xml:space="preserve"> </w:t>
      </w:r>
      <w:r>
        <w:t>dapat</w:t>
      </w:r>
      <w:r>
        <w:rPr>
          <w:spacing w:val="3"/>
        </w:rPr>
        <w:t xml:space="preserve"> </w:t>
      </w:r>
      <w:r>
        <w:t>memudahkan</w:t>
      </w:r>
      <w:r>
        <w:rPr>
          <w:spacing w:val="3"/>
        </w:rPr>
        <w:t xml:space="preserve"> </w:t>
      </w:r>
      <w:r>
        <w:t>siswa</w:t>
      </w:r>
      <w:r>
        <w:rPr>
          <w:spacing w:val="2"/>
        </w:rPr>
        <w:t xml:space="preserve"> </w:t>
      </w:r>
      <w:r>
        <w:rPr>
          <w:spacing w:val="-2"/>
        </w:rPr>
        <w:t>untuk</w:t>
      </w:r>
    </w:p>
    <w:p w14:paraId="7F54C1AD">
      <w:pPr>
        <w:pStyle w:val="6"/>
      </w:pPr>
    </w:p>
    <w:p w14:paraId="45E394BE">
      <w:pPr>
        <w:pStyle w:val="6"/>
        <w:ind w:left="1701"/>
      </w:pPr>
      <w:r>
        <w:rPr>
          <w:color w:val="000000"/>
          <w:spacing w:val="-2"/>
          <w:shd w:val="clear" w:color="auto" w:fill="FFFFFF"/>
        </w:rPr>
        <w:t>memahaminya.</w:t>
      </w:r>
    </w:p>
    <w:p w14:paraId="0C3FEE2B">
      <w:pPr>
        <w:pStyle w:val="6"/>
      </w:pPr>
    </w:p>
    <w:p w14:paraId="35F7CCEF">
      <w:pPr>
        <w:pStyle w:val="3"/>
        <w:numPr>
          <w:ilvl w:val="2"/>
          <w:numId w:val="19"/>
        </w:numPr>
        <w:tabs>
          <w:tab w:val="left" w:pos="1701"/>
        </w:tabs>
        <w:spacing w:before="0" w:after="0" w:line="240" w:lineRule="auto"/>
        <w:ind w:left="1701" w:right="0" w:hanging="720"/>
        <w:jc w:val="left"/>
      </w:pPr>
      <w:r>
        <w:rPr>
          <w:color w:val="000000"/>
          <w:shd w:val="clear" w:color="auto" w:fill="FFFFFF"/>
        </w:rPr>
        <w:t>Ciri-ciri</w:t>
      </w:r>
      <w:r>
        <w:rPr>
          <w:color w:val="000000"/>
          <w:spacing w:val="-2"/>
          <w:shd w:val="clear" w:color="auto" w:fill="FFFFFF"/>
        </w:rPr>
        <w:t xml:space="preserve"> </w:t>
      </w:r>
      <w:r>
        <w:rPr>
          <w:color w:val="000000"/>
          <w:shd w:val="clear" w:color="auto" w:fill="FFFFFF"/>
        </w:rPr>
        <w:t>Media</w:t>
      </w:r>
      <w:r>
        <w:rPr>
          <w:color w:val="000000"/>
          <w:spacing w:val="-1"/>
          <w:shd w:val="clear" w:color="auto" w:fill="FFFFFF"/>
        </w:rPr>
        <w:t xml:space="preserve"> </w:t>
      </w:r>
      <w:r>
        <w:rPr>
          <w:color w:val="000000"/>
          <w:spacing w:val="-2"/>
          <w:shd w:val="clear" w:color="auto" w:fill="FFFFFF"/>
        </w:rPr>
        <w:t>Pembelajaran</w:t>
      </w:r>
    </w:p>
    <w:p w14:paraId="77D78A38">
      <w:pPr>
        <w:pStyle w:val="6"/>
        <w:rPr>
          <w:b/>
        </w:rPr>
      </w:pPr>
    </w:p>
    <w:p w14:paraId="6FA68CE9">
      <w:pPr>
        <w:pStyle w:val="6"/>
        <w:ind w:left="1701"/>
      </w:pPr>
      <w:r>
        <mc:AlternateContent>
          <mc:Choice Requires="wps">
            <w:drawing>
              <wp:anchor distT="0" distB="0" distL="0" distR="0" simplePos="0" relativeHeight="251764736" behindDoc="1" locked="0" layoutInCell="1" allowOverlap="1">
                <wp:simplePos x="0" y="0"/>
                <wp:positionH relativeFrom="page">
                  <wp:posOffset>1889760</wp:posOffset>
                </wp:positionH>
                <wp:positionV relativeFrom="paragraph">
                  <wp:posOffset>635</wp:posOffset>
                </wp:positionV>
                <wp:extent cx="4591685" cy="175260"/>
                <wp:effectExtent l="0" t="0" r="0" b="0"/>
                <wp:wrapNone/>
                <wp:docPr id="172" name="Graphic 172"/>
                <wp:cNvGraphicFramePr/>
                <a:graphic xmlns:a="http://schemas.openxmlformats.org/drawingml/2006/main">
                  <a:graphicData uri="http://schemas.microsoft.com/office/word/2010/wordprocessingShape">
                    <wps:wsp>
                      <wps:cNvSpPr/>
                      <wps:spPr>
                        <a:xfrm>
                          <a:off x="0" y="0"/>
                          <a:ext cx="4591685" cy="175260"/>
                        </a:xfrm>
                        <a:custGeom>
                          <a:avLst/>
                          <a:gdLst/>
                          <a:ahLst/>
                          <a:cxnLst/>
                          <a:rect l="l" t="t" r="r" b="b"/>
                          <a:pathLst>
                            <a:path w="4591685" h="175260">
                              <a:moveTo>
                                <a:pt x="4591177" y="0"/>
                              </a:moveTo>
                              <a:lnTo>
                                <a:pt x="0" y="0"/>
                              </a:lnTo>
                              <a:lnTo>
                                <a:pt x="0" y="175260"/>
                              </a:lnTo>
                              <a:lnTo>
                                <a:pt x="4591177" y="175260"/>
                              </a:lnTo>
                              <a:lnTo>
                                <a:pt x="4591177" y="0"/>
                              </a:lnTo>
                              <a:close/>
                            </a:path>
                          </a:pathLst>
                        </a:custGeom>
                        <a:solidFill>
                          <a:srgbClr val="FFFFFF"/>
                        </a:solidFill>
                      </wps:spPr>
                      <wps:bodyPr wrap="square" lIns="0" tIns="0" rIns="0" bIns="0" rtlCol="0">
                        <a:noAutofit/>
                      </wps:bodyPr>
                    </wps:wsp>
                  </a:graphicData>
                </a:graphic>
              </wp:anchor>
            </w:drawing>
          </mc:Choice>
          <mc:Fallback>
            <w:pict>
              <v:shape id="Graphic 172" o:spid="_x0000_s1026" o:spt="100" style="position:absolute;left:0pt;margin-left:148.8pt;margin-top:0.05pt;height:13.8pt;width:361.55pt;mso-position-horizontal-relative:page;z-index:-251551744;mso-width-relative:page;mso-height-relative:page;" fillcolor="#FFFFFF" filled="t" stroked="f" coordsize="4591685,175260" o:gfxdata="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hqQe/V&#10;AAAACAEAAA8AAAAAAAAAAQAgAAAAIgAAAGRycy9kb3ducmV2LnhtbFBLAQIUABQAAAAIAIdO4kC8&#10;z0itIwIAAOgEAAAOAAAAAAAAAAEAIAAAACQBAABkcnMvZTJvRG9jLnhtbFBLBQYAAAAABgAGAFkB&#10;AAC5BQAAAAA=&#10;" path="m4591177,0l0,0,0,175260,4591177,175260,4591177,0xe">
                <v:fill on="t" focussize="0,0"/>
                <v:stroke on="f"/>
                <v:imagedata o:title=""/>
                <o:lock v:ext="edit" aspectratio="f"/>
                <v:textbox inset="0mm,0mm,0mm,0mm"/>
              </v:shape>
            </w:pict>
          </mc:Fallback>
        </mc:AlternateContent>
      </w:r>
      <w:r>
        <w:t>Tiga</w:t>
      </w:r>
      <w:r>
        <w:rPr>
          <w:spacing w:val="15"/>
        </w:rPr>
        <w:t xml:space="preserve"> </w:t>
      </w:r>
      <w:r>
        <w:t>ciri</w:t>
      </w:r>
      <w:r>
        <w:rPr>
          <w:spacing w:val="18"/>
        </w:rPr>
        <w:t xml:space="preserve"> </w:t>
      </w:r>
      <w:r>
        <w:t>media</w:t>
      </w:r>
      <w:r>
        <w:rPr>
          <w:spacing w:val="17"/>
        </w:rPr>
        <w:t xml:space="preserve"> </w:t>
      </w:r>
      <w:r>
        <w:t>yang</w:t>
      </w:r>
      <w:r>
        <w:rPr>
          <w:spacing w:val="17"/>
        </w:rPr>
        <w:t xml:space="preserve"> </w:t>
      </w:r>
      <w:r>
        <w:t>merupakan</w:t>
      </w:r>
      <w:r>
        <w:rPr>
          <w:spacing w:val="18"/>
        </w:rPr>
        <w:t xml:space="preserve"> </w:t>
      </w:r>
      <w:r>
        <w:t>petunjuk</w:t>
      </w:r>
      <w:r>
        <w:rPr>
          <w:spacing w:val="17"/>
        </w:rPr>
        <w:t xml:space="preserve"> </w:t>
      </w:r>
      <w:r>
        <w:t>mengapa</w:t>
      </w:r>
      <w:r>
        <w:rPr>
          <w:spacing w:val="17"/>
        </w:rPr>
        <w:t xml:space="preserve"> </w:t>
      </w:r>
      <w:r>
        <w:t>media</w:t>
      </w:r>
      <w:r>
        <w:rPr>
          <w:spacing w:val="17"/>
        </w:rPr>
        <w:t xml:space="preserve"> </w:t>
      </w:r>
      <w:r>
        <w:t>digunakan</w:t>
      </w:r>
      <w:r>
        <w:rPr>
          <w:spacing w:val="18"/>
        </w:rPr>
        <w:t xml:space="preserve"> </w:t>
      </w:r>
      <w:r>
        <w:rPr>
          <w:spacing w:val="-5"/>
        </w:rPr>
        <w:t>dan</w:t>
      </w:r>
    </w:p>
    <w:p w14:paraId="7E5F9CC2">
      <w:pPr>
        <w:pStyle w:val="6"/>
      </w:pPr>
    </w:p>
    <w:p w14:paraId="07E27AB0">
      <w:pPr>
        <w:pStyle w:val="6"/>
        <w:ind w:left="993"/>
      </w:pPr>
      <w:r>
        <mc:AlternateContent>
          <mc:Choice Requires="wps">
            <w:drawing>
              <wp:anchor distT="0" distB="0" distL="0" distR="0" simplePos="0" relativeHeight="251765760"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173" name="Graphic 173"/>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173" o:spid="_x0000_s1026" o:spt="100" style="position:absolute;left:0pt;margin-left:113.4pt;margin-top:0.05pt;height:13.8pt;width:396.95pt;mso-position-horizontal-relative:page;z-index:-251550720;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Zgz48S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apa-apa</w:t>
      </w:r>
      <w:r>
        <w:rPr>
          <w:spacing w:val="19"/>
        </w:rPr>
        <w:t xml:space="preserve"> </w:t>
      </w:r>
      <w:r>
        <w:t>saja</w:t>
      </w:r>
      <w:r>
        <w:rPr>
          <w:spacing w:val="25"/>
        </w:rPr>
        <w:t xml:space="preserve"> </w:t>
      </w:r>
      <w:r>
        <w:t>yang</w:t>
      </w:r>
      <w:r>
        <w:rPr>
          <w:spacing w:val="22"/>
        </w:rPr>
        <w:t xml:space="preserve"> </w:t>
      </w:r>
      <w:r>
        <w:t>dapat</w:t>
      </w:r>
      <w:r>
        <w:rPr>
          <w:spacing w:val="26"/>
        </w:rPr>
        <w:t xml:space="preserve"> </w:t>
      </w:r>
      <w:r>
        <w:t>dilakukan</w:t>
      </w:r>
      <w:r>
        <w:rPr>
          <w:spacing w:val="23"/>
        </w:rPr>
        <w:t xml:space="preserve"> </w:t>
      </w:r>
      <w:r>
        <w:t>oleh</w:t>
      </w:r>
      <w:r>
        <w:rPr>
          <w:spacing w:val="22"/>
        </w:rPr>
        <w:t xml:space="preserve"> </w:t>
      </w:r>
      <w:r>
        <w:t>media</w:t>
      </w:r>
      <w:r>
        <w:rPr>
          <w:spacing w:val="22"/>
        </w:rPr>
        <w:t xml:space="preserve"> </w:t>
      </w:r>
      <w:r>
        <w:t>yang</w:t>
      </w:r>
      <w:r>
        <w:rPr>
          <w:spacing w:val="23"/>
        </w:rPr>
        <w:t xml:space="preserve"> </w:t>
      </w:r>
      <w:r>
        <w:t>mungkin</w:t>
      </w:r>
      <w:r>
        <w:rPr>
          <w:spacing w:val="22"/>
        </w:rPr>
        <w:t xml:space="preserve"> </w:t>
      </w:r>
      <w:r>
        <w:t>guru</w:t>
      </w:r>
      <w:r>
        <w:rPr>
          <w:spacing w:val="23"/>
        </w:rPr>
        <w:t xml:space="preserve"> </w:t>
      </w:r>
      <w:r>
        <w:t>tidak</w:t>
      </w:r>
      <w:r>
        <w:rPr>
          <w:spacing w:val="23"/>
        </w:rPr>
        <w:t xml:space="preserve"> </w:t>
      </w:r>
      <w:r>
        <w:rPr>
          <w:spacing w:val="-2"/>
        </w:rPr>
        <w:t>mampu</w:t>
      </w:r>
    </w:p>
    <w:p w14:paraId="2272E4FD">
      <w:pPr>
        <w:pStyle w:val="6"/>
        <w:spacing w:before="23"/>
        <w:rPr>
          <w:sz w:val="20"/>
        </w:rPr>
      </w:pPr>
      <w:r>
        <w:rPr>
          <w:sz w:val="20"/>
        </w:rPr>
        <mc:AlternateContent>
          <mc:Choice Requires="wps">
            <w:drawing>
              <wp:anchor distT="0" distB="0" distL="0" distR="0" simplePos="0" relativeHeight="251865088" behindDoc="1" locked="0" layoutInCell="1" allowOverlap="1">
                <wp:simplePos x="0" y="0"/>
                <wp:positionH relativeFrom="page">
                  <wp:posOffset>1440180</wp:posOffset>
                </wp:positionH>
                <wp:positionV relativeFrom="paragraph">
                  <wp:posOffset>175895</wp:posOffset>
                </wp:positionV>
                <wp:extent cx="2225675" cy="175260"/>
                <wp:effectExtent l="0" t="0" r="0" b="0"/>
                <wp:wrapTopAndBottom/>
                <wp:docPr id="174" name="Textbox 174"/>
                <wp:cNvGraphicFramePr/>
                <a:graphic xmlns:a="http://schemas.openxmlformats.org/drawingml/2006/main">
                  <a:graphicData uri="http://schemas.microsoft.com/office/word/2010/wordprocessingShape">
                    <wps:wsp>
                      <wps:cNvSpPr txBox="1"/>
                      <wps:spPr>
                        <a:xfrm>
                          <a:off x="0" y="0"/>
                          <a:ext cx="2225675" cy="175260"/>
                        </a:xfrm>
                        <a:prstGeom prst="rect">
                          <a:avLst/>
                        </a:prstGeom>
                        <a:solidFill>
                          <a:srgbClr val="FFFFFF"/>
                        </a:solidFill>
                      </wps:spPr>
                      <wps:txbx>
                        <w:txbxContent>
                          <w:p w14:paraId="7F6F4AD9">
                            <w:pPr>
                              <w:pStyle w:val="6"/>
                              <w:spacing w:line="275" w:lineRule="exact"/>
                              <w:rPr>
                                <w:color w:val="000000"/>
                              </w:rPr>
                            </w:pPr>
                            <w:r>
                              <w:rPr>
                                <w:color w:val="000000"/>
                              </w:rPr>
                              <w:t>(atau</w:t>
                            </w:r>
                            <w:r>
                              <w:rPr>
                                <w:color w:val="000000"/>
                                <w:spacing w:val="-2"/>
                              </w:rPr>
                              <w:t xml:space="preserve"> </w:t>
                            </w:r>
                            <w:r>
                              <w:rPr>
                                <w:color w:val="000000"/>
                              </w:rPr>
                              <w:t>kurang</w:t>
                            </w:r>
                            <w:r>
                              <w:rPr>
                                <w:color w:val="000000"/>
                                <w:spacing w:val="-1"/>
                              </w:rPr>
                              <w:t xml:space="preserve"> </w:t>
                            </w:r>
                            <w:r>
                              <w:rPr>
                                <w:color w:val="000000"/>
                              </w:rPr>
                              <w:t>efisien)</w:t>
                            </w:r>
                            <w:r>
                              <w:rPr>
                                <w:color w:val="000000"/>
                                <w:spacing w:val="-3"/>
                              </w:rPr>
                              <w:t xml:space="preserve"> </w:t>
                            </w:r>
                            <w:r>
                              <w:rPr>
                                <w:color w:val="000000"/>
                                <w:spacing w:val="-2"/>
                              </w:rPr>
                              <w:t>melakukannya.</w:t>
                            </w:r>
                          </w:p>
                        </w:txbxContent>
                      </wps:txbx>
                      <wps:bodyPr wrap="square" lIns="0" tIns="0" rIns="0" bIns="0" rtlCol="0">
                        <a:noAutofit/>
                      </wps:bodyPr>
                    </wps:wsp>
                  </a:graphicData>
                </a:graphic>
              </wp:anchor>
            </w:drawing>
          </mc:Choice>
          <mc:Fallback>
            <w:pict>
              <v:shape id="Textbox 174" o:spid="_x0000_s1026" o:spt="202" type="#_x0000_t202" style="position:absolute;left:0pt;margin-left:113.4pt;margin-top:13.85pt;height:13.8pt;width:175.25pt;mso-position-horizontal-relative:page;mso-wrap-distance-bottom:0pt;mso-wrap-distance-top:0pt;z-index:-251451392;mso-width-relative:page;mso-height-relative:page;" fillcolor="#FFFFFF" filled="t" stroked="f" coordsize="21600,21600" o:gfxdata="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N9UB+2AAAAAkBAAAPAAAAAAAAAAEAIAAAACIA&#10;AABkcnMvZG93bnJldi54bWxQSwECFAAUAAAACACHTuJAjjH5TdABAACsAwAADgAAAAAAAAABACAA&#10;AAAnAQAAZHJzL2Uyb0RvYy54bWxQSwUGAAAAAAYABgBZAQAAaQUAAAAA&#10;">
                <v:fill on="t" focussize="0,0"/>
                <v:stroke on="f"/>
                <v:imagedata o:title=""/>
                <o:lock v:ext="edit" aspectratio="f"/>
                <v:textbox inset="0mm,0mm,0mm,0mm">
                  <w:txbxContent>
                    <w:p w14:paraId="7F6F4AD9">
                      <w:pPr>
                        <w:pStyle w:val="6"/>
                        <w:spacing w:line="275" w:lineRule="exact"/>
                        <w:rPr>
                          <w:color w:val="000000"/>
                        </w:rPr>
                      </w:pPr>
                      <w:r>
                        <w:rPr>
                          <w:color w:val="000000"/>
                        </w:rPr>
                        <w:t>(atau</w:t>
                      </w:r>
                      <w:r>
                        <w:rPr>
                          <w:color w:val="000000"/>
                          <w:spacing w:val="-2"/>
                        </w:rPr>
                        <w:t xml:space="preserve"> </w:t>
                      </w:r>
                      <w:r>
                        <w:rPr>
                          <w:color w:val="000000"/>
                        </w:rPr>
                        <w:t>kurang</w:t>
                      </w:r>
                      <w:r>
                        <w:rPr>
                          <w:color w:val="000000"/>
                          <w:spacing w:val="-1"/>
                        </w:rPr>
                        <w:t xml:space="preserve"> </w:t>
                      </w:r>
                      <w:r>
                        <w:rPr>
                          <w:color w:val="000000"/>
                        </w:rPr>
                        <w:t>efisien)</w:t>
                      </w:r>
                      <w:r>
                        <w:rPr>
                          <w:color w:val="000000"/>
                          <w:spacing w:val="-3"/>
                        </w:rPr>
                        <w:t xml:space="preserve"> </w:t>
                      </w:r>
                      <w:r>
                        <w:rPr>
                          <w:color w:val="000000"/>
                          <w:spacing w:val="-2"/>
                        </w:rPr>
                        <w:t>melakukannya.</w:t>
                      </w:r>
                    </w:p>
                  </w:txbxContent>
                </v:textbox>
                <w10:wrap type="topAndBottom"/>
              </v:shape>
            </w:pict>
          </mc:Fallback>
        </mc:AlternateContent>
      </w:r>
    </w:p>
    <w:p w14:paraId="078FDA12">
      <w:pPr>
        <w:pStyle w:val="14"/>
        <w:numPr>
          <w:ilvl w:val="0"/>
          <w:numId w:val="22"/>
        </w:numPr>
        <w:tabs>
          <w:tab w:val="left" w:pos="1419"/>
        </w:tabs>
        <w:spacing w:before="275" w:after="0" w:line="240" w:lineRule="auto"/>
        <w:ind w:left="1419" w:right="0" w:hanging="359"/>
        <w:jc w:val="left"/>
        <w:rPr>
          <w:sz w:val="24"/>
        </w:rPr>
      </w:pPr>
      <w:r>
        <w:rPr>
          <w:color w:val="000000"/>
          <w:sz w:val="24"/>
          <w:shd w:val="clear" w:color="auto" w:fill="FFFFFF"/>
        </w:rPr>
        <w:t xml:space="preserve">Ciri </w:t>
      </w:r>
      <w:r>
        <w:rPr>
          <w:color w:val="000000"/>
          <w:spacing w:val="-2"/>
          <w:sz w:val="24"/>
          <w:shd w:val="clear" w:color="auto" w:fill="FFFFFF"/>
        </w:rPr>
        <w:t>Fiksatif</w:t>
      </w:r>
    </w:p>
    <w:p w14:paraId="3D33939F">
      <w:pPr>
        <w:pStyle w:val="6"/>
      </w:pPr>
    </w:p>
    <w:p w14:paraId="3A35757B">
      <w:pPr>
        <w:pStyle w:val="6"/>
        <w:ind w:left="1780"/>
      </w:pPr>
      <w:r>
        <mc:AlternateContent>
          <mc:Choice Requires="wps">
            <w:drawing>
              <wp:anchor distT="0" distB="0" distL="0" distR="0" simplePos="0" relativeHeight="251765760" behindDoc="1" locked="0" layoutInCell="1" allowOverlap="1">
                <wp:simplePos x="0" y="0"/>
                <wp:positionH relativeFrom="page">
                  <wp:posOffset>1939925</wp:posOffset>
                </wp:positionH>
                <wp:positionV relativeFrom="paragraph">
                  <wp:posOffset>635</wp:posOffset>
                </wp:positionV>
                <wp:extent cx="4540885" cy="175260"/>
                <wp:effectExtent l="0" t="0" r="0" b="0"/>
                <wp:wrapNone/>
                <wp:docPr id="175" name="Graphic 175"/>
                <wp:cNvGraphicFramePr/>
                <a:graphic xmlns:a="http://schemas.openxmlformats.org/drawingml/2006/main">
                  <a:graphicData uri="http://schemas.microsoft.com/office/word/2010/wordprocessingShape">
                    <wps:wsp>
                      <wps:cNvSpPr/>
                      <wps:spPr>
                        <a:xfrm>
                          <a:off x="0" y="0"/>
                          <a:ext cx="4540885" cy="175260"/>
                        </a:xfrm>
                        <a:custGeom>
                          <a:avLst/>
                          <a:gdLst/>
                          <a:ahLst/>
                          <a:cxnLst/>
                          <a:rect l="l" t="t" r="r" b="b"/>
                          <a:pathLst>
                            <a:path w="4540885" h="175260">
                              <a:moveTo>
                                <a:pt x="4540885" y="0"/>
                              </a:moveTo>
                              <a:lnTo>
                                <a:pt x="0" y="0"/>
                              </a:lnTo>
                              <a:lnTo>
                                <a:pt x="0" y="175260"/>
                              </a:lnTo>
                              <a:lnTo>
                                <a:pt x="4540885" y="175260"/>
                              </a:lnTo>
                              <a:lnTo>
                                <a:pt x="4540885" y="0"/>
                              </a:lnTo>
                              <a:close/>
                            </a:path>
                          </a:pathLst>
                        </a:custGeom>
                        <a:solidFill>
                          <a:srgbClr val="FFFFFF"/>
                        </a:solidFill>
                      </wps:spPr>
                      <wps:bodyPr wrap="square" lIns="0" tIns="0" rIns="0" bIns="0" rtlCol="0">
                        <a:noAutofit/>
                      </wps:bodyPr>
                    </wps:wsp>
                  </a:graphicData>
                </a:graphic>
              </wp:anchor>
            </w:drawing>
          </mc:Choice>
          <mc:Fallback>
            <w:pict>
              <v:shape id="Graphic 175" o:spid="_x0000_s1026" o:spt="100" style="position:absolute;left:0pt;margin-left:152.75pt;margin-top:0.05pt;height:13.8pt;width:357.55pt;mso-position-horizontal-relative:page;z-index:-251550720;mso-width-relative:page;mso-height-relative:page;" fillcolor="#FFFFFF" filled="t" stroked="f" coordsize="4540885,175260" o:gfxdata="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ud9S9kA&#10;AAAIAQAADwAAAAAAAAABACAAAAAiAAAAZHJzL2Rvd25yZXYueG1sUEsBAhQAFAAAAAgAh07iQDCL&#10;xLgeAgAA6AQAAA4AAAAAAAAAAQAgAAAAKAEAAGRycy9lMm9Eb2MueG1sUEsFBgAAAAAGAAYAWQEA&#10;ALgFAAAAAA==&#10;" path="m4540885,0l0,0,0,175260,4540885,175260,4540885,0xe">
                <v:fill on="t" focussize="0,0"/>
                <v:stroke on="f"/>
                <v:imagedata o:title=""/>
                <o:lock v:ext="edit" aspectratio="f"/>
                <v:textbox inset="0mm,0mm,0mm,0mm"/>
              </v:shape>
            </w:pict>
          </mc:Fallback>
        </mc:AlternateContent>
      </w:r>
      <w:r>
        <w:t>Ciri</w:t>
      </w:r>
      <w:r>
        <w:rPr>
          <w:spacing w:val="3"/>
        </w:rPr>
        <w:t xml:space="preserve"> </w:t>
      </w:r>
      <w:r>
        <w:t>ini</w:t>
      </w:r>
      <w:r>
        <w:rPr>
          <w:spacing w:val="5"/>
        </w:rPr>
        <w:t xml:space="preserve"> </w:t>
      </w:r>
      <w:r>
        <w:t>menggambarkan</w:t>
      </w:r>
      <w:r>
        <w:rPr>
          <w:spacing w:val="8"/>
        </w:rPr>
        <w:t xml:space="preserve"> </w:t>
      </w:r>
      <w:r>
        <w:t>kemampuan</w:t>
      </w:r>
      <w:r>
        <w:rPr>
          <w:spacing w:val="4"/>
        </w:rPr>
        <w:t xml:space="preserve"> </w:t>
      </w:r>
      <w:r>
        <w:t>media</w:t>
      </w:r>
      <w:r>
        <w:rPr>
          <w:spacing w:val="5"/>
        </w:rPr>
        <w:t xml:space="preserve"> </w:t>
      </w:r>
      <w:r>
        <w:t>untuk</w:t>
      </w:r>
      <w:r>
        <w:rPr>
          <w:spacing w:val="7"/>
        </w:rPr>
        <w:t xml:space="preserve"> </w:t>
      </w:r>
      <w:r>
        <w:t>merekam,</w:t>
      </w:r>
      <w:r>
        <w:rPr>
          <w:spacing w:val="6"/>
        </w:rPr>
        <w:t xml:space="preserve"> </w:t>
      </w:r>
      <w:r>
        <w:rPr>
          <w:spacing w:val="-2"/>
        </w:rPr>
        <w:t>menyimpan,</w:t>
      </w:r>
    </w:p>
    <w:p w14:paraId="029BBB98">
      <w:pPr>
        <w:pStyle w:val="6"/>
      </w:pPr>
    </w:p>
    <w:p w14:paraId="40328AE3">
      <w:pPr>
        <w:pStyle w:val="6"/>
        <w:spacing w:line="480" w:lineRule="auto"/>
        <w:ind w:left="1420" w:right="424"/>
        <w:jc w:val="both"/>
      </w:pPr>
      <w:r>
        <mc:AlternateContent>
          <mc:Choice Requires="wps">
            <w:drawing>
              <wp:anchor distT="0" distB="0" distL="0" distR="0" simplePos="0" relativeHeight="251766784"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76" name="Graphic 176"/>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76" o:spid="_x0000_s1026" o:spt="100" style="position:absolute;left:0pt;margin-left:134.75pt;margin-top:0.05pt;height:13.8pt;width:375.55pt;mso-position-horizontal-relative:page;z-index:-251549696;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Bmv6kv&#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dan melestarikan informasi atau peristiwa. Media seperti video, fotografi, dan rekaman audio memungkinkan siswa untuk mengakses kembali materi yang telah diajarkan. Misalnya, penggunaan video pembelajaran dapat membantu siswa mereview materi kapan saja, yang mungkin sulit dilakukan oleh guru dalam sesi tatap muka.</w:t>
      </w:r>
    </w:p>
    <w:p w14:paraId="543775E3">
      <w:pPr>
        <w:pStyle w:val="6"/>
        <w:spacing w:after="0" w:line="480" w:lineRule="auto"/>
        <w:jc w:val="both"/>
        <w:sectPr>
          <w:headerReference r:id="rId37" w:type="default"/>
          <w:footerReference r:id="rId38" w:type="default"/>
          <w:pgSz w:w="11910" w:h="16840"/>
          <w:pgMar w:top="1920" w:right="1275" w:bottom="280" w:left="1275" w:header="717" w:footer="0" w:gutter="0"/>
          <w:cols w:space="720" w:num="1"/>
        </w:sectPr>
      </w:pPr>
    </w:p>
    <w:p w14:paraId="6B99BC00">
      <w:pPr>
        <w:pStyle w:val="6"/>
        <w:spacing w:before="53"/>
      </w:pPr>
    </w:p>
    <w:p w14:paraId="0905F850">
      <w:pPr>
        <w:pStyle w:val="14"/>
        <w:numPr>
          <w:ilvl w:val="0"/>
          <w:numId w:val="22"/>
        </w:numPr>
        <w:tabs>
          <w:tab w:val="left" w:pos="1419"/>
        </w:tabs>
        <w:spacing w:before="0" w:after="0" w:line="240" w:lineRule="auto"/>
        <w:ind w:left="1419" w:right="0" w:hanging="359"/>
        <w:jc w:val="left"/>
        <w:rPr>
          <w:sz w:val="24"/>
        </w:rPr>
      </w:pPr>
      <w:r>
        <w:rPr>
          <w:sz w:val="24"/>
        </w:rPr>
        <w:t xml:space="preserve">Ciri </w:t>
      </w:r>
      <w:r>
        <w:rPr>
          <w:spacing w:val="-2"/>
          <w:sz w:val="24"/>
        </w:rPr>
        <w:t>Manipulatif</w:t>
      </w:r>
    </w:p>
    <w:p w14:paraId="24319692">
      <w:pPr>
        <w:pStyle w:val="6"/>
      </w:pPr>
    </w:p>
    <w:p w14:paraId="714E108E">
      <w:pPr>
        <w:pStyle w:val="6"/>
        <w:spacing w:line="480" w:lineRule="auto"/>
        <w:ind w:left="1420" w:right="425" w:firstLine="360"/>
        <w:jc w:val="both"/>
      </w:pPr>
      <w:r>
        <w:t>Media yang memiliki ciri manipulatif memungkinkan transformasi dan pengubahan representasi objek atau kejadian. Misalnya, simulasi interaktif dalam pembelajaran sains memungkinkan siswa untuk mengubah variabel</w:t>
      </w:r>
      <w:r>
        <w:rPr>
          <w:spacing w:val="40"/>
        </w:rPr>
        <w:t xml:space="preserve"> </w:t>
      </w:r>
      <w:r>
        <w:t>dan</w:t>
      </w:r>
      <w:r>
        <w:rPr>
          <w:spacing w:val="13"/>
        </w:rPr>
        <w:t xml:space="preserve"> </w:t>
      </w:r>
      <w:r>
        <w:t>melihat</w:t>
      </w:r>
      <w:r>
        <w:rPr>
          <w:spacing w:val="16"/>
        </w:rPr>
        <w:t xml:space="preserve"> </w:t>
      </w:r>
      <w:r>
        <w:t>hasilnya</w:t>
      </w:r>
      <w:r>
        <w:rPr>
          <w:spacing w:val="15"/>
        </w:rPr>
        <w:t xml:space="preserve"> </w:t>
      </w:r>
      <w:r>
        <w:t>secara</w:t>
      </w:r>
      <w:r>
        <w:rPr>
          <w:spacing w:val="14"/>
        </w:rPr>
        <w:t xml:space="preserve"> </w:t>
      </w:r>
      <w:r>
        <w:t>langsung,</w:t>
      </w:r>
      <w:r>
        <w:rPr>
          <w:spacing w:val="15"/>
        </w:rPr>
        <w:t xml:space="preserve"> </w:t>
      </w:r>
      <w:r>
        <w:t>seperti</w:t>
      </w:r>
      <w:r>
        <w:rPr>
          <w:spacing w:val="16"/>
        </w:rPr>
        <w:t xml:space="preserve"> </w:t>
      </w:r>
      <w:r>
        <w:t>dalam</w:t>
      </w:r>
      <w:r>
        <w:rPr>
          <w:spacing w:val="17"/>
        </w:rPr>
        <w:t xml:space="preserve"> </w:t>
      </w:r>
      <w:r>
        <w:t>eksperimen</w:t>
      </w:r>
      <w:r>
        <w:rPr>
          <w:spacing w:val="16"/>
        </w:rPr>
        <w:t xml:space="preserve"> </w:t>
      </w:r>
      <w:r>
        <w:t>virtual</w:t>
      </w:r>
      <w:r>
        <w:rPr>
          <w:spacing w:val="17"/>
        </w:rPr>
        <w:t xml:space="preserve"> </w:t>
      </w:r>
      <w:r>
        <w:rPr>
          <w:spacing w:val="-4"/>
        </w:rPr>
        <w:t>yang</w:t>
      </w:r>
    </w:p>
    <w:p w14:paraId="47EC417C">
      <w:pPr>
        <w:pStyle w:val="6"/>
        <w:spacing w:before="1"/>
        <w:ind w:left="1420"/>
      </w:pPr>
      <w:r>
        <w:drawing>
          <wp:anchor distT="0" distB="0" distL="0" distR="0" simplePos="0" relativeHeight="25176678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78" name="Image 178"/>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67808"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179" name="Graphic 179"/>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79" o:spid="_x0000_s1026" o:spt="100" style="position:absolute;left:0pt;margin-left:134.75pt;margin-top:0.05pt;height:13.85pt;width:375.55pt;mso-position-horizontal-relative:page;z-index:-251548672;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NlwS&#10;1gAAAAgBAAAPAAAAAAAAAAEAIAAAACIAAABkcnMvZG93bnJldi54bWxQSwECFAAUAAAACACHTuJA&#10;VFo22iMCAADoBAAADgAAAAAAAAABACAAAAAlAQAAZHJzL2Uyb0RvYy54bWxQSwUGAAAAAAYABgBZ&#10;AQAAugUAAAAA&#10;" path="m4769485,0l0,0,0,175564,4769485,175564,4769485,0xe">
                <v:fill on="t" focussize="0,0"/>
                <v:stroke on="f"/>
                <v:imagedata o:title=""/>
                <o:lock v:ext="edit" aspectratio="f"/>
                <v:textbox inset="0mm,0mm,0mm,0mm"/>
              </v:shape>
            </w:pict>
          </mc:Fallback>
        </mc:AlternateContent>
      </w:r>
      <w:r>
        <w:t>menunjukkan</w:t>
      </w:r>
      <w:r>
        <w:rPr>
          <w:spacing w:val="42"/>
        </w:rPr>
        <w:t xml:space="preserve"> </w:t>
      </w:r>
      <w:r>
        <w:t>efek</w:t>
      </w:r>
      <w:r>
        <w:rPr>
          <w:spacing w:val="44"/>
        </w:rPr>
        <w:t xml:space="preserve"> </w:t>
      </w:r>
      <w:r>
        <w:t>perubahan</w:t>
      </w:r>
      <w:r>
        <w:rPr>
          <w:spacing w:val="44"/>
        </w:rPr>
        <w:t xml:space="preserve"> </w:t>
      </w:r>
      <w:r>
        <w:t>suhu</w:t>
      </w:r>
      <w:r>
        <w:rPr>
          <w:spacing w:val="44"/>
        </w:rPr>
        <w:t xml:space="preserve"> </w:t>
      </w:r>
      <w:r>
        <w:t>pada</w:t>
      </w:r>
      <w:r>
        <w:rPr>
          <w:spacing w:val="43"/>
        </w:rPr>
        <w:t xml:space="preserve"> </w:t>
      </w:r>
      <w:r>
        <w:t>reaksi</w:t>
      </w:r>
      <w:r>
        <w:rPr>
          <w:spacing w:val="50"/>
        </w:rPr>
        <w:t xml:space="preserve"> </w:t>
      </w:r>
      <w:r>
        <w:t>kimia.</w:t>
      </w:r>
      <w:r>
        <w:rPr>
          <w:spacing w:val="43"/>
        </w:rPr>
        <w:t xml:space="preserve"> </w:t>
      </w:r>
      <w:r>
        <w:t>Hal</w:t>
      </w:r>
      <w:r>
        <w:rPr>
          <w:spacing w:val="44"/>
        </w:rPr>
        <w:t xml:space="preserve"> </w:t>
      </w:r>
      <w:r>
        <w:t>ini</w:t>
      </w:r>
      <w:r>
        <w:rPr>
          <w:spacing w:val="45"/>
        </w:rPr>
        <w:t xml:space="preserve"> </w:t>
      </w:r>
      <w:r>
        <w:t>tidak</w:t>
      </w:r>
      <w:r>
        <w:rPr>
          <w:spacing w:val="45"/>
        </w:rPr>
        <w:t xml:space="preserve"> </w:t>
      </w:r>
      <w:r>
        <w:rPr>
          <w:spacing w:val="-2"/>
        </w:rPr>
        <w:t>hanya</w:t>
      </w:r>
    </w:p>
    <w:p w14:paraId="766BCF1C">
      <w:pPr>
        <w:pStyle w:val="6"/>
      </w:pPr>
    </w:p>
    <w:p w14:paraId="1CF48028">
      <w:pPr>
        <w:pStyle w:val="6"/>
        <w:ind w:left="1420"/>
      </w:pPr>
      <w:r>
        <mc:AlternateContent>
          <mc:Choice Requires="wps">
            <w:drawing>
              <wp:anchor distT="0" distB="0" distL="0" distR="0" simplePos="0" relativeHeight="251767808"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180" name="Graphic 180"/>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59"/>
                              </a:lnTo>
                              <a:lnTo>
                                <a:pt x="4769485" y="175259"/>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80" o:spid="_x0000_s1026" o:spt="100" style="position:absolute;left:0pt;margin-left:134.75pt;margin-top:0pt;height:13.8pt;width:375.55pt;mso-position-horizontal-relative:page;z-index:-251548672;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tAzcI1QAA&#10;AAgBAAAPAAAAAAAAAAEAIAAAACIAAABkcnMvZG93bnJldi54bWxQSwECFAAUAAAACACHTuJACz6Q&#10;ySECAADoBAAADgAAAAAAAAABACAAAAAkAQAAZHJzL2Uyb0RvYy54bWxQSwUGAAAAAAYABgBZAQAA&#10;twUAAAAA&#10;" path="m4769485,0l0,0,0,175259,4769485,175259,4769485,0xe">
                <v:fill on="t" focussize="0,0"/>
                <v:stroke on="f"/>
                <v:imagedata o:title=""/>
                <o:lock v:ext="edit" aspectratio="f"/>
                <v:textbox inset="0mm,0mm,0mm,0mm"/>
              </v:shape>
            </w:pict>
          </mc:Fallback>
        </mc:AlternateContent>
      </w:r>
      <w:r>
        <w:t>mempercepat</w:t>
      </w:r>
      <w:r>
        <w:rPr>
          <w:spacing w:val="9"/>
        </w:rPr>
        <w:t xml:space="preserve"> </w:t>
      </w:r>
      <w:r>
        <w:t>pemahaman</w:t>
      </w:r>
      <w:r>
        <w:rPr>
          <w:spacing w:val="10"/>
        </w:rPr>
        <w:t xml:space="preserve"> </w:t>
      </w:r>
      <w:r>
        <w:t>siswa,</w:t>
      </w:r>
      <w:r>
        <w:rPr>
          <w:spacing w:val="10"/>
        </w:rPr>
        <w:t xml:space="preserve"> </w:t>
      </w:r>
      <w:r>
        <w:t>tetapi</w:t>
      </w:r>
      <w:r>
        <w:rPr>
          <w:spacing w:val="11"/>
        </w:rPr>
        <w:t xml:space="preserve"> </w:t>
      </w:r>
      <w:r>
        <w:t>juga</w:t>
      </w:r>
      <w:r>
        <w:rPr>
          <w:spacing w:val="10"/>
        </w:rPr>
        <w:t xml:space="preserve"> </w:t>
      </w:r>
      <w:r>
        <w:t>memberikan</w:t>
      </w:r>
      <w:r>
        <w:rPr>
          <w:spacing w:val="10"/>
        </w:rPr>
        <w:t xml:space="preserve"> </w:t>
      </w:r>
      <w:r>
        <w:t>pengalaman</w:t>
      </w:r>
      <w:r>
        <w:rPr>
          <w:spacing w:val="11"/>
        </w:rPr>
        <w:t xml:space="preserve"> </w:t>
      </w:r>
      <w:r>
        <w:rPr>
          <w:spacing w:val="-2"/>
        </w:rPr>
        <w:t>belajar</w:t>
      </w:r>
    </w:p>
    <w:p w14:paraId="57625A57">
      <w:pPr>
        <w:pStyle w:val="6"/>
      </w:pPr>
    </w:p>
    <w:p w14:paraId="3626A646">
      <w:pPr>
        <w:pStyle w:val="6"/>
        <w:ind w:left="1420"/>
      </w:pPr>
      <w:r>
        <w:rPr>
          <w:color w:val="000000"/>
          <w:shd w:val="clear" w:color="auto" w:fill="FFFFFF"/>
        </w:rPr>
        <w:t>yang</w:t>
      </w:r>
      <w:r>
        <w:rPr>
          <w:color w:val="000000"/>
          <w:spacing w:val="-3"/>
          <w:shd w:val="clear" w:color="auto" w:fill="FFFFFF"/>
        </w:rPr>
        <w:t xml:space="preserve"> </w:t>
      </w:r>
      <w:r>
        <w:rPr>
          <w:color w:val="000000"/>
          <w:shd w:val="clear" w:color="auto" w:fill="FFFFFF"/>
        </w:rPr>
        <w:t xml:space="preserve">lebih </w:t>
      </w:r>
      <w:r>
        <w:rPr>
          <w:color w:val="000000"/>
          <w:spacing w:val="-2"/>
          <w:shd w:val="clear" w:color="auto" w:fill="FFFFFF"/>
        </w:rPr>
        <w:t>mendalam.</w:t>
      </w:r>
    </w:p>
    <w:p w14:paraId="6BC0AAC9">
      <w:pPr>
        <w:pStyle w:val="6"/>
      </w:pPr>
    </w:p>
    <w:p w14:paraId="2CB0D5EC">
      <w:pPr>
        <w:pStyle w:val="14"/>
        <w:numPr>
          <w:ilvl w:val="0"/>
          <w:numId w:val="22"/>
        </w:numPr>
        <w:tabs>
          <w:tab w:val="left" w:pos="1419"/>
        </w:tabs>
        <w:spacing w:before="0" w:after="0" w:line="240" w:lineRule="auto"/>
        <w:ind w:left="1419" w:right="0" w:hanging="359"/>
        <w:jc w:val="left"/>
        <w:rPr>
          <w:sz w:val="24"/>
        </w:rPr>
      </w:pPr>
      <w:r>
        <w:rPr>
          <w:color w:val="000000"/>
          <w:sz w:val="24"/>
          <w:shd w:val="clear" w:color="auto" w:fill="FFFFFF"/>
        </w:rPr>
        <w:t xml:space="preserve">Ciri </w:t>
      </w:r>
      <w:r>
        <w:rPr>
          <w:color w:val="000000"/>
          <w:spacing w:val="-2"/>
          <w:sz w:val="24"/>
          <w:shd w:val="clear" w:color="auto" w:fill="FFFFFF"/>
        </w:rPr>
        <w:t>Distributif</w:t>
      </w:r>
    </w:p>
    <w:p w14:paraId="4F4DBB9B">
      <w:pPr>
        <w:pStyle w:val="6"/>
      </w:pPr>
    </w:p>
    <w:p w14:paraId="537CFD16">
      <w:pPr>
        <w:pStyle w:val="6"/>
        <w:ind w:left="1780"/>
      </w:pPr>
      <w:r>
        <mc:AlternateContent>
          <mc:Choice Requires="wps">
            <w:drawing>
              <wp:anchor distT="0" distB="0" distL="0" distR="0" simplePos="0" relativeHeight="251768832" behindDoc="1" locked="0" layoutInCell="1" allowOverlap="1">
                <wp:simplePos x="0" y="0"/>
                <wp:positionH relativeFrom="page">
                  <wp:posOffset>1939925</wp:posOffset>
                </wp:positionH>
                <wp:positionV relativeFrom="paragraph">
                  <wp:posOffset>635</wp:posOffset>
                </wp:positionV>
                <wp:extent cx="4540885" cy="175260"/>
                <wp:effectExtent l="0" t="0" r="0" b="0"/>
                <wp:wrapNone/>
                <wp:docPr id="181" name="Graphic 181"/>
                <wp:cNvGraphicFramePr/>
                <a:graphic xmlns:a="http://schemas.openxmlformats.org/drawingml/2006/main">
                  <a:graphicData uri="http://schemas.microsoft.com/office/word/2010/wordprocessingShape">
                    <wps:wsp>
                      <wps:cNvSpPr/>
                      <wps:spPr>
                        <a:xfrm>
                          <a:off x="0" y="0"/>
                          <a:ext cx="4540885" cy="175260"/>
                        </a:xfrm>
                        <a:custGeom>
                          <a:avLst/>
                          <a:gdLst/>
                          <a:ahLst/>
                          <a:cxnLst/>
                          <a:rect l="l" t="t" r="r" b="b"/>
                          <a:pathLst>
                            <a:path w="4540885" h="175260">
                              <a:moveTo>
                                <a:pt x="4540885" y="0"/>
                              </a:moveTo>
                              <a:lnTo>
                                <a:pt x="0" y="0"/>
                              </a:lnTo>
                              <a:lnTo>
                                <a:pt x="0" y="175260"/>
                              </a:lnTo>
                              <a:lnTo>
                                <a:pt x="4540885" y="175260"/>
                              </a:lnTo>
                              <a:lnTo>
                                <a:pt x="4540885" y="0"/>
                              </a:lnTo>
                              <a:close/>
                            </a:path>
                          </a:pathLst>
                        </a:custGeom>
                        <a:solidFill>
                          <a:srgbClr val="FFFFFF"/>
                        </a:solidFill>
                      </wps:spPr>
                      <wps:bodyPr wrap="square" lIns="0" tIns="0" rIns="0" bIns="0" rtlCol="0">
                        <a:noAutofit/>
                      </wps:bodyPr>
                    </wps:wsp>
                  </a:graphicData>
                </a:graphic>
              </wp:anchor>
            </w:drawing>
          </mc:Choice>
          <mc:Fallback>
            <w:pict>
              <v:shape id="Graphic 181" o:spid="_x0000_s1026" o:spt="100" style="position:absolute;left:0pt;margin-left:152.75pt;margin-top:0.05pt;height:13.8pt;width:357.55pt;mso-position-horizontal-relative:page;z-index:-251547648;mso-width-relative:page;mso-height-relative:page;" fillcolor="#FFFFFF" filled="t" stroked="f" coordsize="4540885,175260" o:gfxdata="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bnfUvZ&#10;AAAACAEAAA8AAAAAAAAAAQAgAAAAIgAAAGRycy9kb3ducmV2LnhtbFBLAQIUABQAAAAIAIdO4kAy&#10;xP0aHwIAAOgEAAAOAAAAAAAAAAEAIAAAACgBAABkcnMvZTJvRG9jLnhtbFBLBQYAAAAABgAGAFkB&#10;AAC5BQAAAAA=&#10;" path="m4540885,0l0,0,0,175260,4540885,175260,4540885,0xe">
                <v:fill on="t" focussize="0,0"/>
                <v:stroke on="f"/>
                <v:imagedata o:title=""/>
                <o:lock v:ext="edit" aspectratio="f"/>
                <v:textbox inset="0mm,0mm,0mm,0mm"/>
              </v:shape>
            </w:pict>
          </mc:Fallback>
        </mc:AlternateContent>
      </w:r>
      <w:r>
        <w:t>Ciri</w:t>
      </w:r>
      <w:r>
        <w:rPr>
          <w:spacing w:val="69"/>
          <w:w w:val="150"/>
        </w:rPr>
        <w:t xml:space="preserve"> </w:t>
      </w:r>
      <w:r>
        <w:t>distributif</w:t>
      </w:r>
      <w:r>
        <w:rPr>
          <w:spacing w:val="68"/>
          <w:w w:val="150"/>
        </w:rPr>
        <w:t xml:space="preserve"> </w:t>
      </w:r>
      <w:r>
        <w:t>dari</w:t>
      </w:r>
      <w:r>
        <w:rPr>
          <w:spacing w:val="69"/>
          <w:w w:val="150"/>
        </w:rPr>
        <w:t xml:space="preserve"> </w:t>
      </w:r>
      <w:r>
        <w:t>media</w:t>
      </w:r>
      <w:r>
        <w:rPr>
          <w:spacing w:val="69"/>
          <w:w w:val="150"/>
        </w:rPr>
        <w:t xml:space="preserve"> </w:t>
      </w:r>
      <w:r>
        <w:t>memungkinkan</w:t>
      </w:r>
      <w:r>
        <w:rPr>
          <w:spacing w:val="69"/>
          <w:w w:val="150"/>
        </w:rPr>
        <w:t xml:space="preserve"> </w:t>
      </w:r>
      <w:r>
        <w:t>penyebaran</w:t>
      </w:r>
      <w:r>
        <w:rPr>
          <w:spacing w:val="71"/>
          <w:w w:val="150"/>
        </w:rPr>
        <w:t xml:space="preserve"> </w:t>
      </w:r>
      <w:r>
        <w:t>informasi</w:t>
      </w:r>
      <w:r>
        <w:rPr>
          <w:spacing w:val="69"/>
          <w:w w:val="150"/>
        </w:rPr>
        <w:t xml:space="preserve"> </w:t>
      </w:r>
      <w:r>
        <w:rPr>
          <w:spacing w:val="-5"/>
        </w:rPr>
        <w:t>ke</w:t>
      </w:r>
    </w:p>
    <w:p w14:paraId="2EA88B07">
      <w:pPr>
        <w:pStyle w:val="6"/>
      </w:pPr>
    </w:p>
    <w:p w14:paraId="3084039E">
      <w:pPr>
        <w:pStyle w:val="6"/>
        <w:ind w:left="1420"/>
      </w:pPr>
      <w:r>
        <mc:AlternateContent>
          <mc:Choice Requires="wps">
            <w:drawing>
              <wp:anchor distT="0" distB="0" distL="0" distR="0" simplePos="0" relativeHeight="251768832"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82" name="Graphic 182"/>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82" o:spid="_x0000_s1026" o:spt="100" style="position:absolute;left:0pt;margin-left:134.75pt;margin-top:0.05pt;height:13.8pt;width:375.55pt;mso-position-horizontal-relative:page;z-index:-251547648;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Bk8JCN&#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banyak</w:t>
      </w:r>
      <w:r>
        <w:rPr>
          <w:spacing w:val="28"/>
        </w:rPr>
        <w:t xml:space="preserve">  </w:t>
      </w:r>
      <w:r>
        <w:t>siswa</w:t>
      </w:r>
      <w:r>
        <w:rPr>
          <w:spacing w:val="29"/>
        </w:rPr>
        <w:t xml:space="preserve">  </w:t>
      </w:r>
      <w:r>
        <w:t>pada</w:t>
      </w:r>
      <w:r>
        <w:rPr>
          <w:spacing w:val="28"/>
        </w:rPr>
        <w:t xml:space="preserve">  </w:t>
      </w:r>
      <w:r>
        <w:t>waktu</w:t>
      </w:r>
      <w:r>
        <w:rPr>
          <w:spacing w:val="29"/>
        </w:rPr>
        <w:t xml:space="preserve">  </w:t>
      </w:r>
      <w:r>
        <w:t>yang</w:t>
      </w:r>
      <w:r>
        <w:rPr>
          <w:spacing w:val="29"/>
        </w:rPr>
        <w:t xml:space="preserve">  </w:t>
      </w:r>
      <w:r>
        <w:t>bersamaan.</w:t>
      </w:r>
      <w:r>
        <w:rPr>
          <w:spacing w:val="30"/>
        </w:rPr>
        <w:t xml:space="preserve">  </w:t>
      </w:r>
      <w:r>
        <w:t>Dengan</w:t>
      </w:r>
      <w:r>
        <w:rPr>
          <w:spacing w:val="29"/>
        </w:rPr>
        <w:t xml:space="preserve">  </w:t>
      </w:r>
      <w:r>
        <w:t>adanya</w:t>
      </w:r>
      <w:r>
        <w:rPr>
          <w:spacing w:val="28"/>
        </w:rPr>
        <w:t xml:space="preserve">  </w:t>
      </w:r>
      <w:r>
        <w:rPr>
          <w:spacing w:val="-2"/>
        </w:rPr>
        <w:t>platform</w:t>
      </w:r>
    </w:p>
    <w:p w14:paraId="5C99A6C8">
      <w:pPr>
        <w:pStyle w:val="6"/>
      </w:pPr>
    </w:p>
    <w:p w14:paraId="2ACECB10">
      <w:pPr>
        <w:pStyle w:val="6"/>
        <w:ind w:left="1420"/>
      </w:pPr>
      <w:r>
        <mc:AlternateContent>
          <mc:Choice Requires="wps">
            <w:drawing>
              <wp:anchor distT="0" distB="0" distL="0" distR="0" simplePos="0" relativeHeight="251769856"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183" name="Graphic 183"/>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83" o:spid="_x0000_s1026" o:spt="100" style="position:absolute;left:0pt;margin-left:134.75pt;margin-top:0.05pt;height:13.85pt;width:375.55pt;mso-position-horizontal-relative:page;z-index:-251546624;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Zc&#10;EtYAAAAIAQAADwAAAAAAAAABACAAAAAiAAAAZHJzL2Rvd25yZXYueG1sUEsBAhQAFAAAAAgAh07i&#10;QL49bKwkAgAA6AQAAA4AAAAAAAAAAQAgAAAAJQEAAGRycy9lMm9Eb2MueG1sUEsFBgAAAAAGAAYA&#10;WQEAALsFAAAAAA==&#10;" path="m4769485,0l0,0,0,175564,4769485,175564,4769485,0xe">
                <v:fill on="t" focussize="0,0"/>
                <v:stroke on="f"/>
                <v:imagedata o:title=""/>
                <o:lock v:ext="edit" aspectratio="f"/>
                <v:textbox inset="0mm,0mm,0mm,0mm"/>
              </v:shape>
            </w:pict>
          </mc:Fallback>
        </mc:AlternateContent>
      </w:r>
      <w:r>
        <w:t>pembelajaran</w:t>
      </w:r>
      <w:r>
        <w:rPr>
          <w:spacing w:val="42"/>
        </w:rPr>
        <w:t xml:space="preserve"> </w:t>
      </w:r>
      <w:r>
        <w:t>daring,</w:t>
      </w:r>
      <w:r>
        <w:rPr>
          <w:spacing w:val="45"/>
        </w:rPr>
        <w:t xml:space="preserve"> </w:t>
      </w:r>
      <w:r>
        <w:t>media</w:t>
      </w:r>
      <w:r>
        <w:rPr>
          <w:spacing w:val="44"/>
        </w:rPr>
        <w:t xml:space="preserve"> </w:t>
      </w:r>
      <w:r>
        <w:t>seperti</w:t>
      </w:r>
      <w:r>
        <w:rPr>
          <w:spacing w:val="45"/>
        </w:rPr>
        <w:t xml:space="preserve"> </w:t>
      </w:r>
      <w:r>
        <w:t>webinar</w:t>
      </w:r>
      <w:r>
        <w:rPr>
          <w:spacing w:val="45"/>
        </w:rPr>
        <w:t xml:space="preserve"> </w:t>
      </w:r>
      <w:r>
        <w:t>atau</w:t>
      </w:r>
      <w:r>
        <w:rPr>
          <w:spacing w:val="45"/>
        </w:rPr>
        <w:t xml:space="preserve"> </w:t>
      </w:r>
      <w:r>
        <w:t>sesi</w:t>
      </w:r>
      <w:r>
        <w:rPr>
          <w:spacing w:val="46"/>
        </w:rPr>
        <w:t xml:space="preserve"> </w:t>
      </w:r>
      <w:r>
        <w:t>live</w:t>
      </w:r>
      <w:r>
        <w:rPr>
          <w:spacing w:val="44"/>
        </w:rPr>
        <w:t xml:space="preserve"> </w:t>
      </w:r>
      <w:r>
        <w:t>streaming</w:t>
      </w:r>
      <w:r>
        <w:rPr>
          <w:spacing w:val="45"/>
        </w:rPr>
        <w:t xml:space="preserve"> </w:t>
      </w:r>
      <w:r>
        <w:rPr>
          <w:spacing w:val="-2"/>
        </w:rPr>
        <w:t>dapat</w:t>
      </w:r>
    </w:p>
    <w:p w14:paraId="0DA3638A">
      <w:pPr>
        <w:pStyle w:val="6"/>
      </w:pPr>
    </w:p>
    <w:p w14:paraId="00F62C9A">
      <w:pPr>
        <w:pStyle w:val="6"/>
        <w:ind w:left="1420"/>
      </w:pPr>
      <w:r>
        <mc:AlternateContent>
          <mc:Choice Requires="wps">
            <w:drawing>
              <wp:anchor distT="0" distB="0" distL="0" distR="0" simplePos="0" relativeHeight="251769856"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84" name="Graphic 184"/>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84" o:spid="_x0000_s1026" o:spt="100" style="position:absolute;left:0pt;margin-left:134.75pt;margin-top:0.05pt;height:13.8pt;width:375.55pt;mso-position-horizontal-relative:page;z-index:-251546624;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Bs48fy&#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menjangkau</w:t>
      </w:r>
      <w:r>
        <w:rPr>
          <w:spacing w:val="73"/>
          <w:w w:val="150"/>
        </w:rPr>
        <w:t xml:space="preserve"> </w:t>
      </w:r>
      <w:r>
        <w:t>siswa</w:t>
      </w:r>
      <w:r>
        <w:rPr>
          <w:spacing w:val="74"/>
          <w:w w:val="150"/>
        </w:rPr>
        <w:t xml:space="preserve"> </w:t>
      </w:r>
      <w:r>
        <w:t>dari</w:t>
      </w:r>
      <w:r>
        <w:rPr>
          <w:spacing w:val="77"/>
          <w:w w:val="150"/>
        </w:rPr>
        <w:t xml:space="preserve"> </w:t>
      </w:r>
      <w:r>
        <w:t>berbagai</w:t>
      </w:r>
      <w:r>
        <w:rPr>
          <w:spacing w:val="77"/>
          <w:w w:val="150"/>
        </w:rPr>
        <w:t xml:space="preserve"> </w:t>
      </w:r>
      <w:r>
        <w:t>lokasi</w:t>
      </w:r>
      <w:r>
        <w:rPr>
          <w:spacing w:val="76"/>
          <w:w w:val="150"/>
        </w:rPr>
        <w:t xml:space="preserve"> </w:t>
      </w:r>
      <w:r>
        <w:t>sekaligus,</w:t>
      </w:r>
      <w:r>
        <w:rPr>
          <w:spacing w:val="76"/>
          <w:w w:val="150"/>
        </w:rPr>
        <w:t xml:space="preserve"> </w:t>
      </w:r>
      <w:r>
        <w:t>memberikan</w:t>
      </w:r>
      <w:r>
        <w:rPr>
          <w:spacing w:val="76"/>
          <w:w w:val="150"/>
        </w:rPr>
        <w:t xml:space="preserve"> </w:t>
      </w:r>
      <w:r>
        <w:rPr>
          <w:spacing w:val="-2"/>
        </w:rPr>
        <w:t>mereka</w:t>
      </w:r>
    </w:p>
    <w:p w14:paraId="098EC6D1">
      <w:pPr>
        <w:pStyle w:val="6"/>
      </w:pPr>
    </w:p>
    <w:p w14:paraId="615308E3">
      <w:pPr>
        <w:pStyle w:val="6"/>
        <w:ind w:left="1420"/>
      </w:pPr>
      <w:r>
        <mc:AlternateContent>
          <mc:Choice Requires="wps">
            <w:drawing>
              <wp:anchor distT="0" distB="0" distL="0" distR="0" simplePos="0" relativeHeight="25177088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85" name="Graphic 185"/>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85" o:spid="_x0000_s1026" o:spt="100" style="position:absolute;left:0pt;margin-left:134.75pt;margin-top:0.05pt;height:13.8pt;width:375.55pt;mso-position-horizontal-relative:page;z-index:-25154560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qlCVf1QAAAAgB&#10;AAAPAAAAAAAAAAEAIAAAACIAAABkcnMvZG93bnJldi54bWxQSwECFAAUAAAACACHTuJAEGSh5x4C&#10;AADoBAAADgAAAAAAAAABACAAAAAkAQAAZHJzL2Uyb0RvYy54bWxQSwUGAAAAAAYABgBZAQAAtAUA&#10;AAAA&#10;" path="m4769485,0l0,0,0,175260,4769485,175260,4769485,0xe">
                <v:fill on="t" focussize="0,0"/>
                <v:stroke on="f"/>
                <v:imagedata o:title=""/>
                <o:lock v:ext="edit" aspectratio="f"/>
                <v:textbox inset="0mm,0mm,0mm,0mm"/>
              </v:shape>
            </w:pict>
          </mc:Fallback>
        </mc:AlternateContent>
      </w:r>
      <w:r>
        <w:t>pengalaman</w:t>
      </w:r>
      <w:r>
        <w:rPr>
          <w:spacing w:val="5"/>
        </w:rPr>
        <w:t xml:space="preserve"> </w:t>
      </w:r>
      <w:r>
        <w:t>belajar</w:t>
      </w:r>
      <w:r>
        <w:rPr>
          <w:spacing w:val="7"/>
        </w:rPr>
        <w:t xml:space="preserve"> </w:t>
      </w:r>
      <w:r>
        <w:t>yang</w:t>
      </w:r>
      <w:r>
        <w:rPr>
          <w:spacing w:val="9"/>
        </w:rPr>
        <w:t xml:space="preserve"> </w:t>
      </w:r>
      <w:r>
        <w:t>seragam.</w:t>
      </w:r>
      <w:r>
        <w:rPr>
          <w:spacing w:val="10"/>
        </w:rPr>
        <w:t xml:space="preserve"> </w:t>
      </w:r>
      <w:r>
        <w:t>Ini</w:t>
      </w:r>
      <w:r>
        <w:rPr>
          <w:spacing w:val="8"/>
        </w:rPr>
        <w:t xml:space="preserve"> </w:t>
      </w:r>
      <w:r>
        <w:t>sangat</w:t>
      </w:r>
      <w:r>
        <w:rPr>
          <w:spacing w:val="7"/>
        </w:rPr>
        <w:t xml:space="preserve"> </w:t>
      </w:r>
      <w:r>
        <w:t>berguna</w:t>
      </w:r>
      <w:r>
        <w:rPr>
          <w:spacing w:val="7"/>
        </w:rPr>
        <w:t xml:space="preserve"> </w:t>
      </w:r>
      <w:r>
        <w:t>di</w:t>
      </w:r>
      <w:r>
        <w:rPr>
          <w:spacing w:val="7"/>
        </w:rPr>
        <w:t xml:space="preserve"> </w:t>
      </w:r>
      <w:r>
        <w:t>era</w:t>
      </w:r>
      <w:r>
        <w:rPr>
          <w:spacing w:val="6"/>
        </w:rPr>
        <w:t xml:space="preserve"> </w:t>
      </w:r>
      <w:r>
        <w:t>pendidikan</w:t>
      </w:r>
      <w:r>
        <w:rPr>
          <w:spacing w:val="8"/>
        </w:rPr>
        <w:t xml:space="preserve"> </w:t>
      </w:r>
      <w:r>
        <w:rPr>
          <w:spacing w:val="-2"/>
        </w:rPr>
        <w:t>jarak</w:t>
      </w:r>
    </w:p>
    <w:p w14:paraId="0E20BEED">
      <w:pPr>
        <w:pStyle w:val="6"/>
      </w:pPr>
    </w:p>
    <w:p w14:paraId="609CF209">
      <w:pPr>
        <w:pStyle w:val="6"/>
        <w:spacing w:before="1"/>
        <w:ind w:left="1420"/>
      </w:pPr>
      <w:r>
        <mc:AlternateContent>
          <mc:Choice Requires="wps">
            <w:drawing>
              <wp:anchor distT="0" distB="0" distL="0" distR="0" simplePos="0" relativeHeight="25177088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186" name="Graphic 186"/>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186" o:spid="_x0000_s1026" o:spt="100" style="position:absolute;left:0pt;margin-left:134.75pt;margin-top:0.05pt;height:13.8pt;width:375.55pt;mso-position-horizontal-relative:page;z-index:-25154560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CU7QrY&#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jauh,</w:t>
      </w:r>
      <w:r>
        <w:rPr>
          <w:spacing w:val="46"/>
        </w:rPr>
        <w:t xml:space="preserve"> </w:t>
      </w:r>
      <w:r>
        <w:t>di</w:t>
      </w:r>
      <w:r>
        <w:rPr>
          <w:spacing w:val="50"/>
        </w:rPr>
        <w:t xml:space="preserve"> </w:t>
      </w:r>
      <w:r>
        <w:t>mana</w:t>
      </w:r>
      <w:r>
        <w:rPr>
          <w:spacing w:val="47"/>
        </w:rPr>
        <w:t xml:space="preserve"> </w:t>
      </w:r>
      <w:r>
        <w:t>guru</w:t>
      </w:r>
      <w:r>
        <w:rPr>
          <w:spacing w:val="49"/>
        </w:rPr>
        <w:t xml:space="preserve"> </w:t>
      </w:r>
      <w:r>
        <w:t>dapat</w:t>
      </w:r>
      <w:r>
        <w:rPr>
          <w:spacing w:val="51"/>
        </w:rPr>
        <w:t xml:space="preserve"> </w:t>
      </w:r>
      <w:r>
        <w:t>mengajar</w:t>
      </w:r>
      <w:r>
        <w:rPr>
          <w:spacing w:val="51"/>
        </w:rPr>
        <w:t xml:space="preserve"> </w:t>
      </w:r>
      <w:r>
        <w:t>ratusan</w:t>
      </w:r>
      <w:r>
        <w:rPr>
          <w:spacing w:val="48"/>
        </w:rPr>
        <w:t xml:space="preserve"> </w:t>
      </w:r>
      <w:r>
        <w:t>siswa</w:t>
      </w:r>
      <w:r>
        <w:rPr>
          <w:spacing w:val="48"/>
        </w:rPr>
        <w:t xml:space="preserve"> </w:t>
      </w:r>
      <w:r>
        <w:t>secara</w:t>
      </w:r>
      <w:r>
        <w:rPr>
          <w:spacing w:val="48"/>
        </w:rPr>
        <w:t xml:space="preserve"> </w:t>
      </w:r>
      <w:r>
        <w:t>bersamaan</w:t>
      </w:r>
      <w:r>
        <w:rPr>
          <w:spacing w:val="50"/>
        </w:rPr>
        <w:t xml:space="preserve"> </w:t>
      </w:r>
      <w:r>
        <w:rPr>
          <w:spacing w:val="-2"/>
        </w:rPr>
        <w:t>tanpa</w:t>
      </w:r>
    </w:p>
    <w:p w14:paraId="6E54D4BD">
      <w:pPr>
        <w:pStyle w:val="6"/>
        <w:spacing w:before="276"/>
        <w:ind w:left="1420"/>
      </w:pPr>
      <w:r>
        <w:rPr>
          <w:color w:val="000000"/>
          <w:shd w:val="clear" w:color="auto" w:fill="FFFFFF"/>
        </w:rPr>
        <w:t>batasan</w:t>
      </w:r>
      <w:r>
        <w:rPr>
          <w:color w:val="000000"/>
          <w:spacing w:val="-2"/>
          <w:shd w:val="clear" w:color="auto" w:fill="FFFFFF"/>
        </w:rPr>
        <w:t xml:space="preserve"> </w:t>
      </w:r>
      <w:r>
        <w:rPr>
          <w:color w:val="000000"/>
          <w:shd w:val="clear" w:color="auto" w:fill="FFFFFF"/>
        </w:rPr>
        <w:t>fisik</w:t>
      </w:r>
      <w:r>
        <w:rPr>
          <w:color w:val="000000"/>
          <w:spacing w:val="-1"/>
          <w:shd w:val="clear" w:color="auto" w:fill="FFFFFF"/>
        </w:rPr>
        <w:t xml:space="preserve"> </w:t>
      </w:r>
      <w:r>
        <w:rPr>
          <w:color w:val="000000"/>
          <w:shd w:val="clear" w:color="auto" w:fill="FFFFFF"/>
        </w:rPr>
        <w:t>(Al-Azawei</w:t>
      </w:r>
      <w:r>
        <w:rPr>
          <w:color w:val="000000"/>
          <w:spacing w:val="2"/>
          <w:shd w:val="clear" w:color="auto" w:fill="FFFFFF"/>
        </w:rPr>
        <w:t xml:space="preserve"> </w:t>
      </w:r>
      <w:r>
        <w:rPr>
          <w:i/>
          <w:color w:val="000000"/>
          <w:shd w:val="clear" w:color="auto" w:fill="FFFFFF"/>
        </w:rPr>
        <w:t>et</w:t>
      </w:r>
      <w:r>
        <w:rPr>
          <w:i/>
          <w:color w:val="000000"/>
          <w:spacing w:val="-1"/>
          <w:shd w:val="clear" w:color="auto" w:fill="FFFFFF"/>
        </w:rPr>
        <w:t xml:space="preserve"> </w:t>
      </w:r>
      <w:r>
        <w:rPr>
          <w:i/>
          <w:color w:val="000000"/>
          <w:shd w:val="clear" w:color="auto" w:fill="FFFFFF"/>
        </w:rPr>
        <w:t>al</w:t>
      </w:r>
      <w:r>
        <w:rPr>
          <w:color w:val="000000"/>
          <w:shd w:val="clear" w:color="auto" w:fill="FFFFFF"/>
        </w:rPr>
        <w:t>.,</w:t>
      </w:r>
      <w:r>
        <w:rPr>
          <w:color w:val="000000"/>
          <w:spacing w:val="-1"/>
          <w:shd w:val="clear" w:color="auto" w:fill="FFFFFF"/>
        </w:rPr>
        <w:t xml:space="preserve"> </w:t>
      </w:r>
      <w:r>
        <w:rPr>
          <w:color w:val="000000"/>
          <w:spacing w:val="-2"/>
          <w:shd w:val="clear" w:color="auto" w:fill="FFFFFF"/>
        </w:rPr>
        <w:t>2021).</w:t>
      </w:r>
    </w:p>
    <w:p w14:paraId="0B3073B2">
      <w:pPr>
        <w:pStyle w:val="3"/>
        <w:numPr>
          <w:ilvl w:val="2"/>
          <w:numId w:val="19"/>
        </w:numPr>
        <w:tabs>
          <w:tab w:val="left" w:pos="1420"/>
        </w:tabs>
        <w:spacing w:before="276" w:after="0" w:line="240" w:lineRule="auto"/>
        <w:ind w:left="1420" w:right="0" w:hanging="720"/>
        <w:jc w:val="left"/>
      </w:pPr>
      <w:r>
        <w:rPr>
          <w:color w:val="000000"/>
          <w:shd w:val="clear" w:color="auto" w:fill="FFFFFF"/>
        </w:rPr>
        <w:t>Klasifikasi</w:t>
      </w:r>
      <w:r>
        <w:rPr>
          <w:color w:val="000000"/>
          <w:spacing w:val="-3"/>
          <w:shd w:val="clear" w:color="auto" w:fill="FFFFFF"/>
        </w:rPr>
        <w:t xml:space="preserve"> </w:t>
      </w:r>
      <w:r>
        <w:rPr>
          <w:color w:val="000000"/>
          <w:shd w:val="clear" w:color="auto" w:fill="FFFFFF"/>
        </w:rPr>
        <w:t>Media</w:t>
      </w:r>
      <w:r>
        <w:rPr>
          <w:color w:val="000000"/>
          <w:spacing w:val="-3"/>
          <w:shd w:val="clear" w:color="auto" w:fill="FFFFFF"/>
        </w:rPr>
        <w:t xml:space="preserve"> </w:t>
      </w:r>
      <w:r>
        <w:rPr>
          <w:color w:val="000000"/>
          <w:spacing w:val="-2"/>
          <w:shd w:val="clear" w:color="auto" w:fill="FFFFFF"/>
        </w:rPr>
        <w:t>Pembelajaran</w:t>
      </w:r>
    </w:p>
    <w:p w14:paraId="3F0E9DA7">
      <w:pPr>
        <w:pStyle w:val="6"/>
        <w:spacing w:before="276"/>
        <w:ind w:left="1420"/>
      </w:pPr>
      <w:r>
        <mc:AlternateContent>
          <mc:Choice Requires="wps">
            <w:drawing>
              <wp:anchor distT="0" distB="0" distL="0" distR="0" simplePos="0" relativeHeight="251771904" behindDoc="1" locked="0" layoutInCell="1" allowOverlap="1">
                <wp:simplePos x="0" y="0"/>
                <wp:positionH relativeFrom="page">
                  <wp:posOffset>1711325</wp:posOffset>
                </wp:positionH>
                <wp:positionV relativeFrom="paragraph">
                  <wp:posOffset>175260</wp:posOffset>
                </wp:positionV>
                <wp:extent cx="4660265" cy="175260"/>
                <wp:effectExtent l="0" t="0" r="0" b="0"/>
                <wp:wrapNone/>
                <wp:docPr id="187" name="Graphic 187"/>
                <wp:cNvGraphicFramePr/>
                <a:graphic xmlns:a="http://schemas.openxmlformats.org/drawingml/2006/main">
                  <a:graphicData uri="http://schemas.microsoft.com/office/word/2010/wordprocessingShape">
                    <wps:wsp>
                      <wps:cNvSpPr/>
                      <wps:spPr>
                        <a:xfrm>
                          <a:off x="0" y="0"/>
                          <a:ext cx="4660265" cy="175260"/>
                        </a:xfrm>
                        <a:custGeom>
                          <a:avLst/>
                          <a:gdLst/>
                          <a:ahLst/>
                          <a:cxnLst/>
                          <a:rect l="l" t="t" r="r" b="b"/>
                          <a:pathLst>
                            <a:path w="4660265" h="175260">
                              <a:moveTo>
                                <a:pt x="4659757" y="0"/>
                              </a:moveTo>
                              <a:lnTo>
                                <a:pt x="0" y="0"/>
                              </a:lnTo>
                              <a:lnTo>
                                <a:pt x="0" y="175260"/>
                              </a:lnTo>
                              <a:lnTo>
                                <a:pt x="4659757" y="175260"/>
                              </a:lnTo>
                              <a:lnTo>
                                <a:pt x="4659757" y="0"/>
                              </a:lnTo>
                              <a:close/>
                            </a:path>
                          </a:pathLst>
                        </a:custGeom>
                        <a:solidFill>
                          <a:srgbClr val="FFFFFF"/>
                        </a:solidFill>
                      </wps:spPr>
                      <wps:bodyPr wrap="square" lIns="0" tIns="0" rIns="0" bIns="0" rtlCol="0">
                        <a:noAutofit/>
                      </wps:bodyPr>
                    </wps:wsp>
                  </a:graphicData>
                </a:graphic>
              </wp:anchor>
            </w:drawing>
          </mc:Choice>
          <mc:Fallback>
            <w:pict>
              <v:shape id="Graphic 187" o:spid="_x0000_s1026" o:spt="100" style="position:absolute;left:0pt;margin-left:134.75pt;margin-top:13.8pt;height:13.8pt;width:366.95pt;mso-position-horizontal-relative:page;z-index:-251544576;mso-width-relative:page;mso-height-relative:page;" fillcolor="#FFFFFF" filled="t" stroked="f" coordsize="4660265,175260" o:gfxdata="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NSP+BTcAAAACgEAAA8AAAAAAAAAAQAgAAAAIgAAAGRycy9kb3ducmV2LnhtbFBLAQIUABQA&#10;AAAIAIdO4kAm3FLEJQIAAOgEAAAOAAAAAAAAAAEAIAAAACsBAABkcnMvZTJvRG9jLnhtbFBLBQYA&#10;AAAABgAGAFkBAADCBQAAAAA=&#10;" path="m4659757,0l0,0,0,175260,4659757,175260,4659757,0xe">
                <v:fill on="t" focussize="0,0"/>
                <v:stroke on="f"/>
                <v:imagedata o:title=""/>
                <o:lock v:ext="edit" aspectratio="f"/>
                <v:textbox inset="0mm,0mm,0mm,0mm"/>
              </v:shape>
            </w:pict>
          </mc:Fallback>
        </mc:AlternateContent>
      </w:r>
      <w:r>
        <w:t>Klasifikasi</w:t>
      </w:r>
      <w:r>
        <w:rPr>
          <w:spacing w:val="-4"/>
        </w:rPr>
        <w:t xml:space="preserve"> </w:t>
      </w:r>
      <w:r>
        <w:t>media</w:t>
      </w:r>
      <w:r>
        <w:rPr>
          <w:spacing w:val="-2"/>
        </w:rPr>
        <w:t xml:space="preserve"> </w:t>
      </w:r>
      <w:r>
        <w:t>pembelajaran</w:t>
      </w:r>
      <w:r>
        <w:rPr>
          <w:spacing w:val="-2"/>
        </w:rPr>
        <w:t xml:space="preserve"> </w:t>
      </w:r>
      <w:r>
        <w:t>berdasarkan</w:t>
      </w:r>
      <w:r>
        <w:rPr>
          <w:spacing w:val="-1"/>
        </w:rPr>
        <w:t xml:space="preserve"> </w:t>
      </w:r>
      <w:r>
        <w:t>beberapa</w:t>
      </w:r>
      <w:r>
        <w:rPr>
          <w:spacing w:val="-3"/>
        </w:rPr>
        <w:t xml:space="preserve"> </w:t>
      </w:r>
      <w:r>
        <w:t>persepsi,</w:t>
      </w:r>
      <w:r>
        <w:rPr>
          <w:spacing w:val="-1"/>
        </w:rPr>
        <w:t xml:space="preserve"> </w:t>
      </w:r>
      <w:r>
        <w:rPr>
          <w:spacing w:val="-2"/>
        </w:rPr>
        <w:t>diantaranya:</w:t>
      </w:r>
    </w:p>
    <w:p w14:paraId="102585C4">
      <w:pPr>
        <w:pStyle w:val="6"/>
      </w:pPr>
    </w:p>
    <w:p w14:paraId="317E560B">
      <w:pPr>
        <w:pStyle w:val="14"/>
        <w:numPr>
          <w:ilvl w:val="3"/>
          <w:numId w:val="19"/>
        </w:numPr>
        <w:tabs>
          <w:tab w:val="left" w:pos="1845"/>
        </w:tabs>
        <w:spacing w:before="0" w:after="0" w:line="240" w:lineRule="auto"/>
        <w:ind w:left="1845" w:right="0" w:hanging="360"/>
        <w:jc w:val="left"/>
        <w:rPr>
          <w:sz w:val="24"/>
        </w:rPr>
      </w:pPr>
      <w:r>
        <w:rPr>
          <w:sz w:val="24"/>
        </w:rPr>
        <w:t>Klasifikasi</w:t>
      </w:r>
      <w:r>
        <w:rPr>
          <w:spacing w:val="-2"/>
          <w:sz w:val="24"/>
        </w:rPr>
        <w:t xml:space="preserve"> </w:t>
      </w:r>
      <w:r>
        <w:rPr>
          <w:sz w:val="24"/>
        </w:rPr>
        <w:t>media</w:t>
      </w:r>
      <w:r>
        <w:rPr>
          <w:spacing w:val="-1"/>
          <w:sz w:val="24"/>
        </w:rPr>
        <w:t xml:space="preserve"> </w:t>
      </w:r>
      <w:r>
        <w:rPr>
          <w:sz w:val="24"/>
        </w:rPr>
        <w:t>berdasarkan</w:t>
      </w:r>
      <w:r>
        <w:rPr>
          <w:spacing w:val="-2"/>
          <w:sz w:val="24"/>
        </w:rPr>
        <w:t xml:space="preserve"> </w:t>
      </w:r>
      <w:r>
        <w:rPr>
          <w:sz w:val="24"/>
        </w:rPr>
        <w:t>persepsi</w:t>
      </w:r>
      <w:r>
        <w:rPr>
          <w:spacing w:val="-1"/>
          <w:sz w:val="24"/>
        </w:rPr>
        <w:t xml:space="preserve"> </w:t>
      </w:r>
      <w:r>
        <w:rPr>
          <w:spacing w:val="-2"/>
          <w:sz w:val="24"/>
        </w:rPr>
        <w:t>indera</w:t>
      </w:r>
    </w:p>
    <w:p w14:paraId="0EFC051A">
      <w:pPr>
        <w:pStyle w:val="6"/>
      </w:pPr>
    </w:p>
    <w:p w14:paraId="6F90E65B">
      <w:pPr>
        <w:pStyle w:val="6"/>
        <w:spacing w:line="480" w:lineRule="auto"/>
        <w:ind w:left="1845" w:right="422"/>
        <w:jc w:val="both"/>
      </w:pPr>
      <w:r>
        <w:t>Berdasarkan persepsi indera, media pembelajaran dapat diklasifikan menjadi tiga kecil, yakni media audio, visual dan audio-visual. Media visual adalah media yang menggunakan indera pengelihatan, seperti film strip,</w:t>
      </w:r>
      <w:r>
        <w:rPr>
          <w:spacing w:val="25"/>
        </w:rPr>
        <w:t xml:space="preserve"> </w:t>
      </w:r>
      <w:r>
        <w:t>foto</w:t>
      </w:r>
      <w:r>
        <w:rPr>
          <w:spacing w:val="25"/>
        </w:rPr>
        <w:t xml:space="preserve"> </w:t>
      </w:r>
      <w:r>
        <w:t>dan</w:t>
      </w:r>
      <w:r>
        <w:rPr>
          <w:spacing w:val="27"/>
        </w:rPr>
        <w:t xml:space="preserve"> </w:t>
      </w:r>
      <w:r>
        <w:t>lainnya.</w:t>
      </w:r>
      <w:r>
        <w:rPr>
          <w:spacing w:val="28"/>
        </w:rPr>
        <w:t xml:space="preserve"> </w:t>
      </w:r>
      <w:r>
        <w:t>Media</w:t>
      </w:r>
      <w:r>
        <w:rPr>
          <w:spacing w:val="25"/>
        </w:rPr>
        <w:t xml:space="preserve"> </w:t>
      </w:r>
      <w:r>
        <w:t>audio</w:t>
      </w:r>
      <w:r>
        <w:rPr>
          <w:spacing w:val="27"/>
        </w:rPr>
        <w:t xml:space="preserve"> </w:t>
      </w:r>
      <w:r>
        <w:t>adalah</w:t>
      </w:r>
      <w:r>
        <w:rPr>
          <w:spacing w:val="26"/>
        </w:rPr>
        <w:t xml:space="preserve"> </w:t>
      </w:r>
      <w:r>
        <w:t>media</w:t>
      </w:r>
      <w:r>
        <w:rPr>
          <w:spacing w:val="24"/>
        </w:rPr>
        <w:t xml:space="preserve"> </w:t>
      </w:r>
      <w:r>
        <w:t>yang</w:t>
      </w:r>
      <w:r>
        <w:rPr>
          <w:spacing w:val="26"/>
        </w:rPr>
        <w:t xml:space="preserve"> </w:t>
      </w:r>
      <w:r>
        <w:t>memiliki</w:t>
      </w:r>
      <w:r>
        <w:rPr>
          <w:spacing w:val="32"/>
        </w:rPr>
        <w:t xml:space="preserve"> </w:t>
      </w:r>
      <w:r>
        <w:rPr>
          <w:spacing w:val="-2"/>
        </w:rPr>
        <w:t>unsur</w:t>
      </w:r>
    </w:p>
    <w:p w14:paraId="7EA594AA">
      <w:pPr>
        <w:pStyle w:val="6"/>
        <w:spacing w:after="0" w:line="480" w:lineRule="auto"/>
        <w:jc w:val="both"/>
        <w:sectPr>
          <w:headerReference r:id="rId39" w:type="default"/>
          <w:footerReference r:id="rId40" w:type="default"/>
          <w:pgSz w:w="11910" w:h="16840"/>
          <w:pgMar w:top="1920" w:right="1275" w:bottom="280" w:left="1275" w:header="717" w:footer="0" w:gutter="0"/>
          <w:cols w:space="720" w:num="1"/>
        </w:sectPr>
      </w:pPr>
    </w:p>
    <w:p w14:paraId="7852966A">
      <w:pPr>
        <w:pStyle w:val="6"/>
        <w:spacing w:before="53"/>
      </w:pPr>
    </w:p>
    <w:p w14:paraId="28C5897E">
      <w:pPr>
        <w:pStyle w:val="6"/>
        <w:spacing w:line="480" w:lineRule="auto"/>
        <w:ind w:left="1845" w:right="421"/>
        <w:jc w:val="both"/>
      </w:pPr>
      <w:r>
        <w:t>bunyi atau suara, seperti kaset tape recorder. Sedangkan media audio-visual adalah media yang mempunyai gabungan unsur suara dan gambar, seperti film suara, dan video kaset.</w:t>
      </w:r>
    </w:p>
    <w:p w14:paraId="71DC61C4">
      <w:pPr>
        <w:pStyle w:val="14"/>
        <w:numPr>
          <w:ilvl w:val="3"/>
          <w:numId w:val="19"/>
        </w:numPr>
        <w:tabs>
          <w:tab w:val="left" w:pos="1845"/>
        </w:tabs>
        <w:spacing w:before="0" w:after="0" w:line="480" w:lineRule="auto"/>
        <w:ind w:left="1845" w:right="423" w:hanging="360"/>
        <w:jc w:val="both"/>
        <w:rPr>
          <w:sz w:val="24"/>
        </w:rPr>
      </w:pPr>
      <w:r>
        <w:rPr>
          <w:sz w:val="24"/>
        </w:rPr>
        <w:t xml:space="preserve">Klasifikasi media pembelajaran berdasarkan persepsi sasaran </w:t>
      </w:r>
      <w:r>
        <w:rPr>
          <w:spacing w:val="-2"/>
          <w:sz w:val="24"/>
        </w:rPr>
        <w:t>penggunaannya.</w:t>
      </w:r>
    </w:p>
    <w:p w14:paraId="66309A9B">
      <w:pPr>
        <w:pStyle w:val="6"/>
        <w:tabs>
          <w:tab w:val="left" w:pos="3284"/>
          <w:tab w:val="left" w:pos="4236"/>
          <w:tab w:val="left" w:pos="6043"/>
          <w:tab w:val="left" w:pos="6873"/>
          <w:tab w:val="left" w:pos="8407"/>
        </w:tabs>
        <w:spacing w:before="1"/>
        <w:ind w:left="1845"/>
      </w:pPr>
      <w:r>
        <w:drawing>
          <wp:anchor distT="0" distB="0" distL="0" distR="0" simplePos="0" relativeHeight="251771904"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189"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72928" behindDoc="1" locked="0" layoutInCell="1" allowOverlap="1">
                <wp:simplePos x="0" y="0"/>
                <wp:positionH relativeFrom="page">
                  <wp:posOffset>1981200</wp:posOffset>
                </wp:positionH>
                <wp:positionV relativeFrom="paragraph">
                  <wp:posOffset>635</wp:posOffset>
                </wp:positionV>
                <wp:extent cx="4500245" cy="175895"/>
                <wp:effectExtent l="0" t="0" r="0" b="0"/>
                <wp:wrapNone/>
                <wp:docPr id="190" name="Graphic 190"/>
                <wp:cNvGraphicFramePr/>
                <a:graphic xmlns:a="http://schemas.openxmlformats.org/drawingml/2006/main">
                  <a:graphicData uri="http://schemas.microsoft.com/office/word/2010/wordprocessingShape">
                    <wps:wsp>
                      <wps:cNvSpPr/>
                      <wps:spPr>
                        <a:xfrm>
                          <a:off x="0" y="0"/>
                          <a:ext cx="4500245" cy="175895"/>
                        </a:xfrm>
                        <a:custGeom>
                          <a:avLst/>
                          <a:gdLst/>
                          <a:ahLst/>
                          <a:cxnLst/>
                          <a:rect l="l" t="t" r="r" b="b"/>
                          <a:pathLst>
                            <a:path w="4500245" h="175895">
                              <a:moveTo>
                                <a:pt x="4499737" y="0"/>
                              </a:moveTo>
                              <a:lnTo>
                                <a:pt x="0" y="0"/>
                              </a:lnTo>
                              <a:lnTo>
                                <a:pt x="0" y="175564"/>
                              </a:lnTo>
                              <a:lnTo>
                                <a:pt x="4499737" y="175564"/>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90" o:spid="_x0000_s1026" o:spt="100" style="position:absolute;left:0pt;margin-left:156pt;margin-top:0.05pt;height:13.85pt;width:354.35pt;mso-position-horizontal-relative:page;z-index:-251543552;mso-width-relative:page;mso-height-relative:page;" fillcolor="#FFFFFF" filled="t" stroked="f" coordsize="4500245,175895" o:gfxdata="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LMFG9cAAAAIAQAADwAAAAAAAAABACAAAAAiAAAAZHJzL2Rvd25yZXYueG1sUEsBAhQAFAAA&#10;AAgAh07iQIG7Z3EpAgAA6AQAAA4AAAAAAAAAAQAgAAAAJgEAAGRycy9lMm9Eb2MueG1sUEsFBgAA&#10;AAAGAAYAWQEAAMEFAAAAAA==&#10;" path="m4499737,0l0,0,0,175564,4499737,175564,4499737,0xe">
                <v:fill on="t" focussize="0,0"/>
                <v:stroke on="f"/>
                <v:imagedata o:title=""/>
                <o:lock v:ext="edit" aspectratio="f"/>
                <v:textbox inset="0mm,0mm,0mm,0mm"/>
              </v:shape>
            </w:pict>
          </mc:Fallback>
        </mc:AlternateContent>
      </w:r>
      <w:r>
        <w:rPr>
          <w:spacing w:val="-2"/>
        </w:rPr>
        <w:t>Berdasarkan</w:t>
      </w:r>
      <w:r>
        <w:tab/>
      </w:r>
      <w:r>
        <w:rPr>
          <w:spacing w:val="-2"/>
        </w:rPr>
        <w:t>sasaran</w:t>
      </w:r>
      <w:r>
        <w:tab/>
      </w:r>
      <w:r>
        <w:rPr>
          <w:spacing w:val="-2"/>
        </w:rPr>
        <w:t>penggunaannya,</w:t>
      </w:r>
      <w:r>
        <w:tab/>
      </w:r>
      <w:r>
        <w:rPr>
          <w:spacing w:val="-2"/>
        </w:rPr>
        <w:t>media</w:t>
      </w:r>
      <w:r>
        <w:tab/>
      </w:r>
      <w:r>
        <w:rPr>
          <w:spacing w:val="-2"/>
        </w:rPr>
        <w:t>pembelajaran</w:t>
      </w:r>
      <w:r>
        <w:tab/>
      </w:r>
      <w:r>
        <w:rPr>
          <w:spacing w:val="-2"/>
        </w:rPr>
        <w:t>dapat</w:t>
      </w:r>
    </w:p>
    <w:p w14:paraId="38F53B81">
      <w:pPr>
        <w:pStyle w:val="6"/>
      </w:pPr>
    </w:p>
    <w:p w14:paraId="76B08BA1">
      <w:pPr>
        <w:pStyle w:val="6"/>
        <w:ind w:left="1845"/>
      </w:pPr>
      <w:r>
        <mc:AlternateContent>
          <mc:Choice Requires="wps">
            <w:drawing>
              <wp:anchor distT="0" distB="0" distL="0" distR="0" simplePos="0" relativeHeight="251772928" behindDoc="1" locked="0" layoutInCell="1" allowOverlap="1">
                <wp:simplePos x="0" y="0"/>
                <wp:positionH relativeFrom="page">
                  <wp:posOffset>1981200</wp:posOffset>
                </wp:positionH>
                <wp:positionV relativeFrom="paragraph">
                  <wp:posOffset>0</wp:posOffset>
                </wp:positionV>
                <wp:extent cx="4500245" cy="175260"/>
                <wp:effectExtent l="0" t="0" r="0" b="0"/>
                <wp:wrapNone/>
                <wp:docPr id="191" name="Graphic 191"/>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59"/>
                              </a:lnTo>
                              <a:lnTo>
                                <a:pt x="4499737" y="175259"/>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91" o:spid="_x0000_s1026" o:spt="100" style="position:absolute;left:0pt;margin-left:156pt;margin-top:0pt;height:13.8pt;width:354.35pt;mso-position-horizontal-relative:page;z-index:-251543552;mso-width-relative:page;mso-height-relative:page;" fillcolor="#FFFFFF" filled="t" stroked="f" coordsize="4500245,175260" o:gfxdata="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Mi8LgXWAAAACAEAAA8AAAAAAAAAAQAgAAAAIgAAAGRycy9kb3ducmV2LnhtbFBLAQIUABQAAAAI&#10;AIdO4kDMtlY+KAIAAOgEAAAOAAAAAAAAAAEAIAAAACUBAABkcnMvZTJvRG9jLnhtbFBLBQYAAAAA&#10;BgAGAFkBAAC/BQAAAAA=&#10;" path="m4499737,0l0,0,0,175259,4499737,175259,4499737,0xe">
                <v:fill on="t" focussize="0,0"/>
                <v:stroke on="f"/>
                <v:imagedata o:title=""/>
                <o:lock v:ext="edit" aspectratio="f"/>
                <v:textbox inset="0mm,0mm,0mm,0mm"/>
              </v:shape>
            </w:pict>
          </mc:Fallback>
        </mc:AlternateContent>
      </w:r>
      <w:r>
        <w:t>dibedakan</w:t>
      </w:r>
      <w:r>
        <w:rPr>
          <w:spacing w:val="11"/>
        </w:rPr>
        <w:t xml:space="preserve"> </w:t>
      </w:r>
      <w:r>
        <w:t>menjadi</w:t>
      </w:r>
      <w:r>
        <w:rPr>
          <w:spacing w:val="13"/>
        </w:rPr>
        <w:t xml:space="preserve"> </w:t>
      </w:r>
      <w:r>
        <w:t>tiga</w:t>
      </w:r>
      <w:r>
        <w:rPr>
          <w:spacing w:val="14"/>
        </w:rPr>
        <w:t xml:space="preserve"> </w:t>
      </w:r>
      <w:r>
        <w:t>kelompok</w:t>
      </w:r>
      <w:r>
        <w:rPr>
          <w:spacing w:val="13"/>
        </w:rPr>
        <w:t xml:space="preserve"> </w:t>
      </w:r>
      <w:r>
        <w:t>kecil,</w:t>
      </w:r>
      <w:r>
        <w:rPr>
          <w:spacing w:val="13"/>
        </w:rPr>
        <w:t xml:space="preserve"> </w:t>
      </w:r>
      <w:r>
        <w:t>yakni</w:t>
      </w:r>
      <w:r>
        <w:rPr>
          <w:spacing w:val="15"/>
        </w:rPr>
        <w:t xml:space="preserve"> </w:t>
      </w:r>
      <w:r>
        <w:t>media</w:t>
      </w:r>
      <w:r>
        <w:rPr>
          <w:spacing w:val="12"/>
        </w:rPr>
        <w:t xml:space="preserve"> </w:t>
      </w:r>
      <w:r>
        <w:t>pembelajaran</w:t>
      </w:r>
      <w:r>
        <w:rPr>
          <w:spacing w:val="14"/>
        </w:rPr>
        <w:t xml:space="preserve"> </w:t>
      </w:r>
      <w:r>
        <w:rPr>
          <w:spacing w:val="-4"/>
        </w:rPr>
        <w:t>yang</w:t>
      </w:r>
    </w:p>
    <w:p w14:paraId="20541C34">
      <w:pPr>
        <w:pStyle w:val="6"/>
      </w:pPr>
    </w:p>
    <w:p w14:paraId="615DF948">
      <w:pPr>
        <w:pStyle w:val="6"/>
        <w:ind w:left="1845"/>
      </w:pPr>
      <w:r>
        <mc:AlternateContent>
          <mc:Choice Requires="wps">
            <w:drawing>
              <wp:anchor distT="0" distB="0" distL="0" distR="0" simplePos="0" relativeHeight="251773952" behindDoc="1" locked="0" layoutInCell="1" allowOverlap="1">
                <wp:simplePos x="0" y="0"/>
                <wp:positionH relativeFrom="page">
                  <wp:posOffset>1981200</wp:posOffset>
                </wp:positionH>
                <wp:positionV relativeFrom="paragraph">
                  <wp:posOffset>0</wp:posOffset>
                </wp:positionV>
                <wp:extent cx="4500245" cy="175260"/>
                <wp:effectExtent l="0" t="0" r="0" b="0"/>
                <wp:wrapNone/>
                <wp:docPr id="192" name="Graphic 192"/>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59"/>
                              </a:lnTo>
                              <a:lnTo>
                                <a:pt x="4499737" y="175259"/>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92" o:spid="_x0000_s1026" o:spt="100" style="position:absolute;left:0pt;margin-left:156pt;margin-top:0pt;height:13.8pt;width:354.35pt;mso-position-horizontal-relative:page;z-index:-251542528;mso-width-relative:page;mso-height-relative:page;" fillcolor="#FFFFFF" filled="t" stroked="f" coordsize="4500245,175260" o:gfxdata="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Mi8LgXWAAAACAEAAA8AAAAAAAAAAQAgAAAAIgAAAGRycy9kb3ducmV2LnhtbFBLAQIUABQAAAAI&#10;AIdO4kBIP/0BKAIAAOgEAAAOAAAAAAAAAAEAIAAAACUBAABkcnMvZTJvRG9jLnhtbFBLBQYAAAAA&#10;BgAGAFkBAAC/BQAAAAA=&#10;" path="m4499737,0l0,0,0,175259,4499737,175259,4499737,0xe">
                <v:fill on="t" focussize="0,0"/>
                <v:stroke on="f"/>
                <v:imagedata o:title=""/>
                <o:lock v:ext="edit" aspectratio="f"/>
                <v:textbox inset="0mm,0mm,0mm,0mm"/>
              </v:shape>
            </w:pict>
          </mc:Fallback>
        </mc:AlternateContent>
      </w:r>
      <w:r>
        <w:t>penggunaannya</w:t>
      </w:r>
      <w:r>
        <w:rPr>
          <w:spacing w:val="66"/>
        </w:rPr>
        <w:t xml:space="preserve"> </w:t>
      </w:r>
      <w:r>
        <w:t>berbasis</w:t>
      </w:r>
      <w:r>
        <w:rPr>
          <w:spacing w:val="71"/>
        </w:rPr>
        <w:t xml:space="preserve"> </w:t>
      </w:r>
      <w:r>
        <w:t>individu</w:t>
      </w:r>
      <w:r>
        <w:rPr>
          <w:spacing w:val="70"/>
        </w:rPr>
        <w:t xml:space="preserve"> </w:t>
      </w:r>
      <w:r>
        <w:t>seperti</w:t>
      </w:r>
      <w:r>
        <w:rPr>
          <w:spacing w:val="71"/>
        </w:rPr>
        <w:t xml:space="preserve"> </w:t>
      </w:r>
      <w:r>
        <w:t>modul</w:t>
      </w:r>
      <w:r>
        <w:rPr>
          <w:spacing w:val="70"/>
        </w:rPr>
        <w:t xml:space="preserve"> </w:t>
      </w:r>
      <w:r>
        <w:t>pembelajaran;</w:t>
      </w:r>
      <w:r>
        <w:rPr>
          <w:spacing w:val="71"/>
        </w:rPr>
        <w:t xml:space="preserve"> </w:t>
      </w:r>
      <w:r>
        <w:rPr>
          <w:spacing w:val="-2"/>
        </w:rPr>
        <w:t>media</w:t>
      </w:r>
    </w:p>
    <w:p w14:paraId="6CC3B466">
      <w:pPr>
        <w:pStyle w:val="6"/>
      </w:pPr>
    </w:p>
    <w:p w14:paraId="0633297B">
      <w:pPr>
        <w:pStyle w:val="6"/>
        <w:ind w:left="1845"/>
      </w:pPr>
      <w:r>
        <mc:AlternateContent>
          <mc:Choice Requires="wps">
            <w:drawing>
              <wp:anchor distT="0" distB="0" distL="0" distR="0" simplePos="0" relativeHeight="251773952" behindDoc="1" locked="0" layoutInCell="1" allowOverlap="1">
                <wp:simplePos x="0" y="0"/>
                <wp:positionH relativeFrom="page">
                  <wp:posOffset>1981200</wp:posOffset>
                </wp:positionH>
                <wp:positionV relativeFrom="paragraph">
                  <wp:posOffset>0</wp:posOffset>
                </wp:positionV>
                <wp:extent cx="4500245" cy="175260"/>
                <wp:effectExtent l="0" t="0" r="0" b="0"/>
                <wp:wrapNone/>
                <wp:docPr id="193" name="Graphic 193"/>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60"/>
                              </a:lnTo>
                              <a:lnTo>
                                <a:pt x="4499737" y="175260"/>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93" o:spid="_x0000_s1026" o:spt="100" style="position:absolute;left:0pt;margin-left:156pt;margin-top:0pt;height:13.8pt;width:354.35pt;mso-position-horizontal-relative:page;z-index:-251542528;mso-width-relative:page;mso-height-relative:page;" fillcolor="#FFFFFF" filled="t" stroked="f" coordsize="4500245,175260" o:gfxdata="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I&#10;vC4F1gAAAAgBAAAPAAAAAAAAAAEAIAAAACIAAABkcnMvZG93bnJldi54bWxQSwECFAAUAAAACACH&#10;TuJAo3hWeiYCAADoBAAADgAAAAAAAAABACAAAAAlAQAAZHJzL2Uyb0RvYy54bWxQSwUGAAAAAAYA&#10;BgBZAQAAvQUAAAAA&#10;" path="m4499737,0l0,0,0,175260,4499737,175260,4499737,0xe">
                <v:fill on="t" focussize="0,0"/>
                <v:stroke on="f"/>
                <v:imagedata o:title=""/>
                <o:lock v:ext="edit" aspectratio="f"/>
                <v:textbox inset="0mm,0mm,0mm,0mm"/>
              </v:shape>
            </w:pict>
          </mc:Fallback>
        </mc:AlternateContent>
      </w:r>
      <w:r>
        <w:t>pembelajaran</w:t>
      </w:r>
      <w:r>
        <w:rPr>
          <w:spacing w:val="44"/>
        </w:rPr>
        <w:t xml:space="preserve"> </w:t>
      </w:r>
      <w:r>
        <w:t>yang</w:t>
      </w:r>
      <w:r>
        <w:rPr>
          <w:spacing w:val="44"/>
        </w:rPr>
        <w:t xml:space="preserve"> </w:t>
      </w:r>
      <w:r>
        <w:t>penggunaannya</w:t>
      </w:r>
      <w:r>
        <w:rPr>
          <w:spacing w:val="43"/>
        </w:rPr>
        <w:t xml:space="preserve"> </w:t>
      </w:r>
      <w:r>
        <w:t>berbasis</w:t>
      </w:r>
      <w:r>
        <w:rPr>
          <w:spacing w:val="45"/>
        </w:rPr>
        <w:t xml:space="preserve"> </w:t>
      </w:r>
      <w:r>
        <w:t>grup,</w:t>
      </w:r>
      <w:r>
        <w:rPr>
          <w:spacing w:val="44"/>
        </w:rPr>
        <w:t xml:space="preserve"> </w:t>
      </w:r>
      <w:r>
        <w:t>sperti</w:t>
      </w:r>
      <w:r>
        <w:rPr>
          <w:spacing w:val="44"/>
        </w:rPr>
        <w:t xml:space="preserve"> </w:t>
      </w:r>
      <w:r>
        <w:t>slide</w:t>
      </w:r>
      <w:r>
        <w:rPr>
          <w:spacing w:val="47"/>
        </w:rPr>
        <w:t xml:space="preserve"> </w:t>
      </w:r>
      <w:r>
        <w:rPr>
          <w:spacing w:val="-2"/>
        </w:rPr>
        <w:t>bersuara</w:t>
      </w:r>
    </w:p>
    <w:p w14:paraId="73EF6FEF">
      <w:pPr>
        <w:pStyle w:val="6"/>
      </w:pPr>
    </w:p>
    <w:p w14:paraId="1A427ED8">
      <w:pPr>
        <w:pStyle w:val="6"/>
        <w:ind w:left="1845"/>
      </w:pPr>
      <w:r>
        <mc:AlternateContent>
          <mc:Choice Requires="wps">
            <w:drawing>
              <wp:anchor distT="0" distB="0" distL="0" distR="0" simplePos="0" relativeHeight="251774976" behindDoc="1" locked="0" layoutInCell="1" allowOverlap="1">
                <wp:simplePos x="0" y="0"/>
                <wp:positionH relativeFrom="page">
                  <wp:posOffset>1981200</wp:posOffset>
                </wp:positionH>
                <wp:positionV relativeFrom="paragraph">
                  <wp:posOffset>635</wp:posOffset>
                </wp:positionV>
                <wp:extent cx="4500245" cy="175260"/>
                <wp:effectExtent l="0" t="0" r="0" b="0"/>
                <wp:wrapNone/>
                <wp:docPr id="194" name="Graphic 194"/>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60"/>
                              </a:lnTo>
                              <a:lnTo>
                                <a:pt x="4499737" y="175260"/>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94" o:spid="_x0000_s1026" o:spt="100" style="position:absolute;left:0pt;margin-left:156pt;margin-top:0.05pt;height:13.8pt;width:354.35pt;mso-position-horizontal-relative:page;z-index:-251541504;mso-width-relative:page;mso-height-relative:page;" fillcolor="#FFFFFF" filled="t" stroked="f" coordsize="4500245,175260" o:gfxdata="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8r&#10;PFLVAAAACAEAAA8AAAAAAAAAAQAgAAAAIgAAAGRycy9kb3ducmV2LnhtbFBLAQIUABQAAAAIAIdO&#10;4kDX7GcQJgIAAOgEAAAOAAAAAAAAAAEAIAAAACQBAABkcnMvZTJvRG9jLnhtbFBLBQYAAAAABgAG&#10;AFkBAAC8BQAAAAA=&#10;" path="m4499737,0l0,0,0,175260,4499737,175260,4499737,0xe">
                <v:fill on="t" focussize="0,0"/>
                <v:stroke on="f"/>
                <v:imagedata o:title=""/>
                <o:lock v:ext="edit" aspectratio="f"/>
                <v:textbox inset="0mm,0mm,0mm,0mm"/>
              </v:shape>
            </w:pict>
          </mc:Fallback>
        </mc:AlternateContent>
      </w:r>
      <w:r>
        <w:t>atau</w:t>
      </w:r>
      <w:r>
        <w:rPr>
          <w:spacing w:val="27"/>
        </w:rPr>
        <w:t xml:space="preserve"> </w:t>
      </w:r>
      <w:r>
        <w:t>kaset</w:t>
      </w:r>
      <w:r>
        <w:rPr>
          <w:spacing w:val="30"/>
        </w:rPr>
        <w:t xml:space="preserve"> </w:t>
      </w:r>
      <w:r>
        <w:t>tape</w:t>
      </w:r>
      <w:r>
        <w:rPr>
          <w:spacing w:val="29"/>
        </w:rPr>
        <w:t xml:space="preserve"> </w:t>
      </w:r>
      <w:r>
        <w:t>recorder;</w:t>
      </w:r>
      <w:r>
        <w:rPr>
          <w:spacing w:val="30"/>
        </w:rPr>
        <w:t xml:space="preserve"> </w:t>
      </w:r>
      <w:r>
        <w:t>dan</w:t>
      </w:r>
      <w:r>
        <w:rPr>
          <w:spacing w:val="29"/>
        </w:rPr>
        <w:t xml:space="preserve"> </w:t>
      </w:r>
      <w:r>
        <w:t>media</w:t>
      </w:r>
      <w:r>
        <w:rPr>
          <w:spacing w:val="29"/>
        </w:rPr>
        <w:t xml:space="preserve"> </w:t>
      </w:r>
      <w:r>
        <w:t>pembelajaran</w:t>
      </w:r>
      <w:r>
        <w:rPr>
          <w:spacing w:val="29"/>
        </w:rPr>
        <w:t xml:space="preserve"> </w:t>
      </w:r>
      <w:r>
        <w:t>yang</w:t>
      </w:r>
      <w:r>
        <w:rPr>
          <w:spacing w:val="30"/>
        </w:rPr>
        <w:t xml:space="preserve"> </w:t>
      </w:r>
      <w:r>
        <w:rPr>
          <w:spacing w:val="-2"/>
        </w:rPr>
        <w:t>penggunaannya</w:t>
      </w:r>
    </w:p>
    <w:p w14:paraId="4037C453">
      <w:pPr>
        <w:pStyle w:val="6"/>
      </w:pPr>
    </w:p>
    <w:p w14:paraId="5D44243A">
      <w:pPr>
        <w:pStyle w:val="6"/>
        <w:ind w:right="421"/>
        <w:jc w:val="center"/>
      </w:pPr>
      <w:r>
        <w:rPr>
          <w:color w:val="000000"/>
          <w:shd w:val="clear" w:color="auto" w:fill="FFFFFF"/>
        </w:rPr>
        <w:t>secara</w:t>
      </w:r>
      <w:r>
        <w:rPr>
          <w:color w:val="000000"/>
          <w:spacing w:val="-3"/>
          <w:shd w:val="clear" w:color="auto" w:fill="FFFFFF"/>
        </w:rPr>
        <w:t xml:space="preserve"> </w:t>
      </w:r>
      <w:r>
        <w:rPr>
          <w:color w:val="000000"/>
          <w:shd w:val="clear" w:color="auto" w:fill="FFFFFF"/>
        </w:rPr>
        <w:t>masalah atau</w:t>
      </w:r>
      <w:r>
        <w:rPr>
          <w:color w:val="000000"/>
          <w:spacing w:val="-1"/>
          <w:shd w:val="clear" w:color="auto" w:fill="FFFFFF"/>
        </w:rPr>
        <w:t xml:space="preserve"> </w:t>
      </w:r>
      <w:r>
        <w:rPr>
          <w:color w:val="000000"/>
          <w:shd w:val="clear" w:color="auto" w:fill="FFFFFF"/>
        </w:rPr>
        <w:t>kolektif,</w:t>
      </w:r>
      <w:r>
        <w:rPr>
          <w:color w:val="000000"/>
          <w:spacing w:val="-2"/>
          <w:shd w:val="clear" w:color="auto" w:fill="FFFFFF"/>
        </w:rPr>
        <w:t xml:space="preserve"> </w:t>
      </w:r>
      <w:r>
        <w:rPr>
          <w:color w:val="000000"/>
          <w:shd w:val="clear" w:color="auto" w:fill="FFFFFF"/>
        </w:rPr>
        <w:t>seperti</w:t>
      </w:r>
      <w:r>
        <w:rPr>
          <w:color w:val="000000"/>
          <w:spacing w:val="-1"/>
          <w:shd w:val="clear" w:color="auto" w:fill="FFFFFF"/>
        </w:rPr>
        <w:t xml:space="preserve"> </w:t>
      </w:r>
      <w:r>
        <w:rPr>
          <w:color w:val="000000"/>
          <w:shd w:val="clear" w:color="auto" w:fill="FFFFFF"/>
        </w:rPr>
        <w:t>televisi</w:t>
      </w:r>
      <w:r>
        <w:rPr>
          <w:color w:val="000000"/>
          <w:spacing w:val="-1"/>
          <w:shd w:val="clear" w:color="auto" w:fill="FFFFFF"/>
        </w:rPr>
        <w:t xml:space="preserve"> </w:t>
      </w:r>
      <w:r>
        <w:rPr>
          <w:color w:val="000000"/>
          <w:shd w:val="clear" w:color="auto" w:fill="FFFFFF"/>
        </w:rPr>
        <w:t>dan</w:t>
      </w:r>
      <w:r>
        <w:rPr>
          <w:color w:val="000000"/>
          <w:spacing w:val="-1"/>
          <w:shd w:val="clear" w:color="auto" w:fill="FFFFFF"/>
        </w:rPr>
        <w:t xml:space="preserve"> </w:t>
      </w:r>
      <w:r>
        <w:rPr>
          <w:color w:val="000000"/>
          <w:spacing w:val="-2"/>
          <w:shd w:val="clear" w:color="auto" w:fill="FFFFFF"/>
        </w:rPr>
        <w:t>radio.</w:t>
      </w:r>
    </w:p>
    <w:p w14:paraId="6C58FD00">
      <w:pPr>
        <w:pStyle w:val="6"/>
      </w:pPr>
    </w:p>
    <w:p w14:paraId="19B52F11">
      <w:pPr>
        <w:pStyle w:val="14"/>
        <w:numPr>
          <w:ilvl w:val="3"/>
          <w:numId w:val="19"/>
        </w:numPr>
        <w:tabs>
          <w:tab w:val="left" w:pos="1845"/>
        </w:tabs>
        <w:spacing w:before="0" w:after="0" w:line="240" w:lineRule="auto"/>
        <w:ind w:left="1845" w:right="0" w:hanging="360"/>
        <w:jc w:val="left"/>
        <w:rPr>
          <w:sz w:val="24"/>
        </w:rPr>
      </w:pPr>
      <w:r>
        <w:rPr>
          <w:color w:val="000000"/>
          <w:sz w:val="24"/>
          <w:shd w:val="clear" w:color="auto" w:fill="FFFFFF"/>
        </w:rPr>
        <w:t>Klasifikasi</w:t>
      </w:r>
      <w:r>
        <w:rPr>
          <w:color w:val="000000"/>
          <w:spacing w:val="-4"/>
          <w:sz w:val="24"/>
          <w:shd w:val="clear" w:color="auto" w:fill="FFFFFF"/>
        </w:rPr>
        <w:t xml:space="preserve"> </w:t>
      </w:r>
      <w:r>
        <w:rPr>
          <w:color w:val="000000"/>
          <w:sz w:val="24"/>
          <w:shd w:val="clear" w:color="auto" w:fill="FFFFFF"/>
        </w:rPr>
        <w:t>media</w:t>
      </w:r>
      <w:r>
        <w:rPr>
          <w:color w:val="000000"/>
          <w:spacing w:val="-1"/>
          <w:sz w:val="24"/>
          <w:shd w:val="clear" w:color="auto" w:fill="FFFFFF"/>
        </w:rPr>
        <w:t xml:space="preserve"> </w:t>
      </w:r>
      <w:r>
        <w:rPr>
          <w:color w:val="000000"/>
          <w:sz w:val="24"/>
          <w:shd w:val="clear" w:color="auto" w:fill="FFFFFF"/>
        </w:rPr>
        <w:t>pembelajaran</w:t>
      </w:r>
      <w:r>
        <w:rPr>
          <w:color w:val="000000"/>
          <w:spacing w:val="-2"/>
          <w:sz w:val="24"/>
          <w:shd w:val="clear" w:color="auto" w:fill="FFFFFF"/>
        </w:rPr>
        <w:t xml:space="preserve"> </w:t>
      </w:r>
      <w:r>
        <w:rPr>
          <w:color w:val="000000"/>
          <w:sz w:val="24"/>
          <w:shd w:val="clear" w:color="auto" w:fill="FFFFFF"/>
        </w:rPr>
        <w:t>persepsi</w:t>
      </w:r>
      <w:r>
        <w:rPr>
          <w:color w:val="000000"/>
          <w:spacing w:val="-1"/>
          <w:sz w:val="24"/>
          <w:shd w:val="clear" w:color="auto" w:fill="FFFFFF"/>
        </w:rPr>
        <w:t xml:space="preserve"> </w:t>
      </w:r>
      <w:r>
        <w:rPr>
          <w:color w:val="000000"/>
          <w:sz w:val="24"/>
          <w:shd w:val="clear" w:color="auto" w:fill="FFFFFF"/>
        </w:rPr>
        <w:t>cara</w:t>
      </w:r>
      <w:r>
        <w:rPr>
          <w:color w:val="000000"/>
          <w:spacing w:val="-3"/>
          <w:sz w:val="24"/>
          <w:shd w:val="clear" w:color="auto" w:fill="FFFFFF"/>
        </w:rPr>
        <w:t xml:space="preserve"> </w:t>
      </w:r>
      <w:r>
        <w:rPr>
          <w:color w:val="000000"/>
          <w:spacing w:val="-2"/>
          <w:sz w:val="24"/>
          <w:shd w:val="clear" w:color="auto" w:fill="FFFFFF"/>
        </w:rPr>
        <w:t>penggunaaannya</w:t>
      </w:r>
    </w:p>
    <w:p w14:paraId="5057949F">
      <w:pPr>
        <w:pStyle w:val="6"/>
      </w:pPr>
    </w:p>
    <w:p w14:paraId="4E71FDAE">
      <w:pPr>
        <w:pStyle w:val="6"/>
        <w:ind w:left="1845"/>
      </w:pPr>
      <w:r>
        <mc:AlternateContent>
          <mc:Choice Requires="wps">
            <w:drawing>
              <wp:anchor distT="0" distB="0" distL="0" distR="0" simplePos="0" relativeHeight="251774976" behindDoc="1" locked="0" layoutInCell="1" allowOverlap="1">
                <wp:simplePos x="0" y="0"/>
                <wp:positionH relativeFrom="page">
                  <wp:posOffset>1981200</wp:posOffset>
                </wp:positionH>
                <wp:positionV relativeFrom="paragraph">
                  <wp:posOffset>635</wp:posOffset>
                </wp:positionV>
                <wp:extent cx="4500245" cy="175260"/>
                <wp:effectExtent l="0" t="0" r="0" b="0"/>
                <wp:wrapNone/>
                <wp:docPr id="195" name="Graphic 195"/>
                <wp:cNvGraphicFramePr/>
                <a:graphic xmlns:a="http://schemas.openxmlformats.org/drawingml/2006/main">
                  <a:graphicData uri="http://schemas.microsoft.com/office/word/2010/wordprocessingShape">
                    <wps:wsp>
                      <wps:cNvSpPr/>
                      <wps:spPr>
                        <a:xfrm>
                          <a:off x="0" y="0"/>
                          <a:ext cx="4500245" cy="175260"/>
                        </a:xfrm>
                        <a:custGeom>
                          <a:avLst/>
                          <a:gdLst/>
                          <a:ahLst/>
                          <a:cxnLst/>
                          <a:rect l="l" t="t" r="r" b="b"/>
                          <a:pathLst>
                            <a:path w="4500245" h="175260">
                              <a:moveTo>
                                <a:pt x="4499737" y="0"/>
                              </a:moveTo>
                              <a:lnTo>
                                <a:pt x="0" y="0"/>
                              </a:lnTo>
                              <a:lnTo>
                                <a:pt x="0" y="175260"/>
                              </a:lnTo>
                              <a:lnTo>
                                <a:pt x="4499737" y="175260"/>
                              </a:lnTo>
                              <a:lnTo>
                                <a:pt x="4499737" y="0"/>
                              </a:lnTo>
                              <a:close/>
                            </a:path>
                          </a:pathLst>
                        </a:custGeom>
                        <a:solidFill>
                          <a:srgbClr val="FFFFFF"/>
                        </a:solidFill>
                      </wps:spPr>
                      <wps:bodyPr wrap="square" lIns="0" tIns="0" rIns="0" bIns="0" rtlCol="0">
                        <a:noAutofit/>
                      </wps:bodyPr>
                    </wps:wsp>
                  </a:graphicData>
                </a:graphic>
              </wp:anchor>
            </w:drawing>
          </mc:Choice>
          <mc:Fallback>
            <w:pict>
              <v:shape id="Graphic 195" o:spid="_x0000_s1026" o:spt="100" style="position:absolute;left:0pt;margin-left:156pt;margin-top:0.05pt;height:13.8pt;width:354.35pt;mso-position-horizontal-relative:page;z-index:-251541504;mso-width-relative:page;mso-height-relative:page;" fillcolor="#FFFFFF" filled="t" stroked="f" coordsize="4500245,175260" o:gfxdata="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ys8&#10;UtUAAAAIAQAADwAAAAAAAAABACAAAAAiAAAAZHJzL2Rvd25yZXYueG1sUEsBAhQAFAAAAAgAh07i&#10;QKtrAQUlAgAA6AQAAA4AAAAAAAAAAQAgAAAAJAEAAGRycy9lMm9Eb2MueG1sUEsFBgAAAAAGAAYA&#10;WQEAALsFAAAAAA==&#10;" path="m4499737,0l0,0,0,175260,4499737,175260,4499737,0xe">
                <v:fill on="t" focussize="0,0"/>
                <v:stroke on="f"/>
                <v:imagedata o:title=""/>
                <o:lock v:ext="edit" aspectratio="f"/>
                <v:textbox inset="0mm,0mm,0mm,0mm"/>
              </v:shape>
            </w:pict>
          </mc:Fallback>
        </mc:AlternateContent>
      </w:r>
      <w:r>
        <w:t>Berdasarkan</w:t>
      </w:r>
      <w:r>
        <w:rPr>
          <w:spacing w:val="45"/>
        </w:rPr>
        <w:t xml:space="preserve"> </w:t>
      </w:r>
      <w:r>
        <w:t>cara</w:t>
      </w:r>
      <w:r>
        <w:rPr>
          <w:spacing w:val="44"/>
        </w:rPr>
        <w:t xml:space="preserve"> </w:t>
      </w:r>
      <w:r>
        <w:t>penggunaannya,</w:t>
      </w:r>
      <w:r>
        <w:rPr>
          <w:spacing w:val="47"/>
        </w:rPr>
        <w:t xml:space="preserve"> </w:t>
      </w:r>
      <w:r>
        <w:t>Media</w:t>
      </w:r>
      <w:r>
        <w:rPr>
          <w:spacing w:val="45"/>
        </w:rPr>
        <w:t xml:space="preserve"> </w:t>
      </w:r>
      <w:r>
        <w:t>pembelajaran</w:t>
      </w:r>
      <w:r>
        <w:rPr>
          <w:spacing w:val="45"/>
        </w:rPr>
        <w:t xml:space="preserve"> </w:t>
      </w:r>
      <w:r>
        <w:t>dibagi</w:t>
      </w:r>
      <w:r>
        <w:rPr>
          <w:spacing w:val="46"/>
        </w:rPr>
        <w:t xml:space="preserve"> </w:t>
      </w:r>
      <w:r>
        <w:rPr>
          <w:spacing w:val="-2"/>
        </w:rPr>
        <w:t>menjadi</w:t>
      </w:r>
    </w:p>
    <w:p w14:paraId="031035FC">
      <w:pPr>
        <w:pStyle w:val="6"/>
      </w:pPr>
    </w:p>
    <w:p w14:paraId="5A3A4E21">
      <w:pPr>
        <w:pStyle w:val="6"/>
        <w:ind w:left="1845"/>
      </w:pPr>
      <w:r>
        <w:rPr>
          <w:color w:val="000000"/>
          <w:shd w:val="clear" w:color="auto" w:fill="FFFFFF"/>
        </w:rPr>
        <w:t>dua</w:t>
      </w:r>
      <w:r>
        <w:rPr>
          <w:color w:val="000000"/>
          <w:spacing w:val="-2"/>
          <w:shd w:val="clear" w:color="auto" w:fill="FFFFFF"/>
        </w:rPr>
        <w:t xml:space="preserve"> </w:t>
      </w:r>
      <w:r>
        <w:rPr>
          <w:color w:val="000000"/>
          <w:shd w:val="clear" w:color="auto" w:fill="FFFFFF"/>
        </w:rPr>
        <w:t>Sub</w:t>
      </w:r>
      <w:r>
        <w:rPr>
          <w:color w:val="000000"/>
          <w:spacing w:val="-1"/>
          <w:shd w:val="clear" w:color="auto" w:fill="FFFFFF"/>
        </w:rPr>
        <w:t xml:space="preserve"> </w:t>
      </w:r>
      <w:r>
        <w:rPr>
          <w:color w:val="000000"/>
          <w:shd w:val="clear" w:color="auto" w:fill="FFFFFF"/>
        </w:rPr>
        <w:t xml:space="preserve">kecil </w:t>
      </w:r>
      <w:r>
        <w:rPr>
          <w:color w:val="000000"/>
          <w:spacing w:val="-2"/>
          <w:shd w:val="clear" w:color="auto" w:fill="FFFFFF"/>
        </w:rPr>
        <w:t>yaitu:</w:t>
      </w:r>
    </w:p>
    <w:p w14:paraId="01E266E3">
      <w:pPr>
        <w:pStyle w:val="6"/>
      </w:pPr>
    </w:p>
    <w:p w14:paraId="2A8DF49D">
      <w:pPr>
        <w:pStyle w:val="14"/>
        <w:numPr>
          <w:ilvl w:val="4"/>
          <w:numId w:val="19"/>
        </w:numPr>
        <w:tabs>
          <w:tab w:val="left" w:pos="2269"/>
        </w:tabs>
        <w:spacing w:before="1" w:after="0" w:line="240" w:lineRule="auto"/>
        <w:ind w:left="2269" w:right="0" w:hanging="359"/>
        <w:jc w:val="left"/>
        <w:rPr>
          <w:sz w:val="24"/>
        </w:rPr>
      </w:pPr>
      <w:r>
        <w:rPr>
          <w:sz w:val="24"/>
        </w:rPr>
        <mc:AlternateContent>
          <mc:Choice Requires="wps">
            <w:drawing>
              <wp:anchor distT="0" distB="0" distL="0" distR="0" simplePos="0" relativeHeight="251776000" behindDoc="1" locked="0" layoutInCell="1" allowOverlap="1">
                <wp:simplePos x="0" y="0"/>
                <wp:positionH relativeFrom="page">
                  <wp:posOffset>2251075</wp:posOffset>
                </wp:positionH>
                <wp:positionV relativeFrom="paragraph">
                  <wp:posOffset>635</wp:posOffset>
                </wp:positionV>
                <wp:extent cx="4230370" cy="175260"/>
                <wp:effectExtent l="0" t="0" r="0" b="0"/>
                <wp:wrapNone/>
                <wp:docPr id="196" name="Graphic 196"/>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196" o:spid="_x0000_s1026" o:spt="100" style="position:absolute;left:0pt;margin-left:177.25pt;margin-top:0.05pt;height:13.8pt;width:333.1pt;mso-position-horizontal-relative:page;z-index:-251540480;mso-width-relative:page;mso-height-relative:page;" fillcolor="#FFFFFF" filled="t" stroked="f" coordsize="4230370,175260" o:gfxdata="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HM&#10;YJDWAAAACAEAAA8AAAAAAAAAAQAgAAAAIgAAAGRycy9kb3ducmV2LnhtbFBLAQIUABQAAAAIAIdO&#10;4kBnRy33JQIAAOgEAAAOAAAAAAAAAAEAIAAAACUBAABkcnMvZTJvRG9jLnhtbFBLBQYAAAAABgAG&#10;AFkBAAC8BQAAAAA=&#10;" path="m4229989,0l0,0,0,175260,4229989,175260,4229989,0xe">
                <v:fill on="t" focussize="0,0"/>
                <v:stroke on="f"/>
                <v:imagedata o:title=""/>
                <o:lock v:ext="edit" aspectratio="f"/>
                <v:textbox inset="0mm,0mm,0mm,0mm"/>
              </v:shape>
            </w:pict>
          </mc:Fallback>
        </mc:AlternateContent>
      </w:r>
      <w:r>
        <w:rPr>
          <w:sz w:val="24"/>
        </w:rPr>
        <w:t>Media</w:t>
      </w:r>
      <w:r>
        <w:rPr>
          <w:spacing w:val="55"/>
          <w:sz w:val="24"/>
        </w:rPr>
        <w:t xml:space="preserve"> </w:t>
      </w:r>
      <w:r>
        <w:rPr>
          <w:sz w:val="24"/>
        </w:rPr>
        <w:t>penggunaan</w:t>
      </w:r>
      <w:r>
        <w:rPr>
          <w:spacing w:val="58"/>
          <w:sz w:val="24"/>
        </w:rPr>
        <w:t xml:space="preserve"> </w:t>
      </w:r>
      <w:r>
        <w:rPr>
          <w:sz w:val="24"/>
        </w:rPr>
        <w:t>secara</w:t>
      </w:r>
      <w:r>
        <w:rPr>
          <w:spacing w:val="57"/>
          <w:sz w:val="24"/>
        </w:rPr>
        <w:t xml:space="preserve"> </w:t>
      </w:r>
      <w:r>
        <w:rPr>
          <w:sz w:val="24"/>
        </w:rPr>
        <w:t>tradisional,</w:t>
      </w:r>
      <w:r>
        <w:rPr>
          <w:spacing w:val="58"/>
          <w:sz w:val="24"/>
        </w:rPr>
        <w:t xml:space="preserve"> </w:t>
      </w:r>
      <w:r>
        <w:rPr>
          <w:sz w:val="24"/>
        </w:rPr>
        <w:t>seperti</w:t>
      </w:r>
      <w:r>
        <w:rPr>
          <w:spacing w:val="59"/>
          <w:sz w:val="24"/>
        </w:rPr>
        <w:t xml:space="preserve"> </w:t>
      </w:r>
      <w:r>
        <w:rPr>
          <w:sz w:val="24"/>
        </w:rPr>
        <w:t>penggunaan</w:t>
      </w:r>
      <w:r>
        <w:rPr>
          <w:spacing w:val="58"/>
          <w:sz w:val="24"/>
        </w:rPr>
        <w:t xml:space="preserve"> </w:t>
      </w:r>
      <w:r>
        <w:rPr>
          <w:spacing w:val="-2"/>
          <w:sz w:val="24"/>
        </w:rPr>
        <w:t>jangka,</w:t>
      </w:r>
    </w:p>
    <w:p w14:paraId="282224CF">
      <w:pPr>
        <w:pStyle w:val="6"/>
        <w:spacing w:before="276"/>
        <w:ind w:left="2270"/>
      </w:pPr>
      <w:r>
        <mc:AlternateContent>
          <mc:Choice Requires="wps">
            <w:drawing>
              <wp:anchor distT="0" distB="0" distL="0" distR="0" simplePos="0" relativeHeight="251776000" behindDoc="1" locked="0" layoutInCell="1" allowOverlap="1">
                <wp:simplePos x="0" y="0"/>
                <wp:positionH relativeFrom="page">
                  <wp:posOffset>2251075</wp:posOffset>
                </wp:positionH>
                <wp:positionV relativeFrom="paragraph">
                  <wp:posOffset>175260</wp:posOffset>
                </wp:positionV>
                <wp:extent cx="4230370" cy="175260"/>
                <wp:effectExtent l="0" t="0" r="0" b="0"/>
                <wp:wrapNone/>
                <wp:docPr id="197" name="Graphic 197"/>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197" o:spid="_x0000_s1026" o:spt="100" style="position:absolute;left:0pt;margin-left:177.25pt;margin-top:13.8pt;height:13.8pt;width:333.1pt;mso-position-horizontal-relative:page;z-index:-251540480;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AUtTNgAAAAKAQAADwAAAAAAAAABACAAAAAiAAAAZHJzL2Rvd25yZXYueG1sUEsBAhQAFAAAAAgA&#10;h07iQBvAS+IlAgAA6AQAAA4AAAAAAAAAAQAgAAAAJwEAAGRycy9lMm9Eb2MueG1sUEsFBgAAAAAG&#10;AAYAWQEAAL4FAAAAAA==&#10;" path="m4229989,0l0,0,0,175260,4229989,175260,4229989,0xe">
                <v:fill on="t" focussize="0,0"/>
                <v:stroke on="f"/>
                <v:imagedata o:title=""/>
                <o:lock v:ext="edit" aspectratio="f"/>
                <v:textbox inset="0mm,0mm,0mm,0mm"/>
              </v:shape>
            </w:pict>
          </mc:Fallback>
        </mc:AlternateContent>
      </w:r>
      <w:r>
        <w:t>alat</w:t>
      </w:r>
      <w:r>
        <w:rPr>
          <w:spacing w:val="74"/>
          <w:w w:val="150"/>
        </w:rPr>
        <w:t xml:space="preserve"> </w:t>
      </w:r>
      <w:r>
        <w:t>ukur</w:t>
      </w:r>
      <w:r>
        <w:rPr>
          <w:spacing w:val="73"/>
          <w:w w:val="150"/>
        </w:rPr>
        <w:t xml:space="preserve"> </w:t>
      </w:r>
      <w:r>
        <w:t>pada</w:t>
      </w:r>
      <w:r>
        <w:rPr>
          <w:spacing w:val="73"/>
          <w:w w:val="150"/>
        </w:rPr>
        <w:t xml:space="preserve"> </w:t>
      </w:r>
      <w:r>
        <w:t>saat</w:t>
      </w:r>
      <w:r>
        <w:rPr>
          <w:spacing w:val="74"/>
          <w:w w:val="150"/>
        </w:rPr>
        <w:t xml:space="preserve"> </w:t>
      </w:r>
      <w:r>
        <w:t>menjelaskan</w:t>
      </w:r>
      <w:r>
        <w:rPr>
          <w:spacing w:val="74"/>
          <w:w w:val="150"/>
        </w:rPr>
        <w:t xml:space="preserve"> </w:t>
      </w:r>
      <w:r>
        <w:t>materi</w:t>
      </w:r>
      <w:r>
        <w:rPr>
          <w:spacing w:val="74"/>
          <w:w w:val="150"/>
        </w:rPr>
        <w:t xml:space="preserve"> </w:t>
      </w:r>
      <w:r>
        <w:t>geometri;</w:t>
      </w:r>
      <w:r>
        <w:rPr>
          <w:spacing w:val="76"/>
          <w:w w:val="150"/>
        </w:rPr>
        <w:t xml:space="preserve"> </w:t>
      </w:r>
      <w:r>
        <w:rPr>
          <w:spacing w:val="-2"/>
        </w:rPr>
        <w:t>penggunaan</w:t>
      </w:r>
    </w:p>
    <w:p w14:paraId="164904FD">
      <w:pPr>
        <w:pStyle w:val="6"/>
        <w:spacing w:before="276"/>
        <w:ind w:left="2270"/>
      </w:pPr>
      <w:r>
        <w:rPr>
          <w:color w:val="000000"/>
          <w:shd w:val="clear" w:color="auto" w:fill="FFFFFF"/>
        </w:rPr>
        <w:t>laboratorium</w:t>
      </w:r>
      <w:r>
        <w:rPr>
          <w:color w:val="000000"/>
          <w:spacing w:val="-2"/>
          <w:shd w:val="clear" w:color="auto" w:fill="FFFFFF"/>
        </w:rPr>
        <w:t xml:space="preserve"> </w:t>
      </w:r>
      <w:r>
        <w:rPr>
          <w:color w:val="000000"/>
          <w:shd w:val="clear" w:color="auto" w:fill="FFFFFF"/>
        </w:rPr>
        <w:t>dalam</w:t>
      </w:r>
      <w:r>
        <w:rPr>
          <w:color w:val="000000"/>
          <w:spacing w:val="-2"/>
          <w:shd w:val="clear" w:color="auto" w:fill="FFFFFF"/>
        </w:rPr>
        <w:t xml:space="preserve"> mengajar.</w:t>
      </w:r>
    </w:p>
    <w:p w14:paraId="145AFC49">
      <w:pPr>
        <w:pStyle w:val="14"/>
        <w:numPr>
          <w:ilvl w:val="4"/>
          <w:numId w:val="19"/>
        </w:numPr>
        <w:tabs>
          <w:tab w:val="left" w:pos="2270"/>
        </w:tabs>
        <w:spacing w:before="276" w:after="0" w:line="480" w:lineRule="auto"/>
        <w:ind w:left="2270" w:right="425" w:hanging="360"/>
        <w:jc w:val="both"/>
        <w:rPr>
          <w:sz w:val="24"/>
        </w:rPr>
      </w:pPr>
      <w:r>
        <w:rPr>
          <w:sz w:val="24"/>
        </w:rPr>
        <mc:AlternateContent>
          <mc:Choice Requires="wps">
            <w:drawing>
              <wp:anchor distT="0" distB="0" distL="0" distR="0" simplePos="0" relativeHeight="251667456" behindDoc="0" locked="0" layoutInCell="1" allowOverlap="1">
                <wp:simplePos x="0" y="0"/>
                <wp:positionH relativeFrom="page">
                  <wp:posOffset>2251075</wp:posOffset>
                </wp:positionH>
                <wp:positionV relativeFrom="paragraph">
                  <wp:posOffset>175260</wp:posOffset>
                </wp:positionV>
                <wp:extent cx="4230370" cy="175260"/>
                <wp:effectExtent l="0" t="0" r="0" b="0"/>
                <wp:wrapNone/>
                <wp:docPr id="198" name="Graphic 198"/>
                <wp:cNvGraphicFramePr/>
                <a:graphic xmlns:a="http://schemas.openxmlformats.org/drawingml/2006/main">
                  <a:graphicData uri="http://schemas.microsoft.com/office/word/2010/wordprocessingShape">
                    <wps:wsp>
                      <wps:cNvSpPr/>
                      <wps:spPr>
                        <a:xfrm>
                          <a:off x="0" y="0"/>
                          <a:ext cx="4230370" cy="175260"/>
                        </a:xfrm>
                        <a:custGeom>
                          <a:avLst/>
                          <a:gdLst/>
                          <a:ahLst/>
                          <a:cxnLst/>
                          <a:rect l="l" t="t" r="r" b="b"/>
                          <a:pathLst>
                            <a:path w="4230370" h="175260">
                              <a:moveTo>
                                <a:pt x="4229989" y="0"/>
                              </a:moveTo>
                              <a:lnTo>
                                <a:pt x="0" y="0"/>
                              </a:lnTo>
                              <a:lnTo>
                                <a:pt x="0" y="175260"/>
                              </a:lnTo>
                              <a:lnTo>
                                <a:pt x="4229989" y="175260"/>
                              </a:lnTo>
                              <a:lnTo>
                                <a:pt x="4229989" y="0"/>
                              </a:lnTo>
                              <a:close/>
                            </a:path>
                          </a:pathLst>
                        </a:custGeom>
                        <a:solidFill>
                          <a:srgbClr val="FFFFFF"/>
                        </a:solidFill>
                      </wps:spPr>
                      <wps:bodyPr wrap="square" lIns="0" tIns="0" rIns="0" bIns="0" rtlCol="0">
                        <a:noAutofit/>
                      </wps:bodyPr>
                    </wps:wsp>
                  </a:graphicData>
                </a:graphic>
              </wp:anchor>
            </w:drawing>
          </mc:Choice>
          <mc:Fallback>
            <w:pict>
              <v:shape id="Graphic 198" o:spid="_x0000_s1026" o:spt="100" style="position:absolute;left:0pt;margin-left:177.25pt;margin-top:13.8pt;height:13.8pt;width:333.1pt;mso-position-horizontal-relative:page;z-index:251667456;mso-width-relative:page;mso-height-relative:page;" fillcolor="#FFFFFF" filled="t" stroked="f" coordsize="4230370,175260" o:gfxdata="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pAUtTNgAAAAKAQAADwAAAAAAAAABACAAAAAiAAAAZHJzL2Rvd25yZXYueG1sUEsBAhQAFAAAAAgA&#10;h07iQI9vTiMlAgAA6AQAAA4AAAAAAAAAAQAgAAAAJwEAAGRycy9lMm9Eb2MueG1sUEsFBgAAAAAG&#10;AAYAWQEAAL4FAAAAAA==&#10;" path="m4229989,0l0,0,0,175260,4229989,175260,4229989,0xe">
                <v:fill on="t" focussize="0,0"/>
                <v:stroke on="f"/>
                <v:imagedata o:title=""/>
                <o:lock v:ext="edit" aspectratio="f"/>
                <v:textbox inset="0mm,0mm,0mm,0mm"/>
              </v:shape>
            </w:pict>
          </mc:Fallback>
        </mc:AlternateContent>
      </w:r>
      <w:r>
        <w:rPr>
          <w:sz w:val="24"/>
        </w:rPr>
        <w:t>Media yang penggunaannya secara modern, yaitu berbasis computer yang meliputi ruang kelas otomatis, system proyeksi berganda dan system interkomunikasi . (Hamid , 2020)</w:t>
      </w:r>
    </w:p>
    <w:p w14:paraId="34BEFF77">
      <w:pPr>
        <w:pStyle w:val="6"/>
        <w:spacing w:line="480" w:lineRule="auto"/>
        <w:ind w:left="993" w:right="423" w:firstLine="360"/>
        <w:jc w:val="both"/>
      </w:pPr>
      <w:r>
        <w:t>Jadi media di atas diklasifikasikan menjadi visual, audio, dan audio-visual dengan berbagai kelebihan dan kekuranganya masing-masing. Klasifikasi tersebut memudahkan</w:t>
      </w:r>
      <w:r>
        <w:rPr>
          <w:spacing w:val="61"/>
        </w:rPr>
        <w:t xml:space="preserve"> </w:t>
      </w:r>
      <w:r>
        <w:t>para</w:t>
      </w:r>
      <w:r>
        <w:rPr>
          <w:spacing w:val="61"/>
        </w:rPr>
        <w:t xml:space="preserve"> </w:t>
      </w:r>
      <w:r>
        <w:t>guru</w:t>
      </w:r>
      <w:r>
        <w:rPr>
          <w:spacing w:val="66"/>
        </w:rPr>
        <w:t xml:space="preserve"> </w:t>
      </w:r>
      <w:r>
        <w:t>dalam</w:t>
      </w:r>
      <w:r>
        <w:rPr>
          <w:spacing w:val="63"/>
        </w:rPr>
        <w:t xml:space="preserve"> </w:t>
      </w:r>
      <w:r>
        <w:t>melakukan</w:t>
      </w:r>
      <w:r>
        <w:rPr>
          <w:spacing w:val="65"/>
        </w:rPr>
        <w:t xml:space="preserve"> </w:t>
      </w:r>
      <w:r>
        <w:t>pemilihan</w:t>
      </w:r>
      <w:r>
        <w:rPr>
          <w:spacing w:val="64"/>
        </w:rPr>
        <w:t xml:space="preserve"> </w:t>
      </w:r>
      <w:r>
        <w:t>media</w:t>
      </w:r>
      <w:r>
        <w:rPr>
          <w:spacing w:val="62"/>
        </w:rPr>
        <w:t xml:space="preserve"> </w:t>
      </w:r>
      <w:r>
        <w:t>yang</w:t>
      </w:r>
      <w:r>
        <w:rPr>
          <w:spacing w:val="63"/>
        </w:rPr>
        <w:t xml:space="preserve"> </w:t>
      </w:r>
      <w:r>
        <w:t>tepat</w:t>
      </w:r>
      <w:r>
        <w:rPr>
          <w:spacing w:val="67"/>
        </w:rPr>
        <w:t xml:space="preserve"> </w:t>
      </w:r>
      <w:r>
        <w:rPr>
          <w:spacing w:val="-2"/>
        </w:rPr>
        <w:t>untuk</w:t>
      </w:r>
    </w:p>
    <w:p w14:paraId="7847DDFC">
      <w:pPr>
        <w:pStyle w:val="6"/>
        <w:spacing w:after="0" w:line="480" w:lineRule="auto"/>
        <w:jc w:val="both"/>
        <w:sectPr>
          <w:headerReference r:id="rId41" w:type="default"/>
          <w:footerReference r:id="rId42" w:type="default"/>
          <w:pgSz w:w="11910" w:h="16840"/>
          <w:pgMar w:top="1920" w:right="1275" w:bottom="280" w:left="1275" w:header="717" w:footer="0" w:gutter="0"/>
          <w:cols w:space="720" w:num="1"/>
        </w:sectPr>
      </w:pPr>
    </w:p>
    <w:p w14:paraId="79BAE051">
      <w:pPr>
        <w:pStyle w:val="6"/>
        <w:spacing w:before="53"/>
      </w:pPr>
    </w:p>
    <w:p w14:paraId="08CC61C3">
      <w:pPr>
        <w:pStyle w:val="6"/>
        <w:spacing w:line="480" w:lineRule="auto"/>
        <w:ind w:left="993" w:right="424"/>
        <w:jc w:val="both"/>
      </w:pPr>
      <w:r>
        <w:t>mencapai tujuan belajar yang ingin dicapai. Pemilihan media yang disesuaikan dengan tujuan, materi, serta kemampuan dan karakteristik siswa, maka akan</w:t>
      </w:r>
      <w:r>
        <w:rPr>
          <w:spacing w:val="40"/>
        </w:rPr>
        <w:t xml:space="preserve"> </w:t>
      </w:r>
      <w:r>
        <w:t>sangat membantu keefisiensi dan keefektivitasan proses pembelajaran.</w:t>
      </w:r>
    </w:p>
    <w:p w14:paraId="4CF2AEFB">
      <w:pPr>
        <w:pStyle w:val="3"/>
        <w:numPr>
          <w:ilvl w:val="2"/>
          <w:numId w:val="19"/>
        </w:numPr>
        <w:tabs>
          <w:tab w:val="left" w:pos="1713"/>
        </w:tabs>
        <w:spacing w:before="0" w:after="0" w:line="240" w:lineRule="auto"/>
        <w:ind w:left="1713" w:right="0" w:hanging="720"/>
        <w:jc w:val="both"/>
      </w:pPr>
      <w:r>
        <w:t>Kriteria</w:t>
      </w:r>
      <w:r>
        <w:rPr>
          <w:spacing w:val="-2"/>
        </w:rPr>
        <w:t xml:space="preserve"> </w:t>
      </w:r>
      <w:r>
        <w:t>Pemilihan</w:t>
      </w:r>
      <w:r>
        <w:rPr>
          <w:spacing w:val="-2"/>
        </w:rPr>
        <w:t xml:space="preserve"> </w:t>
      </w:r>
      <w:r>
        <w:t>Media</w:t>
      </w:r>
      <w:r>
        <w:rPr>
          <w:spacing w:val="-2"/>
        </w:rPr>
        <w:t xml:space="preserve"> Pembelajaran</w:t>
      </w:r>
    </w:p>
    <w:p w14:paraId="20983495">
      <w:pPr>
        <w:pStyle w:val="6"/>
        <w:rPr>
          <w:b/>
        </w:rPr>
      </w:pPr>
    </w:p>
    <w:p w14:paraId="1A6D3B3A">
      <w:pPr>
        <w:pStyle w:val="6"/>
        <w:ind w:left="986"/>
        <w:jc w:val="both"/>
      </w:pPr>
      <w:r>
        <w:t>Kriteria</w:t>
      </w:r>
      <w:r>
        <w:rPr>
          <w:spacing w:val="-4"/>
        </w:rPr>
        <w:t xml:space="preserve"> </w:t>
      </w:r>
      <w:r>
        <w:t>pemilihan</w:t>
      </w:r>
      <w:r>
        <w:rPr>
          <w:spacing w:val="-1"/>
        </w:rPr>
        <w:t xml:space="preserve"> </w:t>
      </w:r>
      <w:r>
        <w:t>media,</w:t>
      </w:r>
      <w:r>
        <w:rPr>
          <w:spacing w:val="-1"/>
        </w:rPr>
        <w:t xml:space="preserve"> </w:t>
      </w:r>
      <w:r>
        <w:rPr>
          <w:spacing w:val="-2"/>
        </w:rPr>
        <w:t>yaitu:</w:t>
      </w:r>
    </w:p>
    <w:p w14:paraId="43EF03EB">
      <w:pPr>
        <w:pStyle w:val="6"/>
        <w:spacing w:before="1"/>
      </w:pPr>
    </w:p>
    <w:p w14:paraId="0428606F">
      <w:pPr>
        <w:pStyle w:val="14"/>
        <w:numPr>
          <w:ilvl w:val="0"/>
          <w:numId w:val="23"/>
        </w:numPr>
        <w:tabs>
          <w:tab w:val="left" w:pos="1419"/>
        </w:tabs>
        <w:spacing w:before="0" w:after="0" w:line="240" w:lineRule="auto"/>
        <w:ind w:left="1419" w:right="0" w:hanging="359"/>
        <w:jc w:val="left"/>
        <w:rPr>
          <w:sz w:val="24"/>
        </w:rPr>
      </w:pPr>
      <w:r>
        <w:rPr>
          <w:sz w:val="24"/>
        </w:rPr>
        <w:drawing>
          <wp:anchor distT="0" distB="0" distL="0" distR="0" simplePos="0" relativeHeight="251777024"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200" name="Image 200"/>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38" cstate="print"/>
                    <a:stretch>
                      <a:fillRect/>
                    </a:stretch>
                  </pic:blipFill>
                  <pic:spPr>
                    <a:xfrm>
                      <a:off x="0" y="0"/>
                      <a:ext cx="4667249" cy="4591049"/>
                    </a:xfrm>
                    <a:prstGeom prst="rect">
                      <a:avLst/>
                    </a:prstGeom>
                  </pic:spPr>
                </pic:pic>
              </a:graphicData>
            </a:graphic>
          </wp:anchor>
        </w:drawing>
      </w:r>
      <w:r>
        <w:rPr>
          <w:color w:val="000000"/>
          <w:sz w:val="24"/>
          <w:shd w:val="clear" w:color="auto" w:fill="FFFFFF"/>
        </w:rPr>
        <w:t>Tujuan</w:t>
      </w:r>
      <w:r>
        <w:rPr>
          <w:color w:val="000000"/>
          <w:spacing w:val="-1"/>
          <w:sz w:val="24"/>
          <w:shd w:val="clear" w:color="auto" w:fill="FFFFFF"/>
        </w:rPr>
        <w:t xml:space="preserve"> </w:t>
      </w:r>
      <w:r>
        <w:rPr>
          <w:color w:val="000000"/>
          <w:sz w:val="24"/>
          <w:shd w:val="clear" w:color="auto" w:fill="FFFFFF"/>
        </w:rPr>
        <w:t>instruksional yang</w:t>
      </w:r>
      <w:r>
        <w:rPr>
          <w:color w:val="000000"/>
          <w:spacing w:val="-1"/>
          <w:sz w:val="24"/>
          <w:shd w:val="clear" w:color="auto" w:fill="FFFFFF"/>
        </w:rPr>
        <w:t xml:space="preserve"> </w:t>
      </w:r>
      <w:r>
        <w:rPr>
          <w:color w:val="000000"/>
          <w:sz w:val="24"/>
          <w:shd w:val="clear" w:color="auto" w:fill="FFFFFF"/>
        </w:rPr>
        <w:t xml:space="preserve">ingin </w:t>
      </w:r>
      <w:r>
        <w:rPr>
          <w:color w:val="000000"/>
          <w:spacing w:val="-2"/>
          <w:sz w:val="24"/>
          <w:shd w:val="clear" w:color="auto" w:fill="FFFFFF"/>
        </w:rPr>
        <w:t>dicapai,</w:t>
      </w:r>
    </w:p>
    <w:p w14:paraId="0E23FFF5">
      <w:pPr>
        <w:pStyle w:val="6"/>
      </w:pPr>
    </w:p>
    <w:p w14:paraId="005685E0">
      <w:pPr>
        <w:pStyle w:val="14"/>
        <w:numPr>
          <w:ilvl w:val="0"/>
          <w:numId w:val="23"/>
        </w:numPr>
        <w:tabs>
          <w:tab w:val="left" w:pos="1419"/>
        </w:tabs>
        <w:spacing w:before="0" w:after="0" w:line="240" w:lineRule="auto"/>
        <w:ind w:left="1419" w:right="0" w:hanging="359"/>
        <w:jc w:val="left"/>
        <w:rPr>
          <w:sz w:val="24"/>
        </w:rPr>
      </w:pPr>
      <w:r>
        <w:rPr>
          <w:color w:val="000000"/>
          <w:sz w:val="24"/>
          <w:shd w:val="clear" w:color="auto" w:fill="FFFFFF"/>
        </w:rPr>
        <w:t>Karakteristik</w:t>
      </w:r>
      <w:r>
        <w:rPr>
          <w:color w:val="000000"/>
          <w:spacing w:val="-3"/>
          <w:sz w:val="24"/>
          <w:shd w:val="clear" w:color="auto" w:fill="FFFFFF"/>
        </w:rPr>
        <w:t xml:space="preserve"> </w:t>
      </w:r>
      <w:r>
        <w:rPr>
          <w:color w:val="000000"/>
          <w:spacing w:val="-2"/>
          <w:sz w:val="24"/>
          <w:shd w:val="clear" w:color="auto" w:fill="FFFFFF"/>
        </w:rPr>
        <w:t>siswa,</w:t>
      </w:r>
    </w:p>
    <w:p w14:paraId="48F2CF07">
      <w:pPr>
        <w:pStyle w:val="6"/>
      </w:pPr>
    </w:p>
    <w:p w14:paraId="04764EDF">
      <w:pPr>
        <w:pStyle w:val="14"/>
        <w:numPr>
          <w:ilvl w:val="0"/>
          <w:numId w:val="23"/>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77024"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201" name="Graphic 201"/>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59"/>
                              </a:lnTo>
                              <a:lnTo>
                                <a:pt x="4769485" y="175259"/>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01" o:spid="_x0000_s1026" o:spt="100" style="position:absolute;left:0pt;margin-left:134.75pt;margin-top:0pt;height:13.8pt;width:375.55pt;mso-position-horizontal-relative:page;z-index:-251539456;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QM3CNUA&#10;AAAIAQAADwAAAAAAAAABACAAAAAiAAAAZHJzL2Rvd25yZXYueG1sUEsBAhQAFAAAAAgAh07iQFQ2&#10;3LciAgAA6AQAAA4AAAAAAAAAAQAgAAAAJAEAAGRycy9lMm9Eb2MueG1sUEsFBgAAAAAGAAYAWQEA&#10;ALgFAAAAAA==&#10;" path="m4769485,0l0,0,0,175259,4769485,175259,4769485,0xe">
                <v:fill on="t" focussize="0,0"/>
                <v:stroke on="f"/>
                <v:imagedata o:title=""/>
                <o:lock v:ext="edit" aspectratio="f"/>
                <v:textbox inset="0mm,0mm,0mm,0mm"/>
              </v:shape>
            </w:pict>
          </mc:Fallback>
        </mc:AlternateContent>
      </w:r>
      <w:r>
        <w:rPr>
          <w:sz w:val="24"/>
        </w:rPr>
        <w:t>Jenis</w:t>
      </w:r>
      <w:r>
        <w:rPr>
          <w:spacing w:val="32"/>
          <w:sz w:val="24"/>
        </w:rPr>
        <w:t xml:space="preserve"> </w:t>
      </w:r>
      <w:r>
        <w:rPr>
          <w:sz w:val="24"/>
        </w:rPr>
        <w:t>rangsangan</w:t>
      </w:r>
      <w:r>
        <w:rPr>
          <w:spacing w:val="33"/>
          <w:sz w:val="24"/>
        </w:rPr>
        <w:t xml:space="preserve"> </w:t>
      </w:r>
      <w:r>
        <w:rPr>
          <w:sz w:val="24"/>
        </w:rPr>
        <w:t>belajar</w:t>
      </w:r>
      <w:r>
        <w:rPr>
          <w:spacing w:val="35"/>
          <w:sz w:val="24"/>
        </w:rPr>
        <w:t xml:space="preserve"> </w:t>
      </w:r>
      <w:r>
        <w:rPr>
          <w:sz w:val="24"/>
        </w:rPr>
        <w:t>yang</w:t>
      </w:r>
      <w:r>
        <w:rPr>
          <w:spacing w:val="34"/>
          <w:sz w:val="24"/>
        </w:rPr>
        <w:t xml:space="preserve"> </w:t>
      </w:r>
      <w:r>
        <w:rPr>
          <w:sz w:val="24"/>
        </w:rPr>
        <w:t>diinginkan</w:t>
      </w:r>
      <w:r>
        <w:rPr>
          <w:spacing w:val="33"/>
          <w:sz w:val="24"/>
        </w:rPr>
        <w:t xml:space="preserve"> </w:t>
      </w:r>
      <w:r>
        <w:rPr>
          <w:sz w:val="24"/>
        </w:rPr>
        <w:t>(audio</w:t>
      </w:r>
      <w:r>
        <w:rPr>
          <w:spacing w:val="32"/>
          <w:sz w:val="24"/>
        </w:rPr>
        <w:t xml:space="preserve"> </w:t>
      </w:r>
      <w:r>
        <w:rPr>
          <w:sz w:val="24"/>
        </w:rPr>
        <w:t>atau</w:t>
      </w:r>
      <w:r>
        <w:rPr>
          <w:spacing w:val="33"/>
          <w:sz w:val="24"/>
        </w:rPr>
        <w:t xml:space="preserve"> </w:t>
      </w:r>
      <w:r>
        <w:rPr>
          <w:sz w:val="24"/>
        </w:rPr>
        <w:t>visual),</w:t>
      </w:r>
      <w:r>
        <w:rPr>
          <w:spacing w:val="33"/>
          <w:sz w:val="24"/>
        </w:rPr>
        <w:t xml:space="preserve"> </w:t>
      </w:r>
      <w:r>
        <w:rPr>
          <w:sz w:val="24"/>
        </w:rPr>
        <w:t>keadaan</w:t>
      </w:r>
      <w:r>
        <w:rPr>
          <w:spacing w:val="34"/>
          <w:sz w:val="24"/>
        </w:rPr>
        <w:t xml:space="preserve"> </w:t>
      </w:r>
      <w:r>
        <w:rPr>
          <w:spacing w:val="-2"/>
          <w:sz w:val="24"/>
        </w:rPr>
        <w:t>latar</w:t>
      </w:r>
    </w:p>
    <w:p w14:paraId="025E7DBF">
      <w:pPr>
        <w:pStyle w:val="6"/>
      </w:pPr>
    </w:p>
    <w:p w14:paraId="3FDC7A8B">
      <w:pPr>
        <w:pStyle w:val="6"/>
        <w:ind w:left="1420"/>
      </w:pPr>
      <w:r>
        <w:rPr>
          <w:color w:val="000000"/>
          <w:shd w:val="clear" w:color="auto" w:fill="FFFFFF"/>
        </w:rPr>
        <w:t>atau</w:t>
      </w:r>
      <w:r>
        <w:rPr>
          <w:color w:val="000000"/>
          <w:spacing w:val="-1"/>
          <w:shd w:val="clear" w:color="auto" w:fill="FFFFFF"/>
        </w:rPr>
        <w:t xml:space="preserve"> </w:t>
      </w:r>
      <w:r>
        <w:rPr>
          <w:color w:val="000000"/>
          <w:shd w:val="clear" w:color="auto" w:fill="FFFFFF"/>
        </w:rPr>
        <w:t>lingkungan,</w:t>
      </w:r>
      <w:r>
        <w:rPr>
          <w:color w:val="000000"/>
          <w:spacing w:val="-1"/>
          <w:shd w:val="clear" w:color="auto" w:fill="FFFFFF"/>
        </w:rPr>
        <w:t xml:space="preserve"> </w:t>
      </w:r>
      <w:r>
        <w:rPr>
          <w:color w:val="000000"/>
          <w:shd w:val="clear" w:color="auto" w:fill="FFFFFF"/>
        </w:rPr>
        <w:t>dan gerak</w:t>
      </w:r>
      <w:r>
        <w:rPr>
          <w:color w:val="000000"/>
          <w:spacing w:val="-1"/>
          <w:shd w:val="clear" w:color="auto" w:fill="FFFFFF"/>
        </w:rPr>
        <w:t xml:space="preserve"> </w:t>
      </w:r>
      <w:r>
        <w:rPr>
          <w:color w:val="000000"/>
          <w:shd w:val="clear" w:color="auto" w:fill="FFFFFF"/>
        </w:rPr>
        <w:t xml:space="preserve">atau </w:t>
      </w:r>
      <w:r>
        <w:rPr>
          <w:color w:val="000000"/>
          <w:spacing w:val="-4"/>
          <w:shd w:val="clear" w:color="auto" w:fill="FFFFFF"/>
        </w:rPr>
        <w:t>diam.</w:t>
      </w:r>
    </w:p>
    <w:p w14:paraId="12F56C09">
      <w:pPr>
        <w:pStyle w:val="6"/>
      </w:pPr>
    </w:p>
    <w:p w14:paraId="71EC7C5E">
      <w:pPr>
        <w:pStyle w:val="14"/>
        <w:numPr>
          <w:ilvl w:val="0"/>
          <w:numId w:val="23"/>
        </w:numPr>
        <w:tabs>
          <w:tab w:val="left" w:pos="1419"/>
        </w:tabs>
        <w:spacing w:before="0" w:after="0" w:line="240" w:lineRule="auto"/>
        <w:ind w:left="1419" w:right="0" w:hanging="359"/>
        <w:jc w:val="left"/>
        <w:rPr>
          <w:sz w:val="24"/>
        </w:rPr>
      </w:pPr>
      <w:r>
        <w:rPr>
          <w:color w:val="000000"/>
          <w:sz w:val="24"/>
          <w:shd w:val="clear" w:color="auto" w:fill="FFFFFF"/>
        </w:rPr>
        <w:t>Ketersediaan</w:t>
      </w:r>
      <w:r>
        <w:rPr>
          <w:color w:val="000000"/>
          <w:spacing w:val="-3"/>
          <w:sz w:val="24"/>
          <w:shd w:val="clear" w:color="auto" w:fill="FFFFFF"/>
        </w:rPr>
        <w:t xml:space="preserve"> </w:t>
      </w:r>
      <w:r>
        <w:rPr>
          <w:color w:val="000000"/>
          <w:sz w:val="24"/>
          <w:shd w:val="clear" w:color="auto" w:fill="FFFFFF"/>
        </w:rPr>
        <w:t>sumber</w:t>
      </w:r>
      <w:r>
        <w:rPr>
          <w:color w:val="000000"/>
          <w:spacing w:val="-3"/>
          <w:sz w:val="24"/>
          <w:shd w:val="clear" w:color="auto" w:fill="FFFFFF"/>
        </w:rPr>
        <w:t xml:space="preserve"> </w:t>
      </w:r>
      <w:r>
        <w:rPr>
          <w:color w:val="000000"/>
          <w:spacing w:val="-2"/>
          <w:sz w:val="24"/>
          <w:shd w:val="clear" w:color="auto" w:fill="FFFFFF"/>
        </w:rPr>
        <w:t>setempat</w:t>
      </w:r>
    </w:p>
    <w:p w14:paraId="27EBFD25">
      <w:pPr>
        <w:pStyle w:val="6"/>
      </w:pPr>
    </w:p>
    <w:p w14:paraId="052465B0">
      <w:pPr>
        <w:pStyle w:val="14"/>
        <w:numPr>
          <w:ilvl w:val="0"/>
          <w:numId w:val="23"/>
        </w:numPr>
        <w:tabs>
          <w:tab w:val="left" w:pos="1419"/>
        </w:tabs>
        <w:spacing w:before="0" w:after="0" w:line="240" w:lineRule="auto"/>
        <w:ind w:left="1419" w:right="0" w:hanging="359"/>
        <w:jc w:val="left"/>
        <w:rPr>
          <w:sz w:val="24"/>
        </w:rPr>
      </w:pPr>
      <w:r>
        <w:rPr>
          <w:color w:val="000000"/>
          <w:sz w:val="24"/>
          <w:shd w:val="clear" w:color="auto" w:fill="FFFFFF"/>
        </w:rPr>
        <w:t>Apakah</w:t>
      </w:r>
      <w:r>
        <w:rPr>
          <w:color w:val="000000"/>
          <w:spacing w:val="-1"/>
          <w:sz w:val="24"/>
          <w:shd w:val="clear" w:color="auto" w:fill="FFFFFF"/>
        </w:rPr>
        <w:t xml:space="preserve"> </w:t>
      </w:r>
      <w:r>
        <w:rPr>
          <w:color w:val="000000"/>
          <w:sz w:val="24"/>
          <w:shd w:val="clear" w:color="auto" w:fill="FFFFFF"/>
        </w:rPr>
        <w:t>media</w:t>
      </w:r>
      <w:r>
        <w:rPr>
          <w:color w:val="000000"/>
          <w:spacing w:val="-2"/>
          <w:sz w:val="24"/>
          <w:shd w:val="clear" w:color="auto" w:fill="FFFFFF"/>
        </w:rPr>
        <w:t xml:space="preserve"> </w:t>
      </w:r>
      <w:r>
        <w:rPr>
          <w:color w:val="000000"/>
          <w:sz w:val="24"/>
          <w:shd w:val="clear" w:color="auto" w:fill="FFFFFF"/>
        </w:rPr>
        <w:t>siap</w:t>
      </w:r>
      <w:r>
        <w:rPr>
          <w:color w:val="000000"/>
          <w:spacing w:val="-1"/>
          <w:sz w:val="24"/>
          <w:shd w:val="clear" w:color="auto" w:fill="FFFFFF"/>
        </w:rPr>
        <w:t xml:space="preserve"> </w:t>
      </w:r>
      <w:r>
        <w:rPr>
          <w:color w:val="000000"/>
          <w:sz w:val="24"/>
          <w:shd w:val="clear" w:color="auto" w:fill="FFFFFF"/>
        </w:rPr>
        <w:t>pakai,</w:t>
      </w:r>
      <w:r>
        <w:rPr>
          <w:color w:val="000000"/>
          <w:spacing w:val="-1"/>
          <w:sz w:val="24"/>
          <w:shd w:val="clear" w:color="auto" w:fill="FFFFFF"/>
        </w:rPr>
        <w:t xml:space="preserve"> </w:t>
      </w:r>
      <w:r>
        <w:rPr>
          <w:color w:val="000000"/>
          <w:sz w:val="24"/>
          <w:shd w:val="clear" w:color="auto" w:fill="FFFFFF"/>
        </w:rPr>
        <w:t>ataukah</w:t>
      </w:r>
      <w:r>
        <w:rPr>
          <w:color w:val="000000"/>
          <w:spacing w:val="-1"/>
          <w:sz w:val="24"/>
          <w:shd w:val="clear" w:color="auto" w:fill="FFFFFF"/>
        </w:rPr>
        <w:t xml:space="preserve"> </w:t>
      </w:r>
      <w:r>
        <w:rPr>
          <w:color w:val="000000"/>
          <w:sz w:val="24"/>
          <w:shd w:val="clear" w:color="auto" w:fill="FFFFFF"/>
        </w:rPr>
        <w:t>media</w:t>
      </w:r>
      <w:r>
        <w:rPr>
          <w:color w:val="000000"/>
          <w:spacing w:val="1"/>
          <w:sz w:val="24"/>
          <w:shd w:val="clear" w:color="auto" w:fill="FFFFFF"/>
        </w:rPr>
        <w:t xml:space="preserve"> </w:t>
      </w:r>
      <w:r>
        <w:rPr>
          <w:color w:val="000000"/>
          <w:spacing w:val="-2"/>
          <w:sz w:val="24"/>
          <w:shd w:val="clear" w:color="auto" w:fill="FFFFFF"/>
        </w:rPr>
        <w:t>rancang</w:t>
      </w:r>
    </w:p>
    <w:p w14:paraId="2F67BC62">
      <w:pPr>
        <w:pStyle w:val="6"/>
      </w:pPr>
    </w:p>
    <w:p w14:paraId="1E2C1AB9">
      <w:pPr>
        <w:pStyle w:val="14"/>
        <w:numPr>
          <w:ilvl w:val="0"/>
          <w:numId w:val="23"/>
        </w:numPr>
        <w:tabs>
          <w:tab w:val="left" w:pos="1419"/>
        </w:tabs>
        <w:spacing w:before="0" w:after="0" w:line="240" w:lineRule="auto"/>
        <w:ind w:left="1419" w:right="0" w:hanging="359"/>
        <w:jc w:val="left"/>
        <w:rPr>
          <w:sz w:val="24"/>
        </w:rPr>
      </w:pPr>
      <w:r>
        <w:rPr>
          <w:color w:val="000000"/>
          <w:sz w:val="24"/>
          <w:shd w:val="clear" w:color="auto" w:fill="FFFFFF"/>
        </w:rPr>
        <w:t>Kepraktisan</w:t>
      </w:r>
      <w:r>
        <w:rPr>
          <w:color w:val="000000"/>
          <w:spacing w:val="-2"/>
          <w:sz w:val="24"/>
          <w:shd w:val="clear" w:color="auto" w:fill="FFFFFF"/>
        </w:rPr>
        <w:t xml:space="preserve"> </w:t>
      </w:r>
      <w:r>
        <w:rPr>
          <w:color w:val="000000"/>
          <w:sz w:val="24"/>
          <w:shd w:val="clear" w:color="auto" w:fill="FFFFFF"/>
        </w:rPr>
        <w:t>dan</w:t>
      </w:r>
      <w:r>
        <w:rPr>
          <w:color w:val="000000"/>
          <w:spacing w:val="-1"/>
          <w:sz w:val="24"/>
          <w:shd w:val="clear" w:color="auto" w:fill="FFFFFF"/>
        </w:rPr>
        <w:t xml:space="preserve"> </w:t>
      </w:r>
      <w:r>
        <w:rPr>
          <w:color w:val="000000"/>
          <w:sz w:val="24"/>
          <w:shd w:val="clear" w:color="auto" w:fill="FFFFFF"/>
        </w:rPr>
        <w:t>ketahanan</w:t>
      </w:r>
      <w:r>
        <w:rPr>
          <w:color w:val="000000"/>
          <w:spacing w:val="-1"/>
          <w:sz w:val="24"/>
          <w:shd w:val="clear" w:color="auto" w:fill="FFFFFF"/>
        </w:rPr>
        <w:t xml:space="preserve"> </w:t>
      </w:r>
      <w:r>
        <w:rPr>
          <w:color w:val="000000"/>
          <w:spacing w:val="-2"/>
          <w:sz w:val="24"/>
          <w:shd w:val="clear" w:color="auto" w:fill="FFFFFF"/>
        </w:rPr>
        <w:t>media</w:t>
      </w:r>
    </w:p>
    <w:p w14:paraId="4919F76D">
      <w:pPr>
        <w:pStyle w:val="6"/>
      </w:pPr>
    </w:p>
    <w:p w14:paraId="28B4B9E0">
      <w:pPr>
        <w:pStyle w:val="14"/>
        <w:numPr>
          <w:ilvl w:val="0"/>
          <w:numId w:val="23"/>
        </w:numPr>
        <w:tabs>
          <w:tab w:val="left" w:pos="1419"/>
        </w:tabs>
        <w:spacing w:before="0" w:after="0" w:line="240" w:lineRule="auto"/>
        <w:ind w:left="1419" w:right="0" w:hanging="359"/>
        <w:jc w:val="left"/>
        <w:rPr>
          <w:sz w:val="24"/>
        </w:rPr>
      </w:pPr>
      <w:r>
        <w:rPr>
          <w:color w:val="000000"/>
          <w:sz w:val="24"/>
          <w:shd w:val="clear" w:color="auto" w:fill="FFFFFF"/>
        </w:rPr>
        <w:t>Efektifitas</w:t>
      </w:r>
      <w:r>
        <w:rPr>
          <w:color w:val="000000"/>
          <w:spacing w:val="-2"/>
          <w:sz w:val="24"/>
          <w:shd w:val="clear" w:color="auto" w:fill="FFFFFF"/>
        </w:rPr>
        <w:t xml:space="preserve"> </w:t>
      </w:r>
      <w:r>
        <w:rPr>
          <w:color w:val="000000"/>
          <w:sz w:val="24"/>
          <w:shd w:val="clear" w:color="auto" w:fill="FFFFFF"/>
        </w:rPr>
        <w:t>biaya</w:t>
      </w:r>
      <w:r>
        <w:rPr>
          <w:color w:val="000000"/>
          <w:spacing w:val="-2"/>
          <w:sz w:val="24"/>
          <w:shd w:val="clear" w:color="auto" w:fill="FFFFFF"/>
        </w:rPr>
        <w:t xml:space="preserve"> </w:t>
      </w:r>
      <w:r>
        <w:rPr>
          <w:color w:val="000000"/>
          <w:sz w:val="24"/>
          <w:shd w:val="clear" w:color="auto" w:fill="FFFFFF"/>
        </w:rPr>
        <w:t>dalam</w:t>
      </w:r>
      <w:r>
        <w:rPr>
          <w:color w:val="000000"/>
          <w:spacing w:val="-1"/>
          <w:sz w:val="24"/>
          <w:shd w:val="clear" w:color="auto" w:fill="FFFFFF"/>
        </w:rPr>
        <w:t xml:space="preserve"> </w:t>
      </w:r>
      <w:r>
        <w:rPr>
          <w:color w:val="000000"/>
          <w:sz w:val="24"/>
          <w:shd w:val="clear" w:color="auto" w:fill="FFFFFF"/>
        </w:rPr>
        <w:t>jangka</w:t>
      </w:r>
      <w:r>
        <w:rPr>
          <w:color w:val="000000"/>
          <w:spacing w:val="-3"/>
          <w:sz w:val="24"/>
          <w:shd w:val="clear" w:color="auto" w:fill="FFFFFF"/>
        </w:rPr>
        <w:t xml:space="preserve"> </w:t>
      </w:r>
      <w:r>
        <w:rPr>
          <w:color w:val="000000"/>
          <w:sz w:val="24"/>
          <w:shd w:val="clear" w:color="auto" w:fill="FFFFFF"/>
        </w:rPr>
        <w:t>waktu</w:t>
      </w:r>
      <w:r>
        <w:rPr>
          <w:color w:val="000000"/>
          <w:spacing w:val="-1"/>
          <w:sz w:val="24"/>
          <w:shd w:val="clear" w:color="auto" w:fill="FFFFFF"/>
        </w:rPr>
        <w:t xml:space="preserve"> </w:t>
      </w:r>
      <w:r>
        <w:rPr>
          <w:color w:val="000000"/>
          <w:sz w:val="24"/>
          <w:shd w:val="clear" w:color="auto" w:fill="FFFFFF"/>
        </w:rPr>
        <w:t>panjang</w:t>
      </w:r>
      <w:r>
        <w:rPr>
          <w:color w:val="000000"/>
          <w:spacing w:val="-1"/>
          <w:sz w:val="24"/>
          <w:shd w:val="clear" w:color="auto" w:fill="FFFFFF"/>
        </w:rPr>
        <w:t xml:space="preserve"> </w:t>
      </w:r>
      <w:r>
        <w:rPr>
          <w:color w:val="000000"/>
          <w:sz w:val="24"/>
          <w:shd w:val="clear" w:color="auto" w:fill="FFFFFF"/>
        </w:rPr>
        <w:t xml:space="preserve">(Hilman, </w:t>
      </w:r>
      <w:r>
        <w:rPr>
          <w:color w:val="000000"/>
          <w:spacing w:val="-2"/>
          <w:sz w:val="24"/>
          <w:shd w:val="clear" w:color="auto" w:fill="FFFFFF"/>
        </w:rPr>
        <w:t>2021).</w:t>
      </w:r>
    </w:p>
    <w:p w14:paraId="6E3837D7">
      <w:pPr>
        <w:pStyle w:val="6"/>
      </w:pPr>
    </w:p>
    <w:p w14:paraId="3D340831">
      <w:pPr>
        <w:pStyle w:val="6"/>
        <w:ind w:left="1353"/>
      </w:pPr>
      <w:r>
        <mc:AlternateContent>
          <mc:Choice Requires="wps">
            <w:drawing>
              <wp:anchor distT="0" distB="0" distL="0" distR="0" simplePos="0" relativeHeight="251778048" behindDoc="1" locked="0" layoutInCell="1" allowOverlap="1">
                <wp:simplePos x="0" y="0"/>
                <wp:positionH relativeFrom="page">
                  <wp:posOffset>1668780</wp:posOffset>
                </wp:positionH>
                <wp:positionV relativeFrom="paragraph">
                  <wp:posOffset>635</wp:posOffset>
                </wp:positionV>
                <wp:extent cx="4812665" cy="175260"/>
                <wp:effectExtent l="0" t="0" r="0" b="0"/>
                <wp:wrapNone/>
                <wp:docPr id="202" name="Graphic 202"/>
                <wp:cNvGraphicFramePr/>
                <a:graphic xmlns:a="http://schemas.openxmlformats.org/drawingml/2006/main">
                  <a:graphicData uri="http://schemas.microsoft.com/office/word/2010/wordprocessingShape">
                    <wps:wsp>
                      <wps:cNvSpPr/>
                      <wps:spPr>
                        <a:xfrm>
                          <a:off x="0" y="0"/>
                          <a:ext cx="4812665" cy="175260"/>
                        </a:xfrm>
                        <a:custGeom>
                          <a:avLst/>
                          <a:gdLst/>
                          <a:ahLst/>
                          <a:cxnLst/>
                          <a:rect l="l" t="t" r="r" b="b"/>
                          <a:pathLst>
                            <a:path w="4812665" h="175260">
                              <a:moveTo>
                                <a:pt x="4812157" y="0"/>
                              </a:moveTo>
                              <a:lnTo>
                                <a:pt x="0" y="0"/>
                              </a:lnTo>
                              <a:lnTo>
                                <a:pt x="0" y="175260"/>
                              </a:lnTo>
                              <a:lnTo>
                                <a:pt x="4812157" y="175260"/>
                              </a:lnTo>
                              <a:lnTo>
                                <a:pt x="4812157" y="0"/>
                              </a:lnTo>
                              <a:close/>
                            </a:path>
                          </a:pathLst>
                        </a:custGeom>
                        <a:solidFill>
                          <a:srgbClr val="FFFFFF"/>
                        </a:solidFill>
                      </wps:spPr>
                      <wps:bodyPr wrap="square" lIns="0" tIns="0" rIns="0" bIns="0" rtlCol="0">
                        <a:noAutofit/>
                      </wps:bodyPr>
                    </wps:wsp>
                  </a:graphicData>
                </a:graphic>
              </wp:anchor>
            </w:drawing>
          </mc:Choice>
          <mc:Fallback>
            <w:pict>
              <v:shape id="Graphic 202" o:spid="_x0000_s1026" o:spt="100" style="position:absolute;left:0pt;margin-left:131.4pt;margin-top:0.05pt;height:13.8pt;width:378.95pt;mso-position-horizontal-relative:page;z-index:-251538432;mso-width-relative:page;mso-height-relative:page;" fillcolor="#FFFFFF" filled="t" stroked="f" coordsize="4812665,175260" o:gfxdata="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k9j/k&#10;1gAAAAgBAAAPAAAAAAAAAAEAIAAAACIAAABkcnMvZG93bnJldi54bWxQSwECFAAUAAAACACHTuJA&#10;YTmLYyMCAADoBAAADgAAAAAAAAABACAAAAAlAQAAZHJzL2Uyb0RvYy54bWxQSwUGAAAAAAYABgBZ&#10;AQAAugUAAAAA&#10;" path="m4812157,0l0,0,0,175260,4812157,175260,4812157,0xe">
                <v:fill on="t" focussize="0,0"/>
                <v:stroke on="f"/>
                <v:imagedata o:title=""/>
                <o:lock v:ext="edit" aspectratio="f"/>
                <v:textbox inset="0mm,0mm,0mm,0mm"/>
              </v:shape>
            </w:pict>
          </mc:Fallback>
        </mc:AlternateContent>
      </w:r>
      <w:r>
        <w:t>Jadi</w:t>
      </w:r>
      <w:r>
        <w:rPr>
          <w:spacing w:val="17"/>
        </w:rPr>
        <w:t xml:space="preserve"> </w:t>
      </w:r>
      <w:r>
        <w:t>kriteria</w:t>
      </w:r>
      <w:r>
        <w:rPr>
          <w:spacing w:val="19"/>
        </w:rPr>
        <w:t xml:space="preserve"> </w:t>
      </w:r>
      <w:r>
        <w:t>pemilihan</w:t>
      </w:r>
      <w:r>
        <w:rPr>
          <w:spacing w:val="22"/>
        </w:rPr>
        <w:t xml:space="preserve"> </w:t>
      </w:r>
      <w:r>
        <w:t>media,</w:t>
      </w:r>
      <w:r>
        <w:rPr>
          <w:spacing w:val="20"/>
        </w:rPr>
        <w:t xml:space="preserve"> </w:t>
      </w:r>
      <w:r>
        <w:t>guru</w:t>
      </w:r>
      <w:r>
        <w:rPr>
          <w:spacing w:val="19"/>
        </w:rPr>
        <w:t xml:space="preserve"> </w:t>
      </w:r>
      <w:r>
        <w:t>perlu</w:t>
      </w:r>
      <w:r>
        <w:rPr>
          <w:spacing w:val="22"/>
        </w:rPr>
        <w:t xml:space="preserve"> </w:t>
      </w:r>
      <w:r>
        <w:t>memperhatikan</w:t>
      </w:r>
      <w:r>
        <w:rPr>
          <w:spacing w:val="20"/>
        </w:rPr>
        <w:t xml:space="preserve"> </w:t>
      </w:r>
      <w:r>
        <w:t>dan</w:t>
      </w:r>
      <w:r>
        <w:rPr>
          <w:spacing w:val="20"/>
        </w:rPr>
        <w:t xml:space="preserve"> </w:t>
      </w:r>
      <w:r>
        <w:rPr>
          <w:spacing w:val="-2"/>
        </w:rPr>
        <w:t>menjadikannya</w:t>
      </w:r>
    </w:p>
    <w:p w14:paraId="43911710">
      <w:pPr>
        <w:pStyle w:val="6"/>
        <w:spacing w:before="23"/>
        <w:rPr>
          <w:sz w:val="20"/>
        </w:rPr>
      </w:pPr>
      <w:r>
        <w:rPr>
          <w:sz w:val="20"/>
        </w:rPr>
        <mc:AlternateContent>
          <mc:Choice Requires="wps">
            <w:drawing>
              <wp:anchor distT="0" distB="0" distL="0" distR="0" simplePos="0" relativeHeight="251866112" behindDoc="1" locked="0" layoutInCell="1" allowOverlap="1">
                <wp:simplePos x="0" y="0"/>
                <wp:positionH relativeFrom="page">
                  <wp:posOffset>1440180</wp:posOffset>
                </wp:positionH>
                <wp:positionV relativeFrom="paragraph">
                  <wp:posOffset>175895</wp:posOffset>
                </wp:positionV>
                <wp:extent cx="3425190" cy="175260"/>
                <wp:effectExtent l="0" t="0" r="0" b="0"/>
                <wp:wrapTopAndBottom/>
                <wp:docPr id="203" name="Textbox 203"/>
                <wp:cNvGraphicFramePr/>
                <a:graphic xmlns:a="http://schemas.openxmlformats.org/drawingml/2006/main">
                  <a:graphicData uri="http://schemas.microsoft.com/office/word/2010/wordprocessingShape">
                    <wps:wsp>
                      <wps:cNvSpPr txBox="1"/>
                      <wps:spPr>
                        <a:xfrm>
                          <a:off x="0" y="0"/>
                          <a:ext cx="3425190" cy="175260"/>
                        </a:xfrm>
                        <a:prstGeom prst="rect">
                          <a:avLst/>
                        </a:prstGeom>
                        <a:solidFill>
                          <a:srgbClr val="FFFFFF"/>
                        </a:solidFill>
                      </wps:spPr>
                      <wps:txbx>
                        <w:txbxContent>
                          <w:p w14:paraId="78B8D9DF">
                            <w:pPr>
                              <w:pStyle w:val="6"/>
                              <w:spacing w:line="275" w:lineRule="exact"/>
                              <w:rPr>
                                <w:color w:val="000000"/>
                              </w:rPr>
                            </w:pPr>
                            <w:r>
                              <w:rPr>
                                <w:color w:val="000000"/>
                              </w:rPr>
                              <w:t>sebagai</w:t>
                            </w:r>
                            <w:r>
                              <w:rPr>
                                <w:color w:val="000000"/>
                                <w:spacing w:val="-3"/>
                              </w:rPr>
                              <w:t xml:space="preserve"> </w:t>
                            </w:r>
                            <w:r>
                              <w:rPr>
                                <w:color w:val="000000"/>
                              </w:rPr>
                              <w:t>bahan pendukung</w:t>
                            </w:r>
                            <w:r>
                              <w:rPr>
                                <w:color w:val="000000"/>
                                <w:spacing w:val="-1"/>
                              </w:rPr>
                              <w:t xml:space="preserve"> </w:t>
                            </w:r>
                            <w:r>
                              <w:rPr>
                                <w:color w:val="000000"/>
                              </w:rPr>
                              <w:t>dan optimalisasi</w:t>
                            </w:r>
                            <w:r>
                              <w:rPr>
                                <w:color w:val="000000"/>
                                <w:spacing w:val="-1"/>
                              </w:rPr>
                              <w:t xml:space="preserve"> </w:t>
                            </w:r>
                            <w:r>
                              <w:rPr>
                                <w:color w:val="000000"/>
                              </w:rPr>
                              <w:t xml:space="preserve">hasil </w:t>
                            </w:r>
                            <w:r>
                              <w:rPr>
                                <w:color w:val="000000"/>
                                <w:spacing w:val="-2"/>
                              </w:rPr>
                              <w:t>belajar.</w:t>
                            </w:r>
                          </w:p>
                        </w:txbxContent>
                      </wps:txbx>
                      <wps:bodyPr wrap="square" lIns="0" tIns="0" rIns="0" bIns="0" rtlCol="0">
                        <a:noAutofit/>
                      </wps:bodyPr>
                    </wps:wsp>
                  </a:graphicData>
                </a:graphic>
              </wp:anchor>
            </w:drawing>
          </mc:Choice>
          <mc:Fallback>
            <w:pict>
              <v:shape id="Textbox 203" o:spid="_x0000_s1026" o:spt="202" type="#_x0000_t202" style="position:absolute;left:0pt;margin-left:113.4pt;margin-top:13.85pt;height:13.8pt;width:269.7pt;mso-position-horizontal-relative:page;mso-wrap-distance-bottom:0pt;mso-wrap-distance-top:0pt;z-index:-251450368;mso-width-relative:page;mso-height-relative:page;" fillcolor="#FFFFFF" filled="t" stroked="f" coordsize="21600,21600" o:gfxdata="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UMvwrZAAAACQEAAA8AAAAAAAAAAQAgAAAA&#10;IgAAAGRycy9kb3ducmV2LnhtbFBLAQIUABQAAAAIAIdO4kC0uLXO0QEAAKwDAAAOAAAAAAAAAAEA&#10;IAAAACgBAABkcnMvZTJvRG9jLnhtbFBLBQYAAAAABgAGAFkBAABrBQAAAAA=&#10;">
                <v:fill on="t" focussize="0,0"/>
                <v:stroke on="f"/>
                <v:imagedata o:title=""/>
                <o:lock v:ext="edit" aspectratio="f"/>
                <v:textbox inset="0mm,0mm,0mm,0mm">
                  <w:txbxContent>
                    <w:p w14:paraId="78B8D9DF">
                      <w:pPr>
                        <w:pStyle w:val="6"/>
                        <w:spacing w:line="275" w:lineRule="exact"/>
                        <w:rPr>
                          <w:color w:val="000000"/>
                        </w:rPr>
                      </w:pPr>
                      <w:r>
                        <w:rPr>
                          <w:color w:val="000000"/>
                        </w:rPr>
                        <w:t>sebagai</w:t>
                      </w:r>
                      <w:r>
                        <w:rPr>
                          <w:color w:val="000000"/>
                          <w:spacing w:val="-3"/>
                        </w:rPr>
                        <w:t xml:space="preserve"> </w:t>
                      </w:r>
                      <w:r>
                        <w:rPr>
                          <w:color w:val="000000"/>
                        </w:rPr>
                        <w:t>bahan pendukung</w:t>
                      </w:r>
                      <w:r>
                        <w:rPr>
                          <w:color w:val="000000"/>
                          <w:spacing w:val="-1"/>
                        </w:rPr>
                        <w:t xml:space="preserve"> </w:t>
                      </w:r>
                      <w:r>
                        <w:rPr>
                          <w:color w:val="000000"/>
                        </w:rPr>
                        <w:t>dan optimalisasi</w:t>
                      </w:r>
                      <w:r>
                        <w:rPr>
                          <w:color w:val="000000"/>
                          <w:spacing w:val="-1"/>
                        </w:rPr>
                        <w:t xml:space="preserve"> </w:t>
                      </w:r>
                      <w:r>
                        <w:rPr>
                          <w:color w:val="000000"/>
                        </w:rPr>
                        <w:t xml:space="preserve">hasil </w:t>
                      </w:r>
                      <w:r>
                        <w:rPr>
                          <w:color w:val="000000"/>
                          <w:spacing w:val="-2"/>
                        </w:rPr>
                        <w:t>belajar.</w:t>
                      </w:r>
                    </w:p>
                  </w:txbxContent>
                </v:textbox>
                <w10:wrap type="topAndBottom"/>
              </v:shape>
            </w:pict>
          </mc:Fallback>
        </mc:AlternateContent>
      </w:r>
      <w:r>
        <w:rPr>
          <w:sz w:val="20"/>
        </w:rPr>
        <mc:AlternateContent>
          <mc:Choice Requires="wps">
            <w:drawing>
              <wp:anchor distT="0" distB="0" distL="0" distR="0" simplePos="0" relativeHeight="251866112" behindDoc="1" locked="0" layoutInCell="1" allowOverlap="1">
                <wp:simplePos x="0" y="0"/>
                <wp:positionH relativeFrom="page">
                  <wp:posOffset>1440180</wp:posOffset>
                </wp:positionH>
                <wp:positionV relativeFrom="paragraph">
                  <wp:posOffset>526415</wp:posOffset>
                </wp:positionV>
                <wp:extent cx="3696335" cy="175260"/>
                <wp:effectExtent l="0" t="0" r="0" b="0"/>
                <wp:wrapTopAndBottom/>
                <wp:docPr id="204" name="Textbox 204"/>
                <wp:cNvGraphicFramePr/>
                <a:graphic xmlns:a="http://schemas.openxmlformats.org/drawingml/2006/main">
                  <a:graphicData uri="http://schemas.microsoft.com/office/word/2010/wordprocessingShape">
                    <wps:wsp>
                      <wps:cNvSpPr txBox="1"/>
                      <wps:spPr>
                        <a:xfrm>
                          <a:off x="0" y="0"/>
                          <a:ext cx="3696335" cy="175260"/>
                        </a:xfrm>
                        <a:prstGeom prst="rect">
                          <a:avLst/>
                        </a:prstGeom>
                        <a:solidFill>
                          <a:srgbClr val="FFFFFF"/>
                        </a:solidFill>
                      </wps:spPr>
                      <wps:txbx>
                        <w:txbxContent>
                          <w:p w14:paraId="318BDA9F">
                            <w:pPr>
                              <w:tabs>
                                <w:tab w:val="left" w:pos="719"/>
                              </w:tabs>
                              <w:spacing w:before="0" w:line="275" w:lineRule="exact"/>
                              <w:ind w:left="0" w:right="0" w:firstLine="0"/>
                              <w:jc w:val="left"/>
                              <w:rPr>
                                <w:b/>
                                <w:color w:val="000000"/>
                                <w:sz w:val="24"/>
                              </w:rPr>
                            </w:pPr>
                            <w:r>
                              <w:rPr>
                                <w:b/>
                                <w:color w:val="000000"/>
                                <w:spacing w:val="-2"/>
                                <w:sz w:val="24"/>
                              </w:rPr>
                              <w:t>2.3.6</w:t>
                            </w:r>
                            <w:r>
                              <w:rPr>
                                <w:b/>
                                <w:color w:val="000000"/>
                                <w:sz w:val="24"/>
                              </w:rPr>
                              <w:tab/>
                            </w:r>
                            <w:r>
                              <w:rPr>
                                <w:b/>
                                <w:color w:val="000000"/>
                                <w:sz w:val="24"/>
                              </w:rPr>
                              <w:t>Prinsip-prinsip</w:t>
                            </w:r>
                            <w:r>
                              <w:rPr>
                                <w:b/>
                                <w:color w:val="000000"/>
                                <w:spacing w:val="-6"/>
                                <w:sz w:val="24"/>
                              </w:rPr>
                              <w:t xml:space="preserve"> </w:t>
                            </w:r>
                            <w:r>
                              <w:rPr>
                                <w:b/>
                                <w:color w:val="000000"/>
                                <w:sz w:val="24"/>
                              </w:rPr>
                              <w:t>Penggunaan</w:t>
                            </w:r>
                            <w:r>
                              <w:rPr>
                                <w:b/>
                                <w:color w:val="000000"/>
                                <w:spacing w:val="-5"/>
                                <w:sz w:val="24"/>
                              </w:rPr>
                              <w:t xml:space="preserve"> </w:t>
                            </w:r>
                            <w:r>
                              <w:rPr>
                                <w:b/>
                                <w:color w:val="000000"/>
                                <w:sz w:val="24"/>
                              </w:rPr>
                              <w:t>Media</w:t>
                            </w:r>
                            <w:r>
                              <w:rPr>
                                <w:b/>
                                <w:color w:val="000000"/>
                                <w:spacing w:val="-5"/>
                                <w:sz w:val="24"/>
                              </w:rPr>
                              <w:t xml:space="preserve"> </w:t>
                            </w:r>
                            <w:r>
                              <w:rPr>
                                <w:b/>
                                <w:color w:val="000000"/>
                                <w:spacing w:val="-2"/>
                                <w:sz w:val="24"/>
                              </w:rPr>
                              <w:t>Pembelajaran</w:t>
                            </w:r>
                          </w:p>
                        </w:txbxContent>
                      </wps:txbx>
                      <wps:bodyPr wrap="square" lIns="0" tIns="0" rIns="0" bIns="0" rtlCol="0">
                        <a:noAutofit/>
                      </wps:bodyPr>
                    </wps:wsp>
                  </a:graphicData>
                </a:graphic>
              </wp:anchor>
            </w:drawing>
          </mc:Choice>
          <mc:Fallback>
            <w:pict>
              <v:shape id="Textbox 204" o:spid="_x0000_s1026" o:spt="202" type="#_x0000_t202" style="position:absolute;left:0pt;margin-left:113.4pt;margin-top:41.45pt;height:13.8pt;width:291.05pt;mso-position-horizontal-relative:page;mso-wrap-distance-bottom:0pt;mso-wrap-distance-top:0pt;z-index:-251450368;mso-width-relative:page;mso-height-relative:page;" fillcolor="#FFFFFF" filled="t" stroked="f" coordsize="21600,21600" o:gfxdata="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dwZSbYAAAACgEAAA8AAAAAAAAAAQAgAAAA&#10;IgAAAGRycy9kb3ducmV2LnhtbFBLAQIUABQAAAAIAIdO4kCCcmZN0gEAAKwDAAAOAAAAAAAAAAEA&#10;IAAAACcBAABkcnMvZTJvRG9jLnhtbFBLBQYAAAAABgAGAFkBAABrBQAAAAA=&#10;">
                <v:fill on="t" focussize="0,0"/>
                <v:stroke on="f"/>
                <v:imagedata o:title=""/>
                <o:lock v:ext="edit" aspectratio="f"/>
                <v:textbox inset="0mm,0mm,0mm,0mm">
                  <w:txbxContent>
                    <w:p w14:paraId="318BDA9F">
                      <w:pPr>
                        <w:tabs>
                          <w:tab w:val="left" w:pos="719"/>
                        </w:tabs>
                        <w:spacing w:before="0" w:line="275" w:lineRule="exact"/>
                        <w:ind w:left="0" w:right="0" w:firstLine="0"/>
                        <w:jc w:val="left"/>
                        <w:rPr>
                          <w:b/>
                          <w:color w:val="000000"/>
                          <w:sz w:val="24"/>
                        </w:rPr>
                      </w:pPr>
                      <w:r>
                        <w:rPr>
                          <w:b/>
                          <w:color w:val="000000"/>
                          <w:spacing w:val="-2"/>
                          <w:sz w:val="24"/>
                        </w:rPr>
                        <w:t>2.3.6</w:t>
                      </w:r>
                      <w:r>
                        <w:rPr>
                          <w:b/>
                          <w:color w:val="000000"/>
                          <w:sz w:val="24"/>
                        </w:rPr>
                        <w:tab/>
                      </w:r>
                      <w:r>
                        <w:rPr>
                          <w:b/>
                          <w:color w:val="000000"/>
                          <w:sz w:val="24"/>
                        </w:rPr>
                        <w:t>Prinsip-prinsip</w:t>
                      </w:r>
                      <w:r>
                        <w:rPr>
                          <w:b/>
                          <w:color w:val="000000"/>
                          <w:spacing w:val="-6"/>
                          <w:sz w:val="24"/>
                        </w:rPr>
                        <w:t xml:space="preserve"> </w:t>
                      </w:r>
                      <w:r>
                        <w:rPr>
                          <w:b/>
                          <w:color w:val="000000"/>
                          <w:sz w:val="24"/>
                        </w:rPr>
                        <w:t>Penggunaan</w:t>
                      </w:r>
                      <w:r>
                        <w:rPr>
                          <w:b/>
                          <w:color w:val="000000"/>
                          <w:spacing w:val="-5"/>
                          <w:sz w:val="24"/>
                        </w:rPr>
                        <w:t xml:space="preserve"> </w:t>
                      </w:r>
                      <w:r>
                        <w:rPr>
                          <w:b/>
                          <w:color w:val="000000"/>
                          <w:sz w:val="24"/>
                        </w:rPr>
                        <w:t>Media</w:t>
                      </w:r>
                      <w:r>
                        <w:rPr>
                          <w:b/>
                          <w:color w:val="000000"/>
                          <w:spacing w:val="-5"/>
                          <w:sz w:val="24"/>
                        </w:rPr>
                        <w:t xml:space="preserve"> </w:t>
                      </w:r>
                      <w:r>
                        <w:rPr>
                          <w:b/>
                          <w:color w:val="000000"/>
                          <w:spacing w:val="-2"/>
                          <w:sz w:val="24"/>
                        </w:rPr>
                        <w:t>Pembelajaran</w:t>
                      </w:r>
                    </w:p>
                  </w:txbxContent>
                </v:textbox>
                <w10:wrap type="topAndBottom"/>
              </v:shape>
            </w:pict>
          </mc:Fallback>
        </mc:AlternateContent>
      </w:r>
      <w:r>
        <w:rPr>
          <w:sz w:val="20"/>
        </w:rPr>
        <mc:AlternateContent>
          <mc:Choice Requires="wps">
            <w:drawing>
              <wp:anchor distT="0" distB="0" distL="0" distR="0" simplePos="0" relativeHeight="251867136" behindDoc="1" locked="0" layoutInCell="1" allowOverlap="1">
                <wp:simplePos x="0" y="0"/>
                <wp:positionH relativeFrom="page">
                  <wp:posOffset>1435735</wp:posOffset>
                </wp:positionH>
                <wp:positionV relativeFrom="paragraph">
                  <wp:posOffset>876935</wp:posOffset>
                </wp:positionV>
                <wp:extent cx="4010660" cy="175260"/>
                <wp:effectExtent l="0" t="0" r="0" b="0"/>
                <wp:wrapTopAndBottom/>
                <wp:docPr id="205" name="Textbox 205"/>
                <wp:cNvGraphicFramePr/>
                <a:graphic xmlns:a="http://schemas.openxmlformats.org/drawingml/2006/main">
                  <a:graphicData uri="http://schemas.microsoft.com/office/word/2010/wordprocessingShape">
                    <wps:wsp>
                      <wps:cNvSpPr txBox="1"/>
                      <wps:spPr>
                        <a:xfrm>
                          <a:off x="0" y="0"/>
                          <a:ext cx="4010660" cy="175260"/>
                        </a:xfrm>
                        <a:prstGeom prst="rect">
                          <a:avLst/>
                        </a:prstGeom>
                        <a:solidFill>
                          <a:srgbClr val="FFFFFF"/>
                        </a:solidFill>
                      </wps:spPr>
                      <wps:txbx>
                        <w:txbxContent>
                          <w:p w14:paraId="07CD72D1">
                            <w:pPr>
                              <w:pStyle w:val="6"/>
                              <w:spacing w:line="275" w:lineRule="exact"/>
                              <w:rPr>
                                <w:color w:val="000000"/>
                              </w:rPr>
                            </w:pPr>
                            <w:r>
                              <w:rPr>
                                <w:color w:val="000000"/>
                              </w:rPr>
                              <w:t>Prinsip-prinsip</w:t>
                            </w:r>
                            <w:r>
                              <w:rPr>
                                <w:color w:val="000000"/>
                                <w:spacing w:val="-2"/>
                              </w:rPr>
                              <w:t xml:space="preserve"> </w:t>
                            </w:r>
                            <w:r>
                              <w:rPr>
                                <w:color w:val="000000"/>
                              </w:rPr>
                              <w:t>penggunaan</w:t>
                            </w:r>
                            <w:r>
                              <w:rPr>
                                <w:color w:val="000000"/>
                                <w:spacing w:val="-2"/>
                              </w:rPr>
                              <w:t xml:space="preserve"> </w:t>
                            </w:r>
                            <w:r>
                              <w:rPr>
                                <w:color w:val="000000"/>
                              </w:rPr>
                              <w:t>media</w:t>
                            </w:r>
                            <w:r>
                              <w:rPr>
                                <w:color w:val="000000"/>
                                <w:spacing w:val="-3"/>
                              </w:rPr>
                              <w:t xml:space="preserve"> </w:t>
                            </w:r>
                            <w:r>
                              <w:rPr>
                                <w:color w:val="000000"/>
                              </w:rPr>
                              <w:t>pembelajaran,yaitu</w:t>
                            </w:r>
                            <w:r>
                              <w:rPr>
                                <w:color w:val="000000"/>
                                <w:spacing w:val="-2"/>
                              </w:rPr>
                              <w:t xml:space="preserve"> </w:t>
                            </w:r>
                            <w:r>
                              <w:rPr>
                                <w:color w:val="000000"/>
                              </w:rPr>
                              <w:t>antara</w:t>
                            </w:r>
                            <w:r>
                              <w:rPr>
                                <w:color w:val="000000"/>
                                <w:spacing w:val="-2"/>
                              </w:rPr>
                              <w:t xml:space="preserve"> lain:</w:t>
                            </w:r>
                          </w:p>
                        </w:txbxContent>
                      </wps:txbx>
                      <wps:bodyPr wrap="square" lIns="0" tIns="0" rIns="0" bIns="0" rtlCol="0">
                        <a:noAutofit/>
                      </wps:bodyPr>
                    </wps:wsp>
                  </a:graphicData>
                </a:graphic>
              </wp:anchor>
            </w:drawing>
          </mc:Choice>
          <mc:Fallback>
            <w:pict>
              <v:shape id="Textbox 205" o:spid="_x0000_s1026" o:spt="202" type="#_x0000_t202" style="position:absolute;left:0pt;margin-left:113.05pt;margin-top:69.05pt;height:13.8pt;width:315.8pt;mso-position-horizontal-relative:page;mso-wrap-distance-bottom:0pt;mso-wrap-distance-top:0pt;z-index:-251449344;mso-width-relative:page;mso-height-relative:page;" fillcolor="#FFFFFF" filled="t" stroked="f" coordsize="21600,21600" o:gfxdata="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&#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o1piTZAAAACwEAAA8AAAAAAAAAAQAgAAAAIgAAAGRy&#10;cy9kb3ducmV2LnhtbFBLAQIUABQAAAAIAIdO4kD5my8zywEAAKwDAAAOAAAAAAAAAAEAIAAAACgB&#10;AABkcnMvZTJvRG9jLnhtbFBLBQYAAAAABgAGAFkBAABlBQAAAAA=&#10;">
                <v:fill on="t" focussize="0,0"/>
                <v:stroke on="f"/>
                <v:imagedata o:title=""/>
                <o:lock v:ext="edit" aspectratio="f"/>
                <v:textbox inset="0mm,0mm,0mm,0mm">
                  <w:txbxContent>
                    <w:p w14:paraId="07CD72D1">
                      <w:pPr>
                        <w:pStyle w:val="6"/>
                        <w:spacing w:line="275" w:lineRule="exact"/>
                        <w:rPr>
                          <w:color w:val="000000"/>
                        </w:rPr>
                      </w:pPr>
                      <w:r>
                        <w:rPr>
                          <w:color w:val="000000"/>
                        </w:rPr>
                        <w:t>Prinsip-prinsip</w:t>
                      </w:r>
                      <w:r>
                        <w:rPr>
                          <w:color w:val="000000"/>
                          <w:spacing w:val="-2"/>
                        </w:rPr>
                        <w:t xml:space="preserve"> </w:t>
                      </w:r>
                      <w:r>
                        <w:rPr>
                          <w:color w:val="000000"/>
                        </w:rPr>
                        <w:t>penggunaan</w:t>
                      </w:r>
                      <w:r>
                        <w:rPr>
                          <w:color w:val="000000"/>
                          <w:spacing w:val="-2"/>
                        </w:rPr>
                        <w:t xml:space="preserve"> </w:t>
                      </w:r>
                      <w:r>
                        <w:rPr>
                          <w:color w:val="000000"/>
                        </w:rPr>
                        <w:t>media</w:t>
                      </w:r>
                      <w:r>
                        <w:rPr>
                          <w:color w:val="000000"/>
                          <w:spacing w:val="-3"/>
                        </w:rPr>
                        <w:t xml:space="preserve"> </w:t>
                      </w:r>
                      <w:r>
                        <w:rPr>
                          <w:color w:val="000000"/>
                        </w:rPr>
                        <w:t>pembelajaran,yaitu</w:t>
                      </w:r>
                      <w:r>
                        <w:rPr>
                          <w:color w:val="000000"/>
                          <w:spacing w:val="-2"/>
                        </w:rPr>
                        <w:t xml:space="preserve"> </w:t>
                      </w:r>
                      <w:r>
                        <w:rPr>
                          <w:color w:val="000000"/>
                        </w:rPr>
                        <w:t>antara</w:t>
                      </w:r>
                      <w:r>
                        <w:rPr>
                          <w:color w:val="000000"/>
                          <w:spacing w:val="-2"/>
                        </w:rPr>
                        <w:t xml:space="preserve"> lain:</w:t>
                      </w:r>
                    </w:p>
                  </w:txbxContent>
                </v:textbox>
                <w10:wrap type="topAndBottom"/>
              </v:shape>
            </w:pict>
          </mc:Fallback>
        </mc:AlternateContent>
      </w:r>
    </w:p>
    <w:p w14:paraId="58143706">
      <w:pPr>
        <w:pStyle w:val="6"/>
        <w:spacing w:before="22"/>
        <w:rPr>
          <w:sz w:val="20"/>
        </w:rPr>
      </w:pPr>
    </w:p>
    <w:p w14:paraId="25F57F58">
      <w:pPr>
        <w:pStyle w:val="6"/>
        <w:spacing w:before="22"/>
        <w:rPr>
          <w:sz w:val="20"/>
        </w:rPr>
      </w:pPr>
    </w:p>
    <w:p w14:paraId="36265A92">
      <w:pPr>
        <w:pStyle w:val="14"/>
        <w:numPr>
          <w:ilvl w:val="0"/>
          <w:numId w:val="24"/>
        </w:numPr>
        <w:tabs>
          <w:tab w:val="left" w:pos="1419"/>
        </w:tabs>
        <w:spacing w:before="275" w:after="0" w:line="240" w:lineRule="auto"/>
        <w:ind w:left="1419" w:right="0" w:hanging="359"/>
        <w:jc w:val="left"/>
        <w:rPr>
          <w:sz w:val="24"/>
        </w:rPr>
      </w:pPr>
      <w:r>
        <w:rPr>
          <w:color w:val="000000"/>
          <w:sz w:val="24"/>
          <w:shd w:val="clear" w:color="auto" w:fill="FFFFFF"/>
        </w:rPr>
        <w:t>proses</w:t>
      </w:r>
      <w:r>
        <w:rPr>
          <w:color w:val="000000"/>
          <w:spacing w:val="-3"/>
          <w:sz w:val="24"/>
          <w:shd w:val="clear" w:color="auto" w:fill="FFFFFF"/>
        </w:rPr>
        <w:t xml:space="preserve"> </w:t>
      </w:r>
      <w:r>
        <w:rPr>
          <w:color w:val="000000"/>
          <w:sz w:val="24"/>
          <w:shd w:val="clear" w:color="auto" w:fill="FFFFFF"/>
        </w:rPr>
        <w:t>pembelajaran</w:t>
      </w:r>
      <w:r>
        <w:rPr>
          <w:color w:val="000000"/>
          <w:spacing w:val="-1"/>
          <w:sz w:val="24"/>
          <w:shd w:val="clear" w:color="auto" w:fill="FFFFFF"/>
        </w:rPr>
        <w:t xml:space="preserve"> </w:t>
      </w:r>
      <w:r>
        <w:rPr>
          <w:color w:val="000000"/>
          <w:sz w:val="24"/>
          <w:shd w:val="clear" w:color="auto" w:fill="FFFFFF"/>
        </w:rPr>
        <w:t>menjadi</w:t>
      </w:r>
      <w:r>
        <w:rPr>
          <w:color w:val="000000"/>
          <w:spacing w:val="-1"/>
          <w:sz w:val="24"/>
          <w:shd w:val="clear" w:color="auto" w:fill="FFFFFF"/>
        </w:rPr>
        <w:t xml:space="preserve"> </w:t>
      </w:r>
      <w:r>
        <w:rPr>
          <w:color w:val="000000"/>
          <w:spacing w:val="-2"/>
          <w:sz w:val="24"/>
          <w:shd w:val="clear" w:color="auto" w:fill="FFFFFF"/>
        </w:rPr>
        <w:t>menyenangkan,</w:t>
      </w:r>
    </w:p>
    <w:p w14:paraId="12023ECA">
      <w:pPr>
        <w:pStyle w:val="6"/>
      </w:pPr>
    </w:p>
    <w:p w14:paraId="61D0B51E">
      <w:pPr>
        <w:pStyle w:val="14"/>
        <w:numPr>
          <w:ilvl w:val="0"/>
          <w:numId w:val="24"/>
        </w:numPr>
        <w:tabs>
          <w:tab w:val="left" w:pos="1419"/>
        </w:tabs>
        <w:spacing w:before="0" w:after="0" w:line="240" w:lineRule="auto"/>
        <w:ind w:left="1419" w:right="0" w:hanging="359"/>
        <w:jc w:val="left"/>
        <w:rPr>
          <w:sz w:val="24"/>
        </w:rPr>
      </w:pPr>
      <w:r>
        <w:rPr>
          <w:sz w:val="24"/>
        </w:rPr>
        <w:t>proses</w:t>
      </w:r>
      <w:r>
        <w:rPr>
          <w:spacing w:val="-3"/>
          <w:sz w:val="24"/>
        </w:rPr>
        <w:t xml:space="preserve"> </w:t>
      </w:r>
      <w:r>
        <w:rPr>
          <w:sz w:val="24"/>
        </w:rPr>
        <w:t>pembelajaran</w:t>
      </w:r>
      <w:r>
        <w:rPr>
          <w:spacing w:val="-1"/>
          <w:sz w:val="24"/>
        </w:rPr>
        <w:t xml:space="preserve"> </w:t>
      </w:r>
      <w:r>
        <w:rPr>
          <w:sz w:val="24"/>
        </w:rPr>
        <w:t>menjadi</w:t>
      </w:r>
      <w:r>
        <w:rPr>
          <w:spacing w:val="-2"/>
          <w:sz w:val="24"/>
        </w:rPr>
        <w:t xml:space="preserve"> </w:t>
      </w:r>
      <w:r>
        <w:rPr>
          <w:sz w:val="24"/>
        </w:rPr>
        <w:t>lebih</w:t>
      </w:r>
      <w:r>
        <w:rPr>
          <w:spacing w:val="-1"/>
          <w:sz w:val="24"/>
        </w:rPr>
        <w:t xml:space="preserve"> </w:t>
      </w:r>
      <w:r>
        <w:rPr>
          <w:sz w:val="24"/>
        </w:rPr>
        <w:t>interaktif,</w:t>
      </w:r>
      <w:r>
        <w:rPr>
          <w:spacing w:val="-1"/>
          <w:sz w:val="24"/>
        </w:rPr>
        <w:t xml:space="preserve"> </w:t>
      </w:r>
      <w:r>
        <w:rPr>
          <w:spacing w:val="-5"/>
          <w:sz w:val="24"/>
        </w:rPr>
        <w:t>dan</w:t>
      </w:r>
    </w:p>
    <w:p w14:paraId="231C9849">
      <w:pPr>
        <w:pStyle w:val="6"/>
      </w:pPr>
    </w:p>
    <w:p w14:paraId="38B4670A">
      <w:pPr>
        <w:pStyle w:val="14"/>
        <w:numPr>
          <w:ilvl w:val="0"/>
          <w:numId w:val="24"/>
        </w:numPr>
        <w:tabs>
          <w:tab w:val="left" w:pos="1419"/>
        </w:tabs>
        <w:spacing w:before="1" w:after="0" w:line="240" w:lineRule="auto"/>
        <w:ind w:left="1419" w:right="0" w:hanging="359"/>
        <w:jc w:val="left"/>
        <w:rPr>
          <w:sz w:val="24"/>
        </w:rPr>
      </w:pPr>
      <w:r>
        <w:rPr>
          <w:sz w:val="24"/>
        </w:rPr>
        <w:t>tersedia</w:t>
      </w:r>
      <w:r>
        <w:rPr>
          <w:spacing w:val="-2"/>
          <w:sz w:val="24"/>
        </w:rPr>
        <w:t xml:space="preserve"> </w:t>
      </w:r>
      <w:r>
        <w:rPr>
          <w:sz w:val="24"/>
        </w:rPr>
        <w:t>umpan</w:t>
      </w:r>
      <w:r>
        <w:rPr>
          <w:spacing w:val="-1"/>
          <w:sz w:val="24"/>
        </w:rPr>
        <w:t xml:space="preserve"> </w:t>
      </w:r>
      <w:r>
        <w:rPr>
          <w:sz w:val="24"/>
        </w:rPr>
        <w:t>balik</w:t>
      </w:r>
      <w:r>
        <w:rPr>
          <w:spacing w:val="-1"/>
          <w:sz w:val="24"/>
        </w:rPr>
        <w:t xml:space="preserve"> </w:t>
      </w:r>
      <w:r>
        <w:rPr>
          <w:sz w:val="24"/>
        </w:rPr>
        <w:t>(feedback)</w:t>
      </w:r>
      <w:r>
        <w:rPr>
          <w:spacing w:val="-1"/>
          <w:sz w:val="24"/>
        </w:rPr>
        <w:t xml:space="preserve"> </w:t>
      </w:r>
      <w:r>
        <w:rPr>
          <w:sz w:val="24"/>
        </w:rPr>
        <w:t>(Amali,</w:t>
      </w:r>
      <w:r>
        <w:rPr>
          <w:spacing w:val="-1"/>
          <w:sz w:val="24"/>
        </w:rPr>
        <w:t xml:space="preserve"> </w:t>
      </w:r>
      <w:r>
        <w:rPr>
          <w:spacing w:val="-2"/>
          <w:sz w:val="24"/>
        </w:rPr>
        <w:t>2020)</w:t>
      </w:r>
    </w:p>
    <w:p w14:paraId="185EBC82">
      <w:pPr>
        <w:pStyle w:val="6"/>
        <w:spacing w:before="276" w:line="480" w:lineRule="auto"/>
        <w:ind w:left="993" w:right="426"/>
      </w:pPr>
      <w:r>
        <w:t>Jadi,</w:t>
      </w:r>
      <w:r>
        <w:rPr>
          <w:spacing w:val="-2"/>
        </w:rPr>
        <w:t xml:space="preserve"> </w:t>
      </w:r>
      <w:r>
        <w:t>guru</w:t>
      </w:r>
      <w:r>
        <w:rPr>
          <w:spacing w:val="-3"/>
        </w:rPr>
        <w:t xml:space="preserve"> </w:t>
      </w:r>
      <w:r>
        <w:t>seharusnya</w:t>
      </w:r>
      <w:r>
        <w:rPr>
          <w:spacing w:val="-4"/>
        </w:rPr>
        <w:t xml:space="preserve"> </w:t>
      </w:r>
      <w:r>
        <w:t>memahami</w:t>
      </w:r>
      <w:r>
        <w:rPr>
          <w:spacing w:val="-2"/>
        </w:rPr>
        <w:t xml:space="preserve"> </w:t>
      </w:r>
      <w:r>
        <w:t>prinsip</w:t>
      </w:r>
      <w:r>
        <w:rPr>
          <w:spacing w:val="-2"/>
        </w:rPr>
        <w:t xml:space="preserve"> </w:t>
      </w:r>
      <w:r>
        <w:t>umum</w:t>
      </w:r>
      <w:r>
        <w:rPr>
          <w:spacing w:val="-2"/>
        </w:rPr>
        <w:t xml:space="preserve"> </w:t>
      </w:r>
      <w:r>
        <w:t>dalam</w:t>
      </w:r>
      <w:r>
        <w:rPr>
          <w:spacing w:val="-2"/>
        </w:rPr>
        <w:t xml:space="preserve"> </w:t>
      </w:r>
      <w:r>
        <w:t>memilih</w:t>
      </w:r>
      <w:r>
        <w:rPr>
          <w:spacing w:val="-2"/>
        </w:rPr>
        <w:t xml:space="preserve"> </w:t>
      </w:r>
      <w:r>
        <w:t>dan</w:t>
      </w:r>
      <w:r>
        <w:rPr>
          <w:spacing w:val="-2"/>
        </w:rPr>
        <w:t xml:space="preserve"> </w:t>
      </w:r>
      <w:r>
        <w:t>menggunakan media pembelajaran, yang antara lain adalah:</w:t>
      </w:r>
    </w:p>
    <w:p w14:paraId="7DBF3471">
      <w:pPr>
        <w:pStyle w:val="6"/>
        <w:spacing w:after="0" w:line="480" w:lineRule="auto"/>
        <w:sectPr>
          <w:headerReference r:id="rId43" w:type="default"/>
          <w:footerReference r:id="rId44" w:type="default"/>
          <w:pgSz w:w="11910" w:h="16840"/>
          <w:pgMar w:top="1920" w:right="1275" w:bottom="280" w:left="1275" w:header="717" w:footer="0" w:gutter="0"/>
          <w:cols w:space="720" w:num="1"/>
        </w:sectPr>
      </w:pPr>
    </w:p>
    <w:p w14:paraId="63BDBF59">
      <w:pPr>
        <w:pStyle w:val="6"/>
        <w:spacing w:before="53"/>
      </w:pPr>
    </w:p>
    <w:p w14:paraId="51E2BAA7">
      <w:pPr>
        <w:pStyle w:val="14"/>
        <w:numPr>
          <w:ilvl w:val="0"/>
          <w:numId w:val="25"/>
        </w:numPr>
        <w:tabs>
          <w:tab w:val="left" w:pos="1420"/>
        </w:tabs>
        <w:spacing w:before="0" w:after="0" w:line="480" w:lineRule="auto"/>
        <w:ind w:left="1420" w:right="422" w:hanging="360"/>
        <w:jc w:val="left"/>
        <w:rPr>
          <w:sz w:val="24"/>
        </w:rPr>
      </w:pPr>
      <w:r>
        <w:rPr>
          <w:sz w:val="24"/>
        </w:rPr>
        <w:t>Tak</w:t>
      </w:r>
      <w:r>
        <w:rPr>
          <w:spacing w:val="34"/>
          <w:sz w:val="24"/>
        </w:rPr>
        <w:t xml:space="preserve"> </w:t>
      </w:r>
      <w:r>
        <w:rPr>
          <w:sz w:val="24"/>
        </w:rPr>
        <w:t>ada</w:t>
      </w:r>
      <w:r>
        <w:rPr>
          <w:spacing w:val="33"/>
          <w:sz w:val="24"/>
        </w:rPr>
        <w:t xml:space="preserve"> </w:t>
      </w:r>
      <w:r>
        <w:rPr>
          <w:sz w:val="24"/>
        </w:rPr>
        <w:t>satu</w:t>
      </w:r>
      <w:r>
        <w:rPr>
          <w:spacing w:val="34"/>
          <w:sz w:val="24"/>
        </w:rPr>
        <w:t xml:space="preserve"> </w:t>
      </w:r>
      <w:r>
        <w:rPr>
          <w:sz w:val="24"/>
        </w:rPr>
        <w:t>pun</w:t>
      </w:r>
      <w:r>
        <w:rPr>
          <w:spacing w:val="34"/>
          <w:sz w:val="24"/>
        </w:rPr>
        <w:t xml:space="preserve"> </w:t>
      </w:r>
      <w:r>
        <w:rPr>
          <w:sz w:val="24"/>
        </w:rPr>
        <w:t>jenis</w:t>
      </w:r>
      <w:r>
        <w:rPr>
          <w:spacing w:val="34"/>
          <w:sz w:val="24"/>
        </w:rPr>
        <w:t xml:space="preserve"> </w:t>
      </w:r>
      <w:r>
        <w:rPr>
          <w:sz w:val="24"/>
        </w:rPr>
        <w:t>media,</w:t>
      </w:r>
      <w:r>
        <w:rPr>
          <w:spacing w:val="34"/>
          <w:sz w:val="24"/>
        </w:rPr>
        <w:t xml:space="preserve"> </w:t>
      </w:r>
      <w:r>
        <w:rPr>
          <w:sz w:val="24"/>
        </w:rPr>
        <w:t>prosedur,</w:t>
      </w:r>
      <w:r>
        <w:rPr>
          <w:spacing w:val="33"/>
          <w:sz w:val="24"/>
        </w:rPr>
        <w:t xml:space="preserve"> </w:t>
      </w:r>
      <w:r>
        <w:rPr>
          <w:sz w:val="24"/>
        </w:rPr>
        <w:t>dan</w:t>
      </w:r>
      <w:r>
        <w:rPr>
          <w:spacing w:val="37"/>
          <w:sz w:val="24"/>
        </w:rPr>
        <w:t xml:space="preserve"> </w:t>
      </w:r>
      <w:r>
        <w:rPr>
          <w:sz w:val="24"/>
        </w:rPr>
        <w:t>pengalaman</w:t>
      </w:r>
      <w:r>
        <w:rPr>
          <w:spacing w:val="34"/>
          <w:sz w:val="24"/>
        </w:rPr>
        <w:t xml:space="preserve"> </w:t>
      </w:r>
      <w:r>
        <w:rPr>
          <w:sz w:val="24"/>
        </w:rPr>
        <w:t>yang</w:t>
      </w:r>
      <w:r>
        <w:rPr>
          <w:spacing w:val="34"/>
          <w:sz w:val="24"/>
        </w:rPr>
        <w:t xml:space="preserve"> </w:t>
      </w:r>
      <w:r>
        <w:rPr>
          <w:sz w:val="24"/>
        </w:rPr>
        <w:t>paling</w:t>
      </w:r>
      <w:r>
        <w:rPr>
          <w:spacing w:val="34"/>
          <w:sz w:val="24"/>
        </w:rPr>
        <w:t xml:space="preserve"> </w:t>
      </w:r>
      <w:r>
        <w:rPr>
          <w:sz w:val="24"/>
        </w:rPr>
        <w:t>baik untuk semua kegiatan belajar,</w:t>
      </w:r>
    </w:p>
    <w:p w14:paraId="2F4B99D4">
      <w:pPr>
        <w:pStyle w:val="14"/>
        <w:numPr>
          <w:ilvl w:val="0"/>
          <w:numId w:val="25"/>
        </w:numPr>
        <w:tabs>
          <w:tab w:val="left" w:pos="1419"/>
        </w:tabs>
        <w:spacing w:before="0" w:after="0" w:line="240" w:lineRule="auto"/>
        <w:ind w:left="1419" w:right="0" w:hanging="359"/>
        <w:jc w:val="left"/>
        <w:rPr>
          <w:sz w:val="24"/>
        </w:rPr>
      </w:pPr>
      <w:r>
        <w:rPr>
          <w:sz w:val="24"/>
        </w:rPr>
        <w:t>Penggunaan</w:t>
      </w:r>
      <w:r>
        <w:rPr>
          <w:spacing w:val="-4"/>
          <w:sz w:val="24"/>
        </w:rPr>
        <w:t xml:space="preserve"> </w:t>
      </w:r>
      <w:r>
        <w:rPr>
          <w:sz w:val="24"/>
        </w:rPr>
        <w:t>media</w:t>
      </w:r>
      <w:r>
        <w:rPr>
          <w:spacing w:val="-3"/>
          <w:sz w:val="24"/>
        </w:rPr>
        <w:t xml:space="preserve"> </w:t>
      </w:r>
      <w:r>
        <w:rPr>
          <w:sz w:val="24"/>
        </w:rPr>
        <w:t>itu</w:t>
      </w:r>
      <w:r>
        <w:rPr>
          <w:spacing w:val="-2"/>
          <w:sz w:val="24"/>
        </w:rPr>
        <w:t xml:space="preserve"> </w:t>
      </w:r>
      <w:r>
        <w:rPr>
          <w:sz w:val="24"/>
        </w:rPr>
        <w:t>harus</w:t>
      </w:r>
      <w:r>
        <w:rPr>
          <w:spacing w:val="-3"/>
          <w:sz w:val="24"/>
        </w:rPr>
        <w:t xml:space="preserve"> </w:t>
      </w:r>
      <w:r>
        <w:rPr>
          <w:sz w:val="24"/>
        </w:rPr>
        <w:t>sesuai</w:t>
      </w:r>
      <w:r>
        <w:rPr>
          <w:spacing w:val="-2"/>
          <w:sz w:val="24"/>
        </w:rPr>
        <w:t xml:space="preserve"> </w:t>
      </w:r>
      <w:r>
        <w:rPr>
          <w:sz w:val="24"/>
        </w:rPr>
        <w:t>dengan</w:t>
      </w:r>
      <w:r>
        <w:rPr>
          <w:spacing w:val="-2"/>
          <w:sz w:val="24"/>
        </w:rPr>
        <w:t xml:space="preserve"> </w:t>
      </w:r>
      <w:r>
        <w:rPr>
          <w:sz w:val="24"/>
        </w:rPr>
        <w:t>tujuan khusus</w:t>
      </w:r>
      <w:r>
        <w:rPr>
          <w:spacing w:val="-2"/>
          <w:sz w:val="24"/>
        </w:rPr>
        <w:t xml:space="preserve"> pembelajaran,</w:t>
      </w:r>
    </w:p>
    <w:p w14:paraId="29E57631">
      <w:pPr>
        <w:pStyle w:val="6"/>
      </w:pPr>
    </w:p>
    <w:p w14:paraId="08D759FF">
      <w:pPr>
        <w:pStyle w:val="14"/>
        <w:numPr>
          <w:ilvl w:val="0"/>
          <w:numId w:val="25"/>
        </w:numPr>
        <w:tabs>
          <w:tab w:val="left" w:pos="1420"/>
        </w:tabs>
        <w:spacing w:before="0" w:after="0" w:line="480" w:lineRule="auto"/>
        <w:ind w:left="1420" w:right="423" w:hanging="360"/>
        <w:jc w:val="left"/>
        <w:rPr>
          <w:sz w:val="24"/>
        </w:rPr>
      </w:pPr>
      <w:r>
        <w:rPr>
          <w:sz w:val="24"/>
        </w:rPr>
        <w:t>Haruslah</w:t>
      </w:r>
      <w:r>
        <w:rPr>
          <w:spacing w:val="40"/>
          <w:sz w:val="24"/>
        </w:rPr>
        <w:t xml:space="preserve"> </w:t>
      </w:r>
      <w:r>
        <w:rPr>
          <w:sz w:val="24"/>
        </w:rPr>
        <w:t>diketahui</w:t>
      </w:r>
      <w:r>
        <w:rPr>
          <w:spacing w:val="40"/>
          <w:sz w:val="24"/>
        </w:rPr>
        <w:t xml:space="preserve"> </w:t>
      </w:r>
      <w:r>
        <w:rPr>
          <w:sz w:val="24"/>
        </w:rPr>
        <w:t>secara</w:t>
      </w:r>
      <w:r>
        <w:rPr>
          <w:spacing w:val="40"/>
          <w:sz w:val="24"/>
        </w:rPr>
        <w:t xml:space="preserve"> </w:t>
      </w:r>
      <w:r>
        <w:rPr>
          <w:sz w:val="24"/>
        </w:rPr>
        <w:t>menyeluruh</w:t>
      </w:r>
      <w:r>
        <w:rPr>
          <w:spacing w:val="40"/>
          <w:sz w:val="24"/>
        </w:rPr>
        <w:t xml:space="preserve"> </w:t>
      </w:r>
      <w:r>
        <w:rPr>
          <w:sz w:val="24"/>
        </w:rPr>
        <w:t>apakah</w:t>
      </w:r>
      <w:r>
        <w:rPr>
          <w:spacing w:val="40"/>
          <w:sz w:val="24"/>
        </w:rPr>
        <w:t xml:space="preserve"> </w:t>
      </w:r>
      <w:r>
        <w:rPr>
          <w:sz w:val="24"/>
        </w:rPr>
        <w:t>penggunaan</w:t>
      </w:r>
      <w:r>
        <w:rPr>
          <w:spacing w:val="40"/>
          <w:sz w:val="24"/>
        </w:rPr>
        <w:t xml:space="preserve"> </w:t>
      </w:r>
      <w:r>
        <w:rPr>
          <w:sz w:val="24"/>
        </w:rPr>
        <w:t>media</w:t>
      </w:r>
      <w:r>
        <w:rPr>
          <w:spacing w:val="40"/>
          <w:sz w:val="24"/>
        </w:rPr>
        <w:t xml:space="preserve"> </w:t>
      </w:r>
      <w:r>
        <w:rPr>
          <w:sz w:val="24"/>
        </w:rPr>
        <w:t>memang telah sesuai dengan tujuan khusus program,</w:t>
      </w:r>
    </w:p>
    <w:p w14:paraId="409EC90B">
      <w:pPr>
        <w:pStyle w:val="14"/>
        <w:numPr>
          <w:ilvl w:val="0"/>
          <w:numId w:val="25"/>
        </w:numPr>
        <w:tabs>
          <w:tab w:val="left" w:pos="1419"/>
        </w:tabs>
        <w:spacing w:before="1" w:after="0" w:line="240" w:lineRule="auto"/>
        <w:ind w:left="1419" w:right="0" w:hanging="359"/>
        <w:jc w:val="left"/>
        <w:rPr>
          <w:sz w:val="24"/>
        </w:rPr>
      </w:pPr>
      <w:r>
        <w:rPr>
          <w:sz w:val="24"/>
        </w:rPr>
        <w:drawing>
          <wp:anchor distT="0" distB="0" distL="0" distR="0" simplePos="0" relativeHeight="25177804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207" name="Image 207"/>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mc:AlternateContent>
          <mc:Choice Requires="wps">
            <w:drawing>
              <wp:anchor distT="0" distB="0" distL="0" distR="0" simplePos="0" relativeHeight="251779072"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208" name="Graphic 208"/>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08" o:spid="_x0000_s1026" o:spt="100" style="position:absolute;left:0pt;margin-left:134.75pt;margin-top:0.05pt;height:13.85pt;width:375.55pt;mso-position-horizontal-relative:page;z-index:-251537408;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Zc&#10;EtYAAAAIAQAADwAAAAAAAAABACAAAAAiAAAAZHJzL2Rvd25yZXYueG1sUEsBAhQAFAAAAAgAh07i&#10;QPkA2VMkAgAA6AQAAA4AAAAAAAAAAQAgAAAAJQEAAGRycy9lMm9Eb2MueG1sUEsFBgAAAAAGAAYA&#10;WQEAALsFAAAAAA==&#10;" path="m4769485,0l0,0,0,175564,4769485,175564,4769485,0xe">
                <v:fill on="t" focussize="0,0"/>
                <v:stroke on="f"/>
                <v:imagedata o:title=""/>
                <o:lock v:ext="edit" aspectratio="f"/>
                <v:textbox inset="0mm,0mm,0mm,0mm"/>
              </v:shape>
            </w:pict>
          </mc:Fallback>
        </mc:AlternateContent>
      </w:r>
      <w:r>
        <w:rPr>
          <w:sz w:val="24"/>
        </w:rPr>
        <w:t>Haruslah</w:t>
      </w:r>
      <w:r>
        <w:rPr>
          <w:spacing w:val="26"/>
          <w:sz w:val="24"/>
        </w:rPr>
        <w:t xml:space="preserve"> </w:t>
      </w:r>
      <w:r>
        <w:rPr>
          <w:sz w:val="24"/>
        </w:rPr>
        <w:t>dipertimbangkan</w:t>
      </w:r>
      <w:r>
        <w:rPr>
          <w:spacing w:val="28"/>
          <w:sz w:val="24"/>
        </w:rPr>
        <w:t xml:space="preserve"> </w:t>
      </w:r>
      <w:r>
        <w:rPr>
          <w:sz w:val="24"/>
        </w:rPr>
        <w:t>apakah</w:t>
      </w:r>
      <w:r>
        <w:rPr>
          <w:spacing w:val="29"/>
          <w:sz w:val="24"/>
        </w:rPr>
        <w:t xml:space="preserve"> </w:t>
      </w:r>
      <w:r>
        <w:rPr>
          <w:sz w:val="24"/>
        </w:rPr>
        <w:t>ada</w:t>
      </w:r>
      <w:r>
        <w:rPr>
          <w:spacing w:val="28"/>
          <w:sz w:val="24"/>
        </w:rPr>
        <w:t xml:space="preserve"> </w:t>
      </w:r>
      <w:r>
        <w:rPr>
          <w:sz w:val="24"/>
        </w:rPr>
        <w:t>kesesuaian</w:t>
      </w:r>
      <w:r>
        <w:rPr>
          <w:spacing w:val="29"/>
          <w:sz w:val="24"/>
        </w:rPr>
        <w:t xml:space="preserve"> </w:t>
      </w:r>
      <w:r>
        <w:rPr>
          <w:sz w:val="24"/>
        </w:rPr>
        <w:t>antara</w:t>
      </w:r>
      <w:r>
        <w:rPr>
          <w:spacing w:val="28"/>
          <w:sz w:val="24"/>
        </w:rPr>
        <w:t xml:space="preserve"> </w:t>
      </w:r>
      <w:r>
        <w:rPr>
          <w:sz w:val="24"/>
        </w:rPr>
        <w:t>penggunaan</w:t>
      </w:r>
      <w:r>
        <w:rPr>
          <w:spacing w:val="29"/>
          <w:sz w:val="24"/>
        </w:rPr>
        <w:t xml:space="preserve"> </w:t>
      </w:r>
      <w:r>
        <w:rPr>
          <w:spacing w:val="-2"/>
          <w:sz w:val="24"/>
        </w:rPr>
        <w:t>media</w:t>
      </w:r>
    </w:p>
    <w:p w14:paraId="4927EF08">
      <w:pPr>
        <w:pStyle w:val="6"/>
      </w:pPr>
    </w:p>
    <w:p w14:paraId="0634912F">
      <w:pPr>
        <w:pStyle w:val="6"/>
        <w:ind w:left="1420"/>
      </w:pPr>
      <w:r>
        <w:rPr>
          <w:color w:val="000000"/>
          <w:shd w:val="clear" w:color="auto" w:fill="FFFFFF"/>
        </w:rPr>
        <w:t>dengan</w:t>
      </w:r>
      <w:r>
        <w:rPr>
          <w:color w:val="000000"/>
          <w:spacing w:val="-1"/>
          <w:shd w:val="clear" w:color="auto" w:fill="FFFFFF"/>
        </w:rPr>
        <w:t xml:space="preserve"> </w:t>
      </w:r>
      <w:r>
        <w:rPr>
          <w:color w:val="000000"/>
          <w:shd w:val="clear" w:color="auto" w:fill="FFFFFF"/>
        </w:rPr>
        <w:t>cara</w:t>
      </w:r>
      <w:r>
        <w:rPr>
          <w:color w:val="000000"/>
          <w:spacing w:val="-2"/>
          <w:shd w:val="clear" w:color="auto" w:fill="FFFFFF"/>
        </w:rPr>
        <w:t xml:space="preserve"> </w:t>
      </w:r>
      <w:r>
        <w:rPr>
          <w:color w:val="000000"/>
          <w:shd w:val="clear" w:color="auto" w:fill="FFFFFF"/>
        </w:rPr>
        <w:t>pembelajaran</w:t>
      </w:r>
      <w:r>
        <w:rPr>
          <w:color w:val="000000"/>
          <w:spacing w:val="-1"/>
          <w:shd w:val="clear" w:color="auto" w:fill="FFFFFF"/>
        </w:rPr>
        <w:t xml:space="preserve"> </w:t>
      </w:r>
      <w:r>
        <w:rPr>
          <w:color w:val="000000"/>
          <w:shd w:val="clear" w:color="auto" w:fill="FFFFFF"/>
        </w:rPr>
        <w:t xml:space="preserve">yang </w:t>
      </w:r>
      <w:r>
        <w:rPr>
          <w:color w:val="000000"/>
          <w:spacing w:val="-2"/>
          <w:shd w:val="clear" w:color="auto" w:fill="FFFFFF"/>
        </w:rPr>
        <w:t>dipilih,</w:t>
      </w:r>
    </w:p>
    <w:p w14:paraId="27DA9E2C">
      <w:pPr>
        <w:pStyle w:val="6"/>
      </w:pPr>
    </w:p>
    <w:p w14:paraId="719E5FEF">
      <w:pPr>
        <w:pStyle w:val="14"/>
        <w:numPr>
          <w:ilvl w:val="0"/>
          <w:numId w:val="25"/>
        </w:numPr>
        <w:tabs>
          <w:tab w:val="left" w:pos="1419"/>
        </w:tabs>
        <w:spacing w:before="0" w:after="0" w:line="240" w:lineRule="auto"/>
        <w:ind w:left="1419" w:right="0" w:hanging="359"/>
        <w:jc w:val="left"/>
        <w:rPr>
          <w:sz w:val="24"/>
        </w:rPr>
      </w:pPr>
      <w:r>
        <w:rPr>
          <w:color w:val="000000"/>
          <w:sz w:val="24"/>
          <w:shd w:val="clear" w:color="auto" w:fill="FFFFFF"/>
        </w:rPr>
        <w:t>Jangan</w:t>
      </w:r>
      <w:r>
        <w:rPr>
          <w:color w:val="000000"/>
          <w:spacing w:val="-3"/>
          <w:sz w:val="24"/>
          <w:shd w:val="clear" w:color="auto" w:fill="FFFFFF"/>
        </w:rPr>
        <w:t xml:space="preserve"> </w:t>
      </w:r>
      <w:r>
        <w:rPr>
          <w:color w:val="000000"/>
          <w:sz w:val="24"/>
          <w:shd w:val="clear" w:color="auto" w:fill="FFFFFF"/>
        </w:rPr>
        <w:t>tergantung</w:t>
      </w:r>
      <w:r>
        <w:rPr>
          <w:color w:val="000000"/>
          <w:spacing w:val="-1"/>
          <w:sz w:val="24"/>
          <w:shd w:val="clear" w:color="auto" w:fill="FFFFFF"/>
        </w:rPr>
        <w:t xml:space="preserve"> </w:t>
      </w:r>
      <w:r>
        <w:rPr>
          <w:color w:val="000000"/>
          <w:sz w:val="24"/>
          <w:shd w:val="clear" w:color="auto" w:fill="FFFFFF"/>
        </w:rPr>
        <w:t>pada</w:t>
      </w:r>
      <w:r>
        <w:rPr>
          <w:color w:val="000000"/>
          <w:spacing w:val="-2"/>
          <w:sz w:val="24"/>
          <w:shd w:val="clear" w:color="auto" w:fill="FFFFFF"/>
        </w:rPr>
        <w:t xml:space="preserve"> </w:t>
      </w:r>
      <w:r>
        <w:rPr>
          <w:color w:val="000000"/>
          <w:sz w:val="24"/>
          <w:shd w:val="clear" w:color="auto" w:fill="FFFFFF"/>
        </w:rPr>
        <w:t>pemilihan</w:t>
      </w:r>
      <w:r>
        <w:rPr>
          <w:color w:val="000000"/>
          <w:spacing w:val="-1"/>
          <w:sz w:val="24"/>
          <w:shd w:val="clear" w:color="auto" w:fill="FFFFFF"/>
        </w:rPr>
        <w:t xml:space="preserve"> </w:t>
      </w:r>
      <w:r>
        <w:rPr>
          <w:color w:val="000000"/>
          <w:sz w:val="24"/>
          <w:shd w:val="clear" w:color="auto" w:fill="FFFFFF"/>
        </w:rPr>
        <w:t>dan</w:t>
      </w:r>
      <w:r>
        <w:rPr>
          <w:color w:val="000000"/>
          <w:spacing w:val="-1"/>
          <w:sz w:val="24"/>
          <w:shd w:val="clear" w:color="auto" w:fill="FFFFFF"/>
        </w:rPr>
        <w:t xml:space="preserve"> </w:t>
      </w:r>
      <w:r>
        <w:rPr>
          <w:color w:val="000000"/>
          <w:sz w:val="24"/>
          <w:shd w:val="clear" w:color="auto" w:fill="FFFFFF"/>
        </w:rPr>
        <w:t>penggunaan media</w:t>
      </w:r>
      <w:r>
        <w:rPr>
          <w:color w:val="000000"/>
          <w:spacing w:val="-2"/>
          <w:sz w:val="24"/>
          <w:shd w:val="clear" w:color="auto" w:fill="FFFFFF"/>
        </w:rPr>
        <w:t xml:space="preserve"> </w:t>
      </w:r>
      <w:r>
        <w:rPr>
          <w:color w:val="000000"/>
          <w:sz w:val="24"/>
          <w:shd w:val="clear" w:color="auto" w:fill="FFFFFF"/>
        </w:rPr>
        <w:t xml:space="preserve">tertentu </w:t>
      </w:r>
      <w:r>
        <w:rPr>
          <w:color w:val="000000"/>
          <w:spacing w:val="-2"/>
          <w:sz w:val="24"/>
          <w:shd w:val="clear" w:color="auto" w:fill="FFFFFF"/>
        </w:rPr>
        <w:t>saja,</w:t>
      </w:r>
    </w:p>
    <w:p w14:paraId="7BACCF61">
      <w:pPr>
        <w:pStyle w:val="6"/>
      </w:pPr>
    </w:p>
    <w:p w14:paraId="3EBF47C9">
      <w:pPr>
        <w:pStyle w:val="14"/>
        <w:numPr>
          <w:ilvl w:val="0"/>
          <w:numId w:val="25"/>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79072" behindDoc="1" locked="0" layoutInCell="1" allowOverlap="1">
                <wp:simplePos x="0" y="0"/>
                <wp:positionH relativeFrom="page">
                  <wp:posOffset>1711325</wp:posOffset>
                </wp:positionH>
                <wp:positionV relativeFrom="paragraph">
                  <wp:posOffset>0</wp:posOffset>
                </wp:positionV>
                <wp:extent cx="4769485" cy="175260"/>
                <wp:effectExtent l="0" t="0" r="0" b="0"/>
                <wp:wrapNone/>
                <wp:docPr id="209" name="Graphic 209"/>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09" o:spid="_x0000_s1026" o:spt="100" style="position:absolute;left:0pt;margin-left:134.75pt;margin-top:0pt;height:13.8pt;width:375.55pt;mso-position-horizontal-relative:page;z-index:-251537408;mso-width-relative:page;mso-height-relative:page;" fillcolor="#FFFFFF" filled="t" stroked="f" coordsize="4769485,175260" o:gfxdata="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0DNwjVAAAA&#10;CAEAAA8AAAAAAAAAAQAgAAAAIgAAAGRycy9kb3ducmV2LnhtbFBLAQIUABQAAAAIAIdO4kAjzSVy&#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rPr>
          <w:sz w:val="24"/>
        </w:rPr>
        <w:t>Haruslah</w:t>
      </w:r>
      <w:r>
        <w:rPr>
          <w:spacing w:val="29"/>
          <w:sz w:val="24"/>
        </w:rPr>
        <w:t xml:space="preserve">  </w:t>
      </w:r>
      <w:r>
        <w:rPr>
          <w:sz w:val="24"/>
        </w:rPr>
        <w:t>disadari</w:t>
      </w:r>
      <w:r>
        <w:rPr>
          <w:spacing w:val="32"/>
          <w:sz w:val="24"/>
        </w:rPr>
        <w:t xml:space="preserve">  </w:t>
      </w:r>
      <w:r>
        <w:rPr>
          <w:sz w:val="24"/>
        </w:rPr>
        <w:t>bahwa</w:t>
      </w:r>
      <w:r>
        <w:rPr>
          <w:spacing w:val="31"/>
          <w:sz w:val="24"/>
        </w:rPr>
        <w:t xml:space="preserve">  </w:t>
      </w:r>
      <w:r>
        <w:rPr>
          <w:sz w:val="24"/>
        </w:rPr>
        <w:t>media</w:t>
      </w:r>
      <w:r>
        <w:rPr>
          <w:spacing w:val="32"/>
          <w:sz w:val="24"/>
        </w:rPr>
        <w:t xml:space="preserve">  </w:t>
      </w:r>
      <w:r>
        <w:rPr>
          <w:sz w:val="24"/>
        </w:rPr>
        <w:t>yang</w:t>
      </w:r>
      <w:r>
        <w:rPr>
          <w:spacing w:val="31"/>
          <w:sz w:val="24"/>
        </w:rPr>
        <w:t xml:space="preserve">  </w:t>
      </w:r>
      <w:r>
        <w:rPr>
          <w:sz w:val="24"/>
        </w:rPr>
        <w:t>paling</w:t>
      </w:r>
      <w:r>
        <w:rPr>
          <w:spacing w:val="32"/>
          <w:sz w:val="24"/>
        </w:rPr>
        <w:t xml:space="preserve">  </w:t>
      </w:r>
      <w:r>
        <w:rPr>
          <w:sz w:val="24"/>
        </w:rPr>
        <w:t>baik</w:t>
      </w:r>
      <w:r>
        <w:rPr>
          <w:spacing w:val="32"/>
          <w:sz w:val="24"/>
        </w:rPr>
        <w:t xml:space="preserve">  </w:t>
      </w:r>
      <w:r>
        <w:rPr>
          <w:sz w:val="24"/>
        </w:rPr>
        <w:t>pun</w:t>
      </w:r>
      <w:r>
        <w:rPr>
          <w:spacing w:val="32"/>
          <w:sz w:val="24"/>
        </w:rPr>
        <w:t xml:space="preserve">  </w:t>
      </w:r>
      <w:r>
        <w:rPr>
          <w:sz w:val="24"/>
        </w:rPr>
        <w:t>apabila</w:t>
      </w:r>
      <w:r>
        <w:rPr>
          <w:spacing w:val="32"/>
          <w:sz w:val="24"/>
        </w:rPr>
        <w:t xml:space="preserve">  </w:t>
      </w:r>
      <w:r>
        <w:rPr>
          <w:spacing w:val="-2"/>
          <w:sz w:val="24"/>
        </w:rPr>
        <w:t>tidak</w:t>
      </w:r>
    </w:p>
    <w:p w14:paraId="08F01005">
      <w:pPr>
        <w:pStyle w:val="6"/>
      </w:pPr>
    </w:p>
    <w:p w14:paraId="5FFAFB56">
      <w:pPr>
        <w:pStyle w:val="6"/>
        <w:tabs>
          <w:tab w:val="left" w:pos="2924"/>
          <w:tab w:val="left" w:pos="3725"/>
          <w:tab w:val="left" w:pos="4341"/>
          <w:tab w:val="left" w:pos="4994"/>
          <w:tab w:val="left" w:pos="6261"/>
          <w:tab w:val="left" w:pos="7127"/>
          <w:tab w:val="left" w:pos="7741"/>
          <w:tab w:val="left" w:pos="8341"/>
        </w:tabs>
        <w:ind w:left="1420"/>
      </w:pPr>
      <w:r>
        <mc:AlternateContent>
          <mc:Choice Requires="wps">
            <w:drawing>
              <wp:anchor distT="0" distB="0" distL="0" distR="0" simplePos="0" relativeHeight="251780096"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210" name="Graphic 210"/>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10" o:spid="_x0000_s1026" o:spt="100" style="position:absolute;left:0pt;margin-left:134.75pt;margin-top:0.05pt;height:13.8pt;width:375.55pt;mso-position-horizontal-relative:page;z-index:-251536384;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6pQlX9UAAAAI&#10;AQAADwAAAAAAAAABACAAAAAiAAAAZHJzL2Rvd25yZXYueG1sUEsBAhQAFAAAAAgAh07iQC8q0ZUf&#10;AgAA6AQAAA4AAAAAAAAAAQAgAAAAJAEAAGRycy9lMm9Eb2MueG1sUEsFBgAAAAAGAAYAWQEAALUF&#10;AAAAAA==&#10;" path="m4769485,0l0,0,0,175260,4769485,175260,4769485,0xe">
                <v:fill on="t" focussize="0,0"/>
                <v:stroke on="f"/>
                <v:imagedata o:title=""/>
                <o:lock v:ext="edit" aspectratio="f"/>
                <v:textbox inset="0mm,0mm,0mm,0mm"/>
              </v:shape>
            </w:pict>
          </mc:Fallback>
        </mc:AlternateContent>
      </w:r>
      <w:r>
        <w:rPr>
          <w:spacing w:val="-2"/>
        </w:rPr>
        <w:t>dimanfaatkan</w:t>
      </w:r>
      <w:r>
        <w:tab/>
      </w:r>
      <w:r>
        <w:rPr>
          <w:spacing w:val="-2"/>
        </w:rPr>
        <w:t>secara</w:t>
      </w:r>
      <w:r>
        <w:tab/>
      </w:r>
      <w:r>
        <w:rPr>
          <w:spacing w:val="-4"/>
        </w:rPr>
        <w:t>baik</w:t>
      </w:r>
      <w:r>
        <w:tab/>
      </w:r>
      <w:r>
        <w:rPr>
          <w:spacing w:val="-4"/>
        </w:rPr>
        <w:t>akan</w:t>
      </w:r>
      <w:r>
        <w:tab/>
      </w:r>
      <w:r>
        <w:rPr>
          <w:spacing w:val="-2"/>
        </w:rPr>
        <w:t>berdampak</w:t>
      </w:r>
      <w:r>
        <w:tab/>
      </w:r>
      <w:r>
        <w:rPr>
          <w:spacing w:val="-2"/>
        </w:rPr>
        <w:t>kurang</w:t>
      </w:r>
      <w:r>
        <w:tab/>
      </w:r>
      <w:r>
        <w:rPr>
          <w:spacing w:val="-4"/>
        </w:rPr>
        <w:t>baik</w:t>
      </w:r>
      <w:r>
        <w:tab/>
      </w:r>
      <w:r>
        <w:rPr>
          <w:spacing w:val="-4"/>
        </w:rPr>
        <w:t>atau</w:t>
      </w:r>
      <w:r>
        <w:tab/>
      </w:r>
      <w:r>
        <w:rPr>
          <w:spacing w:val="-2"/>
        </w:rPr>
        <w:t>media</w:t>
      </w:r>
    </w:p>
    <w:p w14:paraId="2BA08D54">
      <w:pPr>
        <w:pStyle w:val="6"/>
      </w:pPr>
    </w:p>
    <w:p w14:paraId="4DBB485C">
      <w:pPr>
        <w:pStyle w:val="6"/>
        <w:ind w:left="1420"/>
      </w:pPr>
      <w:r>
        <w:rPr>
          <w:color w:val="000000"/>
          <w:shd w:val="clear" w:color="auto" w:fill="FFFFFF"/>
        </w:rPr>
        <w:t>tersebutdigunakan</w:t>
      </w:r>
      <w:r>
        <w:rPr>
          <w:color w:val="000000"/>
          <w:spacing w:val="-4"/>
          <w:shd w:val="clear" w:color="auto" w:fill="FFFFFF"/>
        </w:rPr>
        <w:t xml:space="preserve"> </w:t>
      </w:r>
      <w:r>
        <w:rPr>
          <w:color w:val="000000"/>
          <w:shd w:val="clear" w:color="auto" w:fill="FFFFFF"/>
        </w:rPr>
        <w:t>dalam lingkungan</w:t>
      </w:r>
      <w:r>
        <w:rPr>
          <w:color w:val="000000"/>
          <w:spacing w:val="-1"/>
          <w:shd w:val="clear" w:color="auto" w:fill="FFFFFF"/>
        </w:rPr>
        <w:t xml:space="preserve"> </w:t>
      </w:r>
      <w:r>
        <w:rPr>
          <w:color w:val="000000"/>
          <w:shd w:val="clear" w:color="auto" w:fill="FFFFFF"/>
        </w:rPr>
        <w:t>yang</w:t>
      </w:r>
      <w:r>
        <w:rPr>
          <w:color w:val="000000"/>
          <w:spacing w:val="-2"/>
          <w:shd w:val="clear" w:color="auto" w:fill="FFFFFF"/>
        </w:rPr>
        <w:t xml:space="preserve"> </w:t>
      </w:r>
      <w:r>
        <w:rPr>
          <w:color w:val="000000"/>
          <w:shd w:val="clear" w:color="auto" w:fill="FFFFFF"/>
        </w:rPr>
        <w:t>kurang</w:t>
      </w:r>
      <w:r>
        <w:rPr>
          <w:color w:val="000000"/>
          <w:spacing w:val="1"/>
          <w:shd w:val="clear" w:color="auto" w:fill="FFFFFF"/>
        </w:rPr>
        <w:t xml:space="preserve"> </w:t>
      </w:r>
      <w:r>
        <w:rPr>
          <w:color w:val="000000"/>
          <w:spacing w:val="-2"/>
          <w:shd w:val="clear" w:color="auto" w:fill="FFFFFF"/>
        </w:rPr>
        <w:t>baik,</w:t>
      </w:r>
    </w:p>
    <w:p w14:paraId="4615B4EF">
      <w:pPr>
        <w:pStyle w:val="6"/>
      </w:pPr>
    </w:p>
    <w:p w14:paraId="2F85F987">
      <w:pPr>
        <w:pStyle w:val="14"/>
        <w:numPr>
          <w:ilvl w:val="0"/>
          <w:numId w:val="25"/>
        </w:numPr>
        <w:tabs>
          <w:tab w:val="left" w:pos="1419"/>
        </w:tabs>
        <w:spacing w:before="0" w:after="0" w:line="240" w:lineRule="auto"/>
        <w:ind w:left="1419" w:right="0" w:hanging="359"/>
        <w:jc w:val="left"/>
        <w:rPr>
          <w:sz w:val="24"/>
        </w:rPr>
      </w:pPr>
      <w:r>
        <w:rPr>
          <w:sz w:val="24"/>
        </w:rPr>
        <mc:AlternateContent>
          <mc:Choice Requires="wps">
            <w:drawing>
              <wp:anchor distT="0" distB="0" distL="0" distR="0" simplePos="0" relativeHeight="251780096" behindDoc="1" locked="0" layoutInCell="1" allowOverlap="1">
                <wp:simplePos x="0" y="0"/>
                <wp:positionH relativeFrom="page">
                  <wp:posOffset>1711325</wp:posOffset>
                </wp:positionH>
                <wp:positionV relativeFrom="paragraph">
                  <wp:posOffset>635</wp:posOffset>
                </wp:positionV>
                <wp:extent cx="4769485" cy="175895"/>
                <wp:effectExtent l="0" t="0" r="0" b="0"/>
                <wp:wrapNone/>
                <wp:docPr id="211" name="Graphic 211"/>
                <wp:cNvGraphicFramePr/>
                <a:graphic xmlns:a="http://schemas.openxmlformats.org/drawingml/2006/main">
                  <a:graphicData uri="http://schemas.microsoft.com/office/word/2010/wordprocessingShape">
                    <wps:wsp>
                      <wps:cNvSpPr/>
                      <wps:spPr>
                        <a:xfrm>
                          <a:off x="0" y="0"/>
                          <a:ext cx="4769485" cy="175895"/>
                        </a:xfrm>
                        <a:custGeom>
                          <a:avLst/>
                          <a:gdLst/>
                          <a:ahLst/>
                          <a:cxnLst/>
                          <a:rect l="l" t="t" r="r" b="b"/>
                          <a:pathLst>
                            <a:path w="4769485" h="175895">
                              <a:moveTo>
                                <a:pt x="4769485" y="0"/>
                              </a:moveTo>
                              <a:lnTo>
                                <a:pt x="0" y="0"/>
                              </a:lnTo>
                              <a:lnTo>
                                <a:pt x="0" y="175564"/>
                              </a:lnTo>
                              <a:lnTo>
                                <a:pt x="4769485" y="175564"/>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11" o:spid="_x0000_s1026" o:spt="100" style="position:absolute;left:0pt;margin-left:134.75pt;margin-top:0.05pt;height:13.85pt;width:375.55pt;mso-position-horizontal-relative:page;z-index:-251536384;mso-width-relative:page;mso-height-relative:page;" fillcolor="#FFFFFF" filled="t" stroked="f" coordsize="4769485,175895" o:gfxdata="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jZc&#10;EtYAAAAIAQAADwAAAAAAAAABACAAAAAiAAAAZHJzL2Rvd25yZXYueG1sUEsBAhQAFAAAAAgAh07i&#10;QPXnLbQkAgAA6AQAAA4AAAAAAAAAAQAgAAAAJQEAAGRycy9lMm9Eb2MueG1sUEsFBgAAAAAGAAYA&#10;WQEAALsFAAAAAA==&#10;" path="m4769485,0l0,0,0,175564,4769485,175564,4769485,0xe">
                <v:fill on="t" focussize="0,0"/>
                <v:stroke on="f"/>
                <v:imagedata o:title=""/>
                <o:lock v:ext="edit" aspectratio="f"/>
                <v:textbox inset="0mm,0mm,0mm,0mm"/>
              </v:shape>
            </w:pict>
          </mc:Fallback>
        </mc:AlternateContent>
      </w:r>
      <w:r>
        <w:rPr>
          <w:sz w:val="24"/>
        </w:rPr>
        <w:t>Haruslah</w:t>
      </w:r>
      <w:r>
        <w:rPr>
          <w:spacing w:val="66"/>
          <w:sz w:val="24"/>
        </w:rPr>
        <w:t xml:space="preserve"> </w:t>
      </w:r>
      <w:r>
        <w:rPr>
          <w:sz w:val="24"/>
        </w:rPr>
        <w:t>disadari</w:t>
      </w:r>
      <w:r>
        <w:rPr>
          <w:spacing w:val="68"/>
          <w:sz w:val="24"/>
        </w:rPr>
        <w:t xml:space="preserve"> </w:t>
      </w:r>
      <w:r>
        <w:rPr>
          <w:sz w:val="24"/>
        </w:rPr>
        <w:t>bahwa</w:t>
      </w:r>
      <w:r>
        <w:rPr>
          <w:spacing w:val="68"/>
          <w:sz w:val="24"/>
        </w:rPr>
        <w:t xml:space="preserve"> </w:t>
      </w:r>
      <w:r>
        <w:rPr>
          <w:sz w:val="24"/>
        </w:rPr>
        <w:t>pengalaman,</w:t>
      </w:r>
      <w:r>
        <w:rPr>
          <w:spacing w:val="68"/>
          <w:sz w:val="24"/>
        </w:rPr>
        <w:t xml:space="preserve"> </w:t>
      </w:r>
      <w:r>
        <w:rPr>
          <w:sz w:val="24"/>
        </w:rPr>
        <w:t>kesukaan,</w:t>
      </w:r>
      <w:r>
        <w:rPr>
          <w:spacing w:val="69"/>
          <w:sz w:val="24"/>
        </w:rPr>
        <w:t xml:space="preserve"> </w:t>
      </w:r>
      <w:r>
        <w:rPr>
          <w:sz w:val="24"/>
        </w:rPr>
        <w:t>minat</w:t>
      </w:r>
      <w:r>
        <w:rPr>
          <w:spacing w:val="68"/>
          <w:sz w:val="24"/>
        </w:rPr>
        <w:t xml:space="preserve"> </w:t>
      </w:r>
      <w:r>
        <w:rPr>
          <w:sz w:val="24"/>
        </w:rPr>
        <w:t>dan</w:t>
      </w:r>
      <w:r>
        <w:rPr>
          <w:spacing w:val="69"/>
          <w:sz w:val="24"/>
        </w:rPr>
        <w:t xml:space="preserve"> </w:t>
      </w:r>
      <w:r>
        <w:rPr>
          <w:spacing w:val="-2"/>
          <w:sz w:val="24"/>
        </w:rPr>
        <w:t>kemampauan</w:t>
      </w:r>
    </w:p>
    <w:p w14:paraId="32CB3DB8">
      <w:pPr>
        <w:pStyle w:val="6"/>
      </w:pPr>
    </w:p>
    <w:p w14:paraId="3793D7BB">
      <w:pPr>
        <w:pStyle w:val="6"/>
        <w:ind w:left="1420"/>
      </w:pPr>
      <w:r>
        <mc:AlternateContent>
          <mc:Choice Requires="wps">
            <w:drawing>
              <wp:anchor distT="0" distB="0" distL="0" distR="0" simplePos="0" relativeHeight="25178112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212" name="Graphic 212"/>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12" o:spid="_x0000_s1026" o:spt="100" style="position:absolute;left:0pt;margin-left:134.75pt;margin-top:0.05pt;height:13.8pt;width:375.55pt;mso-position-horizontal-relative:page;z-index:-25153536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DXJBy/&#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t>individu</w:t>
      </w:r>
      <w:r>
        <w:rPr>
          <w:spacing w:val="12"/>
        </w:rPr>
        <w:t xml:space="preserve"> </w:t>
      </w:r>
      <w:r>
        <w:t>serta</w:t>
      </w:r>
      <w:r>
        <w:rPr>
          <w:spacing w:val="12"/>
        </w:rPr>
        <w:t xml:space="preserve"> </w:t>
      </w:r>
      <w:r>
        <w:t>gaya</w:t>
      </w:r>
      <w:r>
        <w:rPr>
          <w:spacing w:val="11"/>
        </w:rPr>
        <w:t xml:space="preserve"> </w:t>
      </w:r>
      <w:r>
        <w:t>belajar</w:t>
      </w:r>
      <w:r>
        <w:rPr>
          <w:spacing w:val="12"/>
        </w:rPr>
        <w:t xml:space="preserve"> </w:t>
      </w:r>
      <w:r>
        <w:t>mungkin</w:t>
      </w:r>
      <w:r>
        <w:rPr>
          <w:spacing w:val="12"/>
        </w:rPr>
        <w:t xml:space="preserve"> </w:t>
      </w:r>
      <w:r>
        <w:t>berpengaruh</w:t>
      </w:r>
      <w:r>
        <w:rPr>
          <w:spacing w:val="14"/>
        </w:rPr>
        <w:t xml:space="preserve"> </w:t>
      </w:r>
      <w:r>
        <w:t>terhadap</w:t>
      </w:r>
      <w:r>
        <w:rPr>
          <w:spacing w:val="12"/>
        </w:rPr>
        <w:t xml:space="preserve"> </w:t>
      </w:r>
      <w:r>
        <w:t>hasil</w:t>
      </w:r>
      <w:r>
        <w:rPr>
          <w:spacing w:val="14"/>
        </w:rPr>
        <w:t xml:space="preserve"> </w:t>
      </w:r>
      <w:r>
        <w:t>penggunaa</w:t>
      </w:r>
      <w:r>
        <w:rPr>
          <w:spacing w:val="16"/>
        </w:rPr>
        <w:t xml:space="preserve"> </w:t>
      </w:r>
      <w:r>
        <w:rPr>
          <w:spacing w:val="-10"/>
        </w:rPr>
        <w:t>n</w:t>
      </w:r>
    </w:p>
    <w:p w14:paraId="47276493">
      <w:pPr>
        <w:pStyle w:val="6"/>
      </w:pPr>
    </w:p>
    <w:p w14:paraId="04EFCB6C">
      <w:pPr>
        <w:pStyle w:val="6"/>
        <w:ind w:left="1420"/>
      </w:pPr>
      <w:r>
        <w:rPr>
          <w:color w:val="000000"/>
          <w:spacing w:val="-2"/>
          <w:shd w:val="clear" w:color="auto" w:fill="FFFFFF"/>
        </w:rPr>
        <w:t>media,</w:t>
      </w:r>
    </w:p>
    <w:p w14:paraId="60B5F8C5">
      <w:pPr>
        <w:pStyle w:val="6"/>
      </w:pPr>
    </w:p>
    <w:p w14:paraId="4DFD3BBD">
      <w:pPr>
        <w:pStyle w:val="14"/>
        <w:numPr>
          <w:ilvl w:val="0"/>
          <w:numId w:val="25"/>
        </w:numPr>
        <w:tabs>
          <w:tab w:val="left" w:pos="1419"/>
          <w:tab w:val="left" w:pos="2517"/>
          <w:tab w:val="left" w:pos="3164"/>
          <w:tab w:val="left" w:pos="4158"/>
          <w:tab w:val="left" w:pos="4751"/>
          <w:tab w:val="left" w:pos="5994"/>
          <w:tab w:val="left" w:pos="6855"/>
          <w:tab w:val="left" w:pos="8585"/>
        </w:tabs>
        <w:spacing w:before="1" w:after="0" w:line="240" w:lineRule="auto"/>
        <w:ind w:left="1419" w:right="0" w:hanging="359"/>
        <w:jc w:val="left"/>
        <w:rPr>
          <w:sz w:val="24"/>
        </w:rPr>
      </w:pPr>
      <w:r>
        <w:rPr>
          <w:sz w:val="24"/>
        </w:rPr>
        <mc:AlternateContent>
          <mc:Choice Requires="wps">
            <w:drawing>
              <wp:anchor distT="0" distB="0" distL="0" distR="0" simplePos="0" relativeHeight="251781120" behindDoc="1" locked="0" layoutInCell="1" allowOverlap="1">
                <wp:simplePos x="0" y="0"/>
                <wp:positionH relativeFrom="page">
                  <wp:posOffset>1711325</wp:posOffset>
                </wp:positionH>
                <wp:positionV relativeFrom="paragraph">
                  <wp:posOffset>635</wp:posOffset>
                </wp:positionV>
                <wp:extent cx="4769485" cy="175260"/>
                <wp:effectExtent l="0" t="0" r="0" b="0"/>
                <wp:wrapNone/>
                <wp:docPr id="213" name="Graphic 213"/>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13" o:spid="_x0000_s1026" o:spt="100" style="position:absolute;left:0pt;margin-left:134.75pt;margin-top:0.05pt;height:13.8pt;width:375.55pt;mso-position-horizontal-relative:page;z-index:-251535360;mso-width-relative:page;mso-height-relative:page;" fillcolor="#FFFFFF" filled="t" stroked="f" coordsize="4769485,175260" o:gfxdata="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qUJV/VAAAA&#10;CAEAAA8AAAAAAAAAAQAgAAAAIgAAAGRycy9kb3ducmV2LnhtbFBLAQIUABQAAAAIAIdO4kCro3qq&#10;IAIAAOgEAAAOAAAAAAAAAAEAIAAAACQBAABkcnMvZTJvRG9jLnhtbFBLBQYAAAAABgAGAFkBAAC2&#10;BQAAAAA=&#10;" path="m4769485,0l0,0,0,175260,4769485,175260,4769485,0xe">
                <v:fill on="t" focussize="0,0"/>
                <v:stroke on="f"/>
                <v:imagedata o:title=""/>
                <o:lock v:ext="edit" aspectratio="f"/>
                <v:textbox inset="0mm,0mm,0mm,0mm"/>
              </v:shape>
            </w:pict>
          </mc:Fallback>
        </mc:AlternateContent>
      </w:r>
      <w:r>
        <w:rPr>
          <w:spacing w:val="-2"/>
          <w:sz w:val="24"/>
        </w:rPr>
        <w:t>Haruslah</w:t>
      </w:r>
      <w:r>
        <w:rPr>
          <w:sz w:val="24"/>
        </w:rPr>
        <w:tab/>
      </w:r>
      <w:r>
        <w:rPr>
          <w:spacing w:val="-4"/>
          <w:sz w:val="24"/>
        </w:rPr>
        <w:t>juga</w:t>
      </w:r>
      <w:r>
        <w:rPr>
          <w:sz w:val="24"/>
        </w:rPr>
        <w:tab/>
      </w:r>
      <w:r>
        <w:rPr>
          <w:spacing w:val="-2"/>
          <w:sz w:val="24"/>
        </w:rPr>
        <w:t>disadari</w:t>
      </w:r>
      <w:r>
        <w:rPr>
          <w:sz w:val="24"/>
        </w:rPr>
        <w:tab/>
      </w:r>
      <w:r>
        <w:rPr>
          <w:spacing w:val="-4"/>
          <w:sz w:val="24"/>
        </w:rPr>
        <w:t>kita</w:t>
      </w:r>
      <w:r>
        <w:rPr>
          <w:sz w:val="24"/>
        </w:rPr>
        <w:tab/>
      </w:r>
      <w:r>
        <w:rPr>
          <w:spacing w:val="-2"/>
          <w:sz w:val="24"/>
        </w:rPr>
        <w:t>menyadari</w:t>
      </w:r>
      <w:r>
        <w:rPr>
          <w:sz w:val="24"/>
        </w:rPr>
        <w:tab/>
      </w:r>
      <w:r>
        <w:rPr>
          <w:spacing w:val="-2"/>
          <w:sz w:val="24"/>
        </w:rPr>
        <w:t>bahwa</w:t>
      </w:r>
      <w:r>
        <w:rPr>
          <w:sz w:val="24"/>
        </w:rPr>
        <w:tab/>
      </w:r>
      <w:r>
        <w:rPr>
          <w:sz w:val="24"/>
        </w:rPr>
        <w:t>sumber-</w:t>
      </w:r>
      <w:r>
        <w:rPr>
          <w:spacing w:val="-2"/>
          <w:sz w:val="24"/>
        </w:rPr>
        <w:t>sumber</w:t>
      </w:r>
      <w:r>
        <w:rPr>
          <w:sz w:val="24"/>
        </w:rPr>
        <w:tab/>
      </w:r>
      <w:r>
        <w:rPr>
          <w:spacing w:val="-5"/>
          <w:sz w:val="24"/>
        </w:rPr>
        <w:t>dan</w:t>
      </w:r>
    </w:p>
    <w:p w14:paraId="619C6775">
      <w:pPr>
        <w:pStyle w:val="6"/>
        <w:spacing w:before="276"/>
        <w:ind w:left="1420"/>
      </w:pPr>
      <w:r>
        <mc:AlternateContent>
          <mc:Choice Requires="wps">
            <w:drawing>
              <wp:anchor distT="0" distB="0" distL="0" distR="0" simplePos="0" relativeHeight="251782144" behindDoc="1" locked="0" layoutInCell="1" allowOverlap="1">
                <wp:simplePos x="0" y="0"/>
                <wp:positionH relativeFrom="page">
                  <wp:posOffset>1711325</wp:posOffset>
                </wp:positionH>
                <wp:positionV relativeFrom="paragraph">
                  <wp:posOffset>175260</wp:posOffset>
                </wp:positionV>
                <wp:extent cx="4769485" cy="175260"/>
                <wp:effectExtent l="0" t="0" r="0" b="0"/>
                <wp:wrapNone/>
                <wp:docPr id="214" name="Graphic 214"/>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14" o:spid="_x0000_s1026" o:spt="100" style="position:absolute;left:0pt;margin-left:134.75pt;margin-top:13.8pt;height:13.8pt;width:375.55pt;mso-position-horizontal-relative:page;z-index:-251534336;mso-width-relative:page;mso-height-relative:page;" fillcolor="#FFFFFF" filled="t" stroked="f" coordsize="4769485,175260" o:gfxdata="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ls3aRtcA&#10;AAAKAQAADwAAAAAAAAABACAAAAAiAAAAZHJzL2Rvd25yZXYueG1sUEsBAhQAFAAAAAgAh07iQN83&#10;S8AgAgAA6AQAAA4AAAAAAAAAAQAgAAAAJgEAAGRycy9lMm9Eb2MueG1sUEsFBgAAAAAGAAYAWQEA&#10;ALgFAAAAAA==&#10;" path="m4769485,0l0,0,0,175260,4769485,175260,4769485,0xe">
                <v:fill on="t" focussize="0,0"/>
                <v:stroke on="f"/>
                <v:imagedata o:title=""/>
                <o:lock v:ext="edit" aspectratio="f"/>
                <v:textbox inset="0mm,0mm,0mm,0mm"/>
              </v:shape>
            </w:pict>
          </mc:Fallback>
        </mc:AlternateContent>
      </w:r>
      <w:r>
        <w:t>pengalaman</w:t>
      </w:r>
      <w:r>
        <w:rPr>
          <w:spacing w:val="18"/>
        </w:rPr>
        <w:t xml:space="preserve"> </w:t>
      </w:r>
      <w:r>
        <w:t>belajar</w:t>
      </w:r>
      <w:r>
        <w:rPr>
          <w:spacing w:val="19"/>
        </w:rPr>
        <w:t xml:space="preserve"> </w:t>
      </w:r>
      <w:r>
        <w:t>bukanlah</w:t>
      </w:r>
      <w:r>
        <w:rPr>
          <w:spacing w:val="19"/>
        </w:rPr>
        <w:t xml:space="preserve"> </w:t>
      </w:r>
      <w:r>
        <w:t>hal-hal</w:t>
      </w:r>
      <w:r>
        <w:rPr>
          <w:spacing w:val="20"/>
        </w:rPr>
        <w:t xml:space="preserve"> </w:t>
      </w:r>
      <w:r>
        <w:t>yang</w:t>
      </w:r>
      <w:r>
        <w:rPr>
          <w:spacing w:val="20"/>
        </w:rPr>
        <w:t xml:space="preserve"> </w:t>
      </w:r>
      <w:r>
        <w:t>berkaitan</w:t>
      </w:r>
      <w:r>
        <w:rPr>
          <w:spacing w:val="20"/>
        </w:rPr>
        <w:t xml:space="preserve"> </w:t>
      </w:r>
      <w:r>
        <w:t>dengan</w:t>
      </w:r>
      <w:r>
        <w:rPr>
          <w:spacing w:val="20"/>
        </w:rPr>
        <w:t xml:space="preserve"> </w:t>
      </w:r>
      <w:r>
        <w:t>baik</w:t>
      </w:r>
      <w:r>
        <w:rPr>
          <w:spacing w:val="20"/>
        </w:rPr>
        <w:t xml:space="preserve"> </w:t>
      </w:r>
      <w:r>
        <w:t>atau</w:t>
      </w:r>
      <w:r>
        <w:rPr>
          <w:spacing w:val="19"/>
        </w:rPr>
        <w:t xml:space="preserve"> </w:t>
      </w:r>
      <w:r>
        <w:rPr>
          <w:spacing w:val="-2"/>
        </w:rPr>
        <w:t>buruk</w:t>
      </w:r>
    </w:p>
    <w:p w14:paraId="0FC272CE">
      <w:pPr>
        <w:pStyle w:val="6"/>
        <w:spacing w:before="276"/>
        <w:ind w:left="1420"/>
      </w:pPr>
      <w:r>
        <mc:AlternateContent>
          <mc:Choice Requires="wps">
            <w:drawing>
              <wp:anchor distT="0" distB="0" distL="0" distR="0" simplePos="0" relativeHeight="251782144" behindDoc="1" locked="0" layoutInCell="1" allowOverlap="1">
                <wp:simplePos x="0" y="0"/>
                <wp:positionH relativeFrom="page">
                  <wp:posOffset>1711325</wp:posOffset>
                </wp:positionH>
                <wp:positionV relativeFrom="paragraph">
                  <wp:posOffset>175260</wp:posOffset>
                </wp:positionV>
                <wp:extent cx="4769485" cy="175260"/>
                <wp:effectExtent l="0" t="0" r="0" b="0"/>
                <wp:wrapNone/>
                <wp:docPr id="215" name="Graphic 215"/>
                <wp:cNvGraphicFramePr/>
                <a:graphic xmlns:a="http://schemas.openxmlformats.org/drawingml/2006/main">
                  <a:graphicData uri="http://schemas.microsoft.com/office/word/2010/wordprocessingShape">
                    <wps:wsp>
                      <wps:cNvSpPr/>
                      <wps:spPr>
                        <a:xfrm>
                          <a:off x="0" y="0"/>
                          <a:ext cx="4769485" cy="175260"/>
                        </a:xfrm>
                        <a:custGeom>
                          <a:avLst/>
                          <a:gdLst/>
                          <a:ahLst/>
                          <a:cxnLst/>
                          <a:rect l="l" t="t" r="r" b="b"/>
                          <a:pathLst>
                            <a:path w="4769485" h="175260">
                              <a:moveTo>
                                <a:pt x="4769485" y="0"/>
                              </a:moveTo>
                              <a:lnTo>
                                <a:pt x="0" y="0"/>
                              </a:lnTo>
                              <a:lnTo>
                                <a:pt x="0" y="175260"/>
                              </a:lnTo>
                              <a:lnTo>
                                <a:pt x="4769485" y="175260"/>
                              </a:lnTo>
                              <a:lnTo>
                                <a:pt x="4769485" y="0"/>
                              </a:lnTo>
                              <a:close/>
                            </a:path>
                          </a:pathLst>
                        </a:custGeom>
                        <a:solidFill>
                          <a:srgbClr val="FFFFFF"/>
                        </a:solidFill>
                      </wps:spPr>
                      <wps:bodyPr wrap="square" lIns="0" tIns="0" rIns="0" bIns="0" rtlCol="0">
                        <a:noAutofit/>
                      </wps:bodyPr>
                    </wps:wsp>
                  </a:graphicData>
                </a:graphic>
              </wp:anchor>
            </w:drawing>
          </mc:Choice>
          <mc:Fallback>
            <w:pict>
              <v:shape id="Graphic 215" o:spid="_x0000_s1026" o:spt="100" style="position:absolute;left:0pt;margin-left:134.75pt;margin-top:13.8pt;height:13.8pt;width:375.55pt;mso-position-horizontal-relative:page;z-index:-251534336;mso-width-relative:page;mso-height-relative:page;" fillcolor="#FFFFFF" filled="t" stroked="f" coordsize="4769485,175260" o:gfxdata="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WzdpG1wAA&#10;AAoBAAAPAAAAAAAAAAEAIAAAACIAAABkcnMvZG93bnJldi54bWxQSwECFAAUAAAACACHTuJAo7At&#10;1R8CAADoBAAADgAAAAAAAAABACAAAAAmAQAAZHJzL2Uyb0RvYy54bWxQSwUGAAAAAAYABgBZAQAA&#10;twUAAAAA&#10;" path="m4769485,0l0,0,0,175260,4769485,175260,4769485,0xe">
                <v:fill on="t" focussize="0,0"/>
                <v:stroke on="f"/>
                <v:imagedata o:title=""/>
                <o:lock v:ext="edit" aspectratio="f"/>
                <v:textbox inset="0mm,0mm,0mm,0mm"/>
              </v:shape>
            </w:pict>
          </mc:Fallback>
        </mc:AlternateContent>
      </w:r>
      <w:r>
        <w:t>tetapi</w:t>
      </w:r>
      <w:r>
        <w:rPr>
          <w:spacing w:val="19"/>
        </w:rPr>
        <w:t xml:space="preserve"> </w:t>
      </w:r>
      <w:r>
        <w:t>sumber-sumber</w:t>
      </w:r>
      <w:r>
        <w:rPr>
          <w:spacing w:val="19"/>
        </w:rPr>
        <w:t xml:space="preserve"> </w:t>
      </w:r>
      <w:r>
        <w:t>dan</w:t>
      </w:r>
      <w:r>
        <w:rPr>
          <w:spacing w:val="19"/>
        </w:rPr>
        <w:t xml:space="preserve"> </w:t>
      </w:r>
      <w:r>
        <w:t>pengalaman</w:t>
      </w:r>
      <w:r>
        <w:rPr>
          <w:spacing w:val="20"/>
        </w:rPr>
        <w:t xml:space="preserve"> </w:t>
      </w:r>
      <w:r>
        <w:t>belajar</w:t>
      </w:r>
      <w:r>
        <w:rPr>
          <w:spacing w:val="18"/>
        </w:rPr>
        <w:t xml:space="preserve"> </w:t>
      </w:r>
      <w:r>
        <w:t>ini</w:t>
      </w:r>
      <w:r>
        <w:rPr>
          <w:spacing w:val="21"/>
        </w:rPr>
        <w:t xml:space="preserve"> </w:t>
      </w:r>
      <w:r>
        <w:t>berkaitan</w:t>
      </w:r>
      <w:r>
        <w:rPr>
          <w:spacing w:val="19"/>
        </w:rPr>
        <w:t xml:space="preserve"> </w:t>
      </w:r>
      <w:r>
        <w:t>dengan</w:t>
      </w:r>
      <w:r>
        <w:rPr>
          <w:spacing w:val="20"/>
        </w:rPr>
        <w:t xml:space="preserve"> </w:t>
      </w:r>
      <w:r>
        <w:t>hal</w:t>
      </w:r>
      <w:r>
        <w:rPr>
          <w:spacing w:val="20"/>
        </w:rPr>
        <w:t xml:space="preserve"> </w:t>
      </w:r>
      <w:r>
        <w:rPr>
          <w:spacing w:val="-4"/>
        </w:rPr>
        <w:t>yang</w:t>
      </w:r>
    </w:p>
    <w:p w14:paraId="62C428B5">
      <w:pPr>
        <w:pStyle w:val="6"/>
        <w:spacing w:before="276"/>
        <w:ind w:left="1420"/>
      </w:pPr>
      <w:r>
        <w:rPr>
          <w:color w:val="000000"/>
          <w:shd w:val="clear" w:color="auto" w:fill="FFFFFF"/>
        </w:rPr>
        <w:t>konkrit</w:t>
      </w:r>
      <w:r>
        <w:rPr>
          <w:color w:val="000000"/>
          <w:spacing w:val="-2"/>
          <w:shd w:val="clear" w:color="auto" w:fill="FFFFFF"/>
        </w:rPr>
        <w:t xml:space="preserve"> </w:t>
      </w:r>
      <w:r>
        <w:rPr>
          <w:color w:val="000000"/>
          <w:shd w:val="clear" w:color="auto" w:fill="FFFFFF"/>
        </w:rPr>
        <w:t>atau</w:t>
      </w:r>
      <w:r>
        <w:rPr>
          <w:color w:val="000000"/>
          <w:spacing w:val="-2"/>
          <w:shd w:val="clear" w:color="auto" w:fill="FFFFFF"/>
        </w:rPr>
        <w:t xml:space="preserve"> </w:t>
      </w:r>
      <w:r>
        <w:rPr>
          <w:color w:val="000000"/>
          <w:shd w:val="clear" w:color="auto" w:fill="FFFFFF"/>
        </w:rPr>
        <w:t>abstrak. (Hardiyansyah,</w:t>
      </w:r>
      <w:r>
        <w:rPr>
          <w:color w:val="000000"/>
          <w:spacing w:val="-2"/>
          <w:shd w:val="clear" w:color="auto" w:fill="FFFFFF"/>
        </w:rPr>
        <w:t xml:space="preserve"> </w:t>
      </w:r>
      <w:r>
        <w:rPr>
          <w:color w:val="000000"/>
          <w:shd w:val="clear" w:color="auto" w:fill="FFFFFF"/>
        </w:rPr>
        <w:t>dkk,</w:t>
      </w:r>
      <w:r>
        <w:rPr>
          <w:color w:val="000000"/>
          <w:spacing w:val="-1"/>
          <w:shd w:val="clear" w:color="auto" w:fill="FFFFFF"/>
        </w:rPr>
        <w:t xml:space="preserve"> </w:t>
      </w:r>
      <w:r>
        <w:rPr>
          <w:color w:val="000000"/>
          <w:spacing w:val="-2"/>
          <w:shd w:val="clear" w:color="auto" w:fill="FFFFFF"/>
        </w:rPr>
        <w:t>2019).</w:t>
      </w:r>
    </w:p>
    <w:p w14:paraId="136B84D5">
      <w:pPr>
        <w:pStyle w:val="6"/>
      </w:pPr>
    </w:p>
    <w:p w14:paraId="3155A159">
      <w:pPr>
        <w:pStyle w:val="3"/>
        <w:numPr>
          <w:ilvl w:val="2"/>
          <w:numId w:val="26"/>
        </w:numPr>
        <w:tabs>
          <w:tab w:val="left" w:pos="1533"/>
        </w:tabs>
        <w:spacing w:before="0" w:after="0" w:line="240" w:lineRule="auto"/>
        <w:ind w:left="1533" w:right="0" w:hanging="540"/>
        <w:jc w:val="left"/>
      </w:pPr>
      <w:r>
        <w:t>Pengembangan</w:t>
      </w:r>
      <w:r>
        <w:rPr>
          <w:spacing w:val="-5"/>
        </w:rPr>
        <w:t xml:space="preserve"> </w:t>
      </w:r>
      <w:r>
        <w:t>Media</w:t>
      </w:r>
      <w:r>
        <w:rPr>
          <w:spacing w:val="-5"/>
        </w:rPr>
        <w:t xml:space="preserve"> </w:t>
      </w:r>
      <w:r>
        <w:t>Pembelajaran</w:t>
      </w:r>
      <w:r>
        <w:rPr>
          <w:spacing w:val="-4"/>
        </w:rPr>
        <w:t xml:space="preserve"> </w:t>
      </w:r>
      <w:r>
        <w:rPr>
          <w:spacing w:val="-2"/>
        </w:rPr>
        <w:t>Geogebra</w:t>
      </w:r>
    </w:p>
    <w:p w14:paraId="31631009">
      <w:pPr>
        <w:pStyle w:val="6"/>
        <w:rPr>
          <w:b/>
        </w:rPr>
      </w:pPr>
    </w:p>
    <w:p w14:paraId="6B377B92">
      <w:pPr>
        <w:pStyle w:val="6"/>
        <w:spacing w:line="480" w:lineRule="auto"/>
        <w:ind w:left="993" w:right="424" w:firstLine="708"/>
        <w:jc w:val="both"/>
      </w:pPr>
      <w:r>
        <w:t>Dengan menggunakan Media Pembelajaran Geogebra siswa dapat meningkatkan motivasi dalam belajar, karena media pembelajaran ini sangat menarik bagi siswa.</w:t>
      </w:r>
    </w:p>
    <w:p w14:paraId="61FEBA1E">
      <w:pPr>
        <w:pStyle w:val="6"/>
        <w:spacing w:after="0" w:line="480" w:lineRule="auto"/>
        <w:jc w:val="both"/>
        <w:sectPr>
          <w:headerReference r:id="rId45" w:type="default"/>
          <w:footerReference r:id="rId46" w:type="default"/>
          <w:pgSz w:w="11910" w:h="16840"/>
          <w:pgMar w:top="1920" w:right="1275" w:bottom="280" w:left="1275" w:header="717" w:footer="0" w:gutter="0"/>
          <w:cols w:space="720" w:num="1"/>
        </w:sectPr>
      </w:pPr>
    </w:p>
    <w:p w14:paraId="64E8E196">
      <w:pPr>
        <w:pStyle w:val="6"/>
        <w:spacing w:before="53"/>
      </w:pPr>
    </w:p>
    <w:p w14:paraId="482315D3">
      <w:pPr>
        <w:pStyle w:val="3"/>
        <w:numPr>
          <w:ilvl w:val="3"/>
          <w:numId w:val="26"/>
        </w:numPr>
        <w:tabs>
          <w:tab w:val="left" w:pos="992"/>
        </w:tabs>
        <w:spacing w:before="0" w:after="0" w:line="240" w:lineRule="auto"/>
        <w:ind w:left="992" w:right="0" w:hanging="719"/>
        <w:jc w:val="left"/>
      </w:pPr>
      <w:r>
        <w:t>Pengertian</w:t>
      </w:r>
      <w:r>
        <w:rPr>
          <w:spacing w:val="-7"/>
        </w:rPr>
        <w:t xml:space="preserve"> </w:t>
      </w:r>
      <w:r>
        <w:rPr>
          <w:spacing w:val="-2"/>
        </w:rPr>
        <w:t>Geogebra</w:t>
      </w:r>
    </w:p>
    <w:p w14:paraId="4DEEFE6F">
      <w:pPr>
        <w:pStyle w:val="6"/>
        <w:rPr>
          <w:b/>
        </w:rPr>
      </w:pPr>
    </w:p>
    <w:p w14:paraId="234D5914">
      <w:pPr>
        <w:pStyle w:val="6"/>
        <w:spacing w:line="480" w:lineRule="auto"/>
        <w:ind w:left="993" w:right="423" w:firstLine="720"/>
        <w:jc w:val="both"/>
      </w:pPr>
      <w:r>
        <w:t>GeoGebra diciptakan oleh Markus Hohenwarter pada tahun 2001 dengan tujuan kepentingan pendidikan pada proyek tesisnya di Universitas Salzburg. GeoGebra merupakan salah satu program aplikasi komputer yang dapat</w:t>
      </w:r>
      <w:r>
        <w:rPr>
          <w:spacing w:val="40"/>
        </w:rPr>
        <w:t xml:space="preserve"> </w:t>
      </w:r>
      <w:r>
        <w:t>membantu</w:t>
      </w:r>
      <w:r>
        <w:rPr>
          <w:spacing w:val="67"/>
        </w:rPr>
        <w:t xml:space="preserve"> </w:t>
      </w:r>
      <w:r>
        <w:t>dalam</w:t>
      </w:r>
      <w:r>
        <w:rPr>
          <w:spacing w:val="68"/>
        </w:rPr>
        <w:t xml:space="preserve"> </w:t>
      </w:r>
      <w:r>
        <w:t>pembelajaran</w:t>
      </w:r>
      <w:r>
        <w:rPr>
          <w:spacing w:val="70"/>
        </w:rPr>
        <w:t xml:space="preserve"> </w:t>
      </w:r>
      <w:r>
        <w:t>matematika</w:t>
      </w:r>
      <w:r>
        <w:rPr>
          <w:spacing w:val="70"/>
        </w:rPr>
        <w:t xml:space="preserve"> </w:t>
      </w:r>
      <w:r>
        <w:t>seperti</w:t>
      </w:r>
      <w:r>
        <w:rPr>
          <w:spacing w:val="69"/>
        </w:rPr>
        <w:t xml:space="preserve"> </w:t>
      </w:r>
      <w:r>
        <w:t>perangkat-perangkat</w:t>
      </w:r>
      <w:r>
        <w:rPr>
          <w:spacing w:val="68"/>
        </w:rPr>
        <w:t xml:space="preserve"> </w:t>
      </w:r>
      <w:r>
        <w:rPr>
          <w:spacing w:val="-2"/>
        </w:rPr>
        <w:t>lunak</w:t>
      </w:r>
    </w:p>
    <w:p w14:paraId="3EF98C9C">
      <w:pPr>
        <w:pStyle w:val="6"/>
        <w:spacing w:before="1"/>
        <w:ind w:left="993"/>
      </w:pPr>
      <w:r>
        <w:drawing>
          <wp:anchor distT="0" distB="0" distL="0" distR="0" simplePos="0" relativeHeight="251783168"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217" name="Image 217"/>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84192"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218" name="Graphic 218"/>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18" o:spid="_x0000_s1026" o:spt="100" style="position:absolute;left:0pt;margin-left:113.4pt;margin-top:0.05pt;height:13.85pt;width:396.95pt;mso-position-horizontal-relative:page;z-index:-251532288;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0p1iYtUAAAAIAQAADwAAAAAAAAABACAAAAAiAAAAZHJzL2Rvd25yZXYueG1sUEsBAhQAFAAAAAgA&#10;h07iQOVy0pQoAgAA6AQAAA4AAAAAAAAAAQAgAAAAJAEAAGRycy9lMm9Eb2MueG1sUEsFBgAAAAAG&#10;AAYAWQEAAL4FAAAAAA==&#10;" path="m5040757,0l0,0,0,175564,5040757,175564,5040757,0xe">
                <v:fill on="t" focussize="0,0"/>
                <v:stroke on="f"/>
                <v:imagedata o:title=""/>
                <o:lock v:ext="edit" aspectratio="f"/>
                <v:textbox inset="0mm,0mm,0mm,0mm"/>
              </v:shape>
            </w:pict>
          </mc:Fallback>
        </mc:AlternateContent>
      </w:r>
      <w:r>
        <w:t>lainnya</w:t>
      </w:r>
      <w:r>
        <w:rPr>
          <w:spacing w:val="53"/>
          <w:w w:val="150"/>
        </w:rPr>
        <w:t xml:space="preserve"> </w:t>
      </w:r>
      <w:r>
        <w:t>yang</w:t>
      </w:r>
      <w:r>
        <w:rPr>
          <w:spacing w:val="57"/>
          <w:w w:val="150"/>
        </w:rPr>
        <w:t xml:space="preserve"> </w:t>
      </w:r>
      <w:r>
        <w:t>banyak</w:t>
      </w:r>
      <w:r>
        <w:rPr>
          <w:spacing w:val="59"/>
          <w:w w:val="150"/>
        </w:rPr>
        <w:t xml:space="preserve"> </w:t>
      </w:r>
      <w:r>
        <w:t>dikembangkan</w:t>
      </w:r>
      <w:r>
        <w:rPr>
          <w:spacing w:val="57"/>
          <w:w w:val="150"/>
        </w:rPr>
        <w:t xml:space="preserve"> </w:t>
      </w:r>
      <w:r>
        <w:t>di</w:t>
      </w:r>
      <w:r>
        <w:rPr>
          <w:spacing w:val="60"/>
          <w:w w:val="150"/>
        </w:rPr>
        <w:t xml:space="preserve"> </w:t>
      </w:r>
      <w:r>
        <w:t>era</w:t>
      </w:r>
      <w:r>
        <w:rPr>
          <w:spacing w:val="58"/>
          <w:w w:val="150"/>
        </w:rPr>
        <w:t xml:space="preserve"> </w:t>
      </w:r>
      <w:r>
        <w:t>globalisasi</w:t>
      </w:r>
      <w:r>
        <w:rPr>
          <w:spacing w:val="61"/>
          <w:w w:val="150"/>
        </w:rPr>
        <w:t xml:space="preserve"> </w:t>
      </w:r>
      <w:r>
        <w:t>seperti</w:t>
      </w:r>
      <w:r>
        <w:rPr>
          <w:spacing w:val="57"/>
          <w:w w:val="150"/>
        </w:rPr>
        <w:t xml:space="preserve"> </w:t>
      </w:r>
      <w:r>
        <w:t>sekarang</w:t>
      </w:r>
      <w:r>
        <w:rPr>
          <w:spacing w:val="57"/>
          <w:w w:val="150"/>
        </w:rPr>
        <w:t xml:space="preserve"> </w:t>
      </w:r>
      <w:r>
        <w:rPr>
          <w:spacing w:val="-4"/>
        </w:rPr>
        <w:t>ini,</w:t>
      </w:r>
    </w:p>
    <w:p w14:paraId="7E3A5052">
      <w:pPr>
        <w:pStyle w:val="6"/>
      </w:pPr>
    </w:p>
    <w:p w14:paraId="29E3FD99">
      <w:pPr>
        <w:pStyle w:val="6"/>
        <w:tabs>
          <w:tab w:val="left" w:pos="2140"/>
          <w:tab w:val="left" w:pos="2610"/>
          <w:tab w:val="left" w:pos="3733"/>
          <w:tab w:val="left" w:pos="4496"/>
          <w:tab w:val="left" w:pos="5604"/>
          <w:tab w:val="left" w:pos="6403"/>
          <w:tab w:val="left" w:pos="7910"/>
          <w:tab w:val="left" w:pos="8538"/>
        </w:tabs>
        <w:ind w:left="993"/>
      </w:pPr>
      <w:r>
        <mc:AlternateContent>
          <mc:Choice Requires="wps">
            <w:drawing>
              <wp:anchor distT="0" distB="0" distL="0" distR="0" simplePos="0" relativeHeight="251784192"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219" name="Graphic 219"/>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19" o:spid="_x0000_s1026" o:spt="100" style="position:absolute;left:0pt;margin-left:113.4pt;margin-top:0pt;height:13.8pt;width:396.95pt;mso-position-horizontal-relative:page;z-index:-251532288;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MutK2PWAAAACAEAAA8AAAAAAAAAAQAgAAAAIgAAAGRycy9kb3ducmV2LnhtbFBLAQIUABQAAAAI&#10;AIdO4kCof+PbKAIAAOgEAAAOAAAAAAAAAAEAIAAAACUBAABkcnMvZTJvRG9jLnhtbFBLBQYAAAAA&#10;BgAGAFkBAAC/BQAAAAA=&#10;" path="m5040757,0l0,0,0,175259,5040757,175259,5040757,0xe">
                <v:fill on="t" focussize="0,0"/>
                <v:stroke on="f"/>
                <v:imagedata o:title=""/>
                <o:lock v:ext="edit" aspectratio="f"/>
                <v:textbox inset="0mm,0mm,0mm,0mm"/>
              </v:shape>
            </w:pict>
          </mc:Fallback>
        </mc:AlternateContent>
      </w:r>
      <w:r>
        <w:rPr>
          <w:spacing w:val="-2"/>
        </w:rPr>
        <w:t>Geogebra</w:t>
      </w:r>
      <w:r>
        <w:tab/>
      </w:r>
      <w:r>
        <w:rPr>
          <w:spacing w:val="-5"/>
        </w:rPr>
        <w:t>ini</w:t>
      </w:r>
      <w:r>
        <w:tab/>
      </w:r>
      <w:r>
        <w:rPr>
          <w:spacing w:val="-2"/>
        </w:rPr>
        <w:t>berfungsi</w:t>
      </w:r>
      <w:r>
        <w:tab/>
      </w:r>
      <w:r>
        <w:rPr>
          <w:spacing w:val="-2"/>
        </w:rPr>
        <w:t>untuk</w:t>
      </w:r>
      <w:r>
        <w:tab/>
      </w:r>
      <w:r>
        <w:rPr>
          <w:spacing w:val="-2"/>
        </w:rPr>
        <w:t>membuat</w:t>
      </w:r>
      <w:r>
        <w:tab/>
      </w:r>
      <w:r>
        <w:rPr>
          <w:spacing w:val="-4"/>
        </w:rPr>
        <w:t>media</w:t>
      </w:r>
      <w:r>
        <w:tab/>
      </w:r>
      <w:r>
        <w:rPr>
          <w:spacing w:val="-2"/>
        </w:rPr>
        <w:t>pembelajaran</w:t>
      </w:r>
      <w:r>
        <w:tab/>
      </w:r>
      <w:r>
        <w:rPr>
          <w:spacing w:val="-4"/>
        </w:rPr>
        <w:t>agar</w:t>
      </w:r>
      <w:r>
        <w:tab/>
      </w:r>
      <w:r>
        <w:rPr>
          <w:spacing w:val="-4"/>
        </w:rPr>
        <w:t>bisa</w:t>
      </w:r>
    </w:p>
    <w:p w14:paraId="7BB63AC6">
      <w:pPr>
        <w:pStyle w:val="6"/>
      </w:pPr>
    </w:p>
    <w:p w14:paraId="319E1B06">
      <w:pPr>
        <w:pStyle w:val="6"/>
        <w:tabs>
          <w:tab w:val="left" w:pos="2666"/>
          <w:tab w:val="left" w:pos="3490"/>
          <w:tab w:val="left" w:pos="4990"/>
          <w:tab w:val="left" w:pos="5976"/>
          <w:tab w:val="left" w:pos="6664"/>
          <w:tab w:val="left" w:pos="7658"/>
          <w:tab w:val="left" w:pos="8293"/>
        </w:tabs>
        <w:ind w:left="993"/>
      </w:pPr>
      <w:r>
        <mc:AlternateContent>
          <mc:Choice Requires="wps">
            <w:drawing>
              <wp:anchor distT="0" distB="0" distL="0" distR="0" simplePos="0" relativeHeight="251785216"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220" name="Graphic 220"/>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0" o:spid="_x0000_s1026" o:spt="100" style="position:absolute;left:0pt;margin-left:113.4pt;margin-top:0pt;height:13.8pt;width:396.95pt;mso-position-horizontal-relative:page;z-index:-251531264;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ut&#10;K2PWAAAACAEAAA8AAAAAAAAAAQAgAAAAIgAAAGRycy9kb3ducmV2LnhtbFBLAQIUABQAAAAIAIdO&#10;4kCEL1uPJQIAAOgEAAAOAAAAAAAAAAEAIAAAACUBAABkcnMvZTJvRG9jLnhtbFBLBQYAAAAABgAG&#10;AFkBAAC8BQAAAAA=&#10;" path="m5040757,0l0,0,0,175259,5040757,175259,5040757,0xe">
                <v:fill on="t" focussize="0,0"/>
                <v:stroke on="f"/>
                <v:imagedata o:title=""/>
                <o:lock v:ext="edit" aspectratio="f"/>
                <v:textbox inset="0mm,0mm,0mm,0mm"/>
              </v:shape>
            </w:pict>
          </mc:Fallback>
        </mc:AlternateContent>
      </w:r>
      <w:r>
        <w:rPr>
          <w:spacing w:val="-2"/>
        </w:rPr>
        <w:t>menyampaikan</w:t>
      </w:r>
      <w:r>
        <w:tab/>
      </w:r>
      <w:r>
        <w:rPr>
          <w:spacing w:val="-2"/>
        </w:rPr>
        <w:t>materi</w:t>
      </w:r>
      <w:r>
        <w:tab/>
      </w:r>
      <w:r>
        <w:rPr>
          <w:spacing w:val="-2"/>
        </w:rPr>
        <w:t>pembelajaran</w:t>
      </w:r>
      <w:r>
        <w:tab/>
      </w:r>
      <w:r>
        <w:rPr>
          <w:spacing w:val="-2"/>
        </w:rPr>
        <w:t>menjadi</w:t>
      </w:r>
      <w:r>
        <w:tab/>
      </w:r>
      <w:r>
        <w:rPr>
          <w:spacing w:val="-2"/>
        </w:rPr>
        <w:t>lebih</w:t>
      </w:r>
      <w:r>
        <w:tab/>
      </w:r>
      <w:r>
        <w:rPr>
          <w:spacing w:val="-2"/>
        </w:rPr>
        <w:t>menarik</w:t>
      </w:r>
      <w:r>
        <w:tab/>
      </w:r>
      <w:r>
        <w:rPr>
          <w:spacing w:val="-2"/>
        </w:rPr>
        <w:t>lagi.</w:t>
      </w:r>
      <w:r>
        <w:tab/>
      </w:r>
      <w:r>
        <w:rPr>
          <w:spacing w:val="-2"/>
        </w:rPr>
        <w:t>Dalam</w:t>
      </w:r>
    </w:p>
    <w:p w14:paraId="22845B09">
      <w:pPr>
        <w:pStyle w:val="6"/>
      </w:pPr>
    </w:p>
    <w:p w14:paraId="206B1E77">
      <w:pPr>
        <w:pStyle w:val="6"/>
        <w:ind w:left="993"/>
      </w:pPr>
      <w:r>
        <mc:AlternateContent>
          <mc:Choice Requires="wps">
            <w:drawing>
              <wp:anchor distT="0" distB="0" distL="0" distR="0" simplePos="0" relativeHeight="251785216"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221" name="Graphic 221"/>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1" o:spid="_x0000_s1026" o:spt="100" style="position:absolute;left:0pt;margin-left:113.4pt;margin-top:0pt;height:13.8pt;width:396.95pt;mso-position-horizontal-relative:page;z-index:-251531264;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60r&#10;Y9YAAAAIAQAADwAAAAAAAAABACAAAAAiAAAAZHJzL2Rvd25yZXYueG1sUEsBAhQAFAAAAAgAh07i&#10;QG9o8PQkAgAA6AQAAA4AAAAAAAAAAQAgAAAAJQEAAGRycy9lMm9Eb2MueG1sUEsFBgAAAAAGAAYA&#10;WQEAALsFAAAAAA==&#10;" path="m5040757,0l0,0,0,175260,5040757,175260,5040757,0xe">
                <v:fill on="t" focussize="0,0"/>
                <v:stroke on="f"/>
                <v:imagedata o:title=""/>
                <o:lock v:ext="edit" aspectratio="f"/>
                <v:textbox inset="0mm,0mm,0mm,0mm"/>
              </v:shape>
            </w:pict>
          </mc:Fallback>
        </mc:AlternateContent>
      </w:r>
      <w:r>
        <w:t>memahami</w:t>
      </w:r>
      <w:r>
        <w:rPr>
          <w:spacing w:val="45"/>
        </w:rPr>
        <w:t xml:space="preserve"> </w:t>
      </w:r>
      <w:r>
        <w:t>matematika</w:t>
      </w:r>
      <w:r>
        <w:rPr>
          <w:spacing w:val="50"/>
        </w:rPr>
        <w:t xml:space="preserve"> </w:t>
      </w:r>
      <w:r>
        <w:t>yang</w:t>
      </w:r>
      <w:r>
        <w:rPr>
          <w:spacing w:val="47"/>
        </w:rPr>
        <w:t xml:space="preserve"> </w:t>
      </w:r>
      <w:r>
        <w:t>merupakan</w:t>
      </w:r>
      <w:r>
        <w:rPr>
          <w:spacing w:val="48"/>
        </w:rPr>
        <w:t xml:space="preserve"> </w:t>
      </w:r>
      <w:r>
        <w:t>ilmu</w:t>
      </w:r>
      <w:r>
        <w:rPr>
          <w:spacing w:val="47"/>
        </w:rPr>
        <w:t xml:space="preserve"> </w:t>
      </w:r>
      <w:r>
        <w:t>abstrak</w:t>
      </w:r>
      <w:r>
        <w:rPr>
          <w:spacing w:val="47"/>
        </w:rPr>
        <w:t xml:space="preserve"> </w:t>
      </w:r>
      <w:r>
        <w:t>dapat</w:t>
      </w:r>
      <w:r>
        <w:rPr>
          <w:spacing w:val="47"/>
        </w:rPr>
        <w:t xml:space="preserve"> </w:t>
      </w:r>
      <w:r>
        <w:t>menggunakan</w:t>
      </w:r>
      <w:r>
        <w:rPr>
          <w:spacing w:val="47"/>
        </w:rPr>
        <w:t xml:space="preserve"> </w:t>
      </w:r>
      <w:r>
        <w:rPr>
          <w:spacing w:val="-4"/>
        </w:rPr>
        <w:t>alat</w:t>
      </w:r>
    </w:p>
    <w:p w14:paraId="2ABB45D5">
      <w:pPr>
        <w:pStyle w:val="6"/>
      </w:pPr>
    </w:p>
    <w:p w14:paraId="7FF766CD">
      <w:pPr>
        <w:pStyle w:val="6"/>
        <w:ind w:left="993"/>
      </w:pPr>
      <w:r>
        <mc:AlternateContent>
          <mc:Choice Requires="wps">
            <w:drawing>
              <wp:anchor distT="0" distB="0" distL="0" distR="0" simplePos="0" relativeHeight="251786240"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222" name="Graphic 222"/>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2" o:spid="_x0000_s1026" o:spt="100" style="position:absolute;left:0pt;margin-left:113.4pt;margin-top:0.05pt;height:13.8pt;width:396.95pt;mso-position-horizontal-relative:page;z-index:-251530240;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6+Fbyy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bantu.</w:t>
      </w:r>
      <w:r>
        <w:rPr>
          <w:spacing w:val="46"/>
        </w:rPr>
        <w:t xml:space="preserve"> </w:t>
      </w:r>
      <w:r>
        <w:t>Banyak</w:t>
      </w:r>
      <w:r>
        <w:rPr>
          <w:spacing w:val="48"/>
        </w:rPr>
        <w:t xml:space="preserve"> </w:t>
      </w:r>
      <w:r>
        <w:t>jenis</w:t>
      </w:r>
      <w:r>
        <w:rPr>
          <w:spacing w:val="49"/>
        </w:rPr>
        <w:t xml:space="preserve"> </w:t>
      </w:r>
      <w:r>
        <w:t>alat</w:t>
      </w:r>
      <w:r>
        <w:rPr>
          <w:spacing w:val="48"/>
        </w:rPr>
        <w:t xml:space="preserve"> </w:t>
      </w:r>
      <w:r>
        <w:t>yang</w:t>
      </w:r>
      <w:r>
        <w:rPr>
          <w:spacing w:val="49"/>
        </w:rPr>
        <w:t xml:space="preserve"> </w:t>
      </w:r>
      <w:r>
        <w:t>telah</w:t>
      </w:r>
      <w:r>
        <w:rPr>
          <w:spacing w:val="48"/>
        </w:rPr>
        <w:t xml:space="preserve"> </w:t>
      </w:r>
      <w:r>
        <w:t>dirancang</w:t>
      </w:r>
      <w:r>
        <w:rPr>
          <w:spacing w:val="49"/>
        </w:rPr>
        <w:t xml:space="preserve"> </w:t>
      </w:r>
      <w:r>
        <w:t>untuk</w:t>
      </w:r>
      <w:r>
        <w:rPr>
          <w:spacing w:val="48"/>
        </w:rPr>
        <w:t xml:space="preserve"> </w:t>
      </w:r>
      <w:r>
        <w:t>memudahkan</w:t>
      </w:r>
      <w:r>
        <w:rPr>
          <w:spacing w:val="49"/>
        </w:rPr>
        <w:t xml:space="preserve"> </w:t>
      </w:r>
      <w:r>
        <w:rPr>
          <w:spacing w:val="-2"/>
        </w:rPr>
        <w:t>tercapainya</w:t>
      </w:r>
    </w:p>
    <w:p w14:paraId="6EE5DAD0">
      <w:pPr>
        <w:pStyle w:val="6"/>
        <w:spacing w:before="23"/>
        <w:rPr>
          <w:sz w:val="20"/>
        </w:rPr>
      </w:pPr>
      <w:r>
        <w:rPr>
          <w:sz w:val="20"/>
        </w:rPr>
        <mc:AlternateContent>
          <mc:Choice Requires="wps">
            <w:drawing>
              <wp:anchor distT="0" distB="0" distL="0" distR="0" simplePos="0" relativeHeight="251868160" behindDoc="1" locked="0" layoutInCell="1" allowOverlap="1">
                <wp:simplePos x="0" y="0"/>
                <wp:positionH relativeFrom="page">
                  <wp:posOffset>1440180</wp:posOffset>
                </wp:positionH>
                <wp:positionV relativeFrom="paragraph">
                  <wp:posOffset>175895</wp:posOffset>
                </wp:positionV>
                <wp:extent cx="4304665" cy="175260"/>
                <wp:effectExtent l="0" t="0" r="0" b="0"/>
                <wp:wrapTopAndBottom/>
                <wp:docPr id="223" name="Textbox 223"/>
                <wp:cNvGraphicFramePr/>
                <a:graphic xmlns:a="http://schemas.openxmlformats.org/drawingml/2006/main">
                  <a:graphicData uri="http://schemas.microsoft.com/office/word/2010/wordprocessingShape">
                    <wps:wsp>
                      <wps:cNvSpPr txBox="1"/>
                      <wps:spPr>
                        <a:xfrm>
                          <a:off x="0" y="0"/>
                          <a:ext cx="4304665" cy="175260"/>
                        </a:xfrm>
                        <a:prstGeom prst="rect">
                          <a:avLst/>
                        </a:prstGeom>
                        <a:solidFill>
                          <a:srgbClr val="FFFFFF"/>
                        </a:solidFill>
                      </wps:spPr>
                      <wps:txbx>
                        <w:txbxContent>
                          <w:p w14:paraId="27173FF9">
                            <w:pPr>
                              <w:pStyle w:val="6"/>
                              <w:spacing w:line="275" w:lineRule="exact"/>
                              <w:rPr>
                                <w:color w:val="000000"/>
                              </w:rPr>
                            </w:pPr>
                            <w:r>
                              <w:rPr>
                                <w:color w:val="000000"/>
                              </w:rPr>
                              <w:t>pemahaman</w:t>
                            </w:r>
                            <w:r>
                              <w:rPr>
                                <w:color w:val="000000"/>
                                <w:spacing w:val="-3"/>
                              </w:rPr>
                              <w:t xml:space="preserve"> </w:t>
                            </w:r>
                            <w:r>
                              <w:rPr>
                                <w:color w:val="000000"/>
                              </w:rPr>
                              <w:t>tersebut,</w:t>
                            </w:r>
                            <w:r>
                              <w:rPr>
                                <w:color w:val="000000"/>
                                <w:spacing w:val="-1"/>
                              </w:rPr>
                              <w:t xml:space="preserve"> </w:t>
                            </w:r>
                            <w:r>
                              <w:rPr>
                                <w:color w:val="000000"/>
                              </w:rPr>
                              <w:t>terutama</w:t>
                            </w:r>
                            <w:r>
                              <w:rPr>
                                <w:color w:val="000000"/>
                                <w:spacing w:val="-1"/>
                              </w:rPr>
                              <w:t xml:space="preserve"> </w:t>
                            </w:r>
                            <w:r>
                              <w:rPr>
                                <w:color w:val="000000"/>
                              </w:rPr>
                              <w:t>alat</w:t>
                            </w:r>
                            <w:r>
                              <w:rPr>
                                <w:color w:val="000000"/>
                                <w:spacing w:val="-1"/>
                              </w:rPr>
                              <w:t xml:space="preserve"> </w:t>
                            </w:r>
                            <w:r>
                              <w:rPr>
                                <w:color w:val="000000"/>
                              </w:rPr>
                              <w:t>berupa</w:t>
                            </w:r>
                            <w:r>
                              <w:rPr>
                                <w:color w:val="000000"/>
                                <w:spacing w:val="-1"/>
                              </w:rPr>
                              <w:t xml:space="preserve"> </w:t>
                            </w:r>
                            <w:r>
                              <w:rPr>
                                <w:color w:val="000000"/>
                              </w:rPr>
                              <w:t>program</w:t>
                            </w:r>
                            <w:r>
                              <w:rPr>
                                <w:color w:val="000000"/>
                                <w:spacing w:val="-1"/>
                              </w:rPr>
                              <w:t xml:space="preserve"> </w:t>
                            </w:r>
                            <w:r>
                              <w:rPr>
                                <w:color w:val="000000"/>
                              </w:rPr>
                              <w:t xml:space="preserve">aplikasi </w:t>
                            </w:r>
                            <w:r>
                              <w:rPr>
                                <w:color w:val="000000"/>
                                <w:spacing w:val="-2"/>
                              </w:rPr>
                              <w:t>komputer.</w:t>
                            </w:r>
                          </w:p>
                        </w:txbxContent>
                      </wps:txbx>
                      <wps:bodyPr wrap="square" lIns="0" tIns="0" rIns="0" bIns="0" rtlCol="0">
                        <a:noAutofit/>
                      </wps:bodyPr>
                    </wps:wsp>
                  </a:graphicData>
                </a:graphic>
              </wp:anchor>
            </w:drawing>
          </mc:Choice>
          <mc:Fallback>
            <w:pict>
              <v:shape id="Textbox 223" o:spid="_x0000_s1026" o:spt="202" type="#_x0000_t202" style="position:absolute;left:0pt;margin-left:113.4pt;margin-top:13.85pt;height:13.8pt;width:338.95pt;mso-position-horizontal-relative:page;mso-wrap-distance-bottom:0pt;mso-wrap-distance-top:0pt;z-index:-251448320;mso-width-relative:page;mso-height-relative:page;" fillcolor="#FFFFFF" filled="t" stroked="f" coordsize="21600,21600" o:gfxdata="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MCTCbZAAAACQEAAA8AAAAAAAAAAQAgAAAA&#10;IgAAAGRycy9kb3ducmV2LnhtbFBLAQIUABQAAAAIAIdO4kB/qy9h0QEAAKwDAAAOAAAAAAAAAAEA&#10;IAAAACgBAABkcnMvZTJvRG9jLnhtbFBLBQYAAAAABgAGAFkBAABrBQAAAAA=&#10;">
                <v:fill on="t" focussize="0,0"/>
                <v:stroke on="f"/>
                <v:imagedata o:title=""/>
                <o:lock v:ext="edit" aspectratio="f"/>
                <v:textbox inset="0mm,0mm,0mm,0mm">
                  <w:txbxContent>
                    <w:p w14:paraId="27173FF9">
                      <w:pPr>
                        <w:pStyle w:val="6"/>
                        <w:spacing w:line="275" w:lineRule="exact"/>
                        <w:rPr>
                          <w:color w:val="000000"/>
                        </w:rPr>
                      </w:pPr>
                      <w:r>
                        <w:rPr>
                          <w:color w:val="000000"/>
                        </w:rPr>
                        <w:t>pemahaman</w:t>
                      </w:r>
                      <w:r>
                        <w:rPr>
                          <w:color w:val="000000"/>
                          <w:spacing w:val="-3"/>
                        </w:rPr>
                        <w:t xml:space="preserve"> </w:t>
                      </w:r>
                      <w:r>
                        <w:rPr>
                          <w:color w:val="000000"/>
                        </w:rPr>
                        <w:t>tersebut,</w:t>
                      </w:r>
                      <w:r>
                        <w:rPr>
                          <w:color w:val="000000"/>
                          <w:spacing w:val="-1"/>
                        </w:rPr>
                        <w:t xml:space="preserve"> </w:t>
                      </w:r>
                      <w:r>
                        <w:rPr>
                          <w:color w:val="000000"/>
                        </w:rPr>
                        <w:t>terutama</w:t>
                      </w:r>
                      <w:r>
                        <w:rPr>
                          <w:color w:val="000000"/>
                          <w:spacing w:val="-1"/>
                        </w:rPr>
                        <w:t xml:space="preserve"> </w:t>
                      </w:r>
                      <w:r>
                        <w:rPr>
                          <w:color w:val="000000"/>
                        </w:rPr>
                        <w:t>alat</w:t>
                      </w:r>
                      <w:r>
                        <w:rPr>
                          <w:color w:val="000000"/>
                          <w:spacing w:val="-1"/>
                        </w:rPr>
                        <w:t xml:space="preserve"> </w:t>
                      </w:r>
                      <w:r>
                        <w:rPr>
                          <w:color w:val="000000"/>
                        </w:rPr>
                        <w:t>berupa</w:t>
                      </w:r>
                      <w:r>
                        <w:rPr>
                          <w:color w:val="000000"/>
                          <w:spacing w:val="-1"/>
                        </w:rPr>
                        <w:t xml:space="preserve"> </w:t>
                      </w:r>
                      <w:r>
                        <w:rPr>
                          <w:color w:val="000000"/>
                        </w:rPr>
                        <w:t>program</w:t>
                      </w:r>
                      <w:r>
                        <w:rPr>
                          <w:color w:val="000000"/>
                          <w:spacing w:val="-1"/>
                        </w:rPr>
                        <w:t xml:space="preserve"> </w:t>
                      </w:r>
                      <w:r>
                        <w:rPr>
                          <w:color w:val="000000"/>
                        </w:rPr>
                        <w:t xml:space="preserve">aplikasi </w:t>
                      </w:r>
                      <w:r>
                        <w:rPr>
                          <w:color w:val="000000"/>
                          <w:spacing w:val="-2"/>
                        </w:rPr>
                        <w:t>komputer.</w:t>
                      </w:r>
                    </w:p>
                  </w:txbxContent>
                </v:textbox>
                <w10:wrap type="topAndBottom"/>
              </v:shape>
            </w:pict>
          </mc:Fallback>
        </mc:AlternateContent>
      </w:r>
    </w:p>
    <w:p w14:paraId="051F5337">
      <w:pPr>
        <w:pStyle w:val="6"/>
        <w:spacing w:before="275"/>
        <w:ind w:left="1713"/>
      </w:pPr>
      <w:r>
        <w:t>GeoGebra</w:t>
      </w:r>
      <w:r>
        <w:rPr>
          <w:spacing w:val="20"/>
        </w:rPr>
        <w:t xml:space="preserve"> </w:t>
      </w:r>
      <w:r>
        <w:t>adalah</w:t>
      </w:r>
      <w:r>
        <w:rPr>
          <w:spacing w:val="23"/>
        </w:rPr>
        <w:t xml:space="preserve"> </w:t>
      </w:r>
      <w:r>
        <w:t>media</w:t>
      </w:r>
      <w:r>
        <w:rPr>
          <w:spacing w:val="23"/>
        </w:rPr>
        <w:t xml:space="preserve"> </w:t>
      </w:r>
      <w:r>
        <w:t>pembelajaran</w:t>
      </w:r>
      <w:r>
        <w:rPr>
          <w:spacing w:val="21"/>
        </w:rPr>
        <w:t xml:space="preserve"> </w:t>
      </w:r>
      <w:r>
        <w:t>yang</w:t>
      </w:r>
      <w:r>
        <w:rPr>
          <w:spacing w:val="23"/>
        </w:rPr>
        <w:t xml:space="preserve"> </w:t>
      </w:r>
      <w:r>
        <w:t>dapat</w:t>
      </w:r>
      <w:r>
        <w:rPr>
          <w:spacing w:val="24"/>
        </w:rPr>
        <w:t xml:space="preserve"> </w:t>
      </w:r>
      <w:r>
        <w:t>memberikan</w:t>
      </w:r>
      <w:r>
        <w:rPr>
          <w:spacing w:val="24"/>
        </w:rPr>
        <w:t xml:space="preserve"> </w:t>
      </w:r>
      <w:r>
        <w:rPr>
          <w:spacing w:val="-2"/>
        </w:rPr>
        <w:t>gambaran</w:t>
      </w:r>
    </w:p>
    <w:p w14:paraId="295DDD10">
      <w:pPr>
        <w:pStyle w:val="6"/>
      </w:pPr>
    </w:p>
    <w:p w14:paraId="2D67B551">
      <w:pPr>
        <w:pStyle w:val="6"/>
        <w:ind w:left="993"/>
      </w:pPr>
      <w:r>
        <mc:AlternateContent>
          <mc:Choice Requires="wps">
            <w:drawing>
              <wp:anchor distT="0" distB="0" distL="0" distR="0" simplePos="0" relativeHeight="251786240" behindDoc="1" locked="0" layoutInCell="1" allowOverlap="1">
                <wp:simplePos x="0" y="0"/>
                <wp:positionH relativeFrom="page">
                  <wp:posOffset>1897380</wp:posOffset>
                </wp:positionH>
                <wp:positionV relativeFrom="paragraph">
                  <wp:posOffset>-349885</wp:posOffset>
                </wp:positionV>
                <wp:extent cx="4584065" cy="175895"/>
                <wp:effectExtent l="0" t="0" r="0" b="0"/>
                <wp:wrapNone/>
                <wp:docPr id="224" name="Graphic 224"/>
                <wp:cNvGraphicFramePr/>
                <a:graphic xmlns:a="http://schemas.openxmlformats.org/drawingml/2006/main">
                  <a:graphicData uri="http://schemas.microsoft.com/office/word/2010/wordprocessingShape">
                    <wps:wsp>
                      <wps:cNvSpPr/>
                      <wps:spPr>
                        <a:xfrm>
                          <a:off x="0" y="0"/>
                          <a:ext cx="4584065" cy="175895"/>
                        </a:xfrm>
                        <a:custGeom>
                          <a:avLst/>
                          <a:gdLst/>
                          <a:ahLst/>
                          <a:cxnLst/>
                          <a:rect l="l" t="t" r="r" b="b"/>
                          <a:pathLst>
                            <a:path w="4584065" h="175895">
                              <a:moveTo>
                                <a:pt x="4583557" y="0"/>
                              </a:moveTo>
                              <a:lnTo>
                                <a:pt x="0" y="0"/>
                              </a:lnTo>
                              <a:lnTo>
                                <a:pt x="0" y="175564"/>
                              </a:lnTo>
                              <a:lnTo>
                                <a:pt x="4583557" y="175564"/>
                              </a:lnTo>
                              <a:lnTo>
                                <a:pt x="4583557" y="0"/>
                              </a:lnTo>
                              <a:close/>
                            </a:path>
                          </a:pathLst>
                        </a:custGeom>
                        <a:solidFill>
                          <a:srgbClr val="FFFFFF"/>
                        </a:solidFill>
                      </wps:spPr>
                      <wps:bodyPr wrap="square" lIns="0" tIns="0" rIns="0" bIns="0" rtlCol="0">
                        <a:noAutofit/>
                      </wps:bodyPr>
                    </wps:wsp>
                  </a:graphicData>
                </a:graphic>
              </wp:anchor>
            </w:drawing>
          </mc:Choice>
          <mc:Fallback>
            <w:pict>
              <v:shape id="Graphic 224" o:spid="_x0000_s1026" o:spt="100" style="position:absolute;left:0pt;margin-left:149.4pt;margin-top:-27.55pt;height:13.85pt;width:360.95pt;mso-position-horizontal-relative:page;z-index:-251530240;mso-width-relative:page;mso-height-relative:page;" fillcolor="#FFFFFF" filled="t" stroked="f" coordsize="4584065,175895" o:gfxdata="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tHYtsAAAAMAQAADwAAAAAAAAABACAAAAAiAAAAZHJzL2Rvd25yZXYueG1sUEsBAhQA&#10;FAAAAAgAh07iQDZYE9goAgAA6AQAAA4AAAAAAAAAAQAgAAAAKgEAAGRycy9lMm9Eb2MueG1sUEsF&#10;BgAAAAAGAAYAWQEAAMQFAAAAAA==&#10;" path="m4583557,0l0,0,0,175564,4583557,175564,4583557,0xe">
                <v:fill on="t" focussize="0,0"/>
                <v:stroke on="f"/>
                <v:imagedata o:title=""/>
                <o:lock v:ext="edit" aspectratio="f"/>
                <v:textbox inset="0mm,0mm,0mm,0mm"/>
              </v:shape>
            </w:pict>
          </mc:Fallback>
        </mc:AlternateContent>
      </w:r>
      <w:r>
        <mc:AlternateContent>
          <mc:Choice Requires="wps">
            <w:drawing>
              <wp:anchor distT="0" distB="0" distL="0" distR="0" simplePos="0" relativeHeight="25178726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225" name="Graphic 225"/>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5" o:spid="_x0000_s1026" o:spt="100" style="position:absolute;left:0pt;margin-left:113.4pt;margin-top:0.05pt;height:13.8pt;width:396.95pt;mso-position-horizontal-relative:page;z-index:-25152921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Cf&#10;dWqh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bentuk</w:t>
      </w:r>
      <w:r>
        <w:rPr>
          <w:spacing w:val="22"/>
        </w:rPr>
        <w:t xml:space="preserve"> </w:t>
      </w:r>
      <w:r>
        <w:t>melalui</w:t>
      </w:r>
      <w:r>
        <w:rPr>
          <w:spacing w:val="25"/>
        </w:rPr>
        <w:t xml:space="preserve"> </w:t>
      </w:r>
      <w:r>
        <w:t>animasi.</w:t>
      </w:r>
      <w:r>
        <w:rPr>
          <w:spacing w:val="25"/>
        </w:rPr>
        <w:t xml:space="preserve"> </w:t>
      </w:r>
      <w:r>
        <w:t>Fitur</w:t>
      </w:r>
      <w:r>
        <w:rPr>
          <w:spacing w:val="23"/>
        </w:rPr>
        <w:t xml:space="preserve"> </w:t>
      </w:r>
      <w:r>
        <w:t>yang</w:t>
      </w:r>
      <w:r>
        <w:rPr>
          <w:spacing w:val="25"/>
        </w:rPr>
        <w:t xml:space="preserve"> </w:t>
      </w:r>
      <w:r>
        <w:t>ada</w:t>
      </w:r>
      <w:r>
        <w:rPr>
          <w:spacing w:val="24"/>
        </w:rPr>
        <w:t xml:space="preserve"> </w:t>
      </w:r>
      <w:r>
        <w:t>di</w:t>
      </w:r>
      <w:r>
        <w:rPr>
          <w:spacing w:val="25"/>
        </w:rPr>
        <w:t xml:space="preserve"> </w:t>
      </w:r>
      <w:r>
        <w:t>dalam</w:t>
      </w:r>
      <w:r>
        <w:rPr>
          <w:spacing w:val="26"/>
        </w:rPr>
        <w:t xml:space="preserve"> </w:t>
      </w:r>
      <w:r>
        <w:t>GeoGebra</w:t>
      </w:r>
      <w:r>
        <w:rPr>
          <w:spacing w:val="24"/>
        </w:rPr>
        <w:t xml:space="preserve"> </w:t>
      </w:r>
      <w:r>
        <w:t>ini</w:t>
      </w:r>
      <w:r>
        <w:rPr>
          <w:spacing w:val="25"/>
        </w:rPr>
        <w:t xml:space="preserve"> </w:t>
      </w:r>
      <w:r>
        <w:t>dapat</w:t>
      </w:r>
      <w:r>
        <w:rPr>
          <w:spacing w:val="25"/>
        </w:rPr>
        <w:t xml:space="preserve"> </w:t>
      </w:r>
      <w:r>
        <w:rPr>
          <w:spacing w:val="-2"/>
        </w:rPr>
        <w:t>membantu</w:t>
      </w:r>
    </w:p>
    <w:p w14:paraId="185D4E83">
      <w:pPr>
        <w:pStyle w:val="6"/>
      </w:pPr>
    </w:p>
    <w:p w14:paraId="5BC44825">
      <w:pPr>
        <w:pStyle w:val="6"/>
        <w:ind w:left="993"/>
      </w:pPr>
      <w:r>
        <mc:AlternateContent>
          <mc:Choice Requires="wps">
            <w:drawing>
              <wp:anchor distT="0" distB="0" distL="0" distR="0" simplePos="0" relativeHeight="251787264"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226" name="Graphic 226"/>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6" o:spid="_x0000_s1026" o:spt="100" style="position:absolute;left:0pt;margin-left:113.4pt;margin-top:0.05pt;height:13.8pt;width:396.95pt;mso-position-horizontal-relative:page;z-index:-251529216;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G/zBni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guru</w:t>
      </w:r>
      <w:r>
        <w:rPr>
          <w:spacing w:val="48"/>
        </w:rPr>
        <w:t xml:space="preserve"> </w:t>
      </w:r>
      <w:r>
        <w:t>menanamkan</w:t>
      </w:r>
      <w:r>
        <w:rPr>
          <w:spacing w:val="51"/>
        </w:rPr>
        <w:t xml:space="preserve"> </w:t>
      </w:r>
      <w:r>
        <w:t>konsep</w:t>
      </w:r>
      <w:r>
        <w:rPr>
          <w:spacing w:val="52"/>
        </w:rPr>
        <w:t xml:space="preserve"> </w:t>
      </w:r>
      <w:r>
        <w:t>geometri</w:t>
      </w:r>
      <w:r>
        <w:rPr>
          <w:spacing w:val="51"/>
        </w:rPr>
        <w:t xml:space="preserve"> </w:t>
      </w:r>
      <w:r>
        <w:t>pada</w:t>
      </w:r>
      <w:r>
        <w:rPr>
          <w:spacing w:val="51"/>
        </w:rPr>
        <w:t xml:space="preserve"> </w:t>
      </w:r>
      <w:r>
        <w:t>siswa.</w:t>
      </w:r>
      <w:r>
        <w:rPr>
          <w:spacing w:val="55"/>
        </w:rPr>
        <w:t xml:space="preserve"> </w:t>
      </w:r>
      <w:r>
        <w:t>GeoGebra</w:t>
      </w:r>
      <w:r>
        <w:rPr>
          <w:spacing w:val="53"/>
        </w:rPr>
        <w:t xml:space="preserve"> </w:t>
      </w:r>
      <w:r>
        <w:t>memiliki</w:t>
      </w:r>
      <w:r>
        <w:rPr>
          <w:spacing w:val="52"/>
        </w:rPr>
        <w:t xml:space="preserve"> </w:t>
      </w:r>
      <w:r>
        <w:t>fitur</w:t>
      </w:r>
      <w:r>
        <w:rPr>
          <w:spacing w:val="52"/>
        </w:rPr>
        <w:t xml:space="preserve"> </w:t>
      </w:r>
      <w:r>
        <w:rPr>
          <w:spacing w:val="-5"/>
        </w:rPr>
        <w:t>dua</w:t>
      </w:r>
    </w:p>
    <w:p w14:paraId="48B99346">
      <w:pPr>
        <w:pStyle w:val="6"/>
      </w:pPr>
    </w:p>
    <w:p w14:paraId="3E47F792">
      <w:pPr>
        <w:pStyle w:val="6"/>
        <w:tabs>
          <w:tab w:val="left" w:pos="2029"/>
          <w:tab w:val="left" w:pos="2651"/>
          <w:tab w:val="left" w:pos="3286"/>
          <w:tab w:val="left" w:pos="4323"/>
          <w:tab w:val="left" w:pos="5451"/>
          <w:tab w:val="left" w:pos="6245"/>
          <w:tab w:val="left" w:pos="7533"/>
          <w:tab w:val="left" w:pos="8342"/>
        </w:tabs>
        <w:ind w:left="993"/>
      </w:pPr>
      <w:r>
        <mc:AlternateContent>
          <mc:Choice Requires="wps">
            <w:drawing>
              <wp:anchor distT="0" distB="0" distL="0" distR="0" simplePos="0" relativeHeight="25178828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227" name="Graphic 227"/>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7" o:spid="_x0000_s1026" o:spt="100" style="position:absolute;left:0pt;margin-left:113.4pt;margin-top:0.05pt;height:13.8pt;width:396.95pt;mso-position-horizontal-relative:page;z-index:-25152819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Bn&#10;e6eL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rPr>
          <w:spacing w:val="-2"/>
        </w:rPr>
        <w:t>dimensi</w:t>
      </w:r>
      <w:r>
        <w:tab/>
      </w:r>
      <w:r>
        <w:rPr>
          <w:spacing w:val="-5"/>
        </w:rPr>
        <w:t>dan</w:t>
      </w:r>
      <w:r>
        <w:tab/>
      </w:r>
      <w:r>
        <w:rPr>
          <w:spacing w:val="-4"/>
        </w:rPr>
        <w:t>tiga</w:t>
      </w:r>
      <w:r>
        <w:tab/>
      </w:r>
      <w:r>
        <w:rPr>
          <w:spacing w:val="-2"/>
        </w:rPr>
        <w:t>dimensi</w:t>
      </w:r>
      <w:r>
        <w:tab/>
      </w:r>
      <w:r>
        <w:rPr>
          <w:spacing w:val="-2"/>
        </w:rPr>
        <w:t>sehingga</w:t>
      </w:r>
      <w:r>
        <w:tab/>
      </w:r>
      <w:r>
        <w:rPr>
          <w:spacing w:val="-4"/>
        </w:rPr>
        <w:t>dapat</w:t>
      </w:r>
      <w:r>
        <w:tab/>
      </w:r>
      <w:r>
        <w:rPr>
          <w:spacing w:val="-2"/>
        </w:rPr>
        <w:t>membantu</w:t>
      </w:r>
      <w:r>
        <w:tab/>
      </w:r>
      <w:r>
        <w:rPr>
          <w:spacing w:val="-2"/>
        </w:rPr>
        <w:t>siswa</w:t>
      </w:r>
      <w:r>
        <w:tab/>
      </w:r>
      <w:r>
        <w:rPr>
          <w:spacing w:val="-2"/>
        </w:rPr>
        <w:t>dalam</w:t>
      </w:r>
    </w:p>
    <w:p w14:paraId="71788E3A">
      <w:pPr>
        <w:pStyle w:val="6"/>
      </w:pPr>
    </w:p>
    <w:p w14:paraId="122D821E">
      <w:pPr>
        <w:pStyle w:val="6"/>
        <w:ind w:left="993"/>
      </w:pPr>
      <w:r>
        <mc:AlternateContent>
          <mc:Choice Requires="wps">
            <w:drawing>
              <wp:anchor distT="0" distB="0" distL="0" distR="0" simplePos="0" relativeHeight="251788288"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228" name="Graphic 228"/>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8" o:spid="_x0000_s1026" o:spt="100" style="position:absolute;left:0pt;margin-left:113.4pt;margin-top:0.05pt;height:13.8pt;width:396.95pt;mso-position-horizontal-relative:page;z-index:-251528192;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Dz&#10;1KJK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memvisualisasikan</w:t>
      </w:r>
      <w:r>
        <w:rPr>
          <w:spacing w:val="41"/>
        </w:rPr>
        <w:t xml:space="preserve"> </w:t>
      </w:r>
      <w:r>
        <w:t>bentuk</w:t>
      </w:r>
      <w:r>
        <w:rPr>
          <w:spacing w:val="43"/>
        </w:rPr>
        <w:t xml:space="preserve"> </w:t>
      </w:r>
      <w:r>
        <w:t>(Fatmawati,</w:t>
      </w:r>
      <w:r>
        <w:rPr>
          <w:spacing w:val="43"/>
        </w:rPr>
        <w:t xml:space="preserve"> </w:t>
      </w:r>
      <w:r>
        <w:t>R.,</w:t>
      </w:r>
      <w:r>
        <w:rPr>
          <w:spacing w:val="43"/>
        </w:rPr>
        <w:t xml:space="preserve"> </w:t>
      </w:r>
      <w:r>
        <w:t>&amp;</w:t>
      </w:r>
      <w:r>
        <w:rPr>
          <w:spacing w:val="43"/>
        </w:rPr>
        <w:t xml:space="preserve"> </w:t>
      </w:r>
      <w:r>
        <w:t>Yahfizham,</w:t>
      </w:r>
      <w:r>
        <w:rPr>
          <w:spacing w:val="43"/>
        </w:rPr>
        <w:t xml:space="preserve"> </w:t>
      </w:r>
      <w:r>
        <w:t>Y.</w:t>
      </w:r>
      <w:r>
        <w:rPr>
          <w:spacing w:val="42"/>
        </w:rPr>
        <w:t xml:space="preserve"> </w:t>
      </w:r>
      <w:r>
        <w:t>2024).</w:t>
      </w:r>
      <w:r>
        <w:rPr>
          <w:spacing w:val="42"/>
        </w:rPr>
        <w:t xml:space="preserve"> </w:t>
      </w:r>
      <w:r>
        <w:t>Selain</w:t>
      </w:r>
      <w:r>
        <w:rPr>
          <w:spacing w:val="44"/>
        </w:rPr>
        <w:t xml:space="preserve"> </w:t>
      </w:r>
      <w:r>
        <w:rPr>
          <w:spacing w:val="-4"/>
        </w:rPr>
        <w:t>itu,</w:t>
      </w:r>
    </w:p>
    <w:p w14:paraId="0438D3FF">
      <w:pPr>
        <w:pStyle w:val="6"/>
      </w:pPr>
    </w:p>
    <w:p w14:paraId="2A568EBA">
      <w:pPr>
        <w:pStyle w:val="6"/>
        <w:tabs>
          <w:tab w:val="left" w:pos="8409"/>
        </w:tabs>
        <w:ind w:left="993"/>
      </w:pPr>
      <w:r>
        <mc:AlternateContent>
          <mc:Choice Requires="wps">
            <w:drawing>
              <wp:anchor distT="0" distB="0" distL="0" distR="0" simplePos="0" relativeHeight="251789312"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229" name="Graphic 229"/>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29" o:spid="_x0000_s1026" o:spt="100" style="position:absolute;left:0pt;margin-left:113.4pt;margin-top:0.05pt;height:13.8pt;width:396.95pt;mso-position-horizontal-relative:page;z-index:-251527168;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MOjk0&#10;1QAAAAgBAAAPAAAAAAAAAAEAIAAAACIAAABkcnMvZG93bnJldi54bWxQSwECFAAUAAAACACHTuJA&#10;j1PEXyQCAADoBAAADgAAAAAAAAABACAAAAAkAQAAZHJzL2Uyb0RvYy54bWxQSwUGAAAAAAYABgBZ&#10;AQAAugUAAAAA&#10;" path="m5040757,0l0,0,0,175260,5040757,175260,5040757,0xe">
                <v:fill on="t" focussize="0,0"/>
                <v:stroke on="f"/>
                <v:imagedata o:title=""/>
                <o:lock v:ext="edit" aspectratio="f"/>
                <v:textbox inset="0mm,0mm,0mm,0mm"/>
              </v:shape>
            </w:pict>
          </mc:Fallback>
        </mc:AlternateContent>
      </w:r>
      <w:r>
        <w:t>media</w:t>
      </w:r>
      <w:r>
        <w:rPr>
          <w:spacing w:val="38"/>
        </w:rPr>
        <w:t xml:space="preserve">  </w:t>
      </w:r>
      <w:r>
        <w:t>pembelajaran</w:t>
      </w:r>
      <w:r>
        <w:rPr>
          <w:spacing w:val="39"/>
        </w:rPr>
        <w:t xml:space="preserve">  </w:t>
      </w:r>
      <w:r>
        <w:t>geogebra</w:t>
      </w:r>
      <w:r>
        <w:rPr>
          <w:spacing w:val="38"/>
        </w:rPr>
        <w:t xml:space="preserve">  </w:t>
      </w:r>
      <w:r>
        <w:t>merupakan</w:t>
      </w:r>
      <w:r>
        <w:rPr>
          <w:spacing w:val="38"/>
        </w:rPr>
        <w:t xml:space="preserve">  </w:t>
      </w:r>
      <w:r>
        <w:t>program</w:t>
      </w:r>
      <w:r>
        <w:rPr>
          <w:spacing w:val="39"/>
        </w:rPr>
        <w:t xml:space="preserve">  </w:t>
      </w:r>
      <w:r>
        <w:t>komputer</w:t>
      </w:r>
      <w:r>
        <w:rPr>
          <w:spacing w:val="39"/>
        </w:rPr>
        <w:t xml:space="preserve">  </w:t>
      </w:r>
      <w:r>
        <w:rPr>
          <w:spacing w:val="-4"/>
        </w:rPr>
        <w:t>yang</w:t>
      </w:r>
      <w:r>
        <w:tab/>
      </w:r>
      <w:r>
        <w:rPr>
          <w:spacing w:val="-2"/>
        </w:rPr>
        <w:t>dapat</w:t>
      </w:r>
    </w:p>
    <w:p w14:paraId="215DE4F6">
      <w:pPr>
        <w:pStyle w:val="6"/>
      </w:pPr>
    </w:p>
    <w:p w14:paraId="45A70F89">
      <w:pPr>
        <w:pStyle w:val="6"/>
        <w:spacing w:before="1" w:line="480" w:lineRule="auto"/>
        <w:ind w:left="993" w:right="425"/>
        <w:jc w:val="both"/>
      </w:pPr>
      <w:r>
        <mc:AlternateContent>
          <mc:Choice Requires="wps">
            <w:drawing>
              <wp:anchor distT="0" distB="0" distL="0" distR="0" simplePos="0" relativeHeight="251789312" behindDoc="1" locked="0" layoutInCell="1" allowOverlap="1">
                <wp:simplePos x="0" y="0"/>
                <wp:positionH relativeFrom="page">
                  <wp:posOffset>1440180</wp:posOffset>
                </wp:positionH>
                <wp:positionV relativeFrom="paragraph">
                  <wp:posOffset>635</wp:posOffset>
                </wp:positionV>
                <wp:extent cx="5041265" cy="175260"/>
                <wp:effectExtent l="0" t="0" r="0" b="0"/>
                <wp:wrapNone/>
                <wp:docPr id="230" name="Graphic 230"/>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30" o:spid="_x0000_s1026" o:spt="100" style="position:absolute;left:0pt;margin-left:113.4pt;margin-top:0.05pt;height:13.8pt;width:396.95pt;mso-position-horizontal-relative:page;z-index:-251527168;mso-width-relative:page;mso-height-relative:page;" fillcolor="#FFFFFF" filled="t" stroked="f" coordsize="5041265,175260" o:gfxdata="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w6OTTV&#10;AAAACAEAAA8AAAAAAAAAAQAgAAAAIgAAAGRycy9kb3ducmV2LnhtbFBLAQIUABQAAAAIAIdO4kCD&#10;tDC4IwIAAOgEAAAOAAAAAAAAAAEAIAAAACQBAABkcnMvZTJvRG9jLnhtbFBLBQYAAAAABgAGAFkB&#10;AAC5BQAAAAA=&#10;" path="m5040757,0l0,0,0,175260,5040757,175260,5040757,0xe">
                <v:fill on="t" focussize="0,0"/>
                <v:stroke on="f"/>
                <v:imagedata o:title=""/>
                <o:lock v:ext="edit" aspectratio="f"/>
                <v:textbox inset="0mm,0mm,0mm,0mm"/>
              </v:shape>
            </w:pict>
          </mc:Fallback>
        </mc:AlternateContent>
      </w:r>
      <w:r>
        <w:t>menggambarkan secara</w:t>
      </w:r>
      <w:r>
        <w:rPr>
          <w:spacing w:val="-2"/>
        </w:rPr>
        <w:t xml:space="preserve"> </w:t>
      </w:r>
      <w:r>
        <w:t>real</w:t>
      </w:r>
      <w:r>
        <w:rPr>
          <w:spacing w:val="-1"/>
        </w:rPr>
        <w:t xml:space="preserve"> </w:t>
      </w:r>
      <w:r>
        <w:t>materi</w:t>
      </w:r>
      <w:r>
        <w:rPr>
          <w:spacing w:val="-2"/>
        </w:rPr>
        <w:t xml:space="preserve"> </w:t>
      </w:r>
      <w:r>
        <w:t>geometri dan al-jabar</w:t>
      </w:r>
      <w:r>
        <w:rPr>
          <w:spacing w:val="-2"/>
        </w:rPr>
        <w:t xml:space="preserve"> </w:t>
      </w:r>
      <w:r>
        <w:t>namun</w:t>
      </w:r>
      <w:r>
        <w:rPr>
          <w:spacing w:val="-1"/>
        </w:rPr>
        <w:t xml:space="preserve"> </w:t>
      </w:r>
      <w:r>
        <w:t>program</w:t>
      </w:r>
      <w:r>
        <w:rPr>
          <w:spacing w:val="-1"/>
        </w:rPr>
        <w:t xml:space="preserve"> </w:t>
      </w:r>
      <w:r>
        <w:t>ini</w:t>
      </w:r>
      <w:r>
        <w:rPr>
          <w:spacing w:val="-1"/>
        </w:rPr>
        <w:t xml:space="preserve"> </w:t>
      </w:r>
      <w:r>
        <w:t>tidak hanya</w:t>
      </w:r>
      <w:r>
        <w:rPr>
          <w:spacing w:val="-2"/>
        </w:rPr>
        <w:t xml:space="preserve"> </w:t>
      </w:r>
      <w:r>
        <w:t>mendukung untuk kedua</w:t>
      </w:r>
      <w:r>
        <w:rPr>
          <w:spacing w:val="-2"/>
        </w:rPr>
        <w:t xml:space="preserve"> </w:t>
      </w:r>
      <w:r>
        <w:t>topik</w:t>
      </w:r>
      <w:r>
        <w:rPr>
          <w:spacing w:val="-1"/>
        </w:rPr>
        <w:t xml:space="preserve"> </w:t>
      </w:r>
      <w:r>
        <w:t>tersebut</w:t>
      </w:r>
      <w:r>
        <w:rPr>
          <w:spacing w:val="-1"/>
        </w:rPr>
        <w:t xml:space="preserve"> </w:t>
      </w:r>
      <w:r>
        <w:t>akan</w:t>
      </w:r>
      <w:r>
        <w:rPr>
          <w:spacing w:val="-1"/>
        </w:rPr>
        <w:t xml:space="preserve"> </w:t>
      </w:r>
      <w:r>
        <w:t>tetapi</w:t>
      </w:r>
      <w:r>
        <w:rPr>
          <w:spacing w:val="-1"/>
        </w:rPr>
        <w:t xml:space="preserve"> </w:t>
      </w:r>
      <w:r>
        <w:t>juga</w:t>
      </w:r>
      <w:r>
        <w:rPr>
          <w:spacing w:val="-2"/>
        </w:rPr>
        <w:t xml:space="preserve"> </w:t>
      </w:r>
      <w:r>
        <w:t>mendukung banyak topik matematika lainnya (Isman M. Nur, dkk, 2024).</w:t>
      </w:r>
    </w:p>
    <w:p w14:paraId="122AE97C">
      <w:pPr>
        <w:pStyle w:val="6"/>
        <w:spacing w:line="480" w:lineRule="auto"/>
        <w:ind w:left="993" w:right="426" w:firstLine="720"/>
        <w:jc w:val="both"/>
      </w:pPr>
      <w:r>
        <w:t>Menurut beberapa pendapat di atas, dapat disimpulkan bahwa media pembelajaran geogebra adalah GeoGebra adalah program aplikasi komputer yang berfungsi</w:t>
      </w:r>
      <w:r>
        <w:rPr>
          <w:spacing w:val="65"/>
        </w:rPr>
        <w:t xml:space="preserve"> </w:t>
      </w:r>
      <w:r>
        <w:t>sebagai</w:t>
      </w:r>
      <w:r>
        <w:rPr>
          <w:spacing w:val="68"/>
        </w:rPr>
        <w:t xml:space="preserve"> </w:t>
      </w:r>
      <w:r>
        <w:t>media</w:t>
      </w:r>
      <w:r>
        <w:rPr>
          <w:spacing w:val="66"/>
        </w:rPr>
        <w:t xml:space="preserve"> </w:t>
      </w:r>
      <w:r>
        <w:t>pembelajaran</w:t>
      </w:r>
      <w:r>
        <w:rPr>
          <w:spacing w:val="68"/>
        </w:rPr>
        <w:t xml:space="preserve"> </w:t>
      </w:r>
      <w:r>
        <w:t>matematika,</w:t>
      </w:r>
      <w:r>
        <w:rPr>
          <w:spacing w:val="67"/>
        </w:rPr>
        <w:t xml:space="preserve"> </w:t>
      </w:r>
      <w:r>
        <w:t>membantu</w:t>
      </w:r>
      <w:r>
        <w:rPr>
          <w:spacing w:val="68"/>
        </w:rPr>
        <w:t xml:space="preserve"> </w:t>
      </w:r>
      <w:r>
        <w:rPr>
          <w:spacing w:val="-2"/>
        </w:rPr>
        <w:t>menyampaikan</w:t>
      </w:r>
    </w:p>
    <w:p w14:paraId="64F95BBE">
      <w:pPr>
        <w:pStyle w:val="6"/>
        <w:spacing w:after="0" w:line="480" w:lineRule="auto"/>
        <w:jc w:val="both"/>
        <w:sectPr>
          <w:headerReference r:id="rId47" w:type="default"/>
          <w:footerReference r:id="rId48" w:type="default"/>
          <w:pgSz w:w="11910" w:h="16840"/>
          <w:pgMar w:top="1920" w:right="1275" w:bottom="280" w:left="1275" w:header="717" w:footer="0" w:gutter="0"/>
          <w:cols w:space="720" w:num="1"/>
        </w:sectPr>
      </w:pPr>
    </w:p>
    <w:p w14:paraId="085AA93D">
      <w:pPr>
        <w:pStyle w:val="6"/>
        <w:spacing w:before="53"/>
      </w:pPr>
    </w:p>
    <w:p w14:paraId="277CCEF8">
      <w:pPr>
        <w:pStyle w:val="6"/>
        <w:spacing w:line="480" w:lineRule="auto"/>
        <w:ind w:left="993" w:right="422"/>
        <w:jc w:val="both"/>
      </w:pPr>
      <w:r>
        <w:t>materi dengan lebih menarik melalui visualisasi dan animasi. Dengan fitur dua</w:t>
      </w:r>
      <w:r>
        <w:rPr>
          <w:spacing w:val="40"/>
        </w:rPr>
        <w:t xml:space="preserve"> </w:t>
      </w:r>
      <w:r>
        <w:t>dan tiga dimensi, GeoGebra memudahkan pemahaman konsep-konsep abstrak dalam matematika, terutama geometri dan aljabar, serta mendukung berbagai</w:t>
      </w:r>
      <w:r>
        <w:rPr>
          <w:spacing w:val="40"/>
        </w:rPr>
        <w:t xml:space="preserve"> </w:t>
      </w:r>
      <w:r>
        <w:t>topik matematika lainnya. Sebagai alat bantu dalam pembelajaran, GeoGebra berperan</w:t>
      </w:r>
      <w:r>
        <w:rPr>
          <w:spacing w:val="74"/>
        </w:rPr>
        <w:t xml:space="preserve"> </w:t>
      </w:r>
      <w:r>
        <w:t>penting</w:t>
      </w:r>
      <w:r>
        <w:rPr>
          <w:spacing w:val="77"/>
        </w:rPr>
        <w:t xml:space="preserve"> </w:t>
      </w:r>
      <w:r>
        <w:t>dalam</w:t>
      </w:r>
      <w:r>
        <w:rPr>
          <w:spacing w:val="79"/>
        </w:rPr>
        <w:t xml:space="preserve"> </w:t>
      </w:r>
      <w:r>
        <w:t>menanamkan</w:t>
      </w:r>
      <w:r>
        <w:rPr>
          <w:spacing w:val="77"/>
        </w:rPr>
        <w:t xml:space="preserve"> </w:t>
      </w:r>
      <w:r>
        <w:t>konsep</w:t>
      </w:r>
      <w:r>
        <w:rPr>
          <w:spacing w:val="79"/>
        </w:rPr>
        <w:t xml:space="preserve"> </w:t>
      </w:r>
      <w:r>
        <w:t>matematika</w:t>
      </w:r>
      <w:r>
        <w:rPr>
          <w:spacing w:val="77"/>
        </w:rPr>
        <w:t xml:space="preserve"> </w:t>
      </w:r>
      <w:r>
        <w:t>pada</w:t>
      </w:r>
      <w:r>
        <w:rPr>
          <w:spacing w:val="76"/>
        </w:rPr>
        <w:t xml:space="preserve"> </w:t>
      </w:r>
      <w:r>
        <w:t>siswa</w:t>
      </w:r>
      <w:r>
        <w:rPr>
          <w:spacing w:val="78"/>
        </w:rPr>
        <w:t xml:space="preserve"> </w:t>
      </w:r>
      <w:r>
        <w:t>di</w:t>
      </w:r>
      <w:r>
        <w:rPr>
          <w:spacing w:val="78"/>
        </w:rPr>
        <w:t xml:space="preserve"> </w:t>
      </w:r>
      <w:r>
        <w:rPr>
          <w:spacing w:val="-5"/>
        </w:rPr>
        <w:t>era</w:t>
      </w:r>
    </w:p>
    <w:p w14:paraId="0B29FF7F">
      <w:pPr>
        <w:pStyle w:val="6"/>
        <w:spacing w:before="1"/>
        <w:ind w:left="993"/>
      </w:pPr>
      <w:r>
        <w:drawing>
          <wp:anchor distT="0" distB="0" distL="0" distR="0" simplePos="0" relativeHeight="251790336" behindDoc="1" locked="0" layoutInCell="1" allowOverlap="1">
            <wp:simplePos x="0" y="0"/>
            <wp:positionH relativeFrom="page">
              <wp:posOffset>1456055</wp:posOffset>
            </wp:positionH>
            <wp:positionV relativeFrom="paragraph">
              <wp:posOffset>-150495</wp:posOffset>
            </wp:positionV>
            <wp:extent cx="4667250" cy="4591050"/>
            <wp:effectExtent l="0" t="0" r="0" b="0"/>
            <wp:wrapNone/>
            <wp:docPr id="232" name="Image 232"/>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91360" behindDoc="1" locked="0" layoutInCell="1" allowOverlap="1">
                <wp:simplePos x="0" y="0"/>
                <wp:positionH relativeFrom="page">
                  <wp:posOffset>1440180</wp:posOffset>
                </wp:positionH>
                <wp:positionV relativeFrom="paragraph">
                  <wp:posOffset>635</wp:posOffset>
                </wp:positionV>
                <wp:extent cx="5041265" cy="175895"/>
                <wp:effectExtent l="0" t="0" r="0" b="0"/>
                <wp:wrapNone/>
                <wp:docPr id="233" name="Graphic 233"/>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33" o:spid="_x0000_s1026" o:spt="100" style="position:absolute;left:0pt;margin-left:113.4pt;margin-top:0.05pt;height:13.85pt;width:396.95pt;mso-position-horizontal-relative:page;z-index:-251525120;mso-width-relative:page;mso-height-relative:page;" fillcolor="#FFFFFF" filled="t" stroked="f" coordsize="5041265,175895" o:gfxdata="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KdYmLVAAAACAEAAA8AAAAAAAAAAQAgAAAAIgAAAGRycy9kb3ducmV2LnhtbFBLAQIUABQAAAAI&#10;AIdO4kChdwGzKQIAAOgEAAAOAAAAAAAAAAEAIAAAACQBAABkcnMvZTJvRG9jLnhtbFBLBQYAAAAA&#10;BgAGAFkBAAC/BQAAAAA=&#10;" path="m5040757,0l0,0,0,175564,5040757,175564,5040757,0xe">
                <v:fill on="t" focussize="0,0"/>
                <v:stroke on="f"/>
                <v:imagedata o:title=""/>
                <o:lock v:ext="edit" aspectratio="f"/>
                <v:textbox inset="0mm,0mm,0mm,0mm"/>
              </v:shape>
            </w:pict>
          </mc:Fallback>
        </mc:AlternateContent>
      </w:r>
      <w:r>
        <w:t>globalisasi</w:t>
      </w:r>
      <w:r>
        <w:rPr>
          <w:spacing w:val="-2"/>
        </w:rPr>
        <w:t xml:space="preserve"> </w:t>
      </w:r>
      <w:r>
        <w:t>saat</w:t>
      </w:r>
      <w:r>
        <w:rPr>
          <w:spacing w:val="1"/>
        </w:rPr>
        <w:t xml:space="preserve"> </w:t>
      </w:r>
      <w:r>
        <w:t>ini,</w:t>
      </w:r>
      <w:r>
        <w:rPr>
          <w:spacing w:val="1"/>
        </w:rPr>
        <w:t xml:space="preserve"> </w:t>
      </w:r>
      <w:r>
        <w:t>sehingga</w:t>
      </w:r>
      <w:r>
        <w:rPr>
          <w:spacing w:val="-1"/>
        </w:rPr>
        <w:t xml:space="preserve"> </w:t>
      </w:r>
      <w:r>
        <w:t>dapat</w:t>
      </w:r>
      <w:r>
        <w:rPr>
          <w:spacing w:val="1"/>
        </w:rPr>
        <w:t xml:space="preserve"> </w:t>
      </w:r>
      <w:r>
        <w:t>menumbuhkan</w:t>
      </w:r>
      <w:r>
        <w:rPr>
          <w:spacing w:val="2"/>
        </w:rPr>
        <w:t xml:space="preserve"> </w:t>
      </w:r>
      <w:r>
        <w:t>motivasi</w:t>
      </w:r>
      <w:r>
        <w:rPr>
          <w:spacing w:val="1"/>
        </w:rPr>
        <w:t xml:space="preserve"> </w:t>
      </w:r>
      <w:r>
        <w:t>belajar siswa</w:t>
      </w:r>
      <w:r>
        <w:rPr>
          <w:spacing w:val="1"/>
        </w:rPr>
        <w:t xml:space="preserve"> </w:t>
      </w:r>
      <w:r>
        <w:rPr>
          <w:spacing w:val="-2"/>
        </w:rPr>
        <w:t>terutama</w:t>
      </w:r>
    </w:p>
    <w:p w14:paraId="1DCEABB2">
      <w:pPr>
        <w:pStyle w:val="6"/>
        <w:spacing w:before="22"/>
        <w:rPr>
          <w:sz w:val="20"/>
        </w:rPr>
      </w:pPr>
      <w:r>
        <w:rPr>
          <w:sz w:val="20"/>
        </w:rPr>
        <mc:AlternateContent>
          <mc:Choice Requires="wps">
            <w:drawing>
              <wp:anchor distT="0" distB="0" distL="0" distR="0" simplePos="0" relativeHeight="251869184" behindDoc="1" locked="0" layoutInCell="1" allowOverlap="1">
                <wp:simplePos x="0" y="0"/>
                <wp:positionH relativeFrom="page">
                  <wp:posOffset>1440180</wp:posOffset>
                </wp:positionH>
                <wp:positionV relativeFrom="paragraph">
                  <wp:posOffset>175260</wp:posOffset>
                </wp:positionV>
                <wp:extent cx="2089785" cy="175260"/>
                <wp:effectExtent l="0" t="0" r="0" b="0"/>
                <wp:wrapTopAndBottom/>
                <wp:docPr id="234" name="Textbox 234"/>
                <wp:cNvGraphicFramePr/>
                <a:graphic xmlns:a="http://schemas.openxmlformats.org/drawingml/2006/main">
                  <a:graphicData uri="http://schemas.microsoft.com/office/word/2010/wordprocessingShape">
                    <wps:wsp>
                      <wps:cNvSpPr txBox="1"/>
                      <wps:spPr>
                        <a:xfrm>
                          <a:off x="0" y="0"/>
                          <a:ext cx="2089785" cy="175260"/>
                        </a:xfrm>
                        <a:prstGeom prst="rect">
                          <a:avLst/>
                        </a:prstGeom>
                        <a:solidFill>
                          <a:srgbClr val="FFFFFF"/>
                        </a:solidFill>
                      </wps:spPr>
                      <wps:txbx>
                        <w:txbxContent>
                          <w:p w14:paraId="5ED21860">
                            <w:pPr>
                              <w:pStyle w:val="6"/>
                              <w:spacing w:line="275" w:lineRule="exact"/>
                              <w:rPr>
                                <w:color w:val="000000"/>
                              </w:rPr>
                            </w:pPr>
                            <w:r>
                              <w:rPr>
                                <w:color w:val="000000"/>
                              </w:rPr>
                              <w:t>dalam</w:t>
                            </w:r>
                            <w:r>
                              <w:rPr>
                                <w:color w:val="000000"/>
                                <w:spacing w:val="-1"/>
                              </w:rPr>
                              <w:t xml:space="preserve"> </w:t>
                            </w:r>
                            <w:r>
                              <w:rPr>
                                <w:color w:val="000000"/>
                              </w:rPr>
                              <w:t>mata</w:t>
                            </w:r>
                            <w:r>
                              <w:rPr>
                                <w:color w:val="000000"/>
                                <w:spacing w:val="-2"/>
                              </w:rPr>
                              <w:t xml:space="preserve"> </w:t>
                            </w:r>
                            <w:r>
                              <w:rPr>
                                <w:color w:val="000000"/>
                              </w:rPr>
                              <w:t>pelajaran</w:t>
                            </w:r>
                            <w:r>
                              <w:rPr>
                                <w:color w:val="000000"/>
                                <w:spacing w:val="-1"/>
                              </w:rPr>
                              <w:t xml:space="preserve"> </w:t>
                            </w:r>
                            <w:r>
                              <w:rPr>
                                <w:color w:val="000000"/>
                                <w:spacing w:val="-2"/>
                              </w:rPr>
                              <w:t>matematika.</w:t>
                            </w:r>
                          </w:p>
                        </w:txbxContent>
                      </wps:txbx>
                      <wps:bodyPr wrap="square" lIns="0" tIns="0" rIns="0" bIns="0" rtlCol="0">
                        <a:noAutofit/>
                      </wps:bodyPr>
                    </wps:wsp>
                  </a:graphicData>
                </a:graphic>
              </wp:anchor>
            </w:drawing>
          </mc:Choice>
          <mc:Fallback>
            <w:pict>
              <v:shape id="Textbox 234" o:spid="_x0000_s1026" o:spt="202" type="#_x0000_t202" style="position:absolute;left:0pt;margin-left:113.4pt;margin-top:13.8pt;height:13.8pt;width:164.55pt;mso-position-horizontal-relative:page;mso-wrap-distance-bottom:0pt;mso-wrap-distance-top:0pt;z-index:-251447296;mso-width-relative:page;mso-height-relative:page;" fillcolor="#FFFFFF" filled="t" stroked="f" coordsize="21600,21600" o:gfxdata="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LoJLObYAAAACQEAAA8AAAAAAAAAAQAgAAAA&#10;IgAAAGRycy9kb3ducmV2LnhtbFBLAQIUABQAAAAIAIdO4kAUg4ce0gEAAKwDAAAOAAAAAAAAAAEA&#10;IAAAACcBAABkcnMvZTJvRG9jLnhtbFBLBQYAAAAABgAGAFkBAABrBQAAAAA=&#10;">
                <v:fill on="t" focussize="0,0"/>
                <v:stroke on="f"/>
                <v:imagedata o:title=""/>
                <o:lock v:ext="edit" aspectratio="f"/>
                <v:textbox inset="0mm,0mm,0mm,0mm">
                  <w:txbxContent>
                    <w:p w14:paraId="5ED21860">
                      <w:pPr>
                        <w:pStyle w:val="6"/>
                        <w:spacing w:line="275" w:lineRule="exact"/>
                        <w:rPr>
                          <w:color w:val="000000"/>
                        </w:rPr>
                      </w:pPr>
                      <w:r>
                        <w:rPr>
                          <w:color w:val="000000"/>
                        </w:rPr>
                        <w:t>dalam</w:t>
                      </w:r>
                      <w:r>
                        <w:rPr>
                          <w:color w:val="000000"/>
                          <w:spacing w:val="-1"/>
                        </w:rPr>
                        <w:t xml:space="preserve"> </w:t>
                      </w:r>
                      <w:r>
                        <w:rPr>
                          <w:color w:val="000000"/>
                        </w:rPr>
                        <w:t>mata</w:t>
                      </w:r>
                      <w:r>
                        <w:rPr>
                          <w:color w:val="000000"/>
                          <w:spacing w:val="-2"/>
                        </w:rPr>
                        <w:t xml:space="preserve"> </w:t>
                      </w:r>
                      <w:r>
                        <w:rPr>
                          <w:color w:val="000000"/>
                        </w:rPr>
                        <w:t>pelajaran</w:t>
                      </w:r>
                      <w:r>
                        <w:rPr>
                          <w:color w:val="000000"/>
                          <w:spacing w:val="-1"/>
                        </w:rPr>
                        <w:t xml:space="preserve"> </w:t>
                      </w:r>
                      <w:r>
                        <w:rPr>
                          <w:color w:val="000000"/>
                          <w:spacing w:val="-2"/>
                        </w:rPr>
                        <w:t>matematika.</w:t>
                      </w:r>
                    </w:p>
                  </w:txbxContent>
                </v:textbox>
                <w10:wrap type="topAndBottom"/>
              </v:shape>
            </w:pict>
          </mc:Fallback>
        </mc:AlternateContent>
      </w:r>
    </w:p>
    <w:p w14:paraId="503FA30C">
      <w:pPr>
        <w:pStyle w:val="6"/>
        <w:spacing w:before="159"/>
      </w:pPr>
    </w:p>
    <w:p w14:paraId="34A2C17E">
      <w:pPr>
        <w:pStyle w:val="3"/>
        <w:numPr>
          <w:ilvl w:val="3"/>
          <w:numId w:val="26"/>
        </w:numPr>
        <w:tabs>
          <w:tab w:val="left" w:pos="1701"/>
        </w:tabs>
        <w:spacing w:before="1" w:after="0" w:line="480" w:lineRule="auto"/>
        <w:ind w:left="1701" w:right="1410" w:hanging="720"/>
        <w:jc w:val="left"/>
      </w:pPr>
      <w:r>
        <w:t>Langkah-langkah</w:t>
      </w:r>
      <w:r>
        <w:rPr>
          <w:spacing w:val="-7"/>
        </w:rPr>
        <w:t xml:space="preserve"> </w:t>
      </w:r>
      <w:r>
        <w:t>membuat</w:t>
      </w:r>
      <w:r>
        <w:rPr>
          <w:spacing w:val="-5"/>
        </w:rPr>
        <w:t xml:space="preserve"> </w:t>
      </w:r>
      <w:r>
        <w:t>Kubus</w:t>
      </w:r>
      <w:r>
        <w:rPr>
          <w:spacing w:val="-6"/>
        </w:rPr>
        <w:t xml:space="preserve"> </w:t>
      </w:r>
      <w:r>
        <w:t>dan</w:t>
      </w:r>
      <w:r>
        <w:rPr>
          <w:spacing w:val="-5"/>
        </w:rPr>
        <w:t xml:space="preserve"> </w:t>
      </w:r>
      <w:r>
        <w:t>Balok</w:t>
      </w:r>
      <w:r>
        <w:rPr>
          <w:spacing w:val="-7"/>
        </w:rPr>
        <w:t xml:space="preserve"> </w:t>
      </w:r>
      <w:r>
        <w:t>melalui</w:t>
      </w:r>
      <w:r>
        <w:rPr>
          <w:spacing w:val="-5"/>
        </w:rPr>
        <w:t xml:space="preserve"> </w:t>
      </w:r>
      <w:r>
        <w:t>Media Pembelajaran GeoGebra.</w:t>
      </w:r>
    </w:p>
    <w:p w14:paraId="5C7136F7">
      <w:pPr>
        <w:pStyle w:val="14"/>
        <w:numPr>
          <w:ilvl w:val="4"/>
          <w:numId w:val="26"/>
        </w:numPr>
        <w:tabs>
          <w:tab w:val="left" w:pos="1701"/>
        </w:tabs>
        <w:spacing w:before="0" w:after="0" w:line="274" w:lineRule="exact"/>
        <w:ind w:left="1701" w:right="0" w:hanging="425"/>
        <w:jc w:val="left"/>
        <w:rPr>
          <w:b/>
          <w:sz w:val="24"/>
        </w:rPr>
      </w:pPr>
      <w:r>
        <w:rPr>
          <w:b/>
          <w:spacing w:val="-2"/>
          <w:sz w:val="24"/>
        </w:rPr>
        <w:t>Kubus</w:t>
      </w:r>
    </w:p>
    <w:p w14:paraId="79C7AF7A">
      <w:pPr>
        <w:pStyle w:val="6"/>
        <w:rPr>
          <w:b/>
        </w:rPr>
      </w:pPr>
    </w:p>
    <w:p w14:paraId="1763CC87">
      <w:pPr>
        <w:pStyle w:val="14"/>
        <w:numPr>
          <w:ilvl w:val="5"/>
          <w:numId w:val="26"/>
        </w:numPr>
        <w:tabs>
          <w:tab w:val="left" w:pos="2126"/>
        </w:tabs>
        <w:spacing w:before="0" w:after="0" w:line="480" w:lineRule="auto"/>
        <w:ind w:left="2126" w:right="427" w:hanging="360"/>
        <w:jc w:val="left"/>
        <w:rPr>
          <w:sz w:val="24"/>
        </w:rPr>
      </w:pPr>
      <w:r>
        <w:rPr>
          <w:sz w:val="24"/>
        </w:rPr>
        <w:drawing>
          <wp:anchor distT="0" distB="0" distL="0" distR="0" simplePos="0" relativeHeight="251668480" behindDoc="0" locked="0" layoutInCell="1" allowOverlap="1">
            <wp:simplePos x="0" y="0"/>
            <wp:positionH relativeFrom="page">
              <wp:posOffset>2228850</wp:posOffset>
            </wp:positionH>
            <wp:positionV relativeFrom="paragraph">
              <wp:posOffset>678815</wp:posOffset>
            </wp:positionV>
            <wp:extent cx="3619500" cy="1790700"/>
            <wp:effectExtent l="0" t="0" r="0" b="0"/>
            <wp:wrapNone/>
            <wp:docPr id="235" name="Image 235"/>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243" cstate="print"/>
                    <a:stretch>
                      <a:fillRect/>
                    </a:stretch>
                  </pic:blipFill>
                  <pic:spPr>
                    <a:xfrm>
                      <a:off x="0" y="0"/>
                      <a:ext cx="3619500" cy="1790700"/>
                    </a:xfrm>
                    <a:prstGeom prst="rect">
                      <a:avLst/>
                    </a:prstGeom>
                  </pic:spPr>
                </pic:pic>
              </a:graphicData>
            </a:graphic>
          </wp:anchor>
        </w:drawing>
      </w:r>
      <w:r>
        <w:rPr>
          <w:sz w:val="24"/>
        </w:rPr>
        <w:t>Jalankan</w:t>
      </w:r>
      <w:r>
        <w:rPr>
          <w:spacing w:val="40"/>
          <w:sz w:val="24"/>
        </w:rPr>
        <w:t xml:space="preserve"> </w:t>
      </w:r>
      <w:r>
        <w:rPr>
          <w:sz w:val="24"/>
        </w:rPr>
        <w:t>aplikasi</w:t>
      </w:r>
      <w:r>
        <w:rPr>
          <w:spacing w:val="40"/>
          <w:sz w:val="24"/>
        </w:rPr>
        <w:t xml:space="preserve"> </w:t>
      </w:r>
      <w:r>
        <w:rPr>
          <w:sz w:val="24"/>
        </w:rPr>
        <w:t>GeoGebra</w:t>
      </w:r>
      <w:r>
        <w:rPr>
          <w:spacing w:val="40"/>
          <w:sz w:val="24"/>
        </w:rPr>
        <w:t xml:space="preserve"> </w:t>
      </w:r>
      <w:r>
        <w:rPr>
          <w:sz w:val="24"/>
        </w:rPr>
        <w:t>Classic</w:t>
      </w:r>
      <w:r>
        <w:rPr>
          <w:spacing w:val="40"/>
          <w:sz w:val="24"/>
        </w:rPr>
        <w:t xml:space="preserve"> </w:t>
      </w:r>
      <w:r>
        <w:rPr>
          <w:sz w:val="24"/>
        </w:rPr>
        <w:t>atau</w:t>
      </w:r>
      <w:r>
        <w:rPr>
          <w:spacing w:val="40"/>
          <w:sz w:val="24"/>
        </w:rPr>
        <w:t xml:space="preserve"> </w:t>
      </w:r>
      <w:r>
        <w:rPr>
          <w:sz w:val="24"/>
        </w:rPr>
        <w:t>buka</w:t>
      </w:r>
      <w:r>
        <w:rPr>
          <w:spacing w:val="40"/>
          <w:sz w:val="24"/>
        </w:rPr>
        <w:t xml:space="preserve"> </w:t>
      </w:r>
      <w:r>
        <w:rPr>
          <w:sz w:val="24"/>
        </w:rPr>
        <w:t>di</w:t>
      </w:r>
      <w:r>
        <w:rPr>
          <w:spacing w:val="40"/>
          <w:sz w:val="24"/>
        </w:rPr>
        <w:t xml:space="preserve"> </w:t>
      </w:r>
      <w:r>
        <w:rPr>
          <w:sz w:val="24"/>
        </w:rPr>
        <w:t>browser</w:t>
      </w:r>
      <w:r>
        <w:rPr>
          <w:spacing w:val="40"/>
          <w:sz w:val="24"/>
        </w:rPr>
        <w:t xml:space="preserve"> </w:t>
      </w:r>
      <w:r>
        <w:rPr>
          <w:sz w:val="24"/>
        </w:rPr>
        <w:t xml:space="preserve">melalui </w:t>
      </w:r>
      <w:r>
        <w:fldChar w:fldCharType="begin"/>
      </w:r>
      <w:r>
        <w:instrText xml:space="preserve"> HYPERLINK "https://www.geogebra.org/classic" \h </w:instrText>
      </w:r>
      <w:r>
        <w:fldChar w:fldCharType="separate"/>
      </w:r>
      <w:r>
        <w:rPr>
          <w:color w:val="0000FF"/>
          <w:spacing w:val="-2"/>
          <w:sz w:val="24"/>
          <w:u w:val="single" w:color="0000FF"/>
        </w:rPr>
        <w:t>https://www.geogebra.org/classic</w:t>
      </w:r>
      <w:r>
        <w:rPr>
          <w:color w:val="0000FF"/>
          <w:spacing w:val="-2"/>
          <w:sz w:val="24"/>
          <w:u w:val="single" w:color="0000FF"/>
        </w:rPr>
        <w:fldChar w:fldCharType="end"/>
      </w:r>
    </w:p>
    <w:p w14:paraId="23D6DCA6">
      <w:pPr>
        <w:pStyle w:val="6"/>
      </w:pPr>
    </w:p>
    <w:p w14:paraId="171801BF">
      <w:pPr>
        <w:pStyle w:val="6"/>
      </w:pPr>
    </w:p>
    <w:p w14:paraId="216D2382">
      <w:pPr>
        <w:pStyle w:val="6"/>
      </w:pPr>
    </w:p>
    <w:p w14:paraId="4DBEACBE">
      <w:pPr>
        <w:pStyle w:val="6"/>
      </w:pPr>
    </w:p>
    <w:p w14:paraId="16A0B400">
      <w:pPr>
        <w:pStyle w:val="6"/>
      </w:pPr>
    </w:p>
    <w:p w14:paraId="57AFABE5">
      <w:pPr>
        <w:pStyle w:val="6"/>
      </w:pPr>
    </w:p>
    <w:p w14:paraId="68655E4D">
      <w:pPr>
        <w:pStyle w:val="6"/>
      </w:pPr>
    </w:p>
    <w:p w14:paraId="4B4D99DA">
      <w:pPr>
        <w:pStyle w:val="6"/>
      </w:pPr>
    </w:p>
    <w:p w14:paraId="5CF08A39">
      <w:pPr>
        <w:pStyle w:val="6"/>
      </w:pPr>
    </w:p>
    <w:p w14:paraId="0A9FA3C5">
      <w:pPr>
        <w:pStyle w:val="6"/>
        <w:spacing w:before="1"/>
      </w:pPr>
    </w:p>
    <w:p w14:paraId="560A7FCE">
      <w:pPr>
        <w:pStyle w:val="3"/>
        <w:ind w:left="3262"/>
      </w:pPr>
      <w:r>
        <w:t>Gambar</w:t>
      </w:r>
      <w:r>
        <w:rPr>
          <w:spacing w:val="-3"/>
        </w:rPr>
        <w:t xml:space="preserve"> </w:t>
      </w:r>
      <w:r>
        <w:t>2.1</w:t>
      </w:r>
      <w:r>
        <w:rPr>
          <w:spacing w:val="-2"/>
        </w:rPr>
        <w:t xml:space="preserve"> </w:t>
      </w:r>
      <w:r>
        <w:t>Tampilan</w:t>
      </w:r>
      <w:r>
        <w:rPr>
          <w:spacing w:val="-4"/>
        </w:rPr>
        <w:t xml:space="preserve"> </w:t>
      </w:r>
      <w:r>
        <w:t>Awal</w:t>
      </w:r>
      <w:r>
        <w:rPr>
          <w:spacing w:val="-1"/>
        </w:rPr>
        <w:t xml:space="preserve"> </w:t>
      </w:r>
      <w:r>
        <w:rPr>
          <w:spacing w:val="-2"/>
        </w:rPr>
        <w:t>GeoGebra</w:t>
      </w:r>
    </w:p>
    <w:p w14:paraId="43E9220A">
      <w:pPr>
        <w:pStyle w:val="6"/>
        <w:rPr>
          <w:b/>
        </w:rPr>
      </w:pPr>
    </w:p>
    <w:p w14:paraId="25A956B1">
      <w:pPr>
        <w:pStyle w:val="14"/>
        <w:numPr>
          <w:ilvl w:val="5"/>
          <w:numId w:val="26"/>
        </w:numPr>
        <w:tabs>
          <w:tab w:val="left" w:pos="2553"/>
        </w:tabs>
        <w:spacing w:before="0" w:after="0" w:line="240" w:lineRule="auto"/>
        <w:ind w:left="2553" w:right="0" w:hanging="360"/>
        <w:jc w:val="left"/>
        <w:rPr>
          <w:i/>
          <w:sz w:val="24"/>
        </w:rPr>
      </w:pPr>
      <w:r>
        <w:rPr>
          <w:sz w:val="24"/>
        </w:rPr>
        <w:t>Lalu,</w:t>
      </w:r>
      <w:r>
        <w:rPr>
          <w:spacing w:val="49"/>
          <w:sz w:val="24"/>
        </w:rPr>
        <w:t xml:space="preserve"> </w:t>
      </w:r>
      <w:r>
        <w:rPr>
          <w:sz w:val="24"/>
        </w:rPr>
        <w:t>Aktifkan</w:t>
      </w:r>
      <w:r>
        <w:rPr>
          <w:spacing w:val="49"/>
          <w:sz w:val="24"/>
        </w:rPr>
        <w:t xml:space="preserve"> </w:t>
      </w:r>
      <w:r>
        <w:rPr>
          <w:sz w:val="24"/>
        </w:rPr>
        <w:t>fitur</w:t>
      </w:r>
      <w:r>
        <w:rPr>
          <w:spacing w:val="48"/>
          <w:sz w:val="24"/>
        </w:rPr>
        <w:t xml:space="preserve"> </w:t>
      </w:r>
      <w:r>
        <w:rPr>
          <w:sz w:val="24"/>
        </w:rPr>
        <w:t>3</w:t>
      </w:r>
      <w:r>
        <w:rPr>
          <w:spacing w:val="49"/>
          <w:sz w:val="24"/>
        </w:rPr>
        <w:t xml:space="preserve"> </w:t>
      </w:r>
      <w:r>
        <w:rPr>
          <w:sz w:val="24"/>
        </w:rPr>
        <w:t>dimensi,</w:t>
      </w:r>
      <w:r>
        <w:rPr>
          <w:spacing w:val="50"/>
          <w:sz w:val="24"/>
        </w:rPr>
        <w:t xml:space="preserve"> </w:t>
      </w:r>
      <w:r>
        <w:rPr>
          <w:sz w:val="24"/>
        </w:rPr>
        <w:t>dengan</w:t>
      </w:r>
      <w:r>
        <w:rPr>
          <w:spacing w:val="49"/>
          <w:sz w:val="24"/>
        </w:rPr>
        <w:t xml:space="preserve"> </w:t>
      </w:r>
      <w:r>
        <w:rPr>
          <w:sz w:val="24"/>
        </w:rPr>
        <w:t>klik</w:t>
      </w:r>
      <w:r>
        <w:rPr>
          <w:spacing w:val="52"/>
          <w:sz w:val="24"/>
        </w:rPr>
        <w:t xml:space="preserve"> </w:t>
      </w:r>
      <w:r>
        <w:rPr>
          <w:i/>
          <w:sz w:val="24"/>
        </w:rPr>
        <w:t>View</w:t>
      </w:r>
      <w:r>
        <w:rPr>
          <w:i/>
          <w:spacing w:val="50"/>
          <w:sz w:val="24"/>
        </w:rPr>
        <w:t xml:space="preserve"> </w:t>
      </w:r>
      <w:r>
        <w:rPr>
          <w:sz w:val="24"/>
        </w:rPr>
        <w:t>lalu</w:t>
      </w:r>
      <w:r>
        <w:rPr>
          <w:spacing w:val="49"/>
          <w:sz w:val="24"/>
        </w:rPr>
        <w:t xml:space="preserve"> </w:t>
      </w:r>
      <w:r>
        <w:rPr>
          <w:sz w:val="24"/>
        </w:rPr>
        <w:t>klik</w:t>
      </w:r>
      <w:r>
        <w:rPr>
          <w:spacing w:val="50"/>
          <w:sz w:val="24"/>
        </w:rPr>
        <w:t xml:space="preserve"> </w:t>
      </w:r>
      <w:r>
        <w:rPr>
          <w:spacing w:val="-5"/>
          <w:sz w:val="24"/>
        </w:rPr>
        <w:t>3D</w:t>
      </w:r>
    </w:p>
    <w:p w14:paraId="383A3546">
      <w:pPr>
        <w:pStyle w:val="6"/>
      </w:pPr>
    </w:p>
    <w:p w14:paraId="3654451B">
      <w:pPr>
        <w:spacing w:before="0"/>
        <w:ind w:left="2553" w:right="0" w:firstLine="0"/>
        <w:jc w:val="left"/>
        <w:rPr>
          <w:i/>
          <w:sz w:val="24"/>
        </w:rPr>
      </w:pPr>
      <w:r>
        <w:rPr>
          <w:i/>
          <w:spacing w:val="-2"/>
          <w:sz w:val="24"/>
        </w:rPr>
        <w:t>Graphics</w:t>
      </w:r>
    </w:p>
    <w:p w14:paraId="1F5D5619">
      <w:pPr>
        <w:spacing w:after="0"/>
        <w:jc w:val="left"/>
        <w:rPr>
          <w:i/>
          <w:sz w:val="24"/>
        </w:rPr>
        <w:sectPr>
          <w:headerReference r:id="rId49" w:type="default"/>
          <w:footerReference r:id="rId50" w:type="default"/>
          <w:pgSz w:w="11910" w:h="16840"/>
          <w:pgMar w:top="1920" w:right="1275" w:bottom="280" w:left="1275" w:header="717" w:footer="0" w:gutter="0"/>
          <w:cols w:space="720" w:num="1"/>
        </w:sectPr>
      </w:pPr>
    </w:p>
    <w:p w14:paraId="0F943352">
      <w:pPr>
        <w:pStyle w:val="6"/>
        <w:spacing w:before="99"/>
        <w:rPr>
          <w:i/>
          <w:sz w:val="20"/>
        </w:rPr>
      </w:pPr>
    </w:p>
    <w:p w14:paraId="19AA26F4">
      <w:pPr>
        <w:spacing w:line="240" w:lineRule="auto"/>
        <w:ind w:left="2553" w:right="0" w:firstLine="0"/>
        <w:rPr>
          <w:sz w:val="20"/>
        </w:rPr>
      </w:pPr>
      <w:r>
        <w:rPr>
          <w:sz w:val="20"/>
        </w:rPr>
        <w:drawing>
          <wp:inline distT="0" distB="0" distL="0" distR="0">
            <wp:extent cx="3488690" cy="1744345"/>
            <wp:effectExtent l="0" t="0" r="0" b="0"/>
            <wp:docPr id="237" name="Image 237"/>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244" cstate="print"/>
                    <a:stretch>
                      <a:fillRect/>
                    </a:stretch>
                  </pic:blipFill>
                  <pic:spPr>
                    <a:xfrm>
                      <a:off x="0" y="0"/>
                      <a:ext cx="3489201" cy="1744789"/>
                    </a:xfrm>
                    <a:prstGeom prst="rect">
                      <a:avLst/>
                    </a:prstGeom>
                  </pic:spPr>
                </pic:pic>
              </a:graphicData>
            </a:graphic>
          </wp:inline>
        </w:drawing>
      </w:r>
    </w:p>
    <w:p w14:paraId="59785916">
      <w:pPr>
        <w:pStyle w:val="6"/>
        <w:spacing w:before="24"/>
        <w:rPr>
          <w:i/>
        </w:rPr>
      </w:pPr>
    </w:p>
    <w:p w14:paraId="673560D3">
      <w:pPr>
        <w:pStyle w:val="3"/>
        <w:ind w:left="3828"/>
      </w:pPr>
      <w:r>
        <w:drawing>
          <wp:anchor distT="0" distB="0" distL="0" distR="0" simplePos="0" relativeHeight="251792384" behindDoc="1" locked="0" layoutInCell="1" allowOverlap="1">
            <wp:simplePos x="0" y="0"/>
            <wp:positionH relativeFrom="page">
              <wp:posOffset>1456055</wp:posOffset>
            </wp:positionH>
            <wp:positionV relativeFrom="paragraph">
              <wp:posOffset>-334010</wp:posOffset>
            </wp:positionV>
            <wp:extent cx="4667250" cy="4591050"/>
            <wp:effectExtent l="0" t="0" r="0" b="0"/>
            <wp:wrapNone/>
            <wp:docPr id="238" name="Image 238"/>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238" cstate="print"/>
                    <a:stretch>
                      <a:fillRect/>
                    </a:stretch>
                  </pic:blipFill>
                  <pic:spPr>
                    <a:xfrm>
                      <a:off x="0" y="0"/>
                      <a:ext cx="4667249" cy="4591049"/>
                    </a:xfrm>
                    <a:prstGeom prst="rect">
                      <a:avLst/>
                    </a:prstGeom>
                  </pic:spPr>
                </pic:pic>
              </a:graphicData>
            </a:graphic>
          </wp:anchor>
        </w:drawing>
      </w:r>
      <w:r>
        <w:t>Gambar</w:t>
      </w:r>
      <w:r>
        <w:rPr>
          <w:spacing w:val="-3"/>
        </w:rPr>
        <w:t xml:space="preserve"> </w:t>
      </w:r>
      <w:r>
        <w:t>2.2</w:t>
      </w:r>
      <w:r>
        <w:rPr>
          <w:spacing w:val="-2"/>
        </w:rPr>
        <w:t xml:space="preserve"> </w:t>
      </w:r>
      <w:r>
        <w:t>Tampilan</w:t>
      </w:r>
      <w:r>
        <w:rPr>
          <w:spacing w:val="-3"/>
        </w:rPr>
        <w:t xml:space="preserve"> </w:t>
      </w:r>
      <w:r>
        <w:rPr>
          <w:spacing w:val="-7"/>
        </w:rPr>
        <w:t>3D</w:t>
      </w:r>
    </w:p>
    <w:p w14:paraId="61E1F373">
      <w:pPr>
        <w:pStyle w:val="6"/>
        <w:rPr>
          <w:b/>
        </w:rPr>
      </w:pPr>
    </w:p>
    <w:p w14:paraId="6A902F3E">
      <w:pPr>
        <w:pStyle w:val="14"/>
        <w:numPr>
          <w:ilvl w:val="5"/>
          <w:numId w:val="26"/>
        </w:numPr>
        <w:tabs>
          <w:tab w:val="left" w:pos="2553"/>
        </w:tabs>
        <w:spacing w:before="0" w:after="0" w:line="480" w:lineRule="auto"/>
        <w:ind w:left="2553" w:right="426" w:hanging="360"/>
        <w:jc w:val="left"/>
        <w:rPr>
          <w:sz w:val="24"/>
        </w:rPr>
      </w:pPr>
      <w:r>
        <w:rPr>
          <w:sz w:val="24"/>
        </w:rPr>
        <w:t>Klik</w:t>
      </w:r>
      <w:r>
        <w:rPr>
          <w:spacing w:val="33"/>
          <w:sz w:val="24"/>
        </w:rPr>
        <w:t xml:space="preserve"> </w:t>
      </w:r>
      <w:r>
        <w:rPr>
          <w:i/>
          <w:sz w:val="24"/>
        </w:rPr>
        <w:t>Cube</w:t>
      </w:r>
      <w:r>
        <w:rPr>
          <w:i/>
          <w:spacing w:val="31"/>
          <w:sz w:val="24"/>
        </w:rPr>
        <w:t xml:space="preserve"> </w:t>
      </w:r>
      <w:r>
        <w:rPr>
          <w:sz w:val="24"/>
        </w:rPr>
        <w:t>lalu</w:t>
      </w:r>
      <w:r>
        <w:rPr>
          <w:spacing w:val="31"/>
          <w:sz w:val="24"/>
        </w:rPr>
        <w:t xml:space="preserve"> </w:t>
      </w:r>
      <w:r>
        <w:rPr>
          <w:sz w:val="24"/>
        </w:rPr>
        <w:t>klik</w:t>
      </w:r>
      <w:r>
        <w:rPr>
          <w:spacing w:val="32"/>
          <w:sz w:val="24"/>
        </w:rPr>
        <w:t xml:space="preserve"> </w:t>
      </w:r>
      <w:r>
        <w:rPr>
          <w:sz w:val="24"/>
        </w:rPr>
        <w:t>2</w:t>
      </w:r>
      <w:r>
        <w:rPr>
          <w:spacing w:val="32"/>
          <w:sz w:val="24"/>
        </w:rPr>
        <w:t xml:space="preserve"> </w:t>
      </w:r>
      <w:r>
        <w:rPr>
          <w:sz w:val="24"/>
        </w:rPr>
        <w:t>titik</w:t>
      </w:r>
      <w:r>
        <w:rPr>
          <w:spacing w:val="31"/>
          <w:sz w:val="24"/>
        </w:rPr>
        <w:t xml:space="preserve"> </w:t>
      </w:r>
      <w:r>
        <w:rPr>
          <w:sz w:val="24"/>
        </w:rPr>
        <w:t>pada</w:t>
      </w:r>
      <w:r>
        <w:rPr>
          <w:spacing w:val="30"/>
          <w:sz w:val="24"/>
        </w:rPr>
        <w:t xml:space="preserve"> </w:t>
      </w:r>
      <w:r>
        <w:rPr>
          <w:sz w:val="24"/>
        </w:rPr>
        <w:t>layar</w:t>
      </w:r>
      <w:r>
        <w:rPr>
          <w:spacing w:val="32"/>
          <w:sz w:val="24"/>
        </w:rPr>
        <w:t xml:space="preserve"> </w:t>
      </w:r>
      <w:r>
        <w:rPr>
          <w:i/>
          <w:sz w:val="24"/>
        </w:rPr>
        <w:t>Graphics</w:t>
      </w:r>
      <w:r>
        <w:rPr>
          <w:i/>
          <w:spacing w:val="31"/>
          <w:sz w:val="24"/>
        </w:rPr>
        <w:t xml:space="preserve"> </w:t>
      </w:r>
      <w:r>
        <w:rPr>
          <w:sz w:val="24"/>
        </w:rPr>
        <w:t>secara</w:t>
      </w:r>
      <w:r>
        <w:rPr>
          <w:spacing w:val="30"/>
          <w:sz w:val="24"/>
        </w:rPr>
        <w:t xml:space="preserve"> </w:t>
      </w:r>
      <w:r>
        <w:rPr>
          <w:sz w:val="24"/>
        </w:rPr>
        <w:t>otomatis kubus terbentuk dengan sisi yang sama panjang.</w:t>
      </w:r>
    </w:p>
    <w:p w14:paraId="110CD87F">
      <w:pPr>
        <w:spacing w:line="240" w:lineRule="auto"/>
        <w:ind w:left="2553" w:right="0" w:firstLine="0"/>
        <w:rPr>
          <w:sz w:val="20"/>
        </w:rPr>
      </w:pPr>
      <w:r>
        <w:rPr>
          <w:sz w:val="20"/>
        </w:rPr>
        <w:drawing>
          <wp:inline distT="0" distB="0" distL="0" distR="0">
            <wp:extent cx="3453130" cy="1740535"/>
            <wp:effectExtent l="0" t="0" r="0" b="0"/>
            <wp:docPr id="239" name="Image 239"/>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245" cstate="print"/>
                    <a:stretch>
                      <a:fillRect/>
                    </a:stretch>
                  </pic:blipFill>
                  <pic:spPr>
                    <a:xfrm>
                      <a:off x="0" y="0"/>
                      <a:ext cx="3453368" cy="1740693"/>
                    </a:xfrm>
                    <a:prstGeom prst="rect">
                      <a:avLst/>
                    </a:prstGeom>
                  </pic:spPr>
                </pic:pic>
              </a:graphicData>
            </a:graphic>
          </wp:inline>
        </w:drawing>
      </w:r>
    </w:p>
    <w:p w14:paraId="54836DFE">
      <w:pPr>
        <w:pStyle w:val="6"/>
        <w:spacing w:before="30"/>
      </w:pPr>
    </w:p>
    <w:p w14:paraId="4E3CB55B">
      <w:pPr>
        <w:pStyle w:val="3"/>
        <w:ind w:left="3828"/>
      </w:pPr>
      <w:r>
        <w:t>Gambar</w:t>
      </w:r>
      <w:r>
        <w:rPr>
          <w:spacing w:val="-3"/>
        </w:rPr>
        <w:t xml:space="preserve"> </w:t>
      </w:r>
      <w:r>
        <w:t>2.3</w:t>
      </w:r>
      <w:r>
        <w:rPr>
          <w:spacing w:val="-2"/>
        </w:rPr>
        <w:t xml:space="preserve"> </w:t>
      </w:r>
      <w:r>
        <w:t>Tampilan</w:t>
      </w:r>
      <w:r>
        <w:rPr>
          <w:spacing w:val="-3"/>
        </w:rPr>
        <w:t xml:space="preserve"> </w:t>
      </w:r>
      <w:r>
        <w:rPr>
          <w:spacing w:val="-4"/>
        </w:rPr>
        <w:t>Kubus</w:t>
      </w:r>
    </w:p>
    <w:p w14:paraId="52B1EAEE">
      <w:pPr>
        <w:pStyle w:val="14"/>
        <w:numPr>
          <w:ilvl w:val="5"/>
          <w:numId w:val="26"/>
        </w:numPr>
        <w:tabs>
          <w:tab w:val="left" w:pos="2553"/>
        </w:tabs>
        <w:spacing w:before="274" w:after="0" w:line="480" w:lineRule="auto"/>
        <w:ind w:left="2553" w:right="424" w:hanging="360"/>
        <w:jc w:val="left"/>
        <w:rPr>
          <w:sz w:val="24"/>
        </w:rPr>
      </w:pPr>
      <w:r>
        <w:rPr>
          <w:sz w:val="24"/>
        </w:rPr>
        <w:t>Klik</w:t>
      </w:r>
      <w:r>
        <w:rPr>
          <w:spacing w:val="40"/>
          <w:sz w:val="24"/>
        </w:rPr>
        <w:t xml:space="preserve"> </w:t>
      </w:r>
      <w:r>
        <w:rPr>
          <w:sz w:val="24"/>
        </w:rPr>
        <w:t>kanan</w:t>
      </w:r>
      <w:r>
        <w:rPr>
          <w:spacing w:val="40"/>
          <w:sz w:val="24"/>
        </w:rPr>
        <w:t xml:space="preserve"> </w:t>
      </w:r>
      <w:r>
        <w:rPr>
          <w:sz w:val="24"/>
        </w:rPr>
        <w:t>dan</w:t>
      </w:r>
      <w:r>
        <w:rPr>
          <w:spacing w:val="40"/>
          <w:sz w:val="24"/>
        </w:rPr>
        <w:t xml:space="preserve"> </w:t>
      </w:r>
      <w:r>
        <w:rPr>
          <w:sz w:val="24"/>
        </w:rPr>
        <w:t>pilih</w:t>
      </w:r>
      <w:r>
        <w:rPr>
          <w:spacing w:val="40"/>
          <w:sz w:val="24"/>
        </w:rPr>
        <w:t xml:space="preserve"> </w:t>
      </w:r>
      <w:r>
        <w:rPr>
          <w:i/>
          <w:sz w:val="24"/>
        </w:rPr>
        <w:t>Show</w:t>
      </w:r>
      <w:r>
        <w:rPr>
          <w:i/>
          <w:spacing w:val="40"/>
          <w:sz w:val="24"/>
        </w:rPr>
        <w:t xml:space="preserve"> </w:t>
      </w:r>
      <w:r>
        <w:rPr>
          <w:i/>
          <w:sz w:val="24"/>
        </w:rPr>
        <w:t>Axces</w:t>
      </w:r>
      <w:r>
        <w:rPr>
          <w:i/>
          <w:spacing w:val="40"/>
          <w:sz w:val="24"/>
        </w:rPr>
        <w:t xml:space="preserve"> </w:t>
      </w:r>
      <w:r>
        <w:rPr>
          <w:sz w:val="24"/>
        </w:rPr>
        <w:t>untuk</w:t>
      </w:r>
      <w:r>
        <w:rPr>
          <w:spacing w:val="40"/>
          <w:sz w:val="24"/>
        </w:rPr>
        <w:t xml:space="preserve"> </w:t>
      </w:r>
      <w:r>
        <w:rPr>
          <w:sz w:val="24"/>
        </w:rPr>
        <w:t>menghilankan</w:t>
      </w:r>
      <w:r>
        <w:rPr>
          <w:spacing w:val="40"/>
          <w:sz w:val="24"/>
        </w:rPr>
        <w:t xml:space="preserve"> </w:t>
      </w:r>
      <w:r>
        <w:rPr>
          <w:sz w:val="24"/>
        </w:rPr>
        <w:t>sumbu X,Y,Z pada kubus tersebut.</w:t>
      </w:r>
    </w:p>
    <w:p w14:paraId="2BFE637C">
      <w:pPr>
        <w:spacing w:line="240" w:lineRule="auto"/>
        <w:ind w:left="2553" w:right="0" w:firstLine="0"/>
        <w:rPr>
          <w:sz w:val="20"/>
        </w:rPr>
      </w:pPr>
      <w:r>
        <w:rPr>
          <w:sz w:val="20"/>
        </w:rPr>
        <w:drawing>
          <wp:inline distT="0" distB="0" distL="0" distR="0">
            <wp:extent cx="3513455" cy="1777365"/>
            <wp:effectExtent l="0" t="0" r="0" b="0"/>
            <wp:docPr id="240" name="Image 240"/>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246" cstate="print"/>
                    <a:stretch>
                      <a:fillRect/>
                    </a:stretch>
                  </pic:blipFill>
                  <pic:spPr>
                    <a:xfrm>
                      <a:off x="0" y="0"/>
                      <a:ext cx="3513494" cy="1777555"/>
                    </a:xfrm>
                    <a:prstGeom prst="rect">
                      <a:avLst/>
                    </a:prstGeom>
                  </pic:spPr>
                </pic:pic>
              </a:graphicData>
            </a:graphic>
          </wp:inline>
        </w:drawing>
      </w:r>
    </w:p>
    <w:p w14:paraId="79F35C8C">
      <w:pPr>
        <w:pStyle w:val="6"/>
        <w:spacing w:before="29"/>
      </w:pPr>
    </w:p>
    <w:p w14:paraId="192FBFE2">
      <w:pPr>
        <w:pStyle w:val="3"/>
        <w:ind w:left="3120"/>
      </w:pPr>
      <w:r>
        <w:t>Gambar</w:t>
      </w:r>
      <w:r>
        <w:rPr>
          <w:spacing w:val="-4"/>
        </w:rPr>
        <w:t xml:space="preserve"> </w:t>
      </w:r>
      <w:r>
        <w:t>2.4</w:t>
      </w:r>
      <w:r>
        <w:rPr>
          <w:spacing w:val="-3"/>
        </w:rPr>
        <w:t xml:space="preserve"> </w:t>
      </w:r>
      <w:r>
        <w:t>Menghilangkan</w:t>
      </w:r>
      <w:r>
        <w:rPr>
          <w:spacing w:val="-3"/>
        </w:rPr>
        <w:t xml:space="preserve"> </w:t>
      </w:r>
      <w:r>
        <w:t>Sumbu</w:t>
      </w:r>
      <w:r>
        <w:rPr>
          <w:spacing w:val="-3"/>
        </w:rPr>
        <w:t xml:space="preserve"> </w:t>
      </w:r>
      <w:r>
        <w:t>dan</w:t>
      </w:r>
      <w:r>
        <w:rPr>
          <w:spacing w:val="-3"/>
        </w:rPr>
        <w:t xml:space="preserve"> </w:t>
      </w:r>
      <w:r>
        <w:rPr>
          <w:spacing w:val="-4"/>
        </w:rPr>
        <w:t>Alas</w:t>
      </w:r>
    </w:p>
    <w:p w14:paraId="6C9BC4BA">
      <w:pPr>
        <w:pStyle w:val="3"/>
        <w:spacing w:after="0"/>
        <w:sectPr>
          <w:headerReference r:id="rId51" w:type="default"/>
          <w:footerReference r:id="rId52" w:type="default"/>
          <w:pgSz w:w="11910" w:h="16840"/>
          <w:pgMar w:top="1920" w:right="1275" w:bottom="280" w:left="1275" w:header="717" w:footer="0" w:gutter="0"/>
          <w:cols w:space="720" w:num="1"/>
        </w:sectPr>
      </w:pPr>
    </w:p>
    <w:p w14:paraId="2370EE8F">
      <w:pPr>
        <w:pStyle w:val="6"/>
        <w:spacing w:before="53"/>
        <w:rPr>
          <w:b/>
        </w:rPr>
      </w:pPr>
    </w:p>
    <w:p w14:paraId="45BE55E4">
      <w:pPr>
        <w:pStyle w:val="14"/>
        <w:numPr>
          <w:ilvl w:val="5"/>
          <w:numId w:val="26"/>
        </w:numPr>
        <w:tabs>
          <w:tab w:val="left" w:pos="2553"/>
        </w:tabs>
        <w:spacing w:before="0" w:after="0" w:line="480" w:lineRule="auto"/>
        <w:ind w:left="2553" w:right="423" w:hanging="360"/>
        <w:jc w:val="left"/>
        <w:rPr>
          <w:sz w:val="24"/>
        </w:rPr>
      </w:pPr>
      <w:r>
        <w:rPr>
          <w:sz w:val="24"/>
        </w:rPr>
        <w:drawing>
          <wp:anchor distT="0" distB="0" distL="0" distR="0" simplePos="0" relativeHeight="25179238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42" name="Image 242"/>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Untuk</w:t>
      </w:r>
      <w:r>
        <w:rPr>
          <w:spacing w:val="36"/>
          <w:sz w:val="24"/>
        </w:rPr>
        <w:t xml:space="preserve"> </w:t>
      </w:r>
      <w:r>
        <w:rPr>
          <w:sz w:val="24"/>
        </w:rPr>
        <w:t>membuat</w:t>
      </w:r>
      <w:r>
        <w:rPr>
          <w:spacing w:val="36"/>
          <w:sz w:val="24"/>
        </w:rPr>
        <w:t xml:space="preserve"> </w:t>
      </w:r>
      <w:r>
        <w:rPr>
          <w:sz w:val="24"/>
        </w:rPr>
        <w:t>jaring-jaring</w:t>
      </w:r>
      <w:r>
        <w:rPr>
          <w:spacing w:val="36"/>
          <w:sz w:val="24"/>
        </w:rPr>
        <w:t xml:space="preserve"> </w:t>
      </w:r>
      <w:r>
        <w:rPr>
          <w:sz w:val="24"/>
        </w:rPr>
        <w:t>pada</w:t>
      </w:r>
      <w:r>
        <w:rPr>
          <w:spacing w:val="34"/>
          <w:sz w:val="24"/>
        </w:rPr>
        <w:t xml:space="preserve"> </w:t>
      </w:r>
      <w:r>
        <w:rPr>
          <w:sz w:val="24"/>
        </w:rPr>
        <w:t>Kubus,</w:t>
      </w:r>
      <w:r>
        <w:rPr>
          <w:spacing w:val="35"/>
          <w:sz w:val="24"/>
        </w:rPr>
        <w:t xml:space="preserve"> </w:t>
      </w:r>
      <w:r>
        <w:rPr>
          <w:sz w:val="24"/>
        </w:rPr>
        <w:t>klik</w:t>
      </w:r>
      <w:r>
        <w:rPr>
          <w:spacing w:val="37"/>
          <w:sz w:val="24"/>
        </w:rPr>
        <w:t xml:space="preserve"> </w:t>
      </w:r>
      <w:r>
        <w:rPr>
          <w:sz w:val="24"/>
        </w:rPr>
        <w:t>menu</w:t>
      </w:r>
      <w:r>
        <w:rPr>
          <w:spacing w:val="36"/>
          <w:sz w:val="24"/>
        </w:rPr>
        <w:t xml:space="preserve"> </w:t>
      </w:r>
      <w:r>
        <w:rPr>
          <w:i/>
          <w:sz w:val="24"/>
        </w:rPr>
        <w:t>Net</w:t>
      </w:r>
      <w:r>
        <w:rPr>
          <w:sz w:val="24"/>
        </w:rPr>
        <w:t>.</w:t>
      </w:r>
      <w:r>
        <w:rPr>
          <w:spacing w:val="35"/>
          <w:sz w:val="24"/>
        </w:rPr>
        <w:t xml:space="preserve"> </w:t>
      </w:r>
      <w:r>
        <w:rPr>
          <w:sz w:val="24"/>
        </w:rPr>
        <w:t>Lalu klik di alas kubus untuk membentuk Jaring-jaring Kubus</w:t>
      </w:r>
    </w:p>
    <w:p w14:paraId="7026647E">
      <w:pPr>
        <w:spacing w:line="240" w:lineRule="auto"/>
        <w:ind w:left="2553" w:right="0" w:firstLine="0"/>
        <w:rPr>
          <w:sz w:val="20"/>
        </w:rPr>
      </w:pPr>
      <w:r>
        <w:rPr>
          <w:sz w:val="20"/>
        </w:rPr>
        <w:drawing>
          <wp:inline distT="0" distB="0" distL="0" distR="0">
            <wp:extent cx="3533775" cy="1777365"/>
            <wp:effectExtent l="0" t="0" r="0" b="0"/>
            <wp:docPr id="243" name="Image 243"/>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247" cstate="print"/>
                    <a:stretch>
                      <a:fillRect/>
                    </a:stretch>
                  </pic:blipFill>
                  <pic:spPr>
                    <a:xfrm>
                      <a:off x="0" y="0"/>
                      <a:ext cx="3533976" cy="1777555"/>
                    </a:xfrm>
                    <a:prstGeom prst="rect">
                      <a:avLst/>
                    </a:prstGeom>
                  </pic:spPr>
                </pic:pic>
              </a:graphicData>
            </a:graphic>
          </wp:inline>
        </w:drawing>
      </w:r>
    </w:p>
    <w:p w14:paraId="62D01184">
      <w:pPr>
        <w:pStyle w:val="6"/>
        <w:spacing w:before="24"/>
      </w:pPr>
    </w:p>
    <w:p w14:paraId="4F9EDA0D">
      <w:pPr>
        <w:pStyle w:val="3"/>
        <w:spacing w:before="1"/>
        <w:ind w:left="3545"/>
      </w:pPr>
      <w:r>
        <w:t>Gambar</w:t>
      </w:r>
      <w:r>
        <w:rPr>
          <w:spacing w:val="-2"/>
        </w:rPr>
        <w:t xml:space="preserve"> </w:t>
      </w:r>
      <w:r>
        <w:t>2.5</w:t>
      </w:r>
      <w:r>
        <w:rPr>
          <w:spacing w:val="-1"/>
        </w:rPr>
        <w:t xml:space="preserve"> </w:t>
      </w:r>
      <w:r>
        <w:t>Jaring-jaring</w:t>
      </w:r>
      <w:r>
        <w:rPr>
          <w:spacing w:val="-1"/>
        </w:rPr>
        <w:t xml:space="preserve"> </w:t>
      </w:r>
      <w:r>
        <w:rPr>
          <w:spacing w:val="-4"/>
        </w:rPr>
        <w:t>Kubus</w:t>
      </w:r>
    </w:p>
    <w:p w14:paraId="04E3C0A5">
      <w:pPr>
        <w:pStyle w:val="6"/>
        <w:rPr>
          <w:b/>
        </w:rPr>
      </w:pPr>
    </w:p>
    <w:p w14:paraId="0F930F06">
      <w:pPr>
        <w:pStyle w:val="14"/>
        <w:numPr>
          <w:ilvl w:val="5"/>
          <w:numId w:val="26"/>
        </w:numPr>
        <w:tabs>
          <w:tab w:val="left" w:pos="2411"/>
        </w:tabs>
        <w:spacing w:before="0" w:after="0" w:line="480" w:lineRule="auto"/>
        <w:ind w:left="2411" w:right="421" w:hanging="360"/>
        <w:jc w:val="both"/>
        <w:rPr>
          <w:sz w:val="24"/>
        </w:rPr>
      </w:pPr>
      <w:r>
        <w:rPr>
          <w:sz w:val="24"/>
        </w:rPr>
        <w:t xml:space="preserve">Dan untuk membuat animasi kubus, hapus kubus yang ada di tengah jaring-jaring tersebut dengan cara klik kanan pada bagian-bagian kubus yang ada ditengah, dan klik show objek, lalu klik kanan pada garis hitam di sumbu. Lalu klik </w:t>
      </w:r>
      <w:r>
        <w:rPr>
          <w:i/>
          <w:sz w:val="24"/>
        </w:rPr>
        <w:t>Animation</w:t>
      </w:r>
      <w:r>
        <w:rPr>
          <w:sz w:val="24"/>
        </w:rPr>
        <w:t>, maka otomatis jaring-jaring kubus akan bergerak dengan sendirinya.</w:t>
      </w:r>
    </w:p>
    <w:p w14:paraId="458A4787">
      <w:pPr>
        <w:spacing w:line="240" w:lineRule="auto"/>
        <w:ind w:left="2553" w:right="0" w:firstLine="0"/>
        <w:rPr>
          <w:sz w:val="20"/>
        </w:rPr>
      </w:pPr>
      <w:r>
        <w:rPr>
          <w:sz w:val="20"/>
        </w:rPr>
        <w:drawing>
          <wp:inline distT="0" distB="0" distL="0" distR="0">
            <wp:extent cx="3376930" cy="1703705"/>
            <wp:effectExtent l="0" t="0" r="0" b="0"/>
            <wp:docPr id="244" name="Image 244"/>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48" cstate="print"/>
                    <a:stretch>
                      <a:fillRect/>
                    </a:stretch>
                  </pic:blipFill>
                  <pic:spPr>
                    <a:xfrm>
                      <a:off x="0" y="0"/>
                      <a:ext cx="3377555" cy="1703832"/>
                    </a:xfrm>
                    <a:prstGeom prst="rect">
                      <a:avLst/>
                    </a:prstGeom>
                  </pic:spPr>
                </pic:pic>
              </a:graphicData>
            </a:graphic>
          </wp:inline>
        </w:drawing>
      </w:r>
    </w:p>
    <w:p w14:paraId="0806181E">
      <w:pPr>
        <w:pStyle w:val="6"/>
        <w:spacing w:before="21"/>
      </w:pPr>
    </w:p>
    <w:p w14:paraId="0468AECD">
      <w:pPr>
        <w:pStyle w:val="3"/>
        <w:ind w:left="2553"/>
      </w:pPr>
      <w:r>
        <w:t>Gambar</w:t>
      </w:r>
      <w:r>
        <w:rPr>
          <w:spacing w:val="-3"/>
        </w:rPr>
        <w:t xml:space="preserve"> </w:t>
      </w:r>
      <w:r>
        <w:t>2.6</w:t>
      </w:r>
      <w:r>
        <w:rPr>
          <w:spacing w:val="-1"/>
        </w:rPr>
        <w:t xml:space="preserve"> </w:t>
      </w:r>
      <w:r>
        <w:t>Animasi</w:t>
      </w:r>
      <w:r>
        <w:rPr>
          <w:spacing w:val="-3"/>
        </w:rPr>
        <w:t xml:space="preserve"> </w:t>
      </w:r>
      <w:r>
        <w:t>Bergerak</w:t>
      </w:r>
      <w:r>
        <w:rPr>
          <w:spacing w:val="-2"/>
        </w:rPr>
        <w:t xml:space="preserve"> </w:t>
      </w:r>
      <w:r>
        <w:t>pada</w:t>
      </w:r>
      <w:r>
        <w:rPr>
          <w:spacing w:val="-1"/>
        </w:rPr>
        <w:t xml:space="preserve"> </w:t>
      </w:r>
      <w:r>
        <w:t>Jaring-jaring</w:t>
      </w:r>
      <w:r>
        <w:rPr>
          <w:spacing w:val="-1"/>
        </w:rPr>
        <w:t xml:space="preserve"> </w:t>
      </w:r>
      <w:r>
        <w:rPr>
          <w:spacing w:val="-2"/>
        </w:rPr>
        <w:t>Kubus</w:t>
      </w:r>
    </w:p>
    <w:p w14:paraId="3F79F810">
      <w:pPr>
        <w:pStyle w:val="6"/>
        <w:rPr>
          <w:b/>
        </w:rPr>
      </w:pPr>
    </w:p>
    <w:p w14:paraId="7C1FC2FC">
      <w:pPr>
        <w:spacing w:before="0"/>
        <w:ind w:left="2051" w:right="0" w:firstLine="0"/>
        <w:jc w:val="left"/>
        <w:rPr>
          <w:b/>
          <w:sz w:val="24"/>
        </w:rPr>
      </w:pPr>
      <w:r>
        <w:rPr>
          <w:b/>
          <w:sz w:val="24"/>
        </w:rPr>
        <w:t>3)</w:t>
      </w:r>
      <w:r>
        <w:rPr>
          <w:b/>
          <w:spacing w:val="70"/>
          <w:w w:val="150"/>
          <w:sz w:val="24"/>
        </w:rPr>
        <w:t xml:space="preserve"> </w:t>
      </w:r>
      <w:r>
        <w:rPr>
          <w:b/>
          <w:spacing w:val="-2"/>
          <w:sz w:val="24"/>
        </w:rPr>
        <w:t>Balok</w:t>
      </w:r>
    </w:p>
    <w:p w14:paraId="101C7CBF">
      <w:pPr>
        <w:pStyle w:val="6"/>
        <w:rPr>
          <w:b/>
        </w:rPr>
      </w:pPr>
    </w:p>
    <w:p w14:paraId="13130305">
      <w:pPr>
        <w:pStyle w:val="6"/>
        <w:tabs>
          <w:tab w:val="left" w:pos="2925"/>
          <w:tab w:val="left" w:pos="4156"/>
          <w:tab w:val="left" w:pos="4904"/>
          <w:tab w:val="left" w:pos="5823"/>
          <w:tab w:val="left" w:pos="6727"/>
          <w:tab w:val="left" w:pos="8076"/>
        </w:tabs>
        <w:spacing w:line="480" w:lineRule="auto"/>
        <w:ind w:left="2126" w:right="420" w:firstLine="285"/>
      </w:pPr>
      <w:r>
        <w:t>Membuat</w:t>
      </w:r>
      <w:r>
        <w:rPr>
          <w:spacing w:val="80"/>
        </w:rPr>
        <w:t xml:space="preserve"> </w:t>
      </w:r>
      <w:r>
        <w:t>balok</w:t>
      </w:r>
      <w:r>
        <w:rPr>
          <w:spacing w:val="80"/>
        </w:rPr>
        <w:t xml:space="preserve"> </w:t>
      </w:r>
      <w:r>
        <w:t>serupa</w:t>
      </w:r>
      <w:r>
        <w:rPr>
          <w:spacing w:val="80"/>
        </w:rPr>
        <w:t xml:space="preserve"> </w:t>
      </w:r>
      <w:r>
        <w:t>halnya</w:t>
      </w:r>
      <w:r>
        <w:rPr>
          <w:spacing w:val="80"/>
        </w:rPr>
        <w:t xml:space="preserve"> </w:t>
      </w:r>
      <w:r>
        <w:t>dengan</w:t>
      </w:r>
      <w:r>
        <w:rPr>
          <w:spacing w:val="80"/>
        </w:rPr>
        <w:t xml:space="preserve"> </w:t>
      </w:r>
      <w:r>
        <w:t>membuat</w:t>
      </w:r>
      <w:r>
        <w:rPr>
          <w:spacing w:val="80"/>
        </w:rPr>
        <w:t xml:space="preserve"> </w:t>
      </w:r>
      <w:r>
        <w:t>kubus,</w:t>
      </w:r>
      <w:r>
        <w:rPr>
          <w:spacing w:val="80"/>
        </w:rPr>
        <w:t xml:space="preserve"> </w:t>
      </w:r>
      <w:r>
        <w:t xml:space="preserve">tetapi </w:t>
      </w:r>
      <w:r>
        <w:rPr>
          <w:spacing w:val="-4"/>
        </w:rPr>
        <w:t>dalam</w:t>
      </w:r>
      <w:r>
        <w:tab/>
      </w:r>
      <w:r>
        <w:rPr>
          <w:spacing w:val="-2"/>
        </w:rPr>
        <w:t>prosesnya,</w:t>
      </w:r>
      <w:r>
        <w:tab/>
      </w:r>
      <w:r>
        <w:rPr>
          <w:spacing w:val="-4"/>
        </w:rPr>
        <w:t>balok</w:t>
      </w:r>
      <w:r>
        <w:tab/>
      </w:r>
      <w:r>
        <w:rPr>
          <w:spacing w:val="-2"/>
        </w:rPr>
        <w:t>diawali</w:t>
      </w:r>
      <w:r>
        <w:tab/>
      </w:r>
      <w:r>
        <w:rPr>
          <w:spacing w:val="-2"/>
        </w:rPr>
        <w:t>dengan</w:t>
      </w:r>
      <w:r>
        <w:tab/>
      </w:r>
      <w:r>
        <w:rPr>
          <w:spacing w:val="-2"/>
        </w:rPr>
        <w:t>membentuk</w:t>
      </w:r>
      <w:r>
        <w:tab/>
      </w:r>
      <w:r>
        <w:t>titik-</w:t>
      </w:r>
      <w:r>
        <w:rPr>
          <w:spacing w:val="-2"/>
        </w:rPr>
        <w:t>titik</w:t>
      </w:r>
    </w:p>
    <w:p w14:paraId="6825FA2C">
      <w:pPr>
        <w:pStyle w:val="6"/>
        <w:spacing w:after="0" w:line="480" w:lineRule="auto"/>
        <w:sectPr>
          <w:headerReference r:id="rId53" w:type="default"/>
          <w:footerReference r:id="rId54" w:type="default"/>
          <w:pgSz w:w="11910" w:h="16840"/>
          <w:pgMar w:top="1920" w:right="1275" w:bottom="280" w:left="1275" w:header="717" w:footer="0" w:gutter="0"/>
          <w:cols w:space="720" w:num="1"/>
        </w:sectPr>
      </w:pPr>
    </w:p>
    <w:p w14:paraId="48320190">
      <w:pPr>
        <w:pStyle w:val="6"/>
        <w:spacing w:before="53"/>
      </w:pPr>
    </w:p>
    <w:p w14:paraId="650944D9">
      <w:pPr>
        <w:pStyle w:val="6"/>
        <w:spacing w:line="480" w:lineRule="auto"/>
        <w:ind w:left="2126" w:right="424"/>
      </w:pPr>
      <w:r>
        <w:t>membentuk persegi panjang sebelum menjadi balok. Berikut langkah-langkah membuat Balok pada Media Pembelajaran GeoGebra :</w:t>
      </w:r>
    </w:p>
    <w:p w14:paraId="49EC082E">
      <w:pPr>
        <w:pStyle w:val="14"/>
        <w:numPr>
          <w:ilvl w:val="0"/>
          <w:numId w:val="27"/>
        </w:numPr>
        <w:tabs>
          <w:tab w:val="left" w:pos="2126"/>
        </w:tabs>
        <w:spacing w:before="0" w:after="0" w:line="480" w:lineRule="auto"/>
        <w:ind w:left="2126" w:right="427" w:hanging="425"/>
        <w:jc w:val="left"/>
        <w:rPr>
          <w:sz w:val="24"/>
        </w:rPr>
      </w:pPr>
      <w:r>
        <w:rPr>
          <w:sz w:val="24"/>
        </w:rPr>
        <w:t>Jalankan</w:t>
      </w:r>
      <w:r>
        <w:rPr>
          <w:spacing w:val="40"/>
          <w:sz w:val="24"/>
        </w:rPr>
        <w:t xml:space="preserve"> </w:t>
      </w:r>
      <w:r>
        <w:rPr>
          <w:sz w:val="24"/>
        </w:rPr>
        <w:t>aplikasi</w:t>
      </w:r>
      <w:r>
        <w:rPr>
          <w:spacing w:val="40"/>
          <w:sz w:val="24"/>
        </w:rPr>
        <w:t xml:space="preserve"> </w:t>
      </w:r>
      <w:r>
        <w:rPr>
          <w:sz w:val="24"/>
        </w:rPr>
        <w:t>GeoGebra</w:t>
      </w:r>
      <w:r>
        <w:rPr>
          <w:spacing w:val="40"/>
          <w:sz w:val="24"/>
        </w:rPr>
        <w:t xml:space="preserve"> </w:t>
      </w:r>
      <w:r>
        <w:rPr>
          <w:sz w:val="24"/>
        </w:rPr>
        <w:t>Classic</w:t>
      </w:r>
      <w:r>
        <w:rPr>
          <w:spacing w:val="40"/>
          <w:sz w:val="24"/>
        </w:rPr>
        <w:t xml:space="preserve"> </w:t>
      </w:r>
      <w:r>
        <w:rPr>
          <w:sz w:val="24"/>
        </w:rPr>
        <w:t>atau</w:t>
      </w:r>
      <w:r>
        <w:rPr>
          <w:spacing w:val="40"/>
          <w:sz w:val="24"/>
        </w:rPr>
        <w:t xml:space="preserve"> </w:t>
      </w:r>
      <w:r>
        <w:rPr>
          <w:sz w:val="24"/>
        </w:rPr>
        <w:t>buka</w:t>
      </w:r>
      <w:r>
        <w:rPr>
          <w:spacing w:val="40"/>
          <w:sz w:val="24"/>
        </w:rPr>
        <w:t xml:space="preserve"> </w:t>
      </w:r>
      <w:r>
        <w:rPr>
          <w:sz w:val="24"/>
        </w:rPr>
        <w:t>di</w:t>
      </w:r>
      <w:r>
        <w:rPr>
          <w:spacing w:val="40"/>
          <w:sz w:val="24"/>
        </w:rPr>
        <w:t xml:space="preserve"> </w:t>
      </w:r>
      <w:r>
        <w:rPr>
          <w:sz w:val="24"/>
        </w:rPr>
        <w:t>browser</w:t>
      </w:r>
      <w:r>
        <w:rPr>
          <w:spacing w:val="40"/>
          <w:sz w:val="24"/>
        </w:rPr>
        <w:t xml:space="preserve"> </w:t>
      </w:r>
      <w:r>
        <w:rPr>
          <w:sz w:val="24"/>
        </w:rPr>
        <w:t xml:space="preserve">melalui </w:t>
      </w:r>
      <w:r>
        <w:fldChar w:fldCharType="begin"/>
      </w:r>
      <w:r>
        <w:instrText xml:space="preserve"> HYPERLINK "https://www.geogebra.org/classic" \h </w:instrText>
      </w:r>
      <w:r>
        <w:fldChar w:fldCharType="separate"/>
      </w:r>
      <w:r>
        <w:rPr>
          <w:color w:val="0000FF"/>
          <w:spacing w:val="-2"/>
          <w:sz w:val="24"/>
          <w:u w:val="single" w:color="0000FF"/>
        </w:rPr>
        <w:t>https://www.geogebra.org/classic</w:t>
      </w:r>
      <w:r>
        <w:rPr>
          <w:color w:val="0000FF"/>
          <w:spacing w:val="-2"/>
          <w:sz w:val="24"/>
          <w:u w:val="single" w:color="0000FF"/>
        </w:rPr>
        <w:fldChar w:fldCharType="end"/>
      </w:r>
    </w:p>
    <w:p w14:paraId="59D26891">
      <w:pPr>
        <w:pStyle w:val="14"/>
        <w:numPr>
          <w:ilvl w:val="0"/>
          <w:numId w:val="27"/>
        </w:numPr>
        <w:tabs>
          <w:tab w:val="left" w:pos="2126"/>
        </w:tabs>
        <w:spacing w:before="0" w:after="0" w:line="480" w:lineRule="auto"/>
        <w:ind w:left="2126" w:right="428" w:hanging="533"/>
        <w:jc w:val="left"/>
        <w:rPr>
          <w:sz w:val="24"/>
        </w:rPr>
      </w:pPr>
      <w:r>
        <w:rPr>
          <w:sz w:val="24"/>
        </w:rPr>
        <w:drawing>
          <wp:anchor distT="0" distB="0" distL="0" distR="0" simplePos="0" relativeHeight="25179340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46" name="Image 246"/>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Klik</w:t>
      </w:r>
      <w:r>
        <w:rPr>
          <w:spacing w:val="-2"/>
          <w:sz w:val="24"/>
        </w:rPr>
        <w:t xml:space="preserve"> </w:t>
      </w:r>
      <w:r>
        <w:rPr>
          <w:sz w:val="24"/>
        </w:rPr>
        <w:t>menu</w:t>
      </w:r>
      <w:r>
        <w:rPr>
          <w:spacing w:val="-2"/>
          <w:sz w:val="24"/>
        </w:rPr>
        <w:t xml:space="preserve"> </w:t>
      </w:r>
      <w:r>
        <w:rPr>
          <w:i/>
          <w:sz w:val="24"/>
        </w:rPr>
        <w:t>Polygon</w:t>
      </w:r>
      <w:r>
        <w:rPr>
          <w:sz w:val="24"/>
        </w:rPr>
        <w:t>,</w:t>
      </w:r>
      <w:r>
        <w:rPr>
          <w:spacing w:val="-2"/>
          <w:sz w:val="24"/>
        </w:rPr>
        <w:t xml:space="preserve"> </w:t>
      </w:r>
      <w:r>
        <w:rPr>
          <w:sz w:val="24"/>
        </w:rPr>
        <w:t>lalu</w:t>
      </w:r>
      <w:r>
        <w:rPr>
          <w:spacing w:val="-2"/>
          <w:sz w:val="24"/>
        </w:rPr>
        <w:t xml:space="preserve"> </w:t>
      </w:r>
      <w:r>
        <w:rPr>
          <w:sz w:val="24"/>
        </w:rPr>
        <w:t>buat</w:t>
      </w:r>
      <w:r>
        <w:rPr>
          <w:spacing w:val="-1"/>
          <w:sz w:val="24"/>
        </w:rPr>
        <w:t xml:space="preserve"> </w:t>
      </w:r>
      <w:r>
        <w:rPr>
          <w:sz w:val="24"/>
        </w:rPr>
        <w:t>titik</w:t>
      </w:r>
      <w:r>
        <w:rPr>
          <w:spacing w:val="-2"/>
          <w:sz w:val="24"/>
        </w:rPr>
        <w:t xml:space="preserve"> </w:t>
      </w:r>
      <w:r>
        <w:rPr>
          <w:sz w:val="24"/>
        </w:rPr>
        <w:t>di</w:t>
      </w:r>
      <w:r>
        <w:rPr>
          <w:spacing w:val="-2"/>
          <w:sz w:val="24"/>
        </w:rPr>
        <w:t xml:space="preserve"> </w:t>
      </w:r>
      <w:r>
        <w:rPr>
          <w:sz w:val="24"/>
        </w:rPr>
        <w:t>sumbu</w:t>
      </w:r>
      <w:r>
        <w:rPr>
          <w:spacing w:val="-2"/>
          <w:sz w:val="24"/>
        </w:rPr>
        <w:t xml:space="preserve"> </w:t>
      </w:r>
      <w:r>
        <w:rPr>
          <w:sz w:val="24"/>
        </w:rPr>
        <w:t>untuk</w:t>
      </w:r>
      <w:r>
        <w:rPr>
          <w:spacing w:val="-4"/>
          <w:sz w:val="24"/>
        </w:rPr>
        <w:t xml:space="preserve"> </w:t>
      </w:r>
      <w:r>
        <w:rPr>
          <w:sz w:val="24"/>
        </w:rPr>
        <w:t>membentuk</w:t>
      </w:r>
      <w:r>
        <w:rPr>
          <w:spacing w:val="-2"/>
          <w:sz w:val="24"/>
        </w:rPr>
        <w:t xml:space="preserve"> </w:t>
      </w:r>
      <w:r>
        <w:rPr>
          <w:sz w:val="24"/>
        </w:rPr>
        <w:t xml:space="preserve">persegi </w:t>
      </w:r>
      <w:r>
        <w:rPr>
          <w:spacing w:val="-2"/>
          <w:sz w:val="24"/>
        </w:rPr>
        <w:t>panjang.</w:t>
      </w:r>
    </w:p>
    <w:p w14:paraId="3C77E8E7">
      <w:pPr>
        <w:spacing w:line="240" w:lineRule="auto"/>
        <w:ind w:left="2127" w:right="0" w:firstLine="0"/>
        <w:rPr>
          <w:sz w:val="20"/>
        </w:rPr>
      </w:pPr>
      <w:r>
        <w:rPr>
          <w:sz w:val="20"/>
        </w:rPr>
        <w:drawing>
          <wp:inline distT="0" distB="0" distL="0" distR="0">
            <wp:extent cx="3423920" cy="1711960"/>
            <wp:effectExtent l="0" t="0" r="0" b="0"/>
            <wp:docPr id="247" name="Image 247"/>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249" cstate="print"/>
                    <a:stretch>
                      <a:fillRect/>
                    </a:stretch>
                  </pic:blipFill>
                  <pic:spPr>
                    <a:xfrm>
                      <a:off x="0" y="0"/>
                      <a:ext cx="3423921" cy="1712023"/>
                    </a:xfrm>
                    <a:prstGeom prst="rect">
                      <a:avLst/>
                    </a:prstGeom>
                  </pic:spPr>
                </pic:pic>
              </a:graphicData>
            </a:graphic>
          </wp:inline>
        </w:drawing>
      </w:r>
    </w:p>
    <w:p w14:paraId="68C6EE75">
      <w:pPr>
        <w:pStyle w:val="6"/>
        <w:spacing w:before="32"/>
      </w:pPr>
    </w:p>
    <w:p w14:paraId="24912296">
      <w:pPr>
        <w:pStyle w:val="3"/>
        <w:ind w:left="135"/>
        <w:jc w:val="center"/>
      </w:pPr>
      <w:r>
        <w:t>Gambar</w:t>
      </w:r>
      <w:r>
        <w:rPr>
          <w:spacing w:val="-2"/>
        </w:rPr>
        <w:t xml:space="preserve"> </w:t>
      </w:r>
      <w:r>
        <w:t>2.7</w:t>
      </w:r>
      <w:r>
        <w:rPr>
          <w:spacing w:val="-1"/>
        </w:rPr>
        <w:t xml:space="preserve"> </w:t>
      </w:r>
      <w:r>
        <w:t>Alas</w:t>
      </w:r>
      <w:r>
        <w:rPr>
          <w:spacing w:val="-1"/>
        </w:rPr>
        <w:t xml:space="preserve"> </w:t>
      </w:r>
      <w:r>
        <w:rPr>
          <w:spacing w:val="-4"/>
        </w:rPr>
        <w:t>Balok</w:t>
      </w:r>
    </w:p>
    <w:p w14:paraId="6BB60939">
      <w:pPr>
        <w:pStyle w:val="6"/>
        <w:rPr>
          <w:b/>
        </w:rPr>
      </w:pPr>
    </w:p>
    <w:p w14:paraId="4DA91D51">
      <w:pPr>
        <w:pStyle w:val="14"/>
        <w:numPr>
          <w:ilvl w:val="0"/>
          <w:numId w:val="27"/>
        </w:numPr>
        <w:tabs>
          <w:tab w:val="left" w:pos="2126"/>
        </w:tabs>
        <w:spacing w:before="0" w:after="0" w:line="480" w:lineRule="auto"/>
        <w:ind w:left="2126" w:right="426" w:hanging="533"/>
        <w:jc w:val="left"/>
        <w:rPr>
          <w:sz w:val="24"/>
        </w:rPr>
      </w:pPr>
      <w:r>
        <w:rPr>
          <w:sz w:val="24"/>
        </w:rPr>
        <w:t xml:space="preserve">Klik 3D, dan klik menu </w:t>
      </w:r>
      <w:r>
        <w:rPr>
          <w:i/>
          <w:sz w:val="24"/>
        </w:rPr>
        <w:t>Extrude to prism</w:t>
      </w:r>
      <w:r>
        <w:rPr>
          <w:sz w:val="24"/>
        </w:rPr>
        <w:t>. Klik persegi panjang, lalu</w:t>
      </w:r>
      <w:r>
        <w:rPr>
          <w:spacing w:val="40"/>
          <w:sz w:val="24"/>
        </w:rPr>
        <w:t xml:space="preserve"> </w:t>
      </w:r>
      <w:r>
        <w:rPr>
          <w:sz w:val="24"/>
        </w:rPr>
        <w:t>ketik 1 untuk membuat tinggi balok.</w:t>
      </w:r>
    </w:p>
    <w:p w14:paraId="00FFAFDA">
      <w:pPr>
        <w:spacing w:line="240" w:lineRule="auto"/>
        <w:ind w:left="2127" w:right="0" w:firstLine="0"/>
        <w:rPr>
          <w:sz w:val="20"/>
        </w:rPr>
      </w:pPr>
      <w:r>
        <w:rPr>
          <w:sz w:val="20"/>
        </w:rPr>
        <w:drawing>
          <wp:inline distT="0" distB="0" distL="0" distR="0">
            <wp:extent cx="3476625" cy="1747520"/>
            <wp:effectExtent l="0" t="0" r="0" b="0"/>
            <wp:docPr id="248" name="Image 248"/>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250" cstate="print"/>
                    <a:stretch>
                      <a:fillRect/>
                    </a:stretch>
                  </pic:blipFill>
                  <pic:spPr>
                    <a:xfrm>
                      <a:off x="0" y="0"/>
                      <a:ext cx="3476957" cy="1747647"/>
                    </a:xfrm>
                    <a:prstGeom prst="rect">
                      <a:avLst/>
                    </a:prstGeom>
                  </pic:spPr>
                </pic:pic>
              </a:graphicData>
            </a:graphic>
          </wp:inline>
        </w:drawing>
      </w:r>
    </w:p>
    <w:p w14:paraId="6E72B429">
      <w:pPr>
        <w:pStyle w:val="3"/>
        <w:spacing w:before="254"/>
        <w:ind w:left="0" w:right="93"/>
        <w:jc w:val="center"/>
      </w:pPr>
      <w:r>
        <w:t>Gambar</w:t>
      </w:r>
      <w:r>
        <w:rPr>
          <w:spacing w:val="-1"/>
        </w:rPr>
        <w:t xml:space="preserve"> </w:t>
      </w:r>
      <w:r>
        <w:t>2.8</w:t>
      </w:r>
      <w:r>
        <w:rPr>
          <w:spacing w:val="1"/>
        </w:rPr>
        <w:t xml:space="preserve"> </w:t>
      </w:r>
      <w:r>
        <w:rPr>
          <w:spacing w:val="-4"/>
        </w:rPr>
        <w:t>Balok</w:t>
      </w:r>
    </w:p>
    <w:p w14:paraId="2AEABB76">
      <w:pPr>
        <w:pStyle w:val="6"/>
        <w:rPr>
          <w:b/>
        </w:rPr>
      </w:pPr>
    </w:p>
    <w:p w14:paraId="3A7C35AD">
      <w:pPr>
        <w:pStyle w:val="14"/>
        <w:numPr>
          <w:ilvl w:val="0"/>
          <w:numId w:val="27"/>
        </w:numPr>
        <w:tabs>
          <w:tab w:val="left" w:pos="2126"/>
        </w:tabs>
        <w:spacing w:before="0" w:after="0" w:line="480" w:lineRule="auto"/>
        <w:ind w:left="2126" w:right="427" w:hanging="533"/>
        <w:jc w:val="left"/>
        <w:rPr>
          <w:sz w:val="24"/>
        </w:rPr>
      </w:pPr>
      <w:r>
        <w:rPr>
          <w:sz w:val="24"/>
        </w:rPr>
        <w:t>Untuk membuat animasi, sama halnya dengan kubus, hilangkan dulu sumbunya</w:t>
      </w:r>
      <w:r>
        <w:rPr>
          <w:spacing w:val="71"/>
          <w:w w:val="150"/>
          <w:sz w:val="24"/>
        </w:rPr>
        <w:t xml:space="preserve"> </w:t>
      </w:r>
      <w:r>
        <w:rPr>
          <w:sz w:val="24"/>
        </w:rPr>
        <w:t>lalu</w:t>
      </w:r>
      <w:r>
        <w:rPr>
          <w:spacing w:val="72"/>
          <w:w w:val="150"/>
          <w:sz w:val="24"/>
        </w:rPr>
        <w:t xml:space="preserve"> </w:t>
      </w:r>
      <w:r>
        <w:rPr>
          <w:sz w:val="24"/>
        </w:rPr>
        <w:t>klik</w:t>
      </w:r>
      <w:r>
        <w:rPr>
          <w:spacing w:val="72"/>
          <w:w w:val="150"/>
          <w:sz w:val="24"/>
        </w:rPr>
        <w:t xml:space="preserve"> </w:t>
      </w:r>
      <w:r>
        <w:rPr>
          <w:sz w:val="24"/>
        </w:rPr>
        <w:t>menu</w:t>
      </w:r>
      <w:r>
        <w:rPr>
          <w:spacing w:val="73"/>
          <w:w w:val="150"/>
          <w:sz w:val="24"/>
        </w:rPr>
        <w:t xml:space="preserve"> </w:t>
      </w:r>
      <w:r>
        <w:rPr>
          <w:i/>
          <w:sz w:val="24"/>
        </w:rPr>
        <w:t>Net</w:t>
      </w:r>
      <w:r>
        <w:rPr>
          <w:sz w:val="24"/>
        </w:rPr>
        <w:t>.</w:t>
      </w:r>
      <w:r>
        <w:rPr>
          <w:spacing w:val="72"/>
          <w:w w:val="150"/>
          <w:sz w:val="24"/>
        </w:rPr>
        <w:t xml:space="preserve"> </w:t>
      </w:r>
      <w:r>
        <w:rPr>
          <w:sz w:val="24"/>
        </w:rPr>
        <w:t>Lalu</w:t>
      </w:r>
      <w:r>
        <w:rPr>
          <w:spacing w:val="75"/>
          <w:w w:val="150"/>
          <w:sz w:val="24"/>
        </w:rPr>
        <w:t xml:space="preserve"> </w:t>
      </w:r>
      <w:r>
        <w:rPr>
          <w:sz w:val="24"/>
        </w:rPr>
        <w:t>klik</w:t>
      </w:r>
      <w:r>
        <w:rPr>
          <w:spacing w:val="72"/>
          <w:w w:val="150"/>
          <w:sz w:val="24"/>
        </w:rPr>
        <w:t xml:space="preserve"> </w:t>
      </w:r>
      <w:r>
        <w:rPr>
          <w:sz w:val="24"/>
        </w:rPr>
        <w:t>di</w:t>
      </w:r>
      <w:r>
        <w:rPr>
          <w:spacing w:val="72"/>
          <w:w w:val="150"/>
          <w:sz w:val="24"/>
        </w:rPr>
        <w:t xml:space="preserve"> </w:t>
      </w:r>
      <w:r>
        <w:rPr>
          <w:sz w:val="24"/>
        </w:rPr>
        <w:t>alas</w:t>
      </w:r>
      <w:r>
        <w:rPr>
          <w:spacing w:val="72"/>
          <w:w w:val="150"/>
          <w:sz w:val="24"/>
        </w:rPr>
        <w:t xml:space="preserve"> </w:t>
      </w:r>
      <w:r>
        <w:rPr>
          <w:sz w:val="24"/>
        </w:rPr>
        <w:t>Balok</w:t>
      </w:r>
      <w:r>
        <w:rPr>
          <w:spacing w:val="72"/>
          <w:w w:val="150"/>
          <w:sz w:val="24"/>
        </w:rPr>
        <w:t xml:space="preserve"> </w:t>
      </w:r>
      <w:r>
        <w:rPr>
          <w:sz w:val="24"/>
        </w:rPr>
        <w:t>untuk</w:t>
      </w:r>
    </w:p>
    <w:p w14:paraId="35193BA9">
      <w:pPr>
        <w:pStyle w:val="14"/>
        <w:spacing w:after="0" w:line="480" w:lineRule="auto"/>
        <w:jc w:val="left"/>
        <w:rPr>
          <w:sz w:val="24"/>
        </w:rPr>
        <w:sectPr>
          <w:headerReference r:id="rId55" w:type="default"/>
          <w:footerReference r:id="rId56" w:type="default"/>
          <w:pgSz w:w="11910" w:h="16840"/>
          <w:pgMar w:top="1920" w:right="1275" w:bottom="280" w:left="1275" w:header="717" w:footer="0" w:gutter="0"/>
          <w:cols w:space="720" w:num="1"/>
        </w:sectPr>
      </w:pPr>
    </w:p>
    <w:p w14:paraId="365F1069">
      <w:pPr>
        <w:pStyle w:val="6"/>
        <w:spacing w:before="53"/>
      </w:pPr>
    </w:p>
    <w:p w14:paraId="6B03279B">
      <w:pPr>
        <w:pStyle w:val="6"/>
        <w:spacing w:line="480" w:lineRule="auto"/>
        <w:ind w:left="2126" w:right="423"/>
        <w:jc w:val="both"/>
      </w:pPr>
      <w:r>
        <w:drawing>
          <wp:anchor distT="0" distB="0" distL="0" distR="0" simplePos="0" relativeHeight="25179340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50" name="Image 250"/>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238" cstate="print"/>
                    <a:stretch>
                      <a:fillRect/>
                    </a:stretch>
                  </pic:blipFill>
                  <pic:spPr>
                    <a:xfrm>
                      <a:off x="0" y="0"/>
                      <a:ext cx="4667249" cy="4591049"/>
                    </a:xfrm>
                    <a:prstGeom prst="rect">
                      <a:avLst/>
                    </a:prstGeom>
                  </pic:spPr>
                </pic:pic>
              </a:graphicData>
            </a:graphic>
          </wp:anchor>
        </w:drawing>
      </w:r>
      <w:r>
        <w:t xml:space="preserve">membentuk Jaring-jaring, Dan untuk membuat animasi Balok, hapus balok yang ada di tengah jaring-jaring tersebut dengan cara klik kanan pada bagian-bagian Balok yang ada ditengah, dan klik show objek, lalu klik kanan pada garis hitam di sumbu. Lalu klik </w:t>
      </w:r>
      <w:r>
        <w:rPr>
          <w:i/>
        </w:rPr>
        <w:t>Animation</w:t>
      </w:r>
      <w:r>
        <w:t>, maka otomatis jaring-jaring Balok akan bergerak dengan sendirinya.</w:t>
      </w:r>
    </w:p>
    <w:p w14:paraId="4B9AA088">
      <w:pPr>
        <w:spacing w:line="240" w:lineRule="auto"/>
        <w:ind w:left="2127" w:right="0" w:firstLine="0"/>
        <w:rPr>
          <w:sz w:val="20"/>
        </w:rPr>
      </w:pPr>
      <w:r>
        <w:rPr>
          <w:sz w:val="20"/>
        </w:rPr>
        <w:drawing>
          <wp:inline distT="0" distB="0" distL="0" distR="0">
            <wp:extent cx="4380230" cy="2212340"/>
            <wp:effectExtent l="0" t="0" r="0" b="0"/>
            <wp:docPr id="251" name="Image 251"/>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251" cstate="print"/>
                    <a:stretch>
                      <a:fillRect/>
                    </a:stretch>
                  </pic:blipFill>
                  <pic:spPr>
                    <a:xfrm>
                      <a:off x="0" y="0"/>
                      <a:ext cx="4380548" cy="2212848"/>
                    </a:xfrm>
                    <a:prstGeom prst="rect">
                      <a:avLst/>
                    </a:prstGeom>
                  </pic:spPr>
                </pic:pic>
              </a:graphicData>
            </a:graphic>
          </wp:inline>
        </w:drawing>
      </w:r>
    </w:p>
    <w:p w14:paraId="1B80869D">
      <w:pPr>
        <w:pStyle w:val="6"/>
        <w:spacing w:before="5"/>
      </w:pPr>
    </w:p>
    <w:p w14:paraId="4C245D07">
      <w:pPr>
        <w:pStyle w:val="3"/>
        <w:ind w:left="4114"/>
      </w:pPr>
      <w:r>
        <w:t>Gambar</w:t>
      </w:r>
      <w:r>
        <w:rPr>
          <w:spacing w:val="-1"/>
        </w:rPr>
        <w:t xml:space="preserve"> </w:t>
      </w:r>
      <w:r>
        <w:t>2.9 Animasi</w:t>
      </w:r>
      <w:r>
        <w:rPr>
          <w:spacing w:val="-2"/>
        </w:rPr>
        <w:t xml:space="preserve"> </w:t>
      </w:r>
      <w:r>
        <w:rPr>
          <w:spacing w:val="-4"/>
        </w:rPr>
        <w:t>Balok</w:t>
      </w:r>
    </w:p>
    <w:p w14:paraId="09896BBC">
      <w:pPr>
        <w:pStyle w:val="6"/>
        <w:rPr>
          <w:b/>
        </w:rPr>
      </w:pPr>
    </w:p>
    <w:p w14:paraId="1A9C78BD">
      <w:pPr>
        <w:pStyle w:val="14"/>
        <w:numPr>
          <w:ilvl w:val="3"/>
          <w:numId w:val="26"/>
        </w:numPr>
        <w:tabs>
          <w:tab w:val="left" w:pos="1845"/>
        </w:tabs>
        <w:spacing w:before="0" w:after="0" w:line="240" w:lineRule="auto"/>
        <w:ind w:left="1845" w:right="0" w:hanging="720"/>
        <w:jc w:val="left"/>
        <w:rPr>
          <w:b/>
          <w:sz w:val="24"/>
        </w:rPr>
      </w:pPr>
      <w:r>
        <w:rPr>
          <w:b/>
          <w:sz w:val="24"/>
        </w:rPr>
        <w:t>Kelebihan</w:t>
      </w:r>
      <w:r>
        <w:rPr>
          <w:b/>
          <w:spacing w:val="-3"/>
          <w:sz w:val="24"/>
        </w:rPr>
        <w:t xml:space="preserve"> </w:t>
      </w:r>
      <w:r>
        <w:rPr>
          <w:b/>
          <w:sz w:val="24"/>
        </w:rPr>
        <w:t>dan</w:t>
      </w:r>
      <w:r>
        <w:rPr>
          <w:b/>
          <w:spacing w:val="-4"/>
          <w:sz w:val="24"/>
        </w:rPr>
        <w:t xml:space="preserve"> </w:t>
      </w:r>
      <w:r>
        <w:rPr>
          <w:b/>
          <w:sz w:val="24"/>
        </w:rPr>
        <w:t>Kekurangan</w:t>
      </w:r>
      <w:r>
        <w:rPr>
          <w:b/>
          <w:spacing w:val="-2"/>
          <w:sz w:val="24"/>
        </w:rPr>
        <w:t xml:space="preserve"> GeoGebra</w:t>
      </w:r>
    </w:p>
    <w:p w14:paraId="501B9572">
      <w:pPr>
        <w:pStyle w:val="6"/>
        <w:rPr>
          <w:b/>
        </w:rPr>
      </w:pPr>
    </w:p>
    <w:p w14:paraId="2D716454">
      <w:pPr>
        <w:pStyle w:val="6"/>
        <w:ind w:left="1135"/>
      </w:pPr>
      <w:r>
        <w:t>Software</w:t>
      </w:r>
      <w:r>
        <w:rPr>
          <w:spacing w:val="-4"/>
        </w:rPr>
        <w:t xml:space="preserve"> </w:t>
      </w:r>
      <w:r>
        <w:t>GeoGebra</w:t>
      </w:r>
      <w:r>
        <w:rPr>
          <w:spacing w:val="-3"/>
        </w:rPr>
        <w:t xml:space="preserve"> </w:t>
      </w:r>
      <w:r>
        <w:t>ini</w:t>
      </w:r>
      <w:r>
        <w:rPr>
          <w:spacing w:val="1"/>
        </w:rPr>
        <w:t xml:space="preserve"> </w:t>
      </w:r>
      <w:r>
        <w:t>memiliki</w:t>
      </w:r>
      <w:r>
        <w:rPr>
          <w:spacing w:val="-2"/>
        </w:rPr>
        <w:t xml:space="preserve"> </w:t>
      </w:r>
      <w:r>
        <w:t>kelebihan</w:t>
      </w:r>
      <w:r>
        <w:rPr>
          <w:spacing w:val="-1"/>
        </w:rPr>
        <w:t xml:space="preserve"> </w:t>
      </w:r>
      <w:r>
        <w:t>yaitu</w:t>
      </w:r>
      <w:r>
        <w:rPr>
          <w:spacing w:val="-1"/>
        </w:rPr>
        <w:t xml:space="preserve"> </w:t>
      </w:r>
      <w:r>
        <w:rPr>
          <w:spacing w:val="-10"/>
        </w:rPr>
        <w:t>:</w:t>
      </w:r>
    </w:p>
    <w:p w14:paraId="47A4D138">
      <w:pPr>
        <w:pStyle w:val="6"/>
      </w:pPr>
    </w:p>
    <w:p w14:paraId="24489966">
      <w:pPr>
        <w:pStyle w:val="14"/>
        <w:numPr>
          <w:ilvl w:val="0"/>
          <w:numId w:val="28"/>
        </w:numPr>
        <w:tabs>
          <w:tab w:val="left" w:pos="1701"/>
        </w:tabs>
        <w:spacing w:before="0" w:after="0" w:line="240" w:lineRule="auto"/>
        <w:ind w:left="1701" w:right="0" w:hanging="425"/>
        <w:jc w:val="left"/>
        <w:rPr>
          <w:sz w:val="24"/>
        </w:rPr>
      </w:pPr>
      <w:r>
        <w:rPr>
          <w:sz w:val="24"/>
        </w:rPr>
        <w:t>Dapat</w:t>
      </w:r>
      <w:r>
        <w:rPr>
          <w:spacing w:val="-4"/>
          <w:sz w:val="24"/>
        </w:rPr>
        <w:t xml:space="preserve"> </w:t>
      </w:r>
      <w:r>
        <w:rPr>
          <w:sz w:val="24"/>
        </w:rPr>
        <w:t>menghasilkan</w:t>
      </w:r>
      <w:r>
        <w:rPr>
          <w:spacing w:val="-2"/>
          <w:sz w:val="24"/>
        </w:rPr>
        <w:t xml:space="preserve"> </w:t>
      </w:r>
      <w:r>
        <w:rPr>
          <w:sz w:val="24"/>
        </w:rPr>
        <w:t>objek</w:t>
      </w:r>
      <w:r>
        <w:rPr>
          <w:spacing w:val="-2"/>
          <w:sz w:val="24"/>
        </w:rPr>
        <w:t xml:space="preserve"> </w:t>
      </w:r>
      <w:r>
        <w:rPr>
          <w:sz w:val="24"/>
        </w:rPr>
        <w:t>geometri</w:t>
      </w:r>
      <w:r>
        <w:rPr>
          <w:spacing w:val="-1"/>
          <w:sz w:val="24"/>
        </w:rPr>
        <w:t xml:space="preserve"> </w:t>
      </w:r>
      <w:r>
        <w:rPr>
          <w:sz w:val="24"/>
        </w:rPr>
        <w:t>dengan cepat dan</w:t>
      </w:r>
      <w:r>
        <w:rPr>
          <w:spacing w:val="-1"/>
          <w:sz w:val="24"/>
        </w:rPr>
        <w:t xml:space="preserve"> </w:t>
      </w:r>
      <w:r>
        <w:rPr>
          <w:spacing w:val="-2"/>
          <w:sz w:val="24"/>
        </w:rPr>
        <w:t>tepat</w:t>
      </w:r>
    </w:p>
    <w:p w14:paraId="686D5263">
      <w:pPr>
        <w:pStyle w:val="6"/>
      </w:pPr>
    </w:p>
    <w:p w14:paraId="57C25FF2">
      <w:pPr>
        <w:pStyle w:val="14"/>
        <w:numPr>
          <w:ilvl w:val="0"/>
          <w:numId w:val="28"/>
        </w:numPr>
        <w:tabs>
          <w:tab w:val="left" w:pos="1701"/>
        </w:tabs>
        <w:spacing w:before="0" w:after="0" w:line="240" w:lineRule="auto"/>
        <w:ind w:left="1701" w:right="0" w:hanging="425"/>
        <w:jc w:val="left"/>
        <w:rPr>
          <w:sz w:val="24"/>
        </w:rPr>
      </w:pPr>
      <w:r>
        <w:rPr>
          <w:sz w:val="24"/>
        </w:rPr>
        <w:t>Penggunaan</w:t>
      </w:r>
      <w:r>
        <w:rPr>
          <w:spacing w:val="-2"/>
          <w:sz w:val="24"/>
        </w:rPr>
        <w:t xml:space="preserve"> </w:t>
      </w:r>
      <w:r>
        <w:rPr>
          <w:sz w:val="24"/>
        </w:rPr>
        <w:t>prinsip-prinsip</w:t>
      </w:r>
      <w:r>
        <w:rPr>
          <w:spacing w:val="-1"/>
          <w:sz w:val="24"/>
        </w:rPr>
        <w:t xml:space="preserve"> </w:t>
      </w:r>
      <w:r>
        <w:rPr>
          <w:sz w:val="24"/>
        </w:rPr>
        <w:t>animasi</w:t>
      </w:r>
      <w:r>
        <w:rPr>
          <w:spacing w:val="-2"/>
          <w:sz w:val="24"/>
        </w:rPr>
        <w:t xml:space="preserve"> </w:t>
      </w:r>
      <w:r>
        <w:rPr>
          <w:sz w:val="24"/>
        </w:rPr>
        <w:t>memfasilitasi</w:t>
      </w:r>
      <w:r>
        <w:rPr>
          <w:spacing w:val="-1"/>
          <w:sz w:val="24"/>
        </w:rPr>
        <w:t xml:space="preserve"> </w:t>
      </w:r>
      <w:r>
        <w:rPr>
          <w:sz w:val="24"/>
        </w:rPr>
        <w:t>pemahaman</w:t>
      </w:r>
      <w:r>
        <w:rPr>
          <w:spacing w:val="-1"/>
          <w:sz w:val="24"/>
        </w:rPr>
        <w:t xml:space="preserve"> </w:t>
      </w:r>
      <w:r>
        <w:rPr>
          <w:spacing w:val="-2"/>
          <w:sz w:val="24"/>
        </w:rPr>
        <w:t>siswa</w:t>
      </w:r>
    </w:p>
    <w:p w14:paraId="2DBBBBE7">
      <w:pPr>
        <w:pStyle w:val="6"/>
      </w:pPr>
    </w:p>
    <w:p w14:paraId="41729945">
      <w:pPr>
        <w:pStyle w:val="14"/>
        <w:numPr>
          <w:ilvl w:val="0"/>
          <w:numId w:val="28"/>
        </w:numPr>
        <w:tabs>
          <w:tab w:val="left" w:pos="1701"/>
        </w:tabs>
        <w:spacing w:before="0" w:after="0" w:line="240" w:lineRule="auto"/>
        <w:ind w:left="1701" w:right="0" w:hanging="425"/>
        <w:jc w:val="left"/>
        <w:rPr>
          <w:sz w:val="24"/>
        </w:rPr>
      </w:pPr>
      <w:r>
        <w:rPr>
          <w:sz w:val="24"/>
        </w:rPr>
        <w:t>Dapat</w:t>
      </w:r>
      <w:r>
        <w:rPr>
          <w:spacing w:val="-3"/>
          <w:sz w:val="24"/>
        </w:rPr>
        <w:t xml:space="preserve"> </w:t>
      </w:r>
      <w:r>
        <w:rPr>
          <w:sz w:val="24"/>
        </w:rPr>
        <w:t>digunakan</w:t>
      </w:r>
      <w:r>
        <w:rPr>
          <w:spacing w:val="-3"/>
          <w:sz w:val="24"/>
        </w:rPr>
        <w:t xml:space="preserve"> </w:t>
      </w:r>
      <w:r>
        <w:rPr>
          <w:sz w:val="24"/>
        </w:rPr>
        <w:t>sebagai</w:t>
      </w:r>
      <w:r>
        <w:rPr>
          <w:spacing w:val="-2"/>
          <w:sz w:val="24"/>
        </w:rPr>
        <w:t xml:space="preserve"> </w:t>
      </w:r>
      <w:r>
        <w:rPr>
          <w:sz w:val="24"/>
        </w:rPr>
        <w:t>cross-check</w:t>
      </w:r>
      <w:r>
        <w:rPr>
          <w:spacing w:val="-3"/>
          <w:sz w:val="24"/>
        </w:rPr>
        <w:t xml:space="preserve"> </w:t>
      </w:r>
      <w:r>
        <w:rPr>
          <w:sz w:val="24"/>
        </w:rPr>
        <w:t>jawaban</w:t>
      </w:r>
      <w:r>
        <w:rPr>
          <w:spacing w:val="-2"/>
          <w:sz w:val="24"/>
        </w:rPr>
        <w:t xml:space="preserve"> </w:t>
      </w:r>
      <w:r>
        <w:rPr>
          <w:spacing w:val="-4"/>
          <w:sz w:val="24"/>
        </w:rPr>
        <w:t>soal.</w:t>
      </w:r>
    </w:p>
    <w:p w14:paraId="75107959">
      <w:pPr>
        <w:pStyle w:val="6"/>
        <w:spacing w:before="1"/>
      </w:pPr>
    </w:p>
    <w:p w14:paraId="1E34C4FD">
      <w:pPr>
        <w:pStyle w:val="14"/>
        <w:numPr>
          <w:ilvl w:val="0"/>
          <w:numId w:val="28"/>
        </w:numPr>
        <w:tabs>
          <w:tab w:val="left" w:pos="1701"/>
        </w:tabs>
        <w:spacing w:before="0" w:after="0" w:line="240" w:lineRule="auto"/>
        <w:ind w:left="1701" w:right="0" w:hanging="425"/>
        <w:jc w:val="left"/>
        <w:rPr>
          <w:sz w:val="24"/>
        </w:rPr>
      </w:pPr>
      <w:r>
        <w:rPr>
          <w:sz w:val="24"/>
        </w:rPr>
        <w:t>Memfasilitasi</w:t>
      </w:r>
      <w:r>
        <w:rPr>
          <w:spacing w:val="-4"/>
          <w:sz w:val="24"/>
        </w:rPr>
        <w:t xml:space="preserve"> </w:t>
      </w:r>
      <w:r>
        <w:rPr>
          <w:sz w:val="24"/>
        </w:rPr>
        <w:t>pemahaman</w:t>
      </w:r>
      <w:r>
        <w:rPr>
          <w:spacing w:val="-2"/>
          <w:sz w:val="24"/>
        </w:rPr>
        <w:t xml:space="preserve"> </w:t>
      </w:r>
      <w:r>
        <w:rPr>
          <w:sz w:val="24"/>
        </w:rPr>
        <w:t>kualitas</w:t>
      </w:r>
      <w:r>
        <w:rPr>
          <w:spacing w:val="-2"/>
          <w:sz w:val="24"/>
        </w:rPr>
        <w:t xml:space="preserve"> </w:t>
      </w:r>
      <w:r>
        <w:rPr>
          <w:sz w:val="24"/>
        </w:rPr>
        <w:t>objek</w:t>
      </w:r>
      <w:r>
        <w:rPr>
          <w:spacing w:val="-2"/>
          <w:sz w:val="24"/>
        </w:rPr>
        <w:t xml:space="preserve"> </w:t>
      </w:r>
      <w:r>
        <w:rPr>
          <w:sz w:val="24"/>
        </w:rPr>
        <w:t>geometri oleh</w:t>
      </w:r>
      <w:r>
        <w:rPr>
          <w:spacing w:val="-1"/>
          <w:sz w:val="24"/>
        </w:rPr>
        <w:t xml:space="preserve"> </w:t>
      </w:r>
      <w:r>
        <w:rPr>
          <w:sz w:val="24"/>
        </w:rPr>
        <w:t>guru</w:t>
      </w:r>
      <w:r>
        <w:rPr>
          <w:spacing w:val="-2"/>
          <w:sz w:val="24"/>
        </w:rPr>
        <w:t xml:space="preserve"> </w:t>
      </w:r>
      <w:r>
        <w:rPr>
          <w:sz w:val="24"/>
        </w:rPr>
        <w:t>dan</w:t>
      </w:r>
      <w:r>
        <w:rPr>
          <w:spacing w:val="-1"/>
          <w:sz w:val="24"/>
        </w:rPr>
        <w:t xml:space="preserve"> </w:t>
      </w:r>
      <w:r>
        <w:rPr>
          <w:spacing w:val="-2"/>
          <w:sz w:val="24"/>
        </w:rPr>
        <w:t>siswa.</w:t>
      </w:r>
    </w:p>
    <w:p w14:paraId="5925366E">
      <w:pPr>
        <w:pStyle w:val="6"/>
      </w:pPr>
    </w:p>
    <w:p w14:paraId="3F4A4B2E">
      <w:pPr>
        <w:pStyle w:val="6"/>
        <w:ind w:left="1135"/>
      </w:pPr>
      <w:r>
        <w:t>Selain</w:t>
      </w:r>
      <w:r>
        <w:rPr>
          <w:spacing w:val="-1"/>
        </w:rPr>
        <w:t xml:space="preserve"> </w:t>
      </w:r>
      <w:r>
        <w:t>memiliki</w:t>
      </w:r>
      <w:r>
        <w:rPr>
          <w:spacing w:val="1"/>
        </w:rPr>
        <w:t xml:space="preserve"> </w:t>
      </w:r>
      <w:r>
        <w:t>Kelebihan,</w:t>
      </w:r>
      <w:r>
        <w:rPr>
          <w:spacing w:val="-1"/>
        </w:rPr>
        <w:t xml:space="preserve"> </w:t>
      </w:r>
      <w:r>
        <w:t>Software</w:t>
      </w:r>
      <w:r>
        <w:rPr>
          <w:spacing w:val="-2"/>
        </w:rPr>
        <w:t xml:space="preserve"> </w:t>
      </w:r>
      <w:r>
        <w:t>GeoGebra</w:t>
      </w:r>
      <w:r>
        <w:rPr>
          <w:spacing w:val="-2"/>
        </w:rPr>
        <w:t xml:space="preserve"> </w:t>
      </w:r>
      <w:r>
        <w:t>juga</w:t>
      </w:r>
      <w:r>
        <w:rPr>
          <w:spacing w:val="-2"/>
        </w:rPr>
        <w:t xml:space="preserve"> </w:t>
      </w:r>
      <w:r>
        <w:t>memiliki</w:t>
      </w:r>
      <w:r>
        <w:rPr>
          <w:spacing w:val="-1"/>
        </w:rPr>
        <w:t xml:space="preserve"> </w:t>
      </w:r>
      <w:r>
        <w:t>kekurangan</w:t>
      </w:r>
      <w:r>
        <w:rPr>
          <w:spacing w:val="1"/>
        </w:rPr>
        <w:t xml:space="preserve"> </w:t>
      </w:r>
      <w:r>
        <w:t xml:space="preserve">yaitu </w:t>
      </w:r>
      <w:r>
        <w:rPr>
          <w:spacing w:val="-10"/>
        </w:rPr>
        <w:t>:</w:t>
      </w:r>
    </w:p>
    <w:p w14:paraId="2B9988BC">
      <w:pPr>
        <w:pStyle w:val="6"/>
      </w:pPr>
    </w:p>
    <w:p w14:paraId="2738C711">
      <w:pPr>
        <w:pStyle w:val="14"/>
        <w:numPr>
          <w:ilvl w:val="0"/>
          <w:numId w:val="29"/>
        </w:numPr>
        <w:tabs>
          <w:tab w:val="left" w:pos="1701"/>
        </w:tabs>
        <w:spacing w:before="0" w:after="0" w:line="480" w:lineRule="auto"/>
        <w:ind w:left="1701" w:right="428" w:hanging="425"/>
        <w:jc w:val="left"/>
        <w:rPr>
          <w:sz w:val="24"/>
        </w:rPr>
      </w:pPr>
      <w:r>
        <w:rPr>
          <w:sz w:val="24"/>
        </w:rPr>
        <w:t>Geogebra merupakan aplikasi komputer sehingga sulit diakses bagi siswa yang tidak memiliki media elektronik</w:t>
      </w:r>
    </w:p>
    <w:p w14:paraId="1863CAB7">
      <w:pPr>
        <w:pStyle w:val="14"/>
        <w:spacing w:after="0" w:line="480" w:lineRule="auto"/>
        <w:jc w:val="left"/>
        <w:rPr>
          <w:sz w:val="24"/>
        </w:rPr>
        <w:sectPr>
          <w:headerReference r:id="rId57" w:type="default"/>
          <w:footerReference r:id="rId58" w:type="default"/>
          <w:pgSz w:w="11910" w:h="16840"/>
          <w:pgMar w:top="1920" w:right="1275" w:bottom="280" w:left="1275" w:header="717" w:footer="0" w:gutter="0"/>
          <w:cols w:space="720" w:num="1"/>
        </w:sectPr>
      </w:pPr>
    </w:p>
    <w:p w14:paraId="1425428E">
      <w:pPr>
        <w:pStyle w:val="6"/>
        <w:spacing w:before="53"/>
      </w:pPr>
    </w:p>
    <w:p w14:paraId="18124247">
      <w:pPr>
        <w:pStyle w:val="14"/>
        <w:numPr>
          <w:ilvl w:val="0"/>
          <w:numId w:val="29"/>
        </w:numPr>
        <w:tabs>
          <w:tab w:val="left" w:pos="1701"/>
        </w:tabs>
        <w:spacing w:before="0" w:after="0" w:line="480" w:lineRule="auto"/>
        <w:ind w:left="1701" w:right="427" w:hanging="425"/>
        <w:jc w:val="left"/>
        <w:rPr>
          <w:sz w:val="24"/>
        </w:rPr>
      </w:pPr>
      <w:r>
        <w:rPr>
          <w:sz w:val="24"/>
        </w:rPr>
        <w:t>Laboratorium</w:t>
      </w:r>
      <w:r>
        <w:rPr>
          <w:spacing w:val="80"/>
          <w:sz w:val="24"/>
        </w:rPr>
        <w:t xml:space="preserve"> </w:t>
      </w:r>
      <w:r>
        <w:rPr>
          <w:sz w:val="24"/>
        </w:rPr>
        <w:t>komputer</w:t>
      </w:r>
      <w:r>
        <w:rPr>
          <w:spacing w:val="80"/>
          <w:sz w:val="24"/>
        </w:rPr>
        <w:t xml:space="preserve"> </w:t>
      </w:r>
      <w:r>
        <w:rPr>
          <w:sz w:val="24"/>
        </w:rPr>
        <w:t>tidak</w:t>
      </w:r>
      <w:r>
        <w:rPr>
          <w:spacing w:val="80"/>
          <w:sz w:val="24"/>
        </w:rPr>
        <w:t xml:space="preserve"> </w:t>
      </w:r>
      <w:r>
        <w:rPr>
          <w:sz w:val="24"/>
        </w:rPr>
        <w:t>terseda</w:t>
      </w:r>
      <w:r>
        <w:rPr>
          <w:spacing w:val="80"/>
          <w:sz w:val="24"/>
        </w:rPr>
        <w:t xml:space="preserve"> </w:t>
      </w:r>
      <w:r>
        <w:rPr>
          <w:sz w:val="24"/>
        </w:rPr>
        <w:t>di</w:t>
      </w:r>
      <w:r>
        <w:rPr>
          <w:spacing w:val="80"/>
          <w:sz w:val="24"/>
        </w:rPr>
        <w:t xml:space="preserve"> </w:t>
      </w:r>
      <w:r>
        <w:rPr>
          <w:sz w:val="24"/>
        </w:rPr>
        <w:t>setiap</w:t>
      </w:r>
      <w:r>
        <w:rPr>
          <w:spacing w:val="80"/>
          <w:sz w:val="24"/>
        </w:rPr>
        <w:t xml:space="preserve"> </w:t>
      </w:r>
      <w:r>
        <w:rPr>
          <w:sz w:val="24"/>
        </w:rPr>
        <w:t>sekolah</w:t>
      </w:r>
      <w:r>
        <w:rPr>
          <w:spacing w:val="80"/>
          <w:sz w:val="24"/>
        </w:rPr>
        <w:t xml:space="preserve"> </w:t>
      </w:r>
      <w:r>
        <w:rPr>
          <w:sz w:val="24"/>
        </w:rPr>
        <w:t>di</w:t>
      </w:r>
      <w:r>
        <w:rPr>
          <w:spacing w:val="80"/>
          <w:sz w:val="24"/>
        </w:rPr>
        <w:t xml:space="preserve"> </w:t>
      </w:r>
      <w:r>
        <w:rPr>
          <w:sz w:val="24"/>
        </w:rPr>
        <w:t>Indonesia. (Baharuddin &amp; T Yani, 2023)</w:t>
      </w:r>
    </w:p>
    <w:p w14:paraId="0A39F88A">
      <w:pPr>
        <w:pStyle w:val="3"/>
        <w:numPr>
          <w:ilvl w:val="3"/>
          <w:numId w:val="26"/>
        </w:numPr>
        <w:tabs>
          <w:tab w:val="left" w:pos="1701"/>
        </w:tabs>
        <w:spacing w:before="0" w:after="0" w:line="240" w:lineRule="auto"/>
        <w:ind w:left="1701" w:right="0" w:hanging="720"/>
        <w:jc w:val="both"/>
      </w:pPr>
      <w:r>
        <w:t>Materi</w:t>
      </w:r>
      <w:r>
        <w:rPr>
          <w:spacing w:val="-3"/>
        </w:rPr>
        <w:t xml:space="preserve"> </w:t>
      </w:r>
      <w:r>
        <w:t>Bangun</w:t>
      </w:r>
      <w:r>
        <w:rPr>
          <w:spacing w:val="-3"/>
        </w:rPr>
        <w:t xml:space="preserve"> </w:t>
      </w:r>
      <w:r>
        <w:rPr>
          <w:spacing w:val="-4"/>
        </w:rPr>
        <w:t>Ruang</w:t>
      </w:r>
    </w:p>
    <w:p w14:paraId="1073EEE8">
      <w:pPr>
        <w:pStyle w:val="6"/>
        <w:rPr>
          <w:b/>
        </w:rPr>
      </w:pPr>
    </w:p>
    <w:p w14:paraId="371E9D0B">
      <w:pPr>
        <w:pStyle w:val="6"/>
        <w:spacing w:line="480" w:lineRule="auto"/>
        <w:ind w:left="993" w:right="422" w:firstLine="708"/>
        <w:jc w:val="both"/>
      </w:pPr>
      <w:r>
        <w:drawing>
          <wp:anchor distT="0" distB="0" distL="0" distR="0" simplePos="0" relativeHeight="25179443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253" name="Image 253"/>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238" cstate="print"/>
                    <a:stretch>
                      <a:fillRect/>
                    </a:stretch>
                  </pic:blipFill>
                  <pic:spPr>
                    <a:xfrm>
                      <a:off x="0" y="0"/>
                      <a:ext cx="4667249" cy="4591049"/>
                    </a:xfrm>
                    <a:prstGeom prst="rect">
                      <a:avLst/>
                    </a:prstGeom>
                  </pic:spPr>
                </pic:pic>
              </a:graphicData>
            </a:graphic>
          </wp:anchor>
        </w:drawing>
      </w:r>
      <w:r>
        <w:t>Hal ini diperlukan untuk menguasai bidang matematika yang dikenal sebagai membangun ruang. Di sisi lain, geometri dapat meningkatkan</w:t>
      </w:r>
      <w:r>
        <w:rPr>
          <w:spacing w:val="80"/>
        </w:rPr>
        <w:t xml:space="preserve"> </w:t>
      </w:r>
      <w:r>
        <w:t>kemampuan</w:t>
      </w:r>
      <w:r>
        <w:rPr>
          <w:spacing w:val="-1"/>
        </w:rPr>
        <w:t xml:space="preserve"> </w:t>
      </w:r>
      <w:r>
        <w:t>siswa</w:t>
      </w:r>
      <w:r>
        <w:rPr>
          <w:spacing w:val="-3"/>
        </w:rPr>
        <w:t xml:space="preserve"> </w:t>
      </w:r>
      <w:r>
        <w:t>untuk</w:t>
      </w:r>
      <w:r>
        <w:rPr>
          <w:spacing w:val="-1"/>
        </w:rPr>
        <w:t xml:space="preserve"> </w:t>
      </w:r>
      <w:r>
        <w:t>berpikir</w:t>
      </w:r>
      <w:r>
        <w:rPr>
          <w:spacing w:val="-2"/>
        </w:rPr>
        <w:t xml:space="preserve"> </w:t>
      </w:r>
      <w:r>
        <w:t>secara</w:t>
      </w:r>
      <w:r>
        <w:rPr>
          <w:spacing w:val="-3"/>
        </w:rPr>
        <w:t xml:space="preserve"> </w:t>
      </w:r>
      <w:r>
        <w:t>aktif</w:t>
      </w:r>
      <w:r>
        <w:rPr>
          <w:spacing w:val="-2"/>
        </w:rPr>
        <w:t xml:space="preserve"> </w:t>
      </w:r>
      <w:r>
        <w:t>dan logis. Bagian</w:t>
      </w:r>
      <w:r>
        <w:rPr>
          <w:spacing w:val="-2"/>
        </w:rPr>
        <w:t xml:space="preserve"> </w:t>
      </w:r>
      <w:r>
        <w:t>dalam</w:t>
      </w:r>
      <w:r>
        <w:rPr>
          <w:spacing w:val="-1"/>
        </w:rPr>
        <w:t xml:space="preserve"> </w:t>
      </w:r>
      <w:r>
        <w:t>ruang</w:t>
      </w:r>
      <w:r>
        <w:rPr>
          <w:spacing w:val="-1"/>
        </w:rPr>
        <w:t xml:space="preserve"> </w:t>
      </w:r>
      <w:r>
        <w:t>dapat dianggap sebagai kombinasi atau kumpulan kurva tertutup sederhana, dan bagian luar ruang dapat dianggap sebagai kombinasi bagian dalam dan permukaan tertutup. Alas bentuk ruangan dapat diidentifikasi untuk menentukan bentuk ruangan, yang selanjutnya dapat dikatakan bentuk turunan dari susunan luas alas yang menentukan tinggi bentuk. Para ahli yang disebutkan di atas sampai pada kesimpulan bahwa bentuk geometris dapat digambarkan sebagai sosok dengan batas yang terdiri dari beberapa set titik yang mencakup semua permukaan gambar. Yang termasuk bangun ruang diantaranya, sebagai berikut ;</w:t>
      </w:r>
    </w:p>
    <w:p w14:paraId="65CEA5F6">
      <w:pPr>
        <w:pStyle w:val="3"/>
        <w:numPr>
          <w:ilvl w:val="0"/>
          <w:numId w:val="30"/>
        </w:numPr>
        <w:tabs>
          <w:tab w:val="left" w:pos="1419"/>
        </w:tabs>
        <w:spacing w:before="2" w:after="0" w:line="240" w:lineRule="auto"/>
        <w:ind w:left="1419" w:right="0" w:hanging="359"/>
        <w:jc w:val="both"/>
      </w:pPr>
      <w:r>
        <w:rPr>
          <w:spacing w:val="-2"/>
        </w:rPr>
        <w:t>Kubus</w:t>
      </w:r>
    </w:p>
    <w:p w14:paraId="7810816D">
      <w:pPr>
        <w:pStyle w:val="6"/>
        <w:spacing w:before="276" w:line="480" w:lineRule="auto"/>
        <w:ind w:left="1420" w:right="424" w:firstLine="360"/>
        <w:jc w:val="both"/>
      </w:pPr>
      <w:r>
        <w:t>Bangun tiga dimensi dengan enam sisi persegi yang kongruen disebut kubus.</w:t>
      </w:r>
      <w:r>
        <w:rPr>
          <w:spacing w:val="-1"/>
        </w:rPr>
        <w:t xml:space="preserve"> </w:t>
      </w:r>
      <w:r>
        <w:t>6</w:t>
      </w:r>
      <w:r>
        <w:rPr>
          <w:spacing w:val="-1"/>
        </w:rPr>
        <w:t xml:space="preserve"> </w:t>
      </w:r>
      <w:r>
        <w:t>sisi,</w:t>
      </w:r>
      <w:r>
        <w:rPr>
          <w:spacing w:val="-3"/>
        </w:rPr>
        <w:t xml:space="preserve"> </w:t>
      </w:r>
      <w:r>
        <w:t>12</w:t>
      </w:r>
      <w:r>
        <w:rPr>
          <w:spacing w:val="-1"/>
        </w:rPr>
        <w:t xml:space="preserve"> </w:t>
      </w:r>
      <w:r>
        <w:t>rusuk,</w:t>
      </w:r>
      <w:r>
        <w:rPr>
          <w:spacing w:val="-2"/>
        </w:rPr>
        <w:t xml:space="preserve"> </w:t>
      </w:r>
      <w:r>
        <w:t>dan</w:t>
      </w:r>
      <w:r>
        <w:rPr>
          <w:spacing w:val="-1"/>
        </w:rPr>
        <w:t xml:space="preserve"> </w:t>
      </w:r>
      <w:r>
        <w:t>8</w:t>
      </w:r>
      <w:r>
        <w:rPr>
          <w:spacing w:val="-1"/>
        </w:rPr>
        <w:t xml:space="preserve"> </w:t>
      </w:r>
      <w:r>
        <w:t>simpul</w:t>
      </w:r>
      <w:r>
        <w:rPr>
          <w:spacing w:val="-3"/>
        </w:rPr>
        <w:t xml:space="preserve"> </w:t>
      </w:r>
      <w:r>
        <w:t>membentuk</w:t>
      </w:r>
      <w:r>
        <w:rPr>
          <w:spacing w:val="-3"/>
        </w:rPr>
        <w:t xml:space="preserve"> </w:t>
      </w:r>
      <w:r>
        <w:t>sebuah</w:t>
      </w:r>
      <w:r>
        <w:rPr>
          <w:spacing w:val="-1"/>
        </w:rPr>
        <w:t xml:space="preserve"> </w:t>
      </w:r>
      <w:r>
        <w:t>kubus.</w:t>
      </w:r>
      <w:r>
        <w:rPr>
          <w:spacing w:val="-1"/>
        </w:rPr>
        <w:t xml:space="preserve"> </w:t>
      </w:r>
      <w:r>
        <w:t>Karena</w:t>
      </w:r>
      <w:r>
        <w:rPr>
          <w:spacing w:val="-2"/>
        </w:rPr>
        <w:t xml:space="preserve"> </w:t>
      </w:r>
      <w:r>
        <w:t>setiap sisi atau rusuk memiliki panjang yang sama, hanya istilah rusuk yang digunakan dalam rumus volume kubus, bukan panjang, lebar, atau tinggi.</w:t>
      </w:r>
    </w:p>
    <w:p w14:paraId="2B6AA3C9">
      <w:pPr>
        <w:pStyle w:val="3"/>
        <w:numPr>
          <w:ilvl w:val="0"/>
          <w:numId w:val="30"/>
        </w:numPr>
        <w:tabs>
          <w:tab w:val="left" w:pos="1419"/>
        </w:tabs>
        <w:spacing w:before="0" w:after="0" w:line="240" w:lineRule="auto"/>
        <w:ind w:left="1419" w:right="0" w:hanging="359"/>
        <w:jc w:val="both"/>
      </w:pPr>
      <w:r>
        <w:rPr>
          <w:spacing w:val="-2"/>
        </w:rPr>
        <w:t>Balok</w:t>
      </w:r>
    </w:p>
    <w:p w14:paraId="09C281B8">
      <w:pPr>
        <w:pStyle w:val="6"/>
        <w:rPr>
          <w:b/>
        </w:rPr>
      </w:pPr>
    </w:p>
    <w:p w14:paraId="5CFDA3F6">
      <w:pPr>
        <w:pStyle w:val="6"/>
        <w:spacing w:line="480" w:lineRule="auto"/>
        <w:ind w:left="1420" w:right="421" w:firstLine="316"/>
        <w:jc w:val="both"/>
      </w:pPr>
      <w:r>
        <w:t>Balok</w:t>
      </w:r>
      <w:r>
        <w:rPr>
          <w:spacing w:val="-1"/>
        </w:rPr>
        <w:t xml:space="preserve"> </w:t>
      </w:r>
      <w:r>
        <w:t>adalah</w:t>
      </w:r>
      <w:r>
        <w:rPr>
          <w:spacing w:val="-2"/>
        </w:rPr>
        <w:t xml:space="preserve"> </w:t>
      </w:r>
      <w:r>
        <w:t>bangun</w:t>
      </w:r>
      <w:r>
        <w:rPr>
          <w:spacing w:val="-1"/>
        </w:rPr>
        <w:t xml:space="preserve"> </w:t>
      </w:r>
      <w:r>
        <w:t>geometri</w:t>
      </w:r>
      <w:r>
        <w:rPr>
          <w:spacing w:val="-1"/>
        </w:rPr>
        <w:t xml:space="preserve"> </w:t>
      </w:r>
      <w:r>
        <w:t>tiga</w:t>
      </w:r>
      <w:r>
        <w:rPr>
          <w:spacing w:val="-2"/>
        </w:rPr>
        <w:t xml:space="preserve"> </w:t>
      </w:r>
      <w:r>
        <w:t>dimensi</w:t>
      </w:r>
      <w:r>
        <w:rPr>
          <w:spacing w:val="-1"/>
        </w:rPr>
        <w:t xml:space="preserve"> </w:t>
      </w:r>
      <w:r>
        <w:t>dengan</w:t>
      </w:r>
      <w:r>
        <w:rPr>
          <w:spacing w:val="-1"/>
        </w:rPr>
        <w:t xml:space="preserve"> </w:t>
      </w:r>
      <w:r>
        <w:t>6</w:t>
      </w:r>
      <w:r>
        <w:rPr>
          <w:spacing w:val="-1"/>
        </w:rPr>
        <w:t xml:space="preserve"> </w:t>
      </w:r>
      <w:r>
        <w:t>sisi,</w:t>
      </w:r>
      <w:r>
        <w:rPr>
          <w:spacing w:val="-1"/>
        </w:rPr>
        <w:t xml:space="preserve"> </w:t>
      </w:r>
      <w:r>
        <w:t>12</w:t>
      </w:r>
      <w:r>
        <w:rPr>
          <w:spacing w:val="-1"/>
        </w:rPr>
        <w:t xml:space="preserve"> </w:t>
      </w:r>
      <w:r>
        <w:t>rusuk</w:t>
      </w:r>
      <w:r>
        <w:rPr>
          <w:spacing w:val="-2"/>
        </w:rPr>
        <w:t xml:space="preserve"> </w:t>
      </w:r>
      <w:r>
        <w:t>(empat rusuk</w:t>
      </w:r>
      <w:r>
        <w:rPr>
          <w:spacing w:val="12"/>
        </w:rPr>
        <w:t xml:space="preserve"> </w:t>
      </w:r>
      <w:r>
        <w:t>panjang,</w:t>
      </w:r>
      <w:r>
        <w:rPr>
          <w:spacing w:val="16"/>
        </w:rPr>
        <w:t xml:space="preserve"> </w:t>
      </w:r>
      <w:r>
        <w:t>empat</w:t>
      </w:r>
      <w:r>
        <w:rPr>
          <w:spacing w:val="13"/>
        </w:rPr>
        <w:t xml:space="preserve"> </w:t>
      </w:r>
      <w:r>
        <w:t>rusuk</w:t>
      </w:r>
      <w:r>
        <w:rPr>
          <w:spacing w:val="14"/>
        </w:rPr>
        <w:t xml:space="preserve"> </w:t>
      </w:r>
      <w:r>
        <w:t>lebar,</w:t>
      </w:r>
      <w:r>
        <w:rPr>
          <w:spacing w:val="12"/>
        </w:rPr>
        <w:t xml:space="preserve"> </w:t>
      </w:r>
      <w:r>
        <w:t>dan</w:t>
      </w:r>
      <w:r>
        <w:rPr>
          <w:spacing w:val="14"/>
        </w:rPr>
        <w:t xml:space="preserve"> </w:t>
      </w:r>
      <w:r>
        <w:t>empat</w:t>
      </w:r>
      <w:r>
        <w:rPr>
          <w:spacing w:val="16"/>
        </w:rPr>
        <w:t xml:space="preserve"> </w:t>
      </w:r>
      <w:r>
        <w:t>rusuk</w:t>
      </w:r>
      <w:r>
        <w:rPr>
          <w:spacing w:val="13"/>
        </w:rPr>
        <w:t xml:space="preserve"> </w:t>
      </w:r>
      <w:r>
        <w:t>tinggi),</w:t>
      </w:r>
      <w:r>
        <w:rPr>
          <w:spacing w:val="13"/>
        </w:rPr>
        <w:t xml:space="preserve"> </w:t>
      </w:r>
      <w:r>
        <w:t>dan</w:t>
      </w:r>
      <w:r>
        <w:rPr>
          <w:spacing w:val="13"/>
        </w:rPr>
        <w:t xml:space="preserve"> </w:t>
      </w:r>
      <w:r>
        <w:t>8</w:t>
      </w:r>
      <w:r>
        <w:rPr>
          <w:spacing w:val="18"/>
        </w:rPr>
        <w:t xml:space="preserve"> </w:t>
      </w:r>
      <w:r>
        <w:t>titik</w:t>
      </w:r>
      <w:r>
        <w:rPr>
          <w:spacing w:val="14"/>
        </w:rPr>
        <w:t xml:space="preserve"> </w:t>
      </w:r>
      <w:r>
        <w:rPr>
          <w:spacing w:val="-2"/>
        </w:rPr>
        <w:t>sudut.</w:t>
      </w:r>
    </w:p>
    <w:p w14:paraId="79A150DF">
      <w:pPr>
        <w:pStyle w:val="6"/>
        <w:spacing w:after="0" w:line="480" w:lineRule="auto"/>
        <w:jc w:val="both"/>
        <w:sectPr>
          <w:headerReference r:id="rId59" w:type="default"/>
          <w:footerReference r:id="rId60" w:type="default"/>
          <w:pgSz w:w="11910" w:h="16840"/>
          <w:pgMar w:top="1920" w:right="1275" w:bottom="280" w:left="1275" w:header="717" w:footer="0" w:gutter="0"/>
          <w:cols w:space="720" w:num="1"/>
        </w:sectPr>
      </w:pPr>
    </w:p>
    <w:p w14:paraId="44A6504C">
      <w:pPr>
        <w:pStyle w:val="6"/>
        <w:spacing w:before="53"/>
      </w:pPr>
    </w:p>
    <w:p w14:paraId="61F0B4F2">
      <w:pPr>
        <w:pStyle w:val="6"/>
        <w:spacing w:line="480" w:lineRule="auto"/>
        <w:ind w:left="1420" w:right="420"/>
      </w:pPr>
      <w:r>
        <w:t>Bentuk</w:t>
      </w:r>
      <w:r>
        <w:rPr>
          <w:spacing w:val="40"/>
        </w:rPr>
        <w:t xml:space="preserve"> </w:t>
      </w:r>
      <w:r>
        <w:t>balok</w:t>
      </w:r>
      <w:r>
        <w:rPr>
          <w:spacing w:val="40"/>
        </w:rPr>
        <w:t xml:space="preserve"> </w:t>
      </w:r>
      <w:r>
        <w:t>hampir</w:t>
      </w:r>
      <w:r>
        <w:rPr>
          <w:spacing w:val="40"/>
        </w:rPr>
        <w:t xml:space="preserve"> </w:t>
      </w:r>
      <w:r>
        <w:t>seperti</w:t>
      </w:r>
      <w:r>
        <w:rPr>
          <w:spacing w:val="40"/>
        </w:rPr>
        <w:t xml:space="preserve"> </w:t>
      </w:r>
      <w:r>
        <w:t>kubus,</w:t>
      </w:r>
      <w:r>
        <w:rPr>
          <w:spacing w:val="40"/>
        </w:rPr>
        <w:t xml:space="preserve"> </w:t>
      </w:r>
      <w:r>
        <w:t>tetapi</w:t>
      </w:r>
      <w:r>
        <w:rPr>
          <w:spacing w:val="40"/>
        </w:rPr>
        <w:t xml:space="preserve"> </w:t>
      </w:r>
      <w:r>
        <w:t>karena</w:t>
      </w:r>
      <w:r>
        <w:rPr>
          <w:spacing w:val="40"/>
        </w:rPr>
        <w:t xml:space="preserve"> </w:t>
      </w:r>
      <w:r>
        <w:t>ujungujungnya</w:t>
      </w:r>
      <w:r>
        <w:rPr>
          <w:spacing w:val="40"/>
        </w:rPr>
        <w:t xml:space="preserve"> </w:t>
      </w:r>
      <w:r>
        <w:t>berbeda ukuran, maka rumus balok menggunakan panjang, lebar, dan tinggi.</w:t>
      </w:r>
    </w:p>
    <w:p w14:paraId="494F8DE7">
      <w:pPr>
        <w:pStyle w:val="3"/>
        <w:numPr>
          <w:ilvl w:val="1"/>
          <w:numId w:val="31"/>
        </w:numPr>
        <w:tabs>
          <w:tab w:val="left" w:pos="1701"/>
        </w:tabs>
        <w:spacing w:before="0" w:after="0" w:line="240" w:lineRule="auto"/>
        <w:ind w:left="1701" w:right="0" w:hanging="660"/>
        <w:jc w:val="left"/>
      </w:pPr>
      <w:bookmarkStart w:id="17" w:name="_TOC_250016"/>
      <w:r>
        <w:t>Motivasi</w:t>
      </w:r>
      <w:r>
        <w:rPr>
          <w:spacing w:val="-2"/>
        </w:rPr>
        <w:t xml:space="preserve"> </w:t>
      </w:r>
      <w:r>
        <w:t>Belajar</w:t>
      </w:r>
      <w:r>
        <w:rPr>
          <w:spacing w:val="-2"/>
        </w:rPr>
        <w:t xml:space="preserve"> </w:t>
      </w:r>
      <w:r>
        <w:t>pada</w:t>
      </w:r>
      <w:r>
        <w:rPr>
          <w:spacing w:val="-2"/>
        </w:rPr>
        <w:t xml:space="preserve"> </w:t>
      </w:r>
      <w:r>
        <w:t>Mata</w:t>
      </w:r>
      <w:r>
        <w:rPr>
          <w:spacing w:val="-1"/>
        </w:rPr>
        <w:t xml:space="preserve"> </w:t>
      </w:r>
      <w:r>
        <w:t>Pelajaran</w:t>
      </w:r>
      <w:r>
        <w:rPr>
          <w:spacing w:val="-1"/>
        </w:rPr>
        <w:t xml:space="preserve"> </w:t>
      </w:r>
      <w:bookmarkEnd w:id="17"/>
      <w:r>
        <w:rPr>
          <w:spacing w:val="-2"/>
        </w:rPr>
        <w:t>Matematika</w:t>
      </w:r>
    </w:p>
    <w:p w14:paraId="09DC9203">
      <w:pPr>
        <w:pStyle w:val="6"/>
        <w:rPr>
          <w:b/>
        </w:rPr>
      </w:pPr>
    </w:p>
    <w:p w14:paraId="125F6F8B">
      <w:pPr>
        <w:pStyle w:val="3"/>
        <w:numPr>
          <w:ilvl w:val="2"/>
          <w:numId w:val="31"/>
        </w:numPr>
        <w:tabs>
          <w:tab w:val="left" w:pos="1701"/>
        </w:tabs>
        <w:spacing w:before="0" w:after="0" w:line="240" w:lineRule="auto"/>
        <w:ind w:left="1701" w:right="0" w:hanging="708"/>
        <w:jc w:val="left"/>
      </w:pPr>
      <w:bookmarkStart w:id="18" w:name="_TOC_250015"/>
      <w:r>
        <w:t>Pengertian</w:t>
      </w:r>
      <w:r>
        <w:rPr>
          <w:spacing w:val="-4"/>
        </w:rPr>
        <w:t xml:space="preserve"> </w:t>
      </w:r>
      <w:r>
        <w:t>Motivasi</w:t>
      </w:r>
      <w:r>
        <w:rPr>
          <w:spacing w:val="-4"/>
        </w:rPr>
        <w:t xml:space="preserve"> </w:t>
      </w:r>
      <w:bookmarkEnd w:id="18"/>
      <w:r>
        <w:rPr>
          <w:spacing w:val="-2"/>
        </w:rPr>
        <w:t>Belajar</w:t>
      </w:r>
    </w:p>
    <w:p w14:paraId="2ED6B685">
      <w:pPr>
        <w:pStyle w:val="6"/>
        <w:rPr>
          <w:b/>
        </w:rPr>
      </w:pPr>
    </w:p>
    <w:p w14:paraId="2CDD153B">
      <w:pPr>
        <w:pStyle w:val="6"/>
        <w:ind w:left="1701"/>
      </w:pPr>
      <w:r>
        <w:t>Motivasi</w:t>
      </w:r>
      <w:r>
        <w:rPr>
          <w:spacing w:val="49"/>
        </w:rPr>
        <w:t xml:space="preserve"> </w:t>
      </w:r>
      <w:r>
        <w:t>mengacu</w:t>
      </w:r>
      <w:r>
        <w:rPr>
          <w:spacing w:val="50"/>
        </w:rPr>
        <w:t xml:space="preserve"> </w:t>
      </w:r>
      <w:r>
        <w:t>pada</w:t>
      </w:r>
      <w:r>
        <w:rPr>
          <w:spacing w:val="50"/>
        </w:rPr>
        <w:t xml:space="preserve"> </w:t>
      </w:r>
      <w:r>
        <w:t>faktor-faktor</w:t>
      </w:r>
      <w:r>
        <w:rPr>
          <w:spacing w:val="48"/>
        </w:rPr>
        <w:t xml:space="preserve"> </w:t>
      </w:r>
      <w:r>
        <w:t>yang</w:t>
      </w:r>
      <w:r>
        <w:rPr>
          <w:spacing w:val="49"/>
        </w:rPr>
        <w:t xml:space="preserve"> </w:t>
      </w:r>
      <w:r>
        <w:t>mendorong</w:t>
      </w:r>
      <w:r>
        <w:rPr>
          <w:spacing w:val="50"/>
        </w:rPr>
        <w:t xml:space="preserve"> </w:t>
      </w:r>
      <w:r>
        <w:t>seseorang</w:t>
      </w:r>
      <w:r>
        <w:rPr>
          <w:spacing w:val="50"/>
        </w:rPr>
        <w:t xml:space="preserve"> </w:t>
      </w:r>
      <w:r>
        <w:rPr>
          <w:spacing w:val="-2"/>
        </w:rPr>
        <w:t>untuk</w:t>
      </w:r>
    </w:p>
    <w:p w14:paraId="08023112">
      <w:pPr>
        <w:pStyle w:val="6"/>
        <w:spacing w:before="1"/>
      </w:pPr>
    </w:p>
    <w:p w14:paraId="1A9C6963">
      <w:pPr>
        <w:pStyle w:val="6"/>
        <w:ind w:left="993"/>
      </w:pPr>
      <w:r>
        <w:drawing>
          <wp:anchor distT="0" distB="0" distL="0" distR="0" simplePos="0" relativeHeight="251794432" behindDoc="1" locked="0" layoutInCell="1" allowOverlap="1">
            <wp:simplePos x="0" y="0"/>
            <wp:positionH relativeFrom="page">
              <wp:posOffset>1456055</wp:posOffset>
            </wp:positionH>
            <wp:positionV relativeFrom="paragraph">
              <wp:posOffset>-151130</wp:posOffset>
            </wp:positionV>
            <wp:extent cx="4667250" cy="4591050"/>
            <wp:effectExtent l="0" t="0" r="0" b="0"/>
            <wp:wrapNone/>
            <wp:docPr id="255" name="Image 255"/>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238" cstate="print"/>
                    <a:stretch>
                      <a:fillRect/>
                    </a:stretch>
                  </pic:blipFill>
                  <pic:spPr>
                    <a:xfrm>
                      <a:off x="0" y="0"/>
                      <a:ext cx="4667249" cy="4591049"/>
                    </a:xfrm>
                    <a:prstGeom prst="rect">
                      <a:avLst/>
                    </a:prstGeom>
                  </pic:spPr>
                </pic:pic>
              </a:graphicData>
            </a:graphic>
          </wp:anchor>
        </w:drawing>
      </w:r>
      <w:r>
        <mc:AlternateContent>
          <mc:Choice Requires="wps">
            <w:drawing>
              <wp:anchor distT="0" distB="0" distL="0" distR="0" simplePos="0" relativeHeight="251795456" behindDoc="1" locked="0" layoutInCell="1" allowOverlap="1">
                <wp:simplePos x="0" y="0"/>
                <wp:positionH relativeFrom="page">
                  <wp:posOffset>1440180</wp:posOffset>
                </wp:positionH>
                <wp:positionV relativeFrom="paragraph">
                  <wp:posOffset>0</wp:posOffset>
                </wp:positionV>
                <wp:extent cx="5041265" cy="175895"/>
                <wp:effectExtent l="0" t="0" r="0" b="0"/>
                <wp:wrapNone/>
                <wp:docPr id="256" name="Graphic 256"/>
                <wp:cNvGraphicFramePr/>
                <a:graphic xmlns:a="http://schemas.openxmlformats.org/drawingml/2006/main">
                  <a:graphicData uri="http://schemas.microsoft.com/office/word/2010/wordprocessingShape">
                    <wps:wsp>
                      <wps:cNvSpPr/>
                      <wps:spPr>
                        <a:xfrm>
                          <a:off x="0" y="0"/>
                          <a:ext cx="5041265" cy="175895"/>
                        </a:xfrm>
                        <a:custGeom>
                          <a:avLst/>
                          <a:gdLst/>
                          <a:ahLst/>
                          <a:cxnLst/>
                          <a:rect l="l" t="t" r="r" b="b"/>
                          <a:pathLst>
                            <a:path w="5041265" h="175895">
                              <a:moveTo>
                                <a:pt x="5040757" y="0"/>
                              </a:moveTo>
                              <a:lnTo>
                                <a:pt x="0" y="0"/>
                              </a:lnTo>
                              <a:lnTo>
                                <a:pt x="0" y="175564"/>
                              </a:lnTo>
                              <a:lnTo>
                                <a:pt x="5040757" y="175564"/>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56" o:spid="_x0000_s1026" o:spt="100" style="position:absolute;left:0pt;margin-left:113.4pt;margin-top:0pt;height:13.85pt;width:396.95pt;mso-position-horizontal-relative:page;z-index:-251521024;mso-width-relative:page;mso-height-relative:page;" fillcolor="#FFFFFF" filled="t" stroked="f" coordsize="5041265,175895" o:gfxdata="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AMcDaHWAAAACAEAAA8AAAAAAAAAAQAgAAAAIgAAAGRycy9kb3ducmV2LnhtbFBLAQIUABQAAAAI&#10;AIdO4kAMMln9KAIAAOgEAAAOAAAAAAAAAAEAIAAAACUBAABkcnMvZTJvRG9jLnhtbFBLBQYAAAAA&#10;BgAGAFkBAAC/BQAAAAA=&#10;" path="m5040757,0l0,0,0,175564,5040757,175564,5040757,0xe">
                <v:fill on="t" focussize="0,0"/>
                <v:stroke on="f"/>
                <v:imagedata o:title=""/>
                <o:lock v:ext="edit" aspectratio="f"/>
                <v:textbox inset="0mm,0mm,0mm,0mm"/>
              </v:shape>
            </w:pict>
          </mc:Fallback>
        </mc:AlternateContent>
      </w:r>
      <w:r>
        <w:t>melaksanakan</w:t>
      </w:r>
      <w:r>
        <w:rPr>
          <w:spacing w:val="62"/>
        </w:rPr>
        <w:t xml:space="preserve"> </w:t>
      </w:r>
      <w:r>
        <w:t>tugas</w:t>
      </w:r>
      <w:r>
        <w:rPr>
          <w:spacing w:val="64"/>
        </w:rPr>
        <w:t xml:space="preserve"> </w:t>
      </w:r>
      <w:r>
        <w:t>atau</w:t>
      </w:r>
      <w:r>
        <w:rPr>
          <w:spacing w:val="62"/>
        </w:rPr>
        <w:t xml:space="preserve"> </w:t>
      </w:r>
      <w:r>
        <w:t>berpartisipasi</w:t>
      </w:r>
      <w:r>
        <w:rPr>
          <w:spacing w:val="64"/>
        </w:rPr>
        <w:t xml:space="preserve"> </w:t>
      </w:r>
      <w:r>
        <w:t>dalam</w:t>
      </w:r>
      <w:r>
        <w:rPr>
          <w:spacing w:val="65"/>
        </w:rPr>
        <w:t xml:space="preserve"> </w:t>
      </w:r>
      <w:r>
        <w:t>suatu</w:t>
      </w:r>
      <w:r>
        <w:rPr>
          <w:spacing w:val="63"/>
        </w:rPr>
        <w:t xml:space="preserve"> </w:t>
      </w:r>
      <w:r>
        <w:t>kegiatan</w:t>
      </w:r>
      <w:r>
        <w:rPr>
          <w:spacing w:val="64"/>
        </w:rPr>
        <w:t xml:space="preserve"> </w:t>
      </w:r>
      <w:r>
        <w:t>untuk</w:t>
      </w:r>
      <w:r>
        <w:rPr>
          <w:spacing w:val="64"/>
        </w:rPr>
        <w:t xml:space="preserve"> </w:t>
      </w:r>
      <w:r>
        <w:rPr>
          <w:spacing w:val="-2"/>
        </w:rPr>
        <w:t>mencapai</w:t>
      </w:r>
    </w:p>
    <w:p w14:paraId="43A83B0E">
      <w:pPr>
        <w:pStyle w:val="6"/>
      </w:pPr>
    </w:p>
    <w:p w14:paraId="061938D2">
      <w:pPr>
        <w:pStyle w:val="6"/>
        <w:ind w:left="993"/>
      </w:pPr>
      <w:r>
        <mc:AlternateContent>
          <mc:Choice Requires="wps">
            <w:drawing>
              <wp:anchor distT="0" distB="0" distL="0" distR="0" simplePos="0" relativeHeight="251795456"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257" name="Graphic 257"/>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57" o:spid="_x0000_s1026" o:spt="100" style="position:absolute;left:0pt;margin-left:113.4pt;margin-top:0pt;height:13.8pt;width:396.95pt;mso-position-horizontal-relative:page;z-index:-251521024;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ut&#10;K2PWAAAACAEAAA8AAAAAAAAAAQAgAAAAIgAAAGRycy9kb3ducmV2LnhtbFBLAQIUABQAAAAIAIdO&#10;4kBBP2iyJQIAAOgEAAAOAAAAAAAAAAEAIAAAACUBAABkcnMvZTJvRG9jLnhtbFBLBQYAAAAABgAG&#10;AFkBAAC8BQAAAAA=&#10;" path="m5040757,0l0,0,0,175259,5040757,175259,5040757,0xe">
                <v:fill on="t" focussize="0,0"/>
                <v:stroke on="f"/>
                <v:imagedata o:title=""/>
                <o:lock v:ext="edit" aspectratio="f"/>
                <v:textbox inset="0mm,0mm,0mm,0mm"/>
              </v:shape>
            </w:pict>
          </mc:Fallback>
        </mc:AlternateContent>
      </w:r>
      <w:r>
        <w:t>suatu</w:t>
      </w:r>
      <w:r>
        <w:rPr>
          <w:spacing w:val="4"/>
        </w:rPr>
        <w:t xml:space="preserve"> </w:t>
      </w:r>
      <w:r>
        <w:t>tujuan.</w:t>
      </w:r>
      <w:r>
        <w:rPr>
          <w:spacing w:val="6"/>
        </w:rPr>
        <w:t xml:space="preserve"> </w:t>
      </w:r>
      <w:r>
        <w:t>Untuk</w:t>
      </w:r>
      <w:r>
        <w:rPr>
          <w:spacing w:val="72"/>
        </w:rPr>
        <w:t xml:space="preserve"> </w:t>
      </w:r>
      <w:r>
        <w:t>meningkatkan</w:t>
      </w:r>
      <w:r>
        <w:rPr>
          <w:spacing w:val="72"/>
        </w:rPr>
        <w:t xml:space="preserve"> </w:t>
      </w:r>
      <w:r>
        <w:t>motivasi</w:t>
      </w:r>
      <w:r>
        <w:rPr>
          <w:spacing w:val="72"/>
        </w:rPr>
        <w:t xml:space="preserve"> </w:t>
      </w:r>
      <w:r>
        <w:t>belajar</w:t>
      </w:r>
      <w:r>
        <w:rPr>
          <w:spacing w:val="72"/>
        </w:rPr>
        <w:t xml:space="preserve"> </w:t>
      </w:r>
      <w:r>
        <w:t>siswa</w:t>
      </w:r>
      <w:r>
        <w:rPr>
          <w:spacing w:val="72"/>
        </w:rPr>
        <w:t xml:space="preserve"> </w:t>
      </w:r>
      <w:r>
        <w:t>secara</w:t>
      </w:r>
      <w:r>
        <w:rPr>
          <w:spacing w:val="71"/>
        </w:rPr>
        <w:t xml:space="preserve"> </w:t>
      </w:r>
      <w:r>
        <w:t>efektif,</w:t>
      </w:r>
      <w:r>
        <w:rPr>
          <w:spacing w:val="72"/>
        </w:rPr>
        <w:t xml:space="preserve"> </w:t>
      </w:r>
      <w:r>
        <w:rPr>
          <w:spacing w:val="-4"/>
        </w:rPr>
        <w:t>guru</w:t>
      </w:r>
    </w:p>
    <w:p w14:paraId="24BAF1A8">
      <w:pPr>
        <w:pStyle w:val="6"/>
      </w:pPr>
    </w:p>
    <w:p w14:paraId="1134D019">
      <w:pPr>
        <w:pStyle w:val="6"/>
        <w:ind w:left="993"/>
      </w:pPr>
      <w:r>
        <mc:AlternateContent>
          <mc:Choice Requires="wps">
            <w:drawing>
              <wp:anchor distT="0" distB="0" distL="0" distR="0" simplePos="0" relativeHeight="251796480" behindDoc="1" locked="0" layoutInCell="1" allowOverlap="1">
                <wp:simplePos x="0" y="0"/>
                <wp:positionH relativeFrom="page">
                  <wp:posOffset>1440180</wp:posOffset>
                </wp:positionH>
                <wp:positionV relativeFrom="paragraph">
                  <wp:posOffset>0</wp:posOffset>
                </wp:positionV>
                <wp:extent cx="5041265" cy="175260"/>
                <wp:effectExtent l="0" t="0" r="0" b="0"/>
                <wp:wrapNone/>
                <wp:docPr id="258" name="Graphic 258"/>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59"/>
                              </a:lnTo>
                              <a:lnTo>
                                <a:pt x="5040757" y="175259"/>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258" o:spid="_x0000_s1026" o:spt="100" style="position:absolute;left:0pt;margin-left:113.4pt;margin-top:0pt;height:13.8pt;width:396.95pt;mso-position-horizontal-relative:page;z-index:-251520000;mso-width-relative:page;mso-height-relative:page;" fillcolor="#FFFFFF" filled="t" stroked="f" coordsize="5041265,175260" o:gfxdata="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L&#10;rStj1gAAAAgBAAAPAAAAAAAAAAEAIAAAACIAAABkcnMvZG93bnJldi54bWxQSwECFAAUAAAACACH&#10;TuJA1ZBtcyYCAADoBAAADgAAAAAAAAABACAAAAAlAQAAZHJzL2Uyb0RvYy54bWxQSwUGAAAAAAYA&#10;BgBZAQAAvQUAAAAA&#10;" path="m5040757,0l0,0,0,175259,5040757,175259,5040757,0xe">
                <v:fill on="t" focussize="0,0"/>
                <v:stroke on="f"/>
                <v:imagedata o:title=""/>
                <o:lock v:ext="edit" aspectratio="f"/>
                <v:textbox inset="0mm,0mm,0mm,0mm"/>
              </v:shape>
            </w:pict>
          </mc:Fallback>
        </mc:AlternateContent>
      </w:r>
      <w:r>
        <w:t>harus</w:t>
      </w:r>
      <w:r>
        <w:rPr>
          <w:spacing w:val="32"/>
        </w:rPr>
        <w:t xml:space="preserve">  </w:t>
      </w:r>
      <w:r>
        <w:t>memainkan</w:t>
      </w:r>
      <w:r>
        <w:rPr>
          <w:spacing w:val="33"/>
        </w:rPr>
        <w:t xml:space="preserve">  </w:t>
      </w:r>
      <w:r>
        <w:t>peran</w:t>
      </w:r>
      <w:r>
        <w:rPr>
          <w:spacing w:val="32"/>
        </w:rPr>
        <w:t xml:space="preserve">  </w:t>
      </w:r>
      <w:r>
        <w:t>penting</w:t>
      </w:r>
      <w:r>
        <w:rPr>
          <w:spacing w:val="34"/>
        </w:rPr>
        <w:t xml:space="preserve"> </w:t>
      </w:r>
      <w:r>
        <w:t>dalam</w:t>
      </w:r>
      <w:r>
        <w:rPr>
          <w:spacing w:val="32"/>
        </w:rPr>
        <w:t xml:space="preserve">  </w:t>
      </w:r>
      <w:r>
        <w:t>memotivasi</w:t>
      </w:r>
      <w:r>
        <w:rPr>
          <w:spacing w:val="36"/>
        </w:rPr>
        <w:t xml:space="preserve">  </w:t>
      </w:r>
      <w:r>
        <w:t>siswa</w:t>
      </w:r>
      <w:r>
        <w:rPr>
          <w:spacing w:val="32"/>
        </w:rPr>
        <w:t xml:space="preserve">  </w:t>
      </w:r>
      <w:r>
        <w:t>untuk</w:t>
      </w:r>
      <w:r>
        <w:rPr>
          <w:spacing w:val="33"/>
        </w:rPr>
        <w:t xml:space="preserve">  </w:t>
      </w:r>
      <w:r>
        <w:rPr>
          <w:spacing w:val="-2"/>
        </w:rPr>
        <w:t>berusaha</w:t>
      </w:r>
    </w:p>
    <w:p w14:paraId="67B3A6DC">
      <w:pPr>
        <w:pStyle w:val="6"/>
      </w:pPr>
    </w:p>
    <w:p w14:paraId="5D78B37D">
      <w:pPr>
        <w:pStyle w:val="6"/>
        <w:spacing w:line="480" w:lineRule="auto"/>
        <w:ind w:left="993" w:right="424" w:firstLine="6365"/>
        <w:jc w:val="both"/>
      </w:pPr>
      <w:r>
        <mc:AlternateContent>
          <mc:Choice Requires="wps">
            <w:drawing>
              <wp:anchor distT="0" distB="0" distL="0" distR="0" simplePos="0" relativeHeight="251669504" behindDoc="0" locked="0" layoutInCell="1" allowOverlap="1">
                <wp:simplePos x="0" y="0"/>
                <wp:positionH relativeFrom="page">
                  <wp:posOffset>1440180</wp:posOffset>
                </wp:positionH>
                <wp:positionV relativeFrom="paragraph">
                  <wp:posOffset>0</wp:posOffset>
                </wp:positionV>
                <wp:extent cx="4042410" cy="175260"/>
                <wp:effectExtent l="0" t="0" r="0" b="0"/>
                <wp:wrapNone/>
                <wp:docPr id="259" name="Textbox 259"/>
                <wp:cNvGraphicFramePr/>
                <a:graphic xmlns:a="http://schemas.openxmlformats.org/drawingml/2006/main">
                  <a:graphicData uri="http://schemas.microsoft.com/office/word/2010/wordprocessingShape">
                    <wps:wsp>
                      <wps:cNvSpPr txBox="1"/>
                      <wps:spPr>
                        <a:xfrm>
                          <a:off x="0" y="0"/>
                          <a:ext cx="4042410" cy="175260"/>
                        </a:xfrm>
                        <a:prstGeom prst="rect">
                          <a:avLst/>
                        </a:prstGeom>
                        <a:solidFill>
                          <a:srgbClr val="FFFFFF"/>
                        </a:solidFill>
                      </wps:spPr>
                      <wps:txbx>
                        <w:txbxContent>
                          <w:p w14:paraId="46FF2C14">
                            <w:pPr>
                              <w:pStyle w:val="6"/>
                              <w:spacing w:line="275" w:lineRule="exact"/>
                              <w:rPr>
                                <w:color w:val="000000"/>
                              </w:rPr>
                            </w:pPr>
                            <w:r>
                              <w:rPr>
                                <w:color w:val="000000"/>
                              </w:rPr>
                              <w:t>keras</w:t>
                            </w:r>
                            <w:r>
                              <w:rPr>
                                <w:color w:val="000000"/>
                                <w:spacing w:val="66"/>
                              </w:rPr>
                              <w:t xml:space="preserve"> </w:t>
                            </w:r>
                            <w:r>
                              <w:rPr>
                                <w:color w:val="000000"/>
                              </w:rPr>
                              <w:t>di</w:t>
                            </w:r>
                            <w:r>
                              <w:rPr>
                                <w:color w:val="000000"/>
                                <w:spacing w:val="71"/>
                              </w:rPr>
                              <w:t xml:space="preserve"> </w:t>
                            </w:r>
                            <w:r>
                              <w:rPr>
                                <w:color w:val="000000"/>
                              </w:rPr>
                              <w:t>kelas,</w:t>
                            </w:r>
                            <w:r>
                              <w:rPr>
                                <w:color w:val="000000"/>
                                <w:spacing w:val="67"/>
                              </w:rPr>
                              <w:t xml:space="preserve"> </w:t>
                            </w:r>
                            <w:r>
                              <w:rPr>
                                <w:color w:val="000000"/>
                              </w:rPr>
                              <w:t>di</w:t>
                            </w:r>
                            <w:r>
                              <w:rPr>
                                <w:color w:val="000000"/>
                                <w:spacing w:val="71"/>
                              </w:rPr>
                              <w:t xml:space="preserve"> </w:t>
                            </w:r>
                            <w:r>
                              <w:rPr>
                                <w:color w:val="000000"/>
                              </w:rPr>
                              <w:t>rumah,</w:t>
                            </w:r>
                            <w:r>
                              <w:rPr>
                                <w:color w:val="000000"/>
                                <w:spacing w:val="68"/>
                              </w:rPr>
                              <w:t xml:space="preserve"> </w:t>
                            </w:r>
                            <w:r>
                              <w:rPr>
                                <w:color w:val="000000"/>
                              </w:rPr>
                              <w:t>atau</w:t>
                            </w:r>
                            <w:r>
                              <w:rPr>
                                <w:color w:val="000000"/>
                                <w:spacing w:val="68"/>
                              </w:rPr>
                              <w:t xml:space="preserve"> </w:t>
                            </w:r>
                            <w:r>
                              <w:rPr>
                                <w:color w:val="000000"/>
                              </w:rPr>
                              <w:t>di</w:t>
                            </w:r>
                            <w:r>
                              <w:rPr>
                                <w:color w:val="000000"/>
                                <w:spacing w:val="68"/>
                              </w:rPr>
                              <w:t xml:space="preserve"> </w:t>
                            </w:r>
                            <w:r>
                              <w:rPr>
                                <w:color w:val="000000"/>
                              </w:rPr>
                              <w:t>lingkungan</w:t>
                            </w:r>
                            <w:r>
                              <w:rPr>
                                <w:color w:val="000000"/>
                                <w:spacing w:val="72"/>
                              </w:rPr>
                              <w:t xml:space="preserve"> </w:t>
                            </w:r>
                            <w:r>
                              <w:rPr>
                                <w:color w:val="000000"/>
                              </w:rPr>
                              <w:t>belajar</w:t>
                            </w:r>
                            <w:r>
                              <w:rPr>
                                <w:color w:val="000000"/>
                                <w:spacing w:val="3"/>
                              </w:rPr>
                              <w:t xml:space="preserve"> </w:t>
                            </w:r>
                            <w:r>
                              <w:rPr>
                                <w:color w:val="000000"/>
                                <w:spacing w:val="-2"/>
                              </w:rPr>
                              <w:t>lainnya.</w:t>
                            </w:r>
                          </w:p>
                        </w:txbxContent>
                      </wps:txbx>
                      <wps:bodyPr wrap="square" lIns="0" tIns="0" rIns="0" bIns="0" rtlCol="0">
                        <a:noAutofit/>
                      </wps:bodyPr>
                    </wps:wsp>
                  </a:graphicData>
                </a:graphic>
              </wp:anchor>
            </w:drawing>
          </mc:Choice>
          <mc:Fallback>
            <w:pict>
              <v:shape id="Textbox 259" o:spid="_x0000_s1026" o:spt="202" type="#_x0000_t202" style="position:absolute;left:0pt;margin-left:113.4pt;margin-top:0pt;height:13.8pt;width:318.3pt;mso-position-horizontal-relative:page;z-index:251669504;mso-width-relative:page;mso-height-relative:page;" fillcolor="#FFFFFF" filled="t" stroked="f" coordsize="21600,21600" o:gfxdata="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wei6SdYAAAAHAQAADwAAAAAAAAABACAAAAAiAAAA&#10;ZHJzL2Rvd25yZXYueG1sUEsBAhQAFAAAAAgAh07iQB1XPsbQAQAArAMAAA4AAAAAAAAAAQAgAAAA&#10;JQEAAGRycy9lMm9Eb2MueG1sUEsFBgAAAAAGAAYAWQEAAGcFAAAAAA==&#10;">
                <v:fill on="t" focussize="0,0"/>
                <v:stroke on="f"/>
                <v:imagedata o:title=""/>
                <o:lock v:ext="edit" aspectratio="f"/>
                <v:textbox inset="0mm,0mm,0mm,0mm">
                  <w:txbxContent>
                    <w:p w14:paraId="46FF2C14">
                      <w:pPr>
                        <w:pStyle w:val="6"/>
                        <w:spacing w:line="275" w:lineRule="exact"/>
                        <w:rPr>
                          <w:color w:val="000000"/>
                        </w:rPr>
                      </w:pPr>
                      <w:r>
                        <w:rPr>
                          <w:color w:val="000000"/>
                        </w:rPr>
                        <w:t>keras</w:t>
                      </w:r>
                      <w:r>
                        <w:rPr>
                          <w:color w:val="000000"/>
                          <w:spacing w:val="66"/>
                        </w:rPr>
                        <w:t xml:space="preserve"> </w:t>
                      </w:r>
                      <w:r>
                        <w:rPr>
                          <w:color w:val="000000"/>
                        </w:rPr>
                        <w:t>di</w:t>
                      </w:r>
                      <w:r>
                        <w:rPr>
                          <w:color w:val="000000"/>
                          <w:spacing w:val="71"/>
                        </w:rPr>
                        <w:t xml:space="preserve"> </w:t>
                      </w:r>
                      <w:r>
                        <w:rPr>
                          <w:color w:val="000000"/>
                        </w:rPr>
                        <w:t>kelas,</w:t>
                      </w:r>
                      <w:r>
                        <w:rPr>
                          <w:color w:val="000000"/>
                          <w:spacing w:val="67"/>
                        </w:rPr>
                        <w:t xml:space="preserve"> </w:t>
                      </w:r>
                      <w:r>
                        <w:rPr>
                          <w:color w:val="000000"/>
                        </w:rPr>
                        <w:t>di</w:t>
                      </w:r>
                      <w:r>
                        <w:rPr>
                          <w:color w:val="000000"/>
                          <w:spacing w:val="71"/>
                        </w:rPr>
                        <w:t xml:space="preserve"> </w:t>
                      </w:r>
                      <w:r>
                        <w:rPr>
                          <w:color w:val="000000"/>
                        </w:rPr>
                        <w:t>rumah,</w:t>
                      </w:r>
                      <w:r>
                        <w:rPr>
                          <w:color w:val="000000"/>
                          <w:spacing w:val="68"/>
                        </w:rPr>
                        <w:t xml:space="preserve"> </w:t>
                      </w:r>
                      <w:r>
                        <w:rPr>
                          <w:color w:val="000000"/>
                        </w:rPr>
                        <w:t>atau</w:t>
                      </w:r>
                      <w:r>
                        <w:rPr>
                          <w:color w:val="000000"/>
                          <w:spacing w:val="68"/>
                        </w:rPr>
                        <w:t xml:space="preserve"> </w:t>
                      </w:r>
                      <w:r>
                        <w:rPr>
                          <w:color w:val="000000"/>
                        </w:rPr>
                        <w:t>di</w:t>
                      </w:r>
                      <w:r>
                        <w:rPr>
                          <w:color w:val="000000"/>
                          <w:spacing w:val="68"/>
                        </w:rPr>
                        <w:t xml:space="preserve"> </w:t>
                      </w:r>
                      <w:r>
                        <w:rPr>
                          <w:color w:val="000000"/>
                        </w:rPr>
                        <w:t>lingkungan</w:t>
                      </w:r>
                      <w:r>
                        <w:rPr>
                          <w:color w:val="000000"/>
                          <w:spacing w:val="72"/>
                        </w:rPr>
                        <w:t xml:space="preserve"> </w:t>
                      </w:r>
                      <w:r>
                        <w:rPr>
                          <w:color w:val="000000"/>
                        </w:rPr>
                        <w:t>belajar</w:t>
                      </w:r>
                      <w:r>
                        <w:rPr>
                          <w:color w:val="000000"/>
                          <w:spacing w:val="3"/>
                        </w:rPr>
                        <w:t xml:space="preserve"> </w:t>
                      </w:r>
                      <w:r>
                        <w:rPr>
                          <w:color w:val="000000"/>
                          <w:spacing w:val="-2"/>
                        </w:rPr>
                        <w:t>lainnya.</w:t>
                      </w:r>
                    </w:p>
                  </w:txbxContent>
                </v:textbox>
              </v:shape>
            </w:pict>
          </mc:Fallback>
        </mc:AlternateContent>
      </w:r>
      <w:r>
        <w:t>Motivasi</w:t>
      </w:r>
      <w:r>
        <w:rPr>
          <w:spacing w:val="-15"/>
        </w:rPr>
        <w:t xml:space="preserve"> </w:t>
      </w:r>
      <w:r>
        <w:t>belajar adalah sokongan pada aktivitas belajar, sehingga motivasi dapat disebut sebagai daya penggerak dalam diri siswa yang menimbulkan aktivitas belajar guna mencapai tujuan yang diinginkan (Sri Wahyuni, 2021). Selain itu, Motivasi yang tinggi meningkatkan keberhasilan akademis dan membentuk sikap positif</w:t>
      </w:r>
      <w:r>
        <w:rPr>
          <w:spacing w:val="40"/>
        </w:rPr>
        <w:t xml:space="preserve"> </w:t>
      </w:r>
      <w:r>
        <w:t>terhadap pembelajaran, kemandirian, dan ketekunan untuk menghadapi tantangan pendidikan (Helmon &amp; Gunur, 2023).</w:t>
      </w:r>
    </w:p>
    <w:p w14:paraId="22B180D2">
      <w:pPr>
        <w:pStyle w:val="6"/>
        <w:spacing w:before="1" w:line="480" w:lineRule="auto"/>
        <w:ind w:left="993" w:right="425" w:firstLine="708"/>
        <w:jc w:val="both"/>
      </w:pPr>
      <w:r>
        <w:t>Model ARCS yang dikembangkan oleh Keller (1987) terdiri dari empat komponen utama, yaitu Attention, Relevance, Confidence, dan Satisfaction. Keempat komponen ini bertujuan untuk meningkatkan motivasi belajar siswa dengan pendekatan yang sistematis dan terukur.</w:t>
      </w:r>
    </w:p>
    <w:p w14:paraId="0074CB30">
      <w:pPr>
        <w:pStyle w:val="14"/>
        <w:numPr>
          <w:ilvl w:val="0"/>
          <w:numId w:val="32"/>
        </w:numPr>
        <w:tabs>
          <w:tab w:val="left" w:pos="1420"/>
        </w:tabs>
        <w:spacing w:before="0" w:after="0" w:line="480" w:lineRule="auto"/>
        <w:ind w:left="1420" w:right="425" w:hanging="360"/>
        <w:jc w:val="both"/>
        <w:rPr>
          <w:sz w:val="24"/>
        </w:rPr>
      </w:pPr>
      <w:r>
        <w:rPr>
          <w:sz w:val="24"/>
        </w:rPr>
        <w:t>Attention (Perhatian</w:t>
      </w:r>
      <w:r>
        <w:rPr>
          <w:b/>
          <w:sz w:val="24"/>
        </w:rPr>
        <w:t>)</w:t>
      </w:r>
      <w:r>
        <w:rPr>
          <w:sz w:val="24"/>
        </w:rPr>
        <w:t>: Merujuk pada cara menarik minat siswa terhadap materi pembelajaran. Perhatian dapat dibangun melalui media interaktif, humor,</w:t>
      </w:r>
      <w:r>
        <w:rPr>
          <w:spacing w:val="80"/>
          <w:sz w:val="24"/>
        </w:rPr>
        <w:t xml:space="preserve"> </w:t>
      </w:r>
      <w:r>
        <w:rPr>
          <w:sz w:val="24"/>
        </w:rPr>
        <w:t>pertanyaan</w:t>
      </w:r>
      <w:r>
        <w:rPr>
          <w:spacing w:val="80"/>
          <w:sz w:val="24"/>
        </w:rPr>
        <w:t xml:space="preserve"> </w:t>
      </w:r>
      <w:r>
        <w:rPr>
          <w:sz w:val="24"/>
        </w:rPr>
        <w:t>pemicu,</w:t>
      </w:r>
      <w:r>
        <w:rPr>
          <w:spacing w:val="80"/>
          <w:sz w:val="24"/>
        </w:rPr>
        <w:t xml:space="preserve"> </w:t>
      </w:r>
      <w:r>
        <w:rPr>
          <w:sz w:val="24"/>
        </w:rPr>
        <w:t>atau</w:t>
      </w:r>
      <w:r>
        <w:rPr>
          <w:spacing w:val="80"/>
          <w:sz w:val="24"/>
        </w:rPr>
        <w:t xml:space="preserve"> </w:t>
      </w:r>
      <w:r>
        <w:rPr>
          <w:sz w:val="24"/>
        </w:rPr>
        <w:t>tampilan</w:t>
      </w:r>
      <w:r>
        <w:rPr>
          <w:spacing w:val="80"/>
          <w:sz w:val="24"/>
        </w:rPr>
        <w:t xml:space="preserve"> </w:t>
      </w:r>
      <w:r>
        <w:rPr>
          <w:sz w:val="24"/>
        </w:rPr>
        <w:t>visual</w:t>
      </w:r>
      <w:r>
        <w:rPr>
          <w:spacing w:val="80"/>
          <w:sz w:val="24"/>
        </w:rPr>
        <w:t xml:space="preserve"> </w:t>
      </w:r>
      <w:r>
        <w:rPr>
          <w:sz w:val="24"/>
        </w:rPr>
        <w:t>yang</w:t>
      </w:r>
      <w:r>
        <w:rPr>
          <w:spacing w:val="80"/>
          <w:sz w:val="24"/>
        </w:rPr>
        <w:t xml:space="preserve"> </w:t>
      </w:r>
      <w:r>
        <w:rPr>
          <w:sz w:val="24"/>
        </w:rPr>
        <w:t>menarik.</w:t>
      </w:r>
      <w:r>
        <w:rPr>
          <w:spacing w:val="80"/>
          <w:sz w:val="24"/>
        </w:rPr>
        <w:t xml:space="preserve"> </w:t>
      </w:r>
      <w:r>
        <w:rPr>
          <w:sz w:val="24"/>
        </w:rPr>
        <w:t>Media</w:t>
      </w:r>
    </w:p>
    <w:p w14:paraId="5F7EA8DC">
      <w:pPr>
        <w:pStyle w:val="14"/>
        <w:spacing w:after="0" w:line="480" w:lineRule="auto"/>
        <w:jc w:val="both"/>
        <w:rPr>
          <w:sz w:val="24"/>
        </w:rPr>
        <w:sectPr>
          <w:headerReference r:id="rId61" w:type="default"/>
          <w:footerReference r:id="rId62" w:type="default"/>
          <w:pgSz w:w="11910" w:h="16840"/>
          <w:pgMar w:top="1920" w:right="1275" w:bottom="280" w:left="1275" w:header="717" w:footer="0" w:gutter="0"/>
          <w:cols w:space="720" w:num="1"/>
        </w:sectPr>
      </w:pPr>
    </w:p>
    <w:p w14:paraId="23DAD187">
      <w:pPr>
        <w:pStyle w:val="6"/>
        <w:spacing w:before="53"/>
      </w:pPr>
    </w:p>
    <w:p w14:paraId="2A1F8D38">
      <w:pPr>
        <w:pStyle w:val="6"/>
        <w:spacing w:line="480" w:lineRule="auto"/>
        <w:ind w:left="1420" w:right="423"/>
        <w:jc w:val="both"/>
      </w:pPr>
      <w:r>
        <w:t>berbasis teknologi seperti GeoGebra terbukti mampu meningkatkan perhatian siswa dalam pembelajaran matematika (Farihah, 2022).</w:t>
      </w:r>
    </w:p>
    <w:p w14:paraId="2BD88A22">
      <w:pPr>
        <w:pStyle w:val="14"/>
        <w:numPr>
          <w:ilvl w:val="0"/>
          <w:numId w:val="32"/>
        </w:numPr>
        <w:tabs>
          <w:tab w:val="left" w:pos="1420"/>
        </w:tabs>
        <w:spacing w:before="0" w:after="0" w:line="480" w:lineRule="auto"/>
        <w:ind w:left="1420" w:right="424" w:hanging="360"/>
        <w:jc w:val="both"/>
        <w:rPr>
          <w:sz w:val="24"/>
        </w:rPr>
      </w:pPr>
      <w:r>
        <w:rPr>
          <w:sz w:val="24"/>
        </w:rPr>
        <w:drawing>
          <wp:anchor distT="0" distB="0" distL="0" distR="0" simplePos="0" relativeHeight="25179750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261" name="Image 261"/>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Relevance</w:t>
      </w:r>
      <w:r>
        <w:rPr>
          <w:spacing w:val="-6"/>
          <w:sz w:val="24"/>
        </w:rPr>
        <w:t xml:space="preserve"> </w:t>
      </w:r>
      <w:r>
        <w:rPr>
          <w:sz w:val="24"/>
        </w:rPr>
        <w:t>(Relevansi):</w:t>
      </w:r>
      <w:r>
        <w:rPr>
          <w:spacing w:val="-5"/>
          <w:sz w:val="24"/>
        </w:rPr>
        <w:t xml:space="preserve"> </w:t>
      </w:r>
      <w:r>
        <w:rPr>
          <w:sz w:val="24"/>
        </w:rPr>
        <w:t>Menghubungkan</w:t>
      </w:r>
      <w:r>
        <w:rPr>
          <w:spacing w:val="-5"/>
          <w:sz w:val="24"/>
        </w:rPr>
        <w:t xml:space="preserve"> </w:t>
      </w:r>
      <w:r>
        <w:rPr>
          <w:sz w:val="24"/>
        </w:rPr>
        <w:t>materi</w:t>
      </w:r>
      <w:r>
        <w:rPr>
          <w:spacing w:val="-6"/>
          <w:sz w:val="24"/>
        </w:rPr>
        <w:t xml:space="preserve"> </w:t>
      </w:r>
      <w:r>
        <w:rPr>
          <w:sz w:val="24"/>
        </w:rPr>
        <w:t>pelajaran</w:t>
      </w:r>
      <w:r>
        <w:rPr>
          <w:spacing w:val="-5"/>
          <w:sz w:val="24"/>
        </w:rPr>
        <w:t xml:space="preserve"> </w:t>
      </w:r>
      <w:r>
        <w:rPr>
          <w:sz w:val="24"/>
        </w:rPr>
        <w:t>dengan</w:t>
      </w:r>
      <w:r>
        <w:rPr>
          <w:spacing w:val="-5"/>
          <w:sz w:val="24"/>
        </w:rPr>
        <w:t xml:space="preserve"> </w:t>
      </w:r>
      <w:r>
        <w:rPr>
          <w:sz w:val="24"/>
        </w:rPr>
        <w:t xml:space="preserve">pengalaman atau tujuan pribadi siswa. Pembelajaran akan lebih bermakna jika siswa merasa materi tersebut bermanfaat bagi kehidupan mereka (Nurhikmah et al., </w:t>
      </w:r>
      <w:r>
        <w:rPr>
          <w:spacing w:val="-2"/>
          <w:sz w:val="24"/>
        </w:rPr>
        <w:t>2023).</w:t>
      </w:r>
    </w:p>
    <w:p w14:paraId="6F88C697">
      <w:pPr>
        <w:pStyle w:val="14"/>
        <w:numPr>
          <w:ilvl w:val="0"/>
          <w:numId w:val="32"/>
        </w:numPr>
        <w:tabs>
          <w:tab w:val="left" w:pos="1420"/>
        </w:tabs>
        <w:spacing w:before="1" w:after="0" w:line="480" w:lineRule="auto"/>
        <w:ind w:left="1420" w:right="422" w:hanging="360"/>
        <w:jc w:val="both"/>
        <w:rPr>
          <w:sz w:val="24"/>
        </w:rPr>
      </w:pPr>
      <w:r>
        <w:rPr>
          <w:sz w:val="24"/>
        </w:rPr>
        <w:t>Confidence (Kepercayaan Diri): Mendorong siswa untuk merasa mampu menyelesaikan tugas-tugas belajar. Kepercayaan diri meningkat saat siswa diberikan</w:t>
      </w:r>
      <w:r>
        <w:rPr>
          <w:spacing w:val="-4"/>
          <w:sz w:val="24"/>
        </w:rPr>
        <w:t xml:space="preserve"> </w:t>
      </w:r>
      <w:r>
        <w:rPr>
          <w:sz w:val="24"/>
        </w:rPr>
        <w:t>tantangan</w:t>
      </w:r>
      <w:r>
        <w:rPr>
          <w:spacing w:val="-1"/>
          <w:sz w:val="24"/>
        </w:rPr>
        <w:t xml:space="preserve"> </w:t>
      </w:r>
      <w:r>
        <w:rPr>
          <w:sz w:val="24"/>
        </w:rPr>
        <w:t>yang</w:t>
      </w:r>
      <w:r>
        <w:rPr>
          <w:spacing w:val="-1"/>
          <w:sz w:val="24"/>
        </w:rPr>
        <w:t xml:space="preserve"> </w:t>
      </w:r>
      <w:r>
        <w:rPr>
          <w:sz w:val="24"/>
        </w:rPr>
        <w:t>sesuai</w:t>
      </w:r>
      <w:r>
        <w:rPr>
          <w:spacing w:val="-3"/>
          <w:sz w:val="24"/>
        </w:rPr>
        <w:t xml:space="preserve"> </w:t>
      </w:r>
      <w:r>
        <w:rPr>
          <w:sz w:val="24"/>
        </w:rPr>
        <w:t>dengan</w:t>
      </w:r>
      <w:r>
        <w:rPr>
          <w:spacing w:val="-3"/>
          <w:sz w:val="24"/>
        </w:rPr>
        <w:t xml:space="preserve"> </w:t>
      </w:r>
      <w:r>
        <w:rPr>
          <w:sz w:val="24"/>
        </w:rPr>
        <w:t>kemampuan mereka</w:t>
      </w:r>
      <w:r>
        <w:rPr>
          <w:spacing w:val="-4"/>
          <w:sz w:val="24"/>
        </w:rPr>
        <w:t xml:space="preserve"> </w:t>
      </w:r>
      <w:r>
        <w:rPr>
          <w:sz w:val="24"/>
        </w:rPr>
        <w:t>dan</w:t>
      </w:r>
      <w:r>
        <w:rPr>
          <w:spacing w:val="-3"/>
          <w:sz w:val="24"/>
        </w:rPr>
        <w:t xml:space="preserve"> </w:t>
      </w:r>
      <w:r>
        <w:rPr>
          <w:sz w:val="24"/>
        </w:rPr>
        <w:t>memperoleh umpan balik yang positif (Hew &amp; Lo, 2018).</w:t>
      </w:r>
    </w:p>
    <w:p w14:paraId="52DAF080">
      <w:pPr>
        <w:pStyle w:val="14"/>
        <w:numPr>
          <w:ilvl w:val="0"/>
          <w:numId w:val="32"/>
        </w:numPr>
        <w:tabs>
          <w:tab w:val="left" w:pos="1420"/>
        </w:tabs>
        <w:spacing w:before="0" w:after="0" w:line="480" w:lineRule="auto"/>
        <w:ind w:left="1420" w:right="424" w:hanging="360"/>
        <w:jc w:val="both"/>
        <w:rPr>
          <w:sz w:val="24"/>
        </w:rPr>
      </w:pPr>
      <w:r>
        <w:rPr>
          <w:sz w:val="24"/>
        </w:rPr>
        <w:t xml:space="preserve">Satisfaction (Kepuasan): Berkaitan dengan perasaan puas setelah mencapai tujuan belajar. Hal ini dapat diperoleh melalui penguatan, penghargaan, atau keberhasilan menyelesaikan tugas dengan media yang menyenangkan dan </w:t>
      </w:r>
      <w:r>
        <w:rPr>
          <w:spacing w:val="-2"/>
          <w:sz w:val="24"/>
        </w:rPr>
        <w:t>efektif.</w:t>
      </w:r>
    </w:p>
    <w:p w14:paraId="3F96C612">
      <w:pPr>
        <w:pStyle w:val="6"/>
        <w:spacing w:before="1" w:line="480" w:lineRule="auto"/>
        <w:ind w:left="993" w:right="422" w:firstLine="427"/>
        <w:jc w:val="both"/>
      </w:pPr>
      <w:r>
        <w:t>Model ARCS telah digunakan dalam berbagai penelitian untuk meningkatkan motivasi belajar. Dalam konteks pembelajaran matematika, penggunaan media interaktif seperti GeoGebra terbukti memberikan dampak positif terhadap semua aspek ARCS (Puspasari, 2021).</w:t>
      </w:r>
    </w:p>
    <w:p w14:paraId="1C1D2F7E">
      <w:pPr>
        <w:pStyle w:val="3"/>
        <w:numPr>
          <w:ilvl w:val="2"/>
          <w:numId w:val="31"/>
        </w:numPr>
        <w:tabs>
          <w:tab w:val="left" w:pos="1533"/>
        </w:tabs>
        <w:spacing w:before="0" w:after="0" w:line="240" w:lineRule="auto"/>
        <w:ind w:left="1533" w:right="0" w:hanging="540"/>
        <w:jc w:val="both"/>
      </w:pPr>
      <w:bookmarkStart w:id="19" w:name="_TOC_250014"/>
      <w:r>
        <w:t>Pengertian</w:t>
      </w:r>
      <w:r>
        <w:rPr>
          <w:spacing w:val="-7"/>
        </w:rPr>
        <w:t xml:space="preserve"> </w:t>
      </w:r>
      <w:bookmarkEnd w:id="19"/>
      <w:r>
        <w:rPr>
          <w:spacing w:val="-2"/>
        </w:rPr>
        <w:t>Matematika</w:t>
      </w:r>
    </w:p>
    <w:p w14:paraId="4F63F344">
      <w:pPr>
        <w:pStyle w:val="6"/>
        <w:rPr>
          <w:b/>
        </w:rPr>
      </w:pPr>
    </w:p>
    <w:p w14:paraId="3214DA5D">
      <w:pPr>
        <w:pStyle w:val="6"/>
        <w:spacing w:line="480" w:lineRule="auto"/>
        <w:ind w:left="993" w:right="420" w:firstLine="708"/>
        <w:jc w:val="both"/>
      </w:pPr>
      <w:r>
        <w:t>Matematika merupakan salah satu disiplin ilmu yang dapat meningkatkan kemampuan berfikir dan berargumentasi, memberikan kontribusi dalam penyelesaian masalah sehari-hari dan dalam dunia kerja, memberikan dukungan dalam</w:t>
      </w:r>
      <w:r>
        <w:rPr>
          <w:spacing w:val="55"/>
        </w:rPr>
        <w:t xml:space="preserve"> </w:t>
      </w:r>
      <w:r>
        <w:t>pengembangan</w:t>
      </w:r>
      <w:r>
        <w:rPr>
          <w:spacing w:val="57"/>
        </w:rPr>
        <w:t xml:space="preserve"> </w:t>
      </w:r>
      <w:r>
        <w:t>ilmu</w:t>
      </w:r>
      <w:r>
        <w:rPr>
          <w:spacing w:val="59"/>
        </w:rPr>
        <w:t xml:space="preserve"> </w:t>
      </w:r>
      <w:r>
        <w:t>pengetahuan</w:t>
      </w:r>
      <w:r>
        <w:rPr>
          <w:spacing w:val="57"/>
        </w:rPr>
        <w:t xml:space="preserve"> </w:t>
      </w:r>
      <w:r>
        <w:t>dan</w:t>
      </w:r>
      <w:r>
        <w:rPr>
          <w:spacing w:val="57"/>
        </w:rPr>
        <w:t xml:space="preserve"> </w:t>
      </w:r>
      <w:r>
        <w:t>teknologi</w:t>
      </w:r>
      <w:r>
        <w:rPr>
          <w:spacing w:val="62"/>
        </w:rPr>
        <w:t xml:space="preserve"> </w:t>
      </w:r>
      <w:r>
        <w:t>(Neny</w:t>
      </w:r>
      <w:r>
        <w:rPr>
          <w:spacing w:val="57"/>
        </w:rPr>
        <w:t xml:space="preserve"> </w:t>
      </w:r>
      <w:r>
        <w:t>Yunaeti,</w:t>
      </w:r>
      <w:r>
        <w:rPr>
          <w:spacing w:val="58"/>
        </w:rPr>
        <w:t xml:space="preserve"> </w:t>
      </w:r>
      <w:r>
        <w:rPr>
          <w:spacing w:val="-2"/>
        </w:rPr>
        <w:t>2021).</w:t>
      </w:r>
    </w:p>
    <w:p w14:paraId="6E58260A">
      <w:pPr>
        <w:pStyle w:val="6"/>
        <w:spacing w:after="0" w:line="480" w:lineRule="auto"/>
        <w:jc w:val="both"/>
        <w:sectPr>
          <w:headerReference r:id="rId63" w:type="default"/>
          <w:footerReference r:id="rId64" w:type="default"/>
          <w:pgSz w:w="11910" w:h="16840"/>
          <w:pgMar w:top="1920" w:right="1275" w:bottom="280" w:left="1275" w:header="717" w:footer="0" w:gutter="0"/>
          <w:cols w:space="720" w:num="1"/>
        </w:sectPr>
      </w:pPr>
    </w:p>
    <w:p w14:paraId="78037E30">
      <w:pPr>
        <w:pStyle w:val="6"/>
        <w:spacing w:before="53"/>
      </w:pPr>
    </w:p>
    <w:p w14:paraId="4885A6BF">
      <w:pPr>
        <w:pStyle w:val="6"/>
        <w:spacing w:line="480" w:lineRule="auto"/>
        <w:ind w:left="993" w:right="423"/>
        <w:jc w:val="both"/>
      </w:pPr>
      <w:r>
        <w:drawing>
          <wp:anchor distT="0" distB="0" distL="0" distR="0" simplePos="0" relativeHeight="25179750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63" name="Image 263"/>
            <wp:cNvGraphicFramePr/>
            <a:graphic xmlns:a="http://schemas.openxmlformats.org/drawingml/2006/main">
              <a:graphicData uri="http://schemas.openxmlformats.org/drawingml/2006/picture">
                <pic:pic xmlns:pic="http://schemas.openxmlformats.org/drawingml/2006/picture">
                  <pic:nvPicPr>
                    <pic:cNvPr id="263" name="Image 263"/>
                    <pic:cNvPicPr/>
                  </pic:nvPicPr>
                  <pic:blipFill>
                    <a:blip r:embed="rId238" cstate="print"/>
                    <a:stretch>
                      <a:fillRect/>
                    </a:stretch>
                  </pic:blipFill>
                  <pic:spPr>
                    <a:xfrm>
                      <a:off x="0" y="0"/>
                      <a:ext cx="4667249" cy="4591049"/>
                    </a:xfrm>
                    <a:prstGeom prst="rect">
                      <a:avLst/>
                    </a:prstGeom>
                  </pic:spPr>
                </pic:pic>
              </a:graphicData>
            </a:graphic>
          </wp:anchor>
        </w:drawing>
      </w:r>
      <w:r>
        <w:t>Jean</w:t>
      </w:r>
      <w:r>
        <w:rPr>
          <w:spacing w:val="-3"/>
        </w:rPr>
        <w:t xml:space="preserve"> </w:t>
      </w:r>
      <w:r>
        <w:t>Piaget</w:t>
      </w:r>
      <w:r>
        <w:rPr>
          <w:spacing w:val="-3"/>
        </w:rPr>
        <w:t xml:space="preserve"> </w:t>
      </w:r>
      <w:r>
        <w:t>mengatakan</w:t>
      </w:r>
      <w:r>
        <w:rPr>
          <w:spacing w:val="-1"/>
        </w:rPr>
        <w:t xml:space="preserve"> </w:t>
      </w:r>
      <w:r>
        <w:t>bahwa</w:t>
      </w:r>
      <w:r>
        <w:rPr>
          <w:spacing w:val="-3"/>
        </w:rPr>
        <w:t xml:space="preserve"> </w:t>
      </w:r>
      <w:r>
        <w:t>Matematika</w:t>
      </w:r>
      <w:r>
        <w:rPr>
          <w:spacing w:val="-4"/>
        </w:rPr>
        <w:t xml:space="preserve"> </w:t>
      </w:r>
      <w:r>
        <w:t>merupakan</w:t>
      </w:r>
      <w:r>
        <w:rPr>
          <w:spacing w:val="-3"/>
        </w:rPr>
        <w:t xml:space="preserve"> </w:t>
      </w:r>
      <w:r>
        <w:t>ide-ide</w:t>
      </w:r>
      <w:r>
        <w:rPr>
          <w:spacing w:val="-4"/>
        </w:rPr>
        <w:t xml:space="preserve"> </w:t>
      </w:r>
      <w:r>
        <w:t>abstrak</w:t>
      </w:r>
      <w:r>
        <w:rPr>
          <w:spacing w:val="-3"/>
        </w:rPr>
        <w:t xml:space="preserve"> </w:t>
      </w:r>
      <w:r>
        <w:t>yang</w:t>
      </w:r>
      <w:r>
        <w:rPr>
          <w:spacing w:val="-3"/>
        </w:rPr>
        <w:t xml:space="preserve"> </w:t>
      </w:r>
      <w:r>
        <w:t>berisi simbolsimbol, maka konsep-konsep matematika harus dipahami terlebih dahulu sebelum memanipulasi simbol-simbol itu. Namun, pada usia siswa sekolah dasar (7-8 tahun hingga 12-13 tahun) menurut teori kognitif Piaget termasuk pada tahap operasional kongkret. Berdasarkan perkembangan kognitif ini, maka anak usia sekolah dasar pada umumnya mengalami kesulitan dalam memahami matematika yang bersifat abstrak. Karena keabstrakannya matematika relatif tidak mudah untuk dipahami oleh siswa sekolah dasar pada umumnya.</w:t>
      </w:r>
    </w:p>
    <w:p w14:paraId="4DFD592F">
      <w:pPr>
        <w:pStyle w:val="6"/>
        <w:spacing w:before="1" w:line="480" w:lineRule="auto"/>
        <w:ind w:left="993" w:right="422" w:firstLine="708"/>
        <w:jc w:val="both"/>
      </w:pPr>
      <w:r>
        <w:t>Jadi, dapat disimpulkan bahwa, motivasi belajar pada mata pelajaran matematika yaitu motivasi belajar menjadi faktor penting dalam mendukung keberhasilan siswa dalam memahami dan menguasai konsep-konsep matematika yang bersifat abstrak. Motivasi yang tinggi mendorong siswa untuk berusaha keras, berpartisipasi aktif, dan tidak mudah menyerah meskipun menghadapi kesulitan dalam belajar matematika. Di sisi lain, matematika yang memerlukan kemampuan berpikir logis dan abstrak menuntut siswa untuk memiliki motivasi agar tetap tekun dan fokus dalam proses pembelajaran. Dengan motivasi yang baik, siswa akan lebih terdorong untuk mengembangkan keterampilan berpikir kritis, memecahkan masalah.</w:t>
      </w:r>
    </w:p>
    <w:p w14:paraId="064E2D09">
      <w:pPr>
        <w:pStyle w:val="3"/>
        <w:numPr>
          <w:ilvl w:val="1"/>
          <w:numId w:val="31"/>
        </w:numPr>
        <w:tabs>
          <w:tab w:val="left" w:pos="1701"/>
        </w:tabs>
        <w:spacing w:before="1" w:after="0" w:line="240" w:lineRule="auto"/>
        <w:ind w:left="1701" w:right="0" w:hanging="660"/>
        <w:jc w:val="both"/>
      </w:pPr>
      <w:bookmarkStart w:id="20" w:name="_TOC_250013"/>
      <w:r>
        <w:t>Penelitian</w:t>
      </w:r>
      <w:r>
        <w:rPr>
          <w:spacing w:val="-6"/>
        </w:rPr>
        <w:t xml:space="preserve"> </w:t>
      </w:r>
      <w:bookmarkEnd w:id="20"/>
      <w:r>
        <w:rPr>
          <w:spacing w:val="-2"/>
        </w:rPr>
        <w:t>Relevan</w:t>
      </w:r>
    </w:p>
    <w:p w14:paraId="4003527E">
      <w:pPr>
        <w:pStyle w:val="6"/>
        <w:rPr>
          <w:b/>
        </w:rPr>
      </w:pPr>
    </w:p>
    <w:p w14:paraId="7A906B3D">
      <w:pPr>
        <w:pStyle w:val="14"/>
        <w:numPr>
          <w:ilvl w:val="0"/>
          <w:numId w:val="33"/>
        </w:numPr>
        <w:tabs>
          <w:tab w:val="left" w:pos="1420"/>
        </w:tabs>
        <w:spacing w:before="0" w:after="0" w:line="480" w:lineRule="auto"/>
        <w:ind w:left="1420" w:right="425" w:hanging="360"/>
        <w:jc w:val="both"/>
        <w:rPr>
          <w:sz w:val="24"/>
        </w:rPr>
      </w:pPr>
      <w:r>
        <w:rPr>
          <w:sz w:val="24"/>
        </w:rPr>
        <w:t>Penelitian yang dilakukan oleh Etty Ristiana Anggraeni, Ma'rufi, dan Suaedi (2019), yang mengembangkan media pembelajaran berbasis GeoGebra untuk meningkatkan pemahaman konsep siswa. Hasil penelitian ini menunjukkan bahwa</w:t>
      </w:r>
      <w:r>
        <w:rPr>
          <w:spacing w:val="40"/>
          <w:sz w:val="24"/>
        </w:rPr>
        <w:t xml:space="preserve"> </w:t>
      </w:r>
      <w:r>
        <w:rPr>
          <w:sz w:val="24"/>
        </w:rPr>
        <w:t>media</w:t>
      </w:r>
      <w:r>
        <w:rPr>
          <w:spacing w:val="40"/>
          <w:sz w:val="24"/>
        </w:rPr>
        <w:t xml:space="preserve"> </w:t>
      </w:r>
      <w:r>
        <w:rPr>
          <w:sz w:val="24"/>
        </w:rPr>
        <w:t>tersebut</w:t>
      </w:r>
      <w:r>
        <w:rPr>
          <w:spacing w:val="40"/>
          <w:sz w:val="24"/>
        </w:rPr>
        <w:t xml:space="preserve"> </w:t>
      </w:r>
      <w:r>
        <w:rPr>
          <w:sz w:val="24"/>
        </w:rPr>
        <w:t>memenuhi</w:t>
      </w:r>
      <w:r>
        <w:rPr>
          <w:spacing w:val="40"/>
          <w:sz w:val="24"/>
        </w:rPr>
        <w:t xml:space="preserve"> </w:t>
      </w:r>
      <w:r>
        <w:rPr>
          <w:sz w:val="24"/>
        </w:rPr>
        <w:t>kriteria</w:t>
      </w:r>
      <w:r>
        <w:rPr>
          <w:spacing w:val="40"/>
          <w:sz w:val="24"/>
        </w:rPr>
        <w:t xml:space="preserve"> </w:t>
      </w:r>
      <w:r>
        <w:rPr>
          <w:sz w:val="24"/>
        </w:rPr>
        <w:t>valid,</w:t>
      </w:r>
      <w:r>
        <w:rPr>
          <w:spacing w:val="40"/>
          <w:sz w:val="24"/>
        </w:rPr>
        <w:t xml:space="preserve"> </w:t>
      </w:r>
      <w:r>
        <w:rPr>
          <w:sz w:val="24"/>
        </w:rPr>
        <w:t>praktis,</w:t>
      </w:r>
      <w:r>
        <w:rPr>
          <w:spacing w:val="40"/>
          <w:sz w:val="24"/>
        </w:rPr>
        <w:t xml:space="preserve"> </w:t>
      </w:r>
      <w:r>
        <w:rPr>
          <w:sz w:val="24"/>
        </w:rPr>
        <w:t>dan</w:t>
      </w:r>
      <w:r>
        <w:rPr>
          <w:spacing w:val="40"/>
          <w:sz w:val="24"/>
        </w:rPr>
        <w:t xml:space="preserve"> </w:t>
      </w:r>
      <w:r>
        <w:rPr>
          <w:sz w:val="24"/>
        </w:rPr>
        <w:t>efektif</w:t>
      </w:r>
      <w:r>
        <w:rPr>
          <w:spacing w:val="40"/>
          <w:sz w:val="24"/>
        </w:rPr>
        <w:t xml:space="preserve"> </w:t>
      </w:r>
      <w:r>
        <w:rPr>
          <w:sz w:val="24"/>
        </w:rPr>
        <w:t>dalam</w:t>
      </w:r>
    </w:p>
    <w:p w14:paraId="7CA8C913">
      <w:pPr>
        <w:pStyle w:val="14"/>
        <w:spacing w:after="0" w:line="480" w:lineRule="auto"/>
        <w:jc w:val="both"/>
        <w:rPr>
          <w:sz w:val="24"/>
        </w:rPr>
        <w:sectPr>
          <w:headerReference r:id="rId65" w:type="default"/>
          <w:footerReference r:id="rId66" w:type="default"/>
          <w:pgSz w:w="11910" w:h="16840"/>
          <w:pgMar w:top="1920" w:right="1275" w:bottom="280" w:left="1275" w:header="717" w:footer="0" w:gutter="0"/>
          <w:cols w:space="720" w:num="1"/>
        </w:sectPr>
      </w:pPr>
    </w:p>
    <w:p w14:paraId="500EFE83">
      <w:pPr>
        <w:pStyle w:val="6"/>
        <w:spacing w:before="53"/>
      </w:pPr>
    </w:p>
    <w:p w14:paraId="676C5449">
      <w:pPr>
        <w:pStyle w:val="6"/>
        <w:spacing w:line="480" w:lineRule="auto"/>
        <w:ind w:left="1420" w:right="426"/>
        <w:jc w:val="both"/>
      </w:pPr>
      <w:r>
        <w:t xml:space="preserve">pembelajaran matematika. Selain itu, penelitian ini juga mengindikasikan bahwa penggunaan GeoGebra dapat meningkatkan motivasi belajar siswa, yang tercermin dari respon positif siswa terhadap media pembelajaran yang </w:t>
      </w:r>
      <w:r>
        <w:rPr>
          <w:spacing w:val="-2"/>
        </w:rPr>
        <w:t>dikembangkan.</w:t>
      </w:r>
    </w:p>
    <w:p w14:paraId="54A04902">
      <w:pPr>
        <w:pStyle w:val="14"/>
        <w:numPr>
          <w:ilvl w:val="0"/>
          <w:numId w:val="33"/>
        </w:numPr>
        <w:tabs>
          <w:tab w:val="left" w:pos="1420"/>
        </w:tabs>
        <w:spacing w:before="0" w:after="0" w:line="480" w:lineRule="auto"/>
        <w:ind w:left="1420" w:right="422" w:hanging="360"/>
        <w:jc w:val="both"/>
        <w:rPr>
          <w:sz w:val="24"/>
        </w:rPr>
      </w:pPr>
      <w:r>
        <w:rPr>
          <w:sz w:val="24"/>
        </w:rPr>
        <w:drawing>
          <wp:anchor distT="0" distB="0" distL="0" distR="0" simplePos="0" relativeHeight="25179852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65" name="Image 265"/>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Penelitian oleh Mersi Patandung, dkk (2024) yang berjudul Pengembangan Media Pembelajaran Matematika pada Materi Garis Singgung Lingkaran Berbasis Geogebra, penelitian ini menggunakan penelitian pengembangan pengembangan (R&amp;D) dengan uji coba terbatas dengan tujuan mengembangkan media pembelajaran matematika pada garis singgung ke lingkaran. Subjek penelitian adalah siswa di kelas VIII.5 SMP Negeri 8 Palopo dengan total 31 siswa. hasil penelitian ini menunjukkan Media pembelajaran</w:t>
      </w:r>
      <w:r>
        <w:rPr>
          <w:spacing w:val="-5"/>
          <w:sz w:val="24"/>
        </w:rPr>
        <w:t xml:space="preserve"> </w:t>
      </w:r>
      <w:r>
        <w:rPr>
          <w:sz w:val="24"/>
        </w:rPr>
        <w:t>matematika</w:t>
      </w:r>
      <w:r>
        <w:rPr>
          <w:spacing w:val="-6"/>
          <w:sz w:val="24"/>
        </w:rPr>
        <w:t xml:space="preserve"> </w:t>
      </w:r>
      <w:r>
        <w:rPr>
          <w:sz w:val="24"/>
        </w:rPr>
        <w:t>yang</w:t>
      </w:r>
      <w:r>
        <w:rPr>
          <w:spacing w:val="-5"/>
          <w:sz w:val="24"/>
        </w:rPr>
        <w:t xml:space="preserve"> </w:t>
      </w:r>
      <w:r>
        <w:rPr>
          <w:sz w:val="24"/>
        </w:rPr>
        <w:t>dikembangkan</w:t>
      </w:r>
      <w:r>
        <w:rPr>
          <w:spacing w:val="-5"/>
          <w:sz w:val="24"/>
        </w:rPr>
        <w:t xml:space="preserve"> </w:t>
      </w:r>
      <w:r>
        <w:rPr>
          <w:sz w:val="24"/>
        </w:rPr>
        <w:t>telah</w:t>
      </w:r>
      <w:r>
        <w:rPr>
          <w:spacing w:val="-5"/>
          <w:sz w:val="24"/>
        </w:rPr>
        <w:t xml:space="preserve"> </w:t>
      </w:r>
      <w:r>
        <w:rPr>
          <w:sz w:val="24"/>
        </w:rPr>
        <w:t>memenuhi</w:t>
      </w:r>
      <w:r>
        <w:rPr>
          <w:spacing w:val="-5"/>
          <w:sz w:val="24"/>
        </w:rPr>
        <w:t xml:space="preserve"> </w:t>
      </w:r>
      <w:r>
        <w:rPr>
          <w:sz w:val="24"/>
        </w:rPr>
        <w:t>kriteria</w:t>
      </w:r>
      <w:r>
        <w:rPr>
          <w:spacing w:val="-4"/>
          <w:sz w:val="24"/>
        </w:rPr>
        <w:t xml:space="preserve"> </w:t>
      </w:r>
      <w:r>
        <w:rPr>
          <w:sz w:val="24"/>
        </w:rPr>
        <w:t>efektif berdasarkan persentase kelengkapan pembelajaran klasik sebesar 81,51%, yang berada dalam kategori yang sangat valid.</w:t>
      </w:r>
    </w:p>
    <w:p w14:paraId="442459DC">
      <w:pPr>
        <w:pStyle w:val="14"/>
        <w:numPr>
          <w:ilvl w:val="0"/>
          <w:numId w:val="33"/>
        </w:numPr>
        <w:tabs>
          <w:tab w:val="left" w:pos="1420"/>
        </w:tabs>
        <w:spacing w:before="2" w:after="0" w:line="480" w:lineRule="auto"/>
        <w:ind w:left="1420" w:right="423" w:hanging="360"/>
        <w:jc w:val="both"/>
        <w:rPr>
          <w:sz w:val="24"/>
        </w:rPr>
      </w:pPr>
      <w:r>
        <w:rPr>
          <w:sz w:val="24"/>
        </w:rPr>
        <w:t>Dan penelitian oleh Dela Puspita (2024) yang berjudul Pengembangan Media Pembelajaran Geogebra untuk Meningkatkan Pemahaman Konsep Bangun Ruang Sisi Datar pada Siswa Sekolah Menengah Pertama (SMP). Metode penelitian yang digunakan adalah penelitian pengembangan dengan Model Addie (Analisys, Disain, Development, Implementasi,Evaluasi). Penelitian</w:t>
      </w:r>
      <w:r>
        <w:rPr>
          <w:spacing w:val="80"/>
          <w:sz w:val="24"/>
        </w:rPr>
        <w:t xml:space="preserve"> </w:t>
      </w:r>
      <w:r>
        <w:rPr>
          <w:sz w:val="24"/>
        </w:rPr>
        <w:t>ini dilaksanakan pada bulan April 2024 di salah satu SMP negeri di palembang dengan melibatkan siswa kelas VIII. yang dimana hasil angket respon siswa untuk mengkonfirmasi kepraktisan media dinilai pada eksperimen</w:t>
      </w:r>
      <w:r>
        <w:rPr>
          <w:spacing w:val="55"/>
          <w:sz w:val="24"/>
        </w:rPr>
        <w:t xml:space="preserve">  </w:t>
      </w:r>
      <w:r>
        <w:rPr>
          <w:sz w:val="24"/>
        </w:rPr>
        <w:t>kelompok</w:t>
      </w:r>
      <w:r>
        <w:rPr>
          <w:spacing w:val="55"/>
          <w:sz w:val="24"/>
        </w:rPr>
        <w:t xml:space="preserve">  </w:t>
      </w:r>
      <w:r>
        <w:rPr>
          <w:sz w:val="24"/>
        </w:rPr>
        <w:t>kecil</w:t>
      </w:r>
      <w:r>
        <w:rPr>
          <w:spacing w:val="55"/>
          <w:sz w:val="24"/>
        </w:rPr>
        <w:t xml:space="preserve">  </w:t>
      </w:r>
      <w:r>
        <w:rPr>
          <w:sz w:val="24"/>
        </w:rPr>
        <w:t>dan</w:t>
      </w:r>
      <w:r>
        <w:rPr>
          <w:spacing w:val="55"/>
          <w:sz w:val="24"/>
        </w:rPr>
        <w:t xml:space="preserve">  </w:t>
      </w:r>
      <w:r>
        <w:rPr>
          <w:sz w:val="24"/>
        </w:rPr>
        <w:t>eksperimen</w:t>
      </w:r>
      <w:r>
        <w:rPr>
          <w:spacing w:val="55"/>
          <w:sz w:val="24"/>
        </w:rPr>
        <w:t xml:space="preserve">  </w:t>
      </w:r>
      <w:r>
        <w:rPr>
          <w:sz w:val="24"/>
        </w:rPr>
        <w:t>kelompok</w:t>
      </w:r>
      <w:r>
        <w:rPr>
          <w:spacing w:val="55"/>
          <w:sz w:val="24"/>
        </w:rPr>
        <w:t xml:space="preserve">  </w:t>
      </w:r>
      <w:r>
        <w:rPr>
          <w:sz w:val="24"/>
        </w:rPr>
        <w:t>besar,</w:t>
      </w:r>
      <w:r>
        <w:rPr>
          <w:spacing w:val="56"/>
          <w:sz w:val="24"/>
        </w:rPr>
        <w:t xml:space="preserve">  </w:t>
      </w:r>
      <w:r>
        <w:rPr>
          <w:sz w:val="24"/>
        </w:rPr>
        <w:t>dan</w:t>
      </w:r>
    </w:p>
    <w:p w14:paraId="3C809AB2">
      <w:pPr>
        <w:pStyle w:val="14"/>
        <w:spacing w:after="0" w:line="480" w:lineRule="auto"/>
        <w:jc w:val="both"/>
        <w:rPr>
          <w:sz w:val="24"/>
        </w:rPr>
        <w:sectPr>
          <w:headerReference r:id="rId67" w:type="default"/>
          <w:footerReference r:id="rId68" w:type="default"/>
          <w:pgSz w:w="11910" w:h="16840"/>
          <w:pgMar w:top="1920" w:right="1275" w:bottom="280" w:left="1275" w:header="717" w:footer="0" w:gutter="0"/>
          <w:cols w:space="720" w:num="1"/>
        </w:sectPr>
      </w:pPr>
    </w:p>
    <w:p w14:paraId="0BEFAB5D">
      <w:pPr>
        <w:pStyle w:val="6"/>
        <w:spacing w:before="53"/>
      </w:pPr>
    </w:p>
    <w:p w14:paraId="5E2E0844">
      <w:pPr>
        <w:pStyle w:val="6"/>
        <w:spacing w:line="480" w:lineRule="auto"/>
        <w:ind w:left="1420" w:right="422"/>
        <w:jc w:val="both"/>
      </w:pPr>
      <w:r>
        <w:t>memperoleh</w:t>
      </w:r>
      <w:r>
        <w:rPr>
          <w:spacing w:val="-1"/>
        </w:rPr>
        <w:t xml:space="preserve"> </w:t>
      </w:r>
      <w:r>
        <w:t>nilai</w:t>
      </w:r>
      <w:r>
        <w:rPr>
          <w:spacing w:val="-1"/>
        </w:rPr>
        <w:t xml:space="preserve"> </w:t>
      </w:r>
      <w:r>
        <w:t>masing-masing</w:t>
      </w:r>
      <w:r>
        <w:rPr>
          <w:spacing w:val="-1"/>
        </w:rPr>
        <w:t xml:space="preserve"> </w:t>
      </w:r>
      <w:r>
        <w:t>sebesar</w:t>
      </w:r>
      <w:r>
        <w:rPr>
          <w:spacing w:val="-2"/>
        </w:rPr>
        <w:t xml:space="preserve"> </w:t>
      </w:r>
      <w:r>
        <w:t>86,46 dan</w:t>
      </w:r>
      <w:r>
        <w:rPr>
          <w:spacing w:val="-1"/>
        </w:rPr>
        <w:t xml:space="preserve"> </w:t>
      </w:r>
      <w:r>
        <w:t>88,76%</w:t>
      </w:r>
      <w:r>
        <w:rPr>
          <w:spacing w:val="-2"/>
        </w:rPr>
        <w:t xml:space="preserve"> </w:t>
      </w:r>
      <w:r>
        <w:t>termasuk</w:t>
      </w:r>
      <w:r>
        <w:rPr>
          <w:spacing w:val="-1"/>
        </w:rPr>
        <w:t xml:space="preserve"> </w:t>
      </w:r>
      <w:r>
        <w:t>''sangat praktis''. Secara keseluruhan dapat disimpulkan bahwa hasil penelitian menunjukkan bahwa media pembelajaran Geogebra menggunakan materi bangun ruang sisi datar Efektif dan praktis digunakan untuk pembelajaran.</w:t>
      </w:r>
    </w:p>
    <w:p w14:paraId="2F621D02">
      <w:pPr>
        <w:pStyle w:val="3"/>
        <w:ind w:left="2606"/>
        <w:jc w:val="both"/>
      </w:pPr>
      <w:r>
        <w:drawing>
          <wp:anchor distT="0" distB="0" distL="0" distR="0" simplePos="0" relativeHeight="25179852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267" name="Image 267"/>
            <wp:cNvGraphicFramePr/>
            <a:graphic xmlns:a="http://schemas.openxmlformats.org/drawingml/2006/main">
              <a:graphicData uri="http://schemas.openxmlformats.org/drawingml/2006/picture">
                <pic:pic xmlns:pic="http://schemas.openxmlformats.org/drawingml/2006/picture">
                  <pic:nvPicPr>
                    <pic:cNvPr id="267" name="Image 267"/>
                    <pic:cNvPicPr/>
                  </pic:nvPicPr>
                  <pic:blipFill>
                    <a:blip r:embed="rId238" cstate="print"/>
                    <a:stretch>
                      <a:fillRect/>
                    </a:stretch>
                  </pic:blipFill>
                  <pic:spPr>
                    <a:xfrm>
                      <a:off x="0" y="0"/>
                      <a:ext cx="4667249" cy="4591049"/>
                    </a:xfrm>
                    <a:prstGeom prst="rect">
                      <a:avLst/>
                    </a:prstGeom>
                  </pic:spPr>
                </pic:pic>
              </a:graphicData>
            </a:graphic>
          </wp:anchor>
        </w:drawing>
      </w:r>
      <w:r>
        <w:t>Tabel</w:t>
      </w:r>
      <w:r>
        <w:rPr>
          <w:spacing w:val="-4"/>
        </w:rPr>
        <w:t xml:space="preserve"> </w:t>
      </w:r>
      <w:r>
        <w:t>2.1</w:t>
      </w:r>
      <w:r>
        <w:rPr>
          <w:spacing w:val="-3"/>
        </w:rPr>
        <w:t xml:space="preserve"> </w:t>
      </w:r>
      <w:r>
        <w:t>Perbandingan</w:t>
      </w:r>
      <w:r>
        <w:rPr>
          <w:spacing w:val="-4"/>
        </w:rPr>
        <w:t xml:space="preserve"> </w:t>
      </w:r>
      <w:r>
        <w:t>Penelitian</w:t>
      </w:r>
      <w:r>
        <w:rPr>
          <w:spacing w:val="-3"/>
        </w:rPr>
        <w:t xml:space="preserve"> </w:t>
      </w:r>
      <w:r>
        <w:rPr>
          <w:spacing w:val="-2"/>
        </w:rPr>
        <w:t>Relevan</w:t>
      </w:r>
    </w:p>
    <w:p w14:paraId="3A0BD8BA">
      <w:pPr>
        <w:pStyle w:val="6"/>
        <w:spacing w:before="47"/>
        <w:rPr>
          <w:b/>
          <w:sz w:val="20"/>
        </w:rPr>
      </w:pPr>
    </w:p>
    <w:tbl>
      <w:tblPr>
        <w:tblStyle w:val="5"/>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89"/>
        <w:gridCol w:w="1683"/>
        <w:gridCol w:w="1284"/>
        <w:gridCol w:w="1203"/>
        <w:gridCol w:w="1563"/>
        <w:gridCol w:w="1578"/>
      </w:tblGrid>
      <w:tr w14:paraId="3C81B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511" w:type="dxa"/>
          </w:tcPr>
          <w:p w14:paraId="3B8110A0">
            <w:pPr>
              <w:pStyle w:val="15"/>
              <w:spacing w:line="276" w:lineRule="exact"/>
              <w:ind w:left="7" w:right="1"/>
              <w:jc w:val="center"/>
              <w:rPr>
                <w:sz w:val="24"/>
              </w:rPr>
            </w:pPr>
            <w:r>
              <w:rPr>
                <w:spacing w:val="-5"/>
                <w:sz w:val="24"/>
              </w:rPr>
              <w:t>No</w:t>
            </w:r>
          </w:p>
        </w:tc>
        <w:tc>
          <w:tcPr>
            <w:tcW w:w="1289" w:type="dxa"/>
          </w:tcPr>
          <w:p w14:paraId="440CAEB9">
            <w:pPr>
              <w:pStyle w:val="15"/>
              <w:spacing w:line="276" w:lineRule="exact"/>
              <w:ind w:left="172" w:right="158" w:firstLine="103"/>
              <w:rPr>
                <w:sz w:val="24"/>
              </w:rPr>
            </w:pPr>
            <w:r>
              <w:rPr>
                <w:spacing w:val="-2"/>
                <w:sz w:val="24"/>
              </w:rPr>
              <w:t xml:space="preserve">Peneliti </w:t>
            </w:r>
            <w:r>
              <w:rPr>
                <w:sz w:val="24"/>
              </w:rPr>
              <w:t>dan</w:t>
            </w:r>
            <w:r>
              <w:rPr>
                <w:spacing w:val="-1"/>
                <w:sz w:val="24"/>
              </w:rPr>
              <w:t xml:space="preserve"> </w:t>
            </w:r>
            <w:r>
              <w:rPr>
                <w:spacing w:val="-2"/>
                <w:sz w:val="24"/>
              </w:rPr>
              <w:t>tahun</w:t>
            </w:r>
          </w:p>
        </w:tc>
        <w:tc>
          <w:tcPr>
            <w:tcW w:w="1683" w:type="dxa"/>
          </w:tcPr>
          <w:p w14:paraId="18606304">
            <w:pPr>
              <w:pStyle w:val="15"/>
              <w:spacing w:line="276" w:lineRule="exact"/>
              <w:ind w:left="366" w:right="79" w:firstLine="213"/>
              <w:rPr>
                <w:sz w:val="24"/>
              </w:rPr>
            </w:pPr>
            <w:r>
              <w:rPr>
                <w:spacing w:val="-2"/>
                <w:sz w:val="24"/>
              </w:rPr>
              <w:t>Judul penelitian</w:t>
            </w:r>
          </w:p>
        </w:tc>
        <w:tc>
          <w:tcPr>
            <w:tcW w:w="1284" w:type="dxa"/>
          </w:tcPr>
          <w:p w14:paraId="2BDBF5F9">
            <w:pPr>
              <w:pStyle w:val="15"/>
              <w:spacing w:line="276" w:lineRule="exact"/>
              <w:ind w:left="107" w:firstLine="168"/>
              <w:rPr>
                <w:sz w:val="24"/>
              </w:rPr>
            </w:pPr>
            <w:r>
              <w:rPr>
                <w:spacing w:val="-2"/>
                <w:sz w:val="24"/>
              </w:rPr>
              <w:t>Jenjang pendidikan</w:t>
            </w:r>
          </w:p>
        </w:tc>
        <w:tc>
          <w:tcPr>
            <w:tcW w:w="1203" w:type="dxa"/>
          </w:tcPr>
          <w:p w14:paraId="14952456">
            <w:pPr>
              <w:pStyle w:val="15"/>
              <w:spacing w:line="276" w:lineRule="exact"/>
              <w:ind w:left="280"/>
              <w:rPr>
                <w:sz w:val="24"/>
              </w:rPr>
            </w:pPr>
            <w:r>
              <w:rPr>
                <w:spacing w:val="-2"/>
                <w:sz w:val="24"/>
              </w:rPr>
              <w:t>Materi</w:t>
            </w:r>
          </w:p>
        </w:tc>
        <w:tc>
          <w:tcPr>
            <w:tcW w:w="1563" w:type="dxa"/>
          </w:tcPr>
          <w:p w14:paraId="6B9CE45D">
            <w:pPr>
              <w:pStyle w:val="15"/>
              <w:spacing w:line="276" w:lineRule="exact"/>
              <w:ind w:left="306" w:right="99" w:firstLine="180"/>
              <w:rPr>
                <w:sz w:val="24"/>
              </w:rPr>
            </w:pPr>
            <w:r>
              <w:rPr>
                <w:spacing w:val="-2"/>
                <w:sz w:val="24"/>
              </w:rPr>
              <w:t>Fokus penelitian</w:t>
            </w:r>
          </w:p>
        </w:tc>
        <w:tc>
          <w:tcPr>
            <w:tcW w:w="1578" w:type="dxa"/>
          </w:tcPr>
          <w:p w14:paraId="306F3990">
            <w:pPr>
              <w:pStyle w:val="15"/>
              <w:spacing w:line="276" w:lineRule="exact"/>
              <w:ind w:left="210"/>
              <w:rPr>
                <w:sz w:val="24"/>
              </w:rPr>
            </w:pPr>
            <w:r>
              <w:rPr>
                <w:sz w:val="24"/>
              </w:rPr>
              <w:t>Hasil</w:t>
            </w:r>
            <w:r>
              <w:rPr>
                <w:spacing w:val="-1"/>
                <w:sz w:val="24"/>
              </w:rPr>
              <w:t xml:space="preserve"> </w:t>
            </w:r>
            <w:r>
              <w:rPr>
                <w:spacing w:val="-2"/>
                <w:sz w:val="24"/>
              </w:rPr>
              <w:t>utama</w:t>
            </w:r>
          </w:p>
        </w:tc>
      </w:tr>
      <w:tr w14:paraId="6B671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511" w:type="dxa"/>
          </w:tcPr>
          <w:p w14:paraId="20F076DA">
            <w:pPr>
              <w:pStyle w:val="15"/>
              <w:spacing w:line="275" w:lineRule="exact"/>
              <w:ind w:left="7"/>
              <w:jc w:val="center"/>
              <w:rPr>
                <w:sz w:val="24"/>
              </w:rPr>
            </w:pPr>
            <w:r>
              <w:rPr>
                <w:spacing w:val="-10"/>
                <w:sz w:val="24"/>
              </w:rPr>
              <w:t>1</w:t>
            </w:r>
          </w:p>
        </w:tc>
        <w:tc>
          <w:tcPr>
            <w:tcW w:w="1289" w:type="dxa"/>
          </w:tcPr>
          <w:p w14:paraId="646753B4">
            <w:pPr>
              <w:pStyle w:val="15"/>
              <w:ind w:left="107"/>
              <w:rPr>
                <w:sz w:val="24"/>
              </w:rPr>
            </w:pPr>
            <w:r>
              <w:rPr>
                <w:spacing w:val="-2"/>
                <w:sz w:val="24"/>
              </w:rPr>
              <w:t xml:space="preserve">Anggraeni, </w:t>
            </w:r>
            <w:r>
              <w:rPr>
                <w:sz w:val="24"/>
              </w:rPr>
              <w:t>Ma’rufi,</w:t>
            </w:r>
            <w:r>
              <w:rPr>
                <w:spacing w:val="-15"/>
                <w:sz w:val="24"/>
              </w:rPr>
              <w:t xml:space="preserve"> </w:t>
            </w:r>
            <w:r>
              <w:rPr>
                <w:sz w:val="24"/>
              </w:rPr>
              <w:t xml:space="preserve">&amp; </w:t>
            </w:r>
            <w:r>
              <w:rPr>
                <w:spacing w:val="-2"/>
                <w:sz w:val="24"/>
              </w:rPr>
              <w:t>Suaedi (2019)</w:t>
            </w:r>
          </w:p>
        </w:tc>
        <w:tc>
          <w:tcPr>
            <w:tcW w:w="1683" w:type="dxa"/>
          </w:tcPr>
          <w:p w14:paraId="4956052D">
            <w:pPr>
              <w:pStyle w:val="15"/>
              <w:spacing w:line="276" w:lineRule="exact"/>
              <w:ind w:left="107" w:right="79"/>
              <w:rPr>
                <w:sz w:val="24"/>
              </w:rPr>
            </w:pPr>
            <w:r>
              <w:rPr>
                <w:spacing w:val="-2"/>
                <w:sz w:val="24"/>
              </w:rPr>
              <w:t xml:space="preserve">Pengembangan Media Pembelajaran Berbasis GeoGebra untuk Meningkatkan Pemahaman </w:t>
            </w:r>
            <w:r>
              <w:rPr>
                <w:sz w:val="24"/>
              </w:rPr>
              <w:t>Konsep Siswa</w:t>
            </w:r>
          </w:p>
        </w:tc>
        <w:tc>
          <w:tcPr>
            <w:tcW w:w="1284" w:type="dxa"/>
          </w:tcPr>
          <w:p w14:paraId="28B9C35C">
            <w:pPr>
              <w:pStyle w:val="15"/>
              <w:spacing w:before="274"/>
              <w:rPr>
                <w:b/>
                <w:sz w:val="24"/>
              </w:rPr>
            </w:pPr>
          </w:p>
          <w:p w14:paraId="71543A49">
            <w:pPr>
              <w:pStyle w:val="15"/>
              <w:spacing w:before="1"/>
              <w:ind w:left="400"/>
              <w:rPr>
                <w:sz w:val="24"/>
              </w:rPr>
            </w:pPr>
            <w:r>
              <w:rPr>
                <w:spacing w:val="-5"/>
                <w:sz w:val="24"/>
              </w:rPr>
              <w:t>SMP</w:t>
            </w:r>
          </w:p>
        </w:tc>
        <w:tc>
          <w:tcPr>
            <w:tcW w:w="1203" w:type="dxa"/>
          </w:tcPr>
          <w:p w14:paraId="4DA6743A">
            <w:pPr>
              <w:pStyle w:val="15"/>
              <w:ind w:left="107"/>
              <w:rPr>
                <w:sz w:val="24"/>
              </w:rPr>
            </w:pPr>
            <w:r>
              <w:rPr>
                <w:spacing w:val="-4"/>
                <w:sz w:val="24"/>
              </w:rPr>
              <w:t xml:space="preserve">Umum </w:t>
            </w:r>
            <w:r>
              <w:rPr>
                <w:spacing w:val="-2"/>
                <w:sz w:val="24"/>
              </w:rPr>
              <w:t>(tidak spesifik)</w:t>
            </w:r>
          </w:p>
        </w:tc>
        <w:tc>
          <w:tcPr>
            <w:tcW w:w="1563" w:type="dxa"/>
          </w:tcPr>
          <w:p w14:paraId="4FDD9A99">
            <w:pPr>
              <w:pStyle w:val="15"/>
              <w:ind w:left="107" w:right="99"/>
              <w:rPr>
                <w:sz w:val="24"/>
              </w:rPr>
            </w:pPr>
            <w:r>
              <w:rPr>
                <w:spacing w:val="-2"/>
                <w:sz w:val="24"/>
              </w:rPr>
              <w:t>Validitas, kepraktisan, efektivitas media GeoGebra</w:t>
            </w:r>
          </w:p>
        </w:tc>
        <w:tc>
          <w:tcPr>
            <w:tcW w:w="1578" w:type="dxa"/>
          </w:tcPr>
          <w:p w14:paraId="3753BC9C">
            <w:pPr>
              <w:pStyle w:val="15"/>
              <w:ind w:left="106"/>
              <w:rPr>
                <w:sz w:val="24"/>
              </w:rPr>
            </w:pPr>
            <w:r>
              <w:rPr>
                <w:spacing w:val="-2"/>
                <w:sz w:val="24"/>
              </w:rPr>
              <w:t xml:space="preserve">Media GeoGebra </w:t>
            </w:r>
            <w:r>
              <w:rPr>
                <w:sz w:val="24"/>
              </w:rPr>
              <w:t xml:space="preserve">valid, praktis, </w:t>
            </w:r>
            <w:r>
              <w:rPr>
                <w:spacing w:val="-2"/>
                <w:sz w:val="24"/>
              </w:rPr>
              <w:t xml:space="preserve">efektif; meningkatkan pemahaman </w:t>
            </w:r>
            <w:r>
              <w:rPr>
                <w:sz w:val="24"/>
              </w:rPr>
              <w:t xml:space="preserve">dan motivasi </w:t>
            </w:r>
            <w:r>
              <w:rPr>
                <w:spacing w:val="-2"/>
                <w:sz w:val="24"/>
              </w:rPr>
              <w:t>belajar</w:t>
            </w:r>
          </w:p>
        </w:tc>
      </w:tr>
      <w:tr w14:paraId="3C3D7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9" w:hRule="atLeast"/>
        </w:trPr>
        <w:tc>
          <w:tcPr>
            <w:tcW w:w="511" w:type="dxa"/>
          </w:tcPr>
          <w:p w14:paraId="0409FC10">
            <w:pPr>
              <w:pStyle w:val="15"/>
              <w:spacing w:line="275" w:lineRule="exact"/>
              <w:ind w:left="7"/>
              <w:jc w:val="center"/>
              <w:rPr>
                <w:sz w:val="24"/>
              </w:rPr>
            </w:pPr>
            <w:r>
              <w:rPr>
                <w:spacing w:val="-10"/>
                <w:sz w:val="24"/>
              </w:rPr>
              <w:t>2</w:t>
            </w:r>
          </w:p>
        </w:tc>
        <w:tc>
          <w:tcPr>
            <w:tcW w:w="1289" w:type="dxa"/>
          </w:tcPr>
          <w:p w14:paraId="3F1620E0">
            <w:pPr>
              <w:pStyle w:val="15"/>
              <w:ind w:left="107" w:right="156"/>
              <w:rPr>
                <w:sz w:val="24"/>
              </w:rPr>
            </w:pPr>
            <w:r>
              <w:rPr>
                <w:spacing w:val="-2"/>
                <w:sz w:val="24"/>
              </w:rPr>
              <w:t xml:space="preserve">Mersi Patandung </w:t>
            </w:r>
            <w:r>
              <w:rPr>
                <w:spacing w:val="-4"/>
                <w:sz w:val="24"/>
              </w:rPr>
              <w:t xml:space="preserve">dkk. </w:t>
            </w:r>
            <w:r>
              <w:rPr>
                <w:spacing w:val="-2"/>
                <w:sz w:val="24"/>
              </w:rPr>
              <w:t>(2024)</w:t>
            </w:r>
          </w:p>
        </w:tc>
        <w:tc>
          <w:tcPr>
            <w:tcW w:w="1683" w:type="dxa"/>
          </w:tcPr>
          <w:p w14:paraId="572013DB">
            <w:pPr>
              <w:pStyle w:val="15"/>
              <w:ind w:left="107" w:right="103"/>
              <w:rPr>
                <w:sz w:val="24"/>
              </w:rPr>
            </w:pPr>
            <w:r>
              <w:rPr>
                <w:spacing w:val="-2"/>
                <w:sz w:val="24"/>
              </w:rPr>
              <w:t xml:space="preserve">Pengembangan Media Pembelajaran Matematika </w:t>
            </w:r>
            <w:r>
              <w:rPr>
                <w:sz w:val="24"/>
              </w:rPr>
              <w:t xml:space="preserve">pada Materi </w:t>
            </w:r>
            <w:r>
              <w:rPr>
                <w:spacing w:val="-2"/>
                <w:sz w:val="24"/>
              </w:rPr>
              <w:t>Garis</w:t>
            </w:r>
            <w:r>
              <w:rPr>
                <w:spacing w:val="40"/>
                <w:sz w:val="24"/>
              </w:rPr>
              <w:t xml:space="preserve"> </w:t>
            </w:r>
            <w:r>
              <w:rPr>
                <w:spacing w:val="-2"/>
                <w:sz w:val="24"/>
              </w:rPr>
              <w:t>Singgung Lingkaran</w:t>
            </w:r>
          </w:p>
          <w:p w14:paraId="0DF1C3E7">
            <w:pPr>
              <w:pStyle w:val="15"/>
              <w:spacing w:line="270" w:lineRule="atLeast"/>
              <w:ind w:left="107" w:right="575"/>
              <w:rPr>
                <w:sz w:val="24"/>
              </w:rPr>
            </w:pPr>
            <w:r>
              <w:rPr>
                <w:spacing w:val="-2"/>
                <w:sz w:val="24"/>
              </w:rPr>
              <w:t>Berbasis GeoGebra</w:t>
            </w:r>
          </w:p>
        </w:tc>
        <w:tc>
          <w:tcPr>
            <w:tcW w:w="1284" w:type="dxa"/>
          </w:tcPr>
          <w:p w14:paraId="0556289D">
            <w:pPr>
              <w:pStyle w:val="15"/>
              <w:spacing w:before="275"/>
              <w:ind w:left="8"/>
              <w:jc w:val="center"/>
              <w:rPr>
                <w:sz w:val="24"/>
              </w:rPr>
            </w:pPr>
            <w:r>
              <w:rPr>
                <w:spacing w:val="-5"/>
                <w:sz w:val="24"/>
              </w:rPr>
              <w:t>SMP</w:t>
            </w:r>
          </w:p>
          <w:p w14:paraId="57FD7ABD">
            <w:pPr>
              <w:pStyle w:val="15"/>
              <w:ind w:left="8" w:right="1"/>
              <w:jc w:val="center"/>
              <w:rPr>
                <w:sz w:val="24"/>
              </w:rPr>
            </w:pPr>
            <w:r>
              <w:rPr>
                <w:sz w:val="24"/>
              </w:rPr>
              <w:t>Kelas</w:t>
            </w:r>
            <w:r>
              <w:rPr>
                <w:spacing w:val="-7"/>
                <w:sz w:val="24"/>
              </w:rPr>
              <w:t xml:space="preserve"> </w:t>
            </w:r>
            <w:r>
              <w:rPr>
                <w:spacing w:val="-4"/>
                <w:sz w:val="24"/>
              </w:rPr>
              <w:t>VIII</w:t>
            </w:r>
          </w:p>
        </w:tc>
        <w:tc>
          <w:tcPr>
            <w:tcW w:w="1203" w:type="dxa"/>
          </w:tcPr>
          <w:p w14:paraId="68283EA7">
            <w:pPr>
              <w:pStyle w:val="15"/>
              <w:ind w:left="107" w:right="97"/>
              <w:rPr>
                <w:sz w:val="24"/>
              </w:rPr>
            </w:pPr>
            <w:r>
              <w:rPr>
                <w:spacing w:val="-2"/>
                <w:sz w:val="24"/>
              </w:rPr>
              <w:t>Garis Singgung Lingkaran</w:t>
            </w:r>
          </w:p>
        </w:tc>
        <w:tc>
          <w:tcPr>
            <w:tcW w:w="1563" w:type="dxa"/>
          </w:tcPr>
          <w:p w14:paraId="72D0B847">
            <w:pPr>
              <w:pStyle w:val="15"/>
              <w:ind w:left="107" w:right="99"/>
              <w:rPr>
                <w:sz w:val="24"/>
              </w:rPr>
            </w:pPr>
            <w:r>
              <w:rPr>
                <w:spacing w:val="-2"/>
                <w:sz w:val="24"/>
              </w:rPr>
              <w:t>Efektivitas media berdasarkan ketuntasan belajar</w:t>
            </w:r>
          </w:p>
        </w:tc>
        <w:tc>
          <w:tcPr>
            <w:tcW w:w="1578" w:type="dxa"/>
          </w:tcPr>
          <w:p w14:paraId="6EB52029">
            <w:pPr>
              <w:pStyle w:val="15"/>
              <w:ind w:left="106"/>
              <w:rPr>
                <w:sz w:val="24"/>
              </w:rPr>
            </w:pPr>
            <w:r>
              <w:rPr>
                <w:sz w:val="24"/>
              </w:rPr>
              <w:t xml:space="preserve">Media sangat valid, dan </w:t>
            </w:r>
            <w:r>
              <w:rPr>
                <w:spacing w:val="-2"/>
                <w:sz w:val="24"/>
              </w:rPr>
              <w:t xml:space="preserve">efektif meningkatkan </w:t>
            </w:r>
            <w:r>
              <w:rPr>
                <w:sz w:val="24"/>
              </w:rPr>
              <w:t xml:space="preserve">hasil belajar </w:t>
            </w:r>
            <w:r>
              <w:rPr>
                <w:spacing w:val="-2"/>
                <w:sz w:val="24"/>
              </w:rPr>
              <w:t>(81,51%)</w:t>
            </w:r>
          </w:p>
        </w:tc>
      </w:tr>
      <w:tr w14:paraId="0D885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0" w:hRule="atLeast"/>
        </w:trPr>
        <w:tc>
          <w:tcPr>
            <w:tcW w:w="511" w:type="dxa"/>
          </w:tcPr>
          <w:p w14:paraId="26C188E3">
            <w:pPr>
              <w:pStyle w:val="15"/>
              <w:spacing w:line="275" w:lineRule="exact"/>
              <w:ind w:left="7"/>
              <w:jc w:val="center"/>
              <w:rPr>
                <w:sz w:val="24"/>
              </w:rPr>
            </w:pPr>
            <w:r>
              <w:rPr>
                <w:spacing w:val="-10"/>
                <w:sz w:val="24"/>
              </w:rPr>
              <w:t>3</w:t>
            </w:r>
          </w:p>
        </w:tc>
        <w:tc>
          <w:tcPr>
            <w:tcW w:w="1289" w:type="dxa"/>
          </w:tcPr>
          <w:p w14:paraId="7724978F">
            <w:pPr>
              <w:pStyle w:val="15"/>
              <w:ind w:left="107" w:right="459"/>
              <w:rPr>
                <w:sz w:val="24"/>
              </w:rPr>
            </w:pPr>
            <w:r>
              <w:rPr>
                <w:spacing w:val="-4"/>
                <w:sz w:val="24"/>
              </w:rPr>
              <w:t xml:space="preserve">Dela </w:t>
            </w:r>
            <w:r>
              <w:rPr>
                <w:spacing w:val="-2"/>
                <w:sz w:val="24"/>
              </w:rPr>
              <w:t>Puspita (2024)</w:t>
            </w:r>
          </w:p>
        </w:tc>
        <w:tc>
          <w:tcPr>
            <w:tcW w:w="1683" w:type="dxa"/>
          </w:tcPr>
          <w:p w14:paraId="3AE2D40D">
            <w:pPr>
              <w:pStyle w:val="15"/>
              <w:ind w:left="107" w:right="79"/>
              <w:rPr>
                <w:sz w:val="24"/>
              </w:rPr>
            </w:pPr>
            <w:r>
              <w:rPr>
                <w:spacing w:val="-2"/>
                <w:sz w:val="24"/>
              </w:rPr>
              <w:t>Pengembangan Media Pembelajaran GeoGebra untuk Meningkatkan Pemahaman Konsep</w:t>
            </w:r>
          </w:p>
          <w:p w14:paraId="67DC91D2">
            <w:pPr>
              <w:pStyle w:val="15"/>
              <w:spacing w:line="270" w:lineRule="atLeast"/>
              <w:ind w:left="107" w:right="79"/>
              <w:rPr>
                <w:sz w:val="24"/>
              </w:rPr>
            </w:pPr>
            <w:r>
              <w:rPr>
                <w:sz w:val="24"/>
              </w:rPr>
              <w:t>Bangun</w:t>
            </w:r>
            <w:r>
              <w:rPr>
                <w:spacing w:val="1"/>
                <w:sz w:val="24"/>
              </w:rPr>
              <w:t xml:space="preserve"> </w:t>
            </w:r>
            <w:r>
              <w:rPr>
                <w:sz w:val="24"/>
              </w:rPr>
              <w:t>Ruang Sisi Datar</w:t>
            </w:r>
          </w:p>
        </w:tc>
        <w:tc>
          <w:tcPr>
            <w:tcW w:w="1284" w:type="dxa"/>
          </w:tcPr>
          <w:p w14:paraId="715848F5">
            <w:pPr>
              <w:pStyle w:val="15"/>
              <w:spacing w:before="274"/>
              <w:rPr>
                <w:b/>
                <w:sz w:val="24"/>
              </w:rPr>
            </w:pPr>
          </w:p>
          <w:p w14:paraId="485FCE8E">
            <w:pPr>
              <w:pStyle w:val="15"/>
              <w:ind w:left="107"/>
              <w:rPr>
                <w:sz w:val="24"/>
              </w:rPr>
            </w:pPr>
            <w:r>
              <w:rPr>
                <w:spacing w:val="-5"/>
                <w:sz w:val="24"/>
              </w:rPr>
              <w:t>SMP</w:t>
            </w:r>
          </w:p>
          <w:p w14:paraId="7D2236E7">
            <w:pPr>
              <w:pStyle w:val="15"/>
              <w:spacing w:before="1"/>
              <w:ind w:left="107"/>
              <w:rPr>
                <w:sz w:val="24"/>
              </w:rPr>
            </w:pPr>
            <w:r>
              <w:rPr>
                <w:sz w:val="24"/>
              </w:rPr>
              <w:t>Kelas</w:t>
            </w:r>
            <w:r>
              <w:rPr>
                <w:spacing w:val="-7"/>
                <w:sz w:val="24"/>
              </w:rPr>
              <w:t xml:space="preserve"> </w:t>
            </w:r>
            <w:r>
              <w:rPr>
                <w:spacing w:val="-4"/>
                <w:sz w:val="24"/>
              </w:rPr>
              <w:t>VIII</w:t>
            </w:r>
          </w:p>
        </w:tc>
        <w:tc>
          <w:tcPr>
            <w:tcW w:w="1203" w:type="dxa"/>
          </w:tcPr>
          <w:p w14:paraId="4B4F3564">
            <w:pPr>
              <w:pStyle w:val="15"/>
              <w:ind w:left="107" w:right="127"/>
              <w:rPr>
                <w:sz w:val="24"/>
              </w:rPr>
            </w:pPr>
            <w:r>
              <w:rPr>
                <w:spacing w:val="-2"/>
                <w:sz w:val="24"/>
              </w:rPr>
              <w:t xml:space="preserve">Bangun </w:t>
            </w:r>
            <w:r>
              <w:rPr>
                <w:spacing w:val="-4"/>
                <w:sz w:val="24"/>
              </w:rPr>
              <w:t xml:space="preserve">Ruang </w:t>
            </w:r>
            <w:r>
              <w:rPr>
                <w:sz w:val="24"/>
              </w:rPr>
              <w:t>Sisi</w:t>
            </w:r>
            <w:r>
              <w:rPr>
                <w:spacing w:val="-15"/>
                <w:sz w:val="24"/>
              </w:rPr>
              <w:t xml:space="preserve"> </w:t>
            </w:r>
            <w:r>
              <w:rPr>
                <w:sz w:val="24"/>
              </w:rPr>
              <w:t>Datar</w:t>
            </w:r>
          </w:p>
        </w:tc>
        <w:tc>
          <w:tcPr>
            <w:tcW w:w="1563" w:type="dxa"/>
          </w:tcPr>
          <w:p w14:paraId="257019C2">
            <w:pPr>
              <w:pStyle w:val="15"/>
              <w:ind w:left="107" w:right="99"/>
              <w:rPr>
                <w:sz w:val="24"/>
              </w:rPr>
            </w:pPr>
            <w:r>
              <w:rPr>
                <w:spacing w:val="-2"/>
                <w:sz w:val="24"/>
              </w:rPr>
              <w:t xml:space="preserve">Kepraktisan </w:t>
            </w:r>
            <w:r>
              <w:rPr>
                <w:spacing w:val="-4"/>
                <w:sz w:val="24"/>
              </w:rPr>
              <w:t>dan</w:t>
            </w:r>
            <w:r>
              <w:rPr>
                <w:spacing w:val="40"/>
                <w:sz w:val="24"/>
              </w:rPr>
              <w:t xml:space="preserve"> </w:t>
            </w:r>
            <w:r>
              <w:rPr>
                <w:spacing w:val="-2"/>
                <w:sz w:val="24"/>
              </w:rPr>
              <w:t>efektivitas media menggunakan model</w:t>
            </w:r>
            <w:r>
              <w:rPr>
                <w:spacing w:val="40"/>
                <w:sz w:val="24"/>
              </w:rPr>
              <w:t xml:space="preserve"> </w:t>
            </w:r>
            <w:r>
              <w:rPr>
                <w:spacing w:val="-2"/>
                <w:sz w:val="24"/>
              </w:rPr>
              <w:t>ADDIE</w:t>
            </w:r>
          </w:p>
        </w:tc>
        <w:tc>
          <w:tcPr>
            <w:tcW w:w="1578" w:type="dxa"/>
          </w:tcPr>
          <w:p w14:paraId="1BB57185">
            <w:pPr>
              <w:pStyle w:val="15"/>
              <w:ind w:left="106" w:right="130"/>
              <w:rPr>
                <w:sz w:val="24"/>
              </w:rPr>
            </w:pPr>
            <w:r>
              <w:rPr>
                <w:sz w:val="24"/>
              </w:rPr>
              <w:t>Media dinilai sangat</w:t>
            </w:r>
            <w:r>
              <w:rPr>
                <w:spacing w:val="-15"/>
                <w:sz w:val="24"/>
              </w:rPr>
              <w:t xml:space="preserve"> </w:t>
            </w:r>
            <w:r>
              <w:rPr>
                <w:sz w:val="24"/>
              </w:rPr>
              <w:t>praktis dan efektif oleh siswa (nilai &gt; 86%)</w:t>
            </w:r>
          </w:p>
        </w:tc>
      </w:tr>
      <w:tr w14:paraId="7A6A1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1" w:hRule="atLeast"/>
        </w:trPr>
        <w:tc>
          <w:tcPr>
            <w:tcW w:w="511" w:type="dxa"/>
          </w:tcPr>
          <w:p w14:paraId="68B55746">
            <w:pPr>
              <w:pStyle w:val="15"/>
              <w:spacing w:line="275" w:lineRule="exact"/>
              <w:ind w:left="7"/>
              <w:jc w:val="center"/>
              <w:rPr>
                <w:sz w:val="24"/>
              </w:rPr>
            </w:pPr>
            <w:r>
              <w:rPr>
                <w:spacing w:val="-10"/>
                <w:sz w:val="24"/>
              </w:rPr>
              <w:t>4</w:t>
            </w:r>
          </w:p>
        </w:tc>
        <w:tc>
          <w:tcPr>
            <w:tcW w:w="1289" w:type="dxa"/>
          </w:tcPr>
          <w:p w14:paraId="29F442CB">
            <w:pPr>
              <w:pStyle w:val="15"/>
              <w:ind w:left="107" w:right="158"/>
              <w:rPr>
                <w:sz w:val="24"/>
              </w:rPr>
            </w:pPr>
            <w:r>
              <w:rPr>
                <w:spacing w:val="-2"/>
                <w:sz w:val="24"/>
              </w:rPr>
              <w:t xml:space="preserve">Penelitian </w:t>
            </w:r>
            <w:r>
              <w:rPr>
                <w:spacing w:val="-4"/>
                <w:sz w:val="24"/>
              </w:rPr>
              <w:t>Ini</w:t>
            </w:r>
          </w:p>
        </w:tc>
        <w:tc>
          <w:tcPr>
            <w:tcW w:w="1683" w:type="dxa"/>
          </w:tcPr>
          <w:p w14:paraId="6B0EDF71">
            <w:pPr>
              <w:pStyle w:val="15"/>
              <w:spacing w:line="276" w:lineRule="exact"/>
              <w:ind w:left="107" w:right="79"/>
              <w:rPr>
                <w:sz w:val="24"/>
              </w:rPr>
            </w:pPr>
            <w:r>
              <w:rPr>
                <w:spacing w:val="-2"/>
                <w:sz w:val="24"/>
              </w:rPr>
              <w:t>Pengembangan Media GeoGebra untuk Meningkatkan</w:t>
            </w:r>
          </w:p>
        </w:tc>
        <w:tc>
          <w:tcPr>
            <w:tcW w:w="1284" w:type="dxa"/>
          </w:tcPr>
          <w:p w14:paraId="309895C4">
            <w:pPr>
              <w:pStyle w:val="15"/>
              <w:rPr>
                <w:b/>
                <w:sz w:val="24"/>
              </w:rPr>
            </w:pPr>
          </w:p>
          <w:p w14:paraId="2DB84F2D">
            <w:pPr>
              <w:pStyle w:val="15"/>
              <w:spacing w:before="258"/>
              <w:rPr>
                <w:b/>
                <w:sz w:val="24"/>
              </w:rPr>
            </w:pPr>
          </w:p>
          <w:p w14:paraId="56632748">
            <w:pPr>
              <w:pStyle w:val="15"/>
              <w:spacing w:line="270" w:lineRule="atLeast"/>
              <w:ind w:left="513" w:right="171" w:hanging="329"/>
              <w:rPr>
                <w:sz w:val="24"/>
              </w:rPr>
            </w:pPr>
            <w:r>
              <w:rPr>
                <w:sz w:val="24"/>
              </w:rPr>
              <w:t>SD</w:t>
            </w:r>
            <w:r>
              <w:rPr>
                <w:spacing w:val="-15"/>
                <w:sz w:val="24"/>
              </w:rPr>
              <w:t xml:space="preserve"> </w:t>
            </w:r>
            <w:r>
              <w:rPr>
                <w:sz w:val="24"/>
              </w:rPr>
              <w:t xml:space="preserve">Kelas </w:t>
            </w:r>
            <w:r>
              <w:rPr>
                <w:spacing w:val="-6"/>
                <w:sz w:val="24"/>
              </w:rPr>
              <w:t>IV</w:t>
            </w:r>
          </w:p>
        </w:tc>
        <w:tc>
          <w:tcPr>
            <w:tcW w:w="1203" w:type="dxa"/>
          </w:tcPr>
          <w:p w14:paraId="56744E78">
            <w:pPr>
              <w:pStyle w:val="15"/>
              <w:ind w:left="107" w:right="104"/>
              <w:rPr>
                <w:sz w:val="24"/>
              </w:rPr>
            </w:pPr>
            <w:r>
              <w:rPr>
                <w:spacing w:val="-2"/>
                <w:sz w:val="24"/>
              </w:rPr>
              <w:t xml:space="preserve">Bangun </w:t>
            </w:r>
            <w:r>
              <w:rPr>
                <w:spacing w:val="-4"/>
                <w:sz w:val="24"/>
              </w:rPr>
              <w:t xml:space="preserve">Ruang </w:t>
            </w:r>
            <w:r>
              <w:rPr>
                <w:spacing w:val="-2"/>
                <w:sz w:val="24"/>
              </w:rPr>
              <w:t>Kubus</w:t>
            </w:r>
            <w:r>
              <w:rPr>
                <w:sz w:val="24"/>
              </w:rPr>
              <w:t xml:space="preserve"> dan</w:t>
            </w:r>
            <w:r>
              <w:rPr>
                <w:spacing w:val="-15"/>
                <w:sz w:val="24"/>
              </w:rPr>
              <w:t xml:space="preserve"> </w:t>
            </w:r>
            <w:r>
              <w:rPr>
                <w:sz w:val="24"/>
              </w:rPr>
              <w:t>Balok</w:t>
            </w:r>
          </w:p>
        </w:tc>
        <w:tc>
          <w:tcPr>
            <w:tcW w:w="1563" w:type="dxa"/>
          </w:tcPr>
          <w:p w14:paraId="2FE7A785">
            <w:pPr>
              <w:pStyle w:val="15"/>
              <w:spacing w:line="276" w:lineRule="exact"/>
              <w:ind w:left="107" w:right="168"/>
              <w:rPr>
                <w:sz w:val="24"/>
              </w:rPr>
            </w:pPr>
            <w:r>
              <w:rPr>
                <w:spacing w:val="-2"/>
                <w:sz w:val="24"/>
              </w:rPr>
              <w:t xml:space="preserve">Validitas, kepraktisan, </w:t>
            </w:r>
            <w:r>
              <w:rPr>
                <w:sz w:val="24"/>
              </w:rPr>
              <w:t>serta</w:t>
            </w:r>
            <w:r>
              <w:rPr>
                <w:spacing w:val="-15"/>
                <w:sz w:val="24"/>
              </w:rPr>
              <w:t xml:space="preserve"> </w:t>
            </w:r>
            <w:r>
              <w:rPr>
                <w:sz w:val="24"/>
              </w:rPr>
              <w:t xml:space="preserve">dampak </w:t>
            </w:r>
            <w:r>
              <w:rPr>
                <w:spacing w:val="-2"/>
                <w:sz w:val="24"/>
              </w:rPr>
              <w:t>terhadap motivasi</w:t>
            </w:r>
          </w:p>
        </w:tc>
        <w:tc>
          <w:tcPr>
            <w:tcW w:w="1578" w:type="dxa"/>
          </w:tcPr>
          <w:p w14:paraId="7355650F">
            <w:pPr>
              <w:pStyle w:val="15"/>
              <w:spacing w:line="276" w:lineRule="exact"/>
              <w:ind w:left="106" w:right="204"/>
              <w:rPr>
                <w:sz w:val="24"/>
              </w:rPr>
            </w:pPr>
            <w:r>
              <w:rPr>
                <w:sz w:val="24"/>
              </w:rPr>
              <w:t>Media</w:t>
            </w:r>
            <w:r>
              <w:rPr>
                <w:spacing w:val="-15"/>
                <w:sz w:val="24"/>
              </w:rPr>
              <w:t xml:space="preserve"> </w:t>
            </w:r>
            <w:r>
              <w:rPr>
                <w:sz w:val="24"/>
              </w:rPr>
              <w:t xml:space="preserve">layak, </w:t>
            </w:r>
            <w:r>
              <w:rPr>
                <w:spacing w:val="-2"/>
                <w:sz w:val="24"/>
              </w:rPr>
              <w:t xml:space="preserve">praktis digunakan </w:t>
            </w:r>
            <w:r>
              <w:rPr>
                <w:sz w:val="24"/>
              </w:rPr>
              <w:t xml:space="preserve">guru, dan </w:t>
            </w:r>
            <w:r>
              <w:rPr>
                <w:spacing w:val="-2"/>
                <w:sz w:val="24"/>
              </w:rPr>
              <w:t>terbukti</w:t>
            </w:r>
          </w:p>
        </w:tc>
      </w:tr>
    </w:tbl>
    <w:p w14:paraId="51AB5364">
      <w:pPr>
        <w:pStyle w:val="15"/>
        <w:spacing w:after="0" w:line="276" w:lineRule="exact"/>
        <w:rPr>
          <w:sz w:val="24"/>
        </w:rPr>
        <w:sectPr>
          <w:headerReference r:id="rId69" w:type="default"/>
          <w:footerReference r:id="rId70" w:type="default"/>
          <w:pgSz w:w="11910" w:h="16840"/>
          <w:pgMar w:top="1920" w:right="1275" w:bottom="280" w:left="1275" w:header="717" w:footer="0" w:gutter="0"/>
          <w:cols w:space="720" w:num="1"/>
        </w:sectPr>
      </w:pPr>
    </w:p>
    <w:p w14:paraId="1FF81FBE">
      <w:pPr>
        <w:pStyle w:val="6"/>
        <w:spacing w:before="100"/>
        <w:rPr>
          <w:b/>
          <w:sz w:val="20"/>
        </w:rPr>
      </w:pPr>
    </w:p>
    <w:tbl>
      <w:tblPr>
        <w:tblStyle w:val="5"/>
        <w:tblW w:w="0" w:type="auto"/>
        <w:tblInd w:w="1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289"/>
        <w:gridCol w:w="1683"/>
        <w:gridCol w:w="1284"/>
        <w:gridCol w:w="1203"/>
        <w:gridCol w:w="1563"/>
        <w:gridCol w:w="1578"/>
      </w:tblGrid>
      <w:tr w14:paraId="21A22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31" w:hRule="atLeast"/>
        </w:trPr>
        <w:tc>
          <w:tcPr>
            <w:tcW w:w="511" w:type="dxa"/>
          </w:tcPr>
          <w:p w14:paraId="529D06CC">
            <w:pPr>
              <w:pStyle w:val="15"/>
              <w:rPr>
                <w:sz w:val="24"/>
              </w:rPr>
            </w:pPr>
          </w:p>
        </w:tc>
        <w:tc>
          <w:tcPr>
            <w:tcW w:w="1289" w:type="dxa"/>
          </w:tcPr>
          <w:p w14:paraId="74F1CEA3">
            <w:pPr>
              <w:pStyle w:val="15"/>
              <w:rPr>
                <w:sz w:val="24"/>
              </w:rPr>
            </w:pPr>
          </w:p>
        </w:tc>
        <w:tc>
          <w:tcPr>
            <w:tcW w:w="1683" w:type="dxa"/>
          </w:tcPr>
          <w:p w14:paraId="12D066E9">
            <w:pPr>
              <w:pStyle w:val="15"/>
              <w:spacing w:line="276" w:lineRule="exact"/>
              <w:ind w:left="107" w:right="168"/>
              <w:rPr>
                <w:sz w:val="24"/>
              </w:rPr>
            </w:pPr>
            <w:r>
              <w:rPr>
                <w:spacing w:val="-2"/>
                <w:sz w:val="24"/>
              </w:rPr>
              <w:t xml:space="preserve">Motivasi </w:t>
            </w:r>
            <w:r>
              <w:rPr>
                <w:sz w:val="24"/>
              </w:rPr>
              <w:t xml:space="preserve">Belajar Siswa pada Mata </w:t>
            </w:r>
            <w:r>
              <w:rPr>
                <w:spacing w:val="-2"/>
                <w:sz w:val="24"/>
              </w:rPr>
              <w:t xml:space="preserve">Pelajaran Matematika </w:t>
            </w:r>
            <w:r>
              <w:rPr>
                <w:sz w:val="24"/>
              </w:rPr>
              <w:t>Kelas IV Sekolah</w:t>
            </w:r>
            <w:r>
              <w:rPr>
                <w:spacing w:val="-15"/>
                <w:sz w:val="24"/>
              </w:rPr>
              <w:t xml:space="preserve"> </w:t>
            </w:r>
            <w:r>
              <w:rPr>
                <w:sz w:val="24"/>
              </w:rPr>
              <w:t>Dasar</w:t>
            </w:r>
          </w:p>
        </w:tc>
        <w:tc>
          <w:tcPr>
            <w:tcW w:w="1284" w:type="dxa"/>
          </w:tcPr>
          <w:p w14:paraId="4EF42B23">
            <w:pPr>
              <w:pStyle w:val="15"/>
              <w:rPr>
                <w:sz w:val="24"/>
              </w:rPr>
            </w:pPr>
          </w:p>
        </w:tc>
        <w:tc>
          <w:tcPr>
            <w:tcW w:w="1203" w:type="dxa"/>
          </w:tcPr>
          <w:p w14:paraId="24740E95">
            <w:pPr>
              <w:pStyle w:val="15"/>
              <w:rPr>
                <w:sz w:val="24"/>
              </w:rPr>
            </w:pPr>
          </w:p>
        </w:tc>
        <w:tc>
          <w:tcPr>
            <w:tcW w:w="1563" w:type="dxa"/>
          </w:tcPr>
          <w:p w14:paraId="69DA0E1C">
            <w:pPr>
              <w:pStyle w:val="15"/>
              <w:spacing w:line="275" w:lineRule="exact"/>
              <w:ind w:left="107"/>
              <w:rPr>
                <w:sz w:val="24"/>
              </w:rPr>
            </w:pPr>
            <w:r>
              <w:rPr>
                <w:spacing w:val="-2"/>
                <w:sz w:val="24"/>
              </w:rPr>
              <w:t>belajar</w:t>
            </w:r>
          </w:p>
        </w:tc>
        <w:tc>
          <w:tcPr>
            <w:tcW w:w="1578" w:type="dxa"/>
          </w:tcPr>
          <w:p w14:paraId="07B5C549">
            <w:pPr>
              <w:pStyle w:val="15"/>
              <w:ind w:left="106" w:right="18"/>
              <w:rPr>
                <w:sz w:val="24"/>
              </w:rPr>
            </w:pPr>
            <w:r>
              <w:rPr>
                <w:spacing w:val="-2"/>
                <w:sz w:val="24"/>
              </w:rPr>
              <w:t xml:space="preserve">meningkatkan motivasi </w:t>
            </w:r>
            <w:r>
              <w:rPr>
                <w:sz w:val="24"/>
              </w:rPr>
              <w:t>belajar siswa</w:t>
            </w:r>
          </w:p>
        </w:tc>
      </w:tr>
    </w:tbl>
    <w:p w14:paraId="1B00B0AA">
      <w:pPr>
        <w:pStyle w:val="6"/>
        <w:spacing w:before="275"/>
        <w:rPr>
          <w:b/>
        </w:rPr>
      </w:pPr>
    </w:p>
    <w:p w14:paraId="7EDF4811">
      <w:pPr>
        <w:pStyle w:val="6"/>
        <w:ind w:left="141"/>
      </w:pPr>
      <w:r>
        <w:drawing>
          <wp:anchor distT="0" distB="0" distL="0" distR="0" simplePos="0" relativeHeight="251799552" behindDoc="1" locked="0" layoutInCell="1" allowOverlap="1">
            <wp:simplePos x="0" y="0"/>
            <wp:positionH relativeFrom="page">
              <wp:posOffset>1456055</wp:posOffset>
            </wp:positionH>
            <wp:positionV relativeFrom="paragraph">
              <wp:posOffset>11430</wp:posOffset>
            </wp:positionV>
            <wp:extent cx="4667250" cy="4591050"/>
            <wp:effectExtent l="0" t="0" r="0" b="0"/>
            <wp:wrapNone/>
            <wp:docPr id="269" name="Image 269"/>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238" cstate="print"/>
                    <a:stretch>
                      <a:fillRect/>
                    </a:stretch>
                  </pic:blipFill>
                  <pic:spPr>
                    <a:xfrm>
                      <a:off x="0" y="0"/>
                      <a:ext cx="4667249" cy="4591049"/>
                    </a:xfrm>
                    <a:prstGeom prst="rect">
                      <a:avLst/>
                    </a:prstGeom>
                  </pic:spPr>
                </pic:pic>
              </a:graphicData>
            </a:graphic>
          </wp:anchor>
        </w:drawing>
      </w:r>
      <w:r>
        <w:t>Dengan</w:t>
      </w:r>
      <w:r>
        <w:rPr>
          <w:spacing w:val="-4"/>
        </w:rPr>
        <w:t xml:space="preserve"> </w:t>
      </w:r>
      <w:r>
        <w:t>demikian,</w:t>
      </w:r>
      <w:r>
        <w:rPr>
          <w:spacing w:val="-1"/>
        </w:rPr>
        <w:t xml:space="preserve"> </w:t>
      </w:r>
      <w:r>
        <w:t>kontribusi</w:t>
      </w:r>
      <w:r>
        <w:rPr>
          <w:spacing w:val="-2"/>
        </w:rPr>
        <w:t xml:space="preserve"> </w:t>
      </w:r>
      <w:r>
        <w:t>orisinal</w:t>
      </w:r>
      <w:r>
        <w:rPr>
          <w:spacing w:val="-1"/>
        </w:rPr>
        <w:t xml:space="preserve"> </w:t>
      </w:r>
      <w:r>
        <w:t>dari</w:t>
      </w:r>
      <w:r>
        <w:rPr>
          <w:spacing w:val="-1"/>
        </w:rPr>
        <w:t xml:space="preserve"> </w:t>
      </w:r>
      <w:r>
        <w:t>penelitian</w:t>
      </w:r>
      <w:r>
        <w:rPr>
          <w:spacing w:val="-2"/>
        </w:rPr>
        <w:t xml:space="preserve"> </w:t>
      </w:r>
      <w:r>
        <w:t>ini</w:t>
      </w:r>
      <w:r>
        <w:rPr>
          <w:spacing w:val="-1"/>
        </w:rPr>
        <w:t xml:space="preserve"> </w:t>
      </w:r>
      <w:r>
        <w:t>terletak</w:t>
      </w:r>
      <w:r>
        <w:rPr>
          <w:spacing w:val="-1"/>
        </w:rPr>
        <w:t xml:space="preserve"> </w:t>
      </w:r>
      <w:r>
        <w:rPr>
          <w:spacing w:val="-2"/>
        </w:rPr>
        <w:t>pada:</w:t>
      </w:r>
    </w:p>
    <w:p w14:paraId="25024D56">
      <w:pPr>
        <w:pStyle w:val="6"/>
        <w:spacing w:before="1"/>
      </w:pPr>
    </w:p>
    <w:p w14:paraId="39AB433E">
      <w:pPr>
        <w:pStyle w:val="14"/>
        <w:numPr>
          <w:ilvl w:val="0"/>
          <w:numId w:val="34"/>
        </w:numPr>
        <w:tabs>
          <w:tab w:val="left" w:pos="1559"/>
        </w:tabs>
        <w:spacing w:before="0" w:after="0" w:line="480" w:lineRule="auto"/>
        <w:ind w:left="1559" w:right="428" w:hanging="1440"/>
        <w:jc w:val="both"/>
        <w:rPr>
          <w:sz w:val="24"/>
        </w:rPr>
      </w:pPr>
      <w:r>
        <w:rPr>
          <w:sz w:val="24"/>
        </w:rPr>
        <w:t>Fokus pada jenjang sekolah dasar kelas IV, yang cenderung belum banyak disentuh oleh penelitian sejenis.</w:t>
      </w:r>
    </w:p>
    <w:p w14:paraId="5BE66791">
      <w:pPr>
        <w:pStyle w:val="14"/>
        <w:numPr>
          <w:ilvl w:val="0"/>
          <w:numId w:val="34"/>
        </w:numPr>
        <w:tabs>
          <w:tab w:val="left" w:pos="1559"/>
        </w:tabs>
        <w:spacing w:before="0" w:after="0" w:line="480" w:lineRule="auto"/>
        <w:ind w:left="1559" w:right="427" w:hanging="1440"/>
        <w:jc w:val="both"/>
        <w:rPr>
          <w:sz w:val="24"/>
        </w:rPr>
      </w:pPr>
      <w:r>
        <w:rPr>
          <w:sz w:val="24"/>
        </w:rPr>
        <w:t>Pengembangan</w:t>
      </w:r>
      <w:r>
        <w:rPr>
          <w:spacing w:val="-3"/>
          <w:sz w:val="24"/>
        </w:rPr>
        <w:t xml:space="preserve"> </w:t>
      </w:r>
      <w:r>
        <w:rPr>
          <w:sz w:val="24"/>
        </w:rPr>
        <w:t>media</w:t>
      </w:r>
      <w:r>
        <w:rPr>
          <w:spacing w:val="-4"/>
          <w:sz w:val="24"/>
        </w:rPr>
        <w:t xml:space="preserve"> </w:t>
      </w:r>
      <w:r>
        <w:rPr>
          <w:sz w:val="24"/>
        </w:rPr>
        <w:t>GeoGebra</w:t>
      </w:r>
      <w:r>
        <w:rPr>
          <w:spacing w:val="-5"/>
          <w:sz w:val="24"/>
        </w:rPr>
        <w:t xml:space="preserve"> </w:t>
      </w:r>
      <w:r>
        <w:rPr>
          <w:sz w:val="24"/>
        </w:rPr>
        <w:t>yang</w:t>
      </w:r>
      <w:r>
        <w:rPr>
          <w:spacing w:val="-3"/>
          <w:sz w:val="24"/>
        </w:rPr>
        <w:t xml:space="preserve"> </w:t>
      </w:r>
      <w:r>
        <w:rPr>
          <w:sz w:val="24"/>
        </w:rPr>
        <w:t>secara</w:t>
      </w:r>
      <w:r>
        <w:rPr>
          <w:spacing w:val="-4"/>
          <w:sz w:val="24"/>
        </w:rPr>
        <w:t xml:space="preserve"> </w:t>
      </w:r>
      <w:r>
        <w:rPr>
          <w:sz w:val="24"/>
        </w:rPr>
        <w:t>khusus</w:t>
      </w:r>
      <w:r>
        <w:rPr>
          <w:spacing w:val="-3"/>
          <w:sz w:val="24"/>
        </w:rPr>
        <w:t xml:space="preserve"> </w:t>
      </w:r>
      <w:r>
        <w:rPr>
          <w:sz w:val="24"/>
        </w:rPr>
        <w:t>diarahkan</w:t>
      </w:r>
      <w:r>
        <w:rPr>
          <w:spacing w:val="-3"/>
          <w:sz w:val="24"/>
        </w:rPr>
        <w:t xml:space="preserve"> </w:t>
      </w:r>
      <w:r>
        <w:rPr>
          <w:sz w:val="24"/>
        </w:rPr>
        <w:t>untuk</w:t>
      </w:r>
      <w:r>
        <w:rPr>
          <w:spacing w:val="-3"/>
          <w:sz w:val="24"/>
        </w:rPr>
        <w:t xml:space="preserve"> </w:t>
      </w:r>
      <w:r>
        <w:rPr>
          <w:sz w:val="24"/>
        </w:rPr>
        <w:t xml:space="preserve">materi bangun ruang kubus dan balok, yang merupakan dasar dari materi geometri </w:t>
      </w:r>
      <w:r>
        <w:rPr>
          <w:spacing w:val="-2"/>
          <w:sz w:val="24"/>
        </w:rPr>
        <w:t>spasial.</w:t>
      </w:r>
    </w:p>
    <w:p w14:paraId="281D77EA">
      <w:pPr>
        <w:pStyle w:val="14"/>
        <w:numPr>
          <w:ilvl w:val="0"/>
          <w:numId w:val="34"/>
        </w:numPr>
        <w:tabs>
          <w:tab w:val="left" w:pos="1559"/>
        </w:tabs>
        <w:spacing w:before="0" w:after="0" w:line="480" w:lineRule="auto"/>
        <w:ind w:left="1559" w:right="428" w:hanging="1440"/>
        <w:jc w:val="both"/>
        <w:rPr>
          <w:sz w:val="24"/>
        </w:rPr>
      </w:pPr>
      <w:r>
        <w:rPr>
          <w:sz w:val="24"/>
        </w:rPr>
        <w:t xml:space="preserve">Penekanan evaluasi pada peningkatan motivasi belajar siswa sebagai indikator keberhasilan media pembelajaran, bukan semata pemahaman </w:t>
      </w:r>
      <w:r>
        <w:rPr>
          <w:spacing w:val="-2"/>
          <w:sz w:val="24"/>
        </w:rPr>
        <w:t>konsep.</w:t>
      </w:r>
    </w:p>
    <w:p w14:paraId="690EF742">
      <w:pPr>
        <w:pStyle w:val="14"/>
        <w:numPr>
          <w:ilvl w:val="0"/>
          <w:numId w:val="34"/>
        </w:numPr>
        <w:tabs>
          <w:tab w:val="left" w:pos="1559"/>
        </w:tabs>
        <w:spacing w:before="0" w:after="0" w:line="480" w:lineRule="auto"/>
        <w:ind w:left="1559" w:right="425" w:hanging="1440"/>
        <w:jc w:val="both"/>
        <w:rPr>
          <w:sz w:val="24"/>
        </w:rPr>
      </w:pPr>
      <w:r>
        <w:rPr>
          <w:sz w:val="24"/>
        </w:rPr>
        <w:t>Penilaian kepraktisan berdasarkan penggunaan oleh guru dalam konteks kelas</w:t>
      </w:r>
      <w:r>
        <w:rPr>
          <w:spacing w:val="-4"/>
          <w:sz w:val="24"/>
        </w:rPr>
        <w:t xml:space="preserve"> </w:t>
      </w:r>
      <w:r>
        <w:rPr>
          <w:sz w:val="24"/>
        </w:rPr>
        <w:t>nyata,</w:t>
      </w:r>
      <w:r>
        <w:rPr>
          <w:spacing w:val="-4"/>
          <w:sz w:val="24"/>
        </w:rPr>
        <w:t xml:space="preserve"> </w:t>
      </w:r>
      <w:r>
        <w:rPr>
          <w:sz w:val="24"/>
        </w:rPr>
        <w:t>sehingga</w:t>
      </w:r>
      <w:r>
        <w:rPr>
          <w:spacing w:val="-4"/>
          <w:sz w:val="24"/>
        </w:rPr>
        <w:t xml:space="preserve"> </w:t>
      </w:r>
      <w:r>
        <w:rPr>
          <w:sz w:val="24"/>
        </w:rPr>
        <w:t>memberikan</w:t>
      </w:r>
      <w:r>
        <w:rPr>
          <w:spacing w:val="-4"/>
          <w:sz w:val="24"/>
        </w:rPr>
        <w:t xml:space="preserve"> </w:t>
      </w:r>
      <w:r>
        <w:rPr>
          <w:sz w:val="24"/>
        </w:rPr>
        <w:t>gambaran</w:t>
      </w:r>
      <w:r>
        <w:rPr>
          <w:spacing w:val="-3"/>
          <w:sz w:val="24"/>
        </w:rPr>
        <w:t xml:space="preserve"> </w:t>
      </w:r>
      <w:r>
        <w:rPr>
          <w:sz w:val="24"/>
        </w:rPr>
        <w:t>realistis</w:t>
      </w:r>
      <w:r>
        <w:rPr>
          <w:spacing w:val="-3"/>
          <w:sz w:val="24"/>
        </w:rPr>
        <w:t xml:space="preserve"> </w:t>
      </w:r>
      <w:r>
        <w:rPr>
          <w:sz w:val="24"/>
        </w:rPr>
        <w:t>terhadap</w:t>
      </w:r>
      <w:r>
        <w:rPr>
          <w:spacing w:val="-3"/>
          <w:sz w:val="24"/>
        </w:rPr>
        <w:t xml:space="preserve"> </w:t>
      </w:r>
      <w:r>
        <w:rPr>
          <w:sz w:val="24"/>
        </w:rPr>
        <w:t>implementasi media dalam praktik pembelajaran sehari-hari.</w:t>
      </w:r>
    </w:p>
    <w:p w14:paraId="7266DB5C">
      <w:pPr>
        <w:pStyle w:val="14"/>
        <w:numPr>
          <w:ilvl w:val="0"/>
          <w:numId w:val="34"/>
        </w:numPr>
        <w:tabs>
          <w:tab w:val="left" w:pos="1559"/>
        </w:tabs>
        <w:spacing w:before="1" w:after="0" w:line="480" w:lineRule="auto"/>
        <w:ind w:left="1559" w:right="425" w:hanging="1440"/>
        <w:jc w:val="both"/>
        <w:rPr>
          <w:sz w:val="24"/>
        </w:rPr>
      </w:pPr>
      <w:r>
        <w:rPr>
          <w:sz w:val="24"/>
        </w:rPr>
        <w:t>Penelitian ini tidak hanya memperkuat temuan-temuan terdahulu mengenai potensi GeoGebra sebagai media yang valid dan praktis, tetapi juga memperluas ruang lingkup pemanfaatannya ke jenjang dasar dengan fokus pada dimensi afektif (motivasi), yang sangat penting dalam pembelajaran awal matematika.</w:t>
      </w:r>
    </w:p>
    <w:p w14:paraId="62B3B74C">
      <w:pPr>
        <w:pStyle w:val="14"/>
        <w:spacing w:after="0" w:line="480" w:lineRule="auto"/>
        <w:jc w:val="both"/>
        <w:rPr>
          <w:sz w:val="24"/>
        </w:rPr>
        <w:sectPr>
          <w:headerReference r:id="rId71" w:type="default"/>
          <w:footerReference r:id="rId72" w:type="default"/>
          <w:pgSz w:w="11910" w:h="16840"/>
          <w:pgMar w:top="1920" w:right="1275" w:bottom="280" w:left="1275" w:header="717" w:footer="0" w:gutter="0"/>
          <w:cols w:space="720" w:num="1"/>
        </w:sectPr>
      </w:pPr>
    </w:p>
    <w:p w14:paraId="386B81CE">
      <w:pPr>
        <w:pStyle w:val="6"/>
        <w:spacing w:before="53"/>
      </w:pPr>
    </w:p>
    <w:p w14:paraId="1E64D645">
      <w:pPr>
        <w:pStyle w:val="3"/>
        <w:numPr>
          <w:ilvl w:val="1"/>
          <w:numId w:val="31"/>
        </w:numPr>
        <w:tabs>
          <w:tab w:val="left" w:pos="1701"/>
        </w:tabs>
        <w:spacing w:before="0" w:after="0" w:line="240" w:lineRule="auto"/>
        <w:ind w:left="1701" w:right="0" w:hanging="660"/>
        <w:jc w:val="left"/>
      </w:pPr>
      <w:bookmarkStart w:id="21" w:name="_TOC_250012"/>
      <w:r>
        <w:t>Kerangka</w:t>
      </w:r>
      <w:r>
        <w:rPr>
          <w:spacing w:val="-4"/>
        </w:rPr>
        <w:t xml:space="preserve"> </w:t>
      </w:r>
      <w:bookmarkEnd w:id="21"/>
      <w:r>
        <w:rPr>
          <w:spacing w:val="-2"/>
        </w:rPr>
        <w:t>Berpikir</w:t>
      </w:r>
    </w:p>
    <w:p w14:paraId="640B1445">
      <w:pPr>
        <w:pStyle w:val="6"/>
        <w:rPr>
          <w:b/>
        </w:rPr>
      </w:pPr>
    </w:p>
    <w:p w14:paraId="59C75B6A">
      <w:pPr>
        <w:pStyle w:val="6"/>
        <w:spacing w:line="480" w:lineRule="auto"/>
        <w:ind w:left="993" w:right="420" w:firstLine="708"/>
      </w:pPr>
      <w:r>
        <w:drawing>
          <wp:anchor distT="0" distB="0" distL="0" distR="0" simplePos="0" relativeHeight="251800576"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71" name="Image 271"/>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238" cstate="print"/>
                    <a:stretch>
                      <a:fillRect/>
                    </a:stretch>
                  </pic:blipFill>
                  <pic:spPr>
                    <a:xfrm>
                      <a:off x="0" y="0"/>
                      <a:ext cx="4667249" cy="4591049"/>
                    </a:xfrm>
                    <a:prstGeom prst="rect">
                      <a:avLst/>
                    </a:prstGeom>
                  </pic:spPr>
                </pic:pic>
              </a:graphicData>
            </a:graphic>
          </wp:anchor>
        </w:drawing>
      </w:r>
      <w:r>
        <w:t>Alur</w:t>
      </w:r>
      <w:r>
        <w:rPr>
          <w:spacing w:val="-5"/>
        </w:rPr>
        <w:t xml:space="preserve"> </w:t>
      </w:r>
      <w:r>
        <w:t>dari</w:t>
      </w:r>
      <w:r>
        <w:rPr>
          <w:spacing w:val="-5"/>
        </w:rPr>
        <w:t xml:space="preserve"> </w:t>
      </w:r>
      <w:r>
        <w:t>kerangka</w:t>
      </w:r>
      <w:r>
        <w:rPr>
          <w:spacing w:val="-5"/>
        </w:rPr>
        <w:t xml:space="preserve"> </w:t>
      </w:r>
      <w:r>
        <w:t>berpikir</w:t>
      </w:r>
      <w:r>
        <w:rPr>
          <w:spacing w:val="-4"/>
        </w:rPr>
        <w:t xml:space="preserve"> </w:t>
      </w:r>
      <w:r>
        <w:t>yang</w:t>
      </w:r>
      <w:r>
        <w:rPr>
          <w:spacing w:val="-4"/>
        </w:rPr>
        <w:t xml:space="preserve"> </w:t>
      </w:r>
      <w:r>
        <w:t>digunakan</w:t>
      </w:r>
      <w:r>
        <w:rPr>
          <w:spacing w:val="-4"/>
        </w:rPr>
        <w:t xml:space="preserve"> </w:t>
      </w:r>
      <w:r>
        <w:t>dalam</w:t>
      </w:r>
      <w:r>
        <w:rPr>
          <w:spacing w:val="-4"/>
        </w:rPr>
        <w:t xml:space="preserve"> </w:t>
      </w:r>
      <w:r>
        <w:t>peneliti</w:t>
      </w:r>
      <w:r>
        <w:rPr>
          <w:spacing w:val="-4"/>
        </w:rPr>
        <w:t xml:space="preserve"> </w:t>
      </w:r>
      <w:r>
        <w:t>ini</w:t>
      </w:r>
      <w:r>
        <w:rPr>
          <w:spacing w:val="-4"/>
        </w:rPr>
        <w:t xml:space="preserve"> </w:t>
      </w:r>
      <w:r>
        <w:t>disajiakan pada gambar dibawah ini, Beikut adalah alur kerangka berpikit penelitian :</w:t>
      </w:r>
    </w:p>
    <w:p w14:paraId="3A8D875B">
      <w:pPr>
        <w:pStyle w:val="6"/>
        <w:rPr>
          <w:sz w:val="20"/>
        </w:rPr>
      </w:pPr>
    </w:p>
    <w:p w14:paraId="76929E34">
      <w:pPr>
        <w:pStyle w:val="6"/>
        <w:spacing w:before="75"/>
        <w:rPr>
          <w:sz w:val="20"/>
        </w:rPr>
      </w:pPr>
      <w:r>
        <w:rPr>
          <w:sz w:val="20"/>
        </w:rPr>
        <mc:AlternateContent>
          <mc:Choice Requires="wpg">
            <w:drawing>
              <wp:anchor distT="0" distB="0" distL="0" distR="0" simplePos="0" relativeHeight="251870208" behindDoc="1" locked="0" layoutInCell="1" allowOverlap="1">
                <wp:simplePos x="0" y="0"/>
                <wp:positionH relativeFrom="page">
                  <wp:posOffset>2597150</wp:posOffset>
                </wp:positionH>
                <wp:positionV relativeFrom="paragraph">
                  <wp:posOffset>208915</wp:posOffset>
                </wp:positionV>
                <wp:extent cx="1597025" cy="1035050"/>
                <wp:effectExtent l="0" t="0" r="0" b="0"/>
                <wp:wrapTopAndBottom/>
                <wp:docPr id="272" name="Group 272"/>
                <wp:cNvGraphicFramePr/>
                <a:graphic xmlns:a="http://schemas.openxmlformats.org/drawingml/2006/main">
                  <a:graphicData uri="http://schemas.microsoft.com/office/word/2010/wordprocessingGroup">
                    <wpg:wgp>
                      <wpg:cNvGrpSpPr/>
                      <wpg:grpSpPr>
                        <a:xfrm>
                          <a:off x="0" y="0"/>
                          <a:ext cx="1597025" cy="1035050"/>
                          <a:chOff x="0" y="0"/>
                          <a:chExt cx="1597025" cy="1035050"/>
                        </a:xfrm>
                      </wpg:grpSpPr>
                      <wps:wsp>
                        <wps:cNvPr id="273" name="Graphic 273"/>
                        <wps:cNvSpPr/>
                        <wps:spPr>
                          <a:xfrm>
                            <a:off x="12700" y="12700"/>
                            <a:ext cx="1571625" cy="1009650"/>
                          </a:xfrm>
                          <a:custGeom>
                            <a:avLst/>
                            <a:gdLst/>
                            <a:ahLst/>
                            <a:cxnLst/>
                            <a:rect l="l" t="t" r="r" b="b"/>
                            <a:pathLst>
                              <a:path w="1571625" h="1009650">
                                <a:moveTo>
                                  <a:pt x="1403350" y="0"/>
                                </a:moveTo>
                                <a:lnTo>
                                  <a:pt x="168275" y="0"/>
                                </a:lnTo>
                                <a:lnTo>
                                  <a:pt x="123531" y="6008"/>
                                </a:lnTo>
                                <a:lnTo>
                                  <a:pt x="83330" y="22968"/>
                                </a:lnTo>
                                <a:lnTo>
                                  <a:pt x="49275" y="49275"/>
                                </a:lnTo>
                                <a:lnTo>
                                  <a:pt x="22968" y="83330"/>
                                </a:lnTo>
                                <a:lnTo>
                                  <a:pt x="6008" y="123531"/>
                                </a:lnTo>
                                <a:lnTo>
                                  <a:pt x="0" y="168275"/>
                                </a:lnTo>
                                <a:lnTo>
                                  <a:pt x="0" y="841375"/>
                                </a:lnTo>
                                <a:lnTo>
                                  <a:pt x="6008" y="886118"/>
                                </a:lnTo>
                                <a:lnTo>
                                  <a:pt x="22968" y="926319"/>
                                </a:lnTo>
                                <a:lnTo>
                                  <a:pt x="49275" y="960374"/>
                                </a:lnTo>
                                <a:lnTo>
                                  <a:pt x="83330" y="986681"/>
                                </a:lnTo>
                                <a:lnTo>
                                  <a:pt x="123531" y="1003641"/>
                                </a:lnTo>
                                <a:lnTo>
                                  <a:pt x="168275" y="1009650"/>
                                </a:lnTo>
                                <a:lnTo>
                                  <a:pt x="1403350" y="1009650"/>
                                </a:lnTo>
                                <a:lnTo>
                                  <a:pt x="1448093" y="1003641"/>
                                </a:lnTo>
                                <a:lnTo>
                                  <a:pt x="1488294" y="986681"/>
                                </a:lnTo>
                                <a:lnTo>
                                  <a:pt x="1522349" y="960374"/>
                                </a:lnTo>
                                <a:lnTo>
                                  <a:pt x="1548656" y="926319"/>
                                </a:lnTo>
                                <a:lnTo>
                                  <a:pt x="1565616" y="886118"/>
                                </a:lnTo>
                                <a:lnTo>
                                  <a:pt x="1571625" y="841375"/>
                                </a:lnTo>
                                <a:lnTo>
                                  <a:pt x="1571625" y="168275"/>
                                </a:lnTo>
                                <a:lnTo>
                                  <a:pt x="1565616" y="123531"/>
                                </a:lnTo>
                                <a:lnTo>
                                  <a:pt x="1548656" y="83330"/>
                                </a:lnTo>
                                <a:lnTo>
                                  <a:pt x="1522349" y="49275"/>
                                </a:lnTo>
                                <a:lnTo>
                                  <a:pt x="1488294" y="22968"/>
                                </a:lnTo>
                                <a:lnTo>
                                  <a:pt x="1448093" y="6008"/>
                                </a:lnTo>
                                <a:lnTo>
                                  <a:pt x="1403350" y="0"/>
                                </a:lnTo>
                                <a:close/>
                              </a:path>
                            </a:pathLst>
                          </a:custGeom>
                          <a:solidFill>
                            <a:srgbClr val="FFFFFF"/>
                          </a:solidFill>
                        </wps:spPr>
                        <wps:bodyPr wrap="square" lIns="0" tIns="0" rIns="0" bIns="0" rtlCol="0">
                          <a:noAutofit/>
                        </wps:bodyPr>
                      </wps:wsp>
                      <wps:wsp>
                        <wps:cNvPr id="274" name="Graphic 274"/>
                        <wps:cNvSpPr/>
                        <wps:spPr>
                          <a:xfrm>
                            <a:off x="12700" y="12700"/>
                            <a:ext cx="1571625" cy="1009650"/>
                          </a:xfrm>
                          <a:custGeom>
                            <a:avLst/>
                            <a:gdLst/>
                            <a:ahLst/>
                            <a:cxnLst/>
                            <a:rect l="l" t="t" r="r" b="b"/>
                            <a:pathLst>
                              <a:path w="1571625" h="1009650">
                                <a:moveTo>
                                  <a:pt x="0" y="168275"/>
                                </a:moveTo>
                                <a:lnTo>
                                  <a:pt x="6008" y="123531"/>
                                </a:lnTo>
                                <a:lnTo>
                                  <a:pt x="22968" y="83330"/>
                                </a:lnTo>
                                <a:lnTo>
                                  <a:pt x="49275" y="49275"/>
                                </a:lnTo>
                                <a:lnTo>
                                  <a:pt x="83330" y="22968"/>
                                </a:lnTo>
                                <a:lnTo>
                                  <a:pt x="123531" y="6008"/>
                                </a:lnTo>
                                <a:lnTo>
                                  <a:pt x="168275" y="0"/>
                                </a:lnTo>
                                <a:lnTo>
                                  <a:pt x="1403350" y="0"/>
                                </a:lnTo>
                                <a:lnTo>
                                  <a:pt x="1448093" y="6008"/>
                                </a:lnTo>
                                <a:lnTo>
                                  <a:pt x="1488294" y="22968"/>
                                </a:lnTo>
                                <a:lnTo>
                                  <a:pt x="1522349" y="49275"/>
                                </a:lnTo>
                                <a:lnTo>
                                  <a:pt x="1548656" y="83330"/>
                                </a:lnTo>
                                <a:lnTo>
                                  <a:pt x="1565616" y="123531"/>
                                </a:lnTo>
                                <a:lnTo>
                                  <a:pt x="1571625" y="168275"/>
                                </a:lnTo>
                                <a:lnTo>
                                  <a:pt x="1571625" y="841375"/>
                                </a:lnTo>
                                <a:lnTo>
                                  <a:pt x="1565616" y="886118"/>
                                </a:lnTo>
                                <a:lnTo>
                                  <a:pt x="1548656" y="926319"/>
                                </a:lnTo>
                                <a:lnTo>
                                  <a:pt x="1522349" y="960374"/>
                                </a:lnTo>
                                <a:lnTo>
                                  <a:pt x="1488294" y="986681"/>
                                </a:lnTo>
                                <a:lnTo>
                                  <a:pt x="1448093" y="1003641"/>
                                </a:lnTo>
                                <a:lnTo>
                                  <a:pt x="1403350" y="1009650"/>
                                </a:lnTo>
                                <a:lnTo>
                                  <a:pt x="168275" y="1009650"/>
                                </a:lnTo>
                                <a:lnTo>
                                  <a:pt x="123531" y="1003641"/>
                                </a:lnTo>
                                <a:lnTo>
                                  <a:pt x="83330" y="986681"/>
                                </a:lnTo>
                                <a:lnTo>
                                  <a:pt x="49275" y="960374"/>
                                </a:lnTo>
                                <a:lnTo>
                                  <a:pt x="22968" y="926319"/>
                                </a:lnTo>
                                <a:lnTo>
                                  <a:pt x="6008" y="886118"/>
                                </a:lnTo>
                                <a:lnTo>
                                  <a:pt x="0" y="841375"/>
                                </a:lnTo>
                                <a:lnTo>
                                  <a:pt x="0" y="168275"/>
                                </a:lnTo>
                                <a:close/>
                              </a:path>
                            </a:pathLst>
                          </a:custGeom>
                          <a:ln w="25400">
                            <a:solidFill>
                              <a:srgbClr val="F79546"/>
                            </a:solidFill>
                            <a:prstDash val="solid"/>
                          </a:ln>
                        </wps:spPr>
                        <wps:bodyPr wrap="square" lIns="0" tIns="0" rIns="0" bIns="0" rtlCol="0">
                          <a:noAutofit/>
                        </wps:bodyPr>
                      </wps:wsp>
                      <wps:wsp>
                        <wps:cNvPr id="275" name="Textbox 275"/>
                        <wps:cNvSpPr txBox="1"/>
                        <wps:spPr>
                          <a:xfrm>
                            <a:off x="0" y="0"/>
                            <a:ext cx="1597025" cy="1035050"/>
                          </a:xfrm>
                          <a:prstGeom prst="rect">
                            <a:avLst/>
                          </a:prstGeom>
                        </wps:spPr>
                        <wps:txbx>
                          <w:txbxContent>
                            <w:p w14:paraId="3975B78A">
                              <w:pPr>
                                <w:spacing w:before="189" w:line="276" w:lineRule="auto"/>
                                <w:ind w:left="276" w:right="273" w:firstLine="0"/>
                                <w:jc w:val="center"/>
                                <w:rPr>
                                  <w:sz w:val="24"/>
                                </w:rPr>
                              </w:pPr>
                              <w:r>
                                <w:rPr>
                                  <w:sz w:val="24"/>
                                </w:rPr>
                                <w:t>Media</w:t>
                              </w:r>
                              <w:r>
                                <w:rPr>
                                  <w:spacing w:val="-15"/>
                                  <w:sz w:val="24"/>
                                </w:rPr>
                                <w:t xml:space="preserve"> </w:t>
                              </w:r>
                              <w:r>
                                <w:rPr>
                                  <w:sz w:val="24"/>
                                </w:rPr>
                                <w:t xml:space="preserve">pembelajaran berbasis GeoGebra (visual, interaktif, </w:t>
                              </w:r>
                              <w:r>
                                <w:rPr>
                                  <w:spacing w:val="-2"/>
                                  <w:sz w:val="24"/>
                                </w:rPr>
                                <w:t>dinamis)</w:t>
                              </w:r>
                            </w:p>
                          </w:txbxContent>
                        </wps:txbx>
                        <wps:bodyPr wrap="square" lIns="0" tIns="0" rIns="0" bIns="0" rtlCol="0">
                          <a:noAutofit/>
                        </wps:bodyPr>
                      </wps:wsp>
                    </wpg:wgp>
                  </a:graphicData>
                </a:graphic>
              </wp:anchor>
            </w:drawing>
          </mc:Choice>
          <mc:Fallback>
            <w:pict>
              <v:group id="_x0000_s1026" o:spid="_x0000_s1026" o:spt="203" style="position:absolute;left:0pt;margin-left:204.5pt;margin-top:16.45pt;height:81.5pt;width:125.75pt;mso-position-horizontal-relative:page;mso-wrap-distance-bottom:0pt;mso-wrap-distance-top:0pt;z-index:-251446272;mso-width-relative:page;mso-height-relative:page;" coordsize="1597025,1035050" o:gfxdata="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">
                <o:lock v:ext="edit" aspectratio="f"/>
                <v:shape id="Graphic 273" o:spid="_x0000_s1026" o:spt="100" style="position:absolute;left:12700;top:12700;height:1009650;width:1571625;" fillcolor="#FFFFFF" filled="t" stroked="f" coordsize="1571625,1009650" o:gfxdata="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NnICu/&#10;AAAA3AAAAA8AAAAAAAAAAQAgAAAAIgAAAGRycy9kb3ducmV2LnhtbFBLAQIUABQAAAAIAIdO4kAz&#10;LwWeOwAAADkAAAAQAAAAAAAAAAEAIAAAAA4BAABkcnMvc2hhcGV4bWwueG1sUEsFBgAAAAAGAAYA&#10;WwEAALgDAAAAAA==&#10;" path="m1403350,0l168275,0,123531,6008,83330,22968,49275,49275,22968,83330,6008,123531,0,168275,0,841375,6008,886118,22968,926319,49275,960374,83330,986681,123531,1003641,168275,1009650,1403350,1009650,1448093,1003641,1488294,986681,1522349,960374,1548656,926319,1565616,886118,1571625,841375,1571625,168275,1565616,123531,1548656,83330,1522349,49275,1488294,22968,1448093,6008,1403350,0xe">
                  <v:fill on="t" focussize="0,0"/>
                  <v:stroke on="f"/>
                  <v:imagedata o:title=""/>
                  <o:lock v:ext="edit" aspectratio="f"/>
                  <v:textbox inset="0mm,0mm,0mm,0mm"/>
                </v:shape>
                <v:shape id="Graphic 274" o:spid="_x0000_s1026" o:spt="100" style="position:absolute;left:12700;top:12700;height:1009650;width:1571625;" filled="f" stroked="t" coordsize="1571625,1009650" o:gfxdata="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vqk3bsAAADc&#10;AAAADwAAAAAAAAABACAAAAAiAAAAZHJzL2Rvd25yZXYueG1sUEsBAhQAFAAAAAgAh07iQDMvBZ47&#10;AAAAOQAAABAAAAAAAAAAAQAgAAAACgEAAGRycy9zaGFwZXhtbC54bWxQSwUGAAAAAAYABgBbAQAA&#10;tAMAAAAA&#10;" path="m0,168275l6008,123531,22968,83330,49275,49275,83330,22968,123531,6008,168275,0,1403350,0,1448093,6008,1488294,22968,1522349,49275,1548656,83330,1565616,123531,1571625,168275,1571625,841375,1565616,886118,1548656,926319,1522349,960374,1488294,986681,1448093,1003641,1403350,1009650,168275,1009650,123531,1003641,83330,986681,49275,960374,22968,926319,6008,886118,0,841375,0,168275xe">
                  <v:fill on="f" focussize="0,0"/>
                  <v:stroke weight="2pt" color="#F79546" joinstyle="round"/>
                  <v:imagedata o:title=""/>
                  <o:lock v:ext="edit" aspectratio="f"/>
                  <v:textbox inset="0mm,0mm,0mm,0mm"/>
                </v:shape>
                <v:shape id="Textbox 275" o:spid="_x0000_s1026" o:spt="202" type="#_x0000_t202" style="position:absolute;left:0;top:0;height:1035050;width:1597025;" filled="f" stroked="f" coordsize="21600,21600" o:gfxdata="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TU5/u/&#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975B78A">
                        <w:pPr>
                          <w:spacing w:before="189" w:line="276" w:lineRule="auto"/>
                          <w:ind w:left="276" w:right="273" w:firstLine="0"/>
                          <w:jc w:val="center"/>
                          <w:rPr>
                            <w:sz w:val="24"/>
                          </w:rPr>
                        </w:pPr>
                        <w:r>
                          <w:rPr>
                            <w:sz w:val="24"/>
                          </w:rPr>
                          <w:t>Media</w:t>
                        </w:r>
                        <w:r>
                          <w:rPr>
                            <w:spacing w:val="-15"/>
                            <w:sz w:val="24"/>
                          </w:rPr>
                          <w:t xml:space="preserve"> </w:t>
                        </w:r>
                        <w:r>
                          <w:rPr>
                            <w:sz w:val="24"/>
                          </w:rPr>
                          <w:t xml:space="preserve">pembelajaran berbasis GeoGebra (visual, interaktif, </w:t>
                        </w:r>
                        <w:r>
                          <w:rPr>
                            <w:spacing w:val="-2"/>
                            <w:sz w:val="24"/>
                          </w:rPr>
                          <w:t>dinamis)</w:t>
                        </w:r>
                      </w:p>
                    </w:txbxContent>
                  </v:textbox>
                </v:shape>
                <w10:wrap type="topAndBottom"/>
              </v:group>
            </w:pict>
          </mc:Fallback>
        </mc:AlternateContent>
      </w:r>
      <w:r>
        <w:rPr>
          <w:sz w:val="20"/>
        </w:rPr>
        <mc:AlternateContent>
          <mc:Choice Requires="wpg">
            <w:drawing>
              <wp:anchor distT="0" distB="0" distL="0" distR="0" simplePos="0" relativeHeight="251870208" behindDoc="1" locked="0" layoutInCell="1" allowOverlap="1">
                <wp:simplePos x="0" y="0"/>
                <wp:positionH relativeFrom="page">
                  <wp:posOffset>3137535</wp:posOffset>
                </wp:positionH>
                <wp:positionV relativeFrom="paragraph">
                  <wp:posOffset>1299210</wp:posOffset>
                </wp:positionV>
                <wp:extent cx="488315" cy="574040"/>
                <wp:effectExtent l="0" t="0" r="0" b="0"/>
                <wp:wrapTopAndBottom/>
                <wp:docPr id="276" name="Group 276"/>
                <wp:cNvGraphicFramePr/>
                <a:graphic xmlns:a="http://schemas.openxmlformats.org/drawingml/2006/main">
                  <a:graphicData uri="http://schemas.microsoft.com/office/word/2010/wordprocessingGroup">
                    <wpg:wgp>
                      <wpg:cNvGrpSpPr/>
                      <wpg:grpSpPr>
                        <a:xfrm>
                          <a:off x="0" y="0"/>
                          <a:ext cx="488315" cy="574040"/>
                          <a:chOff x="0" y="0"/>
                          <a:chExt cx="488315" cy="574040"/>
                        </a:xfrm>
                      </wpg:grpSpPr>
                      <wps:wsp>
                        <wps:cNvPr id="277" name="Graphic 277"/>
                        <wps:cNvSpPr/>
                        <wps:spPr>
                          <a:xfrm>
                            <a:off x="12700" y="12700"/>
                            <a:ext cx="462915" cy="548640"/>
                          </a:xfrm>
                          <a:custGeom>
                            <a:avLst/>
                            <a:gdLst/>
                            <a:ahLst/>
                            <a:cxnLst/>
                            <a:rect l="l" t="t" r="r" b="b"/>
                            <a:pathLst>
                              <a:path w="462915" h="548640">
                                <a:moveTo>
                                  <a:pt x="347217" y="0"/>
                                </a:moveTo>
                                <a:lnTo>
                                  <a:pt x="115697" y="0"/>
                                </a:lnTo>
                                <a:lnTo>
                                  <a:pt x="115697" y="317246"/>
                                </a:lnTo>
                                <a:lnTo>
                                  <a:pt x="0" y="317246"/>
                                </a:lnTo>
                                <a:lnTo>
                                  <a:pt x="231393" y="548640"/>
                                </a:lnTo>
                                <a:lnTo>
                                  <a:pt x="462914" y="317246"/>
                                </a:lnTo>
                                <a:lnTo>
                                  <a:pt x="347217" y="317246"/>
                                </a:lnTo>
                                <a:lnTo>
                                  <a:pt x="347217" y="0"/>
                                </a:lnTo>
                                <a:close/>
                              </a:path>
                            </a:pathLst>
                          </a:custGeom>
                          <a:solidFill>
                            <a:srgbClr val="FFFFFF"/>
                          </a:solidFill>
                        </wps:spPr>
                        <wps:bodyPr wrap="square" lIns="0" tIns="0" rIns="0" bIns="0" rtlCol="0">
                          <a:noAutofit/>
                        </wps:bodyPr>
                      </wps:wsp>
                      <wps:wsp>
                        <wps:cNvPr id="278" name="Graphic 278"/>
                        <wps:cNvSpPr/>
                        <wps:spPr>
                          <a:xfrm>
                            <a:off x="12700" y="12700"/>
                            <a:ext cx="462915" cy="548640"/>
                          </a:xfrm>
                          <a:custGeom>
                            <a:avLst/>
                            <a:gdLst/>
                            <a:ahLst/>
                            <a:cxnLst/>
                            <a:rect l="l" t="t" r="r" b="b"/>
                            <a:pathLst>
                              <a:path w="462915" h="548640">
                                <a:moveTo>
                                  <a:pt x="0" y="317246"/>
                                </a:moveTo>
                                <a:lnTo>
                                  <a:pt x="115697" y="317246"/>
                                </a:lnTo>
                                <a:lnTo>
                                  <a:pt x="115697" y="0"/>
                                </a:lnTo>
                                <a:lnTo>
                                  <a:pt x="347217" y="0"/>
                                </a:lnTo>
                                <a:lnTo>
                                  <a:pt x="347217" y="317246"/>
                                </a:lnTo>
                                <a:lnTo>
                                  <a:pt x="462914" y="317246"/>
                                </a:lnTo>
                                <a:lnTo>
                                  <a:pt x="231393" y="548640"/>
                                </a:lnTo>
                                <a:lnTo>
                                  <a:pt x="0" y="317246"/>
                                </a:lnTo>
                                <a:close/>
                              </a:path>
                            </a:pathLst>
                          </a:custGeom>
                          <a:ln w="25400">
                            <a:solidFill>
                              <a:srgbClr val="F79546"/>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247.05pt;margin-top:102.3pt;height:45.2pt;width:38.45pt;mso-position-horizontal-relative:page;mso-wrap-distance-bottom:0pt;mso-wrap-distance-top:0pt;z-index:-251446272;mso-width-relative:page;mso-height-relative:page;" coordsize="488315,574040" o:gfxdata="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">
                <o:lock v:ext="edit" aspectratio="f"/>
                <v:shape id="Graphic 277" o:spid="_x0000_s1026" o:spt="100" style="position:absolute;left:12700;top:12700;height:548640;width:462915;" fillcolor="#FFFFFF" filled="t" stroked="f" coordsize="462915,548640" o:gfxdata="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BMNOL4A&#10;AADcAAAADwAAAAAAAAABACAAAAAiAAAAZHJzL2Rvd25yZXYueG1sUEsBAhQAFAAAAAgAh07iQDMv&#10;BZ47AAAAOQAAABAAAAAAAAAAAQAgAAAADQEAAGRycy9zaGFwZXhtbC54bWxQSwUGAAAAAAYABgBb&#10;AQAAtwMAAAAA&#10;" path="m347217,0l115697,0,115697,317246,0,317246,231393,548640,462914,317246,347217,317246,347217,0xe">
                  <v:fill on="t" focussize="0,0"/>
                  <v:stroke on="f"/>
                  <v:imagedata o:title=""/>
                  <o:lock v:ext="edit" aspectratio="f"/>
                  <v:textbox inset="0mm,0mm,0mm,0mm"/>
                </v:shape>
                <v:shape id="Graphic 278" o:spid="_x0000_s1026" o:spt="100" style="position:absolute;left:12700;top:12700;height:548640;width:462915;" filled="f" stroked="t" coordsize="462915,548640" o:gfxdata="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ktvZbsAAADc&#10;AAAADwAAAAAAAAABACAAAAAiAAAAZHJzL2Rvd25yZXYueG1sUEsBAhQAFAAAAAgAh07iQDMvBZ47&#10;AAAAOQAAABAAAAAAAAAAAQAgAAAACgEAAGRycy9zaGFwZXhtbC54bWxQSwUGAAAAAAYABgBbAQAA&#10;tAMAAAAA&#10;" path="m0,317246l115697,317246,115697,0,347217,0,347217,317246,462914,317246,231393,548640,0,317246xe">
                  <v:fill on="f" focussize="0,0"/>
                  <v:stroke weight="2pt" color="#F79546" joinstyle="round"/>
                  <v:imagedata o:title=""/>
                  <o:lock v:ext="edit" aspectratio="f"/>
                  <v:textbox inset="0mm,0mm,0mm,0mm"/>
                </v:shape>
                <w10:wrap type="topAndBottom"/>
              </v:group>
            </w:pict>
          </mc:Fallback>
        </mc:AlternateContent>
      </w:r>
      <w:r>
        <w:rPr>
          <w:sz w:val="20"/>
        </w:rPr>
        <mc:AlternateContent>
          <mc:Choice Requires="wpg">
            <w:drawing>
              <wp:anchor distT="0" distB="0" distL="0" distR="0" simplePos="0" relativeHeight="251871232" behindDoc="1" locked="0" layoutInCell="1" allowOverlap="1">
                <wp:simplePos x="0" y="0"/>
                <wp:positionH relativeFrom="page">
                  <wp:posOffset>2540000</wp:posOffset>
                </wp:positionH>
                <wp:positionV relativeFrom="paragraph">
                  <wp:posOffset>1942465</wp:posOffset>
                </wp:positionV>
                <wp:extent cx="1701800" cy="1640840"/>
                <wp:effectExtent l="0" t="0" r="0" b="0"/>
                <wp:wrapTopAndBottom/>
                <wp:docPr id="279" name="Group 279"/>
                <wp:cNvGraphicFramePr/>
                <a:graphic xmlns:a="http://schemas.openxmlformats.org/drawingml/2006/main">
                  <a:graphicData uri="http://schemas.microsoft.com/office/word/2010/wordprocessingGroup">
                    <wpg:wgp>
                      <wpg:cNvGrpSpPr/>
                      <wpg:grpSpPr>
                        <a:xfrm>
                          <a:off x="0" y="0"/>
                          <a:ext cx="1701800" cy="1640839"/>
                          <a:chOff x="0" y="0"/>
                          <a:chExt cx="1701800" cy="1640839"/>
                        </a:xfrm>
                      </wpg:grpSpPr>
                      <wps:wsp>
                        <wps:cNvPr id="280" name="Graphic 280"/>
                        <wps:cNvSpPr/>
                        <wps:spPr>
                          <a:xfrm>
                            <a:off x="12700" y="12700"/>
                            <a:ext cx="1676400" cy="1000125"/>
                          </a:xfrm>
                          <a:custGeom>
                            <a:avLst/>
                            <a:gdLst/>
                            <a:ahLst/>
                            <a:cxnLst/>
                            <a:rect l="l" t="t" r="r" b="b"/>
                            <a:pathLst>
                              <a:path w="1676400" h="1000125">
                                <a:moveTo>
                                  <a:pt x="1509649" y="0"/>
                                </a:moveTo>
                                <a:lnTo>
                                  <a:pt x="166750" y="0"/>
                                </a:lnTo>
                                <a:lnTo>
                                  <a:pt x="122428" y="5957"/>
                                </a:lnTo>
                                <a:lnTo>
                                  <a:pt x="82597" y="22770"/>
                                </a:lnTo>
                                <a:lnTo>
                                  <a:pt x="48847" y="48847"/>
                                </a:lnTo>
                                <a:lnTo>
                                  <a:pt x="22770" y="82597"/>
                                </a:lnTo>
                                <a:lnTo>
                                  <a:pt x="5957" y="122428"/>
                                </a:lnTo>
                                <a:lnTo>
                                  <a:pt x="0" y="166750"/>
                                </a:lnTo>
                                <a:lnTo>
                                  <a:pt x="0" y="833501"/>
                                </a:lnTo>
                                <a:lnTo>
                                  <a:pt x="5957" y="877814"/>
                                </a:lnTo>
                                <a:lnTo>
                                  <a:pt x="22770" y="917622"/>
                                </a:lnTo>
                                <a:lnTo>
                                  <a:pt x="48847" y="951341"/>
                                </a:lnTo>
                                <a:lnTo>
                                  <a:pt x="82597" y="977387"/>
                                </a:lnTo>
                                <a:lnTo>
                                  <a:pt x="122428" y="994176"/>
                                </a:lnTo>
                                <a:lnTo>
                                  <a:pt x="166750" y="1000125"/>
                                </a:lnTo>
                                <a:lnTo>
                                  <a:pt x="1509649" y="1000125"/>
                                </a:lnTo>
                                <a:lnTo>
                                  <a:pt x="1553971" y="994176"/>
                                </a:lnTo>
                                <a:lnTo>
                                  <a:pt x="1593802" y="977387"/>
                                </a:lnTo>
                                <a:lnTo>
                                  <a:pt x="1627552" y="951341"/>
                                </a:lnTo>
                                <a:lnTo>
                                  <a:pt x="1653629" y="917622"/>
                                </a:lnTo>
                                <a:lnTo>
                                  <a:pt x="1670442" y="877814"/>
                                </a:lnTo>
                                <a:lnTo>
                                  <a:pt x="1676400" y="833501"/>
                                </a:lnTo>
                                <a:lnTo>
                                  <a:pt x="1676400" y="166750"/>
                                </a:lnTo>
                                <a:lnTo>
                                  <a:pt x="1670442" y="122428"/>
                                </a:lnTo>
                                <a:lnTo>
                                  <a:pt x="1653629" y="82597"/>
                                </a:lnTo>
                                <a:lnTo>
                                  <a:pt x="1627552" y="48847"/>
                                </a:lnTo>
                                <a:lnTo>
                                  <a:pt x="1593802" y="22770"/>
                                </a:lnTo>
                                <a:lnTo>
                                  <a:pt x="1553971" y="5957"/>
                                </a:lnTo>
                                <a:lnTo>
                                  <a:pt x="1509649" y="0"/>
                                </a:lnTo>
                                <a:close/>
                              </a:path>
                            </a:pathLst>
                          </a:custGeom>
                          <a:solidFill>
                            <a:srgbClr val="FFFFFF"/>
                          </a:solidFill>
                        </wps:spPr>
                        <wps:bodyPr wrap="square" lIns="0" tIns="0" rIns="0" bIns="0" rtlCol="0">
                          <a:noAutofit/>
                        </wps:bodyPr>
                      </wps:wsp>
                      <wps:wsp>
                        <wps:cNvPr id="281" name="Graphic 281"/>
                        <wps:cNvSpPr/>
                        <wps:spPr>
                          <a:xfrm>
                            <a:off x="12700" y="12700"/>
                            <a:ext cx="1676400" cy="1000125"/>
                          </a:xfrm>
                          <a:custGeom>
                            <a:avLst/>
                            <a:gdLst/>
                            <a:ahLst/>
                            <a:cxnLst/>
                            <a:rect l="l" t="t" r="r" b="b"/>
                            <a:pathLst>
                              <a:path w="1676400" h="1000125">
                                <a:moveTo>
                                  <a:pt x="0" y="166750"/>
                                </a:moveTo>
                                <a:lnTo>
                                  <a:pt x="5957" y="122428"/>
                                </a:lnTo>
                                <a:lnTo>
                                  <a:pt x="22770" y="82597"/>
                                </a:lnTo>
                                <a:lnTo>
                                  <a:pt x="48847" y="48847"/>
                                </a:lnTo>
                                <a:lnTo>
                                  <a:pt x="82597" y="22770"/>
                                </a:lnTo>
                                <a:lnTo>
                                  <a:pt x="122428" y="5957"/>
                                </a:lnTo>
                                <a:lnTo>
                                  <a:pt x="166750" y="0"/>
                                </a:lnTo>
                                <a:lnTo>
                                  <a:pt x="1509649" y="0"/>
                                </a:lnTo>
                                <a:lnTo>
                                  <a:pt x="1553971" y="5957"/>
                                </a:lnTo>
                                <a:lnTo>
                                  <a:pt x="1593802" y="22770"/>
                                </a:lnTo>
                                <a:lnTo>
                                  <a:pt x="1627552" y="48847"/>
                                </a:lnTo>
                                <a:lnTo>
                                  <a:pt x="1653629" y="82597"/>
                                </a:lnTo>
                                <a:lnTo>
                                  <a:pt x="1670442" y="122428"/>
                                </a:lnTo>
                                <a:lnTo>
                                  <a:pt x="1676400" y="166750"/>
                                </a:lnTo>
                                <a:lnTo>
                                  <a:pt x="1676400" y="833501"/>
                                </a:lnTo>
                                <a:lnTo>
                                  <a:pt x="1670442" y="877814"/>
                                </a:lnTo>
                                <a:lnTo>
                                  <a:pt x="1653629" y="917622"/>
                                </a:lnTo>
                                <a:lnTo>
                                  <a:pt x="1627552" y="951341"/>
                                </a:lnTo>
                                <a:lnTo>
                                  <a:pt x="1593802" y="977387"/>
                                </a:lnTo>
                                <a:lnTo>
                                  <a:pt x="1553971" y="994176"/>
                                </a:lnTo>
                                <a:lnTo>
                                  <a:pt x="1509649" y="1000125"/>
                                </a:lnTo>
                                <a:lnTo>
                                  <a:pt x="166750" y="1000125"/>
                                </a:lnTo>
                                <a:lnTo>
                                  <a:pt x="122428" y="994176"/>
                                </a:lnTo>
                                <a:lnTo>
                                  <a:pt x="82597" y="977387"/>
                                </a:lnTo>
                                <a:lnTo>
                                  <a:pt x="48847" y="951341"/>
                                </a:lnTo>
                                <a:lnTo>
                                  <a:pt x="22770" y="917622"/>
                                </a:lnTo>
                                <a:lnTo>
                                  <a:pt x="5957" y="877814"/>
                                </a:lnTo>
                                <a:lnTo>
                                  <a:pt x="0" y="833501"/>
                                </a:lnTo>
                                <a:lnTo>
                                  <a:pt x="0" y="166750"/>
                                </a:lnTo>
                                <a:close/>
                              </a:path>
                            </a:pathLst>
                          </a:custGeom>
                          <a:ln w="25400">
                            <a:solidFill>
                              <a:srgbClr val="F79546"/>
                            </a:solidFill>
                            <a:prstDash val="solid"/>
                          </a:ln>
                        </wps:spPr>
                        <wps:bodyPr wrap="square" lIns="0" tIns="0" rIns="0" bIns="0" rtlCol="0">
                          <a:noAutofit/>
                        </wps:bodyPr>
                      </wps:wsp>
                      <wps:wsp>
                        <wps:cNvPr id="282" name="Graphic 282"/>
                        <wps:cNvSpPr/>
                        <wps:spPr>
                          <a:xfrm>
                            <a:off x="584200" y="1079500"/>
                            <a:ext cx="462915" cy="548640"/>
                          </a:xfrm>
                          <a:custGeom>
                            <a:avLst/>
                            <a:gdLst/>
                            <a:ahLst/>
                            <a:cxnLst/>
                            <a:rect l="l" t="t" r="r" b="b"/>
                            <a:pathLst>
                              <a:path w="462915" h="548640">
                                <a:moveTo>
                                  <a:pt x="347217" y="0"/>
                                </a:moveTo>
                                <a:lnTo>
                                  <a:pt x="115697" y="0"/>
                                </a:lnTo>
                                <a:lnTo>
                                  <a:pt x="115697" y="317246"/>
                                </a:lnTo>
                                <a:lnTo>
                                  <a:pt x="0" y="317246"/>
                                </a:lnTo>
                                <a:lnTo>
                                  <a:pt x="231521" y="548640"/>
                                </a:lnTo>
                                <a:lnTo>
                                  <a:pt x="462914" y="317246"/>
                                </a:lnTo>
                                <a:lnTo>
                                  <a:pt x="347217" y="317246"/>
                                </a:lnTo>
                                <a:lnTo>
                                  <a:pt x="347217" y="0"/>
                                </a:lnTo>
                                <a:close/>
                              </a:path>
                            </a:pathLst>
                          </a:custGeom>
                          <a:solidFill>
                            <a:srgbClr val="FFFFFF"/>
                          </a:solidFill>
                        </wps:spPr>
                        <wps:bodyPr wrap="square" lIns="0" tIns="0" rIns="0" bIns="0" rtlCol="0">
                          <a:noAutofit/>
                        </wps:bodyPr>
                      </wps:wsp>
                      <wps:wsp>
                        <wps:cNvPr id="283" name="Graphic 283"/>
                        <wps:cNvSpPr/>
                        <wps:spPr>
                          <a:xfrm>
                            <a:off x="584200" y="1079500"/>
                            <a:ext cx="462915" cy="548640"/>
                          </a:xfrm>
                          <a:custGeom>
                            <a:avLst/>
                            <a:gdLst/>
                            <a:ahLst/>
                            <a:cxnLst/>
                            <a:rect l="l" t="t" r="r" b="b"/>
                            <a:pathLst>
                              <a:path w="462915" h="548640">
                                <a:moveTo>
                                  <a:pt x="0" y="317246"/>
                                </a:moveTo>
                                <a:lnTo>
                                  <a:pt x="115697" y="317246"/>
                                </a:lnTo>
                                <a:lnTo>
                                  <a:pt x="115697" y="0"/>
                                </a:lnTo>
                                <a:lnTo>
                                  <a:pt x="347217" y="0"/>
                                </a:lnTo>
                                <a:lnTo>
                                  <a:pt x="347217" y="317246"/>
                                </a:lnTo>
                                <a:lnTo>
                                  <a:pt x="462914" y="317246"/>
                                </a:lnTo>
                                <a:lnTo>
                                  <a:pt x="231521" y="548640"/>
                                </a:lnTo>
                                <a:lnTo>
                                  <a:pt x="0" y="317246"/>
                                </a:lnTo>
                                <a:close/>
                              </a:path>
                            </a:pathLst>
                          </a:custGeom>
                          <a:ln w="25400">
                            <a:solidFill>
                              <a:srgbClr val="F79546"/>
                            </a:solidFill>
                            <a:prstDash val="solid"/>
                          </a:ln>
                        </wps:spPr>
                        <wps:bodyPr wrap="square" lIns="0" tIns="0" rIns="0" bIns="0" rtlCol="0">
                          <a:noAutofit/>
                        </wps:bodyPr>
                      </wps:wsp>
                      <wps:wsp>
                        <wps:cNvPr id="284" name="Textbox 284"/>
                        <wps:cNvSpPr txBox="1"/>
                        <wps:spPr>
                          <a:xfrm>
                            <a:off x="0" y="0"/>
                            <a:ext cx="1701800" cy="1640839"/>
                          </a:xfrm>
                          <a:prstGeom prst="rect">
                            <a:avLst/>
                          </a:prstGeom>
                        </wps:spPr>
                        <wps:txbx>
                          <w:txbxContent>
                            <w:p w14:paraId="1520A28A">
                              <w:pPr>
                                <w:spacing w:before="189" w:line="276" w:lineRule="auto"/>
                                <w:ind w:left="273" w:right="272" w:firstLine="1"/>
                                <w:jc w:val="center"/>
                                <w:rPr>
                                  <w:sz w:val="24"/>
                                </w:rPr>
                              </w:pPr>
                              <w:r>
                                <w:rPr>
                                  <w:spacing w:val="-2"/>
                                  <w:sz w:val="24"/>
                                </w:rPr>
                                <w:t xml:space="preserve">Meningkatkan </w:t>
                              </w:r>
                              <w:r>
                                <w:rPr>
                                  <w:sz w:val="24"/>
                                </w:rPr>
                                <w:t>motivasi</w:t>
                              </w:r>
                              <w:r>
                                <w:rPr>
                                  <w:spacing w:val="-15"/>
                                  <w:sz w:val="24"/>
                                </w:rPr>
                                <w:t xml:space="preserve"> </w:t>
                              </w:r>
                              <w:r>
                                <w:rPr>
                                  <w:sz w:val="24"/>
                                </w:rPr>
                                <w:t>belajar</w:t>
                              </w:r>
                              <w:r>
                                <w:rPr>
                                  <w:spacing w:val="-15"/>
                                  <w:sz w:val="24"/>
                                </w:rPr>
                                <w:t xml:space="preserve"> </w:t>
                              </w:r>
                              <w:r>
                                <w:rPr>
                                  <w:sz w:val="24"/>
                                </w:rPr>
                                <w:t>siswa (minat, antusias, keterlibatan aktif)</w:t>
                              </w:r>
                            </w:p>
                          </w:txbxContent>
                        </wps:txbx>
                        <wps:bodyPr wrap="square" lIns="0" tIns="0" rIns="0" bIns="0" rtlCol="0">
                          <a:noAutofit/>
                        </wps:bodyPr>
                      </wps:wsp>
                    </wpg:wgp>
                  </a:graphicData>
                </a:graphic>
              </wp:anchor>
            </w:drawing>
          </mc:Choice>
          <mc:Fallback>
            <w:pict>
              <v:group id="_x0000_s1026" o:spid="_x0000_s1026" o:spt="203" style="position:absolute;left:0pt;margin-left:200pt;margin-top:152.95pt;height:129.2pt;width:134pt;mso-position-horizontal-relative:page;mso-wrap-distance-bottom:0pt;mso-wrap-distance-top:0pt;z-index:-251445248;mso-width-relative:page;mso-height-relative:page;" coordsize="1701800,1640839" o:gfxdata="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">
                <o:lock v:ext="edit" aspectratio="f"/>
                <v:shape id="Graphic 280" o:spid="_x0000_s1026" o:spt="100" style="position:absolute;left:12700;top:12700;height:1000125;width:1676400;" fillcolor="#FFFFFF" filled="t" stroked="f" coordsize="1676400,1000125" o:gfxdata="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9ld1ugAAANwA&#10;AAAPAAAAAAAAAAEAIAAAACIAAABkcnMvZG93bnJldi54bWxQSwECFAAUAAAACACHTuJAMy8FnjsA&#10;AAA5AAAAEAAAAAAAAAABACAAAAAJAQAAZHJzL3NoYXBleG1sLnhtbFBLBQYAAAAABgAGAFsBAACz&#10;AwAAAAA=&#10;" path="m1509649,0l166750,0,122428,5957,82597,22770,48847,48847,22770,82597,5957,122428,0,166750,0,833501,5957,877814,22770,917622,48847,951341,82597,977387,122428,994176,166750,1000125,1509649,1000125,1553971,994176,1593802,977387,1627552,951341,1653629,917622,1670442,877814,1676400,833501,1676400,166750,1670442,122428,1653629,82597,1627552,48847,1593802,22770,1553971,5957,1509649,0xe">
                  <v:fill on="t" focussize="0,0"/>
                  <v:stroke on="f"/>
                  <v:imagedata o:title=""/>
                  <o:lock v:ext="edit" aspectratio="f"/>
                  <v:textbox inset="0mm,0mm,0mm,0mm"/>
                </v:shape>
                <v:shape id="Graphic 281" o:spid="_x0000_s1026" o:spt="100" style="position:absolute;left:12700;top:12700;height:1000125;width:1676400;" filled="f" stroked="t" coordsize="1676400,1000125" o:gfxdata="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dWsVL4A&#10;AADcAAAADwAAAAAAAAABACAAAAAiAAAAZHJzL2Rvd25yZXYueG1sUEsBAhQAFAAAAAgAh07iQDMv&#10;BZ47AAAAOQAAABAAAAAAAAAAAQAgAAAADQEAAGRycy9zaGFwZXhtbC54bWxQSwUGAAAAAAYABgBb&#10;AQAAtwMAAAAA&#10;" path="m0,166750l5957,122428,22770,82597,48847,48847,82597,22770,122428,5957,166750,0,1509649,0,1553971,5957,1593802,22770,1627552,48847,1653629,82597,1670442,122428,1676400,166750,1676400,833501,1670442,877814,1653629,917622,1627552,951341,1593802,977387,1553971,994176,1509649,1000125,166750,1000125,122428,994176,82597,977387,48847,951341,22770,917622,5957,877814,0,833501,0,166750xe">
                  <v:fill on="f" focussize="0,0"/>
                  <v:stroke weight="2pt" color="#F79546" joinstyle="round"/>
                  <v:imagedata o:title=""/>
                  <o:lock v:ext="edit" aspectratio="f"/>
                  <v:textbox inset="0mm,0mm,0mm,0mm"/>
                </v:shape>
                <v:shape id="Graphic 282" o:spid="_x0000_s1026" o:spt="100" style="position:absolute;left:584200;top:1079500;height:548640;width:462915;" fillcolor="#FFFFFF" filled="t" stroked="f" coordsize="462915,548640" o:gfxdata="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sd6HvQAA&#10;ANwAAAAPAAAAAAAAAAEAIAAAACIAAABkcnMvZG93bnJldi54bWxQSwECFAAUAAAACACHTuJAMy8F&#10;njsAAAA5AAAAEAAAAAAAAAABACAAAAAMAQAAZHJzL3NoYXBleG1sLnhtbFBLBQYAAAAABgAGAFsB&#10;AAC2AwAAAAA=&#10;" path="m347217,0l115697,0,115697,317246,0,317246,231521,548640,462914,317246,347217,317246,347217,0xe">
                  <v:fill on="t" focussize="0,0"/>
                  <v:stroke on="f"/>
                  <v:imagedata o:title=""/>
                  <o:lock v:ext="edit" aspectratio="f"/>
                  <v:textbox inset="0mm,0mm,0mm,0mm"/>
                </v:shape>
                <v:shape id="Graphic 283" o:spid="_x0000_s1026" o:spt="100" style="position:absolute;left:584200;top:1079500;height:548640;width:462915;" filled="f" stroked="t" coordsize="462915,548640" o:gfxdata="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Oo0zvQAA&#10;ANwAAAAPAAAAAAAAAAEAIAAAACIAAABkcnMvZG93bnJldi54bWxQSwECFAAUAAAACACHTuJAMy8F&#10;njsAAAA5AAAAEAAAAAAAAAABACAAAAAMAQAAZHJzL3NoYXBleG1sLnhtbFBLBQYAAAAABgAGAFsB&#10;AAC2AwAAAAA=&#10;" path="m0,317246l115697,317246,115697,0,347217,0,347217,317246,462914,317246,231521,548640,0,317246xe">
                  <v:fill on="f" focussize="0,0"/>
                  <v:stroke weight="2pt" color="#F79546" joinstyle="round"/>
                  <v:imagedata o:title=""/>
                  <o:lock v:ext="edit" aspectratio="f"/>
                  <v:textbox inset="0mm,0mm,0mm,0mm"/>
                </v:shape>
                <v:shape id="Textbox 284" o:spid="_x0000_s1026" o:spt="202" type="#_x0000_t202" style="position:absolute;left:0;top:0;height:1640839;width:1701800;" filled="f" stroked="f" coordsize="21600,21600" o:gfxdata="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k0yR7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520A28A">
                        <w:pPr>
                          <w:spacing w:before="189" w:line="276" w:lineRule="auto"/>
                          <w:ind w:left="273" w:right="272" w:firstLine="1"/>
                          <w:jc w:val="center"/>
                          <w:rPr>
                            <w:sz w:val="24"/>
                          </w:rPr>
                        </w:pPr>
                        <w:r>
                          <w:rPr>
                            <w:spacing w:val="-2"/>
                            <w:sz w:val="24"/>
                          </w:rPr>
                          <w:t xml:space="preserve">Meningkatkan </w:t>
                        </w:r>
                        <w:r>
                          <w:rPr>
                            <w:sz w:val="24"/>
                          </w:rPr>
                          <w:t>motivasi</w:t>
                        </w:r>
                        <w:r>
                          <w:rPr>
                            <w:spacing w:val="-15"/>
                            <w:sz w:val="24"/>
                          </w:rPr>
                          <w:t xml:space="preserve"> </w:t>
                        </w:r>
                        <w:r>
                          <w:rPr>
                            <w:sz w:val="24"/>
                          </w:rPr>
                          <w:t>belajar</w:t>
                        </w:r>
                        <w:r>
                          <w:rPr>
                            <w:spacing w:val="-15"/>
                            <w:sz w:val="24"/>
                          </w:rPr>
                          <w:t xml:space="preserve"> </w:t>
                        </w:r>
                        <w:r>
                          <w:rPr>
                            <w:sz w:val="24"/>
                          </w:rPr>
                          <w:t>siswa (minat, antusias, keterlibatan aktif)</w:t>
                        </w:r>
                      </w:p>
                    </w:txbxContent>
                  </v:textbox>
                </v:shape>
                <w10:wrap type="topAndBottom"/>
              </v:group>
            </w:pict>
          </mc:Fallback>
        </mc:AlternateContent>
      </w:r>
      <w:r>
        <w:rPr>
          <w:sz w:val="20"/>
        </w:rPr>
        <mc:AlternateContent>
          <mc:Choice Requires="wpg">
            <w:drawing>
              <wp:anchor distT="0" distB="0" distL="0" distR="0" simplePos="0" relativeHeight="251871232" behindDoc="1" locked="0" layoutInCell="1" allowOverlap="1">
                <wp:simplePos x="0" y="0"/>
                <wp:positionH relativeFrom="page">
                  <wp:posOffset>2473325</wp:posOffset>
                </wp:positionH>
                <wp:positionV relativeFrom="paragraph">
                  <wp:posOffset>3628390</wp:posOffset>
                </wp:positionV>
                <wp:extent cx="1797050" cy="615950"/>
                <wp:effectExtent l="0" t="0" r="0" b="0"/>
                <wp:wrapTopAndBottom/>
                <wp:docPr id="285" name="Group 285"/>
                <wp:cNvGraphicFramePr/>
                <a:graphic xmlns:a="http://schemas.openxmlformats.org/drawingml/2006/main">
                  <a:graphicData uri="http://schemas.microsoft.com/office/word/2010/wordprocessingGroup">
                    <wpg:wgp>
                      <wpg:cNvGrpSpPr/>
                      <wpg:grpSpPr>
                        <a:xfrm>
                          <a:off x="0" y="0"/>
                          <a:ext cx="1797050" cy="615950"/>
                          <a:chOff x="0" y="0"/>
                          <a:chExt cx="1797050" cy="615950"/>
                        </a:xfrm>
                      </wpg:grpSpPr>
                      <wps:wsp>
                        <wps:cNvPr id="286" name="Graphic 286"/>
                        <wps:cNvSpPr/>
                        <wps:spPr>
                          <a:xfrm>
                            <a:off x="12700" y="12700"/>
                            <a:ext cx="1771650" cy="590550"/>
                          </a:xfrm>
                          <a:custGeom>
                            <a:avLst/>
                            <a:gdLst/>
                            <a:ahLst/>
                            <a:cxnLst/>
                            <a:rect l="l" t="t" r="r" b="b"/>
                            <a:pathLst>
                              <a:path w="1771650" h="590550">
                                <a:moveTo>
                                  <a:pt x="1673225" y="0"/>
                                </a:moveTo>
                                <a:lnTo>
                                  <a:pt x="98425" y="0"/>
                                </a:lnTo>
                                <a:lnTo>
                                  <a:pt x="60114" y="7735"/>
                                </a:lnTo>
                                <a:lnTo>
                                  <a:pt x="28828" y="28829"/>
                                </a:lnTo>
                                <a:lnTo>
                                  <a:pt x="7735" y="60114"/>
                                </a:lnTo>
                                <a:lnTo>
                                  <a:pt x="0" y="98425"/>
                                </a:lnTo>
                                <a:lnTo>
                                  <a:pt x="0" y="492125"/>
                                </a:lnTo>
                                <a:lnTo>
                                  <a:pt x="7735" y="530435"/>
                                </a:lnTo>
                                <a:lnTo>
                                  <a:pt x="28829" y="561721"/>
                                </a:lnTo>
                                <a:lnTo>
                                  <a:pt x="60114" y="582814"/>
                                </a:lnTo>
                                <a:lnTo>
                                  <a:pt x="98425" y="590550"/>
                                </a:lnTo>
                                <a:lnTo>
                                  <a:pt x="1673225" y="590550"/>
                                </a:lnTo>
                                <a:lnTo>
                                  <a:pt x="1711535" y="582814"/>
                                </a:lnTo>
                                <a:lnTo>
                                  <a:pt x="1742821" y="561721"/>
                                </a:lnTo>
                                <a:lnTo>
                                  <a:pt x="1763914" y="530435"/>
                                </a:lnTo>
                                <a:lnTo>
                                  <a:pt x="1771650" y="492125"/>
                                </a:lnTo>
                                <a:lnTo>
                                  <a:pt x="1771650" y="98425"/>
                                </a:lnTo>
                                <a:lnTo>
                                  <a:pt x="1763914" y="60114"/>
                                </a:lnTo>
                                <a:lnTo>
                                  <a:pt x="1742820" y="28828"/>
                                </a:lnTo>
                                <a:lnTo>
                                  <a:pt x="1711535" y="7735"/>
                                </a:lnTo>
                                <a:lnTo>
                                  <a:pt x="1673225" y="0"/>
                                </a:lnTo>
                                <a:close/>
                              </a:path>
                            </a:pathLst>
                          </a:custGeom>
                          <a:solidFill>
                            <a:srgbClr val="FFFFFF"/>
                          </a:solidFill>
                        </wps:spPr>
                        <wps:bodyPr wrap="square" lIns="0" tIns="0" rIns="0" bIns="0" rtlCol="0">
                          <a:noAutofit/>
                        </wps:bodyPr>
                      </wps:wsp>
                      <wps:wsp>
                        <wps:cNvPr id="287" name="Graphic 287"/>
                        <wps:cNvSpPr/>
                        <wps:spPr>
                          <a:xfrm>
                            <a:off x="12700" y="12700"/>
                            <a:ext cx="1771650" cy="590550"/>
                          </a:xfrm>
                          <a:custGeom>
                            <a:avLst/>
                            <a:gdLst/>
                            <a:ahLst/>
                            <a:cxnLst/>
                            <a:rect l="l" t="t" r="r" b="b"/>
                            <a:pathLst>
                              <a:path w="1771650" h="590550">
                                <a:moveTo>
                                  <a:pt x="0" y="98425"/>
                                </a:moveTo>
                                <a:lnTo>
                                  <a:pt x="7735" y="60114"/>
                                </a:lnTo>
                                <a:lnTo>
                                  <a:pt x="28828" y="28829"/>
                                </a:lnTo>
                                <a:lnTo>
                                  <a:pt x="60114" y="7735"/>
                                </a:lnTo>
                                <a:lnTo>
                                  <a:pt x="98425" y="0"/>
                                </a:lnTo>
                                <a:lnTo>
                                  <a:pt x="1673225" y="0"/>
                                </a:lnTo>
                                <a:lnTo>
                                  <a:pt x="1711535" y="7735"/>
                                </a:lnTo>
                                <a:lnTo>
                                  <a:pt x="1742820" y="28828"/>
                                </a:lnTo>
                                <a:lnTo>
                                  <a:pt x="1763914" y="60114"/>
                                </a:lnTo>
                                <a:lnTo>
                                  <a:pt x="1771650" y="98425"/>
                                </a:lnTo>
                                <a:lnTo>
                                  <a:pt x="1771650" y="492125"/>
                                </a:lnTo>
                                <a:lnTo>
                                  <a:pt x="1763914" y="530435"/>
                                </a:lnTo>
                                <a:lnTo>
                                  <a:pt x="1742821" y="561721"/>
                                </a:lnTo>
                                <a:lnTo>
                                  <a:pt x="1711535" y="582814"/>
                                </a:lnTo>
                                <a:lnTo>
                                  <a:pt x="1673225" y="590550"/>
                                </a:lnTo>
                                <a:lnTo>
                                  <a:pt x="98425" y="590550"/>
                                </a:lnTo>
                                <a:lnTo>
                                  <a:pt x="60114" y="582814"/>
                                </a:lnTo>
                                <a:lnTo>
                                  <a:pt x="28829" y="561721"/>
                                </a:lnTo>
                                <a:lnTo>
                                  <a:pt x="7735" y="530435"/>
                                </a:lnTo>
                                <a:lnTo>
                                  <a:pt x="0" y="492125"/>
                                </a:lnTo>
                                <a:lnTo>
                                  <a:pt x="0" y="98425"/>
                                </a:lnTo>
                                <a:close/>
                              </a:path>
                            </a:pathLst>
                          </a:custGeom>
                          <a:ln w="25400">
                            <a:solidFill>
                              <a:srgbClr val="F79546"/>
                            </a:solidFill>
                            <a:prstDash val="solid"/>
                          </a:ln>
                        </wps:spPr>
                        <wps:bodyPr wrap="square" lIns="0" tIns="0" rIns="0" bIns="0" rtlCol="0">
                          <a:noAutofit/>
                        </wps:bodyPr>
                      </wps:wsp>
                      <wps:wsp>
                        <wps:cNvPr id="288" name="Textbox 288"/>
                        <wps:cNvSpPr txBox="1"/>
                        <wps:spPr>
                          <a:xfrm>
                            <a:off x="0" y="0"/>
                            <a:ext cx="1797050" cy="615950"/>
                          </a:xfrm>
                          <a:prstGeom prst="rect">
                            <a:avLst/>
                          </a:prstGeom>
                        </wps:spPr>
                        <wps:txbx>
                          <w:txbxContent>
                            <w:p w14:paraId="3E1AA03D">
                              <w:pPr>
                                <w:spacing w:before="157" w:line="276" w:lineRule="auto"/>
                                <w:ind w:left="370" w:right="280" w:firstLine="0"/>
                                <w:jc w:val="left"/>
                                <w:rPr>
                                  <w:sz w:val="24"/>
                                </w:rPr>
                              </w:pPr>
                              <w:r>
                                <w:rPr>
                                  <w:sz w:val="24"/>
                                </w:rPr>
                                <w:t>Keterlibatan</w:t>
                              </w:r>
                              <w:r>
                                <w:rPr>
                                  <w:spacing w:val="-6"/>
                                  <w:sz w:val="24"/>
                                </w:rPr>
                                <w:t xml:space="preserve"> </w:t>
                              </w:r>
                              <w:r>
                                <w:rPr>
                                  <w:sz w:val="24"/>
                                </w:rPr>
                                <w:t>aktif,</w:t>
                              </w:r>
                              <w:r>
                                <w:rPr>
                                  <w:spacing w:val="-7"/>
                                  <w:sz w:val="24"/>
                                </w:rPr>
                                <w:t xml:space="preserve"> </w:t>
                              </w:r>
                              <w:r>
                                <w:rPr>
                                  <w:sz w:val="24"/>
                                </w:rPr>
                                <w:t>dan hasil</w:t>
                              </w:r>
                              <w:r>
                                <w:rPr>
                                  <w:spacing w:val="-1"/>
                                  <w:sz w:val="24"/>
                                </w:rPr>
                                <w:t xml:space="preserve"> </w:t>
                              </w:r>
                              <w:r>
                                <w:rPr>
                                  <w:sz w:val="24"/>
                                </w:rPr>
                                <w:t>belajar</w:t>
                              </w:r>
                              <w:r>
                                <w:rPr>
                                  <w:spacing w:val="-2"/>
                                  <w:sz w:val="24"/>
                                </w:rPr>
                                <w:t xml:space="preserve"> </w:t>
                              </w:r>
                              <w:r>
                                <w:rPr>
                                  <w:sz w:val="24"/>
                                </w:rPr>
                                <w:t>lebih</w:t>
                              </w:r>
                              <w:r>
                                <w:rPr>
                                  <w:spacing w:val="-1"/>
                                  <w:sz w:val="24"/>
                                </w:rPr>
                                <w:t xml:space="preserve"> </w:t>
                              </w:r>
                              <w:r>
                                <w:rPr>
                                  <w:spacing w:val="-4"/>
                                  <w:sz w:val="24"/>
                                </w:rPr>
                                <w:t>baik</w:t>
                              </w:r>
                            </w:p>
                          </w:txbxContent>
                        </wps:txbx>
                        <wps:bodyPr wrap="square" lIns="0" tIns="0" rIns="0" bIns="0" rtlCol="0">
                          <a:noAutofit/>
                        </wps:bodyPr>
                      </wps:wsp>
                    </wpg:wgp>
                  </a:graphicData>
                </a:graphic>
              </wp:anchor>
            </w:drawing>
          </mc:Choice>
          <mc:Fallback>
            <w:pict>
              <v:group id="_x0000_s1026" o:spid="_x0000_s1026" o:spt="203" style="position:absolute;left:0pt;margin-left:194.75pt;margin-top:285.7pt;height:48.5pt;width:141.5pt;mso-position-horizontal-relative:page;mso-wrap-distance-bottom:0pt;mso-wrap-distance-top:0pt;z-index:-251445248;mso-width-relative:page;mso-height-relative:page;" coordsize="1797050,615950" o:gfxdata="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Aho3QrbAAAACwEAAA8AAAAAAAAAAQAgAAAA&#10;IgAAAGRycy9kb3ducmV2LnhtbFBLAQIUABQAAAAIAIdO4kDzz+wECQQAAKQQAAAOAAAAAAAAAAEA&#10;IAAAACoBAABkcnMvZTJvRG9jLnhtbFBLBQYAAAAABgAGAFkBAAClBwAAAAA=&#10;">
                <o:lock v:ext="edit" aspectratio="f"/>
                <v:shape id="Graphic 286" o:spid="_x0000_s1026" o:spt="100" style="position:absolute;left:12700;top:12700;height:590550;width:1771650;" fillcolor="#FFFFFF" filled="t" stroked="f" coordsize="1771650,590550" o:gfxdata="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rOI6y8AAAA&#10;3AAAAA8AAAAAAAAAAQAgAAAAIgAAAGRycy9kb3ducmV2LnhtbFBLAQIUABQAAAAIAIdO4kAzLwWe&#10;OwAAADkAAAAQAAAAAAAAAAEAIAAAAAsBAABkcnMvc2hhcGV4bWwueG1sUEsFBgAAAAAGAAYAWwEA&#10;ALUDAAAAAA==&#10;" path="m1673225,0l98425,0,60114,7735,28828,28829,7735,60114,0,98425,0,492125,7735,530435,28829,561721,60114,582814,98425,590550,1673225,590550,1711535,582814,1742821,561721,1763914,530435,1771650,492125,1771650,98425,1763914,60114,1742820,28828,1711535,7735,1673225,0xe">
                  <v:fill on="t" focussize="0,0"/>
                  <v:stroke on="f"/>
                  <v:imagedata o:title=""/>
                  <o:lock v:ext="edit" aspectratio="f"/>
                  <v:textbox inset="0mm,0mm,0mm,0mm"/>
                </v:shape>
                <v:shape id="Graphic 287" o:spid="_x0000_s1026" o:spt="100" style="position:absolute;left:12700;top:12700;height:590550;width:1771650;" filled="f" stroked="t" coordsize="1771650,590550" o:gfxdata="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FSCkr4A&#10;AADcAAAADwAAAAAAAAABACAAAAAiAAAAZHJzL2Rvd25yZXYueG1sUEsBAhQAFAAAAAgAh07iQDMv&#10;BZ47AAAAOQAAABAAAAAAAAAAAQAgAAAADQEAAGRycy9zaGFwZXhtbC54bWxQSwUGAAAAAAYABgBb&#10;AQAAtwMAAAAA&#10;" path="m0,98425l7735,60114,28828,28829,60114,7735,98425,0,1673225,0,1711535,7735,1742820,28828,1763914,60114,1771650,98425,1771650,492125,1763914,530435,1742821,561721,1711535,582814,1673225,590550,98425,590550,60114,582814,28829,561721,7735,530435,0,492125,0,98425xe">
                  <v:fill on="f" focussize="0,0"/>
                  <v:stroke weight="2pt" color="#F79546" joinstyle="round"/>
                  <v:imagedata o:title=""/>
                  <o:lock v:ext="edit" aspectratio="f"/>
                  <v:textbox inset="0mm,0mm,0mm,0mm"/>
                </v:shape>
                <v:shape id="Textbox 288" o:spid="_x0000_s1026" o:spt="202" type="#_x0000_t202" style="position:absolute;left:0;top:0;height:615950;width:1797050;" filled="f" stroked="f" coordsize="21600,21600" o:gfxdata="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wA4Q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3E1AA03D">
                        <w:pPr>
                          <w:spacing w:before="157" w:line="276" w:lineRule="auto"/>
                          <w:ind w:left="370" w:right="280" w:firstLine="0"/>
                          <w:jc w:val="left"/>
                          <w:rPr>
                            <w:sz w:val="24"/>
                          </w:rPr>
                        </w:pPr>
                        <w:r>
                          <w:rPr>
                            <w:sz w:val="24"/>
                          </w:rPr>
                          <w:t>Keterlibatan</w:t>
                        </w:r>
                        <w:r>
                          <w:rPr>
                            <w:spacing w:val="-6"/>
                            <w:sz w:val="24"/>
                          </w:rPr>
                          <w:t xml:space="preserve"> </w:t>
                        </w:r>
                        <w:r>
                          <w:rPr>
                            <w:sz w:val="24"/>
                          </w:rPr>
                          <w:t>aktif,</w:t>
                        </w:r>
                        <w:r>
                          <w:rPr>
                            <w:spacing w:val="-7"/>
                            <w:sz w:val="24"/>
                          </w:rPr>
                          <w:t xml:space="preserve"> </w:t>
                        </w:r>
                        <w:r>
                          <w:rPr>
                            <w:sz w:val="24"/>
                          </w:rPr>
                          <w:t>dan hasil</w:t>
                        </w:r>
                        <w:r>
                          <w:rPr>
                            <w:spacing w:val="-1"/>
                            <w:sz w:val="24"/>
                          </w:rPr>
                          <w:t xml:space="preserve"> </w:t>
                        </w:r>
                        <w:r>
                          <w:rPr>
                            <w:sz w:val="24"/>
                          </w:rPr>
                          <w:t>belajar</w:t>
                        </w:r>
                        <w:r>
                          <w:rPr>
                            <w:spacing w:val="-2"/>
                            <w:sz w:val="24"/>
                          </w:rPr>
                          <w:t xml:space="preserve"> </w:t>
                        </w:r>
                        <w:r>
                          <w:rPr>
                            <w:sz w:val="24"/>
                          </w:rPr>
                          <w:t>lebih</w:t>
                        </w:r>
                        <w:r>
                          <w:rPr>
                            <w:spacing w:val="-1"/>
                            <w:sz w:val="24"/>
                          </w:rPr>
                          <w:t xml:space="preserve"> </w:t>
                        </w:r>
                        <w:r>
                          <w:rPr>
                            <w:spacing w:val="-4"/>
                            <w:sz w:val="24"/>
                          </w:rPr>
                          <w:t>baik</w:t>
                        </w:r>
                      </w:p>
                    </w:txbxContent>
                  </v:textbox>
                </v:shape>
                <w10:wrap type="topAndBottom"/>
              </v:group>
            </w:pict>
          </mc:Fallback>
        </mc:AlternateContent>
      </w:r>
    </w:p>
    <w:p w14:paraId="62BA467A">
      <w:pPr>
        <w:pStyle w:val="6"/>
        <w:spacing w:before="5"/>
        <w:rPr>
          <w:sz w:val="5"/>
        </w:rPr>
      </w:pPr>
    </w:p>
    <w:p w14:paraId="79FF8DD3">
      <w:pPr>
        <w:pStyle w:val="6"/>
        <w:spacing w:before="4"/>
        <w:rPr>
          <w:sz w:val="7"/>
        </w:rPr>
      </w:pPr>
    </w:p>
    <w:p w14:paraId="11BE4227">
      <w:pPr>
        <w:pStyle w:val="6"/>
        <w:spacing w:before="1"/>
        <w:rPr>
          <w:sz w:val="4"/>
        </w:rPr>
      </w:pPr>
    </w:p>
    <w:p w14:paraId="135F2F1B">
      <w:pPr>
        <w:pStyle w:val="6"/>
        <w:spacing w:before="142"/>
      </w:pPr>
    </w:p>
    <w:p w14:paraId="653ECCB4">
      <w:pPr>
        <w:pStyle w:val="6"/>
        <w:spacing w:before="1" w:line="480" w:lineRule="auto"/>
        <w:ind w:left="993" w:right="422"/>
        <w:jc w:val="both"/>
      </w:pPr>
      <w:r>
        <w:t>Sintesis: Pengembangan media pembelajaran GeoGebra dalam penelitian ini didasarkan pada permasalahan pembelajaran matematika materi kubus dan balok, khususnya kebutuhan terhadap media yang dapat membantu siswa memvisualisasikan konsep bangun ruang. Produk dikembangkan melalui model ADDIE yang meliputi Analysis, Design, Development, Implementation, dan Evaluation. Produk yang dikembangkan kemudian divalidasi oleh ahli materi dan ahli</w:t>
      </w:r>
      <w:r>
        <w:rPr>
          <w:spacing w:val="46"/>
        </w:rPr>
        <w:t xml:space="preserve"> </w:t>
      </w:r>
      <w:r>
        <w:t>media,</w:t>
      </w:r>
      <w:r>
        <w:rPr>
          <w:spacing w:val="48"/>
        </w:rPr>
        <w:t xml:space="preserve"> </w:t>
      </w:r>
      <w:r>
        <w:t>direvisi</w:t>
      </w:r>
      <w:r>
        <w:rPr>
          <w:spacing w:val="49"/>
        </w:rPr>
        <w:t xml:space="preserve"> </w:t>
      </w:r>
      <w:r>
        <w:t>berdasarkan</w:t>
      </w:r>
      <w:r>
        <w:rPr>
          <w:spacing w:val="48"/>
        </w:rPr>
        <w:t xml:space="preserve"> </w:t>
      </w:r>
      <w:r>
        <w:t>masukan</w:t>
      </w:r>
      <w:r>
        <w:rPr>
          <w:spacing w:val="49"/>
        </w:rPr>
        <w:t xml:space="preserve"> </w:t>
      </w:r>
      <w:r>
        <w:t>validator,</w:t>
      </w:r>
      <w:r>
        <w:rPr>
          <w:spacing w:val="47"/>
        </w:rPr>
        <w:t xml:space="preserve"> </w:t>
      </w:r>
      <w:r>
        <w:t>serta</w:t>
      </w:r>
      <w:r>
        <w:rPr>
          <w:spacing w:val="47"/>
        </w:rPr>
        <w:t xml:space="preserve"> </w:t>
      </w:r>
      <w:r>
        <w:t>diuji</w:t>
      </w:r>
      <w:r>
        <w:rPr>
          <w:spacing w:val="48"/>
        </w:rPr>
        <w:t xml:space="preserve"> </w:t>
      </w:r>
      <w:r>
        <w:t>secara</w:t>
      </w:r>
      <w:r>
        <w:rPr>
          <w:spacing w:val="47"/>
        </w:rPr>
        <w:t xml:space="preserve"> </w:t>
      </w:r>
      <w:r>
        <w:rPr>
          <w:spacing w:val="-2"/>
        </w:rPr>
        <w:t>terbatas.</w:t>
      </w:r>
    </w:p>
    <w:p w14:paraId="5F369350">
      <w:pPr>
        <w:pStyle w:val="6"/>
        <w:spacing w:after="0" w:line="480" w:lineRule="auto"/>
        <w:jc w:val="both"/>
        <w:sectPr>
          <w:headerReference r:id="rId73" w:type="default"/>
          <w:footerReference r:id="rId74" w:type="default"/>
          <w:pgSz w:w="11910" w:h="16840"/>
          <w:pgMar w:top="1920" w:right="1275" w:bottom="280" w:left="1275" w:header="717" w:footer="0" w:gutter="0"/>
          <w:cols w:space="720" w:num="1"/>
        </w:sectPr>
      </w:pPr>
    </w:p>
    <w:p w14:paraId="19F6BB45">
      <w:pPr>
        <w:pStyle w:val="6"/>
        <w:spacing w:before="53"/>
      </w:pPr>
    </w:p>
    <w:p w14:paraId="3A924AC8">
      <w:pPr>
        <w:pStyle w:val="6"/>
        <w:spacing w:line="480" w:lineRule="auto"/>
        <w:ind w:left="993" w:right="423"/>
        <w:jc w:val="both"/>
      </w:pPr>
      <w:r>
        <w:drawing>
          <wp:anchor distT="0" distB="0" distL="0" distR="0" simplePos="0" relativeHeight="25180160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290" name="Image 290"/>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238" cstate="print"/>
                    <a:stretch>
                      <a:fillRect/>
                    </a:stretch>
                  </pic:blipFill>
                  <pic:spPr>
                    <a:xfrm>
                      <a:off x="0" y="0"/>
                      <a:ext cx="4667249" cy="4591049"/>
                    </a:xfrm>
                    <a:prstGeom prst="rect">
                      <a:avLst/>
                    </a:prstGeom>
                  </pic:spPr>
                </pic:pic>
              </a:graphicData>
            </a:graphic>
          </wp:anchor>
        </w:drawing>
      </w:r>
      <w:r>
        <w:t>Hasil uji coba digunakan untuk memperoleh respons guru dan mendeskripsikan perubahan motivasi belajar siswa berdasarkan aspek Attention, Relevance, Confidence, dan Satisfaction. Hasil motivasi ditafsirkan secara deskriptif dan</w:t>
      </w:r>
      <w:r>
        <w:rPr>
          <w:spacing w:val="40"/>
        </w:rPr>
        <w:t xml:space="preserve"> </w:t>
      </w:r>
      <w:r>
        <w:t>tidak digunakan untuk menyatakan hubungan sebab-akibat.</w:t>
      </w:r>
    </w:p>
    <w:p w14:paraId="07416491">
      <w:pPr>
        <w:pStyle w:val="6"/>
        <w:spacing w:after="0" w:line="480" w:lineRule="auto"/>
        <w:jc w:val="both"/>
        <w:sectPr>
          <w:headerReference r:id="rId75" w:type="default"/>
          <w:footerReference r:id="rId76" w:type="default"/>
          <w:pgSz w:w="11910" w:h="16840"/>
          <w:pgMar w:top="1920" w:right="1275" w:bottom="280" w:left="1275" w:header="717" w:footer="0" w:gutter="0"/>
          <w:cols w:space="720" w:num="1"/>
        </w:sectPr>
      </w:pPr>
    </w:p>
    <w:p w14:paraId="22763818">
      <w:pPr>
        <w:pStyle w:val="6"/>
        <w:spacing w:before="53"/>
      </w:pPr>
    </w:p>
    <w:p w14:paraId="5B12A7AF">
      <w:pPr>
        <w:pStyle w:val="2"/>
        <w:spacing w:line="652" w:lineRule="auto"/>
        <w:ind w:left="3650" w:right="3022" w:firstLine="895"/>
        <w:jc w:val="left"/>
      </w:pPr>
      <w:bookmarkStart w:id="22" w:name="_TOC_250011"/>
      <w:r>
        <w:t>BAB III METODE</w:t>
      </w:r>
      <w:r>
        <w:rPr>
          <w:spacing w:val="-15"/>
        </w:rPr>
        <w:t xml:space="preserve"> </w:t>
      </w:r>
      <w:bookmarkEnd w:id="22"/>
      <w:r>
        <w:t>PENELITIAN</w:t>
      </w:r>
    </w:p>
    <w:p w14:paraId="1FB898B7">
      <w:pPr>
        <w:pStyle w:val="3"/>
        <w:numPr>
          <w:ilvl w:val="1"/>
          <w:numId w:val="33"/>
        </w:numPr>
        <w:tabs>
          <w:tab w:val="left" w:pos="1701"/>
        </w:tabs>
        <w:spacing w:before="3" w:after="0" w:line="240" w:lineRule="auto"/>
        <w:ind w:left="1701" w:right="0" w:hanging="708"/>
        <w:jc w:val="left"/>
      </w:pPr>
      <w:bookmarkStart w:id="23" w:name="_TOC_250010"/>
      <w:r>
        <w:t>Desain</w:t>
      </w:r>
      <w:r>
        <w:rPr>
          <w:spacing w:val="-4"/>
        </w:rPr>
        <w:t xml:space="preserve"> </w:t>
      </w:r>
      <w:bookmarkEnd w:id="23"/>
      <w:r>
        <w:rPr>
          <w:spacing w:val="-2"/>
        </w:rPr>
        <w:t>Penelitian</w:t>
      </w:r>
    </w:p>
    <w:p w14:paraId="253FB866">
      <w:pPr>
        <w:pStyle w:val="6"/>
        <w:rPr>
          <w:b/>
        </w:rPr>
      </w:pPr>
    </w:p>
    <w:p w14:paraId="2686CAFC">
      <w:pPr>
        <w:pStyle w:val="6"/>
        <w:spacing w:line="480" w:lineRule="auto"/>
        <w:ind w:left="993" w:right="423" w:firstLine="708"/>
        <w:jc w:val="both"/>
      </w:pPr>
      <w:r>
        <w:drawing>
          <wp:anchor distT="0" distB="0" distL="0" distR="0" simplePos="0" relativeHeight="251801600" behindDoc="1" locked="0" layoutInCell="1" allowOverlap="1">
            <wp:simplePos x="0" y="0"/>
            <wp:positionH relativeFrom="page">
              <wp:posOffset>1456055</wp:posOffset>
            </wp:positionH>
            <wp:positionV relativeFrom="paragraph">
              <wp:posOffset>295275</wp:posOffset>
            </wp:positionV>
            <wp:extent cx="4667250" cy="4591050"/>
            <wp:effectExtent l="0" t="0" r="0" b="0"/>
            <wp:wrapNone/>
            <wp:docPr id="291" name="Image 291"/>
            <wp:cNvGraphicFramePr/>
            <a:graphic xmlns:a="http://schemas.openxmlformats.org/drawingml/2006/main">
              <a:graphicData uri="http://schemas.openxmlformats.org/drawingml/2006/picture">
                <pic:pic xmlns:pic="http://schemas.openxmlformats.org/drawingml/2006/picture">
                  <pic:nvPicPr>
                    <pic:cNvPr id="291" name="Image 291"/>
                    <pic:cNvPicPr/>
                  </pic:nvPicPr>
                  <pic:blipFill>
                    <a:blip r:embed="rId238" cstate="print"/>
                    <a:stretch>
                      <a:fillRect/>
                    </a:stretch>
                  </pic:blipFill>
                  <pic:spPr>
                    <a:xfrm>
                      <a:off x="0" y="0"/>
                      <a:ext cx="4667249" cy="4591049"/>
                    </a:xfrm>
                    <a:prstGeom prst="rect">
                      <a:avLst/>
                    </a:prstGeom>
                  </pic:spPr>
                </pic:pic>
              </a:graphicData>
            </a:graphic>
          </wp:anchor>
        </w:drawing>
      </w:r>
      <w:r>
        <w:t xml:space="preserve">Jenis penelitian yang digunakan dalam studi ini adalah </w:t>
      </w:r>
      <w:r>
        <w:rPr>
          <w:i/>
        </w:rPr>
        <w:t xml:space="preserve">Research and Development </w:t>
      </w:r>
      <w:r>
        <w:t>(R&amp;D) atau penelitian dan pengembangan. Penelitian R&amp;D merupakan pendekatan sistematis yang bertujuan untuk menghasilkan produk tertentu, baik berupa media, alat bantu, model, maupun perangkat pembelajaran yang dapat digunakan dalam konteks pendidikan, serta menguji tingkat kelayakan dan keefektifannya melalui proses validasi dan uji coba. Metode R&amp;D digunakan untuk</w:t>
      </w:r>
      <w:r>
        <w:rPr>
          <w:spacing w:val="-3"/>
        </w:rPr>
        <w:t xml:space="preserve"> </w:t>
      </w:r>
      <w:r>
        <w:t>menghasilkan</w:t>
      </w:r>
      <w:r>
        <w:rPr>
          <w:spacing w:val="-3"/>
        </w:rPr>
        <w:t xml:space="preserve"> </w:t>
      </w:r>
      <w:r>
        <w:t>produk</w:t>
      </w:r>
      <w:r>
        <w:rPr>
          <w:spacing w:val="-3"/>
        </w:rPr>
        <w:t xml:space="preserve"> </w:t>
      </w:r>
      <w:r>
        <w:t>yang</w:t>
      </w:r>
      <w:r>
        <w:rPr>
          <w:spacing w:val="-2"/>
        </w:rPr>
        <w:t xml:space="preserve"> </w:t>
      </w:r>
      <w:r>
        <w:t>dapat</w:t>
      </w:r>
      <w:r>
        <w:rPr>
          <w:spacing w:val="-3"/>
        </w:rPr>
        <w:t xml:space="preserve"> </w:t>
      </w:r>
      <w:r>
        <w:t>memecahkan</w:t>
      </w:r>
      <w:r>
        <w:rPr>
          <w:spacing w:val="-3"/>
        </w:rPr>
        <w:t xml:space="preserve"> </w:t>
      </w:r>
      <w:r>
        <w:t>masalah</w:t>
      </w:r>
      <w:r>
        <w:rPr>
          <w:spacing w:val="-4"/>
        </w:rPr>
        <w:t xml:space="preserve"> </w:t>
      </w:r>
      <w:r>
        <w:t>tertentu</w:t>
      </w:r>
      <w:r>
        <w:rPr>
          <w:spacing w:val="-3"/>
        </w:rPr>
        <w:t xml:space="preserve"> </w:t>
      </w:r>
      <w:r>
        <w:t>di</w:t>
      </w:r>
      <w:r>
        <w:rPr>
          <w:spacing w:val="-3"/>
        </w:rPr>
        <w:t xml:space="preserve"> </w:t>
      </w:r>
      <w:r>
        <w:t>lapangan dan untuk mengetahui efektivitas produk tersebut setelah diuji coba (Sugiyono, 2019). Dengan pendekatan ini, produk yang dikembangkan tidak hanya berbasis pada teori, tetapi juga melalui serangkaian proses pengumpulan data, pengujian, dan evaluasi agar sesuai dengan kebutuhan nyata pengguna.</w:t>
      </w:r>
    </w:p>
    <w:p w14:paraId="3E60DA46">
      <w:pPr>
        <w:pStyle w:val="6"/>
        <w:spacing w:line="480" w:lineRule="auto"/>
        <w:ind w:left="993" w:right="425"/>
        <w:jc w:val="both"/>
      </w:pPr>
      <w:r>
        <w:t>Dalam penelitian ini, produk yang dikembangkan adalah media pembelajaran interaktif berbasis GeoGebra untuk materi bangun ruang kubus dan balok pada siswa kelas IV Sekolah Dasar. Media ini dirancang untuk menjawab</w:t>
      </w:r>
      <w:r>
        <w:rPr>
          <w:spacing w:val="80"/>
        </w:rPr>
        <w:t xml:space="preserve"> </w:t>
      </w:r>
      <w:r>
        <w:t>permasalahan rendahnya motivasi belajar siswa dalam memahami konsep abstrak geometri jika hanya diajarkan melalui metode konvensional. Oleh karena itu, pengembangan media ini diharapkan mampu memberikan pengalaman belajar yang lebih visual, menarik, dan interaktif sehingga dapat mendorong keterlibatan aktif siswa.</w:t>
      </w:r>
    </w:p>
    <w:p w14:paraId="05577EDA">
      <w:pPr>
        <w:pStyle w:val="6"/>
      </w:pPr>
    </w:p>
    <w:p w14:paraId="30BFCFC3">
      <w:pPr>
        <w:pStyle w:val="6"/>
        <w:spacing w:before="224"/>
      </w:pPr>
    </w:p>
    <w:p w14:paraId="5DE7F46F">
      <w:pPr>
        <w:pStyle w:val="6"/>
        <w:ind w:left="565"/>
        <w:jc w:val="center"/>
      </w:pPr>
      <w:r>
        <w:rPr>
          <w:spacing w:val="-5"/>
        </w:rPr>
        <w:t>42</w:t>
      </w:r>
    </w:p>
    <w:p w14:paraId="160C198B">
      <w:pPr>
        <w:pStyle w:val="6"/>
        <w:spacing w:after="0"/>
        <w:jc w:val="center"/>
        <w:sectPr>
          <w:headerReference r:id="rId77" w:type="default"/>
          <w:footerReference r:id="rId78" w:type="default"/>
          <w:pgSz w:w="11910" w:h="16840"/>
          <w:pgMar w:top="1920" w:right="1275" w:bottom="280" w:left="1275" w:header="0" w:footer="0" w:gutter="0"/>
          <w:cols w:space="720" w:num="1"/>
        </w:sectPr>
      </w:pPr>
    </w:p>
    <w:p w14:paraId="2C5D28A3">
      <w:pPr>
        <w:pStyle w:val="6"/>
        <w:spacing w:before="53"/>
      </w:pPr>
    </w:p>
    <w:p w14:paraId="432644D4">
      <w:pPr>
        <w:pStyle w:val="3"/>
        <w:numPr>
          <w:ilvl w:val="1"/>
          <w:numId w:val="33"/>
        </w:numPr>
        <w:tabs>
          <w:tab w:val="left" w:pos="1701"/>
        </w:tabs>
        <w:spacing w:before="0" w:after="0" w:line="240" w:lineRule="auto"/>
        <w:ind w:left="1701" w:right="0" w:hanging="708"/>
        <w:jc w:val="left"/>
      </w:pPr>
      <w:bookmarkStart w:id="24" w:name="_TOC_250009"/>
      <w:r>
        <w:t>Subjek,</w:t>
      </w:r>
      <w:r>
        <w:rPr>
          <w:spacing w:val="-5"/>
        </w:rPr>
        <w:t xml:space="preserve"> </w:t>
      </w:r>
      <w:r>
        <w:t>Objek</w:t>
      </w:r>
      <w:r>
        <w:rPr>
          <w:spacing w:val="-1"/>
        </w:rPr>
        <w:t xml:space="preserve"> </w:t>
      </w:r>
      <w:r>
        <w:t>Penelitian,</w:t>
      </w:r>
      <w:r>
        <w:rPr>
          <w:spacing w:val="-3"/>
        </w:rPr>
        <w:t xml:space="preserve"> </w:t>
      </w:r>
      <w:r>
        <w:t>dan</w:t>
      </w:r>
      <w:r>
        <w:rPr>
          <w:spacing w:val="-3"/>
        </w:rPr>
        <w:t xml:space="preserve"> </w:t>
      </w:r>
      <w:r>
        <w:t>Waktu</w:t>
      </w:r>
      <w:r>
        <w:rPr>
          <w:spacing w:val="-3"/>
        </w:rPr>
        <w:t xml:space="preserve"> </w:t>
      </w:r>
      <w:bookmarkEnd w:id="24"/>
      <w:r>
        <w:rPr>
          <w:spacing w:val="-2"/>
        </w:rPr>
        <w:t>Penelitian</w:t>
      </w:r>
    </w:p>
    <w:p w14:paraId="3B7912F1">
      <w:pPr>
        <w:pStyle w:val="6"/>
        <w:rPr>
          <w:b/>
        </w:rPr>
      </w:pPr>
    </w:p>
    <w:p w14:paraId="6711E976">
      <w:pPr>
        <w:pStyle w:val="6"/>
        <w:spacing w:line="480" w:lineRule="auto"/>
        <w:ind w:left="993" w:right="422" w:firstLine="708"/>
        <w:jc w:val="both"/>
      </w:pPr>
      <w:r>
        <w:drawing>
          <wp:anchor distT="0" distB="0" distL="0" distR="0" simplePos="0" relativeHeight="251802624"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93" name="Image 293"/>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238" cstate="print"/>
                    <a:stretch>
                      <a:fillRect/>
                    </a:stretch>
                  </pic:blipFill>
                  <pic:spPr>
                    <a:xfrm>
                      <a:off x="0" y="0"/>
                      <a:ext cx="4667249" cy="4591049"/>
                    </a:xfrm>
                    <a:prstGeom prst="rect">
                      <a:avLst/>
                    </a:prstGeom>
                  </pic:spPr>
                </pic:pic>
              </a:graphicData>
            </a:graphic>
          </wp:anchor>
        </w:drawing>
      </w:r>
      <w:r>
        <w:t>Dalam penelitian ini, teknik pemilihan subjek menggunakan purposive sampling, yaitu teknik pengambilan sampel secara non-probabilitas di mana</w:t>
      </w:r>
      <w:r>
        <w:rPr>
          <w:spacing w:val="40"/>
        </w:rPr>
        <w:t xml:space="preserve"> </w:t>
      </w:r>
      <w:r>
        <w:t>subjek ditentukan berdasarkan kriteria tertentu yang sesuai dengan tujuan dan konteks penelitian. Pemilihan sampel dalam penelitian pengembangan (R&amp;D) tidak bertujuan untuk melakukan generalisasi terhadap populasi, melainkan untuk menguji kelayakan dan efektivitas produk pada kondisi yang sesuai dengan karakteristik sasaran pengguna produk tersebut (Sugiyono, 2019). Subjek dalam penelitian ini terdiri dari 1 orang guru dan 9 orang siswa kelas IV SDN 107455 Kecamatan Dolok Masihul, yang dipilih berdasarkan keterlibatan mereka dalam proses pembelajaran matematika khususnya pada materi bangun ruang.</w:t>
      </w:r>
      <w:r>
        <w:rPr>
          <w:spacing w:val="40"/>
        </w:rPr>
        <w:t xml:space="preserve"> </w:t>
      </w:r>
      <w:r>
        <w:t>Sedangkan objek dalam penelitian ini adalah media pembelajaran matematika dengan materi bangun ruang kubus dan balok berbasis GeoGebra untuk meningkatkan motivasi belajar siswa. Waktu penelitian ini berlangsung selama Semester Genap tahun ajaran 2024/2025</w:t>
      </w:r>
    </w:p>
    <w:p w14:paraId="2101555A">
      <w:pPr>
        <w:pStyle w:val="3"/>
        <w:spacing w:before="2"/>
        <w:ind w:left="3802"/>
        <w:jc w:val="both"/>
      </w:pPr>
      <w:r>
        <w:t>Tabel</w:t>
      </w:r>
      <w:r>
        <w:rPr>
          <w:spacing w:val="-3"/>
        </w:rPr>
        <w:t xml:space="preserve"> </w:t>
      </w:r>
      <w:r>
        <w:t>3.1</w:t>
      </w:r>
      <w:r>
        <w:rPr>
          <w:spacing w:val="-3"/>
        </w:rPr>
        <w:t xml:space="preserve"> </w:t>
      </w:r>
      <w:r>
        <w:t>Kegiatan</w:t>
      </w:r>
      <w:r>
        <w:rPr>
          <w:spacing w:val="-2"/>
        </w:rPr>
        <w:t xml:space="preserve"> Penelitian</w:t>
      </w:r>
    </w:p>
    <w:p w14:paraId="56C7DEFB">
      <w:pPr>
        <w:pStyle w:val="6"/>
        <w:spacing w:before="21"/>
        <w:rPr>
          <w:b/>
          <w:sz w:val="20"/>
        </w:rPr>
      </w:pPr>
      <w:r>
        <w:rPr>
          <w:b/>
          <w:sz w:val="20"/>
        </w:rPr>
        <w:drawing>
          <wp:anchor distT="0" distB="0" distL="0" distR="0" simplePos="0" relativeHeight="251872256" behindDoc="1" locked="0" layoutInCell="1" allowOverlap="1">
            <wp:simplePos x="0" y="0"/>
            <wp:positionH relativeFrom="page">
              <wp:posOffset>1384935</wp:posOffset>
            </wp:positionH>
            <wp:positionV relativeFrom="paragraph">
              <wp:posOffset>174625</wp:posOffset>
            </wp:positionV>
            <wp:extent cx="5113655" cy="2496185"/>
            <wp:effectExtent l="0" t="0" r="0" b="0"/>
            <wp:wrapTopAndBottom/>
            <wp:docPr id="294" name="Image 294"/>
            <wp:cNvGraphicFramePr/>
            <a:graphic xmlns:a="http://schemas.openxmlformats.org/drawingml/2006/main">
              <a:graphicData uri="http://schemas.openxmlformats.org/drawingml/2006/picture">
                <pic:pic xmlns:pic="http://schemas.openxmlformats.org/drawingml/2006/picture">
                  <pic:nvPicPr>
                    <pic:cNvPr id="294" name="Image 294"/>
                    <pic:cNvPicPr/>
                  </pic:nvPicPr>
                  <pic:blipFill>
                    <a:blip r:embed="rId252" cstate="print"/>
                    <a:stretch>
                      <a:fillRect/>
                    </a:stretch>
                  </pic:blipFill>
                  <pic:spPr>
                    <a:xfrm>
                      <a:off x="0" y="0"/>
                      <a:ext cx="5113946" cy="2496312"/>
                    </a:xfrm>
                    <a:prstGeom prst="rect">
                      <a:avLst/>
                    </a:prstGeom>
                  </pic:spPr>
                </pic:pic>
              </a:graphicData>
            </a:graphic>
          </wp:anchor>
        </w:drawing>
      </w:r>
    </w:p>
    <w:p w14:paraId="159912A3">
      <w:pPr>
        <w:pStyle w:val="6"/>
        <w:spacing w:after="0"/>
        <w:rPr>
          <w:b/>
          <w:sz w:val="20"/>
        </w:rPr>
        <w:sectPr>
          <w:headerReference r:id="rId79" w:type="default"/>
          <w:footerReference r:id="rId80" w:type="default"/>
          <w:pgSz w:w="11910" w:h="16840"/>
          <w:pgMar w:top="1920" w:right="1275" w:bottom="280" w:left="1275" w:header="717" w:footer="0" w:gutter="0"/>
          <w:pgNumType w:start="43"/>
          <w:cols w:space="720" w:num="1"/>
        </w:sectPr>
      </w:pPr>
    </w:p>
    <w:p w14:paraId="5899B105">
      <w:pPr>
        <w:pStyle w:val="6"/>
        <w:spacing w:before="53"/>
        <w:rPr>
          <w:b/>
        </w:rPr>
      </w:pPr>
    </w:p>
    <w:p w14:paraId="19F0D31B">
      <w:pPr>
        <w:pStyle w:val="3"/>
        <w:numPr>
          <w:ilvl w:val="1"/>
          <w:numId w:val="33"/>
        </w:numPr>
        <w:tabs>
          <w:tab w:val="left" w:pos="1713"/>
        </w:tabs>
        <w:spacing w:before="0" w:after="0" w:line="240" w:lineRule="auto"/>
        <w:ind w:left="1713" w:right="0" w:hanging="720"/>
        <w:jc w:val="left"/>
      </w:pPr>
      <w:bookmarkStart w:id="25" w:name="_TOC_250008"/>
      <w:r>
        <w:t>Prosedur</w:t>
      </w:r>
      <w:r>
        <w:rPr>
          <w:spacing w:val="-6"/>
        </w:rPr>
        <w:t xml:space="preserve"> </w:t>
      </w:r>
      <w:r>
        <w:t>Penelitian</w:t>
      </w:r>
      <w:r>
        <w:rPr>
          <w:spacing w:val="-4"/>
        </w:rPr>
        <w:t xml:space="preserve"> </w:t>
      </w:r>
      <w:bookmarkEnd w:id="25"/>
      <w:r>
        <w:rPr>
          <w:spacing w:val="-2"/>
        </w:rPr>
        <w:t>Pengembangan</w:t>
      </w:r>
    </w:p>
    <w:p w14:paraId="646EDEA4">
      <w:pPr>
        <w:pStyle w:val="6"/>
        <w:rPr>
          <w:b/>
        </w:rPr>
      </w:pPr>
    </w:p>
    <w:p w14:paraId="247D6599">
      <w:pPr>
        <w:pStyle w:val="6"/>
        <w:spacing w:line="480" w:lineRule="auto"/>
        <w:ind w:left="993" w:right="422" w:firstLine="720"/>
        <w:jc w:val="both"/>
      </w:pPr>
      <w:r>
        <w:drawing>
          <wp:anchor distT="0" distB="0" distL="0" distR="0" simplePos="0" relativeHeight="25180364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296" name="Image 296"/>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238" cstate="print"/>
                    <a:stretch>
                      <a:fillRect/>
                    </a:stretch>
                  </pic:blipFill>
                  <pic:spPr>
                    <a:xfrm>
                      <a:off x="0" y="0"/>
                      <a:ext cx="4667249" cy="4591049"/>
                    </a:xfrm>
                    <a:prstGeom prst="rect">
                      <a:avLst/>
                    </a:prstGeom>
                  </pic:spPr>
                </pic:pic>
              </a:graphicData>
            </a:graphic>
          </wp:anchor>
        </w:drawing>
      </w:r>
      <w:r>
        <w:t xml:space="preserve">Dalam pengembangan media pembelajaran ini menggunakan model pengembangan ADDIE </w:t>
      </w:r>
      <w:r>
        <w:rPr>
          <w:i/>
        </w:rPr>
        <w:t>(Analysis, Design, Development, Implementation, Evaluation)</w:t>
      </w:r>
      <w:r>
        <w:t>. Model ini memiliki kesamaan dengan model pengembangan sistem basis data. Inti kegiatan pada setiap tahap pengembangan juga hampir sama. Oleh sebab itu, model ini dapat digunakan untuk berbagai macam produk seperti</w:t>
      </w:r>
      <w:r>
        <w:rPr>
          <w:spacing w:val="80"/>
        </w:rPr>
        <w:t xml:space="preserve"> </w:t>
      </w:r>
      <w:r>
        <w:t>model, strategi pembelajaran, metode pembelajaran, media dan bahan ajar. Sehingga, model pengembangan ADDIE dipilih karena lebih sesuai dan</w:t>
      </w:r>
      <w:r>
        <w:rPr>
          <w:spacing w:val="40"/>
        </w:rPr>
        <w:t xml:space="preserve"> </w:t>
      </w:r>
      <w:r>
        <w:t>terstruktur dalam mengembangkan media pembelajaran.</w:t>
      </w:r>
    </w:p>
    <w:p w14:paraId="6174C625">
      <w:pPr>
        <w:pStyle w:val="6"/>
        <w:spacing w:before="1" w:line="480" w:lineRule="auto"/>
        <w:ind w:left="993" w:right="428"/>
        <w:jc w:val="both"/>
      </w:pPr>
      <w:r>
        <w:t>Berikut disajikan bagan prosedur penelitian pengembangan media pembelajaran sebagai berikut:</w:t>
      </w:r>
    </w:p>
    <w:p w14:paraId="4EF4A278">
      <w:pPr>
        <w:pStyle w:val="3"/>
        <w:spacing w:before="200"/>
        <w:ind w:left="2411"/>
        <w:jc w:val="both"/>
      </w:pPr>
      <w:r>
        <w:t>Tabel</w:t>
      </w:r>
      <w:r>
        <w:rPr>
          <w:spacing w:val="56"/>
        </w:rPr>
        <w:t xml:space="preserve"> </w:t>
      </w:r>
      <w:r>
        <w:t>3.2</w:t>
      </w:r>
      <w:r>
        <w:rPr>
          <w:spacing w:val="-2"/>
        </w:rPr>
        <w:t xml:space="preserve"> </w:t>
      </w:r>
      <w:r>
        <w:t>Prosedur</w:t>
      </w:r>
      <w:r>
        <w:rPr>
          <w:spacing w:val="-3"/>
        </w:rPr>
        <w:t xml:space="preserve"> </w:t>
      </w:r>
      <w:r>
        <w:t>penelitian</w:t>
      </w:r>
      <w:r>
        <w:rPr>
          <w:spacing w:val="-1"/>
        </w:rPr>
        <w:t xml:space="preserve"> </w:t>
      </w:r>
      <w:r>
        <w:rPr>
          <w:spacing w:val="-2"/>
        </w:rPr>
        <w:t>pengembangan</w:t>
      </w:r>
    </w:p>
    <w:p w14:paraId="219D2CE7">
      <w:pPr>
        <w:pStyle w:val="6"/>
        <w:rPr>
          <w:b/>
          <w:sz w:val="20"/>
        </w:rPr>
      </w:pPr>
    </w:p>
    <w:p w14:paraId="2CCB9A3F">
      <w:pPr>
        <w:pStyle w:val="6"/>
        <w:spacing w:before="26"/>
        <w:rPr>
          <w:b/>
          <w:sz w:val="20"/>
        </w:rPr>
      </w:pPr>
      <w:r>
        <w:rPr>
          <w:b/>
          <w:sz w:val="20"/>
        </w:rPr>
        <mc:AlternateContent>
          <mc:Choice Requires="wpg">
            <w:drawing>
              <wp:anchor distT="0" distB="0" distL="0" distR="0" simplePos="0" relativeHeight="251873280" behindDoc="1" locked="0" layoutInCell="1" allowOverlap="1">
                <wp:simplePos x="0" y="0"/>
                <wp:positionH relativeFrom="page">
                  <wp:posOffset>2052320</wp:posOffset>
                </wp:positionH>
                <wp:positionV relativeFrom="paragraph">
                  <wp:posOffset>177165</wp:posOffset>
                </wp:positionV>
                <wp:extent cx="3870325" cy="2452370"/>
                <wp:effectExtent l="0" t="0" r="0" b="0"/>
                <wp:wrapTopAndBottom/>
                <wp:docPr id="297" name="Group 297"/>
                <wp:cNvGraphicFramePr/>
                <a:graphic xmlns:a="http://schemas.openxmlformats.org/drawingml/2006/main">
                  <a:graphicData uri="http://schemas.microsoft.com/office/word/2010/wordprocessingGroup">
                    <wpg:wgp>
                      <wpg:cNvGrpSpPr/>
                      <wpg:grpSpPr>
                        <a:xfrm>
                          <a:off x="0" y="0"/>
                          <a:ext cx="3870325" cy="2452370"/>
                          <a:chOff x="0" y="0"/>
                          <a:chExt cx="3870325" cy="2452370"/>
                        </a:xfrm>
                      </wpg:grpSpPr>
                      <wps:wsp>
                        <wps:cNvPr id="298" name="Graphic 298"/>
                        <wps:cNvSpPr/>
                        <wps:spPr>
                          <a:xfrm>
                            <a:off x="1349375" y="2122042"/>
                            <a:ext cx="1095375" cy="323850"/>
                          </a:xfrm>
                          <a:custGeom>
                            <a:avLst/>
                            <a:gdLst/>
                            <a:ahLst/>
                            <a:cxnLst/>
                            <a:rect l="l" t="t" r="r" b="b"/>
                            <a:pathLst>
                              <a:path w="1095375" h="323850">
                                <a:moveTo>
                                  <a:pt x="0" y="53975"/>
                                </a:moveTo>
                                <a:lnTo>
                                  <a:pt x="4236" y="32950"/>
                                </a:lnTo>
                                <a:lnTo>
                                  <a:pt x="15795" y="15795"/>
                                </a:lnTo>
                                <a:lnTo>
                                  <a:pt x="32950" y="4236"/>
                                </a:lnTo>
                                <a:lnTo>
                                  <a:pt x="53975" y="0"/>
                                </a:lnTo>
                                <a:lnTo>
                                  <a:pt x="1041400" y="0"/>
                                </a:lnTo>
                                <a:lnTo>
                                  <a:pt x="1062424" y="4236"/>
                                </a:lnTo>
                                <a:lnTo>
                                  <a:pt x="1079579" y="15795"/>
                                </a:lnTo>
                                <a:lnTo>
                                  <a:pt x="1091138" y="32950"/>
                                </a:lnTo>
                                <a:lnTo>
                                  <a:pt x="1095375" y="53975"/>
                                </a:lnTo>
                                <a:lnTo>
                                  <a:pt x="1095375" y="269875"/>
                                </a:lnTo>
                                <a:lnTo>
                                  <a:pt x="1091138" y="290899"/>
                                </a:lnTo>
                                <a:lnTo>
                                  <a:pt x="1079579" y="308054"/>
                                </a:lnTo>
                                <a:lnTo>
                                  <a:pt x="1062424" y="319613"/>
                                </a:lnTo>
                                <a:lnTo>
                                  <a:pt x="1041400" y="323850"/>
                                </a:lnTo>
                                <a:lnTo>
                                  <a:pt x="53975" y="323850"/>
                                </a:lnTo>
                                <a:lnTo>
                                  <a:pt x="32950" y="319613"/>
                                </a:lnTo>
                                <a:lnTo>
                                  <a:pt x="15795" y="308054"/>
                                </a:lnTo>
                                <a:lnTo>
                                  <a:pt x="4236" y="290899"/>
                                </a:lnTo>
                                <a:lnTo>
                                  <a:pt x="0" y="269875"/>
                                </a:lnTo>
                                <a:lnTo>
                                  <a:pt x="0" y="53975"/>
                                </a:lnTo>
                                <a:close/>
                              </a:path>
                            </a:pathLst>
                          </a:custGeom>
                          <a:ln w="12700">
                            <a:solidFill>
                              <a:srgbClr val="000000"/>
                            </a:solidFill>
                            <a:prstDash val="solid"/>
                          </a:ln>
                        </wps:spPr>
                        <wps:bodyPr wrap="square" lIns="0" tIns="0" rIns="0" bIns="0" rtlCol="0">
                          <a:noAutofit/>
                        </wps:bodyPr>
                      </wps:wsp>
                      <wps:wsp>
                        <wps:cNvPr id="299" name="Graphic 299"/>
                        <wps:cNvSpPr/>
                        <wps:spPr>
                          <a:xfrm>
                            <a:off x="1444625" y="1034922"/>
                            <a:ext cx="981075" cy="323850"/>
                          </a:xfrm>
                          <a:custGeom>
                            <a:avLst/>
                            <a:gdLst/>
                            <a:ahLst/>
                            <a:cxnLst/>
                            <a:rect l="l" t="t" r="r" b="b"/>
                            <a:pathLst>
                              <a:path w="981075" h="323850">
                                <a:moveTo>
                                  <a:pt x="927100" y="0"/>
                                </a:moveTo>
                                <a:lnTo>
                                  <a:pt x="53975" y="0"/>
                                </a:lnTo>
                                <a:lnTo>
                                  <a:pt x="32950" y="4254"/>
                                </a:lnTo>
                                <a:lnTo>
                                  <a:pt x="15795" y="15843"/>
                                </a:lnTo>
                                <a:lnTo>
                                  <a:pt x="4236" y="33004"/>
                                </a:lnTo>
                                <a:lnTo>
                                  <a:pt x="0" y="53975"/>
                                </a:lnTo>
                                <a:lnTo>
                                  <a:pt x="0" y="269875"/>
                                </a:lnTo>
                                <a:lnTo>
                                  <a:pt x="4236" y="290899"/>
                                </a:lnTo>
                                <a:lnTo>
                                  <a:pt x="15795" y="308054"/>
                                </a:lnTo>
                                <a:lnTo>
                                  <a:pt x="32950" y="319613"/>
                                </a:lnTo>
                                <a:lnTo>
                                  <a:pt x="53975" y="323850"/>
                                </a:lnTo>
                                <a:lnTo>
                                  <a:pt x="927100" y="323850"/>
                                </a:lnTo>
                                <a:lnTo>
                                  <a:pt x="948124" y="319613"/>
                                </a:lnTo>
                                <a:lnTo>
                                  <a:pt x="965279" y="308054"/>
                                </a:lnTo>
                                <a:lnTo>
                                  <a:pt x="976838" y="290899"/>
                                </a:lnTo>
                                <a:lnTo>
                                  <a:pt x="981075" y="269875"/>
                                </a:lnTo>
                                <a:lnTo>
                                  <a:pt x="981075" y="53975"/>
                                </a:lnTo>
                                <a:lnTo>
                                  <a:pt x="976838" y="33004"/>
                                </a:lnTo>
                                <a:lnTo>
                                  <a:pt x="965279" y="15843"/>
                                </a:lnTo>
                                <a:lnTo>
                                  <a:pt x="948124" y="4254"/>
                                </a:lnTo>
                                <a:lnTo>
                                  <a:pt x="927100" y="0"/>
                                </a:lnTo>
                                <a:close/>
                              </a:path>
                            </a:pathLst>
                          </a:custGeom>
                          <a:solidFill>
                            <a:srgbClr val="FFFFFF"/>
                          </a:solidFill>
                        </wps:spPr>
                        <wps:bodyPr wrap="square" lIns="0" tIns="0" rIns="0" bIns="0" rtlCol="0">
                          <a:noAutofit/>
                        </wps:bodyPr>
                      </wps:wsp>
                      <wps:wsp>
                        <wps:cNvPr id="300" name="Graphic 300"/>
                        <wps:cNvSpPr/>
                        <wps:spPr>
                          <a:xfrm>
                            <a:off x="1444625" y="1034922"/>
                            <a:ext cx="981075" cy="323850"/>
                          </a:xfrm>
                          <a:custGeom>
                            <a:avLst/>
                            <a:gdLst/>
                            <a:ahLst/>
                            <a:cxnLst/>
                            <a:rect l="l" t="t" r="r" b="b"/>
                            <a:pathLst>
                              <a:path w="981075" h="323850">
                                <a:moveTo>
                                  <a:pt x="0" y="53975"/>
                                </a:moveTo>
                                <a:lnTo>
                                  <a:pt x="4236" y="33004"/>
                                </a:lnTo>
                                <a:lnTo>
                                  <a:pt x="15795" y="15843"/>
                                </a:lnTo>
                                <a:lnTo>
                                  <a:pt x="32950" y="4254"/>
                                </a:lnTo>
                                <a:lnTo>
                                  <a:pt x="53975" y="0"/>
                                </a:lnTo>
                                <a:lnTo>
                                  <a:pt x="927100" y="0"/>
                                </a:lnTo>
                                <a:lnTo>
                                  <a:pt x="948124" y="4254"/>
                                </a:lnTo>
                                <a:lnTo>
                                  <a:pt x="965279" y="15843"/>
                                </a:lnTo>
                                <a:lnTo>
                                  <a:pt x="976838" y="33004"/>
                                </a:lnTo>
                                <a:lnTo>
                                  <a:pt x="981075" y="53975"/>
                                </a:lnTo>
                                <a:lnTo>
                                  <a:pt x="981075" y="269875"/>
                                </a:lnTo>
                                <a:lnTo>
                                  <a:pt x="976838" y="290899"/>
                                </a:lnTo>
                                <a:lnTo>
                                  <a:pt x="965279" y="308054"/>
                                </a:lnTo>
                                <a:lnTo>
                                  <a:pt x="948124" y="319613"/>
                                </a:lnTo>
                                <a:lnTo>
                                  <a:pt x="927100" y="323850"/>
                                </a:lnTo>
                                <a:lnTo>
                                  <a:pt x="53975" y="323850"/>
                                </a:lnTo>
                                <a:lnTo>
                                  <a:pt x="32950" y="319613"/>
                                </a:lnTo>
                                <a:lnTo>
                                  <a:pt x="15795" y="308054"/>
                                </a:lnTo>
                                <a:lnTo>
                                  <a:pt x="4236" y="290899"/>
                                </a:lnTo>
                                <a:lnTo>
                                  <a:pt x="0" y="269875"/>
                                </a:lnTo>
                                <a:lnTo>
                                  <a:pt x="0" y="53975"/>
                                </a:lnTo>
                                <a:close/>
                              </a:path>
                            </a:pathLst>
                          </a:custGeom>
                          <a:ln w="12700">
                            <a:solidFill>
                              <a:srgbClr val="000000"/>
                            </a:solidFill>
                            <a:prstDash val="solid"/>
                          </a:ln>
                        </wps:spPr>
                        <wps:bodyPr wrap="square" lIns="0" tIns="0" rIns="0" bIns="0" rtlCol="0">
                          <a:noAutofit/>
                        </wps:bodyPr>
                      </wps:wsp>
                      <wps:wsp>
                        <wps:cNvPr id="301" name="Graphic 301"/>
                        <wps:cNvSpPr/>
                        <wps:spPr>
                          <a:xfrm>
                            <a:off x="2797175" y="1040002"/>
                            <a:ext cx="1066800" cy="314325"/>
                          </a:xfrm>
                          <a:custGeom>
                            <a:avLst/>
                            <a:gdLst/>
                            <a:ahLst/>
                            <a:cxnLst/>
                            <a:rect l="l" t="t" r="r" b="b"/>
                            <a:pathLst>
                              <a:path w="1066800" h="314325">
                                <a:moveTo>
                                  <a:pt x="1014349" y="0"/>
                                </a:moveTo>
                                <a:lnTo>
                                  <a:pt x="52324" y="0"/>
                                </a:lnTo>
                                <a:lnTo>
                                  <a:pt x="31986" y="4123"/>
                                </a:lnTo>
                                <a:lnTo>
                                  <a:pt x="15351" y="15367"/>
                                </a:lnTo>
                                <a:lnTo>
                                  <a:pt x="4121" y="32039"/>
                                </a:lnTo>
                                <a:lnTo>
                                  <a:pt x="0" y="52451"/>
                                </a:lnTo>
                                <a:lnTo>
                                  <a:pt x="0" y="262001"/>
                                </a:lnTo>
                                <a:lnTo>
                                  <a:pt x="4121" y="282392"/>
                                </a:lnTo>
                                <a:lnTo>
                                  <a:pt x="15351" y="299021"/>
                                </a:lnTo>
                                <a:lnTo>
                                  <a:pt x="31986" y="310221"/>
                                </a:lnTo>
                                <a:lnTo>
                                  <a:pt x="52324" y="314325"/>
                                </a:lnTo>
                                <a:lnTo>
                                  <a:pt x="1014349" y="314325"/>
                                </a:lnTo>
                                <a:lnTo>
                                  <a:pt x="1034760" y="310221"/>
                                </a:lnTo>
                                <a:lnTo>
                                  <a:pt x="1051433" y="299021"/>
                                </a:lnTo>
                                <a:lnTo>
                                  <a:pt x="1062676" y="282392"/>
                                </a:lnTo>
                                <a:lnTo>
                                  <a:pt x="1066800" y="262001"/>
                                </a:lnTo>
                                <a:lnTo>
                                  <a:pt x="1066800" y="52451"/>
                                </a:lnTo>
                                <a:lnTo>
                                  <a:pt x="1062676" y="32039"/>
                                </a:lnTo>
                                <a:lnTo>
                                  <a:pt x="1051433" y="15367"/>
                                </a:lnTo>
                                <a:lnTo>
                                  <a:pt x="1034760" y="4123"/>
                                </a:lnTo>
                                <a:lnTo>
                                  <a:pt x="1014349" y="0"/>
                                </a:lnTo>
                                <a:close/>
                              </a:path>
                            </a:pathLst>
                          </a:custGeom>
                          <a:solidFill>
                            <a:srgbClr val="FFFFFF"/>
                          </a:solidFill>
                        </wps:spPr>
                        <wps:bodyPr wrap="square" lIns="0" tIns="0" rIns="0" bIns="0" rtlCol="0">
                          <a:noAutofit/>
                        </wps:bodyPr>
                      </wps:wsp>
                      <wps:wsp>
                        <wps:cNvPr id="302" name="Graphic 302"/>
                        <wps:cNvSpPr/>
                        <wps:spPr>
                          <a:xfrm>
                            <a:off x="2797175" y="1040002"/>
                            <a:ext cx="1066800" cy="314325"/>
                          </a:xfrm>
                          <a:custGeom>
                            <a:avLst/>
                            <a:gdLst/>
                            <a:ahLst/>
                            <a:cxnLst/>
                            <a:rect l="l" t="t" r="r" b="b"/>
                            <a:pathLst>
                              <a:path w="1066800" h="314325">
                                <a:moveTo>
                                  <a:pt x="0" y="52451"/>
                                </a:moveTo>
                                <a:lnTo>
                                  <a:pt x="4121" y="32039"/>
                                </a:lnTo>
                                <a:lnTo>
                                  <a:pt x="15351" y="15367"/>
                                </a:lnTo>
                                <a:lnTo>
                                  <a:pt x="31986" y="4123"/>
                                </a:lnTo>
                                <a:lnTo>
                                  <a:pt x="52324" y="0"/>
                                </a:lnTo>
                                <a:lnTo>
                                  <a:pt x="1014349" y="0"/>
                                </a:lnTo>
                                <a:lnTo>
                                  <a:pt x="1034760" y="4123"/>
                                </a:lnTo>
                                <a:lnTo>
                                  <a:pt x="1051433" y="15367"/>
                                </a:lnTo>
                                <a:lnTo>
                                  <a:pt x="1062676" y="32039"/>
                                </a:lnTo>
                                <a:lnTo>
                                  <a:pt x="1066800" y="52451"/>
                                </a:lnTo>
                                <a:lnTo>
                                  <a:pt x="1066800" y="262001"/>
                                </a:lnTo>
                                <a:lnTo>
                                  <a:pt x="1062676" y="282392"/>
                                </a:lnTo>
                                <a:lnTo>
                                  <a:pt x="1051433" y="299021"/>
                                </a:lnTo>
                                <a:lnTo>
                                  <a:pt x="1034760" y="310221"/>
                                </a:lnTo>
                                <a:lnTo>
                                  <a:pt x="1014349" y="314325"/>
                                </a:lnTo>
                                <a:lnTo>
                                  <a:pt x="52324" y="314325"/>
                                </a:lnTo>
                                <a:lnTo>
                                  <a:pt x="31986" y="310221"/>
                                </a:lnTo>
                                <a:lnTo>
                                  <a:pt x="15351" y="299021"/>
                                </a:lnTo>
                                <a:lnTo>
                                  <a:pt x="4121" y="282392"/>
                                </a:lnTo>
                                <a:lnTo>
                                  <a:pt x="0" y="262001"/>
                                </a:lnTo>
                                <a:lnTo>
                                  <a:pt x="0" y="52451"/>
                                </a:lnTo>
                                <a:close/>
                              </a:path>
                            </a:pathLst>
                          </a:custGeom>
                          <a:ln w="12700">
                            <a:solidFill>
                              <a:srgbClr val="000000"/>
                            </a:solidFill>
                            <a:prstDash val="solid"/>
                          </a:ln>
                        </wps:spPr>
                        <wps:bodyPr wrap="square" lIns="0" tIns="0" rIns="0" bIns="0" rtlCol="0">
                          <a:noAutofit/>
                        </wps:bodyPr>
                      </wps:wsp>
                      <wps:wsp>
                        <wps:cNvPr id="303" name="Graphic 303"/>
                        <wps:cNvSpPr/>
                        <wps:spPr>
                          <a:xfrm>
                            <a:off x="1393189" y="6350"/>
                            <a:ext cx="1009650" cy="314325"/>
                          </a:xfrm>
                          <a:custGeom>
                            <a:avLst/>
                            <a:gdLst/>
                            <a:ahLst/>
                            <a:cxnLst/>
                            <a:rect l="l" t="t" r="r" b="b"/>
                            <a:pathLst>
                              <a:path w="1009650" h="314325">
                                <a:moveTo>
                                  <a:pt x="957199" y="0"/>
                                </a:moveTo>
                                <a:lnTo>
                                  <a:pt x="52324" y="0"/>
                                </a:lnTo>
                                <a:lnTo>
                                  <a:pt x="31986" y="4123"/>
                                </a:lnTo>
                                <a:lnTo>
                                  <a:pt x="15351" y="15366"/>
                                </a:lnTo>
                                <a:lnTo>
                                  <a:pt x="4121" y="32039"/>
                                </a:lnTo>
                                <a:lnTo>
                                  <a:pt x="0" y="52450"/>
                                </a:lnTo>
                                <a:lnTo>
                                  <a:pt x="0" y="262000"/>
                                </a:lnTo>
                                <a:lnTo>
                                  <a:pt x="4121" y="282338"/>
                                </a:lnTo>
                                <a:lnTo>
                                  <a:pt x="15351" y="298973"/>
                                </a:lnTo>
                                <a:lnTo>
                                  <a:pt x="31986" y="310203"/>
                                </a:lnTo>
                                <a:lnTo>
                                  <a:pt x="52324" y="314325"/>
                                </a:lnTo>
                                <a:lnTo>
                                  <a:pt x="957199" y="314325"/>
                                </a:lnTo>
                                <a:lnTo>
                                  <a:pt x="977610" y="310203"/>
                                </a:lnTo>
                                <a:lnTo>
                                  <a:pt x="994283" y="298973"/>
                                </a:lnTo>
                                <a:lnTo>
                                  <a:pt x="1005526" y="282338"/>
                                </a:lnTo>
                                <a:lnTo>
                                  <a:pt x="1009650" y="262000"/>
                                </a:lnTo>
                                <a:lnTo>
                                  <a:pt x="1009650" y="52450"/>
                                </a:lnTo>
                                <a:lnTo>
                                  <a:pt x="1005526" y="32039"/>
                                </a:lnTo>
                                <a:lnTo>
                                  <a:pt x="994283" y="15366"/>
                                </a:lnTo>
                                <a:lnTo>
                                  <a:pt x="977610" y="4123"/>
                                </a:lnTo>
                                <a:lnTo>
                                  <a:pt x="957199" y="0"/>
                                </a:lnTo>
                                <a:close/>
                              </a:path>
                            </a:pathLst>
                          </a:custGeom>
                          <a:solidFill>
                            <a:srgbClr val="FFFFFF"/>
                          </a:solidFill>
                        </wps:spPr>
                        <wps:bodyPr wrap="square" lIns="0" tIns="0" rIns="0" bIns="0" rtlCol="0">
                          <a:noAutofit/>
                        </wps:bodyPr>
                      </wps:wsp>
                      <wps:wsp>
                        <wps:cNvPr id="304" name="Graphic 304"/>
                        <wps:cNvSpPr/>
                        <wps:spPr>
                          <a:xfrm>
                            <a:off x="1393189" y="6350"/>
                            <a:ext cx="1009650" cy="314325"/>
                          </a:xfrm>
                          <a:custGeom>
                            <a:avLst/>
                            <a:gdLst/>
                            <a:ahLst/>
                            <a:cxnLst/>
                            <a:rect l="l" t="t" r="r" b="b"/>
                            <a:pathLst>
                              <a:path w="1009650" h="314325">
                                <a:moveTo>
                                  <a:pt x="0" y="52450"/>
                                </a:moveTo>
                                <a:lnTo>
                                  <a:pt x="4121" y="32039"/>
                                </a:lnTo>
                                <a:lnTo>
                                  <a:pt x="15351" y="15366"/>
                                </a:lnTo>
                                <a:lnTo>
                                  <a:pt x="31986" y="4123"/>
                                </a:lnTo>
                                <a:lnTo>
                                  <a:pt x="52324" y="0"/>
                                </a:lnTo>
                                <a:lnTo>
                                  <a:pt x="957199" y="0"/>
                                </a:lnTo>
                                <a:lnTo>
                                  <a:pt x="977610" y="4123"/>
                                </a:lnTo>
                                <a:lnTo>
                                  <a:pt x="994283" y="15366"/>
                                </a:lnTo>
                                <a:lnTo>
                                  <a:pt x="1005526" y="32039"/>
                                </a:lnTo>
                                <a:lnTo>
                                  <a:pt x="1009650" y="52450"/>
                                </a:lnTo>
                                <a:lnTo>
                                  <a:pt x="1009650" y="262000"/>
                                </a:lnTo>
                                <a:lnTo>
                                  <a:pt x="1005526" y="282338"/>
                                </a:lnTo>
                                <a:lnTo>
                                  <a:pt x="994283" y="298973"/>
                                </a:lnTo>
                                <a:lnTo>
                                  <a:pt x="977610" y="310203"/>
                                </a:lnTo>
                                <a:lnTo>
                                  <a:pt x="957199" y="314325"/>
                                </a:lnTo>
                                <a:lnTo>
                                  <a:pt x="52324" y="314325"/>
                                </a:lnTo>
                                <a:lnTo>
                                  <a:pt x="31986" y="310203"/>
                                </a:lnTo>
                                <a:lnTo>
                                  <a:pt x="15351" y="298973"/>
                                </a:lnTo>
                                <a:lnTo>
                                  <a:pt x="4121" y="282338"/>
                                </a:lnTo>
                                <a:lnTo>
                                  <a:pt x="0" y="262000"/>
                                </a:lnTo>
                                <a:lnTo>
                                  <a:pt x="0" y="52450"/>
                                </a:lnTo>
                                <a:close/>
                              </a:path>
                            </a:pathLst>
                          </a:custGeom>
                          <a:ln w="12700">
                            <a:solidFill>
                              <a:srgbClr val="000000"/>
                            </a:solidFill>
                            <a:prstDash val="solid"/>
                          </a:ln>
                        </wps:spPr>
                        <wps:bodyPr wrap="square" lIns="0" tIns="0" rIns="0" bIns="0" rtlCol="0">
                          <a:noAutofit/>
                        </wps:bodyPr>
                      </wps:wsp>
                      <wps:wsp>
                        <wps:cNvPr id="305" name="Graphic 305"/>
                        <wps:cNvSpPr/>
                        <wps:spPr>
                          <a:xfrm>
                            <a:off x="6350" y="1038097"/>
                            <a:ext cx="1066800" cy="314325"/>
                          </a:xfrm>
                          <a:custGeom>
                            <a:avLst/>
                            <a:gdLst/>
                            <a:ahLst/>
                            <a:cxnLst/>
                            <a:rect l="l" t="t" r="r" b="b"/>
                            <a:pathLst>
                              <a:path w="1066800" h="314325">
                                <a:moveTo>
                                  <a:pt x="1014349" y="0"/>
                                </a:moveTo>
                                <a:lnTo>
                                  <a:pt x="52324" y="0"/>
                                </a:lnTo>
                                <a:lnTo>
                                  <a:pt x="31986" y="4123"/>
                                </a:lnTo>
                                <a:lnTo>
                                  <a:pt x="15351" y="15366"/>
                                </a:lnTo>
                                <a:lnTo>
                                  <a:pt x="4121" y="32039"/>
                                </a:lnTo>
                                <a:lnTo>
                                  <a:pt x="0" y="52450"/>
                                </a:lnTo>
                                <a:lnTo>
                                  <a:pt x="0" y="262000"/>
                                </a:lnTo>
                                <a:lnTo>
                                  <a:pt x="4121" y="282392"/>
                                </a:lnTo>
                                <a:lnTo>
                                  <a:pt x="15351" y="299021"/>
                                </a:lnTo>
                                <a:lnTo>
                                  <a:pt x="31986" y="310221"/>
                                </a:lnTo>
                                <a:lnTo>
                                  <a:pt x="52324" y="314325"/>
                                </a:lnTo>
                                <a:lnTo>
                                  <a:pt x="1014349" y="314325"/>
                                </a:lnTo>
                                <a:lnTo>
                                  <a:pt x="1034760" y="310221"/>
                                </a:lnTo>
                                <a:lnTo>
                                  <a:pt x="1051433" y="299021"/>
                                </a:lnTo>
                                <a:lnTo>
                                  <a:pt x="1062676" y="282392"/>
                                </a:lnTo>
                                <a:lnTo>
                                  <a:pt x="1066800" y="262000"/>
                                </a:lnTo>
                                <a:lnTo>
                                  <a:pt x="1066800" y="52450"/>
                                </a:lnTo>
                                <a:lnTo>
                                  <a:pt x="1062676" y="32039"/>
                                </a:lnTo>
                                <a:lnTo>
                                  <a:pt x="1051433" y="15366"/>
                                </a:lnTo>
                                <a:lnTo>
                                  <a:pt x="1034760" y="4123"/>
                                </a:lnTo>
                                <a:lnTo>
                                  <a:pt x="1014349" y="0"/>
                                </a:lnTo>
                                <a:close/>
                              </a:path>
                            </a:pathLst>
                          </a:custGeom>
                          <a:solidFill>
                            <a:srgbClr val="FFFFFF"/>
                          </a:solidFill>
                        </wps:spPr>
                        <wps:bodyPr wrap="square" lIns="0" tIns="0" rIns="0" bIns="0" rtlCol="0">
                          <a:noAutofit/>
                        </wps:bodyPr>
                      </wps:wsp>
                      <wps:wsp>
                        <wps:cNvPr id="306" name="Graphic 306"/>
                        <wps:cNvSpPr/>
                        <wps:spPr>
                          <a:xfrm>
                            <a:off x="6350" y="1038097"/>
                            <a:ext cx="1066800" cy="314325"/>
                          </a:xfrm>
                          <a:custGeom>
                            <a:avLst/>
                            <a:gdLst/>
                            <a:ahLst/>
                            <a:cxnLst/>
                            <a:rect l="l" t="t" r="r" b="b"/>
                            <a:pathLst>
                              <a:path w="1066800" h="314325">
                                <a:moveTo>
                                  <a:pt x="0" y="52450"/>
                                </a:moveTo>
                                <a:lnTo>
                                  <a:pt x="4121" y="32039"/>
                                </a:lnTo>
                                <a:lnTo>
                                  <a:pt x="15351" y="15366"/>
                                </a:lnTo>
                                <a:lnTo>
                                  <a:pt x="31986" y="4123"/>
                                </a:lnTo>
                                <a:lnTo>
                                  <a:pt x="52324" y="0"/>
                                </a:lnTo>
                                <a:lnTo>
                                  <a:pt x="1014349" y="0"/>
                                </a:lnTo>
                                <a:lnTo>
                                  <a:pt x="1034760" y="4123"/>
                                </a:lnTo>
                                <a:lnTo>
                                  <a:pt x="1051433" y="15366"/>
                                </a:lnTo>
                                <a:lnTo>
                                  <a:pt x="1062676" y="32039"/>
                                </a:lnTo>
                                <a:lnTo>
                                  <a:pt x="1066800" y="52450"/>
                                </a:lnTo>
                                <a:lnTo>
                                  <a:pt x="1066800" y="262000"/>
                                </a:lnTo>
                                <a:lnTo>
                                  <a:pt x="1062676" y="282392"/>
                                </a:lnTo>
                                <a:lnTo>
                                  <a:pt x="1051433" y="299021"/>
                                </a:lnTo>
                                <a:lnTo>
                                  <a:pt x="1034760" y="310221"/>
                                </a:lnTo>
                                <a:lnTo>
                                  <a:pt x="1014349" y="314325"/>
                                </a:lnTo>
                                <a:lnTo>
                                  <a:pt x="52324" y="314325"/>
                                </a:lnTo>
                                <a:lnTo>
                                  <a:pt x="31986" y="310221"/>
                                </a:lnTo>
                                <a:lnTo>
                                  <a:pt x="15351" y="299021"/>
                                </a:lnTo>
                                <a:lnTo>
                                  <a:pt x="4121" y="282392"/>
                                </a:lnTo>
                                <a:lnTo>
                                  <a:pt x="0" y="262000"/>
                                </a:lnTo>
                                <a:lnTo>
                                  <a:pt x="0" y="52450"/>
                                </a:lnTo>
                                <a:close/>
                              </a:path>
                            </a:pathLst>
                          </a:custGeom>
                          <a:ln w="12700">
                            <a:solidFill>
                              <a:srgbClr val="000000"/>
                            </a:solidFill>
                            <a:prstDash val="solid"/>
                          </a:ln>
                        </wps:spPr>
                        <wps:bodyPr wrap="square" lIns="0" tIns="0" rIns="0" bIns="0" rtlCol="0">
                          <a:noAutofit/>
                        </wps:bodyPr>
                      </wps:wsp>
                      <wps:wsp>
                        <wps:cNvPr id="307" name="Graphic 307"/>
                        <wps:cNvSpPr/>
                        <wps:spPr>
                          <a:xfrm>
                            <a:off x="592963" y="332104"/>
                            <a:ext cx="2593340" cy="1765300"/>
                          </a:xfrm>
                          <a:custGeom>
                            <a:avLst/>
                            <a:gdLst/>
                            <a:ahLst/>
                            <a:cxnLst/>
                            <a:rect l="l" t="t" r="r" b="b"/>
                            <a:pathLst>
                              <a:path w="2593340" h="1765300">
                                <a:moveTo>
                                  <a:pt x="745236" y="1725422"/>
                                </a:moveTo>
                                <a:lnTo>
                                  <a:pt x="114858" y="1129982"/>
                                </a:lnTo>
                                <a:lnTo>
                                  <a:pt x="123088" y="1121283"/>
                                </a:lnTo>
                                <a:lnTo>
                                  <a:pt x="138811" y="1104646"/>
                                </a:lnTo>
                                <a:lnTo>
                                  <a:pt x="57277" y="1080008"/>
                                </a:lnTo>
                                <a:lnTo>
                                  <a:pt x="86487" y="1160018"/>
                                </a:lnTo>
                                <a:lnTo>
                                  <a:pt x="110426" y="1134681"/>
                                </a:lnTo>
                                <a:lnTo>
                                  <a:pt x="740918" y="1729994"/>
                                </a:lnTo>
                                <a:lnTo>
                                  <a:pt x="745236" y="1725422"/>
                                </a:lnTo>
                                <a:close/>
                              </a:path>
                              <a:path w="2593340" h="1765300">
                                <a:moveTo>
                                  <a:pt x="792607" y="0"/>
                                </a:moveTo>
                                <a:lnTo>
                                  <a:pt x="709549" y="18796"/>
                                </a:lnTo>
                                <a:lnTo>
                                  <a:pt x="731685" y="45834"/>
                                </a:lnTo>
                                <a:lnTo>
                                  <a:pt x="0" y="645287"/>
                                </a:lnTo>
                                <a:lnTo>
                                  <a:pt x="4064" y="650113"/>
                                </a:lnTo>
                                <a:lnTo>
                                  <a:pt x="735672" y="50711"/>
                                </a:lnTo>
                                <a:lnTo>
                                  <a:pt x="757809" y="77724"/>
                                </a:lnTo>
                                <a:lnTo>
                                  <a:pt x="775652" y="37846"/>
                                </a:lnTo>
                                <a:lnTo>
                                  <a:pt x="792607" y="0"/>
                                </a:lnTo>
                                <a:close/>
                              </a:path>
                              <a:path w="2593340" h="1765300">
                                <a:moveTo>
                                  <a:pt x="795020" y="937895"/>
                                </a:moveTo>
                                <a:lnTo>
                                  <a:pt x="603351" y="903668"/>
                                </a:lnTo>
                                <a:lnTo>
                                  <a:pt x="603745" y="901446"/>
                                </a:lnTo>
                                <a:lnTo>
                                  <a:pt x="609460" y="869315"/>
                                </a:lnTo>
                                <a:lnTo>
                                  <a:pt x="527812" y="893318"/>
                                </a:lnTo>
                                <a:lnTo>
                                  <a:pt x="596138" y="944245"/>
                                </a:lnTo>
                                <a:lnTo>
                                  <a:pt x="602246" y="909904"/>
                                </a:lnTo>
                                <a:lnTo>
                                  <a:pt x="793991" y="944118"/>
                                </a:lnTo>
                                <a:lnTo>
                                  <a:pt x="795020" y="937895"/>
                                </a:lnTo>
                                <a:close/>
                              </a:path>
                              <a:path w="2593340" h="1765300">
                                <a:moveTo>
                                  <a:pt x="804037" y="833628"/>
                                </a:moveTo>
                                <a:lnTo>
                                  <a:pt x="794334" y="826643"/>
                                </a:lnTo>
                                <a:lnTo>
                                  <a:pt x="734949" y="783844"/>
                                </a:lnTo>
                                <a:lnTo>
                                  <a:pt x="729310" y="818248"/>
                                </a:lnTo>
                                <a:lnTo>
                                  <a:pt x="528320" y="785495"/>
                                </a:lnTo>
                                <a:lnTo>
                                  <a:pt x="527304" y="791718"/>
                                </a:lnTo>
                                <a:lnTo>
                                  <a:pt x="728268" y="824598"/>
                                </a:lnTo>
                                <a:lnTo>
                                  <a:pt x="722630" y="859028"/>
                                </a:lnTo>
                                <a:lnTo>
                                  <a:pt x="804037" y="833628"/>
                                </a:lnTo>
                                <a:close/>
                              </a:path>
                              <a:path w="2593340" h="1765300">
                                <a:moveTo>
                                  <a:pt x="2138172" y="927735"/>
                                </a:moveTo>
                                <a:lnTo>
                                  <a:pt x="1946046" y="886599"/>
                                </a:lnTo>
                                <a:lnTo>
                                  <a:pt x="1946617" y="883920"/>
                                </a:lnTo>
                                <a:lnTo>
                                  <a:pt x="1953387" y="852424"/>
                                </a:lnTo>
                                <a:lnTo>
                                  <a:pt x="1870837" y="873633"/>
                                </a:lnTo>
                                <a:lnTo>
                                  <a:pt x="1937385" y="926973"/>
                                </a:lnTo>
                                <a:lnTo>
                                  <a:pt x="1944712" y="892810"/>
                                </a:lnTo>
                                <a:lnTo>
                                  <a:pt x="2136902" y="933958"/>
                                </a:lnTo>
                                <a:lnTo>
                                  <a:pt x="2138172" y="927735"/>
                                </a:lnTo>
                                <a:close/>
                              </a:path>
                              <a:path w="2593340" h="1765300">
                                <a:moveTo>
                                  <a:pt x="2156587" y="845058"/>
                                </a:moveTo>
                                <a:lnTo>
                                  <a:pt x="2142198" y="832739"/>
                                </a:lnTo>
                                <a:lnTo>
                                  <a:pt x="2091944" y="789686"/>
                                </a:lnTo>
                                <a:lnTo>
                                  <a:pt x="2083435" y="823569"/>
                                </a:lnTo>
                                <a:lnTo>
                                  <a:pt x="1890649" y="775335"/>
                                </a:lnTo>
                                <a:lnTo>
                                  <a:pt x="1889125" y="781558"/>
                                </a:lnTo>
                                <a:lnTo>
                                  <a:pt x="2081911" y="829678"/>
                                </a:lnTo>
                                <a:lnTo>
                                  <a:pt x="2073402" y="863600"/>
                                </a:lnTo>
                                <a:lnTo>
                                  <a:pt x="2156587" y="845058"/>
                                </a:lnTo>
                                <a:close/>
                              </a:path>
                              <a:path w="2593340" h="1765300">
                                <a:moveTo>
                                  <a:pt x="2573782" y="676275"/>
                                </a:moveTo>
                                <a:lnTo>
                                  <a:pt x="2558008" y="636270"/>
                                </a:lnTo>
                                <a:lnTo>
                                  <a:pt x="2542540" y="597027"/>
                                </a:lnTo>
                                <a:lnTo>
                                  <a:pt x="2519222" y="622960"/>
                                </a:lnTo>
                                <a:lnTo>
                                  <a:pt x="1832991" y="7112"/>
                                </a:lnTo>
                                <a:lnTo>
                                  <a:pt x="1828673" y="11938"/>
                                </a:lnTo>
                                <a:lnTo>
                                  <a:pt x="2514892" y="627773"/>
                                </a:lnTo>
                                <a:lnTo>
                                  <a:pt x="2491613" y="653669"/>
                                </a:lnTo>
                                <a:lnTo>
                                  <a:pt x="2573782" y="676275"/>
                                </a:lnTo>
                                <a:close/>
                              </a:path>
                              <a:path w="2593340" h="1765300">
                                <a:moveTo>
                                  <a:pt x="2593213" y="1053084"/>
                                </a:moveTo>
                                <a:lnTo>
                                  <a:pt x="2588641" y="1048639"/>
                                </a:lnTo>
                                <a:lnTo>
                                  <a:pt x="1946503" y="1708442"/>
                                </a:lnTo>
                                <a:lnTo>
                                  <a:pt x="1921510" y="1684020"/>
                                </a:lnTo>
                                <a:lnTo>
                                  <a:pt x="1895602" y="1765173"/>
                                </a:lnTo>
                                <a:lnTo>
                                  <a:pt x="1975993" y="1737233"/>
                                </a:lnTo>
                                <a:lnTo>
                                  <a:pt x="1960384" y="1721993"/>
                                </a:lnTo>
                                <a:lnTo>
                                  <a:pt x="1951062" y="1712899"/>
                                </a:lnTo>
                                <a:lnTo>
                                  <a:pt x="2593213" y="1053084"/>
                                </a:lnTo>
                                <a:close/>
                              </a:path>
                            </a:pathLst>
                          </a:custGeom>
                          <a:solidFill>
                            <a:srgbClr val="000000"/>
                          </a:solidFill>
                        </wps:spPr>
                        <wps:bodyPr wrap="square" lIns="0" tIns="0" rIns="0" bIns="0" rtlCol="0">
                          <a:noAutofit/>
                        </wps:bodyPr>
                      </wps:wsp>
                      <wps:wsp>
                        <wps:cNvPr id="308" name="Textbox 308"/>
                        <wps:cNvSpPr txBox="1"/>
                        <wps:spPr>
                          <a:xfrm>
                            <a:off x="1631188" y="79967"/>
                            <a:ext cx="546100" cy="168910"/>
                          </a:xfrm>
                          <a:prstGeom prst="rect">
                            <a:avLst/>
                          </a:prstGeom>
                        </wps:spPr>
                        <wps:txbx>
                          <w:txbxContent>
                            <w:p w14:paraId="2180D9C4">
                              <w:pPr>
                                <w:spacing w:before="0" w:line="266" w:lineRule="exact"/>
                                <w:ind w:left="0" w:right="0" w:firstLine="0"/>
                                <w:jc w:val="left"/>
                                <w:rPr>
                                  <w:sz w:val="24"/>
                                </w:rPr>
                              </w:pPr>
                              <w:r>
                                <w:rPr>
                                  <w:spacing w:val="-2"/>
                                  <w:sz w:val="24"/>
                                </w:rPr>
                                <w:t>Analysis</w:t>
                              </w:r>
                            </w:p>
                          </w:txbxContent>
                        </wps:txbx>
                        <wps:bodyPr wrap="square" lIns="0" tIns="0" rIns="0" bIns="0" rtlCol="0">
                          <a:noAutofit/>
                        </wps:bodyPr>
                      </wps:wsp>
                      <wps:wsp>
                        <wps:cNvPr id="309" name="Textbox 309"/>
                        <wps:cNvSpPr txBox="1"/>
                        <wps:spPr>
                          <a:xfrm>
                            <a:off x="118998" y="1111715"/>
                            <a:ext cx="671195" cy="168910"/>
                          </a:xfrm>
                          <a:prstGeom prst="rect">
                            <a:avLst/>
                          </a:prstGeom>
                        </wps:spPr>
                        <wps:txbx>
                          <w:txbxContent>
                            <w:p w14:paraId="6575C37D">
                              <w:pPr>
                                <w:spacing w:before="0" w:line="266" w:lineRule="exact"/>
                                <w:ind w:left="0" w:right="0" w:firstLine="0"/>
                                <w:jc w:val="left"/>
                                <w:rPr>
                                  <w:sz w:val="24"/>
                                </w:rPr>
                              </w:pPr>
                              <w:r>
                                <w:rPr>
                                  <w:spacing w:val="-2"/>
                                  <w:sz w:val="24"/>
                                </w:rPr>
                                <w:t>Implement</w:t>
                              </w:r>
                            </w:p>
                          </w:txbxContent>
                        </wps:txbx>
                        <wps:bodyPr wrap="square" lIns="0" tIns="0" rIns="0" bIns="0" rtlCol="0">
                          <a:noAutofit/>
                        </wps:bodyPr>
                      </wps:wsp>
                      <wps:wsp>
                        <wps:cNvPr id="310" name="Textbox 310"/>
                        <wps:cNvSpPr txBox="1"/>
                        <wps:spPr>
                          <a:xfrm>
                            <a:off x="1606803" y="1110191"/>
                            <a:ext cx="672465" cy="168910"/>
                          </a:xfrm>
                          <a:prstGeom prst="rect">
                            <a:avLst/>
                          </a:prstGeom>
                        </wps:spPr>
                        <wps:txbx>
                          <w:txbxContent>
                            <w:p w14:paraId="3BDA0489">
                              <w:pPr>
                                <w:spacing w:before="0" w:line="266" w:lineRule="exact"/>
                                <w:ind w:left="0" w:right="0" w:firstLine="0"/>
                                <w:jc w:val="left"/>
                                <w:rPr>
                                  <w:sz w:val="24"/>
                                </w:rPr>
                              </w:pPr>
                              <w:r>
                                <w:rPr>
                                  <w:spacing w:val="-2"/>
                                  <w:sz w:val="24"/>
                                </w:rPr>
                                <w:t>Evaluation</w:t>
                              </w:r>
                            </w:p>
                          </w:txbxContent>
                        </wps:txbx>
                        <wps:bodyPr wrap="square" lIns="0" tIns="0" rIns="0" bIns="0" rtlCol="0">
                          <a:noAutofit/>
                        </wps:bodyPr>
                      </wps:wsp>
                      <wps:wsp>
                        <wps:cNvPr id="311" name="Textbox 311"/>
                        <wps:cNvSpPr txBox="1"/>
                        <wps:spPr>
                          <a:xfrm>
                            <a:off x="3115817" y="1114763"/>
                            <a:ext cx="443865" cy="168910"/>
                          </a:xfrm>
                          <a:prstGeom prst="rect">
                            <a:avLst/>
                          </a:prstGeom>
                        </wps:spPr>
                        <wps:txbx>
                          <w:txbxContent>
                            <w:p w14:paraId="7D8C165E">
                              <w:pPr>
                                <w:spacing w:before="0" w:line="266" w:lineRule="exact"/>
                                <w:ind w:left="0" w:right="0" w:firstLine="0"/>
                                <w:jc w:val="left"/>
                                <w:rPr>
                                  <w:sz w:val="24"/>
                                </w:rPr>
                              </w:pPr>
                              <w:r>
                                <w:rPr>
                                  <w:spacing w:val="-2"/>
                                  <w:sz w:val="24"/>
                                </w:rPr>
                                <w:t>Design</w:t>
                              </w:r>
                            </w:p>
                          </w:txbxContent>
                        </wps:txbx>
                        <wps:bodyPr wrap="square" lIns="0" tIns="0" rIns="0" bIns="0" rtlCol="0">
                          <a:noAutofit/>
                        </wps:bodyPr>
                      </wps:wsp>
                      <wps:wsp>
                        <wps:cNvPr id="312" name="Textbox 312"/>
                        <wps:cNvSpPr txBox="1"/>
                        <wps:spPr>
                          <a:xfrm>
                            <a:off x="1638807" y="2197184"/>
                            <a:ext cx="527685" cy="168910"/>
                          </a:xfrm>
                          <a:prstGeom prst="rect">
                            <a:avLst/>
                          </a:prstGeom>
                        </wps:spPr>
                        <wps:txbx>
                          <w:txbxContent>
                            <w:p w14:paraId="56C2B19F">
                              <w:pPr>
                                <w:spacing w:before="0" w:line="266" w:lineRule="exact"/>
                                <w:ind w:left="0" w:right="0" w:firstLine="0"/>
                                <w:jc w:val="left"/>
                                <w:rPr>
                                  <w:sz w:val="24"/>
                                </w:rPr>
                              </w:pPr>
                              <w:r>
                                <w:rPr>
                                  <w:spacing w:val="-2"/>
                                  <w:sz w:val="24"/>
                                </w:rPr>
                                <w:t>Develop</w:t>
                              </w:r>
                            </w:p>
                          </w:txbxContent>
                        </wps:txbx>
                        <wps:bodyPr wrap="square" lIns="0" tIns="0" rIns="0" bIns="0" rtlCol="0">
                          <a:noAutofit/>
                        </wps:bodyPr>
                      </wps:wsp>
                    </wpg:wgp>
                  </a:graphicData>
                </a:graphic>
              </wp:anchor>
            </w:drawing>
          </mc:Choice>
          <mc:Fallback>
            <w:pict>
              <v:group id="_x0000_s1026" o:spid="_x0000_s1026" o:spt="203" style="position:absolute;left:0pt;margin-left:161.6pt;margin-top:13.95pt;height:193.1pt;width:304.75pt;mso-position-horizontal-relative:page;mso-wrap-distance-bottom:0pt;mso-wrap-distance-top:0pt;z-index:-251443200;mso-width-relative:page;mso-height-relative:page;" coordsize="3870325,2452370" o:gfxdata="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">
                <o:lock v:ext="edit" aspectratio="f"/>
                <v:shape id="Graphic 298" o:spid="_x0000_s1026" o:spt="100" style="position:absolute;left:1349375;top:2122042;height:323850;width:1095375;" filled="f" stroked="t" coordsize="1095375,323850" o:gfxdata="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CHEBLgAAADcAAAA&#10;DwAAAAAAAAABACAAAAAiAAAAZHJzL2Rvd25yZXYueG1sUEsBAhQAFAAAAAgAh07iQDMvBZ47AAAA&#10;OQAAABAAAAAAAAAAAQAgAAAABwEAAGRycy9zaGFwZXhtbC54bWxQSwUGAAAAAAYABgBbAQAAsQMA&#10;AAAA&#10;" path="m0,53975l4236,32950,15795,15795,32950,4236,53975,0,1041400,0,1062424,4236,1079579,15795,1091138,32950,1095375,53975,1095375,269875,1091138,290899,1079579,308054,1062424,319613,1041400,323850,53975,323850,32950,319613,15795,308054,4236,290899,0,269875,0,53975xe">
                  <v:fill on="f" focussize="0,0"/>
                  <v:stroke weight="1pt" color="#000000" joinstyle="round"/>
                  <v:imagedata o:title=""/>
                  <o:lock v:ext="edit" aspectratio="f"/>
                  <v:textbox inset="0mm,0mm,0mm,0mm"/>
                </v:shape>
                <v:shape id="Graphic 299" o:spid="_x0000_s1026" o:spt="100" style="position:absolute;left:1444625;top:1034922;height:323850;width:981075;" fillcolor="#FFFFFF" filled="t" stroked="f" coordsize="981075,323850" o:gfxdata="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l633vQAA&#10;ANwAAAAPAAAAAAAAAAEAIAAAACIAAABkcnMvZG93bnJldi54bWxQSwECFAAUAAAACACHTuJAMy8F&#10;njsAAAA5AAAAEAAAAAAAAAABACAAAAAMAQAAZHJzL3NoYXBleG1sLnhtbFBLBQYAAAAABgAGAFsB&#10;AAC2AwAAAAA=&#10;" path="m927100,0l53975,0,32950,4254,15795,15843,4236,33004,0,53975,0,269875,4236,290899,15795,308054,32950,319613,53975,323850,927100,323850,948124,319613,965279,308054,976838,290899,981075,269875,981075,53975,976838,33004,965279,15843,948124,4254,927100,0xe">
                  <v:fill on="t" focussize="0,0"/>
                  <v:stroke on="f"/>
                  <v:imagedata o:title=""/>
                  <o:lock v:ext="edit" aspectratio="f"/>
                  <v:textbox inset="0mm,0mm,0mm,0mm"/>
                </v:shape>
                <v:shape id="Graphic 300" o:spid="_x0000_s1026" o:spt="100" style="position:absolute;left:1444625;top:1034922;height:323850;width:981075;" filled="f" stroked="t" coordsize="981075,323850" o:gfxdata="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XAZaugAAANwA&#10;AAAPAAAAAAAAAAEAIAAAACIAAABkcnMvZG93bnJldi54bWxQSwECFAAUAAAACACHTuJAMy8FnjsA&#10;AAA5AAAAEAAAAAAAAAABACAAAAAJAQAAZHJzL3NoYXBleG1sLnhtbFBLBQYAAAAABgAGAFsBAACz&#10;AwAAAAA=&#10;" path="m0,53975l4236,33004,15795,15843,32950,4254,53975,0,927100,0,948124,4254,965279,15843,976838,33004,981075,53975,981075,269875,976838,290899,965279,308054,948124,319613,927100,323850,53975,323850,32950,319613,15795,308054,4236,290899,0,269875,0,53975xe">
                  <v:fill on="f" focussize="0,0"/>
                  <v:stroke weight="1pt" color="#000000" joinstyle="round"/>
                  <v:imagedata o:title=""/>
                  <o:lock v:ext="edit" aspectratio="f"/>
                  <v:textbox inset="0mm,0mm,0mm,0mm"/>
                </v:shape>
                <v:shape id="Graphic 301" o:spid="_x0000_s1026" o:spt="100" style="position:absolute;left:2797175;top:1040002;height:314325;width:1066800;" fillcolor="#FFFFFF" filled="t" stroked="f" coordsize="1066800,314325" o:gfxdata="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Kq9O/&#10;AAAA3AAAAA8AAAAAAAAAAQAgAAAAIgAAAGRycy9kb3ducmV2LnhtbFBLAQIUABQAAAAIAIdO4kAz&#10;LwWeOwAAADkAAAAQAAAAAAAAAAEAIAAAAA4BAABkcnMvc2hhcGV4bWwueG1sUEsFBgAAAAAGAAYA&#10;WwEAALgDAAAAAA==&#10;" path="m1014349,0l52324,0,31986,4123,15351,15367,4121,32039,0,52451,0,262001,4121,282392,15351,299021,31986,310221,52324,314325,1014349,314325,1034760,310221,1051433,299021,1062676,282392,1066800,262001,1066800,52451,1062676,32039,1051433,15367,1034760,4123,1014349,0xe">
                  <v:fill on="t" focussize="0,0"/>
                  <v:stroke on="f"/>
                  <v:imagedata o:title=""/>
                  <o:lock v:ext="edit" aspectratio="f"/>
                  <v:textbox inset="0mm,0mm,0mm,0mm"/>
                </v:shape>
                <v:shape id="Graphic 302" o:spid="_x0000_s1026" o:spt="100" style="position:absolute;left:2797175;top:1040002;height:314325;width:1066800;" filled="f" stroked="t" coordsize="1066800,314325" o:gfxdata="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wmuq/&#10;AAAA3AAAAA8AAAAAAAAAAQAgAAAAIgAAAGRycy9kb3ducmV2LnhtbFBLAQIUABQAAAAIAIdO4kAz&#10;LwWeOwAAADkAAAAQAAAAAAAAAAEAIAAAAA4BAABkcnMvc2hhcGV4bWwueG1sUEsFBgAAAAAGAAYA&#10;WwEAALgDAAAAAA==&#10;" path="m0,52451l4121,32039,15351,15367,31986,4123,52324,0,1014349,0,1034760,4123,1051433,15367,1062676,32039,1066800,52451,1066800,262001,1062676,282392,1051433,299021,1034760,310221,1014349,314325,52324,314325,31986,310221,15351,299021,4121,282392,0,262001,0,52451xe">
                  <v:fill on="f" focussize="0,0"/>
                  <v:stroke weight="1pt" color="#000000" joinstyle="round"/>
                  <v:imagedata o:title=""/>
                  <o:lock v:ext="edit" aspectratio="f"/>
                  <v:textbox inset="0mm,0mm,0mm,0mm"/>
                </v:shape>
                <v:shape id="Graphic 303" o:spid="_x0000_s1026" o:spt="100" style="position:absolute;left:1393189;top:6350;height:314325;width:1009650;" fillcolor="#FFFFFF" filled="t" stroked="f" coordsize="1009650,314325" o:gfxdata="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11GL4A&#10;AADcAAAADwAAAAAAAAABACAAAAAiAAAAZHJzL2Rvd25yZXYueG1sUEsBAhQAFAAAAAgAh07iQDMv&#10;BZ47AAAAOQAAABAAAAAAAAAAAQAgAAAADQEAAGRycy9zaGFwZXhtbC54bWxQSwUGAAAAAAYABgBb&#10;AQAAtwMAAAAA&#10;" path="m957199,0l52324,0,31986,4123,15351,15366,4121,32039,0,52450,0,262000,4121,282338,15351,298973,31986,310203,52324,314325,957199,314325,977610,310203,994283,298973,1005526,282338,1009650,262000,1009650,52450,1005526,32039,994283,15366,977610,4123,957199,0xe">
                  <v:fill on="t" focussize="0,0"/>
                  <v:stroke on="f"/>
                  <v:imagedata o:title=""/>
                  <o:lock v:ext="edit" aspectratio="f"/>
                  <v:textbox inset="0mm,0mm,0mm,0mm"/>
                </v:shape>
                <v:shape id="Graphic 304" o:spid="_x0000_s1026" o:spt="100" style="position:absolute;left:1393189;top:6350;height:314325;width:1009650;" filled="f" stroked="t" coordsize="1009650,314325" o:gfxdata="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JVAS/&#10;AAAA3AAAAA8AAAAAAAAAAQAgAAAAIgAAAGRycy9kb3ducmV2LnhtbFBLAQIUABQAAAAIAIdO4kAz&#10;LwWeOwAAADkAAAAQAAAAAAAAAAEAIAAAAA4BAABkcnMvc2hhcGV4bWwueG1sUEsFBgAAAAAGAAYA&#10;WwEAALgDAAAAAA==&#10;" path="m0,52450l4121,32039,15351,15366,31986,4123,52324,0,957199,0,977610,4123,994283,15366,1005526,32039,1009650,52450,1009650,262000,1005526,282338,994283,298973,977610,310203,957199,314325,52324,314325,31986,310203,15351,298973,4121,282338,0,262000,0,52450xe">
                  <v:fill on="f" focussize="0,0"/>
                  <v:stroke weight="1pt" color="#000000" joinstyle="round"/>
                  <v:imagedata o:title=""/>
                  <o:lock v:ext="edit" aspectratio="f"/>
                  <v:textbox inset="0mm,0mm,0mm,0mm"/>
                </v:shape>
                <v:shape id="Graphic 305" o:spid="_x0000_s1026" o:spt="100" style="position:absolute;left:6350;top:1038097;height:314325;width:1066800;" fillcolor="#FFFFFF" filled="t" stroked="f" coordsize="1066800,314325" o:gfxdata="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WxrdC/&#10;AAAA3AAAAA8AAAAAAAAAAQAgAAAAIgAAAGRycy9kb3ducmV2LnhtbFBLAQIUABQAAAAIAIdO4kAz&#10;LwWeOwAAADkAAAAQAAAAAAAAAAEAIAAAAA4BAABkcnMvc2hhcGV4bWwueG1sUEsFBgAAAAAGAAYA&#10;WwEAALgDAAAAAA==&#10;" path="m1014349,0l52324,0,31986,4123,15351,15366,4121,32039,0,52450,0,262000,4121,282392,15351,299021,31986,310221,52324,314325,1014349,314325,1034760,310221,1051433,299021,1062676,282392,1066800,262000,1066800,52450,1062676,32039,1051433,15366,1034760,4123,1014349,0xe">
                  <v:fill on="t" focussize="0,0"/>
                  <v:stroke on="f"/>
                  <v:imagedata o:title=""/>
                  <o:lock v:ext="edit" aspectratio="f"/>
                  <v:textbox inset="0mm,0mm,0mm,0mm"/>
                </v:shape>
                <v:shape id="Graphic 306" o:spid="_x0000_s1026" o:spt="100" style="position:absolute;left:6350;top:1038097;height:314325;width:1066800;" filled="f" stroked="t" coordsize="1066800,314325" o:gfxdata="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uc6b4A&#10;AADcAAAADwAAAAAAAAABACAAAAAiAAAAZHJzL2Rvd25yZXYueG1sUEsBAhQAFAAAAAgAh07iQDMv&#10;BZ47AAAAOQAAABAAAAAAAAAAAQAgAAAADQEAAGRycy9zaGFwZXhtbC54bWxQSwUGAAAAAAYABgBb&#10;AQAAtwMAAAAA&#10;" path="m0,52450l4121,32039,15351,15366,31986,4123,52324,0,1014349,0,1034760,4123,1051433,15366,1062676,32039,1066800,52450,1066800,262000,1062676,282392,1051433,299021,1034760,310221,1014349,314325,52324,314325,31986,310221,15351,299021,4121,282392,0,262000,0,52450xe">
                  <v:fill on="f" focussize="0,0"/>
                  <v:stroke weight="1pt" color="#000000" joinstyle="round"/>
                  <v:imagedata o:title=""/>
                  <o:lock v:ext="edit" aspectratio="f"/>
                  <v:textbox inset="0mm,0mm,0mm,0mm"/>
                </v:shape>
                <v:shape id="Graphic 307" o:spid="_x0000_s1026" o:spt="100" style="position:absolute;left:592963;top:332104;height:1765300;width:2593340;" fillcolor="#000000" filled="t" stroked="f" coordsize="2593340,1765300" o:gfxdata="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70ZLvQAA&#10;ANwAAAAPAAAAAAAAAAEAIAAAACIAAABkcnMvZG93bnJldi54bWxQSwECFAAUAAAACACHTuJAMy8F&#10;njsAAAA5AAAAEAAAAAAAAAABACAAAAAMAQAAZHJzL3NoYXBleG1sLnhtbFBLBQYAAAAABgAGAFsB&#10;AAC2AwAAAAA=&#10;" path="m745236,1725422l114858,1129982,123088,1121283,138811,1104646,57277,1080008,86487,1160018,110426,1134681,740918,1729994,745236,1725422xem792607,0l709549,18796,731685,45834,0,645287,4064,650113,735672,50711,757809,77724,775652,37846,792607,0xem795020,937895l603351,903668,603745,901446,609460,869315,527812,893318,596138,944245,602246,909904,793991,944118,795020,937895xem804037,833628l794334,826643,734949,783844,729310,818248,528320,785495,527304,791718,728268,824598,722630,859028,804037,833628xem2138172,927735l1946046,886599,1946617,883920,1953387,852424,1870837,873633,1937385,926973,1944712,892810,2136902,933958,2138172,927735xem2156587,845058l2142198,832739,2091944,789686,2083435,823569,1890649,775335,1889125,781558,2081911,829678,2073402,863600,2156587,845058xem2573782,676275l2558008,636270,2542540,597027,2519222,622960,1832991,7112,1828673,11938,2514892,627773,2491613,653669,2573782,676275xem2593213,1053084l2588641,1048639,1946503,1708442,1921510,1684020,1895602,1765173,1975993,1737233,1960384,1721993,1951062,1712899,2593213,1053084xe">
                  <v:fill on="t" focussize="0,0"/>
                  <v:stroke on="f"/>
                  <v:imagedata o:title=""/>
                  <o:lock v:ext="edit" aspectratio="f"/>
                  <v:textbox inset="0mm,0mm,0mm,0mm"/>
                </v:shape>
                <v:shape id="Textbox 308" o:spid="_x0000_s1026" o:spt="202" type="#_x0000_t202" style="position:absolute;left:1631188;top:79967;height:168910;width:546100;" filled="f" stroked="f" coordsize="21600,21600" o:gfxdata="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DI0hb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2180D9C4">
                        <w:pPr>
                          <w:spacing w:before="0" w:line="266" w:lineRule="exact"/>
                          <w:ind w:left="0" w:right="0" w:firstLine="0"/>
                          <w:jc w:val="left"/>
                          <w:rPr>
                            <w:sz w:val="24"/>
                          </w:rPr>
                        </w:pPr>
                        <w:r>
                          <w:rPr>
                            <w:spacing w:val="-2"/>
                            <w:sz w:val="24"/>
                          </w:rPr>
                          <w:t>Analysis</w:t>
                        </w:r>
                      </w:p>
                    </w:txbxContent>
                  </v:textbox>
                </v:shape>
                <v:shape id="Textbox 309" o:spid="_x0000_s1026" o:spt="202" type="#_x0000_t202" style="position:absolute;left:118998;top:1111715;height:168910;width:671195;" filled="f" stroked="f" coordsize="21600,21600" o:gfxdata="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36RH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575C37D">
                        <w:pPr>
                          <w:spacing w:before="0" w:line="266" w:lineRule="exact"/>
                          <w:ind w:left="0" w:right="0" w:firstLine="0"/>
                          <w:jc w:val="left"/>
                          <w:rPr>
                            <w:sz w:val="24"/>
                          </w:rPr>
                        </w:pPr>
                        <w:r>
                          <w:rPr>
                            <w:spacing w:val="-2"/>
                            <w:sz w:val="24"/>
                          </w:rPr>
                          <w:t>Implement</w:t>
                        </w:r>
                      </w:p>
                    </w:txbxContent>
                  </v:textbox>
                </v:shape>
                <v:shape id="Textbox 310" o:spid="_x0000_s1026" o:spt="202" type="#_x0000_t202" style="position:absolute;left:1606803;top:1110191;height:168910;width:672465;" filled="f" stroked="f" coordsize="21600,21600" o:gfxdata="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52uXrsAAADc&#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3BDA0489">
                        <w:pPr>
                          <w:spacing w:before="0" w:line="266" w:lineRule="exact"/>
                          <w:ind w:left="0" w:right="0" w:firstLine="0"/>
                          <w:jc w:val="left"/>
                          <w:rPr>
                            <w:sz w:val="24"/>
                          </w:rPr>
                        </w:pPr>
                        <w:r>
                          <w:rPr>
                            <w:spacing w:val="-2"/>
                            <w:sz w:val="24"/>
                          </w:rPr>
                          <w:t>Evaluation</w:t>
                        </w:r>
                      </w:p>
                    </w:txbxContent>
                  </v:textbox>
                </v:shape>
                <v:shape id="Textbox 311" o:spid="_x0000_s1026" o:spt="202" type="#_x0000_t202" style="position:absolute;left:3115817;top:1114763;height:168910;width:443865;" filled="f" stroked="f" coordsize="21600,21600" o:gfxdata="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NELxb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D8C165E">
                        <w:pPr>
                          <w:spacing w:before="0" w:line="266" w:lineRule="exact"/>
                          <w:ind w:left="0" w:right="0" w:firstLine="0"/>
                          <w:jc w:val="left"/>
                          <w:rPr>
                            <w:sz w:val="24"/>
                          </w:rPr>
                        </w:pPr>
                        <w:r>
                          <w:rPr>
                            <w:spacing w:val="-2"/>
                            <w:sz w:val="24"/>
                          </w:rPr>
                          <w:t>Design</w:t>
                        </w:r>
                      </w:p>
                    </w:txbxContent>
                  </v:textbox>
                </v:shape>
                <v:shape id="Textbox 312" o:spid="_x0000_s1026" o:spt="202" type="#_x0000_t202" style="position:absolute;left:1638807;top:2197184;height:168910;width:527685;" filled="f" stroked="f" coordsize="21600,21600" o:gfxdata="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OVsr4A&#10;AADc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6C2B19F">
                        <w:pPr>
                          <w:spacing w:before="0" w:line="266" w:lineRule="exact"/>
                          <w:ind w:left="0" w:right="0" w:firstLine="0"/>
                          <w:jc w:val="left"/>
                          <w:rPr>
                            <w:sz w:val="24"/>
                          </w:rPr>
                        </w:pPr>
                        <w:r>
                          <w:rPr>
                            <w:spacing w:val="-2"/>
                            <w:sz w:val="24"/>
                          </w:rPr>
                          <w:t>Develop</w:t>
                        </w:r>
                      </w:p>
                    </w:txbxContent>
                  </v:textbox>
                </v:shape>
                <w10:wrap type="topAndBottom"/>
              </v:group>
            </w:pict>
          </mc:Fallback>
        </mc:AlternateContent>
      </w:r>
    </w:p>
    <w:p w14:paraId="3F3EB0DA">
      <w:pPr>
        <w:pStyle w:val="6"/>
        <w:spacing w:after="0"/>
        <w:rPr>
          <w:b/>
          <w:sz w:val="20"/>
        </w:rPr>
        <w:sectPr>
          <w:headerReference r:id="rId81" w:type="default"/>
          <w:footerReference r:id="rId82" w:type="default"/>
          <w:pgSz w:w="11910" w:h="16840"/>
          <w:pgMar w:top="1920" w:right="1275" w:bottom="280" w:left="1275" w:header="717" w:footer="0" w:gutter="0"/>
          <w:cols w:space="720" w:num="1"/>
        </w:sectPr>
      </w:pPr>
    </w:p>
    <w:p w14:paraId="654E4624">
      <w:pPr>
        <w:pStyle w:val="6"/>
        <w:spacing w:before="53"/>
        <w:rPr>
          <w:b/>
        </w:rPr>
      </w:pPr>
    </w:p>
    <w:p w14:paraId="4356E0DC">
      <w:pPr>
        <w:pStyle w:val="6"/>
        <w:spacing w:line="480" w:lineRule="auto"/>
        <w:ind w:left="993" w:right="426"/>
      </w:pPr>
      <w:r>
        <w:t>Adapun</w:t>
      </w:r>
      <w:r>
        <w:rPr>
          <w:spacing w:val="40"/>
        </w:rPr>
        <w:t xml:space="preserve"> </w:t>
      </w:r>
      <w:r>
        <w:t>penjelasan</w:t>
      </w:r>
      <w:r>
        <w:rPr>
          <w:spacing w:val="40"/>
        </w:rPr>
        <w:t xml:space="preserve"> </w:t>
      </w:r>
      <w:r>
        <w:t>tahap</w:t>
      </w:r>
      <w:r>
        <w:rPr>
          <w:spacing w:val="40"/>
        </w:rPr>
        <w:t xml:space="preserve"> </w:t>
      </w:r>
      <w:r>
        <w:t>pengembangan</w:t>
      </w:r>
      <w:r>
        <w:rPr>
          <w:spacing w:val="40"/>
        </w:rPr>
        <w:t xml:space="preserve"> </w:t>
      </w:r>
      <w:r>
        <w:t>ADDIE</w:t>
      </w:r>
      <w:r>
        <w:rPr>
          <w:spacing w:val="40"/>
        </w:rPr>
        <w:t xml:space="preserve"> </w:t>
      </w:r>
      <w:r>
        <w:t>yang</w:t>
      </w:r>
      <w:r>
        <w:rPr>
          <w:spacing w:val="40"/>
        </w:rPr>
        <w:t xml:space="preserve"> </w:t>
      </w:r>
      <w:r>
        <w:t>akan</w:t>
      </w:r>
      <w:r>
        <w:rPr>
          <w:spacing w:val="40"/>
        </w:rPr>
        <w:t xml:space="preserve"> </w:t>
      </w:r>
      <w:r>
        <w:t>peneliti</w:t>
      </w:r>
      <w:r>
        <w:rPr>
          <w:spacing w:val="40"/>
        </w:rPr>
        <w:t xml:space="preserve"> </w:t>
      </w:r>
      <w:r>
        <w:t>lakukan</w:t>
      </w:r>
      <w:r>
        <w:rPr>
          <w:spacing w:val="40"/>
        </w:rPr>
        <w:t xml:space="preserve"> </w:t>
      </w:r>
      <w:r>
        <w:t>adalah sebagai berikut:</w:t>
      </w:r>
    </w:p>
    <w:p w14:paraId="6EC0522A">
      <w:pPr>
        <w:pStyle w:val="14"/>
        <w:numPr>
          <w:ilvl w:val="0"/>
          <w:numId w:val="35"/>
        </w:numPr>
        <w:tabs>
          <w:tab w:val="left" w:pos="1336"/>
        </w:tabs>
        <w:spacing w:before="0" w:after="0" w:line="240" w:lineRule="auto"/>
        <w:ind w:left="1336" w:right="0" w:hanging="343"/>
        <w:jc w:val="both"/>
        <w:rPr>
          <w:sz w:val="24"/>
        </w:rPr>
      </w:pPr>
      <w:r>
        <w:rPr>
          <w:b/>
          <w:i/>
          <w:sz w:val="24"/>
        </w:rPr>
        <w:t>Analysis</w:t>
      </w:r>
      <w:r>
        <w:rPr>
          <w:b/>
          <w:i/>
          <w:spacing w:val="-4"/>
          <w:sz w:val="24"/>
        </w:rPr>
        <w:t xml:space="preserve"> </w:t>
      </w:r>
      <w:r>
        <w:rPr>
          <w:b/>
          <w:spacing w:val="-2"/>
          <w:sz w:val="24"/>
        </w:rPr>
        <w:t>(Analisis)</w:t>
      </w:r>
    </w:p>
    <w:p w14:paraId="6E096E96">
      <w:pPr>
        <w:pStyle w:val="6"/>
        <w:rPr>
          <w:b/>
        </w:rPr>
      </w:pPr>
    </w:p>
    <w:p w14:paraId="2BFEC7F1">
      <w:pPr>
        <w:pStyle w:val="6"/>
        <w:spacing w:line="480" w:lineRule="auto"/>
        <w:ind w:left="993" w:right="424" w:firstLine="283"/>
        <w:jc w:val="both"/>
      </w:pPr>
      <w:r>
        <w:drawing>
          <wp:anchor distT="0" distB="0" distL="0" distR="0" simplePos="0" relativeHeight="251804672"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14" name="Image 314"/>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238" cstate="print"/>
                    <a:stretch>
                      <a:fillRect/>
                    </a:stretch>
                  </pic:blipFill>
                  <pic:spPr>
                    <a:xfrm>
                      <a:off x="0" y="0"/>
                      <a:ext cx="4667249" cy="4591049"/>
                    </a:xfrm>
                    <a:prstGeom prst="rect">
                      <a:avLst/>
                    </a:prstGeom>
                  </pic:spPr>
                </pic:pic>
              </a:graphicData>
            </a:graphic>
          </wp:anchor>
        </w:drawing>
      </w:r>
      <w:r>
        <w:t>Melibatkan kegiatan untuk menganalisis kebutuhan dan permasalahan yang terkait dengan kurikulum, bahan ajar, kondisi belajar,</w:t>
      </w:r>
      <w:r>
        <w:rPr>
          <w:spacing w:val="-1"/>
        </w:rPr>
        <w:t xml:space="preserve"> </w:t>
      </w:r>
      <w:r>
        <w:t>serta</w:t>
      </w:r>
      <w:r>
        <w:rPr>
          <w:spacing w:val="-1"/>
        </w:rPr>
        <w:t xml:space="preserve"> </w:t>
      </w:r>
      <w:r>
        <w:t>media</w:t>
      </w:r>
      <w:r>
        <w:rPr>
          <w:spacing w:val="-1"/>
        </w:rPr>
        <w:t xml:space="preserve"> </w:t>
      </w:r>
      <w:r>
        <w:t>pembelajaran di SDN 107455 Kecamatan Dolok Masihul. Melihat bagaimana guru matematika mengajar di sekolah tersebut menggunakan media yang guru rancang guna</w:t>
      </w:r>
      <w:r>
        <w:rPr>
          <w:spacing w:val="40"/>
        </w:rPr>
        <w:t xml:space="preserve"> </w:t>
      </w:r>
      <w:r>
        <w:t>sebagai langkah awal untuk mengidentifikasi masalah yang muncul selama proses pembelajaran. Analisis ini bertujuan untuk mengumpulkan informasi mengenai permasalahan yang ada di sekolah, yang kemudian menjadi dasar untuk pengembangan media pembelajaran berbantuan GeoGebra</w:t>
      </w:r>
    </w:p>
    <w:p w14:paraId="50D09873">
      <w:pPr>
        <w:pStyle w:val="6"/>
        <w:spacing w:before="1" w:line="480" w:lineRule="auto"/>
        <w:ind w:left="993" w:right="425" w:firstLine="283"/>
        <w:jc w:val="both"/>
      </w:pPr>
      <w:r>
        <w:t>Analisis ini bertujuan untuk mengumpulkan informasi mengenai permasalahan yang ada di sekolah, yang kemudian menjadi dasar untuk pengembangan media pembelajaran GeoGebra.</w:t>
      </w:r>
    </w:p>
    <w:p w14:paraId="62891462">
      <w:pPr>
        <w:pStyle w:val="14"/>
        <w:numPr>
          <w:ilvl w:val="0"/>
          <w:numId w:val="35"/>
        </w:numPr>
        <w:tabs>
          <w:tab w:val="left" w:pos="1420"/>
        </w:tabs>
        <w:spacing w:before="1" w:after="0" w:line="240" w:lineRule="auto"/>
        <w:ind w:left="1420" w:right="0" w:hanging="360"/>
        <w:jc w:val="both"/>
        <w:rPr>
          <w:b/>
          <w:sz w:val="24"/>
        </w:rPr>
      </w:pPr>
      <w:r>
        <w:rPr>
          <w:b/>
          <w:i/>
          <w:sz w:val="24"/>
        </w:rPr>
        <w:t>Design</w:t>
      </w:r>
      <w:r>
        <w:rPr>
          <w:b/>
          <w:i/>
          <w:spacing w:val="-4"/>
          <w:sz w:val="24"/>
        </w:rPr>
        <w:t xml:space="preserve"> </w:t>
      </w:r>
      <w:r>
        <w:rPr>
          <w:b/>
          <w:spacing w:val="-2"/>
          <w:sz w:val="24"/>
        </w:rPr>
        <w:t>(Desain)</w:t>
      </w:r>
    </w:p>
    <w:p w14:paraId="5222F655">
      <w:pPr>
        <w:pStyle w:val="6"/>
        <w:spacing w:before="276" w:line="480" w:lineRule="auto"/>
        <w:ind w:left="993" w:right="422" w:firstLine="283"/>
        <w:jc w:val="both"/>
      </w:pPr>
      <w:r>
        <w:t xml:space="preserve">Setelah dilakukan tahap analisis, selanjutnya tahap desain media GeoGebra melibatkan perancangan konsep media pembelajaran yang akan digunakan. Pada tahap ini peneliti akan mendesain media pembelajaran GoeGebra sesuai dengan kebutuhan dan kurikulum yang berlaku, serta memastikan media yang dikembangkan menarik perhatian siswa sehingga motivasi belajar mereka </w:t>
      </w:r>
      <w:r>
        <w:rPr>
          <w:spacing w:val="-2"/>
        </w:rPr>
        <w:t>meningkat.</w:t>
      </w:r>
    </w:p>
    <w:p w14:paraId="5094FA94">
      <w:pPr>
        <w:pStyle w:val="6"/>
        <w:spacing w:after="0" w:line="480" w:lineRule="auto"/>
        <w:jc w:val="both"/>
        <w:sectPr>
          <w:headerReference r:id="rId83" w:type="default"/>
          <w:footerReference r:id="rId84" w:type="default"/>
          <w:pgSz w:w="11910" w:h="16840"/>
          <w:pgMar w:top="1920" w:right="1275" w:bottom="280" w:left="1275" w:header="717" w:footer="0" w:gutter="0"/>
          <w:cols w:space="720" w:num="1"/>
        </w:sectPr>
      </w:pPr>
    </w:p>
    <w:p w14:paraId="0FB176A0">
      <w:pPr>
        <w:pStyle w:val="6"/>
        <w:spacing w:before="53"/>
      </w:pPr>
    </w:p>
    <w:p w14:paraId="7BC0F3D1">
      <w:pPr>
        <w:pStyle w:val="14"/>
        <w:numPr>
          <w:ilvl w:val="0"/>
          <w:numId w:val="35"/>
        </w:numPr>
        <w:tabs>
          <w:tab w:val="left" w:pos="1965"/>
        </w:tabs>
        <w:spacing w:before="0" w:after="0" w:line="240" w:lineRule="auto"/>
        <w:ind w:left="1965" w:right="0" w:hanging="480"/>
        <w:jc w:val="both"/>
        <w:rPr>
          <w:b/>
          <w:sz w:val="24"/>
        </w:rPr>
      </w:pPr>
      <w:r>
        <w:rPr>
          <w:b/>
          <w:i/>
          <w:sz w:val="24"/>
        </w:rPr>
        <w:t>Development</w:t>
      </w:r>
      <w:r>
        <w:rPr>
          <w:b/>
          <w:i/>
          <w:spacing w:val="-4"/>
          <w:sz w:val="24"/>
        </w:rPr>
        <w:t xml:space="preserve"> </w:t>
      </w:r>
      <w:r>
        <w:rPr>
          <w:b/>
          <w:spacing w:val="-2"/>
          <w:sz w:val="24"/>
        </w:rPr>
        <w:t>(Pengembangan)</w:t>
      </w:r>
    </w:p>
    <w:p w14:paraId="09A2CBFE">
      <w:pPr>
        <w:pStyle w:val="6"/>
        <w:rPr>
          <w:b/>
        </w:rPr>
      </w:pPr>
    </w:p>
    <w:p w14:paraId="6EEDB94B">
      <w:pPr>
        <w:pStyle w:val="6"/>
        <w:spacing w:line="480" w:lineRule="auto"/>
        <w:ind w:left="1559" w:right="423" w:firstLine="427"/>
        <w:jc w:val="both"/>
      </w:pPr>
      <w:r>
        <w:drawing>
          <wp:anchor distT="0" distB="0" distL="0" distR="0" simplePos="0" relativeHeight="251804672"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16" name="Image 316"/>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238" cstate="print"/>
                    <a:stretch>
                      <a:fillRect/>
                    </a:stretch>
                  </pic:blipFill>
                  <pic:spPr>
                    <a:xfrm>
                      <a:off x="0" y="0"/>
                      <a:ext cx="4667249" cy="4591049"/>
                    </a:xfrm>
                    <a:prstGeom prst="rect">
                      <a:avLst/>
                    </a:prstGeom>
                  </pic:spPr>
                </pic:pic>
              </a:graphicData>
            </a:graphic>
          </wp:anchor>
        </w:drawing>
      </w:r>
      <w:r>
        <w:t>Setelah media pembelajaran dirancang, media kemudian akan diuji kelayakan oleh para validator. Uji kelayakan ini dilakukan untuk melihat apakah produk yang dikembangkan telah layak untuk digunakan dalam pembelajaran. Adapun validator ahli yang menguji kelayakan produk yang dikembangkan terdiri dari ahli materi dan ahli media yang bertujuan untuk mengukur kelayakan produk dari segi kualitas isi, tujuan, dan desain media. Pada tahap ini pula dilakukan revisi pada beberapa hal yang belum</w:t>
      </w:r>
      <w:r>
        <w:rPr>
          <w:spacing w:val="40"/>
        </w:rPr>
        <w:t xml:space="preserve"> </w:t>
      </w:r>
      <w:r>
        <w:t>sempurna yang sesusia dengan kritik dan saran dari validator.</w:t>
      </w:r>
    </w:p>
    <w:p w14:paraId="1390E5BA">
      <w:pPr>
        <w:pStyle w:val="14"/>
        <w:numPr>
          <w:ilvl w:val="0"/>
          <w:numId w:val="35"/>
        </w:numPr>
        <w:tabs>
          <w:tab w:val="left" w:pos="1845"/>
        </w:tabs>
        <w:spacing w:before="1" w:after="0" w:line="240" w:lineRule="auto"/>
        <w:ind w:left="1845" w:right="0" w:hanging="360"/>
        <w:jc w:val="both"/>
        <w:rPr>
          <w:b/>
          <w:sz w:val="24"/>
        </w:rPr>
      </w:pPr>
      <w:r>
        <w:rPr>
          <w:b/>
          <w:i/>
          <w:sz w:val="24"/>
        </w:rPr>
        <w:t>Implementation</w:t>
      </w:r>
      <w:r>
        <w:rPr>
          <w:b/>
          <w:i/>
          <w:spacing w:val="1"/>
          <w:sz w:val="24"/>
        </w:rPr>
        <w:t xml:space="preserve"> </w:t>
      </w:r>
      <w:r>
        <w:rPr>
          <w:b/>
          <w:spacing w:val="-2"/>
          <w:sz w:val="24"/>
        </w:rPr>
        <w:t>(Implementasi)</w:t>
      </w:r>
    </w:p>
    <w:p w14:paraId="11AFE29B">
      <w:pPr>
        <w:pStyle w:val="6"/>
        <w:rPr>
          <w:b/>
        </w:rPr>
      </w:pPr>
    </w:p>
    <w:p w14:paraId="6B8C3AC7">
      <w:pPr>
        <w:pStyle w:val="6"/>
        <w:spacing w:line="480" w:lineRule="auto"/>
        <w:ind w:left="1559" w:right="421" w:firstLine="153"/>
        <w:jc w:val="both"/>
      </w:pPr>
      <w:r>
        <w:t xml:space="preserve">Tahap selanjutnya adalah implementasi atau penerapan, yang dilakukan dalam bentuk </w:t>
      </w:r>
      <w:r>
        <w:rPr>
          <w:i/>
        </w:rPr>
        <w:t xml:space="preserve">limited trial </w:t>
      </w:r>
      <w:r>
        <w:t>dengan melibatkan 9 siswa kelas IV. Sesuai dengan prinsip Research and Development (R&amp;D), uji coba terbatas bertujuan untuk memperoleh masukan awal terhadap media yang dikembangkan sebelum diterapkan dalam skala lebih luas (Sugiyono, 2016). Pada tahap ini, media pembelajaran yang telah teruji valid sebelumnya diuji cobakan secara langsung kepada siswa. Peneliti melaksanakan kegiatan pembelajaran dengan menggunakan media GeoGebra yang telah dikembangkan, sesuai dengan materi bangun ruang. Setelah proses pembelajaran berlangsung, peneliti membagikan angket motivasi belajar siswa yang berisi butir-butir pernyataan terkait penggunaan media dalam pembelajaran. Tujuan dari penyebaran angket ini adalah untuk mengumpulkan</w:t>
      </w:r>
      <w:r>
        <w:rPr>
          <w:spacing w:val="64"/>
        </w:rPr>
        <w:t xml:space="preserve">  </w:t>
      </w:r>
      <w:r>
        <w:t>data</w:t>
      </w:r>
      <w:r>
        <w:rPr>
          <w:spacing w:val="67"/>
        </w:rPr>
        <w:t xml:space="preserve">  </w:t>
      </w:r>
      <w:r>
        <w:t>tentang</w:t>
      </w:r>
      <w:r>
        <w:rPr>
          <w:spacing w:val="67"/>
        </w:rPr>
        <w:t xml:space="preserve">  </w:t>
      </w:r>
      <w:r>
        <w:t>peningkatan</w:t>
      </w:r>
      <w:r>
        <w:rPr>
          <w:spacing w:val="67"/>
        </w:rPr>
        <w:t xml:space="preserve">  </w:t>
      </w:r>
      <w:r>
        <w:t>motivasi</w:t>
      </w:r>
      <w:r>
        <w:rPr>
          <w:spacing w:val="67"/>
        </w:rPr>
        <w:t xml:space="preserve">  </w:t>
      </w:r>
      <w:r>
        <w:t>belajar</w:t>
      </w:r>
      <w:r>
        <w:rPr>
          <w:spacing w:val="66"/>
        </w:rPr>
        <w:t xml:space="preserve">  </w:t>
      </w:r>
      <w:r>
        <w:rPr>
          <w:spacing w:val="-2"/>
        </w:rPr>
        <w:t>siswa.</w:t>
      </w:r>
    </w:p>
    <w:p w14:paraId="4850E0FA">
      <w:pPr>
        <w:pStyle w:val="6"/>
        <w:spacing w:after="0" w:line="480" w:lineRule="auto"/>
        <w:jc w:val="both"/>
        <w:sectPr>
          <w:headerReference r:id="rId85" w:type="default"/>
          <w:footerReference r:id="rId86" w:type="default"/>
          <w:pgSz w:w="11910" w:h="16840"/>
          <w:pgMar w:top="1920" w:right="1275" w:bottom="280" w:left="1275" w:header="717" w:footer="0" w:gutter="0"/>
          <w:cols w:space="720" w:num="1"/>
        </w:sectPr>
      </w:pPr>
    </w:p>
    <w:p w14:paraId="615715F4">
      <w:pPr>
        <w:pStyle w:val="6"/>
        <w:spacing w:before="53"/>
      </w:pPr>
    </w:p>
    <w:p w14:paraId="3373F916">
      <w:pPr>
        <w:pStyle w:val="6"/>
        <w:spacing w:line="480" w:lineRule="auto"/>
        <w:ind w:left="1559" w:right="420"/>
      </w:pPr>
      <w:r>
        <w:t>Selanjutnya,</w:t>
      </w:r>
      <w:r>
        <w:rPr>
          <w:spacing w:val="40"/>
        </w:rPr>
        <w:t xml:space="preserve"> </w:t>
      </w:r>
      <w:r>
        <w:t>peneliti</w:t>
      </w:r>
      <w:r>
        <w:rPr>
          <w:spacing w:val="40"/>
        </w:rPr>
        <w:t xml:space="preserve"> </w:t>
      </w:r>
      <w:r>
        <w:t>melakukan</w:t>
      </w:r>
      <w:r>
        <w:rPr>
          <w:spacing w:val="40"/>
        </w:rPr>
        <w:t xml:space="preserve"> </w:t>
      </w:r>
      <w:r>
        <w:t>analisis</w:t>
      </w:r>
      <w:r>
        <w:rPr>
          <w:spacing w:val="40"/>
        </w:rPr>
        <w:t xml:space="preserve"> </w:t>
      </w:r>
      <w:r>
        <w:t>terhadap</w:t>
      </w:r>
      <w:r>
        <w:rPr>
          <w:spacing w:val="40"/>
        </w:rPr>
        <w:t xml:space="preserve"> </w:t>
      </w:r>
      <w:r>
        <w:t>data</w:t>
      </w:r>
      <w:r>
        <w:rPr>
          <w:spacing w:val="40"/>
        </w:rPr>
        <w:t xml:space="preserve"> </w:t>
      </w:r>
      <w:r>
        <w:t>hasil</w:t>
      </w:r>
      <w:r>
        <w:rPr>
          <w:spacing w:val="40"/>
        </w:rPr>
        <w:t xml:space="preserve"> </w:t>
      </w:r>
      <w:r>
        <w:t>angket</w:t>
      </w:r>
      <w:r>
        <w:rPr>
          <w:spacing w:val="40"/>
        </w:rPr>
        <w:t xml:space="preserve"> </w:t>
      </w:r>
      <w:r>
        <w:t>guna menilai keefektifan media yang telah diimplementasikan.</w:t>
      </w:r>
    </w:p>
    <w:p w14:paraId="32DDA9F1">
      <w:pPr>
        <w:pStyle w:val="14"/>
        <w:numPr>
          <w:ilvl w:val="0"/>
          <w:numId w:val="35"/>
        </w:numPr>
        <w:tabs>
          <w:tab w:val="left" w:pos="1979"/>
        </w:tabs>
        <w:spacing w:before="0" w:after="0" w:line="240" w:lineRule="auto"/>
        <w:ind w:left="1979" w:right="0" w:hanging="420"/>
        <w:jc w:val="left"/>
        <w:rPr>
          <w:b/>
          <w:i/>
          <w:sz w:val="24"/>
        </w:rPr>
      </w:pPr>
      <w:r>
        <w:rPr>
          <w:b/>
          <w:i/>
          <w:sz w:val="24"/>
        </w:rPr>
        <w:t>Evaluation</w:t>
      </w:r>
      <w:r>
        <w:rPr>
          <w:b/>
          <w:i/>
          <w:spacing w:val="-1"/>
          <w:sz w:val="24"/>
        </w:rPr>
        <w:t xml:space="preserve"> </w:t>
      </w:r>
      <w:r>
        <w:rPr>
          <w:b/>
          <w:spacing w:val="-2"/>
          <w:sz w:val="24"/>
        </w:rPr>
        <w:t>(Evaluasi)</w:t>
      </w:r>
    </w:p>
    <w:p w14:paraId="367B7ED5">
      <w:pPr>
        <w:pStyle w:val="6"/>
        <w:rPr>
          <w:b/>
        </w:rPr>
      </w:pPr>
    </w:p>
    <w:p w14:paraId="1B191011">
      <w:pPr>
        <w:pStyle w:val="6"/>
        <w:spacing w:line="480" w:lineRule="auto"/>
        <w:ind w:left="1701" w:right="423" w:firstLine="153"/>
        <w:jc w:val="both"/>
      </w:pPr>
      <w:r>
        <w:drawing>
          <wp:anchor distT="0" distB="0" distL="0" distR="0" simplePos="0" relativeHeight="25180569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18" name="Image 318"/>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238" cstate="print"/>
                    <a:stretch>
                      <a:fillRect/>
                    </a:stretch>
                  </pic:blipFill>
                  <pic:spPr>
                    <a:xfrm>
                      <a:off x="0" y="0"/>
                      <a:ext cx="4667249" cy="4591049"/>
                    </a:xfrm>
                    <a:prstGeom prst="rect">
                      <a:avLst/>
                    </a:prstGeom>
                  </pic:spPr>
                </pic:pic>
              </a:graphicData>
            </a:graphic>
          </wp:anchor>
        </w:drawing>
      </w:r>
      <w:r>
        <w:t xml:space="preserve">Tahap Evaluasi </w:t>
      </w:r>
      <w:r>
        <w:rPr>
          <w:i/>
        </w:rPr>
        <w:t xml:space="preserve">(Evaluation) </w:t>
      </w:r>
      <w:r>
        <w:t>melibatkan penilaian terhadap efektivitas media pembelajaran yang telah diterapkan. Pada tahap ini,</w:t>
      </w:r>
      <w:r>
        <w:rPr>
          <w:spacing w:val="40"/>
        </w:rPr>
        <w:t xml:space="preserve"> </w:t>
      </w:r>
      <w:r>
        <w:t>dilakukan analisis untuk mengevaluasi media GeoGebra berhasil mencapai tujuan pembelajaran yaitu memotivasi mereka. Evaluasi dilakukan melalui pengumpulan angket Motivasi siswa, serta pengamatan langsung selama proses pembelajaran. Berdasarkan hasil evaluasi, akan dilakukan</w:t>
      </w:r>
      <w:r>
        <w:rPr>
          <w:spacing w:val="80"/>
        </w:rPr>
        <w:t xml:space="preserve"> </w:t>
      </w:r>
      <w:r>
        <w:t>perbaikan atau penyempurnaan media pembelajaran untuk meningkatkan kelayakannya dalam pembelajaran di masa mendatang.</w:t>
      </w:r>
    </w:p>
    <w:p w14:paraId="6325F829">
      <w:pPr>
        <w:pStyle w:val="3"/>
        <w:numPr>
          <w:ilvl w:val="1"/>
          <w:numId w:val="33"/>
        </w:numPr>
        <w:tabs>
          <w:tab w:val="left" w:pos="1701"/>
        </w:tabs>
        <w:spacing w:before="1" w:after="0" w:line="240" w:lineRule="auto"/>
        <w:ind w:left="1701" w:right="0" w:hanging="708"/>
        <w:jc w:val="both"/>
      </w:pPr>
      <w:bookmarkStart w:id="26" w:name="_TOC_250007"/>
      <w:r>
        <w:t>Instrumen</w:t>
      </w:r>
      <w:r>
        <w:rPr>
          <w:spacing w:val="-4"/>
        </w:rPr>
        <w:t xml:space="preserve"> </w:t>
      </w:r>
      <w:r>
        <w:t>dan</w:t>
      </w:r>
      <w:r>
        <w:rPr>
          <w:spacing w:val="-4"/>
        </w:rPr>
        <w:t xml:space="preserve"> </w:t>
      </w:r>
      <w:r>
        <w:t>Teknik</w:t>
      </w:r>
      <w:r>
        <w:rPr>
          <w:spacing w:val="-3"/>
        </w:rPr>
        <w:t xml:space="preserve"> </w:t>
      </w:r>
      <w:r>
        <w:t>Pengumpulan</w:t>
      </w:r>
      <w:r>
        <w:rPr>
          <w:spacing w:val="-3"/>
        </w:rPr>
        <w:t xml:space="preserve"> </w:t>
      </w:r>
      <w:bookmarkEnd w:id="26"/>
      <w:r>
        <w:rPr>
          <w:spacing w:val="-4"/>
        </w:rPr>
        <w:t>Data</w:t>
      </w:r>
    </w:p>
    <w:p w14:paraId="2165846B">
      <w:pPr>
        <w:pStyle w:val="6"/>
        <w:rPr>
          <w:b/>
        </w:rPr>
      </w:pPr>
    </w:p>
    <w:p w14:paraId="738E9396">
      <w:pPr>
        <w:pStyle w:val="3"/>
        <w:numPr>
          <w:ilvl w:val="2"/>
          <w:numId w:val="33"/>
        </w:numPr>
        <w:tabs>
          <w:tab w:val="left" w:pos="1701"/>
        </w:tabs>
        <w:spacing w:before="0" w:after="0" w:line="240" w:lineRule="auto"/>
        <w:ind w:left="1701" w:right="0" w:hanging="720"/>
        <w:jc w:val="both"/>
      </w:pPr>
      <w:bookmarkStart w:id="27" w:name="_TOC_250006"/>
      <w:r>
        <w:t>Instrumen</w:t>
      </w:r>
      <w:r>
        <w:rPr>
          <w:spacing w:val="-3"/>
        </w:rPr>
        <w:t xml:space="preserve"> </w:t>
      </w:r>
      <w:bookmarkEnd w:id="27"/>
      <w:r>
        <w:rPr>
          <w:spacing w:val="-2"/>
        </w:rPr>
        <w:t>Penelitian</w:t>
      </w:r>
    </w:p>
    <w:p w14:paraId="74B723B5">
      <w:pPr>
        <w:pStyle w:val="6"/>
        <w:rPr>
          <w:b/>
        </w:rPr>
      </w:pPr>
    </w:p>
    <w:p w14:paraId="486F46AF">
      <w:pPr>
        <w:pStyle w:val="6"/>
        <w:spacing w:line="480" w:lineRule="auto"/>
        <w:ind w:left="993" w:right="423" w:firstLine="708"/>
        <w:jc w:val="both"/>
      </w:pPr>
      <w:r>
        <w:t>Instrument penelitian digunakan untuk memudahkan mengumpulkan informasi, sehingga proses penelitian berlangsung dengan lancar. Oleh karena itu disusunlah instrumen-instrumen pengumpulan data :</w:t>
      </w:r>
    </w:p>
    <w:p w14:paraId="14F02828">
      <w:pPr>
        <w:pStyle w:val="3"/>
        <w:numPr>
          <w:ilvl w:val="3"/>
          <w:numId w:val="33"/>
        </w:numPr>
        <w:tabs>
          <w:tab w:val="left" w:pos="1701"/>
        </w:tabs>
        <w:spacing w:before="1" w:after="0" w:line="240" w:lineRule="auto"/>
        <w:ind w:left="1701" w:right="0" w:hanging="720"/>
        <w:jc w:val="both"/>
      </w:pPr>
      <w:r>
        <w:t>Lembar</w:t>
      </w:r>
      <w:r>
        <w:rPr>
          <w:spacing w:val="-5"/>
        </w:rPr>
        <w:t xml:space="preserve"> </w:t>
      </w:r>
      <w:r>
        <w:t>Validasi</w:t>
      </w:r>
      <w:r>
        <w:rPr>
          <w:spacing w:val="-2"/>
        </w:rPr>
        <w:t xml:space="preserve"> </w:t>
      </w:r>
      <w:r>
        <w:t>Ahli</w:t>
      </w:r>
      <w:r>
        <w:rPr>
          <w:spacing w:val="-2"/>
        </w:rPr>
        <w:t xml:space="preserve"> Media</w:t>
      </w:r>
    </w:p>
    <w:p w14:paraId="5922F9AE">
      <w:pPr>
        <w:pStyle w:val="6"/>
        <w:spacing w:before="276" w:line="480" w:lineRule="auto"/>
        <w:ind w:left="993" w:right="422" w:firstLine="720"/>
        <w:jc w:val="both"/>
      </w:pPr>
      <w:r>
        <w:t>Lembar Validasi Ahli Media ini digunakan untuk mengumpulkan nilai manfaat dari data atau media dan untuk mendapatkan nilai kelayakan dari media GeoGebra yang dikembangkan. Berikut tabel kisi-kisi instrumen Ahli Media :</w:t>
      </w:r>
    </w:p>
    <w:p w14:paraId="0F8C8D0F">
      <w:pPr>
        <w:pStyle w:val="3"/>
        <w:ind w:left="2279"/>
        <w:jc w:val="both"/>
      </w:pPr>
      <w:r>
        <w:t>Tabel</w:t>
      </w:r>
      <w:r>
        <w:rPr>
          <w:spacing w:val="-3"/>
        </w:rPr>
        <w:t xml:space="preserve"> </w:t>
      </w:r>
      <w:r>
        <w:t>3.4</w:t>
      </w:r>
      <w:r>
        <w:rPr>
          <w:spacing w:val="-1"/>
        </w:rPr>
        <w:t xml:space="preserve"> </w:t>
      </w:r>
      <w:r>
        <w:t>kisi-kisi</w:t>
      </w:r>
      <w:r>
        <w:rPr>
          <w:spacing w:val="-2"/>
        </w:rPr>
        <w:t xml:space="preserve"> </w:t>
      </w:r>
      <w:r>
        <w:t>Instrumen</w:t>
      </w:r>
      <w:r>
        <w:rPr>
          <w:spacing w:val="-1"/>
        </w:rPr>
        <w:t xml:space="preserve"> </w:t>
      </w:r>
      <w:r>
        <w:t>Validasi</w:t>
      </w:r>
      <w:r>
        <w:rPr>
          <w:spacing w:val="-2"/>
        </w:rPr>
        <w:t xml:space="preserve"> </w:t>
      </w:r>
      <w:r>
        <w:t>Ahli</w:t>
      </w:r>
      <w:r>
        <w:rPr>
          <w:spacing w:val="-2"/>
        </w:rPr>
        <w:t xml:space="preserve"> </w:t>
      </w:r>
      <w:r>
        <w:rPr>
          <w:spacing w:val="-4"/>
        </w:rPr>
        <w:t>Media</w:t>
      </w:r>
    </w:p>
    <w:p w14:paraId="0EC2B0A3">
      <w:pPr>
        <w:pStyle w:val="6"/>
        <w:spacing w:before="47"/>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985"/>
        <w:gridCol w:w="4394"/>
        <w:gridCol w:w="1099"/>
      </w:tblGrid>
      <w:tr w14:paraId="05D290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53CAD0AB">
            <w:pPr>
              <w:pStyle w:val="15"/>
              <w:spacing w:line="275" w:lineRule="exact"/>
              <w:ind w:left="10" w:right="3"/>
              <w:jc w:val="center"/>
              <w:rPr>
                <w:b/>
                <w:sz w:val="24"/>
              </w:rPr>
            </w:pPr>
            <w:r>
              <w:rPr>
                <w:b/>
                <w:spacing w:val="-5"/>
                <w:sz w:val="24"/>
              </w:rPr>
              <w:t>No</w:t>
            </w:r>
          </w:p>
        </w:tc>
        <w:tc>
          <w:tcPr>
            <w:tcW w:w="1985" w:type="dxa"/>
          </w:tcPr>
          <w:p w14:paraId="073991DF">
            <w:pPr>
              <w:pStyle w:val="15"/>
              <w:spacing w:line="275" w:lineRule="exact"/>
              <w:ind w:left="9"/>
              <w:jc w:val="center"/>
              <w:rPr>
                <w:b/>
                <w:sz w:val="24"/>
              </w:rPr>
            </w:pPr>
            <w:r>
              <w:rPr>
                <w:b/>
                <w:spacing w:val="-2"/>
                <w:sz w:val="24"/>
              </w:rPr>
              <w:t>Aspek</w:t>
            </w:r>
          </w:p>
        </w:tc>
        <w:tc>
          <w:tcPr>
            <w:tcW w:w="4394" w:type="dxa"/>
          </w:tcPr>
          <w:p w14:paraId="2CA1FB1E">
            <w:pPr>
              <w:pStyle w:val="15"/>
              <w:spacing w:line="275" w:lineRule="exact"/>
              <w:ind w:left="14"/>
              <w:jc w:val="center"/>
              <w:rPr>
                <w:b/>
                <w:sz w:val="24"/>
              </w:rPr>
            </w:pPr>
            <w:r>
              <w:rPr>
                <w:b/>
                <w:spacing w:val="-2"/>
                <w:sz w:val="24"/>
              </w:rPr>
              <w:t>Indikator</w:t>
            </w:r>
          </w:p>
        </w:tc>
        <w:tc>
          <w:tcPr>
            <w:tcW w:w="1099" w:type="dxa"/>
          </w:tcPr>
          <w:p w14:paraId="0E1C5B1A">
            <w:pPr>
              <w:pStyle w:val="15"/>
              <w:spacing w:line="275" w:lineRule="exact"/>
              <w:ind w:left="191"/>
              <w:rPr>
                <w:b/>
                <w:sz w:val="24"/>
              </w:rPr>
            </w:pPr>
            <w:r>
              <w:rPr>
                <w:b/>
                <w:spacing w:val="-2"/>
                <w:sz w:val="24"/>
              </w:rPr>
              <w:t>Nomor</w:t>
            </w:r>
          </w:p>
          <w:p w14:paraId="057248A9">
            <w:pPr>
              <w:pStyle w:val="15"/>
              <w:spacing w:before="137"/>
              <w:ind w:left="277"/>
              <w:rPr>
                <w:b/>
                <w:sz w:val="24"/>
              </w:rPr>
            </w:pPr>
            <w:r>
              <w:rPr>
                <w:b/>
                <w:spacing w:val="-2"/>
                <w:sz w:val="24"/>
              </w:rPr>
              <w:t>Butir</w:t>
            </w:r>
          </w:p>
        </w:tc>
      </w:tr>
      <w:tr w14:paraId="7FC72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674" w:type="dxa"/>
          </w:tcPr>
          <w:p w14:paraId="2C59C456">
            <w:pPr>
              <w:pStyle w:val="15"/>
              <w:spacing w:line="275" w:lineRule="exact"/>
              <w:ind w:left="10" w:right="3"/>
              <w:jc w:val="center"/>
              <w:rPr>
                <w:sz w:val="24"/>
              </w:rPr>
            </w:pPr>
            <w:r>
              <w:rPr>
                <w:spacing w:val="-10"/>
                <w:sz w:val="24"/>
              </w:rPr>
              <w:t>1</w:t>
            </w:r>
          </w:p>
        </w:tc>
        <w:tc>
          <w:tcPr>
            <w:tcW w:w="1985" w:type="dxa"/>
          </w:tcPr>
          <w:p w14:paraId="12F0D689">
            <w:pPr>
              <w:pStyle w:val="15"/>
              <w:spacing w:line="275" w:lineRule="exact"/>
              <w:ind w:left="9" w:right="121"/>
              <w:jc w:val="center"/>
              <w:rPr>
                <w:sz w:val="24"/>
              </w:rPr>
            </w:pPr>
            <w:r>
              <w:rPr>
                <w:sz w:val="24"/>
              </w:rPr>
              <w:t>Desain</w:t>
            </w:r>
            <w:r>
              <w:rPr>
                <w:spacing w:val="-5"/>
                <w:sz w:val="24"/>
              </w:rPr>
              <w:t xml:space="preserve"> </w:t>
            </w:r>
            <w:r>
              <w:rPr>
                <w:spacing w:val="-2"/>
                <w:sz w:val="24"/>
              </w:rPr>
              <w:t>Tampilan</w:t>
            </w:r>
          </w:p>
        </w:tc>
        <w:tc>
          <w:tcPr>
            <w:tcW w:w="4394" w:type="dxa"/>
          </w:tcPr>
          <w:p w14:paraId="0C6753DC">
            <w:pPr>
              <w:pStyle w:val="15"/>
              <w:spacing w:line="275" w:lineRule="exact"/>
              <w:ind w:left="108"/>
              <w:rPr>
                <w:sz w:val="24"/>
              </w:rPr>
            </w:pPr>
            <w:r>
              <w:rPr>
                <w:sz w:val="24"/>
              </w:rPr>
              <w:t>Desain</w:t>
            </w:r>
            <w:r>
              <w:rPr>
                <w:spacing w:val="-2"/>
                <w:sz w:val="24"/>
              </w:rPr>
              <w:t xml:space="preserve"> </w:t>
            </w:r>
            <w:r>
              <w:rPr>
                <w:sz w:val="24"/>
              </w:rPr>
              <w:t>Tampilan</w:t>
            </w:r>
            <w:r>
              <w:rPr>
                <w:spacing w:val="-2"/>
                <w:sz w:val="24"/>
              </w:rPr>
              <w:t xml:space="preserve"> </w:t>
            </w:r>
            <w:r>
              <w:rPr>
                <w:sz w:val="24"/>
              </w:rPr>
              <w:t xml:space="preserve">Sesuai </w:t>
            </w:r>
            <w:r>
              <w:rPr>
                <w:spacing w:val="-2"/>
                <w:sz w:val="24"/>
              </w:rPr>
              <w:t>dengan</w:t>
            </w:r>
          </w:p>
        </w:tc>
        <w:tc>
          <w:tcPr>
            <w:tcW w:w="1099" w:type="dxa"/>
          </w:tcPr>
          <w:p w14:paraId="34F827FF">
            <w:pPr>
              <w:pStyle w:val="15"/>
              <w:spacing w:line="275" w:lineRule="exact"/>
              <w:ind w:left="14"/>
              <w:jc w:val="center"/>
              <w:rPr>
                <w:sz w:val="24"/>
              </w:rPr>
            </w:pPr>
            <w:r>
              <w:rPr>
                <w:spacing w:val="-10"/>
                <w:sz w:val="24"/>
              </w:rPr>
              <w:t>8</w:t>
            </w:r>
          </w:p>
        </w:tc>
      </w:tr>
    </w:tbl>
    <w:p w14:paraId="5F8EA99F">
      <w:pPr>
        <w:pStyle w:val="15"/>
        <w:spacing w:after="0" w:line="275" w:lineRule="exact"/>
        <w:jc w:val="center"/>
        <w:rPr>
          <w:sz w:val="24"/>
        </w:rPr>
        <w:sectPr>
          <w:headerReference r:id="rId87" w:type="default"/>
          <w:footerReference r:id="rId88" w:type="default"/>
          <w:pgSz w:w="11910" w:h="16840"/>
          <w:pgMar w:top="1920" w:right="1275" w:bottom="280" w:left="1275" w:header="717" w:footer="0" w:gutter="0"/>
          <w:cols w:space="720" w:num="1"/>
        </w:sectPr>
      </w:pPr>
    </w:p>
    <w:p w14:paraId="3622517C">
      <w:pPr>
        <w:pStyle w:val="6"/>
        <w:spacing w:before="100"/>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985"/>
        <w:gridCol w:w="4394"/>
        <w:gridCol w:w="1099"/>
      </w:tblGrid>
      <w:tr w14:paraId="11501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674" w:type="dxa"/>
          </w:tcPr>
          <w:p w14:paraId="55BE1E15">
            <w:pPr>
              <w:pStyle w:val="15"/>
              <w:rPr>
                <w:sz w:val="24"/>
              </w:rPr>
            </w:pPr>
          </w:p>
        </w:tc>
        <w:tc>
          <w:tcPr>
            <w:tcW w:w="1985" w:type="dxa"/>
          </w:tcPr>
          <w:p w14:paraId="3E0D7226">
            <w:pPr>
              <w:pStyle w:val="15"/>
              <w:rPr>
                <w:sz w:val="24"/>
              </w:rPr>
            </w:pPr>
          </w:p>
        </w:tc>
        <w:tc>
          <w:tcPr>
            <w:tcW w:w="4394" w:type="dxa"/>
          </w:tcPr>
          <w:p w14:paraId="4B4BAE35">
            <w:pPr>
              <w:pStyle w:val="15"/>
              <w:spacing w:line="275" w:lineRule="exact"/>
              <w:ind w:left="108"/>
              <w:rPr>
                <w:sz w:val="24"/>
              </w:rPr>
            </w:pPr>
            <w:r>
              <w:rPr>
                <w:sz w:val="24"/>
              </w:rPr>
              <w:t>Karakteristik</w:t>
            </w:r>
            <w:r>
              <w:rPr>
                <w:spacing w:val="-3"/>
                <w:sz w:val="24"/>
              </w:rPr>
              <w:t xml:space="preserve"> </w:t>
            </w:r>
            <w:r>
              <w:rPr>
                <w:sz w:val="24"/>
              </w:rPr>
              <w:t>Peserta</w:t>
            </w:r>
            <w:r>
              <w:rPr>
                <w:spacing w:val="-4"/>
                <w:sz w:val="24"/>
              </w:rPr>
              <w:t xml:space="preserve"> </w:t>
            </w:r>
            <w:r>
              <w:rPr>
                <w:spacing w:val="-2"/>
                <w:sz w:val="24"/>
              </w:rPr>
              <w:t>Didik</w:t>
            </w:r>
          </w:p>
        </w:tc>
        <w:tc>
          <w:tcPr>
            <w:tcW w:w="1099" w:type="dxa"/>
          </w:tcPr>
          <w:p w14:paraId="4C1339D4">
            <w:pPr>
              <w:pStyle w:val="15"/>
              <w:rPr>
                <w:sz w:val="24"/>
              </w:rPr>
            </w:pPr>
          </w:p>
        </w:tc>
      </w:tr>
      <w:tr w14:paraId="395C5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74" w:type="dxa"/>
          </w:tcPr>
          <w:p w14:paraId="459AB9A4">
            <w:pPr>
              <w:pStyle w:val="15"/>
              <w:spacing w:line="275" w:lineRule="exact"/>
              <w:ind w:left="10" w:right="3"/>
              <w:jc w:val="center"/>
              <w:rPr>
                <w:sz w:val="24"/>
              </w:rPr>
            </w:pPr>
            <w:r>
              <w:rPr>
                <w:spacing w:val="-10"/>
                <w:sz w:val="24"/>
              </w:rPr>
              <w:t>2</w:t>
            </w:r>
          </w:p>
        </w:tc>
        <w:tc>
          <w:tcPr>
            <w:tcW w:w="1985" w:type="dxa"/>
          </w:tcPr>
          <w:p w14:paraId="6F606B60">
            <w:pPr>
              <w:pStyle w:val="15"/>
              <w:spacing w:line="275" w:lineRule="exact"/>
              <w:ind w:left="108"/>
              <w:rPr>
                <w:sz w:val="24"/>
              </w:rPr>
            </w:pPr>
            <w:r>
              <w:rPr>
                <w:spacing w:val="-2"/>
                <w:sz w:val="24"/>
              </w:rPr>
              <w:t>Animasi</w:t>
            </w:r>
          </w:p>
        </w:tc>
        <w:tc>
          <w:tcPr>
            <w:tcW w:w="4394" w:type="dxa"/>
          </w:tcPr>
          <w:p w14:paraId="518253A8">
            <w:pPr>
              <w:pStyle w:val="15"/>
              <w:spacing w:line="275" w:lineRule="exact"/>
              <w:ind w:left="108"/>
              <w:rPr>
                <w:sz w:val="24"/>
              </w:rPr>
            </w:pPr>
            <w:r>
              <w:rPr>
                <w:sz w:val="24"/>
              </w:rPr>
              <w:t>Animasi</w:t>
            </w:r>
            <w:r>
              <w:rPr>
                <w:spacing w:val="-1"/>
                <w:sz w:val="24"/>
              </w:rPr>
              <w:t xml:space="preserve"> </w:t>
            </w:r>
            <w:r>
              <w:rPr>
                <w:sz w:val="24"/>
              </w:rPr>
              <w:t>yang</w:t>
            </w:r>
            <w:r>
              <w:rPr>
                <w:spacing w:val="-1"/>
                <w:sz w:val="24"/>
              </w:rPr>
              <w:t xml:space="preserve"> </w:t>
            </w:r>
            <w:r>
              <w:rPr>
                <w:sz w:val="24"/>
              </w:rPr>
              <w:t>digunakan</w:t>
            </w:r>
            <w:r>
              <w:rPr>
                <w:spacing w:val="1"/>
                <w:sz w:val="24"/>
              </w:rPr>
              <w:t xml:space="preserve"> </w:t>
            </w:r>
            <w:r>
              <w:rPr>
                <w:sz w:val="24"/>
              </w:rPr>
              <w:t>tidak</w:t>
            </w:r>
            <w:r>
              <w:rPr>
                <w:spacing w:val="-1"/>
                <w:sz w:val="24"/>
              </w:rPr>
              <w:t xml:space="preserve"> </w:t>
            </w:r>
            <w:r>
              <w:rPr>
                <w:spacing w:val="-2"/>
                <w:sz w:val="24"/>
              </w:rPr>
              <w:t>berlebihan</w:t>
            </w:r>
          </w:p>
        </w:tc>
        <w:tc>
          <w:tcPr>
            <w:tcW w:w="1099" w:type="dxa"/>
          </w:tcPr>
          <w:p w14:paraId="4485973A">
            <w:pPr>
              <w:pStyle w:val="15"/>
              <w:spacing w:line="275" w:lineRule="exact"/>
              <w:ind w:left="14"/>
              <w:jc w:val="center"/>
              <w:rPr>
                <w:sz w:val="24"/>
              </w:rPr>
            </w:pPr>
            <w:r>
              <w:rPr>
                <w:spacing w:val="-10"/>
                <w:sz w:val="24"/>
              </w:rPr>
              <w:t>2</w:t>
            </w:r>
          </w:p>
        </w:tc>
      </w:tr>
      <w:tr w14:paraId="21E75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2" w:hRule="atLeast"/>
        </w:trPr>
        <w:tc>
          <w:tcPr>
            <w:tcW w:w="674" w:type="dxa"/>
          </w:tcPr>
          <w:p w14:paraId="76F7E3E9">
            <w:pPr>
              <w:pStyle w:val="15"/>
              <w:spacing w:line="275" w:lineRule="exact"/>
              <w:ind w:left="10" w:right="3"/>
              <w:jc w:val="center"/>
              <w:rPr>
                <w:sz w:val="24"/>
              </w:rPr>
            </w:pPr>
            <w:r>
              <w:rPr>
                <w:spacing w:val="-10"/>
                <w:sz w:val="24"/>
              </w:rPr>
              <w:t>3</w:t>
            </w:r>
          </w:p>
        </w:tc>
        <w:tc>
          <w:tcPr>
            <w:tcW w:w="1985" w:type="dxa"/>
          </w:tcPr>
          <w:p w14:paraId="1D4D0BF4">
            <w:pPr>
              <w:pStyle w:val="15"/>
              <w:spacing w:line="275" w:lineRule="exact"/>
              <w:ind w:left="108"/>
              <w:rPr>
                <w:sz w:val="24"/>
              </w:rPr>
            </w:pPr>
            <w:r>
              <w:rPr>
                <w:spacing w:val="-2"/>
                <w:sz w:val="24"/>
              </w:rPr>
              <w:t>Kemudahan</w:t>
            </w:r>
          </w:p>
          <w:p w14:paraId="6F38BA12">
            <w:pPr>
              <w:pStyle w:val="15"/>
              <w:spacing w:before="5" w:line="410" w:lineRule="atLeast"/>
              <w:ind w:left="108" w:right="130"/>
              <w:rPr>
                <w:sz w:val="24"/>
              </w:rPr>
            </w:pPr>
            <w:r>
              <w:rPr>
                <w:spacing w:val="-2"/>
                <w:sz w:val="24"/>
              </w:rPr>
              <w:t>Penggunaan Media</w:t>
            </w:r>
          </w:p>
        </w:tc>
        <w:tc>
          <w:tcPr>
            <w:tcW w:w="4394" w:type="dxa"/>
          </w:tcPr>
          <w:p w14:paraId="0CFC1E12">
            <w:pPr>
              <w:pStyle w:val="15"/>
              <w:spacing w:line="360" w:lineRule="auto"/>
              <w:ind w:left="108" w:right="139"/>
              <w:rPr>
                <w:sz w:val="24"/>
              </w:rPr>
            </w:pPr>
            <w:r>
              <w:rPr>
                <w:sz w:val="24"/>
              </w:rPr>
              <w:t>Media</w:t>
            </w:r>
            <w:r>
              <w:rPr>
                <w:spacing w:val="-11"/>
                <w:sz w:val="24"/>
              </w:rPr>
              <w:t xml:space="preserve"> </w:t>
            </w:r>
            <w:r>
              <w:rPr>
                <w:sz w:val="24"/>
              </w:rPr>
              <w:t>bisa</w:t>
            </w:r>
            <w:r>
              <w:rPr>
                <w:spacing w:val="-11"/>
                <w:sz w:val="24"/>
              </w:rPr>
              <w:t xml:space="preserve"> </w:t>
            </w:r>
            <w:r>
              <w:rPr>
                <w:sz w:val="24"/>
              </w:rPr>
              <w:t>digunakan</w:t>
            </w:r>
            <w:r>
              <w:rPr>
                <w:spacing w:val="-11"/>
                <w:sz w:val="24"/>
              </w:rPr>
              <w:t xml:space="preserve"> </w:t>
            </w:r>
            <w:r>
              <w:rPr>
                <w:sz w:val="24"/>
              </w:rPr>
              <w:t>di</w:t>
            </w:r>
            <w:r>
              <w:rPr>
                <w:spacing w:val="-9"/>
                <w:sz w:val="24"/>
              </w:rPr>
              <w:t xml:space="preserve"> </w:t>
            </w:r>
            <w:r>
              <w:rPr>
                <w:sz w:val="24"/>
              </w:rPr>
              <w:t>berbagai perangkat PC/laptop</w:t>
            </w:r>
          </w:p>
        </w:tc>
        <w:tc>
          <w:tcPr>
            <w:tcW w:w="1099" w:type="dxa"/>
          </w:tcPr>
          <w:p w14:paraId="52BA3D47">
            <w:pPr>
              <w:pStyle w:val="15"/>
              <w:spacing w:line="275" w:lineRule="exact"/>
              <w:ind w:left="14"/>
              <w:jc w:val="center"/>
              <w:rPr>
                <w:sz w:val="24"/>
              </w:rPr>
            </w:pPr>
            <w:r>
              <w:rPr>
                <w:spacing w:val="-10"/>
                <w:sz w:val="24"/>
              </w:rPr>
              <w:t>3</w:t>
            </w:r>
          </w:p>
        </w:tc>
      </w:tr>
      <w:tr w14:paraId="45A2E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53" w:type="dxa"/>
            <w:gridSpan w:val="3"/>
          </w:tcPr>
          <w:p w14:paraId="412216F9">
            <w:pPr>
              <w:pStyle w:val="15"/>
              <w:spacing w:line="275" w:lineRule="exact"/>
              <w:ind w:left="9"/>
              <w:jc w:val="center"/>
              <w:rPr>
                <w:b/>
                <w:sz w:val="24"/>
              </w:rPr>
            </w:pPr>
            <w:r>
              <w:rPr>
                <w:b/>
                <w:spacing w:val="-2"/>
                <w:sz w:val="24"/>
              </w:rPr>
              <w:t>Jumlah</w:t>
            </w:r>
          </w:p>
        </w:tc>
        <w:tc>
          <w:tcPr>
            <w:tcW w:w="1099" w:type="dxa"/>
          </w:tcPr>
          <w:p w14:paraId="190CA649">
            <w:pPr>
              <w:pStyle w:val="15"/>
              <w:spacing w:line="275" w:lineRule="exact"/>
              <w:ind w:left="14"/>
              <w:jc w:val="center"/>
              <w:rPr>
                <w:sz w:val="24"/>
              </w:rPr>
            </w:pPr>
            <w:r>
              <w:rPr>
                <w:spacing w:val="-5"/>
                <w:sz w:val="24"/>
              </w:rPr>
              <w:t>13</w:t>
            </w:r>
          </w:p>
        </w:tc>
      </w:tr>
    </w:tbl>
    <w:p w14:paraId="33D70240">
      <w:pPr>
        <w:pStyle w:val="6"/>
        <w:spacing w:before="1"/>
        <w:ind w:left="5436"/>
      </w:pPr>
      <w:r>
        <w:drawing>
          <wp:anchor distT="0" distB="0" distL="0" distR="0" simplePos="0" relativeHeight="251805696" behindDoc="1" locked="0" layoutInCell="1" allowOverlap="1">
            <wp:simplePos x="0" y="0"/>
            <wp:positionH relativeFrom="page">
              <wp:posOffset>1456055</wp:posOffset>
            </wp:positionH>
            <wp:positionV relativeFrom="paragraph">
              <wp:posOffset>-6985</wp:posOffset>
            </wp:positionV>
            <wp:extent cx="4667250" cy="4591050"/>
            <wp:effectExtent l="0" t="0" r="0" b="0"/>
            <wp:wrapNone/>
            <wp:docPr id="320" name="Image 320"/>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238" cstate="print"/>
                    <a:stretch>
                      <a:fillRect/>
                    </a:stretch>
                  </pic:blipFill>
                  <pic:spPr>
                    <a:xfrm>
                      <a:off x="0" y="0"/>
                      <a:ext cx="4667249" cy="4591049"/>
                    </a:xfrm>
                    <a:prstGeom prst="rect">
                      <a:avLst/>
                    </a:prstGeom>
                  </pic:spPr>
                </pic:pic>
              </a:graphicData>
            </a:graphic>
          </wp:anchor>
        </w:drawing>
      </w:r>
      <w:r>
        <w:t>Sumber</w:t>
      </w:r>
      <w:r>
        <w:rPr>
          <w:spacing w:val="-3"/>
        </w:rPr>
        <w:t xml:space="preserve"> </w:t>
      </w:r>
      <w:r>
        <w:t>: Ni Ayu</w:t>
      </w:r>
      <w:r>
        <w:rPr>
          <w:spacing w:val="-1"/>
        </w:rPr>
        <w:t xml:space="preserve"> </w:t>
      </w:r>
      <w:r>
        <w:t>Ketut Sinta</w:t>
      </w:r>
      <w:r>
        <w:rPr>
          <w:spacing w:val="-1"/>
        </w:rPr>
        <w:t xml:space="preserve"> </w:t>
      </w:r>
      <w:r>
        <w:rPr>
          <w:spacing w:val="-2"/>
        </w:rPr>
        <w:t>(2021)</w:t>
      </w:r>
    </w:p>
    <w:p w14:paraId="26B85C48">
      <w:pPr>
        <w:pStyle w:val="6"/>
        <w:spacing w:before="1"/>
      </w:pPr>
    </w:p>
    <w:p w14:paraId="68172BD6">
      <w:pPr>
        <w:pStyle w:val="3"/>
        <w:numPr>
          <w:ilvl w:val="3"/>
          <w:numId w:val="33"/>
        </w:numPr>
        <w:tabs>
          <w:tab w:val="left" w:pos="1713"/>
        </w:tabs>
        <w:spacing w:before="0" w:after="0" w:line="240" w:lineRule="auto"/>
        <w:ind w:left="1713" w:right="0" w:hanging="720"/>
        <w:jc w:val="left"/>
      </w:pPr>
      <w:r>
        <w:t>Lembar</w:t>
      </w:r>
      <w:r>
        <w:rPr>
          <w:spacing w:val="-3"/>
        </w:rPr>
        <w:t xml:space="preserve"> </w:t>
      </w:r>
      <w:r>
        <w:t>Validasi</w:t>
      </w:r>
      <w:r>
        <w:rPr>
          <w:spacing w:val="-3"/>
        </w:rPr>
        <w:t xml:space="preserve"> </w:t>
      </w:r>
      <w:r>
        <w:t>Ahli</w:t>
      </w:r>
      <w:r>
        <w:rPr>
          <w:spacing w:val="-3"/>
        </w:rPr>
        <w:t xml:space="preserve"> </w:t>
      </w:r>
      <w:r>
        <w:rPr>
          <w:spacing w:val="-2"/>
        </w:rPr>
        <w:t>Materi</w:t>
      </w:r>
    </w:p>
    <w:p w14:paraId="569FC114">
      <w:pPr>
        <w:pStyle w:val="6"/>
        <w:rPr>
          <w:b/>
        </w:rPr>
      </w:pPr>
    </w:p>
    <w:p w14:paraId="4AA3F3B8">
      <w:pPr>
        <w:pStyle w:val="6"/>
        <w:spacing w:line="480" w:lineRule="auto"/>
        <w:ind w:left="993" w:right="423" w:firstLine="708"/>
        <w:jc w:val="both"/>
      </w:pPr>
      <w:r>
        <w:t>Lembar validasi Materi ini bertujuan untuk melihat Materi yang dirancang sudah memenuhi standar terkait dengan kurikulum Merdeka Belajar, menilai keakuratan rumus, grafik dalam media yang dirancang. dimana kelayakan Materi sangat mempengaruhi proses pembelajaran.</w:t>
      </w:r>
    </w:p>
    <w:p w14:paraId="58FE727F">
      <w:pPr>
        <w:pStyle w:val="3"/>
        <w:ind w:left="2378"/>
        <w:jc w:val="both"/>
      </w:pPr>
      <w:r>
        <w:t>Tabel</w:t>
      </w:r>
      <w:r>
        <w:rPr>
          <w:spacing w:val="-3"/>
        </w:rPr>
        <w:t xml:space="preserve"> </w:t>
      </w:r>
      <w:r>
        <w:t>3.5</w:t>
      </w:r>
      <w:r>
        <w:rPr>
          <w:spacing w:val="-1"/>
        </w:rPr>
        <w:t xml:space="preserve"> </w:t>
      </w:r>
      <w:r>
        <w:t>Kisi-kisi</w:t>
      </w:r>
      <w:r>
        <w:rPr>
          <w:spacing w:val="-3"/>
        </w:rPr>
        <w:t xml:space="preserve"> </w:t>
      </w:r>
      <w:r>
        <w:t>Instrumen</w:t>
      </w:r>
      <w:r>
        <w:rPr>
          <w:spacing w:val="-2"/>
        </w:rPr>
        <w:t xml:space="preserve"> </w:t>
      </w:r>
      <w:r>
        <w:t>Validasi</w:t>
      </w:r>
      <w:r>
        <w:rPr>
          <w:spacing w:val="-2"/>
        </w:rPr>
        <w:t xml:space="preserve"> </w:t>
      </w:r>
      <w:r>
        <w:t>Ahli</w:t>
      </w:r>
      <w:r>
        <w:rPr>
          <w:spacing w:val="-2"/>
        </w:rPr>
        <w:t xml:space="preserve"> Materi</w:t>
      </w:r>
    </w:p>
    <w:p w14:paraId="6A5C908A">
      <w:pPr>
        <w:pStyle w:val="6"/>
        <w:spacing w:before="47"/>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1985"/>
        <w:gridCol w:w="4394"/>
        <w:gridCol w:w="1099"/>
      </w:tblGrid>
      <w:tr w14:paraId="0EE1E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09A72619">
            <w:pPr>
              <w:pStyle w:val="15"/>
              <w:spacing w:line="275" w:lineRule="exact"/>
              <w:ind w:left="10" w:right="3"/>
              <w:jc w:val="center"/>
              <w:rPr>
                <w:b/>
                <w:sz w:val="24"/>
              </w:rPr>
            </w:pPr>
            <w:r>
              <w:rPr>
                <w:b/>
                <w:spacing w:val="-5"/>
                <w:sz w:val="24"/>
              </w:rPr>
              <w:t>No</w:t>
            </w:r>
          </w:p>
        </w:tc>
        <w:tc>
          <w:tcPr>
            <w:tcW w:w="1985" w:type="dxa"/>
          </w:tcPr>
          <w:p w14:paraId="68121304">
            <w:pPr>
              <w:pStyle w:val="15"/>
              <w:spacing w:line="275" w:lineRule="exact"/>
              <w:ind w:left="9"/>
              <w:jc w:val="center"/>
              <w:rPr>
                <w:b/>
                <w:sz w:val="24"/>
              </w:rPr>
            </w:pPr>
            <w:r>
              <w:rPr>
                <w:b/>
                <w:spacing w:val="-2"/>
                <w:sz w:val="24"/>
              </w:rPr>
              <w:t>Aspek</w:t>
            </w:r>
          </w:p>
        </w:tc>
        <w:tc>
          <w:tcPr>
            <w:tcW w:w="4394" w:type="dxa"/>
          </w:tcPr>
          <w:p w14:paraId="303CB676">
            <w:pPr>
              <w:pStyle w:val="15"/>
              <w:spacing w:line="275" w:lineRule="exact"/>
              <w:ind w:left="14"/>
              <w:jc w:val="center"/>
              <w:rPr>
                <w:b/>
                <w:sz w:val="24"/>
              </w:rPr>
            </w:pPr>
            <w:r>
              <w:rPr>
                <w:b/>
                <w:spacing w:val="-2"/>
                <w:sz w:val="24"/>
              </w:rPr>
              <w:t>Indikator</w:t>
            </w:r>
          </w:p>
        </w:tc>
        <w:tc>
          <w:tcPr>
            <w:tcW w:w="1099" w:type="dxa"/>
          </w:tcPr>
          <w:p w14:paraId="767AC132">
            <w:pPr>
              <w:pStyle w:val="15"/>
              <w:spacing w:line="275" w:lineRule="exact"/>
              <w:ind w:left="191"/>
              <w:rPr>
                <w:b/>
                <w:sz w:val="24"/>
              </w:rPr>
            </w:pPr>
            <w:r>
              <w:rPr>
                <w:b/>
                <w:spacing w:val="-2"/>
                <w:sz w:val="24"/>
              </w:rPr>
              <w:t>Nomor</w:t>
            </w:r>
          </w:p>
          <w:p w14:paraId="7F8CF745">
            <w:pPr>
              <w:pStyle w:val="15"/>
              <w:spacing w:before="137"/>
              <w:ind w:left="277"/>
              <w:rPr>
                <w:b/>
                <w:sz w:val="24"/>
              </w:rPr>
            </w:pPr>
            <w:r>
              <w:rPr>
                <w:b/>
                <w:spacing w:val="-2"/>
                <w:sz w:val="24"/>
              </w:rPr>
              <w:t>Butir</w:t>
            </w:r>
          </w:p>
        </w:tc>
      </w:tr>
      <w:tr w14:paraId="1BF3F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0D2468F0">
            <w:pPr>
              <w:pStyle w:val="15"/>
              <w:spacing w:line="275" w:lineRule="exact"/>
              <w:ind w:left="10" w:right="3"/>
              <w:jc w:val="center"/>
              <w:rPr>
                <w:sz w:val="24"/>
              </w:rPr>
            </w:pPr>
            <w:r>
              <w:rPr>
                <w:spacing w:val="-10"/>
                <w:sz w:val="24"/>
              </w:rPr>
              <w:t>1</w:t>
            </w:r>
          </w:p>
        </w:tc>
        <w:tc>
          <w:tcPr>
            <w:tcW w:w="1985" w:type="dxa"/>
          </w:tcPr>
          <w:p w14:paraId="7CFD709A">
            <w:pPr>
              <w:pStyle w:val="15"/>
              <w:spacing w:line="275" w:lineRule="exact"/>
              <w:ind w:left="108"/>
              <w:rPr>
                <w:sz w:val="24"/>
              </w:rPr>
            </w:pPr>
            <w:r>
              <w:rPr>
                <w:spacing w:val="-2"/>
                <w:sz w:val="24"/>
              </w:rPr>
              <w:t>Kurikulum</w:t>
            </w:r>
          </w:p>
        </w:tc>
        <w:tc>
          <w:tcPr>
            <w:tcW w:w="4394" w:type="dxa"/>
          </w:tcPr>
          <w:p w14:paraId="10808FFE">
            <w:pPr>
              <w:pStyle w:val="15"/>
              <w:spacing w:line="275" w:lineRule="exact"/>
              <w:ind w:left="108"/>
              <w:rPr>
                <w:sz w:val="24"/>
              </w:rPr>
            </w:pPr>
            <w:r>
              <w:rPr>
                <w:sz w:val="24"/>
              </w:rPr>
              <w:t>Kesesuaian</w:t>
            </w:r>
            <w:r>
              <w:rPr>
                <w:spacing w:val="-2"/>
                <w:sz w:val="24"/>
              </w:rPr>
              <w:t xml:space="preserve"> </w:t>
            </w:r>
            <w:r>
              <w:rPr>
                <w:sz w:val="24"/>
              </w:rPr>
              <w:t>materi</w:t>
            </w:r>
            <w:r>
              <w:rPr>
                <w:spacing w:val="-1"/>
                <w:sz w:val="24"/>
              </w:rPr>
              <w:t xml:space="preserve"> </w:t>
            </w:r>
            <w:r>
              <w:rPr>
                <w:sz w:val="24"/>
              </w:rPr>
              <w:t>dengan</w:t>
            </w:r>
            <w:r>
              <w:rPr>
                <w:spacing w:val="-1"/>
                <w:sz w:val="24"/>
              </w:rPr>
              <w:t xml:space="preserve"> </w:t>
            </w:r>
            <w:r>
              <w:rPr>
                <w:sz w:val="24"/>
              </w:rPr>
              <w:t>Kurikulum</w:t>
            </w:r>
            <w:r>
              <w:rPr>
                <w:spacing w:val="-1"/>
                <w:sz w:val="24"/>
              </w:rPr>
              <w:t xml:space="preserve"> </w:t>
            </w:r>
            <w:r>
              <w:rPr>
                <w:spacing w:val="-4"/>
                <w:sz w:val="24"/>
              </w:rPr>
              <w:t>yang</w:t>
            </w:r>
          </w:p>
          <w:p w14:paraId="53CF9F94">
            <w:pPr>
              <w:pStyle w:val="15"/>
              <w:spacing w:before="137"/>
              <w:ind w:left="108"/>
              <w:rPr>
                <w:sz w:val="24"/>
              </w:rPr>
            </w:pPr>
            <w:r>
              <w:rPr>
                <w:spacing w:val="-2"/>
                <w:sz w:val="24"/>
              </w:rPr>
              <w:t>berlaku</w:t>
            </w:r>
          </w:p>
        </w:tc>
        <w:tc>
          <w:tcPr>
            <w:tcW w:w="1099" w:type="dxa"/>
          </w:tcPr>
          <w:p w14:paraId="000DD68E">
            <w:pPr>
              <w:pStyle w:val="15"/>
              <w:spacing w:line="275" w:lineRule="exact"/>
              <w:ind w:left="14"/>
              <w:jc w:val="center"/>
              <w:rPr>
                <w:sz w:val="24"/>
              </w:rPr>
            </w:pPr>
            <w:r>
              <w:rPr>
                <w:spacing w:val="-10"/>
                <w:sz w:val="24"/>
              </w:rPr>
              <w:t>1</w:t>
            </w:r>
          </w:p>
        </w:tc>
      </w:tr>
      <w:tr w14:paraId="6EF23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6AE248A4">
            <w:pPr>
              <w:pStyle w:val="15"/>
              <w:spacing w:line="275" w:lineRule="exact"/>
              <w:ind w:left="10" w:right="3"/>
              <w:jc w:val="center"/>
              <w:rPr>
                <w:sz w:val="24"/>
              </w:rPr>
            </w:pPr>
            <w:r>
              <w:rPr>
                <w:spacing w:val="-10"/>
                <w:sz w:val="24"/>
              </w:rPr>
              <w:t>2</w:t>
            </w:r>
          </w:p>
        </w:tc>
        <w:tc>
          <w:tcPr>
            <w:tcW w:w="1985" w:type="dxa"/>
          </w:tcPr>
          <w:p w14:paraId="03520A45">
            <w:pPr>
              <w:pStyle w:val="15"/>
              <w:spacing w:line="275" w:lineRule="exact"/>
              <w:ind w:left="108"/>
              <w:rPr>
                <w:sz w:val="24"/>
              </w:rPr>
            </w:pPr>
            <w:r>
              <w:rPr>
                <w:spacing w:val="-2"/>
                <w:sz w:val="24"/>
              </w:rPr>
              <w:t>Materi</w:t>
            </w:r>
          </w:p>
        </w:tc>
        <w:tc>
          <w:tcPr>
            <w:tcW w:w="4394" w:type="dxa"/>
          </w:tcPr>
          <w:p w14:paraId="67C46EF9">
            <w:pPr>
              <w:pStyle w:val="15"/>
              <w:spacing w:line="275" w:lineRule="exact"/>
              <w:ind w:left="108"/>
              <w:rPr>
                <w:sz w:val="24"/>
              </w:rPr>
            </w:pPr>
            <w:r>
              <w:rPr>
                <w:sz w:val="24"/>
              </w:rPr>
              <w:t>Kesesuaian</w:t>
            </w:r>
            <w:r>
              <w:rPr>
                <w:spacing w:val="-1"/>
                <w:sz w:val="24"/>
              </w:rPr>
              <w:t xml:space="preserve"> </w:t>
            </w:r>
            <w:r>
              <w:rPr>
                <w:sz w:val="24"/>
              </w:rPr>
              <w:t>materi</w:t>
            </w:r>
            <w:r>
              <w:rPr>
                <w:spacing w:val="-1"/>
                <w:sz w:val="24"/>
              </w:rPr>
              <w:t xml:space="preserve"> </w:t>
            </w:r>
            <w:r>
              <w:rPr>
                <w:sz w:val="24"/>
              </w:rPr>
              <w:t>dengan</w:t>
            </w:r>
            <w:r>
              <w:rPr>
                <w:spacing w:val="-1"/>
                <w:sz w:val="24"/>
              </w:rPr>
              <w:t xml:space="preserve"> </w:t>
            </w:r>
            <w:r>
              <w:rPr>
                <w:spacing w:val="-2"/>
                <w:sz w:val="24"/>
              </w:rPr>
              <w:t>karakteristik</w:t>
            </w:r>
          </w:p>
          <w:p w14:paraId="24A9796D">
            <w:pPr>
              <w:pStyle w:val="15"/>
              <w:spacing w:before="139"/>
              <w:ind w:left="108"/>
              <w:rPr>
                <w:sz w:val="24"/>
              </w:rPr>
            </w:pPr>
            <w:r>
              <w:rPr>
                <w:sz w:val="24"/>
              </w:rPr>
              <w:t>peserta</w:t>
            </w:r>
            <w:r>
              <w:rPr>
                <w:spacing w:val="-4"/>
                <w:sz w:val="24"/>
              </w:rPr>
              <w:t xml:space="preserve"> </w:t>
            </w:r>
            <w:r>
              <w:rPr>
                <w:spacing w:val="-2"/>
                <w:sz w:val="24"/>
              </w:rPr>
              <w:t>didik</w:t>
            </w:r>
          </w:p>
        </w:tc>
        <w:tc>
          <w:tcPr>
            <w:tcW w:w="1099" w:type="dxa"/>
          </w:tcPr>
          <w:p w14:paraId="6E4DD473">
            <w:pPr>
              <w:pStyle w:val="15"/>
              <w:spacing w:line="275" w:lineRule="exact"/>
              <w:ind w:left="14"/>
              <w:jc w:val="center"/>
              <w:rPr>
                <w:sz w:val="24"/>
              </w:rPr>
            </w:pPr>
            <w:r>
              <w:rPr>
                <w:spacing w:val="-10"/>
                <w:sz w:val="24"/>
              </w:rPr>
              <w:t>5</w:t>
            </w:r>
          </w:p>
        </w:tc>
      </w:tr>
      <w:tr w14:paraId="485EC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674" w:type="dxa"/>
          </w:tcPr>
          <w:p w14:paraId="42FE432F">
            <w:pPr>
              <w:pStyle w:val="15"/>
              <w:spacing w:line="275" w:lineRule="exact"/>
              <w:ind w:left="10" w:right="3"/>
              <w:jc w:val="center"/>
              <w:rPr>
                <w:sz w:val="24"/>
              </w:rPr>
            </w:pPr>
            <w:r>
              <w:rPr>
                <w:spacing w:val="-10"/>
                <w:sz w:val="24"/>
              </w:rPr>
              <w:t>3</w:t>
            </w:r>
          </w:p>
        </w:tc>
        <w:tc>
          <w:tcPr>
            <w:tcW w:w="1985" w:type="dxa"/>
          </w:tcPr>
          <w:p w14:paraId="08C4032C">
            <w:pPr>
              <w:pStyle w:val="15"/>
              <w:spacing w:line="275" w:lineRule="exact"/>
              <w:ind w:left="108"/>
              <w:rPr>
                <w:sz w:val="24"/>
              </w:rPr>
            </w:pPr>
            <w:r>
              <w:rPr>
                <w:sz w:val="24"/>
              </w:rPr>
              <w:t>Tata</w:t>
            </w:r>
            <w:r>
              <w:rPr>
                <w:spacing w:val="-4"/>
                <w:sz w:val="24"/>
              </w:rPr>
              <w:t xml:space="preserve"> </w:t>
            </w:r>
            <w:r>
              <w:rPr>
                <w:spacing w:val="-2"/>
                <w:sz w:val="24"/>
              </w:rPr>
              <w:t>Bahasa</w:t>
            </w:r>
          </w:p>
        </w:tc>
        <w:tc>
          <w:tcPr>
            <w:tcW w:w="4394" w:type="dxa"/>
          </w:tcPr>
          <w:p w14:paraId="34158CB4">
            <w:pPr>
              <w:pStyle w:val="15"/>
              <w:spacing w:line="275" w:lineRule="exact"/>
              <w:ind w:left="108"/>
              <w:rPr>
                <w:sz w:val="24"/>
              </w:rPr>
            </w:pPr>
            <w:r>
              <w:rPr>
                <w:sz w:val="24"/>
              </w:rPr>
              <w:t>Bahasa</w:t>
            </w:r>
            <w:r>
              <w:rPr>
                <w:spacing w:val="-2"/>
                <w:sz w:val="24"/>
              </w:rPr>
              <w:t xml:space="preserve"> </w:t>
            </w:r>
            <w:r>
              <w:rPr>
                <w:sz w:val="24"/>
              </w:rPr>
              <w:t>yang</w:t>
            </w:r>
            <w:r>
              <w:rPr>
                <w:spacing w:val="-1"/>
                <w:sz w:val="24"/>
              </w:rPr>
              <w:t xml:space="preserve"> </w:t>
            </w:r>
            <w:r>
              <w:rPr>
                <w:sz w:val="24"/>
              </w:rPr>
              <w:t>digunakan</w:t>
            </w:r>
            <w:r>
              <w:rPr>
                <w:spacing w:val="-1"/>
                <w:sz w:val="24"/>
              </w:rPr>
              <w:t xml:space="preserve"> </w:t>
            </w:r>
            <w:r>
              <w:rPr>
                <w:sz w:val="24"/>
              </w:rPr>
              <w:t xml:space="preserve">sesuai </w:t>
            </w:r>
            <w:r>
              <w:rPr>
                <w:spacing w:val="-2"/>
                <w:sz w:val="24"/>
              </w:rPr>
              <w:t>dengan</w:t>
            </w:r>
          </w:p>
          <w:p w14:paraId="10AFDD48">
            <w:pPr>
              <w:pStyle w:val="15"/>
              <w:spacing w:before="139"/>
              <w:ind w:left="108"/>
              <w:rPr>
                <w:sz w:val="24"/>
              </w:rPr>
            </w:pPr>
            <w:r>
              <w:rPr>
                <w:sz w:val="24"/>
              </w:rPr>
              <w:t>karakteristik</w:t>
            </w:r>
            <w:r>
              <w:rPr>
                <w:spacing w:val="-3"/>
                <w:sz w:val="24"/>
              </w:rPr>
              <w:t xml:space="preserve"> </w:t>
            </w:r>
            <w:r>
              <w:rPr>
                <w:sz w:val="24"/>
              </w:rPr>
              <w:t>peserta</w:t>
            </w:r>
            <w:r>
              <w:rPr>
                <w:spacing w:val="-3"/>
                <w:sz w:val="24"/>
              </w:rPr>
              <w:t xml:space="preserve"> </w:t>
            </w:r>
            <w:r>
              <w:rPr>
                <w:spacing w:val="-2"/>
                <w:sz w:val="24"/>
              </w:rPr>
              <w:t>didik</w:t>
            </w:r>
          </w:p>
        </w:tc>
        <w:tc>
          <w:tcPr>
            <w:tcW w:w="1099" w:type="dxa"/>
          </w:tcPr>
          <w:p w14:paraId="2D7C0A82">
            <w:pPr>
              <w:pStyle w:val="15"/>
              <w:spacing w:line="275" w:lineRule="exact"/>
              <w:ind w:left="14"/>
              <w:jc w:val="center"/>
              <w:rPr>
                <w:sz w:val="24"/>
              </w:rPr>
            </w:pPr>
            <w:r>
              <w:rPr>
                <w:spacing w:val="-10"/>
                <w:sz w:val="24"/>
              </w:rPr>
              <w:t>2</w:t>
            </w:r>
          </w:p>
        </w:tc>
      </w:tr>
      <w:tr w14:paraId="5494C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53" w:type="dxa"/>
            <w:gridSpan w:val="3"/>
          </w:tcPr>
          <w:p w14:paraId="7C31459E">
            <w:pPr>
              <w:pStyle w:val="15"/>
              <w:spacing w:line="275" w:lineRule="exact"/>
              <w:ind w:left="9"/>
              <w:jc w:val="center"/>
              <w:rPr>
                <w:b/>
                <w:sz w:val="24"/>
              </w:rPr>
            </w:pPr>
            <w:r>
              <w:rPr>
                <w:b/>
                <w:spacing w:val="-2"/>
                <w:sz w:val="24"/>
              </w:rPr>
              <w:t>Jumlah</w:t>
            </w:r>
          </w:p>
        </w:tc>
        <w:tc>
          <w:tcPr>
            <w:tcW w:w="1099" w:type="dxa"/>
          </w:tcPr>
          <w:p w14:paraId="37973A0A">
            <w:pPr>
              <w:pStyle w:val="15"/>
              <w:spacing w:line="275" w:lineRule="exact"/>
              <w:ind w:left="14"/>
              <w:jc w:val="center"/>
              <w:rPr>
                <w:sz w:val="24"/>
              </w:rPr>
            </w:pPr>
            <w:r>
              <w:rPr>
                <w:spacing w:val="-10"/>
                <w:sz w:val="24"/>
              </w:rPr>
              <w:t>8</w:t>
            </w:r>
          </w:p>
        </w:tc>
      </w:tr>
    </w:tbl>
    <w:p w14:paraId="5119B8D8">
      <w:pPr>
        <w:pStyle w:val="6"/>
        <w:spacing w:before="1"/>
        <w:ind w:left="5436"/>
      </w:pPr>
      <w:r>
        <w:t>Sumber</w:t>
      </w:r>
      <w:r>
        <w:rPr>
          <w:spacing w:val="-3"/>
        </w:rPr>
        <w:t xml:space="preserve"> </w:t>
      </w:r>
      <w:r>
        <w:t>: Ni Ayu</w:t>
      </w:r>
      <w:r>
        <w:rPr>
          <w:spacing w:val="-1"/>
        </w:rPr>
        <w:t xml:space="preserve"> </w:t>
      </w:r>
      <w:r>
        <w:t>Ketut Sinta</w:t>
      </w:r>
      <w:r>
        <w:rPr>
          <w:spacing w:val="-1"/>
        </w:rPr>
        <w:t xml:space="preserve"> </w:t>
      </w:r>
      <w:r>
        <w:rPr>
          <w:spacing w:val="-2"/>
        </w:rPr>
        <w:t>(2021)</w:t>
      </w:r>
    </w:p>
    <w:p w14:paraId="50354170">
      <w:pPr>
        <w:pStyle w:val="6"/>
      </w:pPr>
    </w:p>
    <w:p w14:paraId="2B93E3AA">
      <w:pPr>
        <w:pStyle w:val="3"/>
        <w:numPr>
          <w:ilvl w:val="3"/>
          <w:numId w:val="33"/>
        </w:numPr>
        <w:tabs>
          <w:tab w:val="left" w:pos="1713"/>
        </w:tabs>
        <w:spacing w:before="0" w:after="0" w:line="240" w:lineRule="auto"/>
        <w:ind w:left="1713" w:right="0" w:hanging="720"/>
        <w:jc w:val="left"/>
      </w:pPr>
      <w:r>
        <w:t>Lembar</w:t>
      </w:r>
      <w:r>
        <w:rPr>
          <w:spacing w:val="-3"/>
        </w:rPr>
        <w:t xml:space="preserve"> </w:t>
      </w:r>
      <w:r>
        <w:t>Respon</w:t>
      </w:r>
      <w:r>
        <w:rPr>
          <w:spacing w:val="-2"/>
        </w:rPr>
        <w:t xml:space="preserve"> </w:t>
      </w:r>
      <w:r>
        <w:rPr>
          <w:spacing w:val="-4"/>
        </w:rPr>
        <w:t>Guru</w:t>
      </w:r>
    </w:p>
    <w:p w14:paraId="677EF144">
      <w:pPr>
        <w:pStyle w:val="6"/>
        <w:rPr>
          <w:b/>
        </w:rPr>
      </w:pPr>
    </w:p>
    <w:p w14:paraId="5AF4A297">
      <w:pPr>
        <w:pStyle w:val="6"/>
        <w:spacing w:line="480" w:lineRule="auto"/>
        <w:ind w:left="993" w:right="420"/>
      </w:pPr>
      <w:r>
        <w:t>Lembar</w:t>
      </w:r>
      <w:r>
        <w:rPr>
          <w:spacing w:val="32"/>
        </w:rPr>
        <w:t xml:space="preserve"> </w:t>
      </w:r>
      <w:r>
        <w:t>respon</w:t>
      </w:r>
      <w:r>
        <w:rPr>
          <w:spacing w:val="34"/>
        </w:rPr>
        <w:t xml:space="preserve"> </w:t>
      </w:r>
      <w:r>
        <w:t>guru</w:t>
      </w:r>
      <w:r>
        <w:rPr>
          <w:spacing w:val="35"/>
        </w:rPr>
        <w:t xml:space="preserve"> </w:t>
      </w:r>
      <w:r>
        <w:t>adalah</w:t>
      </w:r>
      <w:r>
        <w:rPr>
          <w:spacing w:val="33"/>
        </w:rPr>
        <w:t xml:space="preserve"> </w:t>
      </w:r>
      <w:r>
        <w:t>dokumen</w:t>
      </w:r>
      <w:r>
        <w:rPr>
          <w:spacing w:val="33"/>
        </w:rPr>
        <w:t xml:space="preserve"> </w:t>
      </w:r>
      <w:r>
        <w:t>yang</w:t>
      </w:r>
      <w:r>
        <w:rPr>
          <w:spacing w:val="34"/>
        </w:rPr>
        <w:t xml:space="preserve"> </w:t>
      </w:r>
      <w:r>
        <w:t>digunakan</w:t>
      </w:r>
      <w:r>
        <w:rPr>
          <w:spacing w:val="34"/>
        </w:rPr>
        <w:t xml:space="preserve"> </w:t>
      </w:r>
      <w:r>
        <w:t>untuk</w:t>
      </w:r>
      <w:r>
        <w:rPr>
          <w:spacing w:val="34"/>
        </w:rPr>
        <w:t xml:space="preserve"> </w:t>
      </w:r>
      <w:r>
        <w:t>menilai</w:t>
      </w:r>
      <w:r>
        <w:rPr>
          <w:spacing w:val="34"/>
        </w:rPr>
        <w:t xml:space="preserve"> </w:t>
      </w:r>
      <w:r>
        <w:t>kelayakan media pembelajaran GeoGebra.</w:t>
      </w:r>
    </w:p>
    <w:p w14:paraId="6E8306DE">
      <w:pPr>
        <w:pStyle w:val="6"/>
        <w:spacing w:after="0" w:line="480" w:lineRule="auto"/>
        <w:sectPr>
          <w:headerReference r:id="rId89" w:type="default"/>
          <w:footerReference r:id="rId90" w:type="default"/>
          <w:pgSz w:w="11910" w:h="16840"/>
          <w:pgMar w:top="1920" w:right="1275" w:bottom="280" w:left="1275" w:header="717" w:footer="0" w:gutter="0"/>
          <w:cols w:space="720" w:num="1"/>
        </w:sectPr>
      </w:pPr>
    </w:p>
    <w:p w14:paraId="348CAB8C">
      <w:pPr>
        <w:pStyle w:val="6"/>
        <w:spacing w:before="53"/>
      </w:pPr>
    </w:p>
    <w:p w14:paraId="69B6B584">
      <w:pPr>
        <w:pStyle w:val="3"/>
        <w:ind w:left="2868"/>
      </w:pPr>
      <w:r>
        <w:drawing>
          <wp:anchor distT="0" distB="0" distL="0" distR="0" simplePos="0" relativeHeight="25180672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22" name="Image 322"/>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238" cstate="print"/>
                    <a:stretch>
                      <a:fillRect/>
                    </a:stretch>
                  </pic:blipFill>
                  <pic:spPr>
                    <a:xfrm>
                      <a:off x="0" y="0"/>
                      <a:ext cx="4667249" cy="4591049"/>
                    </a:xfrm>
                    <a:prstGeom prst="rect">
                      <a:avLst/>
                    </a:prstGeom>
                  </pic:spPr>
                </pic:pic>
              </a:graphicData>
            </a:graphic>
          </wp:anchor>
        </w:drawing>
      </w:r>
      <w:r>
        <w:t>Tabel</w:t>
      </w:r>
      <w:r>
        <w:rPr>
          <w:spacing w:val="-2"/>
        </w:rPr>
        <w:t xml:space="preserve"> </w:t>
      </w:r>
      <w:r>
        <w:t>3.6</w:t>
      </w:r>
      <w:r>
        <w:rPr>
          <w:spacing w:val="-2"/>
        </w:rPr>
        <w:t xml:space="preserve"> </w:t>
      </w:r>
      <w:r>
        <w:t>Kisi-kisi</w:t>
      </w:r>
      <w:r>
        <w:rPr>
          <w:spacing w:val="-2"/>
        </w:rPr>
        <w:t xml:space="preserve"> </w:t>
      </w:r>
      <w:r>
        <w:t>Lembar</w:t>
      </w:r>
      <w:r>
        <w:rPr>
          <w:spacing w:val="-2"/>
        </w:rPr>
        <w:t xml:space="preserve"> </w:t>
      </w:r>
      <w:r>
        <w:t>Respon</w:t>
      </w:r>
      <w:r>
        <w:rPr>
          <w:spacing w:val="-2"/>
        </w:rPr>
        <w:t xml:space="preserve"> </w:t>
      </w:r>
      <w:r>
        <w:rPr>
          <w:spacing w:val="-4"/>
        </w:rPr>
        <w:t>Guru</w:t>
      </w:r>
    </w:p>
    <w:p w14:paraId="34E9E35C">
      <w:pPr>
        <w:pStyle w:val="6"/>
        <w:spacing w:before="47"/>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6491"/>
        <w:gridCol w:w="989"/>
      </w:tblGrid>
      <w:tr w14:paraId="4D166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674" w:type="dxa"/>
          </w:tcPr>
          <w:p w14:paraId="349EDBD8">
            <w:pPr>
              <w:pStyle w:val="15"/>
              <w:spacing w:line="275" w:lineRule="exact"/>
              <w:ind w:left="10" w:right="3"/>
              <w:jc w:val="center"/>
              <w:rPr>
                <w:b/>
                <w:sz w:val="24"/>
              </w:rPr>
            </w:pPr>
            <w:r>
              <w:rPr>
                <w:b/>
                <w:spacing w:val="-5"/>
                <w:sz w:val="24"/>
              </w:rPr>
              <w:t>No</w:t>
            </w:r>
          </w:p>
        </w:tc>
        <w:tc>
          <w:tcPr>
            <w:tcW w:w="6491" w:type="dxa"/>
          </w:tcPr>
          <w:p w14:paraId="78592F44">
            <w:pPr>
              <w:pStyle w:val="15"/>
              <w:spacing w:line="275" w:lineRule="exact"/>
              <w:ind w:left="11"/>
              <w:jc w:val="center"/>
              <w:rPr>
                <w:b/>
                <w:sz w:val="24"/>
              </w:rPr>
            </w:pPr>
            <w:r>
              <w:rPr>
                <w:b/>
                <w:spacing w:val="-2"/>
                <w:sz w:val="24"/>
              </w:rPr>
              <w:t>Indikator</w:t>
            </w:r>
          </w:p>
        </w:tc>
        <w:tc>
          <w:tcPr>
            <w:tcW w:w="989" w:type="dxa"/>
          </w:tcPr>
          <w:p w14:paraId="35BBFB94">
            <w:pPr>
              <w:pStyle w:val="15"/>
              <w:ind w:left="221" w:right="121" w:hanging="87"/>
              <w:rPr>
                <w:b/>
                <w:sz w:val="24"/>
              </w:rPr>
            </w:pPr>
            <w:r>
              <w:rPr>
                <w:b/>
                <w:spacing w:val="-2"/>
                <w:sz w:val="24"/>
              </w:rPr>
              <w:t>Nomor Butir</w:t>
            </w:r>
          </w:p>
        </w:tc>
      </w:tr>
      <w:tr w14:paraId="0A22F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3A66BA88">
            <w:pPr>
              <w:pStyle w:val="15"/>
              <w:spacing w:line="275" w:lineRule="exact"/>
              <w:ind w:left="10" w:right="3"/>
              <w:jc w:val="center"/>
              <w:rPr>
                <w:b/>
                <w:sz w:val="24"/>
              </w:rPr>
            </w:pPr>
            <w:r>
              <w:rPr>
                <w:b/>
                <w:spacing w:val="-10"/>
                <w:sz w:val="24"/>
              </w:rPr>
              <w:t>1</w:t>
            </w:r>
          </w:p>
        </w:tc>
        <w:tc>
          <w:tcPr>
            <w:tcW w:w="6491" w:type="dxa"/>
          </w:tcPr>
          <w:p w14:paraId="7A113686">
            <w:pPr>
              <w:pStyle w:val="15"/>
              <w:ind w:left="108"/>
              <w:rPr>
                <w:sz w:val="24"/>
              </w:rPr>
            </w:pPr>
            <w:r>
              <w:rPr>
                <w:sz w:val="24"/>
              </w:rPr>
              <w:t>Media</w:t>
            </w:r>
            <w:r>
              <w:rPr>
                <w:spacing w:val="-7"/>
                <w:sz w:val="24"/>
              </w:rPr>
              <w:t xml:space="preserve"> </w:t>
            </w:r>
            <w:r>
              <w:rPr>
                <w:sz w:val="24"/>
              </w:rPr>
              <w:t>GeoGebra</w:t>
            </w:r>
            <w:r>
              <w:rPr>
                <w:spacing w:val="-9"/>
                <w:sz w:val="24"/>
              </w:rPr>
              <w:t xml:space="preserve"> </w:t>
            </w:r>
            <w:r>
              <w:rPr>
                <w:sz w:val="24"/>
              </w:rPr>
              <w:t>memudahkan</w:t>
            </w:r>
            <w:r>
              <w:rPr>
                <w:spacing w:val="-7"/>
                <w:sz w:val="24"/>
              </w:rPr>
              <w:t xml:space="preserve"> </w:t>
            </w:r>
            <w:r>
              <w:rPr>
                <w:sz w:val="24"/>
              </w:rPr>
              <w:t>saya</w:t>
            </w:r>
            <w:r>
              <w:rPr>
                <w:spacing w:val="-8"/>
                <w:sz w:val="24"/>
              </w:rPr>
              <w:t xml:space="preserve"> </w:t>
            </w:r>
            <w:r>
              <w:rPr>
                <w:sz w:val="24"/>
              </w:rPr>
              <w:t>menjelaskan</w:t>
            </w:r>
            <w:r>
              <w:rPr>
                <w:spacing w:val="-5"/>
                <w:sz w:val="24"/>
              </w:rPr>
              <w:t xml:space="preserve"> </w:t>
            </w:r>
            <w:r>
              <w:rPr>
                <w:sz w:val="24"/>
              </w:rPr>
              <w:t>materi</w:t>
            </w:r>
            <w:r>
              <w:rPr>
                <w:spacing w:val="-7"/>
                <w:sz w:val="24"/>
              </w:rPr>
              <w:t xml:space="preserve"> </w:t>
            </w:r>
            <w:r>
              <w:rPr>
                <w:sz w:val="24"/>
              </w:rPr>
              <w:t>bangun ruang kubus dan balok</w:t>
            </w:r>
          </w:p>
        </w:tc>
        <w:tc>
          <w:tcPr>
            <w:tcW w:w="989" w:type="dxa"/>
          </w:tcPr>
          <w:p w14:paraId="3B330953">
            <w:pPr>
              <w:pStyle w:val="15"/>
              <w:spacing w:before="274"/>
              <w:rPr>
                <w:b/>
                <w:sz w:val="24"/>
              </w:rPr>
            </w:pPr>
          </w:p>
          <w:p w14:paraId="5DA0968A">
            <w:pPr>
              <w:pStyle w:val="15"/>
              <w:spacing w:before="1" w:line="257" w:lineRule="exact"/>
              <w:ind w:left="10"/>
              <w:jc w:val="center"/>
              <w:rPr>
                <w:sz w:val="24"/>
              </w:rPr>
            </w:pPr>
            <w:r>
              <w:rPr>
                <w:spacing w:val="-10"/>
                <w:sz w:val="24"/>
              </w:rPr>
              <w:t>1</w:t>
            </w:r>
          </w:p>
        </w:tc>
      </w:tr>
      <w:tr w14:paraId="7CF55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2B4ECC47">
            <w:pPr>
              <w:pStyle w:val="15"/>
              <w:spacing w:line="275" w:lineRule="exact"/>
              <w:ind w:left="10" w:right="3"/>
              <w:jc w:val="center"/>
              <w:rPr>
                <w:b/>
                <w:sz w:val="24"/>
              </w:rPr>
            </w:pPr>
            <w:r>
              <w:rPr>
                <w:b/>
                <w:spacing w:val="-10"/>
                <w:sz w:val="24"/>
              </w:rPr>
              <w:t>2</w:t>
            </w:r>
          </w:p>
        </w:tc>
        <w:tc>
          <w:tcPr>
            <w:tcW w:w="6491" w:type="dxa"/>
          </w:tcPr>
          <w:p w14:paraId="1367C0ED">
            <w:pPr>
              <w:pStyle w:val="15"/>
              <w:spacing w:line="276" w:lineRule="exact"/>
              <w:ind w:left="108"/>
              <w:rPr>
                <w:sz w:val="24"/>
              </w:rPr>
            </w:pPr>
            <w:r>
              <w:rPr>
                <w:sz w:val="24"/>
              </w:rPr>
              <w:t>Penggunaan</w:t>
            </w:r>
            <w:r>
              <w:rPr>
                <w:spacing w:val="-8"/>
                <w:sz w:val="24"/>
              </w:rPr>
              <w:t xml:space="preserve"> </w:t>
            </w:r>
            <w:r>
              <w:rPr>
                <w:sz w:val="24"/>
              </w:rPr>
              <w:t>GeoGebra</w:t>
            </w:r>
            <w:r>
              <w:rPr>
                <w:spacing w:val="-7"/>
                <w:sz w:val="24"/>
              </w:rPr>
              <w:t xml:space="preserve"> </w:t>
            </w:r>
            <w:r>
              <w:rPr>
                <w:sz w:val="24"/>
              </w:rPr>
              <w:t>meningkatkan</w:t>
            </w:r>
            <w:r>
              <w:rPr>
                <w:spacing w:val="-8"/>
                <w:sz w:val="24"/>
              </w:rPr>
              <w:t xml:space="preserve"> </w:t>
            </w:r>
            <w:r>
              <w:rPr>
                <w:sz w:val="24"/>
              </w:rPr>
              <w:t>antusias</w:t>
            </w:r>
            <w:r>
              <w:rPr>
                <w:spacing w:val="-9"/>
                <w:sz w:val="24"/>
              </w:rPr>
              <w:t xml:space="preserve"> </w:t>
            </w:r>
            <w:r>
              <w:rPr>
                <w:sz w:val="24"/>
              </w:rPr>
              <w:t>siswa</w:t>
            </w:r>
            <w:r>
              <w:rPr>
                <w:spacing w:val="-10"/>
                <w:sz w:val="24"/>
              </w:rPr>
              <w:t xml:space="preserve"> </w:t>
            </w:r>
            <w:r>
              <w:rPr>
                <w:sz w:val="24"/>
              </w:rPr>
              <w:t xml:space="preserve">belajar </w:t>
            </w:r>
            <w:r>
              <w:rPr>
                <w:spacing w:val="-2"/>
                <w:sz w:val="24"/>
              </w:rPr>
              <w:t>matematika</w:t>
            </w:r>
          </w:p>
        </w:tc>
        <w:tc>
          <w:tcPr>
            <w:tcW w:w="989" w:type="dxa"/>
          </w:tcPr>
          <w:p w14:paraId="55A082E2">
            <w:pPr>
              <w:pStyle w:val="15"/>
              <w:spacing w:before="275" w:line="257" w:lineRule="exact"/>
              <w:ind w:left="10"/>
              <w:jc w:val="center"/>
              <w:rPr>
                <w:sz w:val="24"/>
              </w:rPr>
            </w:pPr>
            <w:r>
              <w:rPr>
                <w:spacing w:val="-10"/>
                <w:sz w:val="24"/>
              </w:rPr>
              <w:t>1</w:t>
            </w:r>
          </w:p>
        </w:tc>
      </w:tr>
      <w:tr w14:paraId="2700B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tcPr>
          <w:p w14:paraId="762A09ED">
            <w:pPr>
              <w:pStyle w:val="15"/>
              <w:spacing w:line="275" w:lineRule="exact"/>
              <w:ind w:left="10" w:right="3"/>
              <w:jc w:val="center"/>
              <w:rPr>
                <w:b/>
                <w:sz w:val="24"/>
              </w:rPr>
            </w:pPr>
            <w:r>
              <w:rPr>
                <w:b/>
                <w:spacing w:val="-10"/>
                <w:sz w:val="24"/>
              </w:rPr>
              <w:t>3</w:t>
            </w:r>
          </w:p>
        </w:tc>
        <w:tc>
          <w:tcPr>
            <w:tcW w:w="6491" w:type="dxa"/>
          </w:tcPr>
          <w:p w14:paraId="2FB9AD43">
            <w:pPr>
              <w:pStyle w:val="15"/>
              <w:spacing w:line="275" w:lineRule="exact"/>
              <w:ind w:left="108"/>
              <w:rPr>
                <w:sz w:val="24"/>
              </w:rPr>
            </w:pPr>
            <w:r>
              <w:rPr>
                <w:sz w:val="24"/>
              </w:rPr>
              <w:t>Siswa</w:t>
            </w:r>
            <w:r>
              <w:rPr>
                <w:spacing w:val="-2"/>
                <w:sz w:val="24"/>
              </w:rPr>
              <w:t xml:space="preserve"> </w:t>
            </w:r>
            <w:r>
              <w:rPr>
                <w:sz w:val="24"/>
              </w:rPr>
              <w:t>lebih</w:t>
            </w:r>
            <w:r>
              <w:rPr>
                <w:spacing w:val="-1"/>
                <w:sz w:val="24"/>
              </w:rPr>
              <w:t xml:space="preserve"> </w:t>
            </w:r>
            <w:r>
              <w:rPr>
                <w:sz w:val="24"/>
              </w:rPr>
              <w:t>aktif</w:t>
            </w:r>
            <w:r>
              <w:rPr>
                <w:spacing w:val="-1"/>
                <w:sz w:val="24"/>
              </w:rPr>
              <w:t xml:space="preserve"> </w:t>
            </w:r>
            <w:r>
              <w:rPr>
                <w:sz w:val="24"/>
              </w:rPr>
              <w:t>saat</w:t>
            </w:r>
            <w:r>
              <w:rPr>
                <w:spacing w:val="-1"/>
                <w:sz w:val="24"/>
              </w:rPr>
              <w:t xml:space="preserve"> </w:t>
            </w:r>
            <w:r>
              <w:rPr>
                <w:sz w:val="24"/>
              </w:rPr>
              <w:t>saya</w:t>
            </w:r>
            <w:r>
              <w:rPr>
                <w:spacing w:val="-2"/>
                <w:sz w:val="24"/>
              </w:rPr>
              <w:t xml:space="preserve"> </w:t>
            </w:r>
            <w:r>
              <w:rPr>
                <w:sz w:val="24"/>
              </w:rPr>
              <w:t>menggunakan</w:t>
            </w:r>
            <w:r>
              <w:rPr>
                <w:spacing w:val="1"/>
                <w:sz w:val="24"/>
              </w:rPr>
              <w:t xml:space="preserve"> </w:t>
            </w:r>
            <w:r>
              <w:rPr>
                <w:spacing w:val="-2"/>
                <w:sz w:val="24"/>
              </w:rPr>
              <w:t>GeoGebra</w:t>
            </w:r>
          </w:p>
        </w:tc>
        <w:tc>
          <w:tcPr>
            <w:tcW w:w="989" w:type="dxa"/>
          </w:tcPr>
          <w:p w14:paraId="7C1BD8D5">
            <w:pPr>
              <w:pStyle w:val="15"/>
              <w:spacing w:before="275" w:line="257" w:lineRule="exact"/>
              <w:ind w:left="10"/>
              <w:jc w:val="center"/>
              <w:rPr>
                <w:sz w:val="24"/>
              </w:rPr>
            </w:pPr>
            <w:r>
              <w:rPr>
                <w:spacing w:val="-10"/>
                <w:sz w:val="24"/>
              </w:rPr>
              <w:t>1</w:t>
            </w:r>
          </w:p>
        </w:tc>
      </w:tr>
      <w:tr w14:paraId="377D3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5DE7E9F2">
            <w:pPr>
              <w:pStyle w:val="15"/>
              <w:spacing w:line="275" w:lineRule="exact"/>
              <w:ind w:left="10" w:right="3"/>
              <w:jc w:val="center"/>
              <w:rPr>
                <w:b/>
                <w:sz w:val="24"/>
              </w:rPr>
            </w:pPr>
            <w:r>
              <w:rPr>
                <w:b/>
                <w:spacing w:val="-10"/>
                <w:sz w:val="24"/>
              </w:rPr>
              <w:t>4</w:t>
            </w:r>
          </w:p>
        </w:tc>
        <w:tc>
          <w:tcPr>
            <w:tcW w:w="6491" w:type="dxa"/>
          </w:tcPr>
          <w:p w14:paraId="4D0ABB8E">
            <w:pPr>
              <w:pStyle w:val="15"/>
              <w:spacing w:line="276" w:lineRule="exact"/>
              <w:ind w:left="108"/>
              <w:rPr>
                <w:sz w:val="24"/>
              </w:rPr>
            </w:pPr>
            <w:r>
              <w:rPr>
                <w:sz w:val="24"/>
              </w:rPr>
              <w:t>GeoGebra</w:t>
            </w:r>
            <w:r>
              <w:rPr>
                <w:spacing w:val="-9"/>
                <w:sz w:val="24"/>
              </w:rPr>
              <w:t xml:space="preserve"> </w:t>
            </w:r>
            <w:r>
              <w:rPr>
                <w:sz w:val="24"/>
              </w:rPr>
              <w:t>membantu</w:t>
            </w:r>
            <w:r>
              <w:rPr>
                <w:spacing w:val="-7"/>
                <w:sz w:val="24"/>
              </w:rPr>
              <w:t xml:space="preserve"> </w:t>
            </w:r>
            <w:r>
              <w:rPr>
                <w:sz w:val="24"/>
              </w:rPr>
              <w:t>saya</w:t>
            </w:r>
            <w:r>
              <w:rPr>
                <w:spacing w:val="-8"/>
                <w:sz w:val="24"/>
              </w:rPr>
              <w:t xml:space="preserve"> </w:t>
            </w:r>
            <w:r>
              <w:rPr>
                <w:sz w:val="24"/>
              </w:rPr>
              <w:t>menciptakan</w:t>
            </w:r>
            <w:r>
              <w:rPr>
                <w:spacing w:val="-7"/>
                <w:sz w:val="24"/>
              </w:rPr>
              <w:t xml:space="preserve"> </w:t>
            </w:r>
            <w:r>
              <w:rPr>
                <w:sz w:val="24"/>
              </w:rPr>
              <w:t>suasana</w:t>
            </w:r>
            <w:r>
              <w:rPr>
                <w:spacing w:val="-8"/>
                <w:sz w:val="24"/>
              </w:rPr>
              <w:t xml:space="preserve"> </w:t>
            </w:r>
            <w:r>
              <w:rPr>
                <w:sz w:val="24"/>
              </w:rPr>
              <w:t>belajar</w:t>
            </w:r>
            <w:r>
              <w:rPr>
                <w:spacing w:val="-7"/>
                <w:sz w:val="24"/>
              </w:rPr>
              <w:t xml:space="preserve"> </w:t>
            </w:r>
            <w:r>
              <w:rPr>
                <w:sz w:val="24"/>
              </w:rPr>
              <w:t xml:space="preserve">yang </w:t>
            </w:r>
            <w:r>
              <w:rPr>
                <w:spacing w:val="-2"/>
                <w:sz w:val="24"/>
              </w:rPr>
              <w:t>menyenangkan</w:t>
            </w:r>
          </w:p>
        </w:tc>
        <w:tc>
          <w:tcPr>
            <w:tcW w:w="989" w:type="dxa"/>
          </w:tcPr>
          <w:p w14:paraId="4AD60ADF">
            <w:pPr>
              <w:pStyle w:val="15"/>
              <w:spacing w:before="275" w:line="257" w:lineRule="exact"/>
              <w:ind w:left="10"/>
              <w:jc w:val="center"/>
              <w:rPr>
                <w:sz w:val="24"/>
              </w:rPr>
            </w:pPr>
            <w:r>
              <w:rPr>
                <w:spacing w:val="-10"/>
                <w:sz w:val="24"/>
              </w:rPr>
              <w:t>1</w:t>
            </w:r>
          </w:p>
        </w:tc>
      </w:tr>
      <w:tr w14:paraId="5D21A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674" w:type="dxa"/>
          </w:tcPr>
          <w:p w14:paraId="1D33439E">
            <w:pPr>
              <w:pStyle w:val="15"/>
              <w:spacing w:before="1"/>
              <w:ind w:left="10" w:right="3"/>
              <w:jc w:val="center"/>
              <w:rPr>
                <w:b/>
                <w:sz w:val="24"/>
              </w:rPr>
            </w:pPr>
            <w:r>
              <w:rPr>
                <w:b/>
                <w:spacing w:val="-10"/>
                <w:sz w:val="24"/>
              </w:rPr>
              <w:t>5</w:t>
            </w:r>
          </w:p>
        </w:tc>
        <w:tc>
          <w:tcPr>
            <w:tcW w:w="6491" w:type="dxa"/>
          </w:tcPr>
          <w:p w14:paraId="473B8B91">
            <w:pPr>
              <w:pStyle w:val="15"/>
              <w:spacing w:line="270" w:lineRule="atLeast"/>
              <w:ind w:left="108" w:right="6"/>
              <w:rPr>
                <w:sz w:val="24"/>
              </w:rPr>
            </w:pPr>
            <w:r>
              <w:rPr>
                <w:sz w:val="24"/>
              </w:rPr>
              <w:t>Saya</w:t>
            </w:r>
            <w:r>
              <w:rPr>
                <w:spacing w:val="-8"/>
                <w:sz w:val="24"/>
              </w:rPr>
              <w:t xml:space="preserve"> </w:t>
            </w:r>
            <w:r>
              <w:rPr>
                <w:sz w:val="24"/>
              </w:rPr>
              <w:t>percaya</w:t>
            </w:r>
            <w:r>
              <w:rPr>
                <w:spacing w:val="-8"/>
                <w:sz w:val="24"/>
              </w:rPr>
              <w:t xml:space="preserve"> </w:t>
            </w:r>
            <w:r>
              <w:rPr>
                <w:sz w:val="24"/>
              </w:rPr>
              <w:t>GeoGebra</w:t>
            </w:r>
            <w:r>
              <w:rPr>
                <w:spacing w:val="-7"/>
                <w:sz w:val="24"/>
              </w:rPr>
              <w:t xml:space="preserve"> </w:t>
            </w:r>
            <w:r>
              <w:rPr>
                <w:sz w:val="24"/>
              </w:rPr>
              <w:t>dapat</w:t>
            </w:r>
            <w:r>
              <w:rPr>
                <w:spacing w:val="-7"/>
                <w:sz w:val="24"/>
              </w:rPr>
              <w:t xml:space="preserve"> </w:t>
            </w:r>
            <w:r>
              <w:rPr>
                <w:sz w:val="24"/>
              </w:rPr>
              <w:t>meningkatkan</w:t>
            </w:r>
            <w:r>
              <w:rPr>
                <w:spacing w:val="-7"/>
                <w:sz w:val="24"/>
              </w:rPr>
              <w:t xml:space="preserve"> </w:t>
            </w:r>
            <w:r>
              <w:rPr>
                <w:sz w:val="24"/>
              </w:rPr>
              <w:t>motivasi</w:t>
            </w:r>
            <w:r>
              <w:rPr>
                <w:spacing w:val="-7"/>
                <w:sz w:val="24"/>
              </w:rPr>
              <w:t xml:space="preserve"> </w:t>
            </w:r>
            <w:r>
              <w:rPr>
                <w:sz w:val="24"/>
              </w:rPr>
              <w:t xml:space="preserve">belajar </w:t>
            </w:r>
            <w:r>
              <w:rPr>
                <w:spacing w:val="-4"/>
                <w:sz w:val="24"/>
              </w:rPr>
              <w:t>siswa</w:t>
            </w:r>
          </w:p>
        </w:tc>
        <w:tc>
          <w:tcPr>
            <w:tcW w:w="989" w:type="dxa"/>
          </w:tcPr>
          <w:p w14:paraId="0EED63A0">
            <w:pPr>
              <w:pStyle w:val="15"/>
              <w:rPr>
                <w:b/>
                <w:sz w:val="24"/>
              </w:rPr>
            </w:pPr>
          </w:p>
          <w:p w14:paraId="56AAC026">
            <w:pPr>
              <w:pStyle w:val="15"/>
              <w:spacing w:before="1" w:line="257" w:lineRule="exact"/>
              <w:ind w:left="10"/>
              <w:jc w:val="center"/>
              <w:rPr>
                <w:sz w:val="24"/>
              </w:rPr>
            </w:pPr>
            <w:r>
              <w:rPr>
                <w:spacing w:val="-10"/>
                <w:sz w:val="24"/>
              </w:rPr>
              <w:t>1</w:t>
            </w:r>
          </w:p>
        </w:tc>
      </w:tr>
      <w:tr w14:paraId="206F6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2AAF52C7">
            <w:pPr>
              <w:pStyle w:val="15"/>
              <w:spacing w:line="275" w:lineRule="exact"/>
              <w:ind w:left="10" w:right="3"/>
              <w:jc w:val="center"/>
              <w:rPr>
                <w:b/>
                <w:sz w:val="24"/>
              </w:rPr>
            </w:pPr>
            <w:r>
              <w:rPr>
                <w:b/>
                <w:spacing w:val="-10"/>
                <w:sz w:val="24"/>
              </w:rPr>
              <w:t>6</w:t>
            </w:r>
          </w:p>
        </w:tc>
        <w:tc>
          <w:tcPr>
            <w:tcW w:w="6491" w:type="dxa"/>
          </w:tcPr>
          <w:p w14:paraId="28AA2562">
            <w:pPr>
              <w:pStyle w:val="15"/>
              <w:spacing w:line="275" w:lineRule="exact"/>
              <w:ind w:left="108"/>
              <w:rPr>
                <w:sz w:val="24"/>
              </w:rPr>
            </w:pPr>
            <w:r>
              <w:rPr>
                <w:sz w:val="24"/>
              </w:rPr>
              <w:t>Saya</w:t>
            </w:r>
            <w:r>
              <w:rPr>
                <w:spacing w:val="-5"/>
                <w:sz w:val="24"/>
              </w:rPr>
              <w:t xml:space="preserve"> </w:t>
            </w:r>
            <w:r>
              <w:rPr>
                <w:sz w:val="24"/>
              </w:rPr>
              <w:t>akan</w:t>
            </w:r>
            <w:r>
              <w:rPr>
                <w:spacing w:val="-1"/>
                <w:sz w:val="24"/>
              </w:rPr>
              <w:t xml:space="preserve"> </w:t>
            </w:r>
            <w:r>
              <w:rPr>
                <w:sz w:val="24"/>
              </w:rPr>
              <w:t>terus</w:t>
            </w:r>
            <w:r>
              <w:rPr>
                <w:spacing w:val="-2"/>
                <w:sz w:val="24"/>
              </w:rPr>
              <w:t xml:space="preserve"> </w:t>
            </w:r>
            <w:r>
              <w:rPr>
                <w:sz w:val="24"/>
              </w:rPr>
              <w:t>mempelajari</w:t>
            </w:r>
            <w:r>
              <w:rPr>
                <w:spacing w:val="-2"/>
                <w:sz w:val="24"/>
              </w:rPr>
              <w:t xml:space="preserve"> </w:t>
            </w:r>
            <w:r>
              <w:rPr>
                <w:sz w:val="24"/>
              </w:rPr>
              <w:t>media</w:t>
            </w:r>
            <w:r>
              <w:rPr>
                <w:spacing w:val="-1"/>
                <w:sz w:val="24"/>
              </w:rPr>
              <w:t xml:space="preserve"> </w:t>
            </w:r>
            <w:r>
              <w:rPr>
                <w:sz w:val="24"/>
              </w:rPr>
              <w:t>GeoGebra</w:t>
            </w:r>
            <w:r>
              <w:rPr>
                <w:spacing w:val="-2"/>
                <w:sz w:val="24"/>
              </w:rPr>
              <w:t xml:space="preserve"> </w:t>
            </w:r>
            <w:r>
              <w:rPr>
                <w:sz w:val="24"/>
              </w:rPr>
              <w:t>untuk</w:t>
            </w:r>
            <w:r>
              <w:rPr>
                <w:spacing w:val="-1"/>
                <w:sz w:val="24"/>
              </w:rPr>
              <w:t xml:space="preserve"> </w:t>
            </w:r>
            <w:r>
              <w:rPr>
                <w:spacing w:val="-2"/>
                <w:sz w:val="24"/>
              </w:rPr>
              <w:t>kedepannya</w:t>
            </w:r>
          </w:p>
        </w:tc>
        <w:tc>
          <w:tcPr>
            <w:tcW w:w="989" w:type="dxa"/>
          </w:tcPr>
          <w:p w14:paraId="5F84013B">
            <w:pPr>
              <w:pStyle w:val="15"/>
              <w:spacing w:before="274"/>
              <w:rPr>
                <w:b/>
                <w:sz w:val="24"/>
              </w:rPr>
            </w:pPr>
          </w:p>
          <w:p w14:paraId="5DBEC930">
            <w:pPr>
              <w:pStyle w:val="15"/>
              <w:spacing w:before="1" w:line="257" w:lineRule="exact"/>
              <w:ind w:left="10"/>
              <w:jc w:val="center"/>
              <w:rPr>
                <w:sz w:val="24"/>
              </w:rPr>
            </w:pPr>
            <w:r>
              <w:rPr>
                <w:spacing w:val="-10"/>
                <w:sz w:val="24"/>
              </w:rPr>
              <w:t>1</w:t>
            </w:r>
          </w:p>
        </w:tc>
      </w:tr>
      <w:tr w14:paraId="27D8C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38F37055">
            <w:pPr>
              <w:pStyle w:val="15"/>
              <w:spacing w:line="275" w:lineRule="exact"/>
              <w:ind w:left="10" w:right="3"/>
              <w:jc w:val="center"/>
              <w:rPr>
                <w:b/>
                <w:sz w:val="24"/>
              </w:rPr>
            </w:pPr>
            <w:r>
              <w:rPr>
                <w:b/>
                <w:spacing w:val="-10"/>
                <w:sz w:val="24"/>
              </w:rPr>
              <w:t>7</w:t>
            </w:r>
          </w:p>
        </w:tc>
        <w:tc>
          <w:tcPr>
            <w:tcW w:w="6491" w:type="dxa"/>
          </w:tcPr>
          <w:p w14:paraId="20E6EAB5">
            <w:pPr>
              <w:pStyle w:val="15"/>
              <w:ind w:left="108"/>
              <w:rPr>
                <w:sz w:val="24"/>
              </w:rPr>
            </w:pPr>
            <w:r>
              <w:rPr>
                <w:sz w:val="24"/>
              </w:rPr>
              <w:t>Saya</w:t>
            </w:r>
            <w:r>
              <w:rPr>
                <w:spacing w:val="-7"/>
                <w:sz w:val="24"/>
              </w:rPr>
              <w:t xml:space="preserve"> </w:t>
            </w:r>
            <w:r>
              <w:rPr>
                <w:sz w:val="24"/>
              </w:rPr>
              <w:t>melihat</w:t>
            </w:r>
            <w:r>
              <w:rPr>
                <w:spacing w:val="-6"/>
                <w:sz w:val="24"/>
              </w:rPr>
              <w:t xml:space="preserve"> </w:t>
            </w:r>
            <w:r>
              <w:rPr>
                <w:sz w:val="24"/>
              </w:rPr>
              <w:t>perubahan</w:t>
            </w:r>
            <w:r>
              <w:rPr>
                <w:spacing w:val="-4"/>
                <w:sz w:val="24"/>
              </w:rPr>
              <w:t xml:space="preserve"> </w:t>
            </w:r>
            <w:r>
              <w:rPr>
                <w:sz w:val="24"/>
              </w:rPr>
              <w:t>positif</w:t>
            </w:r>
            <w:r>
              <w:rPr>
                <w:spacing w:val="-6"/>
                <w:sz w:val="24"/>
              </w:rPr>
              <w:t xml:space="preserve"> </w:t>
            </w:r>
            <w:r>
              <w:rPr>
                <w:sz w:val="24"/>
              </w:rPr>
              <w:t>dalam</w:t>
            </w:r>
            <w:r>
              <w:rPr>
                <w:spacing w:val="-6"/>
                <w:sz w:val="24"/>
              </w:rPr>
              <w:t xml:space="preserve"> </w:t>
            </w:r>
            <w:r>
              <w:rPr>
                <w:sz w:val="24"/>
              </w:rPr>
              <w:t>motivasi</w:t>
            </w:r>
            <w:r>
              <w:rPr>
                <w:spacing w:val="-6"/>
                <w:sz w:val="24"/>
              </w:rPr>
              <w:t xml:space="preserve"> </w:t>
            </w:r>
            <w:r>
              <w:rPr>
                <w:sz w:val="24"/>
              </w:rPr>
              <w:t>belajar</w:t>
            </w:r>
            <w:r>
              <w:rPr>
                <w:spacing w:val="-6"/>
                <w:sz w:val="24"/>
              </w:rPr>
              <w:t xml:space="preserve"> </w:t>
            </w:r>
            <w:r>
              <w:rPr>
                <w:sz w:val="24"/>
              </w:rPr>
              <w:t>siswa setelah menggunakan</w:t>
            </w:r>
          </w:p>
        </w:tc>
        <w:tc>
          <w:tcPr>
            <w:tcW w:w="989" w:type="dxa"/>
          </w:tcPr>
          <w:p w14:paraId="14DCBCD0">
            <w:pPr>
              <w:pStyle w:val="15"/>
              <w:spacing w:before="274"/>
              <w:rPr>
                <w:b/>
                <w:sz w:val="24"/>
              </w:rPr>
            </w:pPr>
          </w:p>
          <w:p w14:paraId="7622B2D5">
            <w:pPr>
              <w:pStyle w:val="15"/>
              <w:spacing w:before="1" w:line="257" w:lineRule="exact"/>
              <w:ind w:left="10"/>
              <w:jc w:val="center"/>
              <w:rPr>
                <w:sz w:val="24"/>
              </w:rPr>
            </w:pPr>
            <w:r>
              <w:rPr>
                <w:spacing w:val="-10"/>
                <w:sz w:val="24"/>
              </w:rPr>
              <w:t>1</w:t>
            </w:r>
          </w:p>
        </w:tc>
      </w:tr>
      <w:tr w14:paraId="18461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674" w:type="dxa"/>
          </w:tcPr>
          <w:p w14:paraId="67E754DF">
            <w:pPr>
              <w:pStyle w:val="15"/>
              <w:spacing w:line="275" w:lineRule="exact"/>
              <w:ind w:left="10" w:right="3"/>
              <w:jc w:val="center"/>
              <w:rPr>
                <w:b/>
                <w:sz w:val="24"/>
              </w:rPr>
            </w:pPr>
            <w:r>
              <w:rPr>
                <w:b/>
                <w:spacing w:val="-10"/>
                <w:sz w:val="24"/>
              </w:rPr>
              <w:t>8</w:t>
            </w:r>
          </w:p>
        </w:tc>
        <w:tc>
          <w:tcPr>
            <w:tcW w:w="6491" w:type="dxa"/>
          </w:tcPr>
          <w:p w14:paraId="0FDC6AD1">
            <w:pPr>
              <w:pStyle w:val="15"/>
              <w:ind w:left="108"/>
              <w:rPr>
                <w:sz w:val="24"/>
              </w:rPr>
            </w:pPr>
            <w:r>
              <w:rPr>
                <w:sz w:val="24"/>
              </w:rPr>
              <w:t>GeoGebra</w:t>
            </w:r>
            <w:r>
              <w:rPr>
                <w:spacing w:val="-9"/>
                <w:sz w:val="24"/>
              </w:rPr>
              <w:t xml:space="preserve"> </w:t>
            </w:r>
            <w:r>
              <w:rPr>
                <w:sz w:val="24"/>
              </w:rPr>
              <w:t>merupakan</w:t>
            </w:r>
            <w:r>
              <w:rPr>
                <w:spacing w:val="-7"/>
                <w:sz w:val="24"/>
              </w:rPr>
              <w:t xml:space="preserve"> </w:t>
            </w:r>
            <w:r>
              <w:rPr>
                <w:sz w:val="24"/>
              </w:rPr>
              <w:t>media</w:t>
            </w:r>
            <w:r>
              <w:rPr>
                <w:spacing w:val="-7"/>
                <w:sz w:val="24"/>
              </w:rPr>
              <w:t xml:space="preserve"> </w:t>
            </w:r>
            <w:r>
              <w:rPr>
                <w:sz w:val="24"/>
              </w:rPr>
              <w:t>yang</w:t>
            </w:r>
            <w:r>
              <w:rPr>
                <w:spacing w:val="-7"/>
                <w:sz w:val="24"/>
              </w:rPr>
              <w:t xml:space="preserve"> </w:t>
            </w:r>
            <w:r>
              <w:rPr>
                <w:sz w:val="24"/>
              </w:rPr>
              <w:t>sesuai</w:t>
            </w:r>
            <w:r>
              <w:rPr>
                <w:spacing w:val="-7"/>
                <w:sz w:val="24"/>
              </w:rPr>
              <w:t xml:space="preserve"> </w:t>
            </w:r>
            <w:r>
              <w:rPr>
                <w:sz w:val="24"/>
              </w:rPr>
              <w:t>dengan</w:t>
            </w:r>
            <w:r>
              <w:rPr>
                <w:spacing w:val="-5"/>
                <w:sz w:val="24"/>
              </w:rPr>
              <w:t xml:space="preserve"> </w:t>
            </w:r>
            <w:r>
              <w:rPr>
                <w:sz w:val="24"/>
              </w:rPr>
              <w:t>karakteristik siswa masa kini.</w:t>
            </w:r>
          </w:p>
        </w:tc>
        <w:tc>
          <w:tcPr>
            <w:tcW w:w="989" w:type="dxa"/>
          </w:tcPr>
          <w:p w14:paraId="01645BA4">
            <w:pPr>
              <w:pStyle w:val="15"/>
              <w:spacing w:before="275"/>
              <w:rPr>
                <w:b/>
                <w:sz w:val="24"/>
              </w:rPr>
            </w:pPr>
          </w:p>
          <w:p w14:paraId="00505340">
            <w:pPr>
              <w:pStyle w:val="15"/>
              <w:spacing w:line="257" w:lineRule="exact"/>
              <w:ind w:left="10"/>
              <w:jc w:val="center"/>
              <w:rPr>
                <w:sz w:val="24"/>
              </w:rPr>
            </w:pPr>
            <w:r>
              <w:rPr>
                <w:spacing w:val="-10"/>
                <w:sz w:val="24"/>
              </w:rPr>
              <w:t>1</w:t>
            </w:r>
          </w:p>
        </w:tc>
      </w:tr>
      <w:tr w14:paraId="5D3ED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7165" w:type="dxa"/>
            <w:gridSpan w:val="2"/>
          </w:tcPr>
          <w:p w14:paraId="286FDF9D">
            <w:pPr>
              <w:pStyle w:val="15"/>
              <w:spacing w:line="256" w:lineRule="exact"/>
              <w:ind w:left="8"/>
              <w:jc w:val="center"/>
              <w:rPr>
                <w:b/>
                <w:sz w:val="24"/>
              </w:rPr>
            </w:pPr>
            <w:r>
              <w:rPr>
                <w:b/>
                <w:spacing w:val="-2"/>
                <w:sz w:val="24"/>
              </w:rPr>
              <w:t>Jumlah</w:t>
            </w:r>
          </w:p>
        </w:tc>
        <w:tc>
          <w:tcPr>
            <w:tcW w:w="989" w:type="dxa"/>
          </w:tcPr>
          <w:p w14:paraId="23179476">
            <w:pPr>
              <w:pStyle w:val="15"/>
              <w:spacing w:line="256" w:lineRule="exact"/>
              <w:ind w:left="10"/>
              <w:jc w:val="center"/>
              <w:rPr>
                <w:b/>
                <w:sz w:val="24"/>
              </w:rPr>
            </w:pPr>
            <w:r>
              <w:rPr>
                <w:b/>
                <w:spacing w:val="-10"/>
                <w:sz w:val="24"/>
              </w:rPr>
              <w:t>8</w:t>
            </w:r>
          </w:p>
        </w:tc>
      </w:tr>
    </w:tbl>
    <w:p w14:paraId="53462C05">
      <w:pPr>
        <w:pStyle w:val="6"/>
        <w:spacing w:before="3"/>
        <w:ind w:right="422"/>
        <w:jc w:val="right"/>
      </w:pPr>
      <w:r>
        <w:t>Sumber</w:t>
      </w:r>
      <w:r>
        <w:rPr>
          <w:spacing w:val="-3"/>
        </w:rPr>
        <w:t xml:space="preserve"> </w:t>
      </w:r>
      <w:r>
        <w:t>:</w:t>
      </w:r>
      <w:r>
        <w:rPr>
          <w:spacing w:val="-1"/>
        </w:rPr>
        <w:t xml:space="preserve"> </w:t>
      </w:r>
      <w:r>
        <w:t>Arsyad,</w:t>
      </w:r>
      <w:r>
        <w:rPr>
          <w:spacing w:val="-1"/>
        </w:rPr>
        <w:t xml:space="preserve"> </w:t>
      </w:r>
      <w:r>
        <w:t xml:space="preserve">A. </w:t>
      </w:r>
      <w:r>
        <w:rPr>
          <w:spacing w:val="-2"/>
        </w:rPr>
        <w:t>(2017)</w:t>
      </w:r>
    </w:p>
    <w:p w14:paraId="356710A3">
      <w:pPr>
        <w:pStyle w:val="6"/>
      </w:pPr>
    </w:p>
    <w:p w14:paraId="48BE94BE">
      <w:pPr>
        <w:pStyle w:val="3"/>
        <w:numPr>
          <w:ilvl w:val="3"/>
          <w:numId w:val="33"/>
        </w:numPr>
        <w:tabs>
          <w:tab w:val="left" w:pos="1713"/>
        </w:tabs>
        <w:spacing w:before="0" w:after="0" w:line="240" w:lineRule="auto"/>
        <w:ind w:left="1713" w:right="0" w:hanging="720"/>
        <w:jc w:val="left"/>
      </w:pPr>
      <w:r>
        <w:t>Lembar</w:t>
      </w:r>
      <w:r>
        <w:rPr>
          <w:spacing w:val="-3"/>
        </w:rPr>
        <w:t xml:space="preserve"> </w:t>
      </w:r>
      <w:r>
        <w:t>Angket</w:t>
      </w:r>
      <w:r>
        <w:rPr>
          <w:spacing w:val="-2"/>
        </w:rPr>
        <w:t xml:space="preserve"> </w:t>
      </w:r>
      <w:r>
        <w:t>Motivasi</w:t>
      </w:r>
      <w:r>
        <w:rPr>
          <w:spacing w:val="-1"/>
        </w:rPr>
        <w:t xml:space="preserve"> </w:t>
      </w:r>
      <w:r>
        <w:rPr>
          <w:spacing w:val="-2"/>
        </w:rPr>
        <w:t>Siswa</w:t>
      </w:r>
    </w:p>
    <w:p w14:paraId="7F27F1B9">
      <w:pPr>
        <w:pStyle w:val="6"/>
        <w:rPr>
          <w:b/>
        </w:rPr>
      </w:pPr>
    </w:p>
    <w:p w14:paraId="439FEAF4">
      <w:pPr>
        <w:pStyle w:val="6"/>
        <w:spacing w:before="1" w:line="480" w:lineRule="auto"/>
        <w:ind w:left="993" w:right="426" w:firstLine="720"/>
        <w:jc w:val="both"/>
      </w:pPr>
      <w:r>
        <w:t>Lembar Angket motivasi belajar siswa adalah dokumen yang digunakan untuk menilai kelayakan instrumen penelitian yang mengukur motivasi belajar siswa menggunakan media pembelajaran GeoGebra. Angket disusun mengacu pada indikator model ARCS (Keller, 1987) dan dimodifikasi dari penelitian sebelumnya (Farihah, 2022)</w:t>
      </w:r>
    </w:p>
    <w:p w14:paraId="494C822A">
      <w:pPr>
        <w:pStyle w:val="6"/>
        <w:spacing w:line="480" w:lineRule="auto"/>
        <w:ind w:left="993" w:right="427" w:firstLine="720"/>
        <w:jc w:val="both"/>
      </w:pPr>
      <w:r>
        <w:t>Angket motivasi belajar siswa disusun berdasarkan empat aspek ARCS, yaitu</w:t>
      </w:r>
      <w:r>
        <w:rPr>
          <w:spacing w:val="64"/>
          <w:w w:val="150"/>
        </w:rPr>
        <w:t xml:space="preserve"> </w:t>
      </w:r>
      <w:r>
        <w:t>Attention,</w:t>
      </w:r>
      <w:r>
        <w:rPr>
          <w:spacing w:val="66"/>
          <w:w w:val="150"/>
        </w:rPr>
        <w:t xml:space="preserve"> </w:t>
      </w:r>
      <w:r>
        <w:t>Relevance,</w:t>
      </w:r>
      <w:r>
        <w:rPr>
          <w:spacing w:val="67"/>
          <w:w w:val="150"/>
        </w:rPr>
        <w:t xml:space="preserve"> </w:t>
      </w:r>
      <w:r>
        <w:t>Confidence,</w:t>
      </w:r>
      <w:r>
        <w:rPr>
          <w:spacing w:val="66"/>
          <w:w w:val="150"/>
        </w:rPr>
        <w:t xml:space="preserve"> </w:t>
      </w:r>
      <w:r>
        <w:t>dan</w:t>
      </w:r>
      <w:r>
        <w:rPr>
          <w:spacing w:val="69"/>
          <w:w w:val="150"/>
        </w:rPr>
        <w:t xml:space="preserve"> </w:t>
      </w:r>
      <w:r>
        <w:t>Satisfaction.</w:t>
      </w:r>
      <w:r>
        <w:rPr>
          <w:spacing w:val="66"/>
          <w:w w:val="150"/>
        </w:rPr>
        <w:t xml:space="preserve"> </w:t>
      </w:r>
      <w:r>
        <w:t>Angket</w:t>
      </w:r>
      <w:r>
        <w:rPr>
          <w:spacing w:val="67"/>
          <w:w w:val="150"/>
        </w:rPr>
        <w:t xml:space="preserve"> </w:t>
      </w:r>
      <w:r>
        <w:rPr>
          <w:spacing w:val="-2"/>
        </w:rPr>
        <w:t>diberikan</w:t>
      </w:r>
    </w:p>
    <w:p w14:paraId="4AC8E4F5">
      <w:pPr>
        <w:pStyle w:val="6"/>
        <w:spacing w:after="0" w:line="480" w:lineRule="auto"/>
        <w:jc w:val="both"/>
        <w:sectPr>
          <w:headerReference r:id="rId91" w:type="default"/>
          <w:footerReference r:id="rId92" w:type="default"/>
          <w:pgSz w:w="11910" w:h="16840"/>
          <w:pgMar w:top="1920" w:right="1275" w:bottom="280" w:left="1275" w:header="717" w:footer="0" w:gutter="0"/>
          <w:cols w:space="720" w:num="1"/>
        </w:sectPr>
      </w:pPr>
    </w:p>
    <w:p w14:paraId="33916108">
      <w:pPr>
        <w:pStyle w:val="6"/>
        <w:spacing w:before="53"/>
      </w:pPr>
    </w:p>
    <w:p w14:paraId="77EE7229">
      <w:pPr>
        <w:pStyle w:val="6"/>
        <w:spacing w:line="480" w:lineRule="auto"/>
        <w:ind w:left="993" w:right="425"/>
        <w:jc w:val="both"/>
      </w:pPr>
      <w:r>
        <w:t>sebelum dan setelah penggunaan media untuk memperoleh gambaran kondisi 3motivasional siswa.</w:t>
      </w:r>
    </w:p>
    <w:p w14:paraId="4EC0D5F3">
      <w:pPr>
        <w:pStyle w:val="6"/>
        <w:spacing w:line="480" w:lineRule="auto"/>
        <w:ind w:left="993" w:right="420" w:firstLine="720"/>
        <w:jc w:val="both"/>
      </w:pPr>
      <w:r>
        <w:drawing>
          <wp:anchor distT="0" distB="0" distL="0" distR="0" simplePos="0" relativeHeight="251806720"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324" name="Image 324"/>
            <wp:cNvGraphicFramePr/>
            <a:graphic xmlns:a="http://schemas.openxmlformats.org/drawingml/2006/main">
              <a:graphicData uri="http://schemas.openxmlformats.org/drawingml/2006/picture">
                <pic:pic xmlns:pic="http://schemas.openxmlformats.org/drawingml/2006/picture">
                  <pic:nvPicPr>
                    <pic:cNvPr id="324" name="Image 324"/>
                    <pic:cNvPicPr/>
                  </pic:nvPicPr>
                  <pic:blipFill>
                    <a:blip r:embed="rId238" cstate="print"/>
                    <a:stretch>
                      <a:fillRect/>
                    </a:stretch>
                  </pic:blipFill>
                  <pic:spPr>
                    <a:xfrm>
                      <a:off x="0" y="0"/>
                      <a:ext cx="4667249" cy="4591049"/>
                    </a:xfrm>
                    <a:prstGeom prst="rect">
                      <a:avLst/>
                    </a:prstGeom>
                  </pic:spPr>
                </pic:pic>
              </a:graphicData>
            </a:graphic>
          </wp:anchor>
        </w:drawing>
      </w:r>
      <w:r>
        <w:t>Instrumen pada pengukuran awal dan setelah penggunaan media memiliki kesamaan aspek dan indikator ARCS, tetapi beberapa redaksi pernyataan tidak sepenuhnya identik. Oleh karena itu, hasil kedua pengukuran digunakan untuk mendeskripsikan perubahan skor secara deskriptif, bukan sebagai perbandingan pretest–posttest dengan instrumen yang sepenuhnya ekuivalen.</w:t>
      </w:r>
    </w:p>
    <w:p w14:paraId="512D3A8A">
      <w:pPr>
        <w:pStyle w:val="6"/>
        <w:spacing w:before="1" w:line="480" w:lineRule="auto"/>
        <w:ind w:left="993" w:right="427" w:firstLine="720"/>
        <w:jc w:val="both"/>
      </w:pPr>
      <w:r>
        <w:t>Keterbatasan tersebut menjadi bagian dari keterbatasan penelitian dan perlu diperhatikan dalam menafsirkan hasil.</w:t>
      </w:r>
    </w:p>
    <w:p w14:paraId="099165B7">
      <w:pPr>
        <w:pStyle w:val="3"/>
        <w:ind w:left="1905"/>
        <w:jc w:val="both"/>
      </w:pPr>
      <w:r>
        <w:t>Tabel</w:t>
      </w:r>
      <w:r>
        <w:rPr>
          <w:spacing w:val="-3"/>
        </w:rPr>
        <w:t xml:space="preserve"> </w:t>
      </w:r>
      <w:r>
        <w:t>3.7</w:t>
      </w:r>
      <w:r>
        <w:rPr>
          <w:spacing w:val="-2"/>
        </w:rPr>
        <w:t xml:space="preserve"> </w:t>
      </w:r>
      <w:r>
        <w:t>Instrumen</w:t>
      </w:r>
      <w:r>
        <w:rPr>
          <w:spacing w:val="-2"/>
        </w:rPr>
        <w:t xml:space="preserve"> </w:t>
      </w:r>
      <w:r>
        <w:t>Angket</w:t>
      </w:r>
      <w:r>
        <w:rPr>
          <w:spacing w:val="-1"/>
        </w:rPr>
        <w:t xml:space="preserve"> </w:t>
      </w:r>
      <w:r>
        <w:t>Motivasi</w:t>
      </w:r>
      <w:r>
        <w:rPr>
          <w:spacing w:val="-2"/>
        </w:rPr>
        <w:t xml:space="preserve"> </w:t>
      </w:r>
      <w:r>
        <w:t>Belajar</w:t>
      </w:r>
      <w:r>
        <w:rPr>
          <w:spacing w:val="-4"/>
        </w:rPr>
        <w:t xml:space="preserve"> </w:t>
      </w:r>
      <w:r>
        <w:t xml:space="preserve">Siswa </w:t>
      </w:r>
      <w:r>
        <w:rPr>
          <w:spacing w:val="-2"/>
        </w:rPr>
        <w:t>menggunakan</w:t>
      </w:r>
    </w:p>
    <w:p w14:paraId="59EDF995">
      <w:pPr>
        <w:spacing w:before="41"/>
        <w:ind w:left="566" w:right="0" w:firstLine="0"/>
        <w:jc w:val="center"/>
        <w:rPr>
          <w:b/>
          <w:sz w:val="24"/>
        </w:rPr>
      </w:pPr>
      <w:r>
        <w:rPr>
          <w:b/>
          <w:sz w:val="24"/>
        </w:rPr>
        <w:t>model</w:t>
      </w:r>
      <w:r>
        <w:rPr>
          <w:b/>
          <w:spacing w:val="-1"/>
          <w:sz w:val="24"/>
        </w:rPr>
        <w:t xml:space="preserve"> </w:t>
      </w:r>
      <w:r>
        <w:rPr>
          <w:b/>
          <w:spacing w:val="-4"/>
          <w:sz w:val="24"/>
        </w:rPr>
        <w:t>ARCS</w:t>
      </w:r>
    </w:p>
    <w:p w14:paraId="202E9FAE">
      <w:pPr>
        <w:pStyle w:val="6"/>
        <w:spacing w:before="13"/>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2268"/>
        <w:gridCol w:w="4253"/>
        <w:gridCol w:w="957"/>
      </w:tblGrid>
      <w:tr w14:paraId="36656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4A7B894F">
            <w:pPr>
              <w:pStyle w:val="15"/>
              <w:spacing w:line="275" w:lineRule="exact"/>
              <w:ind w:left="10" w:right="3"/>
              <w:jc w:val="center"/>
              <w:rPr>
                <w:b/>
                <w:sz w:val="24"/>
              </w:rPr>
            </w:pPr>
            <w:r>
              <w:rPr>
                <w:b/>
                <w:spacing w:val="-5"/>
                <w:sz w:val="24"/>
              </w:rPr>
              <w:t>No</w:t>
            </w:r>
          </w:p>
        </w:tc>
        <w:tc>
          <w:tcPr>
            <w:tcW w:w="2268" w:type="dxa"/>
          </w:tcPr>
          <w:p w14:paraId="23DC64EF">
            <w:pPr>
              <w:pStyle w:val="15"/>
              <w:spacing w:line="275" w:lineRule="exact"/>
              <w:ind w:left="9"/>
              <w:jc w:val="center"/>
              <w:rPr>
                <w:b/>
                <w:sz w:val="24"/>
              </w:rPr>
            </w:pPr>
            <w:r>
              <w:rPr>
                <w:b/>
                <w:spacing w:val="-2"/>
                <w:sz w:val="24"/>
              </w:rPr>
              <w:t>Aspek</w:t>
            </w:r>
          </w:p>
        </w:tc>
        <w:tc>
          <w:tcPr>
            <w:tcW w:w="4253" w:type="dxa"/>
          </w:tcPr>
          <w:p w14:paraId="361A2659">
            <w:pPr>
              <w:pStyle w:val="15"/>
              <w:spacing w:line="275" w:lineRule="exact"/>
              <w:ind w:left="13"/>
              <w:jc w:val="center"/>
              <w:rPr>
                <w:b/>
                <w:sz w:val="24"/>
              </w:rPr>
            </w:pPr>
            <w:r>
              <w:rPr>
                <w:b/>
                <w:spacing w:val="-2"/>
                <w:sz w:val="24"/>
              </w:rPr>
              <w:t>Indikator</w:t>
            </w:r>
          </w:p>
        </w:tc>
        <w:tc>
          <w:tcPr>
            <w:tcW w:w="957" w:type="dxa"/>
          </w:tcPr>
          <w:p w14:paraId="5E6E8FE0">
            <w:pPr>
              <w:pStyle w:val="15"/>
              <w:spacing w:line="276" w:lineRule="exact"/>
              <w:ind w:left="205" w:right="99" w:hanging="87"/>
              <w:rPr>
                <w:b/>
                <w:sz w:val="24"/>
              </w:rPr>
            </w:pPr>
            <w:r>
              <w:rPr>
                <w:b/>
                <w:spacing w:val="-2"/>
                <w:sz w:val="24"/>
              </w:rPr>
              <w:t>Nomor Butir</w:t>
            </w:r>
          </w:p>
        </w:tc>
      </w:tr>
      <w:tr w14:paraId="5A5E5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4424EAE1">
            <w:pPr>
              <w:pStyle w:val="15"/>
              <w:spacing w:line="275" w:lineRule="exact"/>
              <w:ind w:left="10" w:right="3"/>
              <w:jc w:val="center"/>
              <w:rPr>
                <w:sz w:val="24"/>
              </w:rPr>
            </w:pPr>
            <w:r>
              <w:rPr>
                <w:spacing w:val="-10"/>
                <w:sz w:val="24"/>
              </w:rPr>
              <w:t>1</w:t>
            </w:r>
          </w:p>
        </w:tc>
        <w:tc>
          <w:tcPr>
            <w:tcW w:w="2268" w:type="dxa"/>
            <w:vMerge w:val="restart"/>
          </w:tcPr>
          <w:p w14:paraId="0F507D58">
            <w:pPr>
              <w:pStyle w:val="15"/>
              <w:ind w:left="600" w:firstLine="79"/>
              <w:rPr>
                <w:sz w:val="24"/>
              </w:rPr>
            </w:pPr>
            <w:r>
              <w:rPr>
                <w:spacing w:val="-2"/>
                <w:sz w:val="24"/>
              </w:rPr>
              <w:t>Attention (Perhatian)</w:t>
            </w:r>
          </w:p>
        </w:tc>
        <w:tc>
          <w:tcPr>
            <w:tcW w:w="4253" w:type="dxa"/>
          </w:tcPr>
          <w:p w14:paraId="43F1D39D">
            <w:pPr>
              <w:pStyle w:val="15"/>
              <w:tabs>
                <w:tab w:val="left" w:pos="991"/>
                <w:tab w:val="left" w:pos="2556"/>
                <w:tab w:val="left" w:pos="3719"/>
              </w:tabs>
              <w:spacing w:line="276" w:lineRule="exact"/>
              <w:ind w:left="108" w:right="95"/>
              <w:rPr>
                <w:sz w:val="24"/>
              </w:rPr>
            </w:pPr>
            <w:r>
              <w:rPr>
                <w:spacing w:val="-2"/>
                <w:sz w:val="24"/>
              </w:rPr>
              <w:t>Media</w:t>
            </w:r>
            <w:r>
              <w:rPr>
                <w:sz w:val="24"/>
              </w:rPr>
              <w:tab/>
            </w:r>
            <w:r>
              <w:rPr>
                <w:spacing w:val="-2"/>
                <w:sz w:val="24"/>
              </w:rPr>
              <w:t>pembelajaran</w:t>
            </w:r>
            <w:r>
              <w:rPr>
                <w:sz w:val="24"/>
              </w:rPr>
              <w:tab/>
            </w:r>
            <w:r>
              <w:rPr>
                <w:spacing w:val="-2"/>
                <w:sz w:val="24"/>
              </w:rPr>
              <w:t>membuat</w:t>
            </w:r>
            <w:r>
              <w:rPr>
                <w:sz w:val="24"/>
              </w:rPr>
              <w:tab/>
            </w:r>
            <w:r>
              <w:rPr>
                <w:spacing w:val="-4"/>
                <w:sz w:val="24"/>
              </w:rPr>
              <w:t xml:space="preserve">saya </w:t>
            </w:r>
            <w:r>
              <w:rPr>
                <w:sz w:val="24"/>
              </w:rPr>
              <w:t>tertarik sejak awal pembelajaran.</w:t>
            </w:r>
          </w:p>
        </w:tc>
        <w:tc>
          <w:tcPr>
            <w:tcW w:w="957" w:type="dxa"/>
            <w:vMerge w:val="restart"/>
          </w:tcPr>
          <w:p w14:paraId="1ED1F5F1">
            <w:pPr>
              <w:pStyle w:val="15"/>
              <w:spacing w:before="275"/>
              <w:ind w:left="16" w:right="5"/>
              <w:jc w:val="center"/>
              <w:rPr>
                <w:sz w:val="24"/>
              </w:rPr>
            </w:pPr>
            <w:r>
              <w:rPr>
                <w:spacing w:val="-10"/>
                <w:sz w:val="24"/>
              </w:rPr>
              <w:t>2</w:t>
            </w:r>
          </w:p>
        </w:tc>
      </w:tr>
      <w:tr w14:paraId="1BC07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0D105714">
            <w:pPr>
              <w:pStyle w:val="15"/>
              <w:spacing w:line="275" w:lineRule="exact"/>
              <w:ind w:left="10" w:right="3"/>
              <w:jc w:val="center"/>
              <w:rPr>
                <w:sz w:val="24"/>
              </w:rPr>
            </w:pPr>
            <w:r>
              <w:rPr>
                <w:spacing w:val="-10"/>
                <w:sz w:val="24"/>
              </w:rPr>
              <w:t>2</w:t>
            </w:r>
          </w:p>
        </w:tc>
        <w:tc>
          <w:tcPr>
            <w:tcW w:w="2268" w:type="dxa"/>
            <w:vMerge w:val="continue"/>
            <w:tcBorders>
              <w:top w:val="nil"/>
            </w:tcBorders>
          </w:tcPr>
          <w:p w14:paraId="23E85ED6">
            <w:pPr>
              <w:rPr>
                <w:sz w:val="2"/>
                <w:szCs w:val="2"/>
              </w:rPr>
            </w:pPr>
          </w:p>
        </w:tc>
        <w:tc>
          <w:tcPr>
            <w:tcW w:w="4253" w:type="dxa"/>
          </w:tcPr>
          <w:p w14:paraId="79267D44">
            <w:pPr>
              <w:pStyle w:val="15"/>
              <w:tabs>
                <w:tab w:val="left" w:pos="989"/>
                <w:tab w:val="left" w:pos="2097"/>
                <w:tab w:val="left" w:pos="3033"/>
                <w:tab w:val="left" w:pos="3673"/>
              </w:tabs>
              <w:spacing w:line="276" w:lineRule="exact"/>
              <w:ind w:left="108" w:right="99"/>
              <w:rPr>
                <w:sz w:val="24"/>
              </w:rPr>
            </w:pPr>
            <w:r>
              <w:rPr>
                <w:spacing w:val="-2"/>
                <w:sz w:val="24"/>
              </w:rPr>
              <w:t>Materi</w:t>
            </w:r>
            <w:r>
              <w:rPr>
                <w:sz w:val="24"/>
              </w:rPr>
              <w:tab/>
            </w:r>
            <w:r>
              <w:rPr>
                <w:spacing w:val="-2"/>
                <w:sz w:val="24"/>
              </w:rPr>
              <w:t>disajikan</w:t>
            </w:r>
            <w:r>
              <w:rPr>
                <w:sz w:val="24"/>
              </w:rPr>
              <w:tab/>
            </w:r>
            <w:r>
              <w:rPr>
                <w:spacing w:val="-2"/>
                <w:sz w:val="24"/>
              </w:rPr>
              <w:t>dengan</w:t>
            </w:r>
            <w:r>
              <w:rPr>
                <w:sz w:val="24"/>
              </w:rPr>
              <w:tab/>
            </w:r>
            <w:r>
              <w:rPr>
                <w:spacing w:val="-4"/>
                <w:sz w:val="24"/>
              </w:rPr>
              <w:t>cara</w:t>
            </w:r>
            <w:r>
              <w:rPr>
                <w:sz w:val="24"/>
              </w:rPr>
              <w:tab/>
            </w:r>
            <w:r>
              <w:rPr>
                <w:spacing w:val="-4"/>
                <w:sz w:val="24"/>
              </w:rPr>
              <w:t xml:space="preserve">yang </w:t>
            </w:r>
            <w:r>
              <w:rPr>
                <w:sz w:val="24"/>
              </w:rPr>
              <w:t>menyenangkan dan tidak membosankan.</w:t>
            </w:r>
          </w:p>
        </w:tc>
        <w:tc>
          <w:tcPr>
            <w:tcW w:w="957" w:type="dxa"/>
            <w:vMerge w:val="continue"/>
            <w:tcBorders>
              <w:top w:val="nil"/>
            </w:tcBorders>
          </w:tcPr>
          <w:p w14:paraId="6BDCA95D">
            <w:pPr>
              <w:rPr>
                <w:sz w:val="2"/>
                <w:szCs w:val="2"/>
              </w:rPr>
            </w:pPr>
          </w:p>
        </w:tc>
      </w:tr>
      <w:tr w14:paraId="0C2D0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tcPr>
          <w:p w14:paraId="007C6727">
            <w:pPr>
              <w:pStyle w:val="15"/>
              <w:spacing w:line="274" w:lineRule="exact"/>
              <w:ind w:left="10" w:right="3"/>
              <w:jc w:val="center"/>
              <w:rPr>
                <w:sz w:val="24"/>
              </w:rPr>
            </w:pPr>
            <w:r>
              <w:rPr>
                <w:spacing w:val="-10"/>
                <w:sz w:val="24"/>
              </w:rPr>
              <w:t>3</w:t>
            </w:r>
          </w:p>
        </w:tc>
        <w:tc>
          <w:tcPr>
            <w:tcW w:w="2268" w:type="dxa"/>
            <w:vMerge w:val="restart"/>
          </w:tcPr>
          <w:p w14:paraId="3B3509DA">
            <w:pPr>
              <w:pStyle w:val="15"/>
              <w:spacing w:before="274"/>
              <w:ind w:left="633"/>
              <w:rPr>
                <w:sz w:val="24"/>
              </w:rPr>
            </w:pPr>
            <w:r>
              <w:rPr>
                <w:spacing w:val="-2"/>
                <w:sz w:val="24"/>
              </w:rPr>
              <w:t>Relevance</w:t>
            </w:r>
          </w:p>
        </w:tc>
        <w:tc>
          <w:tcPr>
            <w:tcW w:w="4253" w:type="dxa"/>
          </w:tcPr>
          <w:p w14:paraId="750DF92C">
            <w:pPr>
              <w:pStyle w:val="15"/>
              <w:spacing w:line="276" w:lineRule="exact"/>
              <w:ind w:left="108" w:right="95"/>
              <w:rPr>
                <w:sz w:val="24"/>
              </w:rPr>
            </w:pPr>
            <w:r>
              <w:rPr>
                <w:sz w:val="24"/>
              </w:rPr>
              <w:t>Materi</w:t>
            </w:r>
            <w:r>
              <w:rPr>
                <w:spacing w:val="80"/>
                <w:sz w:val="24"/>
              </w:rPr>
              <w:t xml:space="preserve"> </w:t>
            </w:r>
            <w:r>
              <w:rPr>
                <w:sz w:val="24"/>
              </w:rPr>
              <w:t>yang</w:t>
            </w:r>
            <w:r>
              <w:rPr>
                <w:spacing w:val="80"/>
                <w:sz w:val="24"/>
              </w:rPr>
              <w:t xml:space="preserve"> </w:t>
            </w:r>
            <w:r>
              <w:rPr>
                <w:sz w:val="24"/>
              </w:rPr>
              <w:t>diajarkan</w:t>
            </w:r>
            <w:r>
              <w:rPr>
                <w:spacing w:val="80"/>
                <w:sz w:val="24"/>
              </w:rPr>
              <w:t xml:space="preserve"> </w:t>
            </w:r>
            <w:r>
              <w:rPr>
                <w:sz w:val="24"/>
              </w:rPr>
              <w:t>sesuai</w:t>
            </w:r>
            <w:r>
              <w:rPr>
                <w:spacing w:val="80"/>
                <w:sz w:val="24"/>
              </w:rPr>
              <w:t xml:space="preserve"> </w:t>
            </w:r>
            <w:r>
              <w:rPr>
                <w:sz w:val="24"/>
              </w:rPr>
              <w:t>dengan kebutuhan saya.</w:t>
            </w:r>
          </w:p>
        </w:tc>
        <w:tc>
          <w:tcPr>
            <w:tcW w:w="957" w:type="dxa"/>
            <w:vMerge w:val="restart"/>
          </w:tcPr>
          <w:p w14:paraId="77E38948">
            <w:pPr>
              <w:pStyle w:val="15"/>
              <w:spacing w:before="274"/>
              <w:ind w:left="16" w:right="5"/>
              <w:jc w:val="center"/>
              <w:rPr>
                <w:sz w:val="24"/>
              </w:rPr>
            </w:pPr>
            <w:r>
              <w:rPr>
                <w:spacing w:val="-10"/>
                <w:sz w:val="24"/>
              </w:rPr>
              <w:t>2</w:t>
            </w:r>
          </w:p>
        </w:tc>
      </w:tr>
      <w:tr w14:paraId="31DF2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tcPr>
          <w:p w14:paraId="340F7A24">
            <w:pPr>
              <w:pStyle w:val="15"/>
              <w:spacing w:line="274" w:lineRule="exact"/>
              <w:ind w:left="10" w:right="3"/>
              <w:jc w:val="center"/>
              <w:rPr>
                <w:sz w:val="24"/>
              </w:rPr>
            </w:pPr>
            <w:r>
              <w:rPr>
                <w:spacing w:val="-10"/>
                <w:sz w:val="24"/>
              </w:rPr>
              <w:t>4</w:t>
            </w:r>
          </w:p>
        </w:tc>
        <w:tc>
          <w:tcPr>
            <w:tcW w:w="2268" w:type="dxa"/>
            <w:vMerge w:val="continue"/>
            <w:tcBorders>
              <w:top w:val="nil"/>
            </w:tcBorders>
          </w:tcPr>
          <w:p w14:paraId="347FA91F">
            <w:pPr>
              <w:rPr>
                <w:sz w:val="2"/>
                <w:szCs w:val="2"/>
              </w:rPr>
            </w:pPr>
          </w:p>
        </w:tc>
        <w:tc>
          <w:tcPr>
            <w:tcW w:w="4253" w:type="dxa"/>
          </w:tcPr>
          <w:p w14:paraId="0FF94CC2">
            <w:pPr>
              <w:pStyle w:val="15"/>
              <w:spacing w:line="276" w:lineRule="exact"/>
              <w:ind w:left="108" w:right="95"/>
              <w:rPr>
                <w:sz w:val="24"/>
              </w:rPr>
            </w:pPr>
            <w:r>
              <w:rPr>
                <w:sz w:val="24"/>
              </w:rPr>
              <w:t>Saya</w:t>
            </w:r>
            <w:r>
              <w:rPr>
                <w:spacing w:val="80"/>
                <w:sz w:val="24"/>
              </w:rPr>
              <w:t xml:space="preserve"> </w:t>
            </w:r>
            <w:r>
              <w:rPr>
                <w:sz w:val="24"/>
              </w:rPr>
              <w:t>merasa</w:t>
            </w:r>
            <w:r>
              <w:rPr>
                <w:spacing w:val="80"/>
                <w:sz w:val="24"/>
              </w:rPr>
              <w:t xml:space="preserve"> </w:t>
            </w:r>
            <w:r>
              <w:rPr>
                <w:sz w:val="24"/>
              </w:rPr>
              <w:t>pelajaran</w:t>
            </w:r>
            <w:r>
              <w:rPr>
                <w:spacing w:val="80"/>
                <w:sz w:val="24"/>
              </w:rPr>
              <w:t xml:space="preserve"> </w:t>
            </w:r>
            <w:r>
              <w:rPr>
                <w:sz w:val="24"/>
              </w:rPr>
              <w:t>ini</w:t>
            </w:r>
            <w:r>
              <w:rPr>
                <w:spacing w:val="80"/>
                <w:sz w:val="24"/>
              </w:rPr>
              <w:t xml:space="preserve"> </w:t>
            </w:r>
            <w:r>
              <w:rPr>
                <w:sz w:val="24"/>
              </w:rPr>
              <w:t>bermanfaat untuk kehidupan sehari-hari.</w:t>
            </w:r>
          </w:p>
        </w:tc>
        <w:tc>
          <w:tcPr>
            <w:tcW w:w="957" w:type="dxa"/>
            <w:vMerge w:val="continue"/>
            <w:tcBorders>
              <w:top w:val="nil"/>
            </w:tcBorders>
          </w:tcPr>
          <w:p w14:paraId="1EC9734D">
            <w:pPr>
              <w:rPr>
                <w:sz w:val="2"/>
                <w:szCs w:val="2"/>
              </w:rPr>
            </w:pPr>
          </w:p>
        </w:tc>
      </w:tr>
      <w:tr w14:paraId="5073D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tcPr>
          <w:p w14:paraId="2843B18B">
            <w:pPr>
              <w:pStyle w:val="15"/>
              <w:spacing w:line="276" w:lineRule="exact"/>
              <w:ind w:left="10" w:right="3"/>
              <w:jc w:val="center"/>
              <w:rPr>
                <w:sz w:val="24"/>
              </w:rPr>
            </w:pPr>
            <w:r>
              <w:rPr>
                <w:spacing w:val="-10"/>
                <w:sz w:val="24"/>
              </w:rPr>
              <w:t>5</w:t>
            </w:r>
          </w:p>
        </w:tc>
        <w:tc>
          <w:tcPr>
            <w:tcW w:w="2268" w:type="dxa"/>
            <w:vMerge w:val="restart"/>
          </w:tcPr>
          <w:p w14:paraId="1CEAA563">
            <w:pPr>
              <w:pStyle w:val="15"/>
              <w:spacing w:before="275"/>
              <w:ind w:left="580"/>
              <w:rPr>
                <w:sz w:val="24"/>
              </w:rPr>
            </w:pPr>
            <w:r>
              <w:rPr>
                <w:spacing w:val="-2"/>
                <w:sz w:val="24"/>
              </w:rPr>
              <w:t>Confidence</w:t>
            </w:r>
          </w:p>
        </w:tc>
        <w:tc>
          <w:tcPr>
            <w:tcW w:w="4253" w:type="dxa"/>
          </w:tcPr>
          <w:p w14:paraId="27AA0929">
            <w:pPr>
              <w:pStyle w:val="15"/>
              <w:spacing w:line="276" w:lineRule="exact"/>
              <w:ind w:left="108" w:right="95"/>
              <w:rPr>
                <w:sz w:val="24"/>
              </w:rPr>
            </w:pPr>
            <w:r>
              <w:rPr>
                <w:sz w:val="24"/>
              </w:rPr>
              <w:t>Saya</w:t>
            </w:r>
            <w:r>
              <w:rPr>
                <w:spacing w:val="40"/>
                <w:sz w:val="24"/>
              </w:rPr>
              <w:t xml:space="preserve"> </w:t>
            </w:r>
            <w:r>
              <w:rPr>
                <w:sz w:val="24"/>
              </w:rPr>
              <w:t>yakin</w:t>
            </w:r>
            <w:r>
              <w:rPr>
                <w:spacing w:val="40"/>
                <w:sz w:val="24"/>
              </w:rPr>
              <w:t xml:space="preserve"> </w:t>
            </w:r>
            <w:r>
              <w:rPr>
                <w:sz w:val="24"/>
              </w:rPr>
              <w:t>bisa</w:t>
            </w:r>
            <w:r>
              <w:rPr>
                <w:spacing w:val="40"/>
                <w:sz w:val="24"/>
              </w:rPr>
              <w:t xml:space="preserve"> </w:t>
            </w:r>
            <w:r>
              <w:rPr>
                <w:sz w:val="24"/>
              </w:rPr>
              <w:t>memahami</w:t>
            </w:r>
            <w:r>
              <w:rPr>
                <w:spacing w:val="40"/>
                <w:sz w:val="24"/>
              </w:rPr>
              <w:t xml:space="preserve"> </w:t>
            </w:r>
            <w:r>
              <w:rPr>
                <w:sz w:val="24"/>
              </w:rPr>
              <w:t>materi</w:t>
            </w:r>
            <w:r>
              <w:rPr>
                <w:spacing w:val="40"/>
                <w:sz w:val="24"/>
              </w:rPr>
              <w:t xml:space="preserve"> </w:t>
            </w:r>
            <w:r>
              <w:rPr>
                <w:sz w:val="24"/>
              </w:rPr>
              <w:t>jika belajar dengan media GeoGebra</w:t>
            </w:r>
          </w:p>
        </w:tc>
        <w:tc>
          <w:tcPr>
            <w:tcW w:w="957" w:type="dxa"/>
            <w:vMerge w:val="restart"/>
          </w:tcPr>
          <w:p w14:paraId="3569E5F0">
            <w:pPr>
              <w:pStyle w:val="15"/>
              <w:spacing w:before="275"/>
              <w:ind w:left="16" w:right="5"/>
              <w:jc w:val="center"/>
              <w:rPr>
                <w:sz w:val="24"/>
              </w:rPr>
            </w:pPr>
            <w:r>
              <w:rPr>
                <w:spacing w:val="-10"/>
                <w:sz w:val="24"/>
              </w:rPr>
              <w:t>2</w:t>
            </w:r>
          </w:p>
        </w:tc>
      </w:tr>
      <w:tr w14:paraId="3D9E6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tcPr>
          <w:p w14:paraId="20DE0CC9">
            <w:pPr>
              <w:pStyle w:val="15"/>
              <w:spacing w:line="275" w:lineRule="exact"/>
              <w:ind w:left="10" w:right="3"/>
              <w:jc w:val="center"/>
              <w:rPr>
                <w:sz w:val="24"/>
              </w:rPr>
            </w:pPr>
            <w:r>
              <w:rPr>
                <w:spacing w:val="-10"/>
                <w:sz w:val="24"/>
              </w:rPr>
              <w:t>6</w:t>
            </w:r>
          </w:p>
        </w:tc>
        <w:tc>
          <w:tcPr>
            <w:tcW w:w="2268" w:type="dxa"/>
            <w:vMerge w:val="continue"/>
            <w:tcBorders>
              <w:top w:val="nil"/>
            </w:tcBorders>
          </w:tcPr>
          <w:p w14:paraId="37B29681">
            <w:pPr>
              <w:rPr>
                <w:sz w:val="2"/>
                <w:szCs w:val="2"/>
              </w:rPr>
            </w:pPr>
          </w:p>
        </w:tc>
        <w:tc>
          <w:tcPr>
            <w:tcW w:w="4253" w:type="dxa"/>
          </w:tcPr>
          <w:p w14:paraId="4E89727B">
            <w:pPr>
              <w:pStyle w:val="15"/>
              <w:spacing w:line="276" w:lineRule="exact"/>
              <w:ind w:left="108" w:right="95"/>
              <w:rPr>
                <w:sz w:val="24"/>
              </w:rPr>
            </w:pPr>
            <w:r>
              <w:rPr>
                <w:sz w:val="24"/>
              </w:rPr>
              <w:t>Saya</w:t>
            </w:r>
            <w:r>
              <w:rPr>
                <w:spacing w:val="-5"/>
                <w:sz w:val="24"/>
              </w:rPr>
              <w:t xml:space="preserve"> </w:t>
            </w:r>
            <w:r>
              <w:rPr>
                <w:sz w:val="24"/>
              </w:rPr>
              <w:t>percaya</w:t>
            </w:r>
            <w:r>
              <w:rPr>
                <w:spacing w:val="-5"/>
                <w:sz w:val="24"/>
              </w:rPr>
              <w:t xml:space="preserve"> </w:t>
            </w:r>
            <w:r>
              <w:rPr>
                <w:sz w:val="24"/>
              </w:rPr>
              <w:t>diri</w:t>
            </w:r>
            <w:r>
              <w:rPr>
                <w:spacing w:val="-4"/>
                <w:sz w:val="24"/>
              </w:rPr>
              <w:t xml:space="preserve"> </w:t>
            </w:r>
            <w:r>
              <w:rPr>
                <w:sz w:val="24"/>
              </w:rPr>
              <w:t>untuk</w:t>
            </w:r>
            <w:r>
              <w:rPr>
                <w:spacing w:val="-6"/>
                <w:sz w:val="24"/>
              </w:rPr>
              <w:t xml:space="preserve"> </w:t>
            </w:r>
            <w:r>
              <w:rPr>
                <w:sz w:val="24"/>
              </w:rPr>
              <w:t>mengerjakan</w:t>
            </w:r>
            <w:r>
              <w:rPr>
                <w:spacing w:val="-4"/>
                <w:sz w:val="24"/>
              </w:rPr>
              <w:t xml:space="preserve"> </w:t>
            </w:r>
            <w:r>
              <w:rPr>
                <w:sz w:val="24"/>
              </w:rPr>
              <w:t>soal setelah pembelajaran berlangsung.</w:t>
            </w:r>
          </w:p>
        </w:tc>
        <w:tc>
          <w:tcPr>
            <w:tcW w:w="957" w:type="dxa"/>
            <w:vMerge w:val="continue"/>
            <w:tcBorders>
              <w:top w:val="nil"/>
            </w:tcBorders>
          </w:tcPr>
          <w:p w14:paraId="7AB04790">
            <w:pPr>
              <w:rPr>
                <w:sz w:val="2"/>
                <w:szCs w:val="2"/>
              </w:rPr>
            </w:pPr>
          </w:p>
        </w:tc>
      </w:tr>
      <w:tr w14:paraId="54660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27DE3E2C">
            <w:pPr>
              <w:pStyle w:val="15"/>
              <w:spacing w:line="275" w:lineRule="exact"/>
              <w:ind w:left="10" w:right="3"/>
              <w:jc w:val="center"/>
              <w:rPr>
                <w:sz w:val="24"/>
              </w:rPr>
            </w:pPr>
            <w:r>
              <w:rPr>
                <w:spacing w:val="-10"/>
                <w:sz w:val="24"/>
              </w:rPr>
              <w:t>7</w:t>
            </w:r>
          </w:p>
        </w:tc>
        <w:tc>
          <w:tcPr>
            <w:tcW w:w="2268" w:type="dxa"/>
            <w:vMerge w:val="restart"/>
          </w:tcPr>
          <w:p w14:paraId="1AC7E812">
            <w:pPr>
              <w:pStyle w:val="15"/>
              <w:spacing w:before="275"/>
              <w:ind w:left="566"/>
              <w:rPr>
                <w:sz w:val="24"/>
              </w:rPr>
            </w:pPr>
            <w:r>
              <w:rPr>
                <w:spacing w:val="-2"/>
                <w:sz w:val="24"/>
              </w:rPr>
              <w:t>Satisfaction</w:t>
            </w:r>
          </w:p>
        </w:tc>
        <w:tc>
          <w:tcPr>
            <w:tcW w:w="4253" w:type="dxa"/>
          </w:tcPr>
          <w:p w14:paraId="4AD412D5">
            <w:pPr>
              <w:pStyle w:val="15"/>
              <w:spacing w:line="276" w:lineRule="exact"/>
              <w:ind w:left="108" w:right="95"/>
              <w:rPr>
                <w:sz w:val="24"/>
              </w:rPr>
            </w:pPr>
            <w:r>
              <w:rPr>
                <w:sz w:val="24"/>
              </w:rPr>
              <w:t>Saya merasa puas setelah menyelesaikan kegiatan belajar menggunakan media.</w:t>
            </w:r>
          </w:p>
        </w:tc>
        <w:tc>
          <w:tcPr>
            <w:tcW w:w="957" w:type="dxa"/>
            <w:vMerge w:val="restart"/>
          </w:tcPr>
          <w:p w14:paraId="5051FDA1">
            <w:pPr>
              <w:pStyle w:val="15"/>
              <w:spacing w:before="275"/>
              <w:ind w:left="16" w:right="5"/>
              <w:jc w:val="center"/>
              <w:rPr>
                <w:sz w:val="24"/>
              </w:rPr>
            </w:pPr>
            <w:r>
              <w:rPr>
                <w:spacing w:val="-10"/>
                <w:sz w:val="24"/>
              </w:rPr>
              <w:t>2</w:t>
            </w:r>
          </w:p>
        </w:tc>
      </w:tr>
      <w:tr w14:paraId="499FA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41CB6709">
            <w:pPr>
              <w:pStyle w:val="15"/>
              <w:spacing w:line="275" w:lineRule="exact"/>
              <w:ind w:left="10" w:right="3"/>
              <w:jc w:val="center"/>
              <w:rPr>
                <w:sz w:val="24"/>
              </w:rPr>
            </w:pPr>
            <w:r>
              <w:rPr>
                <w:spacing w:val="-10"/>
                <w:sz w:val="24"/>
              </w:rPr>
              <w:t>8</w:t>
            </w:r>
          </w:p>
        </w:tc>
        <w:tc>
          <w:tcPr>
            <w:tcW w:w="2268" w:type="dxa"/>
            <w:vMerge w:val="continue"/>
            <w:tcBorders>
              <w:top w:val="nil"/>
            </w:tcBorders>
          </w:tcPr>
          <w:p w14:paraId="0AF782B6">
            <w:pPr>
              <w:rPr>
                <w:sz w:val="2"/>
                <w:szCs w:val="2"/>
              </w:rPr>
            </w:pPr>
          </w:p>
        </w:tc>
        <w:tc>
          <w:tcPr>
            <w:tcW w:w="4253" w:type="dxa"/>
          </w:tcPr>
          <w:p w14:paraId="2EC9D073">
            <w:pPr>
              <w:pStyle w:val="15"/>
              <w:spacing w:line="276" w:lineRule="exact"/>
              <w:ind w:left="108" w:right="95"/>
              <w:rPr>
                <w:sz w:val="24"/>
              </w:rPr>
            </w:pPr>
            <w:r>
              <w:rPr>
                <w:sz w:val="24"/>
              </w:rPr>
              <w:t>Saya</w:t>
            </w:r>
            <w:r>
              <w:rPr>
                <w:spacing w:val="80"/>
                <w:sz w:val="24"/>
              </w:rPr>
              <w:t xml:space="preserve"> </w:t>
            </w:r>
            <w:r>
              <w:rPr>
                <w:sz w:val="24"/>
              </w:rPr>
              <w:t>ingin</w:t>
            </w:r>
            <w:r>
              <w:rPr>
                <w:spacing w:val="80"/>
                <w:sz w:val="24"/>
              </w:rPr>
              <w:t xml:space="preserve"> </w:t>
            </w:r>
            <w:r>
              <w:rPr>
                <w:sz w:val="24"/>
              </w:rPr>
              <w:t>belajar</w:t>
            </w:r>
            <w:r>
              <w:rPr>
                <w:spacing w:val="80"/>
                <w:sz w:val="24"/>
              </w:rPr>
              <w:t xml:space="preserve"> </w:t>
            </w:r>
            <w:r>
              <w:rPr>
                <w:sz w:val="24"/>
              </w:rPr>
              <w:t>lagi</w:t>
            </w:r>
            <w:r>
              <w:rPr>
                <w:spacing w:val="80"/>
                <w:sz w:val="24"/>
              </w:rPr>
              <w:t xml:space="preserve"> </w:t>
            </w:r>
            <w:r>
              <w:rPr>
                <w:sz w:val="24"/>
              </w:rPr>
              <w:t>dengan</w:t>
            </w:r>
            <w:r>
              <w:rPr>
                <w:spacing w:val="80"/>
                <w:sz w:val="24"/>
              </w:rPr>
              <w:t xml:space="preserve"> </w:t>
            </w:r>
            <w:r>
              <w:rPr>
                <w:sz w:val="24"/>
              </w:rPr>
              <w:t>media pembelajaran seperti ini.</w:t>
            </w:r>
          </w:p>
        </w:tc>
        <w:tc>
          <w:tcPr>
            <w:tcW w:w="957" w:type="dxa"/>
            <w:vMerge w:val="continue"/>
            <w:tcBorders>
              <w:top w:val="nil"/>
            </w:tcBorders>
          </w:tcPr>
          <w:p w14:paraId="49859CE5">
            <w:pPr>
              <w:rPr>
                <w:sz w:val="2"/>
                <w:szCs w:val="2"/>
              </w:rPr>
            </w:pPr>
          </w:p>
        </w:tc>
      </w:tr>
      <w:tr w14:paraId="27A92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7195" w:type="dxa"/>
            <w:gridSpan w:val="3"/>
          </w:tcPr>
          <w:p w14:paraId="4165FD8F">
            <w:pPr>
              <w:pStyle w:val="15"/>
              <w:spacing w:line="255" w:lineRule="exact"/>
              <w:ind w:left="11"/>
              <w:jc w:val="center"/>
              <w:rPr>
                <w:b/>
                <w:sz w:val="24"/>
              </w:rPr>
            </w:pPr>
            <w:r>
              <w:rPr>
                <w:b/>
                <w:spacing w:val="-2"/>
                <w:sz w:val="24"/>
              </w:rPr>
              <w:t>Jumlah</w:t>
            </w:r>
          </w:p>
        </w:tc>
        <w:tc>
          <w:tcPr>
            <w:tcW w:w="957" w:type="dxa"/>
          </w:tcPr>
          <w:p w14:paraId="7C58B26A">
            <w:pPr>
              <w:pStyle w:val="15"/>
              <w:spacing w:line="255" w:lineRule="exact"/>
              <w:ind w:left="16" w:right="5"/>
              <w:jc w:val="center"/>
              <w:rPr>
                <w:sz w:val="24"/>
              </w:rPr>
            </w:pPr>
            <w:r>
              <w:rPr>
                <w:spacing w:val="-10"/>
                <w:sz w:val="24"/>
              </w:rPr>
              <w:t>8</w:t>
            </w:r>
          </w:p>
        </w:tc>
      </w:tr>
    </w:tbl>
    <w:p w14:paraId="542A272A">
      <w:pPr>
        <w:pStyle w:val="6"/>
        <w:spacing w:before="4"/>
        <w:ind w:left="5143"/>
      </w:pPr>
      <w:r>
        <w:t>Sumber</w:t>
      </w:r>
      <w:r>
        <w:rPr>
          <w:spacing w:val="-3"/>
        </w:rPr>
        <w:t xml:space="preserve"> </w:t>
      </w:r>
      <w:r>
        <w:t>: Keller</w:t>
      </w:r>
      <w:r>
        <w:rPr>
          <w:spacing w:val="-1"/>
        </w:rPr>
        <w:t xml:space="preserve"> </w:t>
      </w:r>
      <w:r>
        <w:t>(1987)</w:t>
      </w:r>
      <w:r>
        <w:rPr>
          <w:spacing w:val="-2"/>
        </w:rPr>
        <w:t xml:space="preserve"> </w:t>
      </w:r>
      <w:r>
        <w:t>–</w:t>
      </w:r>
      <w:r>
        <w:rPr>
          <w:spacing w:val="1"/>
        </w:rPr>
        <w:t xml:space="preserve"> </w:t>
      </w:r>
      <w:r>
        <w:t xml:space="preserve">ARCS </w:t>
      </w:r>
      <w:r>
        <w:rPr>
          <w:spacing w:val="-2"/>
        </w:rPr>
        <w:t>Model</w:t>
      </w:r>
    </w:p>
    <w:p w14:paraId="7C215726">
      <w:pPr>
        <w:pStyle w:val="6"/>
        <w:spacing w:after="0"/>
        <w:sectPr>
          <w:headerReference r:id="rId93" w:type="default"/>
          <w:footerReference r:id="rId94" w:type="default"/>
          <w:pgSz w:w="11910" w:h="16840"/>
          <w:pgMar w:top="1920" w:right="1275" w:bottom="280" w:left="1275" w:header="717" w:footer="0" w:gutter="0"/>
          <w:cols w:space="720" w:num="1"/>
        </w:sectPr>
      </w:pPr>
    </w:p>
    <w:p w14:paraId="6D9161C1">
      <w:pPr>
        <w:pStyle w:val="6"/>
        <w:spacing w:before="53"/>
      </w:pPr>
    </w:p>
    <w:p w14:paraId="5550915A">
      <w:pPr>
        <w:pStyle w:val="3"/>
        <w:numPr>
          <w:ilvl w:val="2"/>
          <w:numId w:val="33"/>
        </w:numPr>
        <w:tabs>
          <w:tab w:val="left" w:pos="1701"/>
        </w:tabs>
        <w:spacing w:before="0" w:after="0" w:line="240" w:lineRule="auto"/>
        <w:ind w:left="1701" w:right="0" w:hanging="708"/>
        <w:jc w:val="both"/>
      </w:pPr>
      <w:bookmarkStart w:id="28" w:name="_TOC_250005"/>
      <w:r>
        <w:t>Teknik</w:t>
      </w:r>
      <w:r>
        <w:rPr>
          <w:spacing w:val="-5"/>
        </w:rPr>
        <w:t xml:space="preserve"> </w:t>
      </w:r>
      <w:r>
        <w:t>Pengumpulan</w:t>
      </w:r>
      <w:bookmarkEnd w:id="28"/>
      <w:r>
        <w:rPr>
          <w:spacing w:val="-4"/>
        </w:rPr>
        <w:t xml:space="preserve"> Data</w:t>
      </w:r>
    </w:p>
    <w:p w14:paraId="2BC0E06E">
      <w:pPr>
        <w:pStyle w:val="6"/>
        <w:rPr>
          <w:b/>
        </w:rPr>
      </w:pPr>
    </w:p>
    <w:p w14:paraId="62D2E62E">
      <w:pPr>
        <w:pStyle w:val="6"/>
        <w:spacing w:line="480" w:lineRule="auto"/>
        <w:ind w:left="993" w:right="424" w:firstLine="708"/>
        <w:jc w:val="both"/>
      </w:pPr>
      <w:r>
        <w:drawing>
          <wp:anchor distT="0" distB="0" distL="0" distR="0" simplePos="0" relativeHeight="251807744"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26" name="Image 326"/>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238" cstate="print"/>
                    <a:stretch>
                      <a:fillRect/>
                    </a:stretch>
                  </pic:blipFill>
                  <pic:spPr>
                    <a:xfrm>
                      <a:off x="0" y="0"/>
                      <a:ext cx="4667249" cy="4591049"/>
                    </a:xfrm>
                    <a:prstGeom prst="rect">
                      <a:avLst/>
                    </a:prstGeom>
                  </pic:spPr>
                </pic:pic>
              </a:graphicData>
            </a:graphic>
          </wp:anchor>
        </w:drawing>
      </w:r>
      <w:r>
        <w:t>Teknik pengumpulan data adalah cara atau metode yang digunakan oleh peneliti untuk mengumpulkan informasi yang diperlukan dalam suatu penelitian. Teknik ini bertujuan untuk memperoleh data yang valid dan reliabel, sehingga dapat digunakan dalam analisis penelitian (Sugiyono, 2019). Dalam penelitian ini, teknik pengumpulan data yang digunakan meliputi :</w:t>
      </w:r>
    </w:p>
    <w:p w14:paraId="3E93E474">
      <w:pPr>
        <w:pStyle w:val="14"/>
        <w:numPr>
          <w:ilvl w:val="0"/>
          <w:numId w:val="36"/>
        </w:numPr>
        <w:tabs>
          <w:tab w:val="left" w:pos="1420"/>
        </w:tabs>
        <w:spacing w:before="1" w:after="0" w:line="240" w:lineRule="auto"/>
        <w:ind w:left="1420" w:right="0" w:hanging="360"/>
        <w:jc w:val="both"/>
        <w:rPr>
          <w:sz w:val="24"/>
        </w:rPr>
      </w:pPr>
      <w:r>
        <w:rPr>
          <w:sz w:val="24"/>
        </w:rPr>
        <w:t>Angket</w:t>
      </w:r>
      <w:r>
        <w:rPr>
          <w:spacing w:val="-1"/>
          <w:sz w:val="24"/>
        </w:rPr>
        <w:t xml:space="preserve"> </w:t>
      </w:r>
      <w:r>
        <w:rPr>
          <w:sz w:val="24"/>
        </w:rPr>
        <w:t>Validasi</w:t>
      </w:r>
      <w:r>
        <w:rPr>
          <w:spacing w:val="-1"/>
          <w:sz w:val="24"/>
        </w:rPr>
        <w:t xml:space="preserve"> </w:t>
      </w:r>
      <w:r>
        <w:rPr>
          <w:sz w:val="24"/>
        </w:rPr>
        <w:t>Ahli Media</w:t>
      </w:r>
      <w:r>
        <w:rPr>
          <w:spacing w:val="-1"/>
          <w:sz w:val="24"/>
        </w:rPr>
        <w:t xml:space="preserve"> </w:t>
      </w:r>
      <w:r>
        <w:rPr>
          <w:sz w:val="24"/>
        </w:rPr>
        <w:t>dan</w:t>
      </w:r>
      <w:r>
        <w:rPr>
          <w:spacing w:val="-1"/>
          <w:sz w:val="24"/>
        </w:rPr>
        <w:t xml:space="preserve"> </w:t>
      </w:r>
      <w:r>
        <w:rPr>
          <w:sz w:val="24"/>
        </w:rPr>
        <w:t xml:space="preserve">Ahli </w:t>
      </w:r>
      <w:r>
        <w:rPr>
          <w:spacing w:val="-2"/>
          <w:sz w:val="24"/>
        </w:rPr>
        <w:t>Materi</w:t>
      </w:r>
    </w:p>
    <w:p w14:paraId="27096C2C">
      <w:pPr>
        <w:pStyle w:val="6"/>
      </w:pPr>
    </w:p>
    <w:p w14:paraId="31B3623E">
      <w:pPr>
        <w:pStyle w:val="6"/>
        <w:spacing w:line="480" w:lineRule="auto"/>
        <w:ind w:left="1420" w:right="424"/>
        <w:jc w:val="both"/>
      </w:pPr>
      <w:r>
        <w:t>Proses validasi ahli dilakukan dengan meminta penilaian dari ahli yang berkompeten di bidang Media Pembelajaran dan materi matematika melalui lembar angket validasi.</w:t>
      </w:r>
    </w:p>
    <w:p w14:paraId="73675DCA">
      <w:pPr>
        <w:pStyle w:val="14"/>
        <w:numPr>
          <w:ilvl w:val="0"/>
          <w:numId w:val="36"/>
        </w:numPr>
        <w:tabs>
          <w:tab w:val="left" w:pos="1420"/>
        </w:tabs>
        <w:spacing w:before="0" w:after="0" w:line="240" w:lineRule="auto"/>
        <w:ind w:left="1420" w:right="0" w:hanging="360"/>
        <w:jc w:val="both"/>
        <w:rPr>
          <w:sz w:val="24"/>
        </w:rPr>
      </w:pPr>
      <w:r>
        <w:rPr>
          <w:sz w:val="24"/>
        </w:rPr>
        <w:t>Lembar</w:t>
      </w:r>
      <w:r>
        <w:rPr>
          <w:spacing w:val="-3"/>
          <w:sz w:val="24"/>
        </w:rPr>
        <w:t xml:space="preserve"> </w:t>
      </w:r>
      <w:r>
        <w:rPr>
          <w:sz w:val="24"/>
        </w:rPr>
        <w:t>Angket</w:t>
      </w:r>
      <w:r>
        <w:rPr>
          <w:spacing w:val="-1"/>
          <w:sz w:val="24"/>
        </w:rPr>
        <w:t xml:space="preserve"> </w:t>
      </w:r>
      <w:r>
        <w:rPr>
          <w:sz w:val="24"/>
        </w:rPr>
        <w:t>Respon</w:t>
      </w:r>
      <w:r>
        <w:rPr>
          <w:spacing w:val="-1"/>
          <w:sz w:val="24"/>
        </w:rPr>
        <w:t xml:space="preserve"> </w:t>
      </w:r>
      <w:r>
        <w:rPr>
          <w:spacing w:val="-4"/>
          <w:sz w:val="24"/>
        </w:rPr>
        <w:t>Guru</w:t>
      </w:r>
    </w:p>
    <w:p w14:paraId="371A6E3D">
      <w:pPr>
        <w:pStyle w:val="6"/>
      </w:pPr>
    </w:p>
    <w:p w14:paraId="4097ABD0">
      <w:pPr>
        <w:pStyle w:val="6"/>
        <w:spacing w:line="480" w:lineRule="auto"/>
        <w:ind w:left="1420" w:right="421"/>
        <w:jc w:val="both"/>
      </w:pPr>
      <w:r>
        <w:t xml:space="preserve">Angket respon guru diberikan setelah media digunakan dalam proses pembelajaran untuk mengetahui kesan dan tanggapan guru secara langsung terhadap media tersebut, guru diminta untuk memberi tanda </w:t>
      </w:r>
      <w:r>
        <w:rPr>
          <w:i/>
        </w:rPr>
        <w:t xml:space="preserve">checklist </w:t>
      </w:r>
      <w:r>
        <w:t>(</w:t>
      </w:r>
      <w:r>
        <w:rPr>
          <w:rFonts w:ascii="Segoe UI Symbol" w:hAnsi="Segoe UI Symbol"/>
        </w:rPr>
        <w:t>✔</w:t>
      </w:r>
      <w:r>
        <w:t>) pada kolom yang sesuai dengan pendapatnya untuk setiap pernyataan. Setiap pernyataan diberi skor sesuai pendapat guru.</w:t>
      </w:r>
    </w:p>
    <w:p w14:paraId="51E828C3">
      <w:pPr>
        <w:pStyle w:val="14"/>
        <w:numPr>
          <w:ilvl w:val="0"/>
          <w:numId w:val="36"/>
        </w:numPr>
        <w:tabs>
          <w:tab w:val="left" w:pos="1420"/>
        </w:tabs>
        <w:spacing w:before="1" w:after="0" w:line="240" w:lineRule="auto"/>
        <w:ind w:left="1420" w:right="0" w:hanging="360"/>
        <w:jc w:val="both"/>
        <w:rPr>
          <w:sz w:val="24"/>
        </w:rPr>
      </w:pPr>
      <w:r>
        <w:rPr>
          <w:sz w:val="24"/>
        </w:rPr>
        <w:t>Angket</w:t>
      </w:r>
      <w:r>
        <w:rPr>
          <w:spacing w:val="-3"/>
          <w:sz w:val="24"/>
        </w:rPr>
        <w:t xml:space="preserve"> </w:t>
      </w:r>
      <w:r>
        <w:rPr>
          <w:sz w:val="24"/>
        </w:rPr>
        <w:t xml:space="preserve">Motivasi </w:t>
      </w:r>
      <w:r>
        <w:rPr>
          <w:spacing w:val="-2"/>
          <w:sz w:val="24"/>
        </w:rPr>
        <w:t>Siswa</w:t>
      </w:r>
    </w:p>
    <w:p w14:paraId="799AD7DB">
      <w:pPr>
        <w:pStyle w:val="6"/>
      </w:pPr>
    </w:p>
    <w:p w14:paraId="2331EC73">
      <w:pPr>
        <w:pStyle w:val="6"/>
        <w:spacing w:line="480" w:lineRule="auto"/>
        <w:ind w:left="1420" w:right="422"/>
        <w:jc w:val="both"/>
      </w:pPr>
      <w:r>
        <w:t>Angket ini berisi beberapa pernyataan yang bertujuan untuk mengetahui pendapat siswa sebelum dan sesudah menggunakan media pembelajaran GeoGebra. Angket ini digunakan untuk melihat meningkatnya motivasi belajar siswa terhadap media pembelajaran matematika yang telah dibuat. Siswa</w:t>
      </w:r>
      <w:r>
        <w:rPr>
          <w:spacing w:val="33"/>
        </w:rPr>
        <w:t xml:space="preserve"> </w:t>
      </w:r>
      <w:r>
        <w:t>diminta</w:t>
      </w:r>
      <w:r>
        <w:rPr>
          <w:spacing w:val="36"/>
        </w:rPr>
        <w:t xml:space="preserve"> </w:t>
      </w:r>
      <w:r>
        <w:t>untuk</w:t>
      </w:r>
      <w:r>
        <w:rPr>
          <w:spacing w:val="37"/>
        </w:rPr>
        <w:t xml:space="preserve"> </w:t>
      </w:r>
      <w:r>
        <w:t>memberi</w:t>
      </w:r>
      <w:r>
        <w:rPr>
          <w:spacing w:val="36"/>
        </w:rPr>
        <w:t xml:space="preserve"> </w:t>
      </w:r>
      <w:r>
        <w:t>tanda</w:t>
      </w:r>
      <w:r>
        <w:rPr>
          <w:spacing w:val="37"/>
        </w:rPr>
        <w:t xml:space="preserve"> </w:t>
      </w:r>
      <w:r>
        <w:rPr>
          <w:i/>
        </w:rPr>
        <w:t>checklist</w:t>
      </w:r>
      <w:r>
        <w:rPr>
          <w:i/>
          <w:spacing w:val="38"/>
        </w:rPr>
        <w:t xml:space="preserve"> </w:t>
      </w:r>
      <w:r>
        <w:t>(</w:t>
      </w:r>
      <w:r>
        <w:rPr>
          <w:rFonts w:ascii="Segoe UI Symbol" w:hAnsi="Segoe UI Symbol"/>
        </w:rPr>
        <w:t>✔</w:t>
      </w:r>
      <w:r>
        <w:t>)</w:t>
      </w:r>
      <w:r>
        <w:rPr>
          <w:spacing w:val="35"/>
        </w:rPr>
        <w:t xml:space="preserve"> </w:t>
      </w:r>
      <w:r>
        <w:t>pada</w:t>
      </w:r>
      <w:r>
        <w:rPr>
          <w:spacing w:val="36"/>
        </w:rPr>
        <w:t xml:space="preserve"> </w:t>
      </w:r>
      <w:r>
        <w:t>kolom</w:t>
      </w:r>
      <w:r>
        <w:rPr>
          <w:spacing w:val="37"/>
        </w:rPr>
        <w:t xml:space="preserve"> </w:t>
      </w:r>
      <w:r>
        <w:t>yang</w:t>
      </w:r>
      <w:r>
        <w:rPr>
          <w:spacing w:val="37"/>
        </w:rPr>
        <w:t xml:space="preserve"> </w:t>
      </w:r>
      <w:r>
        <w:rPr>
          <w:spacing w:val="-2"/>
        </w:rPr>
        <w:t>sesuai</w:t>
      </w:r>
    </w:p>
    <w:p w14:paraId="4B39F28D">
      <w:pPr>
        <w:pStyle w:val="6"/>
        <w:spacing w:after="0" w:line="480" w:lineRule="auto"/>
        <w:jc w:val="both"/>
        <w:sectPr>
          <w:headerReference r:id="rId95" w:type="default"/>
          <w:footerReference r:id="rId96" w:type="default"/>
          <w:pgSz w:w="11910" w:h="16840"/>
          <w:pgMar w:top="1920" w:right="1275" w:bottom="280" w:left="1275" w:header="717" w:footer="0" w:gutter="0"/>
          <w:cols w:space="720" w:num="1"/>
        </w:sectPr>
      </w:pPr>
    </w:p>
    <w:p w14:paraId="1FBE5DF4">
      <w:pPr>
        <w:pStyle w:val="6"/>
        <w:spacing w:before="53"/>
      </w:pPr>
    </w:p>
    <w:p w14:paraId="38458855">
      <w:pPr>
        <w:pStyle w:val="6"/>
        <w:spacing w:line="480" w:lineRule="auto"/>
        <w:ind w:left="1420" w:right="419"/>
        <w:jc w:val="both"/>
      </w:pPr>
      <w:r>
        <w:t>dengan pendapatnya untuk setiap pernyataan. Setiap pernyataan diberi skor sesuai pendapat siswa.</w:t>
      </w:r>
    </w:p>
    <w:p w14:paraId="5344E336">
      <w:pPr>
        <w:pStyle w:val="14"/>
        <w:numPr>
          <w:ilvl w:val="0"/>
          <w:numId w:val="36"/>
        </w:numPr>
        <w:tabs>
          <w:tab w:val="left" w:pos="1420"/>
        </w:tabs>
        <w:spacing w:before="0" w:after="0" w:line="240" w:lineRule="auto"/>
        <w:ind w:left="1420" w:right="0" w:hanging="360"/>
        <w:jc w:val="both"/>
        <w:rPr>
          <w:sz w:val="24"/>
        </w:rPr>
      </w:pPr>
      <w:r>
        <w:rPr>
          <w:spacing w:val="-2"/>
          <w:sz w:val="24"/>
        </w:rPr>
        <w:t>Dokumentasi</w:t>
      </w:r>
    </w:p>
    <w:p w14:paraId="23EB06E5">
      <w:pPr>
        <w:pStyle w:val="6"/>
      </w:pPr>
    </w:p>
    <w:p w14:paraId="41737111">
      <w:pPr>
        <w:pStyle w:val="6"/>
        <w:spacing w:line="480" w:lineRule="auto"/>
        <w:ind w:left="1420" w:right="423"/>
        <w:jc w:val="both"/>
      </w:pPr>
      <w:r>
        <w:drawing>
          <wp:anchor distT="0" distB="0" distL="0" distR="0" simplePos="0" relativeHeight="251807744"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28" name="Image 328"/>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238" cstate="print"/>
                    <a:stretch>
                      <a:fillRect/>
                    </a:stretch>
                  </pic:blipFill>
                  <pic:spPr>
                    <a:xfrm>
                      <a:off x="0" y="0"/>
                      <a:ext cx="4667249" cy="4591049"/>
                    </a:xfrm>
                    <a:prstGeom prst="rect">
                      <a:avLst/>
                    </a:prstGeom>
                  </pic:spPr>
                </pic:pic>
              </a:graphicData>
            </a:graphic>
          </wp:anchor>
        </w:drawing>
      </w:r>
      <w:r>
        <w:t>Dokumentasi adalah cara pengumpulan data dengan melihatnya dalam dokumen-dokumen yang telah ada. Teknik ini digunakan peneliti untuk mendapatkan data-data peserta didik serta dokumentasi foto kegiatan pembelajaran yang berlangsung.</w:t>
      </w:r>
    </w:p>
    <w:p w14:paraId="56BBFA9D">
      <w:pPr>
        <w:pStyle w:val="3"/>
        <w:numPr>
          <w:ilvl w:val="1"/>
          <w:numId w:val="33"/>
        </w:numPr>
        <w:tabs>
          <w:tab w:val="left" w:pos="1701"/>
        </w:tabs>
        <w:spacing w:before="1" w:after="0" w:line="240" w:lineRule="auto"/>
        <w:ind w:left="1701" w:right="0" w:hanging="708"/>
        <w:jc w:val="both"/>
      </w:pPr>
      <w:bookmarkStart w:id="29" w:name="_TOC_250004"/>
      <w:r>
        <w:t>Teknik</w:t>
      </w:r>
      <w:r>
        <w:rPr>
          <w:spacing w:val="-5"/>
        </w:rPr>
        <w:t xml:space="preserve"> </w:t>
      </w:r>
      <w:r>
        <w:t>Analisis</w:t>
      </w:r>
      <w:r>
        <w:rPr>
          <w:spacing w:val="-2"/>
        </w:rPr>
        <w:t xml:space="preserve"> </w:t>
      </w:r>
      <w:bookmarkEnd w:id="29"/>
      <w:r>
        <w:rPr>
          <w:spacing w:val="-4"/>
        </w:rPr>
        <w:t>Data</w:t>
      </w:r>
    </w:p>
    <w:p w14:paraId="1034C6C0">
      <w:pPr>
        <w:pStyle w:val="6"/>
        <w:rPr>
          <w:b/>
        </w:rPr>
      </w:pPr>
    </w:p>
    <w:p w14:paraId="2B082D6F">
      <w:pPr>
        <w:pStyle w:val="14"/>
        <w:numPr>
          <w:ilvl w:val="2"/>
          <w:numId w:val="33"/>
        </w:numPr>
        <w:tabs>
          <w:tab w:val="left" w:pos="1701"/>
        </w:tabs>
        <w:spacing w:before="0" w:after="0" w:line="240" w:lineRule="auto"/>
        <w:ind w:left="1701" w:right="0" w:hanging="720"/>
        <w:jc w:val="both"/>
        <w:rPr>
          <w:b/>
          <w:sz w:val="24"/>
        </w:rPr>
      </w:pPr>
      <w:r>
        <w:rPr>
          <w:b/>
          <w:sz w:val="24"/>
        </w:rPr>
        <w:t>Analisis</w:t>
      </w:r>
      <w:r>
        <w:rPr>
          <w:b/>
          <w:spacing w:val="-2"/>
          <w:sz w:val="24"/>
        </w:rPr>
        <w:t xml:space="preserve"> </w:t>
      </w:r>
      <w:r>
        <w:rPr>
          <w:b/>
          <w:sz w:val="24"/>
        </w:rPr>
        <w:t>Validasi</w:t>
      </w:r>
      <w:r>
        <w:rPr>
          <w:b/>
          <w:spacing w:val="1"/>
          <w:sz w:val="24"/>
        </w:rPr>
        <w:t xml:space="preserve"> </w:t>
      </w:r>
      <w:r>
        <w:rPr>
          <w:b/>
          <w:spacing w:val="-4"/>
          <w:sz w:val="24"/>
        </w:rPr>
        <w:t>Ahli</w:t>
      </w:r>
    </w:p>
    <w:p w14:paraId="15C28088">
      <w:pPr>
        <w:pStyle w:val="6"/>
        <w:rPr>
          <w:b/>
        </w:rPr>
      </w:pPr>
    </w:p>
    <w:p w14:paraId="3D8BAC8C">
      <w:pPr>
        <w:pStyle w:val="6"/>
        <w:spacing w:line="480" w:lineRule="auto"/>
        <w:ind w:left="993" w:right="420" w:firstLine="708"/>
      </w:pPr>
      <w:r>
        <w:t>Data</w:t>
      </w:r>
      <w:r>
        <w:rPr>
          <w:spacing w:val="40"/>
        </w:rPr>
        <w:t xml:space="preserve"> </w:t>
      </w:r>
      <w:r>
        <w:t>yang</w:t>
      </w:r>
      <w:r>
        <w:rPr>
          <w:spacing w:val="40"/>
        </w:rPr>
        <w:t xml:space="preserve"> </w:t>
      </w:r>
      <w:r>
        <w:t>diperoleh</w:t>
      </w:r>
      <w:r>
        <w:rPr>
          <w:spacing w:val="40"/>
        </w:rPr>
        <w:t xml:space="preserve"> </w:t>
      </w:r>
      <w:r>
        <w:t>dari</w:t>
      </w:r>
      <w:r>
        <w:rPr>
          <w:spacing w:val="40"/>
        </w:rPr>
        <w:t xml:space="preserve"> </w:t>
      </w:r>
      <w:r>
        <w:t>angket</w:t>
      </w:r>
      <w:r>
        <w:rPr>
          <w:spacing w:val="40"/>
        </w:rPr>
        <w:t xml:space="preserve"> </w:t>
      </w:r>
      <w:r>
        <w:t>validasi</w:t>
      </w:r>
      <w:r>
        <w:rPr>
          <w:spacing w:val="40"/>
        </w:rPr>
        <w:t xml:space="preserve"> </w:t>
      </w:r>
      <w:r>
        <w:t>ahli</w:t>
      </w:r>
      <w:r>
        <w:rPr>
          <w:spacing w:val="40"/>
        </w:rPr>
        <w:t xml:space="preserve"> </w:t>
      </w:r>
      <w:r>
        <w:t>media</w:t>
      </w:r>
      <w:r>
        <w:rPr>
          <w:spacing w:val="40"/>
        </w:rPr>
        <w:t xml:space="preserve"> </w:t>
      </w:r>
      <w:r>
        <w:t>dan</w:t>
      </w:r>
      <w:r>
        <w:rPr>
          <w:spacing w:val="40"/>
        </w:rPr>
        <w:t xml:space="preserve"> </w:t>
      </w:r>
      <w:r>
        <w:t>ahli</w:t>
      </w:r>
      <w:r>
        <w:rPr>
          <w:spacing w:val="40"/>
        </w:rPr>
        <w:t xml:space="preserve"> </w:t>
      </w:r>
      <w:r>
        <w:t>materi</w:t>
      </w:r>
      <w:r>
        <w:rPr>
          <w:spacing w:val="40"/>
        </w:rPr>
        <w:t xml:space="preserve"> </w:t>
      </w:r>
      <w:r>
        <w:t>di gambarkan dalam persentase persamaan berikut:</w:t>
      </w:r>
    </w:p>
    <w:p w14:paraId="15292CB1">
      <w:pPr>
        <w:pStyle w:val="6"/>
        <w:spacing w:before="52"/>
        <w:ind w:left="1133"/>
        <w:jc w:val="center"/>
      </w:pPr>
      <w:r>
        <mc:AlternateContent>
          <mc:Choice Requires="wps">
            <w:drawing>
              <wp:anchor distT="0" distB="0" distL="0" distR="0" simplePos="0" relativeHeight="251808768" behindDoc="1" locked="0" layoutInCell="1" allowOverlap="1">
                <wp:simplePos x="0" y="0"/>
                <wp:positionH relativeFrom="page">
                  <wp:posOffset>3904615</wp:posOffset>
                </wp:positionH>
                <wp:positionV relativeFrom="paragraph">
                  <wp:posOffset>135890</wp:posOffset>
                </wp:positionV>
                <wp:extent cx="196850" cy="113030"/>
                <wp:effectExtent l="0" t="0" r="0" b="0"/>
                <wp:wrapNone/>
                <wp:docPr id="329" name="Textbox 329"/>
                <wp:cNvGraphicFramePr/>
                <a:graphic xmlns:a="http://schemas.openxmlformats.org/drawingml/2006/main">
                  <a:graphicData uri="http://schemas.microsoft.com/office/word/2010/wordprocessingShape">
                    <wps:wsp>
                      <wps:cNvSpPr txBox="1"/>
                      <wps:spPr>
                        <a:xfrm>
                          <a:off x="0" y="0"/>
                          <a:ext cx="196850" cy="113030"/>
                        </a:xfrm>
                        <a:prstGeom prst="rect">
                          <a:avLst/>
                        </a:prstGeom>
                      </wps:spPr>
                      <wps:txbx>
                        <w:txbxContent>
                          <w:p w14:paraId="564E6087">
                            <w:pPr>
                              <w:spacing w:before="0" w:line="178" w:lineRule="exact"/>
                              <w:ind w:left="0" w:right="0" w:firstLine="0"/>
                              <w:jc w:val="left"/>
                              <w:rPr>
                                <w:rFonts w:ascii="Cambria Math" w:hAnsi="Cambria Math" w:eastAsia="Cambria Math"/>
                                <w:sz w:val="17"/>
                              </w:rPr>
                            </w:pPr>
                            <w:r>
                              <w:rPr>
                                <w:rFonts w:ascii="Cambria Math" w:hAnsi="Cambria Math" w:eastAsia="Cambria Math"/>
                                <w:position w:val="1"/>
                                <w:sz w:val="17"/>
                              </w:rPr>
                              <w:t>∑</w:t>
                            </w:r>
                            <w:r>
                              <w:rPr>
                                <w:rFonts w:ascii="Cambria Math" w:hAnsi="Cambria Math" w:eastAsia="Cambria Math"/>
                                <w:spacing w:val="-10"/>
                                <w:position w:val="1"/>
                                <w:sz w:val="17"/>
                              </w:rPr>
                              <w:t xml:space="preserve"> </w:t>
                            </w:r>
                            <w:r>
                              <w:rPr>
                                <w:rFonts w:ascii="Cambria Math" w:hAnsi="Cambria Math" w:eastAsia="Cambria Math"/>
                                <w:spacing w:val="-5"/>
                                <w:w w:val="110"/>
                                <w:sz w:val="17"/>
                              </w:rPr>
                              <w:t>𝑥𝑖</w:t>
                            </w:r>
                          </w:p>
                        </w:txbxContent>
                      </wps:txbx>
                      <wps:bodyPr wrap="square" lIns="0" tIns="0" rIns="0" bIns="0" rtlCol="0">
                        <a:noAutofit/>
                      </wps:bodyPr>
                    </wps:wsp>
                  </a:graphicData>
                </a:graphic>
              </wp:anchor>
            </w:drawing>
          </mc:Choice>
          <mc:Fallback>
            <w:pict>
              <v:shape id="Textbox 329" o:spid="_x0000_s1026" o:spt="202" type="#_x0000_t202" style="position:absolute;left:0pt;margin-left:307.45pt;margin-top:10.7pt;height:8.9pt;width:15.5pt;mso-position-horizontal-relative:page;z-index:-251507712;mso-width-relative:page;mso-height-relative:page;" filled="f" stroked="f" coordsize="21600,21600" o:gfxdata="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EXGcOtgAAAAJAQAADwAAAAAAAAABACAAAAAiAAAAZHJzL2Rvd25yZXYueG1sUEsBAhQAFAAAAAgA&#10;h07iQI091EWzAQAAdwMAAA4AAAAAAAAAAQAgAAAAJwEAAGRycy9lMm9Eb2MueG1sUEsFBgAAAAAG&#10;AAYAWQEAAEwFAAAAAA==&#10;">
                <v:fill on="f" focussize="0,0"/>
                <v:stroke on="f"/>
                <v:imagedata o:title=""/>
                <o:lock v:ext="edit" aspectratio="f"/>
                <v:textbox inset="0mm,0mm,0mm,0mm">
                  <w:txbxContent>
                    <w:p w14:paraId="564E6087">
                      <w:pPr>
                        <w:spacing w:before="0" w:line="178" w:lineRule="exact"/>
                        <w:ind w:left="0" w:right="0" w:firstLine="0"/>
                        <w:jc w:val="left"/>
                        <w:rPr>
                          <w:rFonts w:ascii="Cambria Math" w:hAnsi="Cambria Math" w:eastAsia="Cambria Math"/>
                          <w:sz w:val="17"/>
                        </w:rPr>
                      </w:pPr>
                      <w:r>
                        <w:rPr>
                          <w:rFonts w:ascii="Cambria Math" w:hAnsi="Cambria Math" w:eastAsia="Cambria Math"/>
                          <w:position w:val="1"/>
                          <w:sz w:val="17"/>
                        </w:rPr>
                        <w:t>∑</w:t>
                      </w:r>
                      <w:r>
                        <w:rPr>
                          <w:rFonts w:ascii="Cambria Math" w:hAnsi="Cambria Math" w:eastAsia="Cambria Math"/>
                          <w:spacing w:val="-10"/>
                          <w:position w:val="1"/>
                          <w:sz w:val="17"/>
                        </w:rPr>
                        <w:t xml:space="preserve"> </w:t>
                      </w:r>
                      <w:r>
                        <w:rPr>
                          <w:rFonts w:ascii="Cambria Math" w:hAnsi="Cambria Math" w:eastAsia="Cambria Math"/>
                          <w:spacing w:val="-5"/>
                          <w:w w:val="110"/>
                          <w:sz w:val="17"/>
                        </w:rPr>
                        <w:t>𝑥𝑖</w:t>
                      </w:r>
                    </w:p>
                  </w:txbxContent>
                </v:textbox>
              </v:shape>
            </w:pict>
          </mc:Fallback>
        </mc:AlternateContent>
      </w:r>
      <w:r>
        <w:rPr>
          <w:rFonts w:ascii="Cambria Math" w:hAnsi="Cambria Math" w:eastAsia="Cambria Math"/>
        </w:rPr>
        <w:t>𝑝</w:t>
      </w:r>
      <w:r>
        <w:rPr>
          <w:rFonts w:ascii="Cambria Math" w:hAnsi="Cambria Math" w:eastAsia="Cambria Math"/>
          <w:spacing w:val="22"/>
        </w:rPr>
        <w:t xml:space="preserve"> </w:t>
      </w:r>
      <w:r>
        <w:rPr>
          <w:rFonts w:ascii="Cambria Math" w:hAnsi="Cambria Math" w:eastAsia="Cambria Math"/>
        </w:rPr>
        <w:t>=</w:t>
      </w:r>
      <w:r>
        <w:rPr>
          <w:rFonts w:ascii="Cambria Math" w:hAnsi="Cambria Math" w:eastAsia="Cambria Math"/>
          <w:vertAlign w:val="superscript"/>
        </w:rPr>
        <w:t>∑</w:t>
      </w:r>
      <w:r>
        <w:rPr>
          <w:rFonts w:ascii="Cambria Math" w:hAnsi="Cambria Math" w:eastAsia="Cambria Math"/>
          <w:spacing w:val="-23"/>
          <w:vertAlign w:val="baseline"/>
        </w:rPr>
        <w:t xml:space="preserve"> </w:t>
      </w:r>
      <w:r>
        <w:rPr>
          <w:rFonts w:ascii="Cambria Math" w:hAnsi="Cambria Math" w:eastAsia="Cambria Math"/>
          <w:vertAlign w:val="superscript"/>
        </w:rPr>
        <w:t>𝑥</w:t>
      </w:r>
      <w:r>
        <w:rPr>
          <w:rFonts w:ascii="Cambria Math" w:hAnsi="Cambria Math" w:eastAsia="Cambria Math"/>
          <w:spacing w:val="64"/>
          <w:w w:val="150"/>
          <w:vertAlign w:val="baseline"/>
        </w:rPr>
        <w:t xml:space="preserve"> </w:t>
      </w:r>
      <w:r>
        <w:rPr>
          <w:vertAlign w:val="baseline"/>
        </w:rPr>
        <w:t>x</w:t>
      </w:r>
      <w:r>
        <w:rPr>
          <w:spacing w:val="4"/>
          <w:vertAlign w:val="baseline"/>
        </w:rPr>
        <w:t xml:space="preserve"> </w:t>
      </w:r>
      <w:r>
        <w:rPr>
          <w:spacing w:val="-4"/>
          <w:vertAlign w:val="baseline"/>
        </w:rPr>
        <w:t>100%</w:t>
      </w:r>
    </w:p>
    <w:p w14:paraId="3044BA74">
      <w:pPr>
        <w:pStyle w:val="6"/>
        <w:spacing w:before="255"/>
      </w:pPr>
    </w:p>
    <w:p w14:paraId="701AB14A">
      <w:pPr>
        <w:pStyle w:val="6"/>
        <w:ind w:left="3912"/>
      </w:pPr>
      <w:r>
        <mc:AlternateContent>
          <mc:Choice Requires="wps">
            <w:drawing>
              <wp:anchor distT="0" distB="0" distL="0" distR="0" simplePos="0" relativeHeight="251808768" behindDoc="1" locked="0" layoutInCell="1" allowOverlap="1">
                <wp:simplePos x="0" y="0"/>
                <wp:positionH relativeFrom="page">
                  <wp:posOffset>1781810</wp:posOffset>
                </wp:positionH>
                <wp:positionV relativeFrom="paragraph">
                  <wp:posOffset>635</wp:posOffset>
                </wp:positionV>
                <wp:extent cx="4718050" cy="1233170"/>
                <wp:effectExtent l="0" t="0" r="0" b="0"/>
                <wp:wrapNone/>
                <wp:docPr id="330" name="Graphic 330"/>
                <wp:cNvGraphicFramePr/>
                <a:graphic xmlns:a="http://schemas.openxmlformats.org/drawingml/2006/main">
                  <a:graphicData uri="http://schemas.microsoft.com/office/word/2010/wordprocessingShape">
                    <wps:wsp>
                      <wps:cNvSpPr/>
                      <wps:spPr>
                        <a:xfrm>
                          <a:off x="0" y="0"/>
                          <a:ext cx="4718050" cy="1233170"/>
                        </a:xfrm>
                        <a:custGeom>
                          <a:avLst/>
                          <a:gdLst/>
                          <a:ahLst/>
                          <a:cxnLst/>
                          <a:rect l="l" t="t" r="r" b="b"/>
                          <a:pathLst>
                            <a:path w="4718050" h="1233170">
                              <a:moveTo>
                                <a:pt x="4717669" y="0"/>
                              </a:moveTo>
                              <a:lnTo>
                                <a:pt x="0" y="0"/>
                              </a:lnTo>
                              <a:lnTo>
                                <a:pt x="0" y="350520"/>
                              </a:lnTo>
                              <a:lnTo>
                                <a:pt x="0" y="525780"/>
                              </a:lnTo>
                              <a:lnTo>
                                <a:pt x="0" y="701040"/>
                              </a:lnTo>
                              <a:lnTo>
                                <a:pt x="0" y="879348"/>
                              </a:lnTo>
                              <a:lnTo>
                                <a:pt x="18288" y="879348"/>
                              </a:lnTo>
                              <a:lnTo>
                                <a:pt x="18288" y="1059180"/>
                              </a:lnTo>
                              <a:lnTo>
                                <a:pt x="18288" y="1232916"/>
                              </a:lnTo>
                              <a:lnTo>
                                <a:pt x="4699381" y="1232916"/>
                              </a:lnTo>
                              <a:lnTo>
                                <a:pt x="4699381" y="1059180"/>
                              </a:lnTo>
                              <a:lnTo>
                                <a:pt x="4699381" y="879348"/>
                              </a:lnTo>
                              <a:lnTo>
                                <a:pt x="4717669" y="879348"/>
                              </a:lnTo>
                              <a:lnTo>
                                <a:pt x="4717669" y="701040"/>
                              </a:lnTo>
                              <a:lnTo>
                                <a:pt x="4717669" y="525780"/>
                              </a:lnTo>
                              <a:lnTo>
                                <a:pt x="4717669" y="350520"/>
                              </a:lnTo>
                              <a:lnTo>
                                <a:pt x="4717669" y="0"/>
                              </a:lnTo>
                              <a:close/>
                            </a:path>
                          </a:pathLst>
                        </a:custGeom>
                        <a:solidFill>
                          <a:srgbClr val="FFFFFF"/>
                        </a:solidFill>
                      </wps:spPr>
                      <wps:bodyPr wrap="square" lIns="0" tIns="0" rIns="0" bIns="0" rtlCol="0">
                        <a:noAutofit/>
                      </wps:bodyPr>
                    </wps:wsp>
                  </a:graphicData>
                </a:graphic>
              </wp:anchor>
            </w:drawing>
          </mc:Choice>
          <mc:Fallback>
            <w:pict>
              <v:shape id="Graphic 330" o:spid="_x0000_s1026" o:spt="100" style="position:absolute;left:0pt;margin-left:140.3pt;margin-top:0.05pt;height:97.1pt;width:371.5pt;mso-position-horizontal-relative:page;z-index:-251507712;mso-width-relative:page;mso-height-relative:page;" fillcolor="#FFFFFF" filled="t" stroked="f" coordsize="4718050,1233170" o:gfxdata="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AeKPS/XAAAACQEAAA8AAAAAAAAAAQAgAAAAIgAA&#10;AGRycy9kb3ducmV2LnhtbFBLAQIUABQAAAAIAIdO4kAd4IURewIAAAoHAAAOAAAAAAAAAAEAIAAA&#10;ACYBAABkcnMvZTJvRG9jLnhtbFBLBQYAAAAABgAGAFkBAAATBgAAAAA=&#10;" path="m4717669,0l0,0,0,350520,0,525780,0,701040,0,879348,18288,879348,18288,1059180,18288,1232916,4699381,1232916,4699381,1059180,4699381,879348,4717669,879348,4717669,701040,4717669,525780,4717669,350520,4717669,0xe">
                <v:fill on="t" focussize="0,0"/>
                <v:stroke on="f"/>
                <v:imagedata o:title=""/>
                <o:lock v:ext="edit" aspectratio="f"/>
                <v:textbox inset="0mm,0mm,0mm,0mm"/>
              </v:shape>
            </w:pict>
          </mc:Fallback>
        </mc:AlternateContent>
      </w:r>
      <w:r>
        <w:t>Sumber:</w:t>
      </w:r>
      <w:r>
        <w:rPr>
          <w:spacing w:val="-2"/>
        </w:rPr>
        <w:t xml:space="preserve"> </w:t>
      </w:r>
      <w:r>
        <w:t>Modifikasi</w:t>
      </w:r>
      <w:r>
        <w:rPr>
          <w:spacing w:val="-1"/>
        </w:rPr>
        <w:t xml:space="preserve"> </w:t>
      </w:r>
      <w:r>
        <w:t>Arikunto,</w:t>
      </w:r>
      <w:r>
        <w:rPr>
          <w:spacing w:val="-2"/>
        </w:rPr>
        <w:t xml:space="preserve"> </w:t>
      </w:r>
      <w:r>
        <w:t>Nafi’a,</w:t>
      </w:r>
      <w:r>
        <w:rPr>
          <w:spacing w:val="-1"/>
        </w:rPr>
        <w:t xml:space="preserve"> </w:t>
      </w:r>
      <w:r>
        <w:rPr>
          <w:spacing w:val="-2"/>
        </w:rPr>
        <w:t>dkk.(2020)</w:t>
      </w:r>
    </w:p>
    <w:p w14:paraId="45643FF4">
      <w:pPr>
        <w:pStyle w:val="6"/>
      </w:pPr>
    </w:p>
    <w:p w14:paraId="3513957A">
      <w:pPr>
        <w:pStyle w:val="6"/>
        <w:ind w:left="1559"/>
      </w:pPr>
      <w:r>
        <w:rPr>
          <w:spacing w:val="-2"/>
        </w:rPr>
        <w:t>Keterangan:</w:t>
      </w:r>
    </w:p>
    <w:p w14:paraId="3195788E">
      <w:pPr>
        <w:pStyle w:val="6"/>
        <w:tabs>
          <w:tab w:val="left" w:pos="2433"/>
        </w:tabs>
        <w:ind w:left="1559"/>
      </w:pPr>
      <w:r>
        <w:rPr>
          <w:spacing w:val="-10"/>
        </w:rPr>
        <w:t>P</w:t>
      </w:r>
      <w:r>
        <w:tab/>
      </w:r>
      <w:r>
        <w:t xml:space="preserve">: </w:t>
      </w:r>
      <w:r>
        <w:rPr>
          <w:spacing w:val="-2"/>
        </w:rPr>
        <w:t>Persentase</w:t>
      </w:r>
    </w:p>
    <w:p w14:paraId="23372594">
      <w:pPr>
        <w:pStyle w:val="6"/>
        <w:tabs>
          <w:tab w:val="left" w:pos="2433"/>
        </w:tabs>
        <w:spacing w:before="1" w:line="281" w:lineRule="exact"/>
        <w:ind w:left="1559"/>
      </w:pPr>
      <w:r>
        <w:rPr>
          <w:spacing w:val="-5"/>
        </w:rPr>
        <w:t>∑</w:t>
      </w:r>
      <w:r>
        <w:rPr>
          <w:rFonts w:ascii="Cambria Math" w:hAnsi="Cambria Math" w:eastAsia="Cambria Math"/>
          <w:spacing w:val="-5"/>
        </w:rPr>
        <w:t>𝑥</w:t>
      </w:r>
      <w:r>
        <w:rPr>
          <w:rFonts w:ascii="Cambria Math" w:hAnsi="Cambria Math" w:eastAsia="Cambria Math"/>
        </w:rPr>
        <w:tab/>
      </w:r>
      <w:r>
        <w:t>:</w:t>
      </w:r>
      <w:r>
        <w:rPr>
          <w:spacing w:val="-2"/>
        </w:rPr>
        <w:t xml:space="preserve"> </w:t>
      </w:r>
      <w:r>
        <w:t>Total</w:t>
      </w:r>
      <w:r>
        <w:rPr>
          <w:spacing w:val="-1"/>
        </w:rPr>
        <w:t xml:space="preserve"> </w:t>
      </w:r>
      <w:r>
        <w:t>skor</w:t>
      </w:r>
      <w:r>
        <w:rPr>
          <w:spacing w:val="-2"/>
        </w:rPr>
        <w:t xml:space="preserve"> </w:t>
      </w:r>
      <w:r>
        <w:t>keseluruhan</w:t>
      </w:r>
      <w:r>
        <w:rPr>
          <w:spacing w:val="-1"/>
        </w:rPr>
        <w:t xml:space="preserve"> </w:t>
      </w:r>
      <w:r>
        <w:t>jawaban</w:t>
      </w:r>
      <w:r>
        <w:rPr>
          <w:spacing w:val="-1"/>
        </w:rPr>
        <w:t xml:space="preserve"> </w:t>
      </w:r>
      <w:r>
        <w:rPr>
          <w:spacing w:val="-2"/>
        </w:rPr>
        <w:t>validator</w:t>
      </w:r>
    </w:p>
    <w:p w14:paraId="54CCFABD">
      <w:pPr>
        <w:pStyle w:val="6"/>
        <w:ind w:left="1559" w:right="424"/>
        <w:jc w:val="both"/>
      </w:pPr>
      <w:r>
        <w:t>∑</w:t>
      </w:r>
      <w:r>
        <w:rPr>
          <w:rFonts w:ascii="Cambria Math" w:hAnsi="Cambria Math" w:eastAsia="Cambria Math"/>
        </w:rPr>
        <w:t>𝑥𝑖</w:t>
      </w:r>
      <w:r>
        <w:rPr>
          <w:rFonts w:ascii="Cambria Math" w:hAnsi="Cambria Math" w:eastAsia="Cambria Math"/>
          <w:spacing w:val="80"/>
        </w:rPr>
        <w:t xml:space="preserve">  </w:t>
      </w:r>
      <w:r>
        <w:t xml:space="preserve">: Jumlah total skor jawaban tertinggi Klasifikasi tersebut dipakai untuk memberi makna sekaligus memberikan keputusan untuk direvisi atau </w:t>
      </w:r>
      <w:r>
        <w:rPr>
          <w:color w:val="000000"/>
          <w:spacing w:val="-2"/>
          <w:shd w:val="clear" w:color="auto" w:fill="FFFFFF"/>
        </w:rPr>
        <w:t>tidak.</w:t>
      </w:r>
    </w:p>
    <w:p w14:paraId="676BDCF0">
      <w:pPr>
        <w:pStyle w:val="3"/>
        <w:spacing w:line="275" w:lineRule="exact"/>
        <w:ind w:left="1763"/>
        <w:jc w:val="both"/>
      </w:pPr>
      <w:r>
        <w:rPr>
          <w:color w:val="000000"/>
          <w:shd w:val="clear" w:color="auto" w:fill="FFFFFF"/>
        </w:rPr>
        <w:t>Tabel</w:t>
      </w:r>
      <w:r>
        <w:rPr>
          <w:color w:val="000000"/>
          <w:spacing w:val="-3"/>
          <w:shd w:val="clear" w:color="auto" w:fill="FFFFFF"/>
        </w:rPr>
        <w:t xml:space="preserve"> </w:t>
      </w:r>
      <w:r>
        <w:rPr>
          <w:color w:val="000000"/>
          <w:shd w:val="clear" w:color="auto" w:fill="FFFFFF"/>
        </w:rPr>
        <w:t>3.8</w:t>
      </w:r>
      <w:r>
        <w:rPr>
          <w:color w:val="000000"/>
          <w:spacing w:val="57"/>
          <w:shd w:val="clear" w:color="auto" w:fill="FFFFFF"/>
        </w:rPr>
        <w:t xml:space="preserve"> </w:t>
      </w:r>
      <w:r>
        <w:rPr>
          <w:color w:val="000000"/>
        </w:rPr>
        <w:t>Kategori</w:t>
      </w:r>
      <w:r>
        <w:rPr>
          <w:color w:val="000000"/>
          <w:spacing w:val="-2"/>
        </w:rPr>
        <w:t xml:space="preserve"> </w:t>
      </w:r>
      <w:r>
        <w:rPr>
          <w:color w:val="000000"/>
        </w:rPr>
        <w:t>Penafsiran</w:t>
      </w:r>
      <w:r>
        <w:rPr>
          <w:color w:val="000000"/>
          <w:spacing w:val="-3"/>
        </w:rPr>
        <w:t xml:space="preserve"> </w:t>
      </w:r>
      <w:r>
        <w:rPr>
          <w:color w:val="000000"/>
        </w:rPr>
        <w:t>Hasil</w:t>
      </w:r>
      <w:r>
        <w:rPr>
          <w:color w:val="000000"/>
          <w:spacing w:val="-2"/>
        </w:rPr>
        <w:t xml:space="preserve"> </w:t>
      </w:r>
      <w:r>
        <w:rPr>
          <w:color w:val="000000"/>
        </w:rPr>
        <w:t>Validasi</w:t>
      </w:r>
      <w:r>
        <w:rPr>
          <w:color w:val="000000"/>
          <w:spacing w:val="-4"/>
        </w:rPr>
        <w:t xml:space="preserve"> </w:t>
      </w:r>
      <w:r>
        <w:rPr>
          <w:color w:val="000000"/>
        </w:rPr>
        <w:t>Kelayakan</w:t>
      </w:r>
      <w:r>
        <w:rPr>
          <w:color w:val="000000"/>
          <w:spacing w:val="-2"/>
        </w:rPr>
        <w:t xml:space="preserve"> </w:t>
      </w:r>
      <w:r>
        <w:rPr>
          <w:color w:val="000000"/>
        </w:rPr>
        <w:t>Media</w:t>
      </w:r>
      <w:r>
        <w:rPr>
          <w:color w:val="000000"/>
          <w:spacing w:val="-2"/>
        </w:rPr>
        <w:t xml:space="preserve"> </w:t>
      </w:r>
      <w:r>
        <w:rPr>
          <w:color w:val="000000"/>
          <w:spacing w:val="-5"/>
        </w:rPr>
        <w:t>dan</w:t>
      </w:r>
    </w:p>
    <w:p w14:paraId="736BF7E3">
      <w:pPr>
        <w:pStyle w:val="6"/>
        <w:rPr>
          <w:b/>
        </w:rPr>
      </w:pPr>
    </w:p>
    <w:p w14:paraId="0A3D7CF0">
      <w:pPr>
        <w:spacing w:before="0"/>
        <w:ind w:left="1839" w:right="0" w:firstLine="0"/>
        <w:jc w:val="center"/>
        <w:rPr>
          <w:b/>
          <w:sz w:val="24"/>
        </w:rPr>
      </w:pPr>
      <w:r>
        <w:rPr>
          <w:b/>
          <w:spacing w:val="-2"/>
          <w:sz w:val="24"/>
        </w:rPr>
        <w:t>Materi</w:t>
      </w:r>
    </w:p>
    <w:p w14:paraId="4392DEE5">
      <w:pPr>
        <w:pStyle w:val="6"/>
        <w:spacing w:before="47"/>
        <w:rPr>
          <w:b/>
          <w:sz w:val="20"/>
        </w:rPr>
      </w:pPr>
    </w:p>
    <w:tbl>
      <w:tblPr>
        <w:tblStyle w:val="5"/>
        <w:tblW w:w="0" w:type="auto"/>
        <w:tblInd w:w="1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8"/>
        <w:gridCol w:w="1593"/>
        <w:gridCol w:w="1843"/>
        <w:gridCol w:w="2232"/>
      </w:tblGrid>
      <w:tr w14:paraId="7F262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918" w:type="dxa"/>
          </w:tcPr>
          <w:p w14:paraId="3FA6EE1B">
            <w:pPr>
              <w:pStyle w:val="15"/>
              <w:spacing w:before="1"/>
              <w:ind w:left="9"/>
              <w:jc w:val="center"/>
              <w:rPr>
                <w:sz w:val="24"/>
              </w:rPr>
            </w:pPr>
            <w:r>
              <w:rPr>
                <w:spacing w:val="-2"/>
                <w:sz w:val="24"/>
              </w:rPr>
              <w:t>Rentang</w:t>
            </w:r>
          </w:p>
          <w:p w14:paraId="0D467347">
            <w:pPr>
              <w:pStyle w:val="15"/>
              <w:spacing w:before="41"/>
              <w:ind w:left="7"/>
              <w:jc w:val="center"/>
              <w:rPr>
                <w:sz w:val="24"/>
              </w:rPr>
            </w:pPr>
            <w:r>
              <w:rPr>
                <w:sz w:val="24"/>
              </w:rPr>
              <w:t>Presesntasi</w:t>
            </w:r>
            <w:r>
              <w:rPr>
                <w:spacing w:val="-5"/>
                <w:sz w:val="24"/>
              </w:rPr>
              <w:t xml:space="preserve"> </w:t>
            </w:r>
            <w:r>
              <w:rPr>
                <w:spacing w:val="-4"/>
                <w:sz w:val="24"/>
              </w:rPr>
              <w:t>Skor</w:t>
            </w:r>
          </w:p>
        </w:tc>
        <w:tc>
          <w:tcPr>
            <w:tcW w:w="1593" w:type="dxa"/>
          </w:tcPr>
          <w:p w14:paraId="10BFF06E">
            <w:pPr>
              <w:pStyle w:val="15"/>
              <w:spacing w:before="1"/>
              <w:ind w:left="6"/>
              <w:jc w:val="center"/>
              <w:rPr>
                <w:sz w:val="24"/>
              </w:rPr>
            </w:pPr>
            <w:r>
              <w:rPr>
                <w:sz w:val="24"/>
              </w:rPr>
              <w:t>Interval</w:t>
            </w:r>
            <w:r>
              <w:rPr>
                <w:spacing w:val="-7"/>
                <w:sz w:val="24"/>
              </w:rPr>
              <w:t xml:space="preserve"> </w:t>
            </w:r>
            <w:r>
              <w:rPr>
                <w:spacing w:val="-4"/>
                <w:sz w:val="24"/>
              </w:rPr>
              <w:t>Skor</w:t>
            </w:r>
          </w:p>
        </w:tc>
        <w:tc>
          <w:tcPr>
            <w:tcW w:w="1843" w:type="dxa"/>
          </w:tcPr>
          <w:p w14:paraId="00302DDD">
            <w:pPr>
              <w:pStyle w:val="15"/>
              <w:spacing w:before="1"/>
              <w:ind w:left="9"/>
              <w:jc w:val="center"/>
              <w:rPr>
                <w:sz w:val="24"/>
              </w:rPr>
            </w:pPr>
            <w:r>
              <w:rPr>
                <w:spacing w:val="-2"/>
                <w:sz w:val="24"/>
              </w:rPr>
              <w:t>Kategori</w:t>
            </w:r>
          </w:p>
        </w:tc>
        <w:tc>
          <w:tcPr>
            <w:tcW w:w="2232" w:type="dxa"/>
          </w:tcPr>
          <w:p w14:paraId="313644AF">
            <w:pPr>
              <w:pStyle w:val="15"/>
              <w:spacing w:before="1"/>
              <w:ind w:left="11" w:right="4"/>
              <w:jc w:val="center"/>
              <w:rPr>
                <w:sz w:val="24"/>
              </w:rPr>
            </w:pPr>
            <w:r>
              <w:rPr>
                <w:spacing w:val="-2"/>
                <w:sz w:val="24"/>
              </w:rPr>
              <w:t>Keterangan</w:t>
            </w:r>
          </w:p>
        </w:tc>
      </w:tr>
      <w:tr w14:paraId="5AA56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161667B8">
            <w:pPr>
              <w:pStyle w:val="15"/>
              <w:spacing w:line="275" w:lineRule="exact"/>
              <w:ind w:left="5"/>
              <w:jc w:val="center"/>
              <w:rPr>
                <w:sz w:val="24"/>
              </w:rPr>
            </w:pPr>
            <w:r>
              <w:rPr>
                <w:spacing w:val="-2"/>
                <w:sz w:val="24"/>
              </w:rPr>
              <w:t>81%-</w:t>
            </w:r>
            <w:r>
              <w:rPr>
                <w:spacing w:val="-4"/>
                <w:sz w:val="24"/>
              </w:rPr>
              <w:t>100%</w:t>
            </w:r>
          </w:p>
        </w:tc>
        <w:tc>
          <w:tcPr>
            <w:tcW w:w="1593" w:type="dxa"/>
          </w:tcPr>
          <w:p w14:paraId="213858AB">
            <w:pPr>
              <w:pStyle w:val="15"/>
              <w:spacing w:line="275" w:lineRule="exact"/>
              <w:ind w:left="8"/>
              <w:jc w:val="center"/>
              <w:rPr>
                <w:sz w:val="24"/>
              </w:rPr>
            </w:pPr>
            <w:r>
              <w:rPr>
                <w:spacing w:val="-2"/>
                <w:sz w:val="24"/>
              </w:rPr>
              <w:t>81-</w:t>
            </w:r>
            <w:r>
              <w:rPr>
                <w:spacing w:val="-5"/>
                <w:sz w:val="24"/>
              </w:rPr>
              <w:t>100</w:t>
            </w:r>
          </w:p>
        </w:tc>
        <w:tc>
          <w:tcPr>
            <w:tcW w:w="1843" w:type="dxa"/>
          </w:tcPr>
          <w:p w14:paraId="18F90034">
            <w:pPr>
              <w:pStyle w:val="15"/>
              <w:spacing w:line="275" w:lineRule="exact"/>
              <w:ind w:left="9" w:right="3"/>
              <w:jc w:val="center"/>
              <w:rPr>
                <w:sz w:val="24"/>
              </w:rPr>
            </w:pPr>
            <w:r>
              <w:rPr>
                <w:sz w:val="24"/>
              </w:rPr>
              <w:t>Sangat</w:t>
            </w:r>
            <w:r>
              <w:rPr>
                <w:spacing w:val="-2"/>
                <w:sz w:val="24"/>
              </w:rPr>
              <w:t xml:space="preserve"> Layak</w:t>
            </w:r>
          </w:p>
        </w:tc>
        <w:tc>
          <w:tcPr>
            <w:tcW w:w="2232" w:type="dxa"/>
          </w:tcPr>
          <w:p w14:paraId="41A649DF">
            <w:pPr>
              <w:pStyle w:val="15"/>
              <w:spacing w:line="275" w:lineRule="exact"/>
              <w:ind w:left="11"/>
              <w:jc w:val="center"/>
              <w:rPr>
                <w:sz w:val="24"/>
              </w:rPr>
            </w:pPr>
            <w:r>
              <w:rPr>
                <w:sz w:val="24"/>
              </w:rPr>
              <w:t>Tidak</w:t>
            </w:r>
            <w:r>
              <w:rPr>
                <w:spacing w:val="-3"/>
                <w:sz w:val="24"/>
              </w:rPr>
              <w:t xml:space="preserve"> </w:t>
            </w:r>
            <w:r>
              <w:rPr>
                <w:spacing w:val="-2"/>
                <w:sz w:val="24"/>
              </w:rPr>
              <w:t>Revisi</w:t>
            </w:r>
          </w:p>
        </w:tc>
      </w:tr>
      <w:tr w14:paraId="5BB5C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64958F1D">
            <w:pPr>
              <w:pStyle w:val="15"/>
              <w:spacing w:before="1"/>
              <w:ind w:left="5"/>
              <w:jc w:val="center"/>
              <w:rPr>
                <w:sz w:val="24"/>
              </w:rPr>
            </w:pPr>
            <w:r>
              <w:rPr>
                <w:spacing w:val="-2"/>
                <w:sz w:val="24"/>
              </w:rPr>
              <w:t>61%-</w:t>
            </w:r>
            <w:r>
              <w:rPr>
                <w:spacing w:val="-5"/>
                <w:sz w:val="24"/>
              </w:rPr>
              <w:t>80%</w:t>
            </w:r>
          </w:p>
        </w:tc>
        <w:tc>
          <w:tcPr>
            <w:tcW w:w="1593" w:type="dxa"/>
          </w:tcPr>
          <w:p w14:paraId="3152FAF5">
            <w:pPr>
              <w:pStyle w:val="15"/>
              <w:spacing w:before="1"/>
              <w:ind w:left="8"/>
              <w:jc w:val="center"/>
              <w:rPr>
                <w:sz w:val="24"/>
              </w:rPr>
            </w:pPr>
            <w:r>
              <w:rPr>
                <w:spacing w:val="-2"/>
                <w:sz w:val="24"/>
              </w:rPr>
              <w:t>61-</w:t>
            </w:r>
            <w:r>
              <w:rPr>
                <w:spacing w:val="-7"/>
                <w:sz w:val="24"/>
              </w:rPr>
              <w:t>80</w:t>
            </w:r>
          </w:p>
        </w:tc>
        <w:tc>
          <w:tcPr>
            <w:tcW w:w="1843" w:type="dxa"/>
          </w:tcPr>
          <w:p w14:paraId="2278E6A2">
            <w:pPr>
              <w:pStyle w:val="15"/>
              <w:spacing w:before="1"/>
              <w:ind w:left="9"/>
              <w:jc w:val="center"/>
              <w:rPr>
                <w:sz w:val="24"/>
              </w:rPr>
            </w:pPr>
            <w:r>
              <w:rPr>
                <w:spacing w:val="-2"/>
                <w:sz w:val="24"/>
              </w:rPr>
              <w:t>Layak</w:t>
            </w:r>
          </w:p>
        </w:tc>
        <w:tc>
          <w:tcPr>
            <w:tcW w:w="2232" w:type="dxa"/>
          </w:tcPr>
          <w:p w14:paraId="698FB393">
            <w:pPr>
              <w:pStyle w:val="15"/>
              <w:spacing w:before="1"/>
              <w:ind w:left="11"/>
              <w:jc w:val="center"/>
              <w:rPr>
                <w:sz w:val="24"/>
              </w:rPr>
            </w:pPr>
            <w:r>
              <w:rPr>
                <w:spacing w:val="-2"/>
                <w:sz w:val="24"/>
              </w:rPr>
              <w:t>Revisi</w:t>
            </w:r>
          </w:p>
        </w:tc>
      </w:tr>
      <w:tr w14:paraId="04B13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7D5923C2">
            <w:pPr>
              <w:pStyle w:val="15"/>
              <w:spacing w:line="275" w:lineRule="exact"/>
              <w:ind w:left="5"/>
              <w:jc w:val="center"/>
              <w:rPr>
                <w:sz w:val="24"/>
              </w:rPr>
            </w:pPr>
            <w:r>
              <w:rPr>
                <w:spacing w:val="-2"/>
                <w:sz w:val="24"/>
              </w:rPr>
              <w:t>41%-</w:t>
            </w:r>
            <w:r>
              <w:rPr>
                <w:spacing w:val="-5"/>
                <w:sz w:val="24"/>
              </w:rPr>
              <w:t>60%</w:t>
            </w:r>
          </w:p>
        </w:tc>
        <w:tc>
          <w:tcPr>
            <w:tcW w:w="1593" w:type="dxa"/>
          </w:tcPr>
          <w:p w14:paraId="254E7F1B">
            <w:pPr>
              <w:pStyle w:val="15"/>
              <w:spacing w:line="275" w:lineRule="exact"/>
              <w:ind w:left="8"/>
              <w:jc w:val="center"/>
              <w:rPr>
                <w:sz w:val="24"/>
              </w:rPr>
            </w:pPr>
            <w:r>
              <w:rPr>
                <w:spacing w:val="-2"/>
                <w:sz w:val="24"/>
              </w:rPr>
              <w:t>41-</w:t>
            </w:r>
            <w:r>
              <w:rPr>
                <w:spacing w:val="-7"/>
                <w:sz w:val="24"/>
              </w:rPr>
              <w:t>60</w:t>
            </w:r>
          </w:p>
        </w:tc>
        <w:tc>
          <w:tcPr>
            <w:tcW w:w="1843" w:type="dxa"/>
          </w:tcPr>
          <w:p w14:paraId="1DACBBA5">
            <w:pPr>
              <w:pStyle w:val="15"/>
              <w:spacing w:line="275" w:lineRule="exact"/>
              <w:ind w:left="9" w:right="1"/>
              <w:jc w:val="center"/>
              <w:rPr>
                <w:sz w:val="24"/>
              </w:rPr>
            </w:pPr>
            <w:r>
              <w:rPr>
                <w:sz w:val="24"/>
              </w:rPr>
              <w:t xml:space="preserve">Cukup </w:t>
            </w:r>
            <w:r>
              <w:rPr>
                <w:spacing w:val="-2"/>
                <w:sz w:val="24"/>
              </w:rPr>
              <w:t>Layak</w:t>
            </w:r>
          </w:p>
        </w:tc>
        <w:tc>
          <w:tcPr>
            <w:tcW w:w="2232" w:type="dxa"/>
          </w:tcPr>
          <w:p w14:paraId="1B2CA926">
            <w:pPr>
              <w:pStyle w:val="15"/>
              <w:spacing w:line="275" w:lineRule="exact"/>
              <w:ind w:left="11"/>
              <w:jc w:val="center"/>
              <w:rPr>
                <w:sz w:val="24"/>
              </w:rPr>
            </w:pPr>
            <w:r>
              <w:rPr>
                <w:sz w:val="24"/>
              </w:rPr>
              <w:t>Perlu</w:t>
            </w:r>
            <w:r>
              <w:rPr>
                <w:spacing w:val="-1"/>
                <w:sz w:val="24"/>
              </w:rPr>
              <w:t xml:space="preserve"> </w:t>
            </w:r>
            <w:r>
              <w:rPr>
                <w:spacing w:val="-2"/>
                <w:sz w:val="24"/>
              </w:rPr>
              <w:t>Revisi</w:t>
            </w:r>
          </w:p>
        </w:tc>
      </w:tr>
      <w:tr w14:paraId="1A1F4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2A0604EB">
            <w:pPr>
              <w:pStyle w:val="15"/>
              <w:spacing w:line="275" w:lineRule="exact"/>
              <w:ind w:left="5"/>
              <w:jc w:val="center"/>
              <w:rPr>
                <w:sz w:val="24"/>
              </w:rPr>
            </w:pPr>
            <w:r>
              <w:rPr>
                <w:spacing w:val="-2"/>
                <w:sz w:val="24"/>
              </w:rPr>
              <w:t>21%-</w:t>
            </w:r>
            <w:r>
              <w:rPr>
                <w:spacing w:val="-5"/>
                <w:sz w:val="24"/>
              </w:rPr>
              <w:t>40%</w:t>
            </w:r>
          </w:p>
        </w:tc>
        <w:tc>
          <w:tcPr>
            <w:tcW w:w="1593" w:type="dxa"/>
          </w:tcPr>
          <w:p w14:paraId="2901B0B5">
            <w:pPr>
              <w:pStyle w:val="15"/>
              <w:spacing w:line="275" w:lineRule="exact"/>
              <w:ind w:left="8"/>
              <w:jc w:val="center"/>
              <w:rPr>
                <w:sz w:val="24"/>
              </w:rPr>
            </w:pPr>
            <w:r>
              <w:rPr>
                <w:spacing w:val="-2"/>
                <w:sz w:val="24"/>
              </w:rPr>
              <w:t>21-</w:t>
            </w:r>
            <w:r>
              <w:rPr>
                <w:spacing w:val="-7"/>
                <w:sz w:val="24"/>
              </w:rPr>
              <w:t>40</w:t>
            </w:r>
          </w:p>
        </w:tc>
        <w:tc>
          <w:tcPr>
            <w:tcW w:w="1843" w:type="dxa"/>
          </w:tcPr>
          <w:p w14:paraId="79938A30">
            <w:pPr>
              <w:pStyle w:val="15"/>
              <w:spacing w:line="275" w:lineRule="exact"/>
              <w:ind w:left="9" w:right="3"/>
              <w:jc w:val="center"/>
              <w:rPr>
                <w:sz w:val="24"/>
              </w:rPr>
            </w:pPr>
            <w:r>
              <w:rPr>
                <w:sz w:val="24"/>
              </w:rPr>
              <w:t>Kurang</w:t>
            </w:r>
            <w:r>
              <w:rPr>
                <w:spacing w:val="-3"/>
                <w:sz w:val="24"/>
              </w:rPr>
              <w:t xml:space="preserve"> </w:t>
            </w:r>
            <w:r>
              <w:rPr>
                <w:spacing w:val="-2"/>
                <w:sz w:val="24"/>
              </w:rPr>
              <w:t>Layak</w:t>
            </w:r>
          </w:p>
        </w:tc>
        <w:tc>
          <w:tcPr>
            <w:tcW w:w="2232" w:type="dxa"/>
          </w:tcPr>
          <w:p w14:paraId="479C1AE4">
            <w:pPr>
              <w:pStyle w:val="15"/>
              <w:spacing w:line="275" w:lineRule="exact"/>
              <w:ind w:left="11" w:right="2"/>
              <w:jc w:val="center"/>
              <w:rPr>
                <w:sz w:val="24"/>
              </w:rPr>
            </w:pPr>
            <w:r>
              <w:rPr>
                <w:sz w:val="24"/>
              </w:rPr>
              <w:t>Harus</w:t>
            </w:r>
            <w:r>
              <w:rPr>
                <w:spacing w:val="-5"/>
                <w:sz w:val="24"/>
              </w:rPr>
              <w:t xml:space="preserve"> </w:t>
            </w:r>
            <w:r>
              <w:rPr>
                <w:spacing w:val="-2"/>
                <w:sz w:val="24"/>
              </w:rPr>
              <w:t>Revisi</w:t>
            </w:r>
          </w:p>
        </w:tc>
      </w:tr>
      <w:tr w14:paraId="3A3EC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227E34EA">
            <w:pPr>
              <w:pStyle w:val="15"/>
              <w:spacing w:line="275" w:lineRule="exact"/>
              <w:ind w:left="7"/>
              <w:jc w:val="center"/>
              <w:rPr>
                <w:sz w:val="24"/>
              </w:rPr>
            </w:pPr>
            <w:r>
              <w:rPr>
                <w:spacing w:val="-2"/>
                <w:sz w:val="24"/>
              </w:rPr>
              <w:t>0-</w:t>
            </w:r>
            <w:r>
              <w:rPr>
                <w:spacing w:val="-5"/>
                <w:sz w:val="24"/>
              </w:rPr>
              <w:t>20%</w:t>
            </w:r>
          </w:p>
        </w:tc>
        <w:tc>
          <w:tcPr>
            <w:tcW w:w="1593" w:type="dxa"/>
          </w:tcPr>
          <w:p w14:paraId="20C7C003">
            <w:pPr>
              <w:pStyle w:val="15"/>
              <w:spacing w:line="275" w:lineRule="exact"/>
              <w:ind w:left="8"/>
              <w:jc w:val="center"/>
              <w:rPr>
                <w:sz w:val="24"/>
              </w:rPr>
            </w:pPr>
            <w:r>
              <w:rPr>
                <w:spacing w:val="-2"/>
                <w:sz w:val="24"/>
              </w:rPr>
              <w:t>0-</w:t>
            </w:r>
            <w:r>
              <w:rPr>
                <w:spacing w:val="-5"/>
                <w:sz w:val="24"/>
              </w:rPr>
              <w:t>20</w:t>
            </w:r>
          </w:p>
        </w:tc>
        <w:tc>
          <w:tcPr>
            <w:tcW w:w="1843" w:type="dxa"/>
          </w:tcPr>
          <w:p w14:paraId="621E57AD">
            <w:pPr>
              <w:pStyle w:val="15"/>
              <w:spacing w:line="275" w:lineRule="exact"/>
              <w:ind w:left="9"/>
              <w:jc w:val="center"/>
              <w:rPr>
                <w:sz w:val="24"/>
              </w:rPr>
            </w:pPr>
            <w:r>
              <w:rPr>
                <w:sz w:val="24"/>
              </w:rPr>
              <w:t>Tidak</w:t>
            </w:r>
            <w:r>
              <w:rPr>
                <w:spacing w:val="-3"/>
                <w:sz w:val="24"/>
              </w:rPr>
              <w:t xml:space="preserve"> </w:t>
            </w:r>
            <w:r>
              <w:rPr>
                <w:spacing w:val="-2"/>
                <w:sz w:val="24"/>
              </w:rPr>
              <w:t>Layak</w:t>
            </w:r>
          </w:p>
        </w:tc>
        <w:tc>
          <w:tcPr>
            <w:tcW w:w="2232" w:type="dxa"/>
          </w:tcPr>
          <w:p w14:paraId="7816AF14">
            <w:pPr>
              <w:pStyle w:val="15"/>
              <w:spacing w:line="275" w:lineRule="exact"/>
              <w:ind w:left="11" w:right="2"/>
              <w:jc w:val="center"/>
              <w:rPr>
                <w:sz w:val="24"/>
              </w:rPr>
            </w:pPr>
            <w:r>
              <w:rPr>
                <w:sz w:val="24"/>
              </w:rPr>
              <w:t>Harus</w:t>
            </w:r>
            <w:r>
              <w:rPr>
                <w:spacing w:val="-3"/>
                <w:sz w:val="24"/>
              </w:rPr>
              <w:t xml:space="preserve"> </w:t>
            </w:r>
            <w:r>
              <w:rPr>
                <w:sz w:val="24"/>
              </w:rPr>
              <w:t>Revisi</w:t>
            </w:r>
            <w:r>
              <w:rPr>
                <w:spacing w:val="-2"/>
                <w:sz w:val="24"/>
              </w:rPr>
              <w:t xml:space="preserve"> </w:t>
            </w:r>
            <w:r>
              <w:rPr>
                <w:spacing w:val="-4"/>
                <w:sz w:val="24"/>
              </w:rPr>
              <w:t>Total</w:t>
            </w:r>
          </w:p>
        </w:tc>
      </w:tr>
    </w:tbl>
    <w:p w14:paraId="114A7F0A">
      <w:pPr>
        <w:pStyle w:val="6"/>
        <w:spacing w:before="2"/>
        <w:ind w:left="4699"/>
      </w:pPr>
      <w:r>
        <w:t>Sumber</w:t>
      </w:r>
      <w:r>
        <w:rPr>
          <w:spacing w:val="-4"/>
        </w:rPr>
        <w:t xml:space="preserve"> </w:t>
      </w:r>
      <w:r>
        <w:t>:</w:t>
      </w:r>
      <w:r>
        <w:rPr>
          <w:spacing w:val="-2"/>
        </w:rPr>
        <w:t xml:space="preserve"> </w:t>
      </w:r>
      <w:r>
        <w:t>Suryana</w:t>
      </w:r>
      <w:r>
        <w:rPr>
          <w:spacing w:val="-2"/>
        </w:rPr>
        <w:t xml:space="preserve"> </w:t>
      </w:r>
      <w:r>
        <w:t>dan Indrawati</w:t>
      </w:r>
      <w:r>
        <w:rPr>
          <w:spacing w:val="-1"/>
        </w:rPr>
        <w:t xml:space="preserve"> </w:t>
      </w:r>
      <w:r>
        <w:rPr>
          <w:spacing w:val="-2"/>
        </w:rPr>
        <w:t>(2018;211)</w:t>
      </w:r>
    </w:p>
    <w:p w14:paraId="3A45DE62">
      <w:pPr>
        <w:pStyle w:val="6"/>
        <w:spacing w:after="0"/>
        <w:sectPr>
          <w:headerReference r:id="rId97" w:type="default"/>
          <w:footerReference r:id="rId98" w:type="default"/>
          <w:pgSz w:w="11910" w:h="16840"/>
          <w:pgMar w:top="1920" w:right="1275" w:bottom="280" w:left="1275" w:header="717" w:footer="0" w:gutter="0"/>
          <w:cols w:space="720" w:num="1"/>
        </w:sectPr>
      </w:pPr>
    </w:p>
    <w:p w14:paraId="3A8785A0">
      <w:pPr>
        <w:pStyle w:val="6"/>
        <w:spacing w:before="53"/>
      </w:pPr>
    </w:p>
    <w:p w14:paraId="07E93560">
      <w:pPr>
        <w:pStyle w:val="6"/>
        <w:spacing w:line="480" w:lineRule="auto"/>
        <w:ind w:left="993" w:right="427"/>
        <w:jc w:val="both"/>
      </w:pPr>
      <w:r>
        <w:t>Tabel berikut digunakan untuk menginterpretasikan skor hasil validasi ahli terhadap media pembelajaran. Skor akhir dihitung dalam bentuk persentase (%) dari total skor maksimal, kemudian dikategorikan untuk menentukan tingkat kelayakan dan tindakan lanjutan yang diperlukan terhadap media.</w:t>
      </w:r>
    </w:p>
    <w:p w14:paraId="753FD56E">
      <w:pPr>
        <w:pStyle w:val="3"/>
        <w:numPr>
          <w:ilvl w:val="2"/>
          <w:numId w:val="33"/>
        </w:numPr>
        <w:tabs>
          <w:tab w:val="left" w:pos="1701"/>
        </w:tabs>
        <w:spacing w:before="0" w:after="0" w:line="240" w:lineRule="auto"/>
        <w:ind w:left="1701" w:right="0" w:hanging="720"/>
        <w:jc w:val="both"/>
      </w:pPr>
      <w:r>
        <w:drawing>
          <wp:anchor distT="0" distB="0" distL="0" distR="0" simplePos="0" relativeHeight="251809792"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332" name="Image 332"/>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238" cstate="print"/>
                    <a:stretch>
                      <a:fillRect/>
                    </a:stretch>
                  </pic:blipFill>
                  <pic:spPr>
                    <a:xfrm>
                      <a:off x="0" y="0"/>
                      <a:ext cx="4667249" cy="4591049"/>
                    </a:xfrm>
                    <a:prstGeom prst="rect">
                      <a:avLst/>
                    </a:prstGeom>
                  </pic:spPr>
                </pic:pic>
              </a:graphicData>
            </a:graphic>
          </wp:anchor>
        </w:drawing>
      </w:r>
      <w:r>
        <w:t>Analisis</w:t>
      </w:r>
      <w:r>
        <w:rPr>
          <w:spacing w:val="-3"/>
        </w:rPr>
        <w:t xml:space="preserve"> </w:t>
      </w:r>
      <w:r>
        <w:t>Lembar</w:t>
      </w:r>
      <w:r>
        <w:rPr>
          <w:spacing w:val="-3"/>
        </w:rPr>
        <w:t xml:space="preserve"> </w:t>
      </w:r>
      <w:r>
        <w:t>Respon</w:t>
      </w:r>
      <w:r>
        <w:rPr>
          <w:spacing w:val="-2"/>
        </w:rPr>
        <w:t xml:space="preserve"> </w:t>
      </w:r>
      <w:r>
        <w:rPr>
          <w:spacing w:val="-4"/>
        </w:rPr>
        <w:t>Guru</w:t>
      </w:r>
    </w:p>
    <w:p w14:paraId="783E301E">
      <w:pPr>
        <w:pStyle w:val="6"/>
        <w:spacing w:before="1"/>
        <w:rPr>
          <w:b/>
        </w:rPr>
      </w:pPr>
    </w:p>
    <w:p w14:paraId="3105BD7C">
      <w:pPr>
        <w:pStyle w:val="6"/>
        <w:spacing w:line="480" w:lineRule="auto"/>
        <w:ind w:left="1701" w:right="420"/>
      </w:pPr>
      <w:r>
        <w:t>Data dari angket respon guru dianalisis menggunakan persentase total skor dari seluruh butir, lalu dikategorikan menggunakan kriteria berikut:</w:t>
      </w:r>
    </w:p>
    <w:p w14:paraId="352921FE">
      <w:pPr>
        <w:pStyle w:val="3"/>
        <w:ind w:left="2832"/>
      </w:pPr>
      <w:r>
        <w:rPr>
          <w:color w:val="000000"/>
          <w:shd w:val="clear" w:color="auto" w:fill="FFFFFF"/>
        </w:rPr>
        <w:t>Tabel</w:t>
      </w:r>
      <w:r>
        <w:rPr>
          <w:color w:val="000000"/>
          <w:spacing w:val="-6"/>
          <w:shd w:val="clear" w:color="auto" w:fill="FFFFFF"/>
        </w:rPr>
        <w:t xml:space="preserve"> </w:t>
      </w:r>
      <w:r>
        <w:rPr>
          <w:color w:val="000000"/>
          <w:shd w:val="clear" w:color="auto" w:fill="FFFFFF"/>
        </w:rPr>
        <w:t>3.9</w:t>
      </w:r>
      <w:r>
        <w:rPr>
          <w:color w:val="000000"/>
          <w:spacing w:val="53"/>
          <w:shd w:val="clear" w:color="auto" w:fill="FFFFFF"/>
        </w:rPr>
        <w:t xml:space="preserve"> </w:t>
      </w:r>
      <w:r>
        <w:rPr>
          <w:color w:val="000000"/>
          <w:shd w:val="clear" w:color="auto" w:fill="FFFFFF"/>
        </w:rPr>
        <w:t>Klasifikasi</w:t>
      </w:r>
      <w:r>
        <w:rPr>
          <w:color w:val="000000"/>
          <w:spacing w:val="-4"/>
          <w:shd w:val="clear" w:color="auto" w:fill="FFFFFF"/>
        </w:rPr>
        <w:t xml:space="preserve"> </w:t>
      </w:r>
      <w:r>
        <w:rPr>
          <w:color w:val="000000"/>
          <w:shd w:val="clear" w:color="auto" w:fill="FFFFFF"/>
        </w:rPr>
        <w:t>Penilaian</w:t>
      </w:r>
      <w:r>
        <w:rPr>
          <w:color w:val="000000"/>
          <w:spacing w:val="-4"/>
          <w:shd w:val="clear" w:color="auto" w:fill="FFFFFF"/>
        </w:rPr>
        <w:t xml:space="preserve"> </w:t>
      </w:r>
      <w:r>
        <w:rPr>
          <w:color w:val="000000"/>
          <w:shd w:val="clear" w:color="auto" w:fill="FFFFFF"/>
        </w:rPr>
        <w:t>Kelayakan</w:t>
      </w:r>
      <w:r>
        <w:rPr>
          <w:color w:val="000000"/>
          <w:spacing w:val="-3"/>
          <w:shd w:val="clear" w:color="auto" w:fill="FFFFFF"/>
        </w:rPr>
        <w:t xml:space="preserve"> </w:t>
      </w:r>
      <w:r>
        <w:rPr>
          <w:color w:val="000000"/>
          <w:spacing w:val="-4"/>
          <w:shd w:val="clear" w:color="auto" w:fill="FFFFFF"/>
        </w:rPr>
        <w:t>Guru</w:t>
      </w:r>
    </w:p>
    <w:p w14:paraId="097F8D81">
      <w:pPr>
        <w:pStyle w:val="6"/>
        <w:spacing w:before="47"/>
        <w:rPr>
          <w:b/>
          <w:sz w:val="20"/>
        </w:rPr>
      </w:pPr>
    </w:p>
    <w:tbl>
      <w:tblPr>
        <w:tblStyle w:val="5"/>
        <w:tblW w:w="0" w:type="auto"/>
        <w:tblInd w:w="1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8"/>
        <w:gridCol w:w="1593"/>
        <w:gridCol w:w="1843"/>
        <w:gridCol w:w="2232"/>
      </w:tblGrid>
      <w:tr w14:paraId="22D3F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918" w:type="dxa"/>
          </w:tcPr>
          <w:p w14:paraId="1ED9D825">
            <w:pPr>
              <w:pStyle w:val="15"/>
              <w:spacing w:line="275" w:lineRule="exact"/>
              <w:ind w:left="9"/>
              <w:jc w:val="center"/>
              <w:rPr>
                <w:sz w:val="24"/>
              </w:rPr>
            </w:pPr>
            <w:r>
              <w:rPr>
                <w:color w:val="000000"/>
                <w:spacing w:val="-2"/>
                <w:sz w:val="24"/>
                <w:shd w:val="clear" w:color="auto" w:fill="FFFFFF"/>
              </w:rPr>
              <w:t>Rentang</w:t>
            </w:r>
          </w:p>
          <w:p w14:paraId="57E40DAD">
            <w:pPr>
              <w:pStyle w:val="15"/>
              <w:spacing w:before="41"/>
              <w:ind w:left="7"/>
              <w:jc w:val="center"/>
              <w:rPr>
                <w:sz w:val="24"/>
              </w:rPr>
            </w:pPr>
            <w:r>
              <w:rPr>
                <w:color w:val="000000"/>
                <w:sz w:val="24"/>
                <w:shd w:val="clear" w:color="auto" w:fill="FFFFFF"/>
              </w:rPr>
              <w:t>Presesntasi</w:t>
            </w:r>
            <w:r>
              <w:rPr>
                <w:color w:val="000000"/>
                <w:spacing w:val="-5"/>
                <w:sz w:val="24"/>
                <w:shd w:val="clear" w:color="auto" w:fill="FFFFFF"/>
              </w:rPr>
              <w:t xml:space="preserve"> </w:t>
            </w:r>
            <w:r>
              <w:rPr>
                <w:color w:val="000000"/>
                <w:spacing w:val="-4"/>
                <w:sz w:val="24"/>
                <w:shd w:val="clear" w:color="auto" w:fill="FFFFFF"/>
              </w:rPr>
              <w:t>Skor</w:t>
            </w:r>
          </w:p>
        </w:tc>
        <w:tc>
          <w:tcPr>
            <w:tcW w:w="1593" w:type="dxa"/>
          </w:tcPr>
          <w:p w14:paraId="5B883E62">
            <w:pPr>
              <w:pStyle w:val="15"/>
              <w:spacing w:line="275" w:lineRule="exact"/>
              <w:ind w:left="6"/>
              <w:jc w:val="center"/>
              <w:rPr>
                <w:sz w:val="24"/>
              </w:rPr>
            </w:pPr>
            <w:r>
              <w:rPr>
                <w:color w:val="000000"/>
                <w:sz w:val="24"/>
                <w:shd w:val="clear" w:color="auto" w:fill="FFFFFF"/>
              </w:rPr>
              <w:t>Interval</w:t>
            </w:r>
            <w:r>
              <w:rPr>
                <w:color w:val="000000"/>
                <w:spacing w:val="-7"/>
                <w:sz w:val="24"/>
                <w:shd w:val="clear" w:color="auto" w:fill="FFFFFF"/>
              </w:rPr>
              <w:t xml:space="preserve"> </w:t>
            </w:r>
            <w:r>
              <w:rPr>
                <w:color w:val="000000"/>
                <w:spacing w:val="-4"/>
                <w:sz w:val="24"/>
                <w:shd w:val="clear" w:color="auto" w:fill="FFFFFF"/>
              </w:rPr>
              <w:t>Skor</w:t>
            </w:r>
          </w:p>
        </w:tc>
        <w:tc>
          <w:tcPr>
            <w:tcW w:w="1843" w:type="dxa"/>
          </w:tcPr>
          <w:p w14:paraId="202E9119">
            <w:pPr>
              <w:pStyle w:val="15"/>
              <w:spacing w:line="275" w:lineRule="exact"/>
              <w:ind w:left="9"/>
              <w:jc w:val="center"/>
              <w:rPr>
                <w:sz w:val="24"/>
              </w:rPr>
            </w:pPr>
            <w:r>
              <w:rPr>
                <w:color w:val="000000"/>
                <w:spacing w:val="-2"/>
                <w:sz w:val="24"/>
                <w:shd w:val="clear" w:color="auto" w:fill="FFFFFF"/>
              </w:rPr>
              <w:t>Kategori</w:t>
            </w:r>
          </w:p>
        </w:tc>
        <w:tc>
          <w:tcPr>
            <w:tcW w:w="2232" w:type="dxa"/>
          </w:tcPr>
          <w:p w14:paraId="5E236504">
            <w:pPr>
              <w:pStyle w:val="15"/>
              <w:spacing w:line="275" w:lineRule="exact"/>
              <w:ind w:left="11" w:right="4"/>
              <w:jc w:val="center"/>
              <w:rPr>
                <w:sz w:val="24"/>
              </w:rPr>
            </w:pPr>
            <w:r>
              <w:rPr>
                <w:sz w:val="24"/>
              </w:rPr>
              <mc:AlternateContent>
                <mc:Choice Requires="wpg">
                  <w:drawing>
                    <wp:anchor distT="0" distB="0" distL="0" distR="0" simplePos="0" relativeHeight="251809792" behindDoc="1" locked="0" layoutInCell="1" allowOverlap="1">
                      <wp:simplePos x="0" y="0"/>
                      <wp:positionH relativeFrom="column">
                        <wp:posOffset>356235</wp:posOffset>
                      </wp:positionH>
                      <wp:positionV relativeFrom="paragraph">
                        <wp:posOffset>0</wp:posOffset>
                      </wp:positionV>
                      <wp:extent cx="702945" cy="175260"/>
                      <wp:effectExtent l="0" t="0" r="0" b="0"/>
                      <wp:wrapNone/>
                      <wp:docPr id="333" name="Group 333"/>
                      <wp:cNvGraphicFramePr/>
                      <a:graphic xmlns:a="http://schemas.openxmlformats.org/drawingml/2006/main">
                        <a:graphicData uri="http://schemas.microsoft.com/office/word/2010/wordprocessingGroup">
                          <wpg:wgp>
                            <wpg:cNvGrpSpPr/>
                            <wpg:grpSpPr>
                              <a:xfrm>
                                <a:off x="0" y="0"/>
                                <a:ext cx="702945" cy="175260"/>
                                <a:chOff x="0" y="0"/>
                                <a:chExt cx="702945" cy="175260"/>
                              </a:xfrm>
                            </wpg:grpSpPr>
                            <wps:wsp>
                              <wps:cNvPr id="334" name="Graphic 334"/>
                              <wps:cNvSpPr/>
                              <wps:spPr>
                                <a:xfrm>
                                  <a:off x="0" y="0"/>
                                  <a:ext cx="702945" cy="175260"/>
                                </a:xfrm>
                                <a:custGeom>
                                  <a:avLst/>
                                  <a:gdLst/>
                                  <a:ahLst/>
                                  <a:cxnLst/>
                                  <a:rect l="l" t="t" r="r" b="b"/>
                                  <a:pathLst>
                                    <a:path w="702945" h="175260">
                                      <a:moveTo>
                                        <a:pt x="702868" y="0"/>
                                      </a:moveTo>
                                      <a:lnTo>
                                        <a:pt x="0" y="0"/>
                                      </a:lnTo>
                                      <a:lnTo>
                                        <a:pt x="0" y="175260"/>
                                      </a:lnTo>
                                      <a:lnTo>
                                        <a:pt x="702868" y="175260"/>
                                      </a:lnTo>
                                      <a:lnTo>
                                        <a:pt x="70286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28.05pt;margin-top:0pt;height:13.8pt;width:55.35pt;z-index:-251506688;mso-width-relative:page;mso-height-relative:page;" coordsize="702945,175260" o:gfxdata="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aU36d1gAAAAYBAAAPAAAAAAAAAAEAIAAAACIAAABkcnMvZG93bnJldi54bWxQ&#10;SwECFAAUAAAACACHTuJAb3YK1msCAAATBgAADgAAAAAAAAABACAAAAAlAQAAZHJzL2Uyb0RvYy54&#10;bWxQSwUGAAAAAAYABgBZAQAAAgYAAAAA&#10;">
                      <o:lock v:ext="edit" aspectratio="f"/>
                      <v:shape id="Graphic 334" o:spid="_x0000_s1026" o:spt="100" style="position:absolute;left:0;top:0;height:175260;width:702945;" fillcolor="#FFFFFF" filled="t" stroked="f" coordsize="702945,175260" o:gfxdata="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T/tW6/&#10;AAAA3AAAAA8AAAAAAAAAAQAgAAAAIgAAAGRycy9kb3ducmV2LnhtbFBLAQIUABQAAAAIAIdO4kAz&#10;LwWeOwAAADkAAAAQAAAAAAAAAAEAIAAAAA4BAABkcnMvc2hhcGV4bWwueG1sUEsFBgAAAAAGAAYA&#10;WwEAALgDAAAAAA==&#10;" path="m702868,0l0,0,0,175260,702868,175260,702868,0xe">
                        <v:fill on="t" focussize="0,0"/>
                        <v:stroke on="f"/>
                        <v:imagedata o:title=""/>
                        <o:lock v:ext="edit" aspectratio="f"/>
                        <v:textbox inset="0mm,0mm,0mm,0mm"/>
                      </v:shape>
                    </v:group>
                  </w:pict>
                </mc:Fallback>
              </mc:AlternateContent>
            </w:r>
            <w:r>
              <w:rPr>
                <w:spacing w:val="-2"/>
                <w:sz w:val="24"/>
              </w:rPr>
              <w:t>Keterangan</w:t>
            </w:r>
          </w:p>
        </w:tc>
      </w:tr>
      <w:tr w14:paraId="7C669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1C6AF241">
            <w:pPr>
              <w:pStyle w:val="15"/>
              <w:spacing w:before="1"/>
              <w:ind w:left="5"/>
              <w:jc w:val="center"/>
              <w:rPr>
                <w:sz w:val="24"/>
              </w:rPr>
            </w:pPr>
            <w:r>
              <w:rPr>
                <w:color w:val="000000"/>
                <w:spacing w:val="-2"/>
                <w:sz w:val="24"/>
                <w:shd w:val="clear" w:color="auto" w:fill="FFFFFF"/>
              </w:rPr>
              <w:t>81%-</w:t>
            </w:r>
            <w:r>
              <w:rPr>
                <w:color w:val="000000"/>
                <w:spacing w:val="-4"/>
                <w:sz w:val="24"/>
                <w:shd w:val="clear" w:color="auto" w:fill="FFFFFF"/>
              </w:rPr>
              <w:t>100%</w:t>
            </w:r>
          </w:p>
        </w:tc>
        <w:tc>
          <w:tcPr>
            <w:tcW w:w="1593" w:type="dxa"/>
          </w:tcPr>
          <w:p w14:paraId="4FA01057">
            <w:pPr>
              <w:pStyle w:val="15"/>
              <w:spacing w:before="1"/>
              <w:ind w:left="8"/>
              <w:jc w:val="center"/>
              <w:rPr>
                <w:sz w:val="24"/>
              </w:rPr>
            </w:pPr>
            <w:r>
              <w:rPr>
                <w:color w:val="000000"/>
                <w:spacing w:val="-2"/>
                <w:sz w:val="24"/>
                <w:shd w:val="clear" w:color="auto" w:fill="FFFFFF"/>
              </w:rPr>
              <w:t>81-</w:t>
            </w:r>
            <w:r>
              <w:rPr>
                <w:color w:val="000000"/>
                <w:spacing w:val="-5"/>
                <w:sz w:val="24"/>
                <w:shd w:val="clear" w:color="auto" w:fill="FFFFFF"/>
              </w:rPr>
              <w:t>100</w:t>
            </w:r>
          </w:p>
        </w:tc>
        <w:tc>
          <w:tcPr>
            <w:tcW w:w="1843" w:type="dxa"/>
          </w:tcPr>
          <w:p w14:paraId="024B9853">
            <w:pPr>
              <w:pStyle w:val="15"/>
              <w:spacing w:before="1"/>
              <w:ind w:left="9" w:right="3"/>
              <w:jc w:val="center"/>
              <w:rPr>
                <w:sz w:val="24"/>
              </w:rPr>
            </w:pPr>
            <w:r>
              <w:rPr>
                <w:color w:val="000000"/>
                <w:sz w:val="24"/>
                <w:shd w:val="clear" w:color="auto" w:fill="FFFFFF"/>
              </w:rPr>
              <w:t>Sangat</w:t>
            </w:r>
            <w:r>
              <w:rPr>
                <w:color w:val="000000"/>
                <w:spacing w:val="-2"/>
                <w:sz w:val="24"/>
                <w:shd w:val="clear" w:color="auto" w:fill="FFFFFF"/>
              </w:rPr>
              <w:t xml:space="preserve"> Layak</w:t>
            </w:r>
          </w:p>
        </w:tc>
        <w:tc>
          <w:tcPr>
            <w:tcW w:w="2232" w:type="dxa"/>
          </w:tcPr>
          <w:p w14:paraId="74B95ED5">
            <w:pPr>
              <w:pStyle w:val="15"/>
              <w:spacing w:before="1"/>
              <w:ind w:left="11" w:right="4"/>
              <w:jc w:val="center"/>
              <w:rPr>
                <w:sz w:val="24"/>
              </w:rPr>
            </w:pPr>
            <w:r>
              <w:rPr>
                <w:sz w:val="24"/>
              </w:rPr>
              <mc:AlternateContent>
                <mc:Choice Requires="wpg">
                  <w:drawing>
                    <wp:anchor distT="0" distB="0" distL="0" distR="0" simplePos="0" relativeHeight="251810816" behindDoc="1" locked="0" layoutInCell="1" allowOverlap="1">
                      <wp:simplePos x="0" y="0"/>
                      <wp:positionH relativeFrom="column">
                        <wp:posOffset>290830</wp:posOffset>
                      </wp:positionH>
                      <wp:positionV relativeFrom="paragraph">
                        <wp:posOffset>635</wp:posOffset>
                      </wp:positionV>
                      <wp:extent cx="834390" cy="175260"/>
                      <wp:effectExtent l="0" t="0" r="0" b="0"/>
                      <wp:wrapNone/>
                      <wp:docPr id="335" name="Group 335"/>
                      <wp:cNvGraphicFramePr/>
                      <a:graphic xmlns:a="http://schemas.openxmlformats.org/drawingml/2006/main">
                        <a:graphicData uri="http://schemas.microsoft.com/office/word/2010/wordprocessingGroup">
                          <wpg:wgp>
                            <wpg:cNvGrpSpPr/>
                            <wpg:grpSpPr>
                              <a:xfrm>
                                <a:off x="0" y="0"/>
                                <a:ext cx="834390" cy="175260"/>
                                <a:chOff x="0" y="0"/>
                                <a:chExt cx="834390" cy="175260"/>
                              </a:xfrm>
                            </wpg:grpSpPr>
                            <wps:wsp>
                              <wps:cNvPr id="336" name="Graphic 336"/>
                              <wps:cNvSpPr/>
                              <wps:spPr>
                                <a:xfrm>
                                  <a:off x="0" y="0"/>
                                  <a:ext cx="834390" cy="175260"/>
                                </a:xfrm>
                                <a:custGeom>
                                  <a:avLst/>
                                  <a:gdLst/>
                                  <a:ahLst/>
                                  <a:cxnLst/>
                                  <a:rect l="l" t="t" r="r" b="b"/>
                                  <a:pathLst>
                                    <a:path w="834390" h="175260">
                                      <a:moveTo>
                                        <a:pt x="833932" y="0"/>
                                      </a:moveTo>
                                      <a:lnTo>
                                        <a:pt x="0" y="0"/>
                                      </a:lnTo>
                                      <a:lnTo>
                                        <a:pt x="0" y="175260"/>
                                      </a:lnTo>
                                      <a:lnTo>
                                        <a:pt x="833932" y="175260"/>
                                      </a:lnTo>
                                      <a:lnTo>
                                        <a:pt x="833932"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22.9pt;margin-top:0.05pt;height:13.8pt;width:65.7pt;z-index:-251505664;mso-width-relative:page;mso-height-relative:page;" coordsize="834390,175260" o:gfxdata="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FBQeunWAAAABgEAAA8AAAAAAAAAAQAgAAAAIgAAAGRycy9kb3ducmV2LnhtbFBL&#10;AQIUABQAAAAIAIdO4kDuZAwaagIAABMGAAAOAAAAAAAAAAEAIAAAACUBAABkcnMvZTJvRG9jLnht&#10;bFBLBQYAAAAABgAGAFkBAAABBgAAAAA=&#10;">
                      <o:lock v:ext="edit" aspectratio="f"/>
                      <v:shape id="Graphic 336" o:spid="_x0000_s1026" o:spt="100" style="position:absolute;left:0;top:0;height:175260;width:834390;" fillcolor="#FFFFFF" filled="t" stroked="f" coordsize="834390,175260" o:gfxdata="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ctjhvQAA&#10;ANwAAAAPAAAAAAAAAAEAIAAAACIAAABkcnMvZG93bnJldi54bWxQSwECFAAUAAAACACHTuJAMy8F&#10;njsAAAA5AAAAEAAAAAAAAAABACAAAAAMAQAAZHJzL3NoYXBleG1sLnhtbFBLBQYAAAAABgAGAFsB&#10;AAC2AwAAAAA=&#10;" path="m833932,0l0,0,0,175260,833932,175260,833932,0xe">
                        <v:fill on="t" focussize="0,0"/>
                        <v:stroke on="f"/>
                        <v:imagedata o:title=""/>
                        <o:lock v:ext="edit" aspectratio="f"/>
                        <v:textbox inset="0mm,0mm,0mm,0mm"/>
                      </v:shape>
                    </v:group>
                  </w:pict>
                </mc:Fallback>
              </mc:AlternateContent>
            </w:r>
            <w:r>
              <w:rPr>
                <w:sz w:val="24"/>
              </w:rPr>
              <w:t>Sangat</w:t>
            </w:r>
            <w:r>
              <w:rPr>
                <w:spacing w:val="-2"/>
                <w:sz w:val="24"/>
              </w:rPr>
              <w:t xml:space="preserve"> Layak</w:t>
            </w:r>
          </w:p>
        </w:tc>
      </w:tr>
      <w:tr w14:paraId="00AB9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07CE1FB6">
            <w:pPr>
              <w:pStyle w:val="15"/>
              <w:spacing w:line="275" w:lineRule="exact"/>
              <w:ind w:left="5"/>
              <w:jc w:val="center"/>
              <w:rPr>
                <w:sz w:val="24"/>
              </w:rPr>
            </w:pPr>
            <w:r>
              <w:rPr>
                <w:color w:val="000000"/>
                <w:spacing w:val="-2"/>
                <w:sz w:val="24"/>
                <w:shd w:val="clear" w:color="auto" w:fill="FFFFFF"/>
              </w:rPr>
              <w:t>61%-</w:t>
            </w:r>
            <w:r>
              <w:rPr>
                <w:color w:val="000000"/>
                <w:spacing w:val="-5"/>
                <w:sz w:val="24"/>
                <w:shd w:val="clear" w:color="auto" w:fill="FFFFFF"/>
              </w:rPr>
              <w:t>80%</w:t>
            </w:r>
          </w:p>
        </w:tc>
        <w:tc>
          <w:tcPr>
            <w:tcW w:w="1593" w:type="dxa"/>
          </w:tcPr>
          <w:p w14:paraId="5BC2B891">
            <w:pPr>
              <w:pStyle w:val="15"/>
              <w:spacing w:line="275" w:lineRule="exact"/>
              <w:ind w:left="8"/>
              <w:jc w:val="center"/>
              <w:rPr>
                <w:sz w:val="24"/>
              </w:rPr>
            </w:pPr>
            <w:r>
              <w:rPr>
                <w:color w:val="000000"/>
                <w:spacing w:val="-2"/>
                <w:sz w:val="24"/>
                <w:shd w:val="clear" w:color="auto" w:fill="FFFFFF"/>
              </w:rPr>
              <w:t>61-</w:t>
            </w:r>
            <w:r>
              <w:rPr>
                <w:color w:val="000000"/>
                <w:spacing w:val="-7"/>
                <w:sz w:val="24"/>
                <w:shd w:val="clear" w:color="auto" w:fill="FFFFFF"/>
              </w:rPr>
              <w:t>80</w:t>
            </w:r>
          </w:p>
        </w:tc>
        <w:tc>
          <w:tcPr>
            <w:tcW w:w="1843" w:type="dxa"/>
          </w:tcPr>
          <w:p w14:paraId="54A0CFAB">
            <w:pPr>
              <w:pStyle w:val="15"/>
              <w:spacing w:line="275" w:lineRule="exact"/>
              <w:ind w:left="9"/>
              <w:jc w:val="center"/>
              <w:rPr>
                <w:sz w:val="24"/>
              </w:rPr>
            </w:pPr>
            <w:r>
              <w:rPr>
                <w:color w:val="000000"/>
                <w:spacing w:val="-2"/>
                <w:sz w:val="24"/>
                <w:shd w:val="clear" w:color="auto" w:fill="FFFFFF"/>
              </w:rPr>
              <w:t>Layak</w:t>
            </w:r>
          </w:p>
        </w:tc>
        <w:tc>
          <w:tcPr>
            <w:tcW w:w="2232" w:type="dxa"/>
          </w:tcPr>
          <w:p w14:paraId="32E306A5">
            <w:pPr>
              <w:pStyle w:val="15"/>
              <w:spacing w:line="275" w:lineRule="exact"/>
              <w:ind w:left="11" w:right="1"/>
              <w:jc w:val="center"/>
              <w:rPr>
                <w:sz w:val="24"/>
              </w:rPr>
            </w:pPr>
            <w:r>
              <w:rPr>
                <w:color w:val="000000"/>
                <w:spacing w:val="-2"/>
                <w:sz w:val="24"/>
                <w:shd w:val="clear" w:color="auto" w:fill="FFFFFF"/>
              </w:rPr>
              <w:t>Layak</w:t>
            </w:r>
          </w:p>
        </w:tc>
      </w:tr>
      <w:tr w14:paraId="34D28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51810B43">
            <w:pPr>
              <w:pStyle w:val="15"/>
              <w:spacing w:line="275" w:lineRule="exact"/>
              <w:ind w:left="5"/>
              <w:jc w:val="center"/>
              <w:rPr>
                <w:sz w:val="24"/>
              </w:rPr>
            </w:pPr>
            <w:r>
              <w:rPr>
                <w:color w:val="000000"/>
                <w:spacing w:val="-2"/>
                <w:sz w:val="24"/>
                <w:shd w:val="clear" w:color="auto" w:fill="FFFFFF"/>
              </w:rPr>
              <w:t>41%-</w:t>
            </w:r>
            <w:r>
              <w:rPr>
                <w:color w:val="000000"/>
                <w:spacing w:val="-5"/>
                <w:sz w:val="24"/>
                <w:shd w:val="clear" w:color="auto" w:fill="FFFFFF"/>
              </w:rPr>
              <w:t>60%</w:t>
            </w:r>
          </w:p>
        </w:tc>
        <w:tc>
          <w:tcPr>
            <w:tcW w:w="1593" w:type="dxa"/>
          </w:tcPr>
          <w:p w14:paraId="5484482E">
            <w:pPr>
              <w:pStyle w:val="15"/>
              <w:spacing w:line="275" w:lineRule="exact"/>
              <w:ind w:left="8"/>
              <w:jc w:val="center"/>
              <w:rPr>
                <w:sz w:val="24"/>
              </w:rPr>
            </w:pPr>
            <w:r>
              <w:rPr>
                <w:color w:val="000000"/>
                <w:spacing w:val="-2"/>
                <w:sz w:val="24"/>
                <w:shd w:val="clear" w:color="auto" w:fill="FFFFFF"/>
              </w:rPr>
              <w:t>41-</w:t>
            </w:r>
            <w:r>
              <w:rPr>
                <w:color w:val="000000"/>
                <w:spacing w:val="-7"/>
                <w:sz w:val="24"/>
                <w:shd w:val="clear" w:color="auto" w:fill="FFFFFF"/>
              </w:rPr>
              <w:t>60</w:t>
            </w:r>
          </w:p>
        </w:tc>
        <w:tc>
          <w:tcPr>
            <w:tcW w:w="1843" w:type="dxa"/>
          </w:tcPr>
          <w:p w14:paraId="41587964">
            <w:pPr>
              <w:pStyle w:val="15"/>
              <w:spacing w:line="275" w:lineRule="exact"/>
              <w:ind w:left="9" w:right="1"/>
              <w:jc w:val="center"/>
              <w:rPr>
                <w:sz w:val="24"/>
              </w:rPr>
            </w:pPr>
            <w:r>
              <w:rPr>
                <w:color w:val="000000"/>
                <w:sz w:val="24"/>
                <w:shd w:val="clear" w:color="auto" w:fill="FFFFFF"/>
              </w:rPr>
              <w:t xml:space="preserve">Cukup </w:t>
            </w:r>
            <w:r>
              <w:rPr>
                <w:color w:val="000000"/>
                <w:spacing w:val="-2"/>
                <w:sz w:val="24"/>
                <w:shd w:val="clear" w:color="auto" w:fill="FFFFFF"/>
              </w:rPr>
              <w:t>Layak</w:t>
            </w:r>
          </w:p>
        </w:tc>
        <w:tc>
          <w:tcPr>
            <w:tcW w:w="2232" w:type="dxa"/>
          </w:tcPr>
          <w:p w14:paraId="064B1DF2">
            <w:pPr>
              <w:pStyle w:val="15"/>
              <w:spacing w:line="275" w:lineRule="exact"/>
              <w:ind w:left="11" w:right="2"/>
              <w:jc w:val="center"/>
              <w:rPr>
                <w:sz w:val="24"/>
              </w:rPr>
            </w:pPr>
            <w:r>
              <w:rPr>
                <w:sz w:val="24"/>
              </w:rPr>
              <mc:AlternateContent>
                <mc:Choice Requires="wpg">
                  <w:drawing>
                    <wp:anchor distT="0" distB="0" distL="0" distR="0" simplePos="0" relativeHeight="251810816" behindDoc="1" locked="0" layoutInCell="1" allowOverlap="1">
                      <wp:simplePos x="0" y="0"/>
                      <wp:positionH relativeFrom="column">
                        <wp:posOffset>269240</wp:posOffset>
                      </wp:positionH>
                      <wp:positionV relativeFrom="paragraph">
                        <wp:posOffset>0</wp:posOffset>
                      </wp:positionV>
                      <wp:extent cx="876935" cy="593090"/>
                      <wp:effectExtent l="0" t="0" r="0" b="0"/>
                      <wp:wrapNone/>
                      <wp:docPr id="337" name="Group 337"/>
                      <wp:cNvGraphicFramePr/>
                      <a:graphic xmlns:a="http://schemas.openxmlformats.org/drawingml/2006/main">
                        <a:graphicData uri="http://schemas.microsoft.com/office/word/2010/wordprocessingGroup">
                          <wpg:wgp>
                            <wpg:cNvGrpSpPr/>
                            <wpg:grpSpPr>
                              <a:xfrm>
                                <a:off x="0" y="0"/>
                                <a:ext cx="876935" cy="593090"/>
                                <a:chOff x="0" y="0"/>
                                <a:chExt cx="876935" cy="593090"/>
                              </a:xfrm>
                            </wpg:grpSpPr>
                            <wps:wsp>
                              <wps:cNvPr id="338" name="Graphic 338"/>
                              <wps:cNvSpPr/>
                              <wps:spPr>
                                <a:xfrm>
                                  <a:off x="0" y="0"/>
                                  <a:ext cx="876935" cy="593090"/>
                                </a:xfrm>
                                <a:custGeom>
                                  <a:avLst/>
                                  <a:gdLst/>
                                  <a:ahLst/>
                                  <a:cxnLst/>
                                  <a:rect l="l" t="t" r="r" b="b"/>
                                  <a:pathLst>
                                    <a:path w="876935" h="593090">
                                      <a:moveTo>
                                        <a:pt x="826312" y="416306"/>
                                      </a:moveTo>
                                      <a:lnTo>
                                        <a:pt x="51816" y="416306"/>
                                      </a:lnTo>
                                      <a:lnTo>
                                        <a:pt x="51816" y="593090"/>
                                      </a:lnTo>
                                      <a:lnTo>
                                        <a:pt x="826312" y="593090"/>
                                      </a:lnTo>
                                      <a:lnTo>
                                        <a:pt x="826312" y="416306"/>
                                      </a:lnTo>
                                      <a:close/>
                                    </a:path>
                                    <a:path w="876935" h="593090">
                                      <a:moveTo>
                                        <a:pt x="852208" y="0"/>
                                      </a:moveTo>
                                      <a:lnTo>
                                        <a:pt x="25908" y="0"/>
                                      </a:lnTo>
                                      <a:lnTo>
                                        <a:pt x="25908" y="176784"/>
                                      </a:lnTo>
                                      <a:lnTo>
                                        <a:pt x="852208" y="176784"/>
                                      </a:lnTo>
                                      <a:lnTo>
                                        <a:pt x="852208" y="0"/>
                                      </a:lnTo>
                                      <a:close/>
                                    </a:path>
                                    <a:path w="876935" h="593090">
                                      <a:moveTo>
                                        <a:pt x="876604" y="208737"/>
                                      </a:moveTo>
                                      <a:lnTo>
                                        <a:pt x="0" y="208737"/>
                                      </a:lnTo>
                                      <a:lnTo>
                                        <a:pt x="0" y="384302"/>
                                      </a:lnTo>
                                      <a:lnTo>
                                        <a:pt x="876604" y="384302"/>
                                      </a:lnTo>
                                      <a:lnTo>
                                        <a:pt x="876604" y="208737"/>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21.2pt;margin-top:0pt;height:46.7pt;width:69.05pt;z-index:-251505664;mso-width-relative:page;mso-height-relative:page;" coordsize="876935,593090" o:gfxdata="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BvDfq9cAAAAGAQAADwAAAAAAAAABACAAAAAiAAAAZHJzL2Rvd25yZXYueG1sUEsBAhQAFAAA&#10;AAgAh07iQIyU6uXUAgAARQgAAA4AAAAAAAAAAQAgAAAAJgEAAGRycy9lMm9Eb2MueG1sUEsFBgAA&#10;AAAGAAYAWQEAAGwGAAAAAA==&#10;">
                      <o:lock v:ext="edit" aspectratio="f"/>
                      <v:shape id="Graphic 338" o:spid="_x0000_s1026" o:spt="100" style="position:absolute;left:0;top:0;height:593090;width:876935;" fillcolor="#FFFFFF" filled="t" stroked="f" coordsize="876935,593090" o:gfxdata="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Wji3bsAAADc&#10;AAAADwAAAAAAAAABACAAAAAiAAAAZHJzL2Rvd25yZXYueG1sUEsBAhQAFAAAAAgAh07iQDMvBZ47&#10;AAAAOQAAABAAAAAAAAAAAQAgAAAACgEAAGRycy9zaGFwZXhtbC54bWxQSwUGAAAAAAYABgBbAQAA&#10;tAMAAAAA&#10;" path="m826312,416306l51816,416306,51816,593090,826312,593090,826312,416306xem852208,0l25908,0,25908,176784,852208,176784,852208,0xem876604,208737l0,208737,0,384302,876604,384302,876604,208737xe">
                        <v:fill on="t" focussize="0,0"/>
                        <v:stroke on="f"/>
                        <v:imagedata o:title=""/>
                        <o:lock v:ext="edit" aspectratio="f"/>
                        <v:textbox inset="0mm,0mm,0mm,0mm"/>
                      </v:shape>
                    </v:group>
                  </w:pict>
                </mc:Fallback>
              </mc:AlternateContent>
            </w:r>
            <w:r>
              <w:rPr>
                <w:sz w:val="24"/>
              </w:rPr>
              <w:t xml:space="preserve">Cukup </w:t>
            </w:r>
            <w:r>
              <w:rPr>
                <w:spacing w:val="-2"/>
                <w:sz w:val="24"/>
              </w:rPr>
              <w:t>Layak</w:t>
            </w:r>
          </w:p>
        </w:tc>
      </w:tr>
      <w:tr w14:paraId="75863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918" w:type="dxa"/>
          </w:tcPr>
          <w:p w14:paraId="1C988899">
            <w:pPr>
              <w:pStyle w:val="15"/>
              <w:spacing w:line="275" w:lineRule="exact"/>
              <w:ind w:left="5"/>
              <w:jc w:val="center"/>
              <w:rPr>
                <w:sz w:val="24"/>
              </w:rPr>
            </w:pPr>
            <w:r>
              <w:rPr>
                <w:color w:val="000000"/>
                <w:spacing w:val="-2"/>
                <w:sz w:val="24"/>
                <w:shd w:val="clear" w:color="auto" w:fill="FFFFFF"/>
              </w:rPr>
              <w:t>21%-</w:t>
            </w:r>
            <w:r>
              <w:rPr>
                <w:color w:val="000000"/>
                <w:spacing w:val="-5"/>
                <w:sz w:val="24"/>
                <w:shd w:val="clear" w:color="auto" w:fill="FFFFFF"/>
              </w:rPr>
              <w:t>40%</w:t>
            </w:r>
          </w:p>
        </w:tc>
        <w:tc>
          <w:tcPr>
            <w:tcW w:w="1593" w:type="dxa"/>
          </w:tcPr>
          <w:p w14:paraId="67B1A74A">
            <w:pPr>
              <w:pStyle w:val="15"/>
              <w:spacing w:line="275" w:lineRule="exact"/>
              <w:ind w:left="8"/>
              <w:jc w:val="center"/>
              <w:rPr>
                <w:sz w:val="24"/>
              </w:rPr>
            </w:pPr>
            <w:r>
              <w:rPr>
                <w:color w:val="000000"/>
                <w:spacing w:val="-2"/>
                <w:sz w:val="24"/>
                <w:shd w:val="clear" w:color="auto" w:fill="FFFFFF"/>
              </w:rPr>
              <w:t>21-</w:t>
            </w:r>
            <w:r>
              <w:rPr>
                <w:color w:val="000000"/>
                <w:spacing w:val="-7"/>
                <w:sz w:val="24"/>
                <w:shd w:val="clear" w:color="auto" w:fill="FFFFFF"/>
              </w:rPr>
              <w:t>40</w:t>
            </w:r>
          </w:p>
        </w:tc>
        <w:tc>
          <w:tcPr>
            <w:tcW w:w="1843" w:type="dxa"/>
          </w:tcPr>
          <w:p w14:paraId="68EBF99A">
            <w:pPr>
              <w:pStyle w:val="15"/>
              <w:spacing w:line="275" w:lineRule="exact"/>
              <w:ind w:left="9" w:right="3"/>
              <w:jc w:val="center"/>
              <w:rPr>
                <w:sz w:val="24"/>
              </w:rPr>
            </w:pPr>
            <w:r>
              <w:rPr>
                <w:color w:val="000000"/>
                <w:sz w:val="24"/>
                <w:shd w:val="clear" w:color="auto" w:fill="FFFFFF"/>
              </w:rPr>
              <w:t>Kurang</w:t>
            </w:r>
            <w:r>
              <w:rPr>
                <w:color w:val="000000"/>
                <w:spacing w:val="-3"/>
                <w:sz w:val="24"/>
                <w:shd w:val="clear" w:color="auto" w:fill="FFFFFF"/>
              </w:rPr>
              <w:t xml:space="preserve"> </w:t>
            </w:r>
            <w:r>
              <w:rPr>
                <w:color w:val="000000"/>
                <w:spacing w:val="-2"/>
                <w:sz w:val="24"/>
                <w:shd w:val="clear" w:color="auto" w:fill="FFFFFF"/>
              </w:rPr>
              <w:t>Layak</w:t>
            </w:r>
          </w:p>
        </w:tc>
        <w:tc>
          <w:tcPr>
            <w:tcW w:w="2232" w:type="dxa"/>
            <w:shd w:val="clear" w:color="auto" w:fill="FFFFFF"/>
          </w:tcPr>
          <w:p w14:paraId="5ECEC80E">
            <w:pPr>
              <w:pStyle w:val="15"/>
              <w:spacing w:line="275" w:lineRule="exact"/>
              <w:ind w:left="11" w:right="4"/>
              <w:jc w:val="center"/>
              <w:rPr>
                <w:sz w:val="24"/>
              </w:rPr>
            </w:pPr>
            <w:r>
              <w:rPr>
                <w:sz w:val="24"/>
              </w:rPr>
              <w:t>Kurang</w:t>
            </w:r>
            <w:r>
              <w:rPr>
                <w:spacing w:val="-3"/>
                <w:sz w:val="24"/>
              </w:rPr>
              <w:t xml:space="preserve"> </w:t>
            </w:r>
            <w:r>
              <w:rPr>
                <w:spacing w:val="-2"/>
                <w:sz w:val="24"/>
              </w:rPr>
              <w:t>Layak</w:t>
            </w:r>
          </w:p>
        </w:tc>
      </w:tr>
      <w:tr w14:paraId="15E27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918" w:type="dxa"/>
          </w:tcPr>
          <w:p w14:paraId="7F0D7802">
            <w:pPr>
              <w:pStyle w:val="15"/>
              <w:spacing w:line="275" w:lineRule="exact"/>
              <w:ind w:left="7"/>
              <w:jc w:val="center"/>
              <w:rPr>
                <w:sz w:val="24"/>
              </w:rPr>
            </w:pPr>
            <w:r>
              <w:rPr>
                <w:color w:val="000000"/>
                <w:spacing w:val="-2"/>
                <w:sz w:val="24"/>
                <w:shd w:val="clear" w:color="auto" w:fill="FFFFFF"/>
              </w:rPr>
              <w:t>0-</w:t>
            </w:r>
            <w:r>
              <w:rPr>
                <w:color w:val="000000"/>
                <w:spacing w:val="-5"/>
                <w:sz w:val="24"/>
                <w:shd w:val="clear" w:color="auto" w:fill="FFFFFF"/>
              </w:rPr>
              <w:t>20%</w:t>
            </w:r>
          </w:p>
        </w:tc>
        <w:tc>
          <w:tcPr>
            <w:tcW w:w="1593" w:type="dxa"/>
          </w:tcPr>
          <w:p w14:paraId="432B0954">
            <w:pPr>
              <w:pStyle w:val="15"/>
              <w:spacing w:line="275" w:lineRule="exact"/>
              <w:ind w:left="8"/>
              <w:jc w:val="center"/>
              <w:rPr>
                <w:sz w:val="24"/>
              </w:rPr>
            </w:pPr>
            <w:r>
              <w:rPr>
                <w:color w:val="000000"/>
                <w:spacing w:val="-2"/>
                <w:sz w:val="24"/>
                <w:shd w:val="clear" w:color="auto" w:fill="FFFFFF"/>
              </w:rPr>
              <w:t>0-</w:t>
            </w:r>
            <w:r>
              <w:rPr>
                <w:color w:val="000000"/>
                <w:spacing w:val="-5"/>
                <w:sz w:val="24"/>
                <w:shd w:val="clear" w:color="auto" w:fill="FFFFFF"/>
              </w:rPr>
              <w:t>20</w:t>
            </w:r>
          </w:p>
        </w:tc>
        <w:tc>
          <w:tcPr>
            <w:tcW w:w="1843" w:type="dxa"/>
          </w:tcPr>
          <w:p w14:paraId="640BCAD3">
            <w:pPr>
              <w:pStyle w:val="15"/>
              <w:spacing w:line="275" w:lineRule="exact"/>
              <w:ind w:left="9"/>
              <w:jc w:val="center"/>
              <w:rPr>
                <w:sz w:val="24"/>
              </w:rPr>
            </w:pPr>
            <w:r>
              <w:rPr>
                <w:color w:val="000000"/>
                <w:sz w:val="24"/>
                <w:shd w:val="clear" w:color="auto" w:fill="FFFFFF"/>
              </w:rPr>
              <w:t>Tidak</w:t>
            </w:r>
            <w:r>
              <w:rPr>
                <w:color w:val="000000"/>
                <w:spacing w:val="-3"/>
                <w:sz w:val="24"/>
                <w:shd w:val="clear" w:color="auto" w:fill="FFFFFF"/>
              </w:rPr>
              <w:t xml:space="preserve"> </w:t>
            </w:r>
            <w:r>
              <w:rPr>
                <w:color w:val="000000"/>
                <w:spacing w:val="-2"/>
                <w:sz w:val="24"/>
                <w:shd w:val="clear" w:color="auto" w:fill="FFFFFF"/>
              </w:rPr>
              <w:t>Layak</w:t>
            </w:r>
          </w:p>
        </w:tc>
        <w:tc>
          <w:tcPr>
            <w:tcW w:w="2232" w:type="dxa"/>
          </w:tcPr>
          <w:p w14:paraId="0B1A85DF">
            <w:pPr>
              <w:pStyle w:val="15"/>
              <w:spacing w:line="275" w:lineRule="exact"/>
              <w:ind w:left="11" w:right="1"/>
              <w:jc w:val="center"/>
              <w:rPr>
                <w:sz w:val="24"/>
              </w:rPr>
            </w:pPr>
            <w:r>
              <w:rPr>
                <w:sz w:val="24"/>
              </w:rPr>
              <w:t>Tidak</w:t>
            </w:r>
            <w:r>
              <w:rPr>
                <w:spacing w:val="-3"/>
                <w:sz w:val="24"/>
              </w:rPr>
              <w:t xml:space="preserve"> </w:t>
            </w:r>
            <w:r>
              <w:rPr>
                <w:spacing w:val="-2"/>
                <w:sz w:val="24"/>
              </w:rPr>
              <w:t>Layak</w:t>
            </w:r>
          </w:p>
        </w:tc>
      </w:tr>
    </w:tbl>
    <w:p w14:paraId="7CD7EC47">
      <w:pPr>
        <w:pStyle w:val="6"/>
        <w:spacing w:before="2" w:line="480" w:lineRule="auto"/>
        <w:ind w:left="993" w:right="419" w:firstLine="3706"/>
        <w:jc w:val="both"/>
      </w:pPr>
      <w:r>
        <w:t>Sumber</w:t>
      </w:r>
      <w:r>
        <w:rPr>
          <w:spacing w:val="-8"/>
        </w:rPr>
        <w:t xml:space="preserve"> </w:t>
      </w:r>
      <w:r>
        <w:t>:</w:t>
      </w:r>
      <w:r>
        <w:rPr>
          <w:spacing w:val="-6"/>
        </w:rPr>
        <w:t xml:space="preserve"> </w:t>
      </w:r>
      <w:r>
        <w:t>Suryana</w:t>
      </w:r>
      <w:r>
        <w:rPr>
          <w:spacing w:val="-7"/>
        </w:rPr>
        <w:t xml:space="preserve"> </w:t>
      </w:r>
      <w:r>
        <w:t>dan</w:t>
      </w:r>
      <w:r>
        <w:rPr>
          <w:spacing w:val="-5"/>
        </w:rPr>
        <w:t xml:space="preserve"> </w:t>
      </w:r>
      <w:r>
        <w:t>Indrawati</w:t>
      </w:r>
      <w:r>
        <w:rPr>
          <w:spacing w:val="-6"/>
        </w:rPr>
        <w:t xml:space="preserve"> </w:t>
      </w:r>
      <w:r>
        <w:t>(2018;211) Tabel tersebut menunjukkan klasifikasi tingkat kelayakan media pembelajaran berdasarkan persentase skor yang diperoleh dari hasil angket respon guru. Jika persentase berada pada rentang 81%–100%, maka media dinyatakan sangat layak untuk digunakan tanpa perlu revisi. Sebaliknya, jika berada di bawah 40%, media dinyatakan tidak layak dan memerlukan revisi total. Kategori ini digunakan untuk menafsirkan hasil penilaian guru terhadap media pembelajaran GeoGebra dalam aspek kemanfaatan, kemudahan penggunaan, serta efektivitasnya dalam mendukung pembelajaran matematika.</w:t>
      </w:r>
    </w:p>
    <w:p w14:paraId="176EC6EB">
      <w:pPr>
        <w:pStyle w:val="3"/>
        <w:numPr>
          <w:ilvl w:val="2"/>
          <w:numId w:val="33"/>
        </w:numPr>
        <w:tabs>
          <w:tab w:val="left" w:pos="1701"/>
        </w:tabs>
        <w:spacing w:before="1" w:after="0" w:line="240" w:lineRule="auto"/>
        <w:ind w:left="1701" w:right="0" w:hanging="720"/>
        <w:jc w:val="both"/>
      </w:pPr>
      <w:r>
        <w:t>Analisis</w:t>
      </w:r>
      <w:r>
        <w:rPr>
          <w:spacing w:val="-5"/>
        </w:rPr>
        <w:t xml:space="preserve"> </w:t>
      </w:r>
      <w:r>
        <w:t>Lembar</w:t>
      </w:r>
      <w:r>
        <w:rPr>
          <w:spacing w:val="-3"/>
        </w:rPr>
        <w:t xml:space="preserve"> </w:t>
      </w:r>
      <w:r>
        <w:t>Angket</w:t>
      </w:r>
      <w:r>
        <w:rPr>
          <w:spacing w:val="-2"/>
        </w:rPr>
        <w:t xml:space="preserve"> </w:t>
      </w:r>
      <w:r>
        <w:t>Motivasi</w:t>
      </w:r>
      <w:r>
        <w:rPr>
          <w:spacing w:val="-2"/>
        </w:rPr>
        <w:t xml:space="preserve"> Siswa</w:t>
      </w:r>
    </w:p>
    <w:p w14:paraId="6D73E74D">
      <w:pPr>
        <w:pStyle w:val="3"/>
        <w:spacing w:after="0" w:line="240" w:lineRule="auto"/>
        <w:jc w:val="both"/>
        <w:sectPr>
          <w:headerReference r:id="rId99" w:type="default"/>
          <w:footerReference r:id="rId100" w:type="default"/>
          <w:pgSz w:w="11910" w:h="16840"/>
          <w:pgMar w:top="1920" w:right="1275" w:bottom="280" w:left="1275" w:header="717" w:footer="0" w:gutter="0"/>
          <w:cols w:space="720" w:num="1"/>
        </w:sectPr>
      </w:pPr>
    </w:p>
    <w:p w14:paraId="69296892">
      <w:pPr>
        <w:pStyle w:val="6"/>
        <w:spacing w:before="53"/>
        <w:rPr>
          <w:b/>
        </w:rPr>
      </w:pPr>
    </w:p>
    <w:p w14:paraId="4ECC9BB4">
      <w:pPr>
        <w:pStyle w:val="6"/>
        <w:spacing w:line="480" w:lineRule="auto"/>
        <w:ind w:left="993" w:right="426" w:firstLine="708"/>
        <w:jc w:val="both"/>
      </w:pPr>
      <w:r>
        <w:drawing>
          <wp:anchor distT="0" distB="0" distL="0" distR="0" simplePos="0" relativeHeight="251811840"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40" name="Image 340"/>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238" cstate="print"/>
                    <a:stretch>
                      <a:fillRect/>
                    </a:stretch>
                  </pic:blipFill>
                  <pic:spPr>
                    <a:xfrm>
                      <a:off x="0" y="0"/>
                      <a:ext cx="4667249" cy="4591049"/>
                    </a:xfrm>
                    <a:prstGeom prst="rect">
                      <a:avLst/>
                    </a:prstGeom>
                  </pic:spPr>
                </pic:pic>
              </a:graphicData>
            </a:graphic>
          </wp:anchor>
        </w:drawing>
      </w:r>
      <w:r>
        <w:t>Lembar Angket motivasi belajar siswa adalah dokumen yang digunakan untuk menilai kelayakan instrumen penelitian yang mengukur motivasi belajar siswa sebelum dan sesudah menggunakan media pembelajaran GeoGebra. Data</w:t>
      </w:r>
      <w:r>
        <w:rPr>
          <w:spacing w:val="40"/>
        </w:rPr>
        <w:t xml:space="preserve"> </w:t>
      </w:r>
      <w:r>
        <w:t>ini untuk mengetahui dalam proses pembelajaran yang digunakan dapat meningkatkan motivasi belajar siswa pada pembelajaran matematika menggunakan</w:t>
      </w:r>
      <w:r>
        <w:rPr>
          <w:spacing w:val="30"/>
        </w:rPr>
        <w:t xml:space="preserve"> </w:t>
      </w:r>
      <w:r>
        <w:t>media</w:t>
      </w:r>
      <w:r>
        <w:rPr>
          <w:spacing w:val="32"/>
        </w:rPr>
        <w:t xml:space="preserve"> </w:t>
      </w:r>
      <w:r>
        <w:t>GeoGebra,</w:t>
      </w:r>
      <w:r>
        <w:rPr>
          <w:spacing w:val="33"/>
        </w:rPr>
        <w:t xml:space="preserve"> </w:t>
      </w:r>
      <w:r>
        <w:t>data</w:t>
      </w:r>
      <w:r>
        <w:rPr>
          <w:spacing w:val="33"/>
        </w:rPr>
        <w:t xml:space="preserve"> </w:t>
      </w:r>
      <w:r>
        <w:t>ini</w:t>
      </w:r>
      <w:r>
        <w:rPr>
          <w:spacing w:val="33"/>
        </w:rPr>
        <w:t xml:space="preserve"> </w:t>
      </w:r>
      <w:r>
        <w:t>menggunakan</w:t>
      </w:r>
      <w:r>
        <w:rPr>
          <w:spacing w:val="33"/>
        </w:rPr>
        <w:t xml:space="preserve"> </w:t>
      </w:r>
      <w:r>
        <w:t>rumus</w:t>
      </w:r>
      <w:r>
        <w:rPr>
          <w:spacing w:val="33"/>
        </w:rPr>
        <w:t xml:space="preserve"> </w:t>
      </w:r>
      <w:r>
        <w:t>persetase</w:t>
      </w:r>
      <w:r>
        <w:rPr>
          <w:spacing w:val="34"/>
        </w:rPr>
        <w:t xml:space="preserve"> </w:t>
      </w:r>
      <w:r>
        <w:rPr>
          <w:spacing w:val="-2"/>
        </w:rPr>
        <w:t>sebagai</w:t>
      </w:r>
    </w:p>
    <w:p w14:paraId="241A5C4B">
      <w:pPr>
        <w:pStyle w:val="6"/>
        <w:spacing w:before="1"/>
        <w:ind w:left="993"/>
      </w:pPr>
      <w:r>
        <w:rPr>
          <w:spacing w:val="-2"/>
        </w:rPr>
        <w:t>berikut:</w:t>
      </w:r>
    </w:p>
    <w:p w14:paraId="47A36366">
      <w:pPr>
        <w:pStyle w:val="6"/>
        <w:spacing w:before="14"/>
      </w:pPr>
    </w:p>
    <w:p w14:paraId="23DAFC1E">
      <w:pPr>
        <w:spacing w:before="0" w:line="172" w:lineRule="auto"/>
        <w:ind w:left="2978" w:right="0" w:firstLine="0"/>
        <w:jc w:val="left"/>
        <w:rPr>
          <w:position w:val="-13"/>
          <w:sz w:val="24"/>
        </w:rPr>
      </w:pPr>
      <w:r>
        <w:rPr>
          <w:position w:val="-13"/>
          <w:sz w:val="24"/>
        </w:rPr>
        <mc:AlternateContent>
          <mc:Choice Requires="wps">
            <w:drawing>
              <wp:anchor distT="0" distB="0" distL="0" distR="0" simplePos="0" relativeHeight="251811840" behindDoc="1" locked="0" layoutInCell="1" allowOverlap="1">
                <wp:simplePos x="0" y="0"/>
                <wp:positionH relativeFrom="page">
                  <wp:posOffset>3604895</wp:posOffset>
                </wp:positionH>
                <wp:positionV relativeFrom="paragraph">
                  <wp:posOffset>128270</wp:posOffset>
                </wp:positionV>
                <wp:extent cx="1413510" cy="10795"/>
                <wp:effectExtent l="0" t="0" r="0" b="0"/>
                <wp:wrapNone/>
                <wp:docPr id="341" name="Graphic 341"/>
                <wp:cNvGraphicFramePr/>
                <a:graphic xmlns:a="http://schemas.openxmlformats.org/drawingml/2006/main">
                  <a:graphicData uri="http://schemas.microsoft.com/office/word/2010/wordprocessingShape">
                    <wps:wsp>
                      <wps:cNvSpPr/>
                      <wps:spPr>
                        <a:xfrm>
                          <a:off x="0" y="0"/>
                          <a:ext cx="1413510" cy="10795"/>
                        </a:xfrm>
                        <a:custGeom>
                          <a:avLst/>
                          <a:gdLst/>
                          <a:ahLst/>
                          <a:cxnLst/>
                          <a:rect l="l" t="t" r="r" b="b"/>
                          <a:pathLst>
                            <a:path w="1413510" h="10795">
                              <a:moveTo>
                                <a:pt x="1413002" y="0"/>
                              </a:moveTo>
                              <a:lnTo>
                                <a:pt x="0" y="0"/>
                              </a:lnTo>
                              <a:lnTo>
                                <a:pt x="0" y="10668"/>
                              </a:lnTo>
                              <a:lnTo>
                                <a:pt x="1413002" y="10668"/>
                              </a:lnTo>
                              <a:lnTo>
                                <a:pt x="1413002" y="0"/>
                              </a:lnTo>
                              <a:close/>
                            </a:path>
                          </a:pathLst>
                        </a:custGeom>
                        <a:solidFill>
                          <a:srgbClr val="000000"/>
                        </a:solidFill>
                      </wps:spPr>
                      <wps:bodyPr wrap="square" lIns="0" tIns="0" rIns="0" bIns="0" rtlCol="0">
                        <a:noAutofit/>
                      </wps:bodyPr>
                    </wps:wsp>
                  </a:graphicData>
                </a:graphic>
              </wp:anchor>
            </w:drawing>
          </mc:Choice>
          <mc:Fallback>
            <w:pict>
              <v:shape id="Graphic 341" o:spid="_x0000_s1026" o:spt="100" style="position:absolute;left:0pt;margin-left:283.85pt;margin-top:10.1pt;height:0.85pt;width:111.3pt;mso-position-horizontal-relative:page;z-index:-251504640;mso-width-relative:page;mso-height-relative:page;" fillcolor="#000000" filled="t" stroked="f" coordsize="1413510,10795" o:gfxdata="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4lt&#10;mdUAAAAJAQAADwAAAAAAAAABACAAAAAiAAAAZHJzL2Rvd25yZXYueG1sUEsBAhQAFAAAAAgAh07i&#10;QJoowCQlAgAA5AQAAA4AAAAAAAAAAQAgAAAAJAEAAGRycy9lMm9Eb2MueG1sUEsFBgAAAAAGAAYA&#10;WQEAALsFAAAAAA==&#10;" path="m1413002,0l0,0,0,10668,1413002,10668,1413002,0xe">
                <v:fill on="t" focussize="0,0"/>
                <v:stroke on="f"/>
                <v:imagedata o:title=""/>
                <o:lock v:ext="edit" aspectratio="f"/>
                <v:textbox inset="0mm,0mm,0mm,0mm"/>
              </v:shape>
            </w:pict>
          </mc:Fallback>
        </mc:AlternateContent>
      </w:r>
      <w:r>
        <w:rPr>
          <w:position w:val="-13"/>
          <w:sz w:val="24"/>
        </w:rPr>
        <w:t>Minat</w:t>
      </w:r>
      <w:r>
        <w:rPr>
          <w:spacing w:val="26"/>
          <w:position w:val="-13"/>
          <w:sz w:val="24"/>
        </w:rPr>
        <w:t xml:space="preserve"> </w:t>
      </w:r>
      <w:r>
        <w:rPr>
          <w:position w:val="-13"/>
          <w:sz w:val="24"/>
        </w:rPr>
        <w:t>siswa</w:t>
      </w:r>
      <w:r>
        <w:rPr>
          <w:spacing w:val="23"/>
          <w:position w:val="-13"/>
          <w:sz w:val="24"/>
        </w:rPr>
        <w:t xml:space="preserve"> </w:t>
      </w:r>
      <w:r>
        <w:rPr>
          <w:position w:val="-13"/>
          <w:sz w:val="24"/>
        </w:rPr>
        <w:t>=</w:t>
      </w:r>
      <w:r>
        <w:rPr>
          <w:spacing w:val="28"/>
          <w:position w:val="-13"/>
          <w:sz w:val="24"/>
        </w:rPr>
        <w:t xml:space="preserve"> </w:t>
      </w:r>
      <w:r>
        <w:rPr>
          <w:rFonts w:ascii="Cambria Math" w:hAnsi="Cambria Math" w:eastAsia="Cambria Math"/>
          <w:sz w:val="17"/>
        </w:rPr>
        <w:t>𝑇𝑜𝑡𝑎𝑙</w:t>
      </w:r>
      <w:r>
        <w:rPr>
          <w:rFonts w:ascii="Cambria Math" w:hAnsi="Cambria Math" w:eastAsia="Cambria Math"/>
          <w:spacing w:val="26"/>
          <w:sz w:val="17"/>
        </w:rPr>
        <w:t xml:space="preserve"> </w:t>
      </w:r>
      <w:r>
        <w:rPr>
          <w:rFonts w:ascii="Cambria Math" w:hAnsi="Cambria Math" w:eastAsia="Cambria Math"/>
          <w:sz w:val="17"/>
        </w:rPr>
        <w:t>𝑛𝑖𝑙𝑎𝑖</w:t>
      </w:r>
      <w:r>
        <w:rPr>
          <w:rFonts w:ascii="Cambria Math" w:hAnsi="Cambria Math" w:eastAsia="Cambria Math"/>
          <w:spacing w:val="21"/>
          <w:sz w:val="17"/>
        </w:rPr>
        <w:t xml:space="preserve"> </w:t>
      </w:r>
      <w:r>
        <w:rPr>
          <w:rFonts w:ascii="Cambria Math" w:hAnsi="Cambria Math" w:eastAsia="Cambria Math"/>
          <w:sz w:val="17"/>
        </w:rPr>
        <w:t>𝑦𝑎𝑛𝑔</w:t>
      </w:r>
      <w:r>
        <w:rPr>
          <w:rFonts w:ascii="Cambria Math" w:hAnsi="Cambria Math" w:eastAsia="Cambria Math"/>
          <w:spacing w:val="21"/>
          <w:sz w:val="17"/>
        </w:rPr>
        <w:t xml:space="preserve"> </w:t>
      </w:r>
      <w:r>
        <w:rPr>
          <w:rFonts w:ascii="Cambria Math" w:hAnsi="Cambria Math" w:eastAsia="Cambria Math"/>
          <w:sz w:val="17"/>
        </w:rPr>
        <w:t>𝑑𝑖𝑝𝑒𝑟𝑜𝑙𝑒ℎ</w:t>
      </w:r>
      <w:r>
        <w:rPr>
          <w:rFonts w:ascii="Cambria Math" w:hAnsi="Cambria Math" w:eastAsia="Cambria Math"/>
          <w:spacing w:val="51"/>
          <w:sz w:val="17"/>
        </w:rPr>
        <w:t xml:space="preserve"> </w:t>
      </w:r>
      <w:r>
        <w:rPr>
          <w:position w:val="-13"/>
          <w:sz w:val="24"/>
        </w:rPr>
        <w:t>x</w:t>
      </w:r>
      <w:r>
        <w:rPr>
          <w:spacing w:val="26"/>
          <w:position w:val="-13"/>
          <w:sz w:val="24"/>
        </w:rPr>
        <w:t xml:space="preserve"> </w:t>
      </w:r>
      <w:r>
        <w:rPr>
          <w:spacing w:val="-4"/>
          <w:position w:val="-13"/>
          <w:sz w:val="24"/>
        </w:rPr>
        <w:t>100%</w:t>
      </w:r>
    </w:p>
    <w:p w14:paraId="672A710D">
      <w:pPr>
        <w:spacing w:before="0" w:line="161" w:lineRule="exact"/>
        <w:ind w:left="4630" w:right="0" w:firstLine="0"/>
        <w:jc w:val="left"/>
        <w:rPr>
          <w:rFonts w:ascii="Cambria Math" w:eastAsia="Cambria Math"/>
          <w:sz w:val="17"/>
        </w:rPr>
      </w:pPr>
      <w:r>
        <w:rPr>
          <w:rFonts w:ascii="Cambria Math" w:eastAsia="Cambria Math"/>
          <w:w w:val="110"/>
          <w:sz w:val="17"/>
        </w:rPr>
        <w:t>𝑇𝑜𝑡𝑎𝑙</w:t>
      </w:r>
      <w:r>
        <w:rPr>
          <w:rFonts w:ascii="Cambria Math" w:eastAsia="Cambria Math"/>
          <w:spacing w:val="1"/>
          <w:w w:val="110"/>
          <w:sz w:val="17"/>
        </w:rPr>
        <w:t xml:space="preserve"> </w:t>
      </w:r>
      <w:r>
        <w:rPr>
          <w:rFonts w:ascii="Cambria Math" w:eastAsia="Cambria Math"/>
          <w:w w:val="110"/>
          <w:sz w:val="17"/>
        </w:rPr>
        <w:t>𝑛𝑖𝑙𝑎𝑖</w:t>
      </w:r>
      <w:r>
        <w:rPr>
          <w:rFonts w:ascii="Cambria Math" w:eastAsia="Cambria Math"/>
          <w:spacing w:val="2"/>
          <w:w w:val="110"/>
          <w:sz w:val="17"/>
        </w:rPr>
        <w:t xml:space="preserve"> </w:t>
      </w:r>
      <w:r>
        <w:rPr>
          <w:rFonts w:ascii="Cambria Math" w:eastAsia="Cambria Math"/>
          <w:spacing w:val="-2"/>
          <w:w w:val="110"/>
          <w:sz w:val="17"/>
        </w:rPr>
        <w:t>𝑚𝑎𝑘𝑠𝑖𝑚𝑎𝑙</w:t>
      </w:r>
    </w:p>
    <w:p w14:paraId="6FB3DCCE">
      <w:pPr>
        <w:pStyle w:val="6"/>
        <w:spacing w:before="244" w:line="480" w:lineRule="auto"/>
        <w:ind w:left="993" w:right="421" w:firstLine="720"/>
        <w:jc w:val="both"/>
      </w:pPr>
      <w:r>
        <w:t>Hasil presentase dapat diperoleh dari hasil skor koesioner (Angket) per anak yang dimana terdapat pernyataan sesudah menggunakan GeoGebra. Peneliti menggunakan skoring pilihan jawaban likert :</w:t>
      </w:r>
    </w:p>
    <w:p w14:paraId="1CF5342D">
      <w:pPr>
        <w:pStyle w:val="6"/>
      </w:pPr>
    </w:p>
    <w:p w14:paraId="3C9F18D5">
      <w:pPr>
        <w:pStyle w:val="6"/>
        <w:spacing w:before="1"/>
      </w:pPr>
    </w:p>
    <w:p w14:paraId="09C4095D">
      <w:pPr>
        <w:pStyle w:val="3"/>
        <w:ind w:left="3386"/>
      </w:pPr>
      <w:r>
        <w:t>Tabel</w:t>
      </w:r>
      <w:r>
        <w:rPr>
          <w:spacing w:val="-2"/>
        </w:rPr>
        <w:t xml:space="preserve"> </w:t>
      </w:r>
      <w:r>
        <w:t>3.10</w:t>
      </w:r>
      <w:r>
        <w:rPr>
          <w:spacing w:val="-1"/>
        </w:rPr>
        <w:t xml:space="preserve"> </w:t>
      </w:r>
      <w:r>
        <w:t>Skala</w:t>
      </w:r>
      <w:r>
        <w:rPr>
          <w:spacing w:val="-3"/>
        </w:rPr>
        <w:t xml:space="preserve"> </w:t>
      </w:r>
      <w:r>
        <w:t>Likert</w:t>
      </w:r>
      <w:r>
        <w:rPr>
          <w:spacing w:val="-2"/>
        </w:rPr>
        <w:t xml:space="preserve"> </w:t>
      </w:r>
      <w:r>
        <w:t>Angket</w:t>
      </w:r>
      <w:r>
        <w:rPr>
          <w:spacing w:val="-1"/>
        </w:rPr>
        <w:t xml:space="preserve"> </w:t>
      </w:r>
      <w:r>
        <w:rPr>
          <w:spacing w:val="-2"/>
        </w:rPr>
        <w:t>Siswa</w:t>
      </w:r>
    </w:p>
    <w:p w14:paraId="51E5D2FE">
      <w:pPr>
        <w:pStyle w:val="6"/>
        <w:spacing w:before="47"/>
        <w:rPr>
          <w:b/>
          <w:sz w:val="20"/>
        </w:rPr>
      </w:pPr>
    </w:p>
    <w:tbl>
      <w:tblPr>
        <w:tblStyle w:val="5"/>
        <w:tblW w:w="0" w:type="auto"/>
        <w:tblInd w:w="1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1"/>
        <w:gridCol w:w="3690"/>
      </w:tblGrid>
      <w:tr w14:paraId="69304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41" w:type="dxa"/>
          </w:tcPr>
          <w:p w14:paraId="741A3C61">
            <w:pPr>
              <w:pStyle w:val="15"/>
              <w:spacing w:line="275" w:lineRule="exact"/>
              <w:ind w:left="7" w:right="3"/>
              <w:jc w:val="center"/>
              <w:rPr>
                <w:b/>
                <w:sz w:val="24"/>
              </w:rPr>
            </w:pPr>
            <w:r>
              <w:rPr>
                <w:b/>
                <w:sz w:val="24"/>
              </w:rPr>
              <w:t>Rata-rata</w:t>
            </w:r>
            <w:r>
              <w:rPr>
                <w:b/>
                <w:spacing w:val="-3"/>
                <w:sz w:val="24"/>
              </w:rPr>
              <w:t xml:space="preserve"> </w:t>
            </w:r>
            <w:r>
              <w:rPr>
                <w:b/>
                <w:spacing w:val="-4"/>
                <w:sz w:val="24"/>
              </w:rPr>
              <w:t>Skor</w:t>
            </w:r>
          </w:p>
        </w:tc>
        <w:tc>
          <w:tcPr>
            <w:tcW w:w="3690" w:type="dxa"/>
          </w:tcPr>
          <w:p w14:paraId="4AA5B176">
            <w:pPr>
              <w:pStyle w:val="15"/>
              <w:spacing w:line="275" w:lineRule="exact"/>
              <w:ind w:left="5" w:right="3"/>
              <w:jc w:val="center"/>
              <w:rPr>
                <w:b/>
                <w:sz w:val="24"/>
              </w:rPr>
            </w:pPr>
            <w:r>
              <w:rPr>
                <w:b/>
                <w:spacing w:val="-2"/>
                <w:sz w:val="24"/>
              </w:rPr>
              <w:t>Keterangan</w:t>
            </w:r>
          </w:p>
        </w:tc>
      </w:tr>
      <w:tr w14:paraId="14A8B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541" w:type="dxa"/>
          </w:tcPr>
          <w:p w14:paraId="2A5FD58C">
            <w:pPr>
              <w:pStyle w:val="15"/>
              <w:spacing w:before="1"/>
              <w:ind w:left="7"/>
              <w:jc w:val="center"/>
              <w:rPr>
                <w:sz w:val="24"/>
              </w:rPr>
            </w:pPr>
            <w:r>
              <w:rPr>
                <w:spacing w:val="-10"/>
                <w:sz w:val="24"/>
              </w:rPr>
              <w:t>4</w:t>
            </w:r>
          </w:p>
        </w:tc>
        <w:tc>
          <w:tcPr>
            <w:tcW w:w="3690" w:type="dxa"/>
          </w:tcPr>
          <w:p w14:paraId="6E57E1DF">
            <w:pPr>
              <w:pStyle w:val="15"/>
              <w:spacing w:before="1"/>
              <w:ind w:left="5" w:right="3"/>
              <w:jc w:val="center"/>
              <w:rPr>
                <w:sz w:val="24"/>
              </w:rPr>
            </w:pPr>
            <w:r>
              <w:rPr>
                <w:sz w:val="24"/>
              </w:rPr>
              <w:t>Sangat</w:t>
            </w:r>
            <w:r>
              <w:rPr>
                <w:spacing w:val="-2"/>
                <w:sz w:val="24"/>
              </w:rPr>
              <w:t xml:space="preserve"> Setuju</w:t>
            </w:r>
          </w:p>
        </w:tc>
      </w:tr>
      <w:tr w14:paraId="7B56A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41" w:type="dxa"/>
          </w:tcPr>
          <w:p w14:paraId="55DD735C">
            <w:pPr>
              <w:pStyle w:val="15"/>
              <w:spacing w:line="275" w:lineRule="exact"/>
              <w:ind w:left="7"/>
              <w:jc w:val="center"/>
              <w:rPr>
                <w:sz w:val="24"/>
              </w:rPr>
            </w:pPr>
            <w:r>
              <w:rPr>
                <w:spacing w:val="-10"/>
                <w:sz w:val="24"/>
              </w:rPr>
              <w:t>3</w:t>
            </w:r>
          </w:p>
        </w:tc>
        <w:tc>
          <w:tcPr>
            <w:tcW w:w="3690" w:type="dxa"/>
          </w:tcPr>
          <w:p w14:paraId="13E8E909">
            <w:pPr>
              <w:pStyle w:val="15"/>
              <w:spacing w:line="275" w:lineRule="exact"/>
              <w:ind w:left="5"/>
              <w:jc w:val="center"/>
              <w:rPr>
                <w:sz w:val="24"/>
              </w:rPr>
            </w:pPr>
            <w:r>
              <w:rPr>
                <w:spacing w:val="-2"/>
                <w:sz w:val="24"/>
              </w:rPr>
              <w:t>Setuju</w:t>
            </w:r>
          </w:p>
        </w:tc>
      </w:tr>
      <w:tr w14:paraId="4E300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3541" w:type="dxa"/>
          </w:tcPr>
          <w:p w14:paraId="5D944A97">
            <w:pPr>
              <w:pStyle w:val="15"/>
              <w:spacing w:line="275" w:lineRule="exact"/>
              <w:ind w:left="7"/>
              <w:jc w:val="center"/>
              <w:rPr>
                <w:sz w:val="24"/>
              </w:rPr>
            </w:pPr>
            <w:r>
              <w:rPr>
                <w:spacing w:val="-10"/>
                <w:sz w:val="24"/>
              </w:rPr>
              <w:t>2</w:t>
            </w:r>
          </w:p>
        </w:tc>
        <w:tc>
          <w:tcPr>
            <w:tcW w:w="3690" w:type="dxa"/>
          </w:tcPr>
          <w:p w14:paraId="50685461">
            <w:pPr>
              <w:pStyle w:val="15"/>
              <w:spacing w:line="275" w:lineRule="exact"/>
              <w:ind w:left="5" w:right="5"/>
              <w:jc w:val="center"/>
              <w:rPr>
                <w:sz w:val="24"/>
              </w:rPr>
            </w:pPr>
            <w:r>
              <w:rPr>
                <w:sz w:val="24"/>
              </w:rPr>
              <w:t>Kurang</w:t>
            </w:r>
            <w:r>
              <w:rPr>
                <w:spacing w:val="-4"/>
                <w:sz w:val="24"/>
              </w:rPr>
              <w:t xml:space="preserve"> </w:t>
            </w:r>
            <w:r>
              <w:rPr>
                <w:spacing w:val="-2"/>
                <w:sz w:val="24"/>
              </w:rPr>
              <w:t>Setuju</w:t>
            </w:r>
          </w:p>
        </w:tc>
      </w:tr>
      <w:tr w14:paraId="5F721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541" w:type="dxa"/>
          </w:tcPr>
          <w:p w14:paraId="1331330F">
            <w:pPr>
              <w:pStyle w:val="15"/>
              <w:spacing w:line="275" w:lineRule="exact"/>
              <w:ind w:left="7"/>
              <w:jc w:val="center"/>
              <w:rPr>
                <w:sz w:val="24"/>
              </w:rPr>
            </w:pPr>
            <w:r>
              <w:rPr>
                <w:spacing w:val="-10"/>
                <w:sz w:val="24"/>
              </w:rPr>
              <w:t>1</w:t>
            </w:r>
          </w:p>
        </w:tc>
        <w:tc>
          <w:tcPr>
            <w:tcW w:w="3690" w:type="dxa"/>
          </w:tcPr>
          <w:p w14:paraId="1BB7755C">
            <w:pPr>
              <w:pStyle w:val="15"/>
              <w:spacing w:line="275" w:lineRule="exact"/>
              <w:ind w:left="5"/>
              <w:jc w:val="center"/>
              <w:rPr>
                <w:sz w:val="24"/>
              </w:rPr>
            </w:pPr>
            <w:r>
              <w:rPr>
                <w:sz w:val="24"/>
              </w:rPr>
              <w:t>Tidak</w:t>
            </w:r>
            <w:r>
              <w:rPr>
                <w:spacing w:val="-2"/>
                <w:sz w:val="24"/>
              </w:rPr>
              <w:t xml:space="preserve"> Setuju</w:t>
            </w:r>
          </w:p>
        </w:tc>
      </w:tr>
    </w:tbl>
    <w:p w14:paraId="3C09B121">
      <w:pPr>
        <w:pStyle w:val="6"/>
        <w:spacing w:before="1" w:line="480" w:lineRule="auto"/>
        <w:ind w:left="993" w:right="425" w:firstLine="720"/>
        <w:jc w:val="both"/>
      </w:pPr>
      <w:r>
        <w:t>Skor yang diberikan siswa pada setiap pernyataan dijumlahkan sebagai skor yang diperoleh responden. Skor tersebut kemudian dikonversikan ke dalam bentuk persentase untuk memperoleh gambaran deskriptif mengenai motivasi belajar siswa.</w:t>
      </w:r>
    </w:p>
    <w:p w14:paraId="753076DA">
      <w:pPr>
        <w:pStyle w:val="3"/>
        <w:numPr>
          <w:ilvl w:val="1"/>
          <w:numId w:val="33"/>
        </w:numPr>
        <w:tabs>
          <w:tab w:val="left" w:pos="1420"/>
        </w:tabs>
        <w:spacing w:before="1" w:after="0" w:line="240" w:lineRule="auto"/>
        <w:ind w:left="1420" w:right="0" w:hanging="660"/>
        <w:jc w:val="both"/>
      </w:pPr>
      <w:r>
        <w:t>Indikator</w:t>
      </w:r>
      <w:r>
        <w:rPr>
          <w:spacing w:val="-4"/>
        </w:rPr>
        <w:t xml:space="preserve"> </w:t>
      </w:r>
      <w:r>
        <w:t>Keberhasilan</w:t>
      </w:r>
      <w:r>
        <w:rPr>
          <w:spacing w:val="-4"/>
        </w:rPr>
        <w:t xml:space="preserve"> </w:t>
      </w:r>
      <w:r>
        <w:t>Media</w:t>
      </w:r>
      <w:r>
        <w:rPr>
          <w:spacing w:val="-1"/>
        </w:rPr>
        <w:t xml:space="preserve"> </w:t>
      </w:r>
      <w:r>
        <w:rPr>
          <w:spacing w:val="-2"/>
        </w:rPr>
        <w:t>Pembelajaran</w:t>
      </w:r>
    </w:p>
    <w:p w14:paraId="593FD265">
      <w:pPr>
        <w:pStyle w:val="6"/>
        <w:rPr>
          <w:b/>
        </w:rPr>
      </w:pPr>
    </w:p>
    <w:p w14:paraId="1448F268">
      <w:pPr>
        <w:pStyle w:val="6"/>
        <w:spacing w:line="480" w:lineRule="auto"/>
        <w:ind w:left="1135" w:right="420" w:firstLine="285"/>
      </w:pPr>
      <w:r>
        <w:t>Untuk</w:t>
      </w:r>
      <w:r>
        <w:rPr>
          <w:spacing w:val="40"/>
        </w:rPr>
        <w:t xml:space="preserve"> </w:t>
      </w:r>
      <w:r>
        <w:t>mengetahui</w:t>
      </w:r>
      <w:r>
        <w:rPr>
          <w:spacing w:val="40"/>
        </w:rPr>
        <w:t xml:space="preserve"> </w:t>
      </w:r>
      <w:r>
        <w:t>keberhasilan</w:t>
      </w:r>
      <w:r>
        <w:rPr>
          <w:spacing w:val="40"/>
        </w:rPr>
        <w:t xml:space="preserve"> </w:t>
      </w:r>
      <w:r>
        <w:t>dari</w:t>
      </w:r>
      <w:r>
        <w:rPr>
          <w:spacing w:val="40"/>
        </w:rPr>
        <w:t xml:space="preserve"> </w:t>
      </w:r>
      <w:r>
        <w:t>media</w:t>
      </w:r>
      <w:r>
        <w:rPr>
          <w:spacing w:val="40"/>
        </w:rPr>
        <w:t xml:space="preserve"> </w:t>
      </w:r>
      <w:r>
        <w:t>pembelajaran</w:t>
      </w:r>
      <w:r>
        <w:rPr>
          <w:spacing w:val="40"/>
        </w:rPr>
        <w:t xml:space="preserve"> </w:t>
      </w:r>
      <w:r>
        <w:t>GeoGebra</w:t>
      </w:r>
      <w:r>
        <w:rPr>
          <w:spacing w:val="40"/>
        </w:rPr>
        <w:t xml:space="preserve"> </w:t>
      </w:r>
      <w:r>
        <w:t>yang dikembangkan,</w:t>
      </w:r>
      <w:r>
        <w:rPr>
          <w:spacing w:val="53"/>
        </w:rPr>
        <w:t xml:space="preserve"> </w:t>
      </w:r>
      <w:r>
        <w:t>ditetapkan</w:t>
      </w:r>
      <w:r>
        <w:rPr>
          <w:spacing w:val="53"/>
        </w:rPr>
        <w:t xml:space="preserve"> </w:t>
      </w:r>
      <w:r>
        <w:t>beberapa</w:t>
      </w:r>
      <w:r>
        <w:rPr>
          <w:spacing w:val="53"/>
        </w:rPr>
        <w:t xml:space="preserve"> </w:t>
      </w:r>
      <w:r>
        <w:t>indikator</w:t>
      </w:r>
      <w:r>
        <w:rPr>
          <w:spacing w:val="53"/>
        </w:rPr>
        <w:t xml:space="preserve"> </w:t>
      </w:r>
      <w:r>
        <w:t>secara</w:t>
      </w:r>
      <w:r>
        <w:rPr>
          <w:spacing w:val="53"/>
        </w:rPr>
        <w:t xml:space="preserve"> </w:t>
      </w:r>
      <w:r>
        <w:t>kuantitatif.</w:t>
      </w:r>
      <w:r>
        <w:rPr>
          <w:spacing w:val="60"/>
        </w:rPr>
        <w:t xml:space="preserve"> </w:t>
      </w:r>
      <w:r>
        <w:t>Indikator</w:t>
      </w:r>
      <w:r>
        <w:rPr>
          <w:spacing w:val="54"/>
        </w:rPr>
        <w:t xml:space="preserve"> </w:t>
      </w:r>
      <w:r>
        <w:rPr>
          <w:spacing w:val="-5"/>
        </w:rPr>
        <w:t>ini</w:t>
      </w:r>
    </w:p>
    <w:p w14:paraId="4201DF04">
      <w:pPr>
        <w:pStyle w:val="6"/>
        <w:spacing w:after="0" w:line="480" w:lineRule="auto"/>
        <w:sectPr>
          <w:headerReference r:id="rId101" w:type="default"/>
          <w:footerReference r:id="rId102" w:type="default"/>
          <w:pgSz w:w="11910" w:h="16840"/>
          <w:pgMar w:top="1920" w:right="1275" w:bottom="280" w:left="1275" w:header="717" w:footer="0" w:gutter="0"/>
          <w:cols w:space="720" w:num="1"/>
        </w:sectPr>
      </w:pPr>
    </w:p>
    <w:p w14:paraId="786F5CCE">
      <w:pPr>
        <w:pStyle w:val="6"/>
        <w:spacing w:before="53"/>
      </w:pPr>
    </w:p>
    <w:p w14:paraId="6BBFC15B">
      <w:pPr>
        <w:pStyle w:val="6"/>
        <w:spacing w:line="480" w:lineRule="auto"/>
        <w:ind w:left="1135" w:right="427"/>
        <w:jc w:val="both"/>
      </w:pPr>
      <w:r>
        <w:t>digunakan untuk menilai kelayakan media serta efektivitasnya dalam meningkatkan motivasi belajar siswa. Media dinyatakan berhasil apabila seluruh indikator mencapai atau melebihi batas minimal yang telah ditentukan.</w:t>
      </w:r>
    </w:p>
    <w:p w14:paraId="26123102">
      <w:pPr>
        <w:pStyle w:val="3"/>
        <w:ind w:left="2294"/>
        <w:jc w:val="both"/>
      </w:pPr>
      <w:r>
        <w:drawing>
          <wp:anchor distT="0" distB="0" distL="0" distR="0" simplePos="0" relativeHeight="251812864"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43" name="Image 343"/>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238" cstate="print"/>
                    <a:stretch>
                      <a:fillRect/>
                    </a:stretch>
                  </pic:blipFill>
                  <pic:spPr>
                    <a:xfrm>
                      <a:off x="0" y="0"/>
                      <a:ext cx="4667249" cy="4591049"/>
                    </a:xfrm>
                    <a:prstGeom prst="rect">
                      <a:avLst/>
                    </a:prstGeom>
                  </pic:spPr>
                </pic:pic>
              </a:graphicData>
            </a:graphic>
          </wp:anchor>
        </w:drawing>
      </w:r>
      <w:r>
        <w:t>Tabel</w:t>
      </w:r>
      <w:r>
        <w:rPr>
          <w:spacing w:val="-2"/>
        </w:rPr>
        <w:t xml:space="preserve"> </w:t>
      </w:r>
      <w:r>
        <w:t>3.12</w:t>
      </w:r>
      <w:r>
        <w:rPr>
          <w:spacing w:val="-1"/>
        </w:rPr>
        <w:t xml:space="preserve"> </w:t>
      </w:r>
      <w:r>
        <w:t>Indikator</w:t>
      </w:r>
      <w:r>
        <w:rPr>
          <w:spacing w:val="-4"/>
        </w:rPr>
        <w:t xml:space="preserve"> </w:t>
      </w:r>
      <w:r>
        <w:t>Keberhasilan</w:t>
      </w:r>
      <w:r>
        <w:rPr>
          <w:spacing w:val="-2"/>
        </w:rPr>
        <w:t xml:space="preserve"> </w:t>
      </w:r>
      <w:r>
        <w:t>Media</w:t>
      </w:r>
      <w:r>
        <w:rPr>
          <w:spacing w:val="-1"/>
        </w:rPr>
        <w:t xml:space="preserve"> </w:t>
      </w:r>
      <w:r>
        <w:rPr>
          <w:spacing w:val="-2"/>
        </w:rPr>
        <w:t>Pembelajaran</w:t>
      </w:r>
    </w:p>
    <w:p w14:paraId="0C750EEC">
      <w:pPr>
        <w:pStyle w:val="6"/>
        <w:spacing w:before="47"/>
        <w:rPr>
          <w:b/>
          <w:sz w:val="20"/>
        </w:rPr>
      </w:pPr>
    </w:p>
    <w:tbl>
      <w:tblPr>
        <w:tblStyle w:val="5"/>
        <w:tblW w:w="0" w:type="auto"/>
        <w:tblInd w:w="13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2693"/>
        <w:gridCol w:w="2285"/>
        <w:gridCol w:w="1932"/>
      </w:tblGrid>
      <w:tr w14:paraId="01C77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16" w:type="dxa"/>
          </w:tcPr>
          <w:p w14:paraId="08DEC552">
            <w:pPr>
              <w:pStyle w:val="15"/>
              <w:spacing w:line="256" w:lineRule="exact"/>
              <w:ind w:left="5"/>
              <w:jc w:val="center"/>
              <w:rPr>
                <w:b/>
                <w:sz w:val="24"/>
              </w:rPr>
            </w:pPr>
            <w:r>
              <w:rPr>
                <w:b/>
                <w:spacing w:val="-5"/>
                <w:sz w:val="24"/>
              </w:rPr>
              <w:t>No</w:t>
            </w:r>
          </w:p>
        </w:tc>
        <w:tc>
          <w:tcPr>
            <w:tcW w:w="2693" w:type="dxa"/>
          </w:tcPr>
          <w:p w14:paraId="5B74ACFE">
            <w:pPr>
              <w:pStyle w:val="15"/>
              <w:spacing w:line="256" w:lineRule="exact"/>
              <w:ind w:left="131"/>
              <w:rPr>
                <w:b/>
                <w:sz w:val="24"/>
              </w:rPr>
            </w:pPr>
            <w:r>
              <w:rPr>
                <w:b/>
                <w:sz w:val="24"/>
              </w:rPr>
              <w:t>Indikator</w:t>
            </w:r>
            <w:r>
              <w:rPr>
                <w:b/>
                <w:spacing w:val="-3"/>
                <w:sz w:val="24"/>
              </w:rPr>
              <w:t xml:space="preserve"> </w:t>
            </w:r>
            <w:r>
              <w:rPr>
                <w:b/>
                <w:spacing w:val="-2"/>
                <w:sz w:val="24"/>
              </w:rPr>
              <w:t>Keberhasilan</w:t>
            </w:r>
          </w:p>
        </w:tc>
        <w:tc>
          <w:tcPr>
            <w:tcW w:w="2285" w:type="dxa"/>
          </w:tcPr>
          <w:p w14:paraId="4706694F">
            <w:pPr>
              <w:pStyle w:val="15"/>
              <w:spacing w:line="256" w:lineRule="exact"/>
              <w:ind w:left="326"/>
              <w:rPr>
                <w:b/>
                <w:sz w:val="24"/>
              </w:rPr>
            </w:pPr>
            <w:r>
              <w:rPr>
                <w:b/>
                <w:sz w:val="24"/>
              </w:rPr>
              <w:t>Target</w:t>
            </w:r>
            <w:r>
              <w:rPr>
                <w:b/>
                <w:spacing w:val="-2"/>
                <w:sz w:val="24"/>
              </w:rPr>
              <w:t xml:space="preserve"> Minimal</w:t>
            </w:r>
          </w:p>
        </w:tc>
        <w:tc>
          <w:tcPr>
            <w:tcW w:w="1932" w:type="dxa"/>
          </w:tcPr>
          <w:p w14:paraId="365EDB6C">
            <w:pPr>
              <w:pStyle w:val="15"/>
              <w:spacing w:line="256" w:lineRule="exact"/>
              <w:ind w:left="283"/>
              <w:rPr>
                <w:b/>
                <w:sz w:val="24"/>
              </w:rPr>
            </w:pPr>
            <w:r>
              <w:rPr>
                <w:b/>
                <w:sz w:val="24"/>
              </w:rPr>
              <w:t>Sumber</w:t>
            </w:r>
            <w:r>
              <w:rPr>
                <w:b/>
                <w:spacing w:val="-3"/>
                <w:sz w:val="24"/>
              </w:rPr>
              <w:t xml:space="preserve"> </w:t>
            </w:r>
            <w:r>
              <w:rPr>
                <w:b/>
                <w:spacing w:val="-4"/>
                <w:sz w:val="24"/>
              </w:rPr>
              <w:t>Data</w:t>
            </w:r>
          </w:p>
        </w:tc>
      </w:tr>
      <w:tr w14:paraId="49E73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16" w:type="dxa"/>
          </w:tcPr>
          <w:p w14:paraId="1E02D8E3">
            <w:pPr>
              <w:pStyle w:val="15"/>
              <w:spacing w:line="275" w:lineRule="exact"/>
              <w:ind w:left="5" w:right="1"/>
              <w:jc w:val="center"/>
              <w:rPr>
                <w:sz w:val="24"/>
              </w:rPr>
            </w:pPr>
            <w:r>
              <w:rPr>
                <w:spacing w:val="-10"/>
                <w:sz w:val="24"/>
              </w:rPr>
              <w:t>1</w:t>
            </w:r>
          </w:p>
        </w:tc>
        <w:tc>
          <w:tcPr>
            <w:tcW w:w="2693" w:type="dxa"/>
          </w:tcPr>
          <w:p w14:paraId="3D27E254">
            <w:pPr>
              <w:pStyle w:val="15"/>
              <w:spacing w:line="276" w:lineRule="exact"/>
              <w:ind w:left="105"/>
              <w:rPr>
                <w:sz w:val="24"/>
              </w:rPr>
            </w:pPr>
            <w:r>
              <w:rPr>
                <w:sz w:val="24"/>
              </w:rPr>
              <w:t>Skor</w:t>
            </w:r>
            <w:r>
              <w:rPr>
                <w:spacing w:val="-15"/>
                <w:sz w:val="24"/>
              </w:rPr>
              <w:t xml:space="preserve"> </w:t>
            </w:r>
            <w:r>
              <w:rPr>
                <w:sz w:val="24"/>
              </w:rPr>
              <w:t>kelayakan</w:t>
            </w:r>
            <w:r>
              <w:rPr>
                <w:spacing w:val="-15"/>
                <w:sz w:val="24"/>
              </w:rPr>
              <w:t xml:space="preserve"> </w:t>
            </w:r>
            <w:r>
              <w:rPr>
                <w:sz w:val="24"/>
              </w:rPr>
              <w:t>media menurut ahli media</w:t>
            </w:r>
          </w:p>
        </w:tc>
        <w:tc>
          <w:tcPr>
            <w:tcW w:w="2285" w:type="dxa"/>
          </w:tcPr>
          <w:p w14:paraId="38779B8A">
            <w:pPr>
              <w:pStyle w:val="15"/>
              <w:spacing w:line="276" w:lineRule="exact"/>
              <w:ind w:left="108" w:right="71"/>
              <w:rPr>
                <w:sz w:val="24"/>
              </w:rPr>
            </w:pPr>
            <w:r>
              <w:rPr>
                <w:sz w:val="24"/>
              </w:rPr>
              <w:t>≥</w:t>
            </w:r>
            <w:r>
              <w:rPr>
                <w:spacing w:val="-15"/>
                <w:sz w:val="24"/>
              </w:rPr>
              <w:t xml:space="preserve"> </w:t>
            </w:r>
            <w:r>
              <w:rPr>
                <w:sz w:val="24"/>
              </w:rPr>
              <w:t>75%</w:t>
            </w:r>
            <w:r>
              <w:rPr>
                <w:spacing w:val="-15"/>
                <w:sz w:val="24"/>
              </w:rPr>
              <w:t xml:space="preserve"> </w:t>
            </w:r>
            <w:r>
              <w:rPr>
                <w:sz w:val="24"/>
              </w:rPr>
              <w:t xml:space="preserve">(kategori </w:t>
            </w:r>
            <w:r>
              <w:rPr>
                <w:spacing w:val="-2"/>
                <w:sz w:val="24"/>
              </w:rPr>
              <w:t>layak)</w:t>
            </w:r>
          </w:p>
        </w:tc>
        <w:tc>
          <w:tcPr>
            <w:tcW w:w="1932" w:type="dxa"/>
          </w:tcPr>
          <w:p w14:paraId="02996295">
            <w:pPr>
              <w:pStyle w:val="15"/>
              <w:spacing w:line="276" w:lineRule="exact"/>
              <w:ind w:left="108" w:right="296"/>
              <w:rPr>
                <w:sz w:val="24"/>
              </w:rPr>
            </w:pPr>
            <w:r>
              <w:rPr>
                <w:sz w:val="24"/>
              </w:rPr>
              <w:t>Angket</w:t>
            </w:r>
            <w:r>
              <w:rPr>
                <w:spacing w:val="-15"/>
                <w:sz w:val="24"/>
              </w:rPr>
              <w:t xml:space="preserve"> </w:t>
            </w:r>
            <w:r>
              <w:rPr>
                <w:sz w:val="24"/>
              </w:rPr>
              <w:t>validasi ahli media</w:t>
            </w:r>
          </w:p>
        </w:tc>
      </w:tr>
      <w:tr w14:paraId="2C266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16" w:type="dxa"/>
          </w:tcPr>
          <w:p w14:paraId="3C88F632">
            <w:pPr>
              <w:pStyle w:val="15"/>
              <w:spacing w:line="275" w:lineRule="exact"/>
              <w:ind w:left="5" w:right="1"/>
              <w:jc w:val="center"/>
              <w:rPr>
                <w:sz w:val="24"/>
              </w:rPr>
            </w:pPr>
            <w:r>
              <w:rPr>
                <w:spacing w:val="-10"/>
                <w:sz w:val="24"/>
              </w:rPr>
              <w:t>2</w:t>
            </w:r>
          </w:p>
        </w:tc>
        <w:tc>
          <w:tcPr>
            <w:tcW w:w="2693" w:type="dxa"/>
          </w:tcPr>
          <w:p w14:paraId="0285019B">
            <w:pPr>
              <w:pStyle w:val="15"/>
              <w:spacing w:line="276" w:lineRule="exact"/>
              <w:ind w:left="105"/>
              <w:rPr>
                <w:sz w:val="24"/>
              </w:rPr>
            </w:pPr>
            <w:r>
              <w:rPr>
                <w:sz w:val="24"/>
              </w:rPr>
              <w:t>Skor</w:t>
            </w:r>
            <w:r>
              <w:rPr>
                <w:spacing w:val="-15"/>
                <w:sz w:val="24"/>
              </w:rPr>
              <w:t xml:space="preserve"> </w:t>
            </w:r>
            <w:r>
              <w:rPr>
                <w:sz w:val="24"/>
              </w:rPr>
              <w:t>kelayakan</w:t>
            </w:r>
            <w:r>
              <w:rPr>
                <w:spacing w:val="-15"/>
                <w:sz w:val="24"/>
              </w:rPr>
              <w:t xml:space="preserve"> </w:t>
            </w:r>
            <w:r>
              <w:rPr>
                <w:sz w:val="24"/>
              </w:rPr>
              <w:t>media menurut ahli materi</w:t>
            </w:r>
          </w:p>
        </w:tc>
        <w:tc>
          <w:tcPr>
            <w:tcW w:w="2285" w:type="dxa"/>
          </w:tcPr>
          <w:p w14:paraId="18DC6D12">
            <w:pPr>
              <w:pStyle w:val="15"/>
              <w:spacing w:line="276" w:lineRule="exact"/>
              <w:ind w:left="108" w:right="71"/>
              <w:rPr>
                <w:sz w:val="24"/>
              </w:rPr>
            </w:pPr>
            <w:r>
              <w:rPr>
                <w:sz w:val="24"/>
              </w:rPr>
              <w:t>≥</w:t>
            </w:r>
            <w:r>
              <w:rPr>
                <w:spacing w:val="-15"/>
                <w:sz w:val="24"/>
              </w:rPr>
              <w:t xml:space="preserve"> </w:t>
            </w:r>
            <w:r>
              <w:rPr>
                <w:sz w:val="24"/>
              </w:rPr>
              <w:t>75%</w:t>
            </w:r>
            <w:r>
              <w:rPr>
                <w:spacing w:val="-15"/>
                <w:sz w:val="24"/>
              </w:rPr>
              <w:t xml:space="preserve"> </w:t>
            </w:r>
            <w:r>
              <w:rPr>
                <w:sz w:val="24"/>
              </w:rPr>
              <w:t xml:space="preserve">(kategori </w:t>
            </w:r>
            <w:r>
              <w:rPr>
                <w:spacing w:val="-2"/>
                <w:sz w:val="24"/>
              </w:rPr>
              <w:t>layak)</w:t>
            </w:r>
          </w:p>
        </w:tc>
        <w:tc>
          <w:tcPr>
            <w:tcW w:w="1932" w:type="dxa"/>
          </w:tcPr>
          <w:p w14:paraId="2D05979D">
            <w:pPr>
              <w:pStyle w:val="15"/>
              <w:spacing w:line="276" w:lineRule="exact"/>
              <w:ind w:left="108" w:right="296"/>
              <w:rPr>
                <w:sz w:val="24"/>
              </w:rPr>
            </w:pPr>
            <w:r>
              <w:rPr>
                <w:sz w:val="24"/>
              </w:rPr>
              <w:t>Angket</w:t>
            </w:r>
            <w:r>
              <w:rPr>
                <w:spacing w:val="-15"/>
                <w:sz w:val="24"/>
              </w:rPr>
              <w:t xml:space="preserve"> </w:t>
            </w:r>
            <w:r>
              <w:rPr>
                <w:sz w:val="24"/>
              </w:rPr>
              <w:t>validasi ahli materi</w:t>
            </w:r>
          </w:p>
        </w:tc>
      </w:tr>
      <w:tr w14:paraId="177E6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816" w:type="dxa"/>
          </w:tcPr>
          <w:p w14:paraId="66CEAD23">
            <w:pPr>
              <w:pStyle w:val="15"/>
              <w:spacing w:before="1"/>
              <w:ind w:left="5" w:right="1"/>
              <w:jc w:val="center"/>
              <w:rPr>
                <w:sz w:val="24"/>
              </w:rPr>
            </w:pPr>
            <w:r>
              <w:rPr>
                <w:spacing w:val="-10"/>
                <w:sz w:val="24"/>
              </w:rPr>
              <w:t>3</w:t>
            </w:r>
          </w:p>
        </w:tc>
        <w:tc>
          <w:tcPr>
            <w:tcW w:w="2693" w:type="dxa"/>
          </w:tcPr>
          <w:p w14:paraId="572A398E">
            <w:pPr>
              <w:pStyle w:val="15"/>
              <w:spacing w:line="270" w:lineRule="atLeast"/>
              <w:ind w:left="105" w:right="155"/>
              <w:rPr>
                <w:sz w:val="24"/>
              </w:rPr>
            </w:pPr>
            <w:r>
              <w:rPr>
                <w:sz w:val="24"/>
              </w:rPr>
              <w:t>Persentase</w:t>
            </w:r>
            <w:r>
              <w:rPr>
                <w:spacing w:val="-15"/>
                <w:sz w:val="24"/>
              </w:rPr>
              <w:t xml:space="preserve"> </w:t>
            </w:r>
            <w:r>
              <w:rPr>
                <w:sz w:val="24"/>
              </w:rPr>
              <w:t>respon</w:t>
            </w:r>
            <w:r>
              <w:rPr>
                <w:spacing w:val="-15"/>
                <w:sz w:val="24"/>
              </w:rPr>
              <w:t xml:space="preserve"> </w:t>
            </w:r>
            <w:r>
              <w:rPr>
                <w:sz w:val="24"/>
              </w:rPr>
              <w:t xml:space="preserve">guru terhadap media </w:t>
            </w:r>
            <w:r>
              <w:rPr>
                <w:spacing w:val="-2"/>
                <w:sz w:val="24"/>
              </w:rPr>
              <w:t>GeoGebra</w:t>
            </w:r>
          </w:p>
        </w:tc>
        <w:tc>
          <w:tcPr>
            <w:tcW w:w="2285" w:type="dxa"/>
          </w:tcPr>
          <w:p w14:paraId="42F3F095">
            <w:pPr>
              <w:pStyle w:val="15"/>
              <w:spacing w:before="1"/>
              <w:ind w:left="108" w:right="71"/>
              <w:rPr>
                <w:sz w:val="24"/>
              </w:rPr>
            </w:pPr>
            <w:r>
              <w:rPr>
                <w:sz w:val="24"/>
              </w:rPr>
              <w:t>≥</w:t>
            </w:r>
            <w:r>
              <w:rPr>
                <w:spacing w:val="-15"/>
                <w:sz w:val="24"/>
              </w:rPr>
              <w:t xml:space="preserve"> </w:t>
            </w:r>
            <w:r>
              <w:rPr>
                <w:sz w:val="24"/>
              </w:rPr>
              <w:t>75%</w:t>
            </w:r>
            <w:r>
              <w:rPr>
                <w:spacing w:val="-15"/>
                <w:sz w:val="24"/>
              </w:rPr>
              <w:t xml:space="preserve"> </w:t>
            </w:r>
            <w:r>
              <w:rPr>
                <w:sz w:val="24"/>
              </w:rPr>
              <w:t xml:space="preserve">(kategori </w:t>
            </w:r>
            <w:r>
              <w:rPr>
                <w:spacing w:val="-2"/>
                <w:sz w:val="24"/>
              </w:rPr>
              <w:t>layak)</w:t>
            </w:r>
          </w:p>
        </w:tc>
        <w:tc>
          <w:tcPr>
            <w:tcW w:w="1932" w:type="dxa"/>
          </w:tcPr>
          <w:p w14:paraId="019C9E40">
            <w:pPr>
              <w:pStyle w:val="15"/>
              <w:spacing w:before="1"/>
              <w:ind w:left="108" w:right="402"/>
              <w:rPr>
                <w:sz w:val="24"/>
              </w:rPr>
            </w:pPr>
            <w:r>
              <w:rPr>
                <w:sz w:val="24"/>
              </w:rPr>
              <w:t>Angket</w:t>
            </w:r>
            <w:r>
              <w:rPr>
                <w:spacing w:val="-15"/>
                <w:sz w:val="24"/>
              </w:rPr>
              <w:t xml:space="preserve"> </w:t>
            </w:r>
            <w:r>
              <w:rPr>
                <w:sz w:val="24"/>
              </w:rPr>
              <w:t xml:space="preserve">respon </w:t>
            </w:r>
            <w:r>
              <w:rPr>
                <w:spacing w:val="-4"/>
                <w:sz w:val="24"/>
              </w:rPr>
              <w:t>guru</w:t>
            </w:r>
          </w:p>
        </w:tc>
      </w:tr>
      <w:tr w14:paraId="12F5A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816" w:type="dxa"/>
          </w:tcPr>
          <w:p w14:paraId="03D80525">
            <w:pPr>
              <w:pStyle w:val="15"/>
              <w:spacing w:line="275" w:lineRule="exact"/>
              <w:ind w:left="5" w:right="1"/>
              <w:jc w:val="center"/>
              <w:rPr>
                <w:sz w:val="24"/>
              </w:rPr>
            </w:pPr>
            <w:r>
              <w:rPr>
                <w:spacing w:val="-10"/>
                <w:sz w:val="24"/>
              </w:rPr>
              <w:t>4</w:t>
            </w:r>
          </w:p>
        </w:tc>
        <w:tc>
          <w:tcPr>
            <w:tcW w:w="2693" w:type="dxa"/>
          </w:tcPr>
          <w:p w14:paraId="63F41481">
            <w:pPr>
              <w:pStyle w:val="15"/>
              <w:spacing w:line="276" w:lineRule="exact"/>
              <w:ind w:left="105" w:right="580"/>
              <w:rPr>
                <w:sz w:val="24"/>
              </w:rPr>
            </w:pPr>
            <w:r>
              <w:rPr>
                <w:sz w:val="24"/>
              </w:rPr>
              <w:t>Rata-rata motivasi belajar</w:t>
            </w:r>
            <w:r>
              <w:rPr>
                <w:spacing w:val="-9"/>
                <w:sz w:val="24"/>
              </w:rPr>
              <w:t xml:space="preserve"> </w:t>
            </w:r>
            <w:r>
              <w:rPr>
                <w:sz w:val="24"/>
              </w:rPr>
              <w:t>siswa</w:t>
            </w:r>
            <w:r>
              <w:rPr>
                <w:spacing w:val="-11"/>
                <w:sz w:val="24"/>
              </w:rPr>
              <w:t xml:space="preserve"> </w:t>
            </w:r>
            <w:r>
              <w:rPr>
                <w:sz w:val="24"/>
              </w:rPr>
              <w:t>setelah menggunakan</w:t>
            </w:r>
            <w:r>
              <w:rPr>
                <w:spacing w:val="-15"/>
                <w:sz w:val="24"/>
              </w:rPr>
              <w:t xml:space="preserve"> </w:t>
            </w:r>
            <w:r>
              <w:rPr>
                <w:sz w:val="24"/>
              </w:rPr>
              <w:t xml:space="preserve">media </w:t>
            </w:r>
            <w:r>
              <w:rPr>
                <w:spacing w:val="-2"/>
                <w:sz w:val="24"/>
              </w:rPr>
              <w:t>GeoGebra</w:t>
            </w:r>
          </w:p>
        </w:tc>
        <w:tc>
          <w:tcPr>
            <w:tcW w:w="2285" w:type="dxa"/>
          </w:tcPr>
          <w:p w14:paraId="653F1EA0">
            <w:pPr>
              <w:pStyle w:val="15"/>
              <w:ind w:left="108" w:right="71"/>
              <w:rPr>
                <w:sz w:val="24"/>
              </w:rPr>
            </w:pPr>
            <w:r>
              <w:rPr>
                <w:sz w:val="24"/>
              </w:rPr>
              <w:t>≥</w:t>
            </w:r>
            <w:r>
              <w:rPr>
                <w:spacing w:val="-15"/>
                <w:sz w:val="24"/>
              </w:rPr>
              <w:t xml:space="preserve"> </w:t>
            </w:r>
            <w:r>
              <w:rPr>
                <w:sz w:val="24"/>
              </w:rPr>
              <w:t>3,26</w:t>
            </w:r>
            <w:r>
              <w:rPr>
                <w:spacing w:val="-15"/>
                <w:sz w:val="24"/>
              </w:rPr>
              <w:t xml:space="preserve"> </w:t>
            </w:r>
            <w:r>
              <w:rPr>
                <w:sz w:val="24"/>
              </w:rPr>
              <w:t xml:space="preserve">(kategori </w:t>
            </w:r>
            <w:r>
              <w:rPr>
                <w:spacing w:val="-2"/>
                <w:sz w:val="24"/>
              </w:rPr>
              <w:t>tinggi)</w:t>
            </w:r>
          </w:p>
        </w:tc>
        <w:tc>
          <w:tcPr>
            <w:tcW w:w="1932" w:type="dxa"/>
          </w:tcPr>
          <w:p w14:paraId="1AE0C5B1">
            <w:pPr>
              <w:pStyle w:val="15"/>
              <w:ind w:left="108" w:right="215"/>
              <w:rPr>
                <w:sz w:val="24"/>
              </w:rPr>
            </w:pPr>
            <w:r>
              <w:rPr>
                <w:sz w:val="24"/>
              </w:rPr>
              <w:t>Angket</w:t>
            </w:r>
            <w:r>
              <w:rPr>
                <w:spacing w:val="-15"/>
                <w:sz w:val="24"/>
              </w:rPr>
              <w:t xml:space="preserve"> </w:t>
            </w:r>
            <w:r>
              <w:rPr>
                <w:sz w:val="24"/>
              </w:rPr>
              <w:t>motivasi belajar siswa</w:t>
            </w:r>
          </w:p>
        </w:tc>
      </w:tr>
    </w:tbl>
    <w:p w14:paraId="393E0D1A">
      <w:pPr>
        <w:pStyle w:val="6"/>
        <w:spacing w:before="5"/>
        <w:rPr>
          <w:b/>
        </w:rPr>
      </w:pPr>
    </w:p>
    <w:p w14:paraId="131D5D79">
      <w:pPr>
        <w:pStyle w:val="6"/>
        <w:spacing w:line="480" w:lineRule="auto"/>
        <w:ind w:left="1276" w:right="281"/>
        <w:jc w:val="both"/>
      </w:pPr>
      <w:r>
        <w:t>Indikator keberhasilan di atas digunakan untuk menilai kelayakan dan keefektifan penggunaan media GeoGebra dalam pembelajaran. Skor dari ahli diinterpretasikan dalam bentuk persentase, sedangkan skor motivasi belajar</w:t>
      </w:r>
      <w:r>
        <w:rPr>
          <w:spacing w:val="40"/>
        </w:rPr>
        <w:t xml:space="preserve"> </w:t>
      </w:r>
      <w:r>
        <w:t>siswa dianalisis menggunakan rata-rata skala Likert 1–4. Respon guru terhadap penggunaan media juga digunakan sebagai data pendukung dalam menilai kelayakan praktis media di lapangan. Jika seluruh indikator mencapai atau melampaui target minimal, maka media pembelajaran dinyatakan berhasil dan layak digunakan dalam pembelajaran matematika.</w:t>
      </w:r>
    </w:p>
    <w:p w14:paraId="6172D6E9">
      <w:pPr>
        <w:pStyle w:val="6"/>
        <w:spacing w:after="0" w:line="480" w:lineRule="auto"/>
        <w:jc w:val="both"/>
        <w:sectPr>
          <w:headerReference r:id="rId103" w:type="default"/>
          <w:footerReference r:id="rId104" w:type="default"/>
          <w:pgSz w:w="11910" w:h="16840"/>
          <w:pgMar w:top="1920" w:right="1275" w:bottom="280" w:left="1275" w:header="717" w:footer="0" w:gutter="0"/>
          <w:cols w:space="720" w:num="1"/>
        </w:sectPr>
      </w:pPr>
    </w:p>
    <w:p w14:paraId="0768922F">
      <w:pPr>
        <w:pStyle w:val="6"/>
        <w:spacing w:before="53"/>
      </w:pPr>
    </w:p>
    <w:p w14:paraId="3BDF9843">
      <w:pPr>
        <w:pStyle w:val="2"/>
        <w:ind w:left="565"/>
      </w:pPr>
      <w:r>
        <w:t xml:space="preserve">BAB </w:t>
      </w:r>
      <w:r>
        <w:rPr>
          <w:spacing w:val="-5"/>
        </w:rPr>
        <w:t>IV</w:t>
      </w:r>
    </w:p>
    <w:p w14:paraId="17E2ADDD">
      <w:pPr>
        <w:pStyle w:val="6"/>
        <w:rPr>
          <w:b/>
        </w:rPr>
      </w:pPr>
    </w:p>
    <w:p w14:paraId="546FC411">
      <w:pPr>
        <w:spacing w:before="0"/>
        <w:ind w:left="563" w:right="0" w:firstLine="0"/>
        <w:jc w:val="center"/>
        <w:rPr>
          <w:b/>
          <w:sz w:val="24"/>
        </w:rPr>
      </w:pPr>
      <w:r>
        <w:rPr>
          <w:b/>
          <w:sz w:val="24"/>
        </w:rPr>
        <w:t>HASIL</w:t>
      </w:r>
      <w:r>
        <w:rPr>
          <w:b/>
          <w:spacing w:val="-4"/>
          <w:sz w:val="24"/>
        </w:rPr>
        <w:t xml:space="preserve"> </w:t>
      </w:r>
      <w:r>
        <w:rPr>
          <w:b/>
          <w:sz w:val="24"/>
        </w:rPr>
        <w:t>PENELITIAN</w:t>
      </w:r>
      <w:r>
        <w:rPr>
          <w:b/>
          <w:spacing w:val="-4"/>
          <w:sz w:val="24"/>
        </w:rPr>
        <w:t xml:space="preserve"> </w:t>
      </w:r>
      <w:r>
        <w:rPr>
          <w:b/>
          <w:sz w:val="24"/>
        </w:rPr>
        <w:t>DAN</w:t>
      </w:r>
      <w:r>
        <w:rPr>
          <w:b/>
          <w:spacing w:val="-3"/>
          <w:sz w:val="24"/>
        </w:rPr>
        <w:t xml:space="preserve"> </w:t>
      </w:r>
      <w:r>
        <w:rPr>
          <w:b/>
          <w:spacing w:val="-2"/>
          <w:sz w:val="24"/>
        </w:rPr>
        <w:t>PEMBAHASAN</w:t>
      </w:r>
    </w:p>
    <w:p w14:paraId="693F312B">
      <w:pPr>
        <w:pStyle w:val="6"/>
        <w:rPr>
          <w:b/>
        </w:rPr>
      </w:pPr>
    </w:p>
    <w:p w14:paraId="2BF13538">
      <w:pPr>
        <w:pStyle w:val="6"/>
        <w:spacing w:before="5"/>
        <w:rPr>
          <w:b/>
        </w:rPr>
      </w:pPr>
    </w:p>
    <w:p w14:paraId="352CDD56">
      <w:pPr>
        <w:pStyle w:val="3"/>
        <w:numPr>
          <w:ilvl w:val="1"/>
          <w:numId w:val="37"/>
        </w:numPr>
        <w:tabs>
          <w:tab w:val="left" w:pos="992"/>
        </w:tabs>
        <w:spacing w:before="0" w:after="0" w:line="240" w:lineRule="auto"/>
        <w:ind w:left="992" w:right="0" w:hanging="359"/>
        <w:jc w:val="left"/>
        <w:rPr>
          <w:b w:val="0"/>
        </w:rPr>
      </w:pPr>
      <w:r>
        <w:t>Hasil</w:t>
      </w:r>
      <w:r>
        <w:rPr>
          <w:spacing w:val="-3"/>
        </w:rPr>
        <w:t xml:space="preserve"> </w:t>
      </w:r>
      <w:r>
        <w:t>Pengembangan</w:t>
      </w:r>
      <w:r>
        <w:rPr>
          <w:spacing w:val="-2"/>
        </w:rPr>
        <w:t xml:space="preserve"> Produk</w:t>
      </w:r>
    </w:p>
    <w:p w14:paraId="2E00D007">
      <w:pPr>
        <w:pStyle w:val="6"/>
        <w:rPr>
          <w:b/>
        </w:rPr>
      </w:pPr>
    </w:p>
    <w:p w14:paraId="6A7DAE4D">
      <w:pPr>
        <w:pStyle w:val="14"/>
        <w:numPr>
          <w:ilvl w:val="2"/>
          <w:numId w:val="37"/>
        </w:numPr>
        <w:tabs>
          <w:tab w:val="left" w:pos="1701"/>
        </w:tabs>
        <w:spacing w:before="0" w:after="0" w:line="240" w:lineRule="auto"/>
        <w:ind w:left="1701" w:right="0" w:hanging="720"/>
        <w:jc w:val="left"/>
        <w:rPr>
          <w:b/>
          <w:sz w:val="24"/>
        </w:rPr>
      </w:pPr>
      <w:r>
        <w:rPr>
          <w:b/>
          <w:spacing w:val="-2"/>
          <w:sz w:val="24"/>
        </w:rPr>
        <w:t>Analysis</w:t>
      </w:r>
    </w:p>
    <w:p w14:paraId="67014409">
      <w:pPr>
        <w:pStyle w:val="6"/>
        <w:rPr>
          <w:b/>
        </w:rPr>
      </w:pPr>
    </w:p>
    <w:p w14:paraId="1D384F55">
      <w:pPr>
        <w:pStyle w:val="6"/>
        <w:spacing w:line="480" w:lineRule="auto"/>
        <w:ind w:left="1701" w:right="427"/>
        <w:jc w:val="both"/>
      </w:pPr>
      <w:r>
        <w:drawing>
          <wp:anchor distT="0" distB="0" distL="0" distR="0" simplePos="0" relativeHeight="251812864" behindDoc="1" locked="0" layoutInCell="1" allowOverlap="1">
            <wp:simplePos x="0" y="0"/>
            <wp:positionH relativeFrom="page">
              <wp:posOffset>1456055</wp:posOffset>
            </wp:positionH>
            <wp:positionV relativeFrom="paragraph">
              <wp:posOffset>20955</wp:posOffset>
            </wp:positionV>
            <wp:extent cx="4667250" cy="4591050"/>
            <wp:effectExtent l="0" t="0" r="0" b="0"/>
            <wp:wrapNone/>
            <wp:docPr id="344" name="Image 344"/>
            <wp:cNvGraphicFramePr/>
            <a:graphic xmlns:a="http://schemas.openxmlformats.org/drawingml/2006/main">
              <a:graphicData uri="http://schemas.openxmlformats.org/drawingml/2006/picture">
                <pic:pic xmlns:pic="http://schemas.openxmlformats.org/drawingml/2006/picture">
                  <pic:nvPicPr>
                    <pic:cNvPr id="344" name="Image 344"/>
                    <pic:cNvPicPr/>
                  </pic:nvPicPr>
                  <pic:blipFill>
                    <a:blip r:embed="rId238" cstate="print"/>
                    <a:stretch>
                      <a:fillRect/>
                    </a:stretch>
                  </pic:blipFill>
                  <pic:spPr>
                    <a:xfrm>
                      <a:off x="0" y="0"/>
                      <a:ext cx="4667249" cy="4591049"/>
                    </a:xfrm>
                    <a:prstGeom prst="rect">
                      <a:avLst/>
                    </a:prstGeom>
                  </pic:spPr>
                </pic:pic>
              </a:graphicData>
            </a:graphic>
          </wp:anchor>
        </w:drawing>
      </w:r>
      <w:r>
        <w:t>Tahap analisis dilakukan untuk mengidentifikasi kebutuhan pembelajaran, karakteristik siswa, serta permasalahan yang terjadi dalam pembelajaran matematika materi kubus dan balok di kelas IV SD Negeri 107455 Kecamatan Dolok Masihul.</w:t>
      </w:r>
    </w:p>
    <w:p w14:paraId="54A78E14">
      <w:pPr>
        <w:pStyle w:val="6"/>
        <w:spacing w:before="1" w:line="480" w:lineRule="auto"/>
        <w:ind w:left="1701" w:right="425"/>
        <w:jc w:val="both"/>
      </w:pPr>
      <w:r>
        <w:t>Berdasarkan hasil observasi dan wawancara dengan guru kelas IV, pembelajaran matematika masih didominasi oleh metode ceramah dan penggunaan buku paket. Media pembelajaran berbasis teknologi belum dimanfaatkan secara optimal sehingga siswa mengalami kesulitan dalam memahami konsep bangun ruang, khususnya dalam memvisualisasikan bentuk, unsur-unsur, dan jaring-jaring kubus serta balok.</w:t>
      </w:r>
    </w:p>
    <w:p w14:paraId="13B5EDDC">
      <w:pPr>
        <w:pStyle w:val="6"/>
        <w:spacing w:line="480" w:lineRule="auto"/>
        <w:ind w:left="1701" w:right="422"/>
        <w:jc w:val="both"/>
      </w:pPr>
      <w:r>
        <w:t>Selain itu, hasil observasi menunjukkan bahwa motivasi belajar siswa masih perlu ditingkatkan. Sebagian siswa kurang aktif dalam</w:t>
      </w:r>
      <w:r>
        <w:rPr>
          <w:spacing w:val="40"/>
        </w:rPr>
        <w:t xml:space="preserve"> </w:t>
      </w:r>
      <w:r>
        <w:t>pembelajaran, kurang percaya diri dalam menjawab pertanyaan, dan</w:t>
      </w:r>
      <w:r>
        <w:rPr>
          <w:spacing w:val="40"/>
        </w:rPr>
        <w:t xml:space="preserve"> </w:t>
      </w:r>
      <w:r>
        <w:t>mudah kehilangan perhatian saat proses pembelajaran berlangsung.</w:t>
      </w:r>
    </w:p>
    <w:p w14:paraId="3BC009F4">
      <w:pPr>
        <w:pStyle w:val="6"/>
        <w:spacing w:line="480" w:lineRule="auto"/>
        <w:ind w:left="1701" w:right="427"/>
        <w:jc w:val="both"/>
      </w:pPr>
      <w:r>
        <w:t>Berdasarkan hasil analisis tersebut, diperlukan media pembelajaran yang mampu memvisualisasikan konsep kubus dan balok secara interaktif sehingga dapat membantu siswa memahami materi serta meningkatkan keterlibatan mereka dalam pembelajaran.</w:t>
      </w:r>
    </w:p>
    <w:p w14:paraId="1ACB854E">
      <w:pPr>
        <w:pStyle w:val="6"/>
      </w:pPr>
    </w:p>
    <w:p w14:paraId="798BCBCE">
      <w:pPr>
        <w:pStyle w:val="6"/>
      </w:pPr>
    </w:p>
    <w:p w14:paraId="63CFA3C1">
      <w:pPr>
        <w:pStyle w:val="6"/>
        <w:spacing w:before="66"/>
      </w:pPr>
    </w:p>
    <w:p w14:paraId="17591452">
      <w:pPr>
        <w:pStyle w:val="6"/>
        <w:spacing w:before="1"/>
        <w:ind w:left="565"/>
        <w:jc w:val="center"/>
      </w:pPr>
      <w:r>
        <w:rPr>
          <w:spacing w:val="-5"/>
        </w:rPr>
        <w:t>75</w:t>
      </w:r>
    </w:p>
    <w:p w14:paraId="091ABB2A">
      <w:pPr>
        <w:pStyle w:val="6"/>
        <w:spacing w:after="0"/>
        <w:jc w:val="center"/>
        <w:sectPr>
          <w:headerReference r:id="rId105" w:type="default"/>
          <w:footerReference r:id="rId106" w:type="default"/>
          <w:pgSz w:w="11910" w:h="16840"/>
          <w:pgMar w:top="1920" w:right="1275" w:bottom="280" w:left="1275" w:header="0" w:footer="0" w:gutter="0"/>
          <w:cols w:space="720" w:num="1"/>
        </w:sectPr>
      </w:pPr>
    </w:p>
    <w:p w14:paraId="67DA9D43">
      <w:pPr>
        <w:pStyle w:val="6"/>
        <w:spacing w:before="53"/>
      </w:pPr>
    </w:p>
    <w:p w14:paraId="2F74878E">
      <w:pPr>
        <w:pStyle w:val="14"/>
        <w:numPr>
          <w:ilvl w:val="3"/>
          <w:numId w:val="37"/>
        </w:numPr>
        <w:tabs>
          <w:tab w:val="left" w:pos="1134"/>
        </w:tabs>
        <w:spacing w:before="0" w:after="0" w:line="240" w:lineRule="auto"/>
        <w:ind w:left="1134" w:right="0" w:hanging="719"/>
        <w:jc w:val="both"/>
        <w:rPr>
          <w:sz w:val="24"/>
        </w:rPr>
      </w:pPr>
      <w:r>
        <w:rPr>
          <w:sz w:val="24"/>
        </w:rPr>
        <w:t>Analisis</w:t>
      </w:r>
      <w:r>
        <w:rPr>
          <w:spacing w:val="-4"/>
          <w:sz w:val="24"/>
        </w:rPr>
        <w:t xml:space="preserve"> </w:t>
      </w:r>
      <w:r>
        <w:rPr>
          <w:spacing w:val="-2"/>
          <w:sz w:val="24"/>
        </w:rPr>
        <w:t>Kurikulum</w:t>
      </w:r>
    </w:p>
    <w:p w14:paraId="79FA69B7">
      <w:pPr>
        <w:pStyle w:val="6"/>
      </w:pPr>
    </w:p>
    <w:p w14:paraId="63681E17">
      <w:pPr>
        <w:pStyle w:val="6"/>
        <w:spacing w:line="480" w:lineRule="auto"/>
        <w:ind w:left="1135" w:right="421"/>
        <w:jc w:val="both"/>
      </w:pPr>
      <w:r>
        <w:drawing>
          <wp:anchor distT="0" distB="0" distL="0" distR="0" simplePos="0" relativeHeight="251813888"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46" name="Image 346"/>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238" cstate="print"/>
                    <a:stretch>
                      <a:fillRect/>
                    </a:stretch>
                  </pic:blipFill>
                  <pic:spPr>
                    <a:xfrm>
                      <a:off x="0" y="0"/>
                      <a:ext cx="4667249" cy="4591049"/>
                    </a:xfrm>
                    <a:prstGeom prst="rect">
                      <a:avLst/>
                    </a:prstGeom>
                  </pic:spPr>
                </pic:pic>
              </a:graphicData>
            </a:graphic>
          </wp:anchor>
        </w:drawing>
      </w:r>
      <w:r>
        <w:t>Analisis kurikulum dilakukan untuk mengetahui kesesuaian materi yang dikembangkan dengan kurikulum dan tujuan pembelajaran matematika kelas IV. Materi yang menjadi fokus pengembangan adalah kubus dan balok, meliputi unsur, sifat, jaring-jaring, dan volume.</w:t>
      </w:r>
    </w:p>
    <w:p w14:paraId="42254E1E">
      <w:pPr>
        <w:pStyle w:val="14"/>
        <w:numPr>
          <w:ilvl w:val="3"/>
          <w:numId w:val="37"/>
        </w:numPr>
        <w:tabs>
          <w:tab w:val="left" w:pos="1134"/>
        </w:tabs>
        <w:spacing w:before="1" w:after="0" w:line="240" w:lineRule="auto"/>
        <w:ind w:left="1134" w:right="0" w:hanging="719"/>
        <w:jc w:val="both"/>
        <w:rPr>
          <w:sz w:val="24"/>
        </w:rPr>
      </w:pPr>
      <w:r>
        <w:rPr>
          <w:sz w:val="24"/>
        </w:rPr>
        <w:t>Analisis</w:t>
      </w:r>
      <w:r>
        <w:rPr>
          <w:spacing w:val="-4"/>
          <w:sz w:val="24"/>
        </w:rPr>
        <w:t xml:space="preserve"> </w:t>
      </w:r>
      <w:r>
        <w:rPr>
          <w:spacing w:val="-2"/>
          <w:sz w:val="24"/>
        </w:rPr>
        <w:t>Materi</w:t>
      </w:r>
    </w:p>
    <w:p w14:paraId="66EE0069">
      <w:pPr>
        <w:pStyle w:val="6"/>
      </w:pPr>
    </w:p>
    <w:p w14:paraId="6D0FC0C2">
      <w:pPr>
        <w:pStyle w:val="6"/>
        <w:spacing w:line="480" w:lineRule="auto"/>
        <w:ind w:left="1135" w:right="424"/>
        <w:jc w:val="both"/>
      </w:pPr>
      <w:r>
        <w:t>Analisis materi dilakukan untuk menentukan materi yang membutuhkan bantuan visualisasi. Konsep kubus dan balok memiliki unsur tiga dimensi sehingga membutuhkan media yang dapat membantu siswa mengamati sisi, rusuk, titik sudut, jaring-jaring, dan hubungan ukuran dengan volume.</w:t>
      </w:r>
    </w:p>
    <w:p w14:paraId="01D286BD">
      <w:pPr>
        <w:pStyle w:val="14"/>
        <w:numPr>
          <w:ilvl w:val="3"/>
          <w:numId w:val="37"/>
        </w:numPr>
        <w:tabs>
          <w:tab w:val="left" w:pos="1134"/>
        </w:tabs>
        <w:spacing w:before="0" w:after="0" w:line="240" w:lineRule="auto"/>
        <w:ind w:left="1134" w:right="0" w:hanging="719"/>
        <w:jc w:val="both"/>
        <w:rPr>
          <w:sz w:val="24"/>
        </w:rPr>
      </w:pPr>
      <w:r>
        <w:rPr>
          <w:sz w:val="24"/>
        </w:rPr>
        <w:t>Analisis</w:t>
      </w:r>
      <w:r>
        <w:rPr>
          <w:spacing w:val="-5"/>
          <w:sz w:val="24"/>
        </w:rPr>
        <w:t xml:space="preserve"> </w:t>
      </w:r>
      <w:r>
        <w:rPr>
          <w:sz w:val="24"/>
        </w:rPr>
        <w:t>Kebutuhan</w:t>
      </w:r>
      <w:r>
        <w:rPr>
          <w:spacing w:val="-3"/>
          <w:sz w:val="24"/>
        </w:rPr>
        <w:t xml:space="preserve"> </w:t>
      </w:r>
      <w:r>
        <w:rPr>
          <w:spacing w:val="-4"/>
          <w:sz w:val="24"/>
        </w:rPr>
        <w:t>Guru</w:t>
      </w:r>
    </w:p>
    <w:p w14:paraId="418C8398">
      <w:pPr>
        <w:pStyle w:val="6"/>
      </w:pPr>
    </w:p>
    <w:p w14:paraId="24FC205F">
      <w:pPr>
        <w:pStyle w:val="6"/>
        <w:spacing w:line="480" w:lineRule="auto"/>
        <w:ind w:left="1135" w:right="424"/>
        <w:jc w:val="both"/>
      </w:pPr>
      <w:r>
        <w:t>Berdasarkan kondisi pembelajaran yang menjadi latar penelitian, guru membutuhkan media yang dapat membantu menjelaskan konsep bangun ruang secara lebih visual dan memudahkan penyajian materi kepada siswa.</w:t>
      </w:r>
    </w:p>
    <w:p w14:paraId="6BC4A620">
      <w:pPr>
        <w:pStyle w:val="14"/>
        <w:numPr>
          <w:ilvl w:val="3"/>
          <w:numId w:val="37"/>
        </w:numPr>
        <w:tabs>
          <w:tab w:val="left" w:pos="1134"/>
        </w:tabs>
        <w:spacing w:before="1" w:after="0" w:line="240" w:lineRule="auto"/>
        <w:ind w:left="1134" w:right="0" w:hanging="719"/>
        <w:jc w:val="both"/>
        <w:rPr>
          <w:sz w:val="24"/>
        </w:rPr>
      </w:pPr>
      <w:r>
        <w:rPr>
          <w:sz w:val="24"/>
        </w:rPr>
        <w:t>Analisis</w:t>
      </w:r>
      <w:r>
        <w:rPr>
          <w:spacing w:val="-4"/>
          <w:sz w:val="24"/>
        </w:rPr>
        <w:t xml:space="preserve"> </w:t>
      </w:r>
      <w:r>
        <w:rPr>
          <w:sz w:val="24"/>
        </w:rPr>
        <w:t>Karakteristik</w:t>
      </w:r>
      <w:r>
        <w:rPr>
          <w:spacing w:val="-3"/>
          <w:sz w:val="24"/>
        </w:rPr>
        <w:t xml:space="preserve"> </w:t>
      </w:r>
      <w:r>
        <w:rPr>
          <w:spacing w:val="-4"/>
          <w:sz w:val="24"/>
        </w:rPr>
        <w:t>Siswa</w:t>
      </w:r>
    </w:p>
    <w:p w14:paraId="45EDA920">
      <w:pPr>
        <w:pStyle w:val="6"/>
        <w:spacing w:before="276" w:line="480" w:lineRule="auto"/>
        <w:ind w:left="1135" w:right="425"/>
        <w:jc w:val="both"/>
      </w:pPr>
      <w:r>
        <w:t>Siswa kelas IV sekolah dasar berada pada tahap perkembangan yang masih membutuhkan pengalaman belajar yang konkret dan visual. Oleh karena itu, media yang mampu menampilkan objek bangun ruang secara dinamis</w:t>
      </w:r>
      <w:r>
        <w:rPr>
          <w:spacing w:val="40"/>
        </w:rPr>
        <w:t xml:space="preserve"> </w:t>
      </w:r>
      <w:r>
        <w:t>diharapkan dapat membantu siswa memahami konsep yang bersifat abstrak.</w:t>
      </w:r>
    </w:p>
    <w:p w14:paraId="25B68D2B">
      <w:pPr>
        <w:pStyle w:val="14"/>
        <w:numPr>
          <w:ilvl w:val="3"/>
          <w:numId w:val="37"/>
        </w:numPr>
        <w:tabs>
          <w:tab w:val="left" w:pos="1134"/>
        </w:tabs>
        <w:spacing w:before="0" w:after="0" w:line="240" w:lineRule="auto"/>
        <w:ind w:left="1134" w:right="0" w:hanging="719"/>
        <w:jc w:val="both"/>
        <w:rPr>
          <w:sz w:val="24"/>
        </w:rPr>
      </w:pPr>
      <w:r>
        <w:rPr>
          <w:sz w:val="24"/>
        </w:rPr>
        <w:t>Analisis</w:t>
      </w:r>
      <w:r>
        <w:rPr>
          <w:spacing w:val="-4"/>
          <w:sz w:val="24"/>
        </w:rPr>
        <w:t xml:space="preserve"> </w:t>
      </w:r>
      <w:r>
        <w:rPr>
          <w:sz w:val="24"/>
        </w:rPr>
        <w:t>Sarana</w:t>
      </w:r>
      <w:r>
        <w:rPr>
          <w:spacing w:val="-4"/>
          <w:sz w:val="24"/>
        </w:rPr>
        <w:t xml:space="preserve"> </w:t>
      </w:r>
      <w:r>
        <w:rPr>
          <w:spacing w:val="-2"/>
          <w:sz w:val="24"/>
        </w:rPr>
        <w:t>Teknologi</w:t>
      </w:r>
    </w:p>
    <w:p w14:paraId="19CDA45F">
      <w:pPr>
        <w:pStyle w:val="6"/>
      </w:pPr>
    </w:p>
    <w:p w14:paraId="184B4EE0">
      <w:pPr>
        <w:pStyle w:val="6"/>
        <w:spacing w:line="480" w:lineRule="auto"/>
        <w:ind w:left="1135" w:right="427"/>
        <w:jc w:val="both"/>
      </w:pPr>
      <w:r>
        <w:t>Analisis sarana dilakukan untuk mengetahui ketersediaan perangkat yang dapat digunakan</w:t>
      </w:r>
      <w:r>
        <w:rPr>
          <w:spacing w:val="62"/>
        </w:rPr>
        <w:t xml:space="preserve"> </w:t>
      </w:r>
      <w:r>
        <w:t>dalam</w:t>
      </w:r>
      <w:r>
        <w:rPr>
          <w:spacing w:val="65"/>
        </w:rPr>
        <w:t xml:space="preserve"> </w:t>
      </w:r>
      <w:r>
        <w:t>penerapan</w:t>
      </w:r>
      <w:r>
        <w:rPr>
          <w:spacing w:val="66"/>
        </w:rPr>
        <w:t xml:space="preserve"> </w:t>
      </w:r>
      <w:r>
        <w:t>media</w:t>
      </w:r>
      <w:r>
        <w:rPr>
          <w:spacing w:val="64"/>
        </w:rPr>
        <w:t xml:space="preserve"> </w:t>
      </w:r>
      <w:r>
        <w:t>GeoGebra.</w:t>
      </w:r>
      <w:r>
        <w:rPr>
          <w:spacing w:val="66"/>
        </w:rPr>
        <w:t xml:space="preserve"> </w:t>
      </w:r>
      <w:r>
        <w:t>Penggunaan</w:t>
      </w:r>
      <w:r>
        <w:rPr>
          <w:spacing w:val="64"/>
        </w:rPr>
        <w:t xml:space="preserve"> </w:t>
      </w:r>
      <w:r>
        <w:t>media</w:t>
      </w:r>
      <w:r>
        <w:rPr>
          <w:spacing w:val="65"/>
        </w:rPr>
        <w:t xml:space="preserve"> </w:t>
      </w:r>
      <w:r>
        <w:rPr>
          <w:spacing w:val="-2"/>
        </w:rPr>
        <w:t>dilakukan</w:t>
      </w:r>
    </w:p>
    <w:p w14:paraId="0F034E0C">
      <w:pPr>
        <w:pStyle w:val="6"/>
        <w:spacing w:after="0" w:line="480" w:lineRule="auto"/>
        <w:jc w:val="both"/>
        <w:sectPr>
          <w:headerReference r:id="rId107" w:type="default"/>
          <w:footerReference r:id="rId108" w:type="default"/>
          <w:pgSz w:w="11910" w:h="16840"/>
          <w:pgMar w:top="1920" w:right="1275" w:bottom="280" w:left="1275" w:header="717" w:footer="0" w:gutter="0"/>
          <w:pgNumType w:start="76"/>
          <w:cols w:space="720" w:num="1"/>
        </w:sectPr>
      </w:pPr>
    </w:p>
    <w:p w14:paraId="3B2FFFA0">
      <w:pPr>
        <w:pStyle w:val="6"/>
        <w:spacing w:before="53"/>
      </w:pPr>
    </w:p>
    <w:p w14:paraId="750999A0">
      <w:pPr>
        <w:pStyle w:val="6"/>
        <w:spacing w:line="480" w:lineRule="auto"/>
        <w:ind w:left="1135" w:right="420"/>
      </w:pPr>
      <w:r>
        <w:t>dengan</w:t>
      </w:r>
      <w:r>
        <w:rPr>
          <w:spacing w:val="80"/>
        </w:rPr>
        <w:t xml:space="preserve"> </w:t>
      </w:r>
      <w:r>
        <w:t>bantuan</w:t>
      </w:r>
      <w:r>
        <w:rPr>
          <w:spacing w:val="80"/>
        </w:rPr>
        <w:t xml:space="preserve"> </w:t>
      </w:r>
      <w:r>
        <w:t>perangkat</w:t>
      </w:r>
      <w:r>
        <w:rPr>
          <w:spacing w:val="80"/>
        </w:rPr>
        <w:t xml:space="preserve"> </w:t>
      </w:r>
      <w:r>
        <w:t>komputer/laptop</w:t>
      </w:r>
      <w:r>
        <w:rPr>
          <w:spacing w:val="80"/>
        </w:rPr>
        <w:t xml:space="preserve"> </w:t>
      </w:r>
      <w:r>
        <w:t>dan</w:t>
      </w:r>
      <w:r>
        <w:rPr>
          <w:spacing w:val="80"/>
        </w:rPr>
        <w:t xml:space="preserve"> </w:t>
      </w:r>
      <w:r>
        <w:t>proyektor</w:t>
      </w:r>
      <w:r>
        <w:rPr>
          <w:spacing w:val="80"/>
        </w:rPr>
        <w:t xml:space="preserve"> </w:t>
      </w:r>
      <w:r>
        <w:t>dalam</w:t>
      </w:r>
      <w:r>
        <w:rPr>
          <w:spacing w:val="80"/>
        </w:rPr>
        <w:t xml:space="preserve"> </w:t>
      </w:r>
      <w:r>
        <w:t xml:space="preserve">kegiatan </w:t>
      </w:r>
      <w:r>
        <w:rPr>
          <w:spacing w:val="-2"/>
        </w:rPr>
        <w:t>pembelajaran.</w:t>
      </w:r>
    </w:p>
    <w:p w14:paraId="0A4967E5">
      <w:pPr>
        <w:pStyle w:val="3"/>
        <w:numPr>
          <w:ilvl w:val="2"/>
          <w:numId w:val="37"/>
        </w:numPr>
        <w:tabs>
          <w:tab w:val="left" w:pos="1701"/>
        </w:tabs>
        <w:spacing w:before="0" w:after="0" w:line="240" w:lineRule="auto"/>
        <w:ind w:left="1701" w:right="0" w:hanging="720"/>
        <w:jc w:val="left"/>
      </w:pPr>
      <w:r>
        <w:rPr>
          <w:spacing w:val="-2"/>
        </w:rPr>
        <w:t>Design</w:t>
      </w:r>
    </w:p>
    <w:p w14:paraId="09D36108">
      <w:pPr>
        <w:pStyle w:val="6"/>
        <w:rPr>
          <w:b/>
        </w:rPr>
      </w:pPr>
    </w:p>
    <w:p w14:paraId="0C3FA6DD">
      <w:pPr>
        <w:pStyle w:val="6"/>
        <w:spacing w:line="480" w:lineRule="auto"/>
        <w:ind w:left="1701" w:right="427"/>
        <w:jc w:val="both"/>
      </w:pPr>
      <w:r>
        <w:drawing>
          <wp:anchor distT="0" distB="0" distL="0" distR="0" simplePos="0" relativeHeight="251813888"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48" name="Image 348"/>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238" cstate="print"/>
                    <a:stretch>
                      <a:fillRect/>
                    </a:stretch>
                  </pic:blipFill>
                  <pic:spPr>
                    <a:xfrm>
                      <a:off x="0" y="0"/>
                      <a:ext cx="4667249" cy="4591049"/>
                    </a:xfrm>
                    <a:prstGeom prst="rect">
                      <a:avLst/>
                    </a:prstGeom>
                  </pic:spPr>
                </pic:pic>
              </a:graphicData>
            </a:graphic>
          </wp:anchor>
        </w:drawing>
      </w:r>
      <w:r>
        <w:t>Pada tahap perancangan, peneliti menyusun rancangan media</w:t>
      </w:r>
      <w:r>
        <w:rPr>
          <w:spacing w:val="40"/>
        </w:rPr>
        <w:t xml:space="preserve"> </w:t>
      </w:r>
      <w:r>
        <w:t>pembelajaran berbasis GeoGebra yang akan dikembangkan sesuai dengan hasil analisis kebutuhan. Perancangan diawali dengan menentukan tujuan pembelajaran berdasarkan capaian pembelajaran matematika kelas IV sekolah dasar pada materi kubus dan balok. Tujuan pembelajaran tersebut menjadi dasar dalam penyusunan isi materi dan fitur yang akan dimuat dalam media.</w:t>
      </w:r>
    </w:p>
    <w:p w14:paraId="52D67927">
      <w:pPr>
        <w:pStyle w:val="6"/>
        <w:spacing w:before="1" w:line="480" w:lineRule="auto"/>
        <w:ind w:left="1701" w:right="426"/>
        <w:jc w:val="both"/>
      </w:pPr>
      <w:r>
        <w:t>Selanjutnya, peneliti menyusun materi pembelajaran yang meliputi pengertian</w:t>
      </w:r>
      <w:r>
        <w:rPr>
          <w:spacing w:val="-2"/>
        </w:rPr>
        <w:t xml:space="preserve"> </w:t>
      </w:r>
      <w:r>
        <w:t>kubus</w:t>
      </w:r>
      <w:r>
        <w:rPr>
          <w:spacing w:val="-2"/>
        </w:rPr>
        <w:t xml:space="preserve"> </w:t>
      </w:r>
      <w:r>
        <w:t>dan balok,</w:t>
      </w:r>
      <w:r>
        <w:rPr>
          <w:spacing w:val="-2"/>
        </w:rPr>
        <w:t xml:space="preserve"> </w:t>
      </w:r>
      <w:r>
        <w:t>unsur-unsur</w:t>
      </w:r>
      <w:r>
        <w:rPr>
          <w:spacing w:val="-3"/>
        </w:rPr>
        <w:t xml:space="preserve"> </w:t>
      </w:r>
      <w:r>
        <w:t>kubus</w:t>
      </w:r>
      <w:r>
        <w:rPr>
          <w:spacing w:val="-2"/>
        </w:rPr>
        <w:t xml:space="preserve"> </w:t>
      </w:r>
      <w:r>
        <w:t>dan</w:t>
      </w:r>
      <w:r>
        <w:rPr>
          <w:spacing w:val="-2"/>
        </w:rPr>
        <w:t xml:space="preserve"> </w:t>
      </w:r>
      <w:r>
        <w:t>balok,</w:t>
      </w:r>
      <w:r>
        <w:rPr>
          <w:spacing w:val="-2"/>
        </w:rPr>
        <w:t xml:space="preserve"> </w:t>
      </w:r>
      <w:r>
        <w:t>sifat-sifat</w:t>
      </w:r>
      <w:r>
        <w:rPr>
          <w:spacing w:val="-2"/>
        </w:rPr>
        <w:t xml:space="preserve"> </w:t>
      </w:r>
      <w:r>
        <w:t>kubus dan balok, jaring-jaring kubus dan balok. Materi disusun secara sistematis agar mudah dipahami oleh siswa.</w:t>
      </w:r>
    </w:p>
    <w:tbl>
      <w:tblPr>
        <w:tblStyle w:val="5"/>
        <w:tblW w:w="0" w:type="auto"/>
        <w:tblInd w:w="1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7"/>
        <w:gridCol w:w="2526"/>
        <w:gridCol w:w="2545"/>
      </w:tblGrid>
      <w:tr w14:paraId="11D9D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77" w:type="dxa"/>
          </w:tcPr>
          <w:p w14:paraId="22BA448F">
            <w:pPr>
              <w:pStyle w:val="15"/>
              <w:spacing w:line="275" w:lineRule="exact"/>
              <w:ind w:left="7"/>
              <w:jc w:val="center"/>
              <w:rPr>
                <w:b/>
                <w:sz w:val="24"/>
              </w:rPr>
            </w:pPr>
            <w:r>
              <w:rPr>
                <w:b/>
                <w:sz w:val="24"/>
              </w:rPr>
              <w:t>Bagian</w:t>
            </w:r>
            <w:r>
              <w:rPr>
                <w:b/>
                <w:spacing w:val="-3"/>
                <w:sz w:val="24"/>
              </w:rPr>
              <w:t xml:space="preserve"> </w:t>
            </w:r>
            <w:r>
              <w:rPr>
                <w:b/>
                <w:spacing w:val="-2"/>
                <w:sz w:val="24"/>
              </w:rPr>
              <w:t>Media</w:t>
            </w:r>
          </w:p>
        </w:tc>
        <w:tc>
          <w:tcPr>
            <w:tcW w:w="2526" w:type="dxa"/>
          </w:tcPr>
          <w:p w14:paraId="1C6D22D0">
            <w:pPr>
              <w:pStyle w:val="15"/>
              <w:spacing w:line="275" w:lineRule="exact"/>
              <w:ind w:left="7"/>
              <w:jc w:val="center"/>
              <w:rPr>
                <w:b/>
                <w:sz w:val="24"/>
              </w:rPr>
            </w:pPr>
            <w:r>
              <w:rPr>
                <w:b/>
                <w:spacing w:val="-2"/>
                <w:sz w:val="24"/>
              </w:rPr>
              <w:t>Isi/Fitur</w:t>
            </w:r>
          </w:p>
        </w:tc>
        <w:tc>
          <w:tcPr>
            <w:tcW w:w="2545" w:type="dxa"/>
          </w:tcPr>
          <w:p w14:paraId="2C0B37CE">
            <w:pPr>
              <w:pStyle w:val="15"/>
              <w:spacing w:line="275" w:lineRule="exact"/>
              <w:ind w:left="173"/>
              <w:rPr>
                <w:b/>
                <w:sz w:val="24"/>
              </w:rPr>
            </w:pPr>
            <w:r>
              <w:rPr>
                <w:b/>
                <w:sz w:val="24"/>
              </w:rPr>
              <w:t>Fungsi</w:t>
            </w:r>
            <w:r>
              <w:rPr>
                <w:b/>
                <w:spacing w:val="-1"/>
                <w:sz w:val="24"/>
              </w:rPr>
              <w:t xml:space="preserve"> </w:t>
            </w:r>
            <w:r>
              <w:rPr>
                <w:b/>
                <w:spacing w:val="-2"/>
                <w:sz w:val="24"/>
              </w:rPr>
              <w:t>Pembelajaran</w:t>
            </w:r>
          </w:p>
        </w:tc>
      </w:tr>
      <w:tr w14:paraId="7E504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3A87E14A">
            <w:pPr>
              <w:pStyle w:val="15"/>
              <w:spacing w:line="275" w:lineRule="exact"/>
              <w:ind w:left="7" w:right="1"/>
              <w:jc w:val="center"/>
              <w:rPr>
                <w:sz w:val="24"/>
              </w:rPr>
            </w:pPr>
            <w:r>
              <w:rPr>
                <w:spacing w:val="-2"/>
                <w:sz w:val="24"/>
              </w:rPr>
              <w:t>Kubus</w:t>
            </w:r>
          </w:p>
        </w:tc>
        <w:tc>
          <w:tcPr>
            <w:tcW w:w="2526" w:type="dxa"/>
          </w:tcPr>
          <w:p w14:paraId="5476626C">
            <w:pPr>
              <w:pStyle w:val="15"/>
              <w:spacing w:line="275" w:lineRule="exact"/>
              <w:ind w:left="7"/>
              <w:jc w:val="center"/>
              <w:rPr>
                <w:sz w:val="24"/>
              </w:rPr>
            </w:pPr>
            <w:r>
              <w:rPr>
                <w:sz w:val="24"/>
              </w:rPr>
              <w:t>Model</w:t>
            </w:r>
            <w:r>
              <w:rPr>
                <w:spacing w:val="-1"/>
                <w:sz w:val="24"/>
              </w:rPr>
              <w:t xml:space="preserve"> </w:t>
            </w:r>
            <w:r>
              <w:rPr>
                <w:sz w:val="24"/>
              </w:rPr>
              <w:t>3D</w:t>
            </w:r>
            <w:r>
              <w:rPr>
                <w:spacing w:val="-2"/>
                <w:sz w:val="24"/>
              </w:rPr>
              <w:t xml:space="preserve"> </w:t>
            </w:r>
            <w:r>
              <w:rPr>
                <w:sz w:val="24"/>
              </w:rPr>
              <w:t>dan</w:t>
            </w:r>
            <w:r>
              <w:rPr>
                <w:spacing w:val="-1"/>
                <w:sz w:val="24"/>
              </w:rPr>
              <w:t xml:space="preserve"> </w:t>
            </w:r>
            <w:r>
              <w:rPr>
                <w:spacing w:val="-2"/>
                <w:sz w:val="24"/>
              </w:rPr>
              <w:t>rotasi</w:t>
            </w:r>
          </w:p>
        </w:tc>
        <w:tc>
          <w:tcPr>
            <w:tcW w:w="2545" w:type="dxa"/>
          </w:tcPr>
          <w:p w14:paraId="202ED408">
            <w:pPr>
              <w:pStyle w:val="15"/>
              <w:spacing w:line="275" w:lineRule="exact"/>
              <w:ind w:left="7" w:right="4"/>
              <w:jc w:val="center"/>
              <w:rPr>
                <w:sz w:val="24"/>
              </w:rPr>
            </w:pPr>
            <w:r>
              <w:rPr>
                <w:sz w:val="24"/>
              </w:rPr>
              <w:t>Mengamati</w:t>
            </w:r>
            <w:r>
              <w:rPr>
                <w:spacing w:val="-1"/>
                <w:sz w:val="24"/>
              </w:rPr>
              <w:t xml:space="preserve"> </w:t>
            </w:r>
            <w:r>
              <w:rPr>
                <w:sz w:val="24"/>
              </w:rPr>
              <w:t xml:space="preserve">sisi, </w:t>
            </w:r>
            <w:r>
              <w:rPr>
                <w:spacing w:val="-2"/>
                <w:sz w:val="24"/>
              </w:rPr>
              <w:t>rusuk,</w:t>
            </w:r>
          </w:p>
          <w:p w14:paraId="4748DCBF">
            <w:pPr>
              <w:pStyle w:val="15"/>
              <w:rPr>
                <w:sz w:val="24"/>
              </w:rPr>
            </w:pPr>
          </w:p>
          <w:p w14:paraId="558F4D32">
            <w:pPr>
              <w:pStyle w:val="15"/>
              <w:ind w:left="7"/>
              <w:jc w:val="center"/>
              <w:rPr>
                <w:sz w:val="24"/>
              </w:rPr>
            </w:pPr>
            <w:r>
              <w:rPr>
                <w:sz w:val="24"/>
              </w:rPr>
              <w:t>dan</w:t>
            </w:r>
            <w:r>
              <w:rPr>
                <w:spacing w:val="-1"/>
                <w:sz w:val="24"/>
              </w:rPr>
              <w:t xml:space="preserve"> </w:t>
            </w:r>
            <w:r>
              <w:rPr>
                <w:sz w:val="24"/>
              </w:rPr>
              <w:t xml:space="preserve">titik </w:t>
            </w:r>
            <w:r>
              <w:rPr>
                <w:spacing w:val="-2"/>
                <w:sz w:val="24"/>
              </w:rPr>
              <w:t>sudut</w:t>
            </w:r>
          </w:p>
        </w:tc>
      </w:tr>
      <w:tr w14:paraId="06C3E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2377" w:type="dxa"/>
          </w:tcPr>
          <w:p w14:paraId="68D586D0">
            <w:pPr>
              <w:pStyle w:val="15"/>
              <w:spacing w:line="275" w:lineRule="exact"/>
              <w:ind w:left="7" w:right="2"/>
              <w:jc w:val="center"/>
              <w:rPr>
                <w:sz w:val="24"/>
              </w:rPr>
            </w:pPr>
            <w:r>
              <w:rPr>
                <w:spacing w:val="-2"/>
                <w:sz w:val="24"/>
              </w:rPr>
              <w:t>Balok</w:t>
            </w:r>
          </w:p>
        </w:tc>
        <w:tc>
          <w:tcPr>
            <w:tcW w:w="2526" w:type="dxa"/>
          </w:tcPr>
          <w:p w14:paraId="2C32CD85">
            <w:pPr>
              <w:pStyle w:val="15"/>
              <w:spacing w:line="275" w:lineRule="exact"/>
              <w:ind w:left="7"/>
              <w:jc w:val="center"/>
              <w:rPr>
                <w:sz w:val="24"/>
              </w:rPr>
            </w:pPr>
            <w:r>
              <w:rPr>
                <w:sz w:val="24"/>
              </w:rPr>
              <w:t>Model</w:t>
            </w:r>
            <w:r>
              <w:rPr>
                <w:spacing w:val="-1"/>
                <w:sz w:val="24"/>
              </w:rPr>
              <w:t xml:space="preserve"> </w:t>
            </w:r>
            <w:r>
              <w:rPr>
                <w:sz w:val="24"/>
              </w:rPr>
              <w:t>3D</w:t>
            </w:r>
            <w:r>
              <w:rPr>
                <w:spacing w:val="-2"/>
                <w:sz w:val="24"/>
              </w:rPr>
              <w:t xml:space="preserve"> </w:t>
            </w:r>
            <w:r>
              <w:rPr>
                <w:sz w:val="24"/>
              </w:rPr>
              <w:t>dan</w:t>
            </w:r>
            <w:r>
              <w:rPr>
                <w:spacing w:val="-1"/>
                <w:sz w:val="24"/>
              </w:rPr>
              <w:t xml:space="preserve"> </w:t>
            </w:r>
            <w:r>
              <w:rPr>
                <w:spacing w:val="-2"/>
                <w:sz w:val="24"/>
              </w:rPr>
              <w:t>rotasi</w:t>
            </w:r>
          </w:p>
        </w:tc>
        <w:tc>
          <w:tcPr>
            <w:tcW w:w="2545" w:type="dxa"/>
          </w:tcPr>
          <w:p w14:paraId="3D90042E">
            <w:pPr>
              <w:pStyle w:val="15"/>
              <w:spacing w:line="275" w:lineRule="exact"/>
              <w:ind w:left="7" w:right="3"/>
              <w:jc w:val="center"/>
              <w:rPr>
                <w:sz w:val="24"/>
              </w:rPr>
            </w:pPr>
            <w:r>
              <w:rPr>
                <w:sz w:val="24"/>
              </w:rPr>
              <w:t>Mengamati</w:t>
            </w:r>
            <w:r>
              <w:rPr>
                <w:spacing w:val="-1"/>
                <w:sz w:val="24"/>
              </w:rPr>
              <w:t xml:space="preserve"> </w:t>
            </w:r>
            <w:r>
              <w:rPr>
                <w:sz w:val="24"/>
              </w:rPr>
              <w:t>unsur</w:t>
            </w:r>
            <w:r>
              <w:rPr>
                <w:spacing w:val="-1"/>
                <w:sz w:val="24"/>
              </w:rPr>
              <w:t xml:space="preserve"> </w:t>
            </w:r>
            <w:r>
              <w:rPr>
                <w:spacing w:val="-5"/>
                <w:sz w:val="24"/>
              </w:rPr>
              <w:t>dan</w:t>
            </w:r>
          </w:p>
          <w:p w14:paraId="1D336161">
            <w:pPr>
              <w:pStyle w:val="15"/>
              <w:rPr>
                <w:sz w:val="24"/>
              </w:rPr>
            </w:pPr>
          </w:p>
          <w:p w14:paraId="02CB3342">
            <w:pPr>
              <w:pStyle w:val="15"/>
              <w:ind w:left="7" w:right="4"/>
              <w:jc w:val="center"/>
              <w:rPr>
                <w:sz w:val="24"/>
              </w:rPr>
            </w:pPr>
            <w:r>
              <w:rPr>
                <w:sz w:val="24"/>
              </w:rPr>
              <w:t>sifat</w:t>
            </w:r>
            <w:r>
              <w:rPr>
                <w:spacing w:val="-1"/>
                <w:sz w:val="24"/>
              </w:rPr>
              <w:t xml:space="preserve"> </w:t>
            </w:r>
            <w:r>
              <w:rPr>
                <w:spacing w:val="-2"/>
                <w:sz w:val="24"/>
              </w:rPr>
              <w:t>balok</w:t>
            </w:r>
          </w:p>
        </w:tc>
      </w:tr>
      <w:tr w14:paraId="34D6A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4" w:hRule="atLeast"/>
        </w:trPr>
        <w:tc>
          <w:tcPr>
            <w:tcW w:w="2377" w:type="dxa"/>
          </w:tcPr>
          <w:p w14:paraId="485B0E2C">
            <w:pPr>
              <w:pStyle w:val="15"/>
              <w:spacing w:line="275" w:lineRule="exact"/>
              <w:ind w:left="7" w:right="4"/>
              <w:jc w:val="center"/>
              <w:rPr>
                <w:sz w:val="24"/>
              </w:rPr>
            </w:pPr>
            <w:r>
              <w:rPr>
                <w:spacing w:val="-2"/>
                <w:sz w:val="24"/>
              </w:rPr>
              <w:t>Jaring-jaring</w:t>
            </w:r>
          </w:p>
        </w:tc>
        <w:tc>
          <w:tcPr>
            <w:tcW w:w="2526" w:type="dxa"/>
          </w:tcPr>
          <w:p w14:paraId="77B089F6">
            <w:pPr>
              <w:pStyle w:val="15"/>
              <w:spacing w:before="90"/>
              <w:ind w:left="107"/>
              <w:rPr>
                <w:sz w:val="24"/>
              </w:rPr>
            </w:pPr>
            <w:r>
              <w:rPr>
                <w:sz w:val="24"/>
              </w:rPr>
              <w:t>Animasi</w:t>
            </w:r>
            <w:r>
              <w:rPr>
                <w:spacing w:val="-3"/>
                <w:sz w:val="24"/>
              </w:rPr>
              <w:t xml:space="preserve"> </w:t>
            </w:r>
            <w:r>
              <w:rPr>
                <w:sz w:val="24"/>
              </w:rPr>
              <w:t>kubus</w:t>
            </w:r>
            <w:r>
              <w:rPr>
                <w:spacing w:val="-2"/>
                <w:sz w:val="24"/>
              </w:rPr>
              <w:t xml:space="preserve"> </w:t>
            </w:r>
            <w:r>
              <w:rPr>
                <w:spacing w:val="-5"/>
                <w:sz w:val="24"/>
              </w:rPr>
              <w:t>dan</w:t>
            </w:r>
          </w:p>
          <w:p w14:paraId="50A228B2">
            <w:pPr>
              <w:pStyle w:val="15"/>
              <w:rPr>
                <w:sz w:val="24"/>
              </w:rPr>
            </w:pPr>
          </w:p>
          <w:p w14:paraId="70FEE83D">
            <w:pPr>
              <w:pStyle w:val="15"/>
              <w:ind w:left="107"/>
              <w:rPr>
                <w:sz w:val="24"/>
              </w:rPr>
            </w:pPr>
            <w:r>
              <w:rPr>
                <w:spacing w:val="-2"/>
                <w:sz w:val="24"/>
              </w:rPr>
              <w:t>balok</w:t>
            </w:r>
          </w:p>
        </w:tc>
        <w:tc>
          <w:tcPr>
            <w:tcW w:w="2545" w:type="dxa"/>
          </w:tcPr>
          <w:p w14:paraId="02BEFCAE">
            <w:pPr>
              <w:pStyle w:val="15"/>
              <w:spacing w:line="480" w:lineRule="auto"/>
              <w:ind w:left="214" w:firstLine="242"/>
              <w:rPr>
                <w:sz w:val="24"/>
              </w:rPr>
            </w:pPr>
            <w:r>
              <w:rPr>
                <w:spacing w:val="-2"/>
                <w:sz w:val="24"/>
              </w:rPr>
              <w:t xml:space="preserve">Menghubungkan </w:t>
            </w:r>
            <w:r>
              <w:rPr>
                <w:sz w:val="24"/>
              </w:rPr>
              <w:t>bentuk</w:t>
            </w:r>
            <w:r>
              <w:rPr>
                <w:spacing w:val="-14"/>
                <w:sz w:val="24"/>
              </w:rPr>
              <w:t xml:space="preserve"> </w:t>
            </w:r>
            <w:r>
              <w:rPr>
                <w:sz w:val="24"/>
              </w:rPr>
              <w:t>2D</w:t>
            </w:r>
            <w:r>
              <w:rPr>
                <w:spacing w:val="-14"/>
                <w:sz w:val="24"/>
              </w:rPr>
              <w:t xml:space="preserve"> </w:t>
            </w:r>
            <w:r>
              <w:rPr>
                <w:sz w:val="24"/>
              </w:rPr>
              <w:t>dengan</w:t>
            </w:r>
            <w:r>
              <w:rPr>
                <w:spacing w:val="-14"/>
                <w:sz w:val="24"/>
              </w:rPr>
              <w:t xml:space="preserve"> </w:t>
            </w:r>
            <w:r>
              <w:rPr>
                <w:sz w:val="24"/>
              </w:rPr>
              <w:t>3D</w:t>
            </w:r>
          </w:p>
        </w:tc>
      </w:tr>
      <w:tr w14:paraId="47324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5E929C13">
            <w:pPr>
              <w:pStyle w:val="15"/>
              <w:spacing w:line="275" w:lineRule="exact"/>
              <w:ind w:left="7" w:right="3"/>
              <w:jc w:val="center"/>
              <w:rPr>
                <w:sz w:val="24"/>
              </w:rPr>
            </w:pPr>
            <w:r>
              <w:rPr>
                <w:spacing w:val="-2"/>
                <w:sz w:val="24"/>
              </w:rPr>
              <w:t>Volume</w:t>
            </w:r>
          </w:p>
        </w:tc>
        <w:tc>
          <w:tcPr>
            <w:tcW w:w="2526" w:type="dxa"/>
          </w:tcPr>
          <w:p w14:paraId="106630AB">
            <w:pPr>
              <w:pStyle w:val="15"/>
              <w:spacing w:line="275" w:lineRule="exact"/>
              <w:ind w:left="107"/>
              <w:rPr>
                <w:sz w:val="24"/>
              </w:rPr>
            </w:pPr>
            <w:r>
              <w:rPr>
                <w:sz w:val="24"/>
              </w:rPr>
              <w:t>Ukuran</w:t>
            </w:r>
            <w:r>
              <w:rPr>
                <w:spacing w:val="-5"/>
                <w:sz w:val="24"/>
              </w:rPr>
              <w:t xml:space="preserve"> dan</w:t>
            </w:r>
          </w:p>
          <w:p w14:paraId="71302278">
            <w:pPr>
              <w:pStyle w:val="15"/>
              <w:rPr>
                <w:sz w:val="24"/>
              </w:rPr>
            </w:pPr>
          </w:p>
          <w:p w14:paraId="38341A3F">
            <w:pPr>
              <w:pStyle w:val="15"/>
              <w:ind w:left="107"/>
              <w:rPr>
                <w:sz w:val="24"/>
              </w:rPr>
            </w:pPr>
            <w:r>
              <w:rPr>
                <w:spacing w:val="-2"/>
                <w:sz w:val="24"/>
              </w:rPr>
              <w:t>perhitungan</w:t>
            </w:r>
          </w:p>
        </w:tc>
        <w:tc>
          <w:tcPr>
            <w:tcW w:w="2545" w:type="dxa"/>
          </w:tcPr>
          <w:p w14:paraId="3D159A52">
            <w:pPr>
              <w:pStyle w:val="15"/>
              <w:spacing w:line="275" w:lineRule="exact"/>
              <w:ind w:left="7" w:right="2"/>
              <w:jc w:val="center"/>
              <w:rPr>
                <w:sz w:val="24"/>
              </w:rPr>
            </w:pPr>
            <w:r>
              <w:rPr>
                <w:spacing w:val="-2"/>
                <w:sz w:val="24"/>
              </w:rPr>
              <w:t>Mengeksplorasi</w:t>
            </w:r>
          </w:p>
          <w:p w14:paraId="6BA0364D">
            <w:pPr>
              <w:pStyle w:val="15"/>
              <w:rPr>
                <w:sz w:val="24"/>
              </w:rPr>
            </w:pPr>
          </w:p>
          <w:p w14:paraId="58951CAB">
            <w:pPr>
              <w:pStyle w:val="15"/>
              <w:ind w:left="7" w:right="1"/>
              <w:jc w:val="center"/>
              <w:rPr>
                <w:sz w:val="24"/>
              </w:rPr>
            </w:pPr>
            <w:r>
              <w:rPr>
                <w:sz w:val="24"/>
              </w:rPr>
              <w:t>hubungan</w:t>
            </w:r>
            <w:r>
              <w:rPr>
                <w:spacing w:val="-3"/>
                <w:sz w:val="24"/>
              </w:rPr>
              <w:t xml:space="preserve"> </w:t>
            </w:r>
            <w:r>
              <w:rPr>
                <w:spacing w:val="-2"/>
                <w:sz w:val="24"/>
              </w:rPr>
              <w:t>panjang,</w:t>
            </w:r>
          </w:p>
        </w:tc>
      </w:tr>
    </w:tbl>
    <w:p w14:paraId="6240F7D7">
      <w:pPr>
        <w:pStyle w:val="15"/>
        <w:spacing w:after="0"/>
        <w:jc w:val="center"/>
        <w:rPr>
          <w:sz w:val="24"/>
        </w:rPr>
        <w:sectPr>
          <w:headerReference r:id="rId109" w:type="default"/>
          <w:footerReference r:id="rId110" w:type="default"/>
          <w:pgSz w:w="11910" w:h="16840"/>
          <w:pgMar w:top="1920" w:right="1275" w:bottom="280" w:left="1275" w:header="717" w:footer="0" w:gutter="0"/>
          <w:cols w:space="720" w:num="1"/>
        </w:sectPr>
      </w:pPr>
    </w:p>
    <w:p w14:paraId="074619AD">
      <w:pPr>
        <w:pStyle w:val="6"/>
        <w:spacing w:before="100"/>
        <w:rPr>
          <w:sz w:val="20"/>
        </w:rPr>
      </w:pPr>
    </w:p>
    <w:tbl>
      <w:tblPr>
        <w:tblStyle w:val="5"/>
        <w:tblW w:w="0" w:type="auto"/>
        <w:tblInd w:w="1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7"/>
        <w:gridCol w:w="2526"/>
        <w:gridCol w:w="2545"/>
      </w:tblGrid>
      <w:tr w14:paraId="673BB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0F563A02">
            <w:pPr>
              <w:pStyle w:val="15"/>
              <w:rPr>
                <w:sz w:val="24"/>
              </w:rPr>
            </w:pPr>
          </w:p>
        </w:tc>
        <w:tc>
          <w:tcPr>
            <w:tcW w:w="2526" w:type="dxa"/>
          </w:tcPr>
          <w:p w14:paraId="4B0D35E3">
            <w:pPr>
              <w:pStyle w:val="15"/>
              <w:rPr>
                <w:sz w:val="24"/>
              </w:rPr>
            </w:pPr>
          </w:p>
        </w:tc>
        <w:tc>
          <w:tcPr>
            <w:tcW w:w="2545" w:type="dxa"/>
          </w:tcPr>
          <w:p w14:paraId="4283F46E">
            <w:pPr>
              <w:pStyle w:val="15"/>
              <w:spacing w:line="275" w:lineRule="exact"/>
              <w:ind w:left="7" w:right="1"/>
              <w:jc w:val="center"/>
              <w:rPr>
                <w:sz w:val="24"/>
              </w:rPr>
            </w:pPr>
            <w:r>
              <w:rPr>
                <w:sz w:val="24"/>
              </w:rPr>
              <w:t>lebar,</w:t>
            </w:r>
            <w:r>
              <w:rPr>
                <w:spacing w:val="-1"/>
                <w:sz w:val="24"/>
              </w:rPr>
              <w:t xml:space="preserve"> </w:t>
            </w:r>
            <w:r>
              <w:rPr>
                <w:sz w:val="24"/>
              </w:rPr>
              <w:t>tinggi</w:t>
            </w:r>
            <w:r>
              <w:rPr>
                <w:spacing w:val="-1"/>
                <w:sz w:val="24"/>
              </w:rPr>
              <w:t xml:space="preserve"> </w:t>
            </w:r>
            <w:r>
              <w:rPr>
                <w:spacing w:val="-5"/>
                <w:sz w:val="24"/>
              </w:rPr>
              <w:t>dan</w:t>
            </w:r>
          </w:p>
          <w:p w14:paraId="0C5D43BF">
            <w:pPr>
              <w:pStyle w:val="15"/>
              <w:rPr>
                <w:sz w:val="24"/>
              </w:rPr>
            </w:pPr>
          </w:p>
          <w:p w14:paraId="0089DD64">
            <w:pPr>
              <w:pStyle w:val="15"/>
              <w:ind w:left="7"/>
              <w:jc w:val="center"/>
              <w:rPr>
                <w:sz w:val="24"/>
              </w:rPr>
            </w:pPr>
            <w:r>
              <w:rPr>
                <w:spacing w:val="-2"/>
                <w:sz w:val="24"/>
              </w:rPr>
              <w:t>volume</w:t>
            </w:r>
          </w:p>
        </w:tc>
      </w:tr>
      <w:tr w14:paraId="30532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77" w:type="dxa"/>
          </w:tcPr>
          <w:p w14:paraId="5298176F">
            <w:pPr>
              <w:pStyle w:val="15"/>
              <w:spacing w:line="275" w:lineRule="exact"/>
              <w:ind w:left="7" w:right="4"/>
              <w:jc w:val="center"/>
              <w:rPr>
                <w:sz w:val="24"/>
              </w:rPr>
            </w:pPr>
            <w:r>
              <w:rPr>
                <w:spacing w:val="-4"/>
                <w:sz w:val="24"/>
              </w:rPr>
              <w:t>Soal</w:t>
            </w:r>
          </w:p>
        </w:tc>
        <w:tc>
          <w:tcPr>
            <w:tcW w:w="2526" w:type="dxa"/>
          </w:tcPr>
          <w:p w14:paraId="79462D56">
            <w:pPr>
              <w:pStyle w:val="15"/>
              <w:spacing w:line="275" w:lineRule="exact"/>
              <w:ind w:left="453"/>
              <w:rPr>
                <w:sz w:val="24"/>
              </w:rPr>
            </w:pPr>
            <w:r>
              <w:rPr>
                <w:sz w:val="24"/>
              </w:rPr>
              <w:t>Soal</w:t>
            </w:r>
            <w:r>
              <w:rPr>
                <w:spacing w:val="-1"/>
                <w:sz w:val="24"/>
              </w:rPr>
              <w:t xml:space="preserve"> </w:t>
            </w:r>
            <w:r>
              <w:rPr>
                <w:spacing w:val="-2"/>
                <w:sz w:val="24"/>
              </w:rPr>
              <w:t>konsteksual</w:t>
            </w:r>
          </w:p>
        </w:tc>
        <w:tc>
          <w:tcPr>
            <w:tcW w:w="2545" w:type="dxa"/>
          </w:tcPr>
          <w:p w14:paraId="7E54C493">
            <w:pPr>
              <w:pStyle w:val="15"/>
              <w:spacing w:line="275" w:lineRule="exact"/>
              <w:ind w:left="7" w:right="2"/>
              <w:jc w:val="center"/>
              <w:rPr>
                <w:sz w:val="24"/>
              </w:rPr>
            </w:pPr>
            <w:r>
              <w:rPr>
                <w:sz w:val="24"/>
              </w:rPr>
              <w:t>Melatih</w:t>
            </w:r>
            <w:r>
              <w:rPr>
                <w:spacing w:val="-1"/>
                <w:sz w:val="24"/>
              </w:rPr>
              <w:t xml:space="preserve"> </w:t>
            </w:r>
            <w:r>
              <w:rPr>
                <w:spacing w:val="-2"/>
                <w:sz w:val="24"/>
              </w:rPr>
              <w:t>penerapan</w:t>
            </w:r>
          </w:p>
          <w:p w14:paraId="410FE82A">
            <w:pPr>
              <w:pStyle w:val="15"/>
              <w:rPr>
                <w:sz w:val="24"/>
              </w:rPr>
            </w:pPr>
          </w:p>
          <w:p w14:paraId="72DDBB60">
            <w:pPr>
              <w:pStyle w:val="15"/>
              <w:ind w:left="7" w:right="4"/>
              <w:jc w:val="center"/>
              <w:rPr>
                <w:sz w:val="24"/>
              </w:rPr>
            </w:pPr>
            <w:r>
              <w:rPr>
                <w:spacing w:val="-2"/>
                <w:sz w:val="24"/>
              </w:rPr>
              <w:t>konsep</w:t>
            </w:r>
          </w:p>
        </w:tc>
      </w:tr>
    </w:tbl>
    <w:p w14:paraId="3400A3F4">
      <w:pPr>
        <w:pStyle w:val="6"/>
        <w:spacing w:before="4"/>
      </w:pPr>
    </w:p>
    <w:p w14:paraId="40F517D2">
      <w:pPr>
        <w:pStyle w:val="6"/>
        <w:spacing w:line="480" w:lineRule="auto"/>
        <w:ind w:left="1559" w:right="427"/>
        <w:jc w:val="both"/>
      </w:pPr>
      <w:r>
        <w:drawing>
          <wp:anchor distT="0" distB="0" distL="0" distR="0" simplePos="0" relativeHeight="251814912" behindDoc="1" locked="0" layoutInCell="1" allowOverlap="1">
            <wp:simplePos x="0" y="0"/>
            <wp:positionH relativeFrom="page">
              <wp:posOffset>1456055</wp:posOffset>
            </wp:positionH>
            <wp:positionV relativeFrom="paragraph">
              <wp:posOffset>2540</wp:posOffset>
            </wp:positionV>
            <wp:extent cx="4667250" cy="4591050"/>
            <wp:effectExtent l="0" t="0" r="0" b="0"/>
            <wp:wrapNone/>
            <wp:docPr id="350" name="Image 350"/>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238" cstate="print"/>
                    <a:stretch>
                      <a:fillRect/>
                    </a:stretch>
                  </pic:blipFill>
                  <pic:spPr>
                    <a:xfrm>
                      <a:off x="0" y="0"/>
                      <a:ext cx="4667249" cy="4591049"/>
                    </a:xfrm>
                    <a:prstGeom prst="rect">
                      <a:avLst/>
                    </a:prstGeom>
                  </pic:spPr>
                </pic:pic>
              </a:graphicData>
            </a:graphic>
          </wp:anchor>
        </w:drawing>
      </w:r>
      <w:r>
        <w:t>Tabel tersebut merupakan spesifikasi rancangan media yang digunakan sebagai dasar dalam pengembangan produk GeoGebra. Rancangan mencakup materi, fitur, serta fungsi setiap bagian media dalam mendukung pembelajaran kubus dan balok.</w:t>
      </w:r>
    </w:p>
    <w:p w14:paraId="33E41193">
      <w:pPr>
        <w:pStyle w:val="3"/>
        <w:numPr>
          <w:ilvl w:val="2"/>
          <w:numId w:val="37"/>
        </w:numPr>
        <w:tabs>
          <w:tab w:val="left" w:pos="1701"/>
        </w:tabs>
        <w:spacing w:before="1" w:after="0" w:line="240" w:lineRule="auto"/>
        <w:ind w:left="1701" w:right="0" w:hanging="720"/>
        <w:jc w:val="both"/>
      </w:pPr>
      <w:r>
        <w:rPr>
          <w:spacing w:val="-2"/>
        </w:rPr>
        <w:t>Development</w:t>
      </w:r>
    </w:p>
    <w:p w14:paraId="76C31D9A">
      <w:pPr>
        <w:pStyle w:val="6"/>
        <w:rPr>
          <w:b/>
        </w:rPr>
      </w:pPr>
    </w:p>
    <w:p w14:paraId="48E58435">
      <w:pPr>
        <w:pStyle w:val="6"/>
        <w:spacing w:line="480" w:lineRule="auto"/>
        <w:ind w:left="1559" w:right="425"/>
        <w:jc w:val="both"/>
      </w:pPr>
      <w:r>
        <w:t>Media pembelajaran yang digunakan dalam penelitian ini dikembangkan terlebih dahulu sebelum dilakukan penilaian. Proses pengembangan dilakukan</w:t>
      </w:r>
      <w:r>
        <w:rPr>
          <w:spacing w:val="-2"/>
        </w:rPr>
        <w:t xml:space="preserve"> </w:t>
      </w:r>
      <w:r>
        <w:t>dengan</w:t>
      </w:r>
      <w:r>
        <w:rPr>
          <w:spacing w:val="-2"/>
        </w:rPr>
        <w:t xml:space="preserve"> </w:t>
      </w:r>
      <w:r>
        <w:t>menyusun</w:t>
      </w:r>
      <w:r>
        <w:rPr>
          <w:spacing w:val="-2"/>
        </w:rPr>
        <w:t xml:space="preserve"> </w:t>
      </w:r>
      <w:r>
        <w:t>rancangan</w:t>
      </w:r>
      <w:r>
        <w:rPr>
          <w:spacing w:val="-2"/>
        </w:rPr>
        <w:t xml:space="preserve"> </w:t>
      </w:r>
      <w:r>
        <w:t>media</w:t>
      </w:r>
      <w:r>
        <w:rPr>
          <w:spacing w:val="-3"/>
        </w:rPr>
        <w:t xml:space="preserve"> </w:t>
      </w:r>
      <w:r>
        <w:t>berbasis</w:t>
      </w:r>
      <w:r>
        <w:rPr>
          <w:spacing w:val="-1"/>
        </w:rPr>
        <w:t xml:space="preserve"> </w:t>
      </w:r>
      <w:r>
        <w:t>GeoGebra,</w:t>
      </w:r>
      <w:r>
        <w:rPr>
          <w:spacing w:val="-2"/>
        </w:rPr>
        <w:t xml:space="preserve"> </w:t>
      </w:r>
      <w:r>
        <w:t>membuat desain tampilan, serta memastikan kesesuaian materi dengan kurikulum dan kebutuhan peserta didik. Produk yang dihasilkan berupa media</w:t>
      </w:r>
      <w:r>
        <w:rPr>
          <w:spacing w:val="40"/>
        </w:rPr>
        <w:t xml:space="preserve"> </w:t>
      </w:r>
      <w:r>
        <w:t>pembelajaran interaktif yang kemudian diuji melalui validasi ahli dan</w:t>
      </w:r>
      <w:r>
        <w:rPr>
          <w:spacing w:val="40"/>
        </w:rPr>
        <w:t xml:space="preserve"> </w:t>
      </w:r>
      <w:r>
        <w:t>angket untuk menilai kevalidan, kepraktisan, dan kelayakannya digunakan dalam pembelajaran.</w:t>
      </w:r>
    </w:p>
    <w:p w14:paraId="1F74FBAB">
      <w:pPr>
        <w:pStyle w:val="14"/>
        <w:numPr>
          <w:ilvl w:val="0"/>
          <w:numId w:val="38"/>
        </w:numPr>
        <w:tabs>
          <w:tab w:val="left" w:pos="1986"/>
        </w:tabs>
        <w:spacing w:before="2" w:after="0" w:line="240" w:lineRule="auto"/>
        <w:ind w:left="1986" w:right="0" w:hanging="359"/>
        <w:jc w:val="both"/>
        <w:rPr>
          <w:sz w:val="24"/>
        </w:rPr>
      </w:pPr>
      <w:r>
        <w:rPr>
          <w:sz w:val="24"/>
        </w:rPr>
        <w:t>Tampilan</w:t>
      </w:r>
      <w:r>
        <w:rPr>
          <w:spacing w:val="-2"/>
          <w:sz w:val="24"/>
        </w:rPr>
        <w:t xml:space="preserve"> </w:t>
      </w:r>
      <w:r>
        <w:rPr>
          <w:spacing w:val="-4"/>
          <w:sz w:val="24"/>
        </w:rPr>
        <w:t>Awal</w:t>
      </w:r>
    </w:p>
    <w:p w14:paraId="3CCC4ACE">
      <w:pPr>
        <w:pStyle w:val="6"/>
      </w:pPr>
    </w:p>
    <w:p w14:paraId="1CD3EF91">
      <w:pPr>
        <w:pStyle w:val="6"/>
        <w:spacing w:line="480" w:lineRule="auto"/>
        <w:ind w:left="1987" w:right="422"/>
        <w:jc w:val="both"/>
      </w:pPr>
      <w:r>
        <w:t>Tampilan awal geogebra yang mengangkat tema mengenai materi pembelajaran bangun ruang kubus dan balok. Tampilan ini menjadi impersi awal peserta didik dengan tampilan yang menarik.</w:t>
      </w:r>
    </w:p>
    <w:p w14:paraId="77E94114">
      <w:pPr>
        <w:pStyle w:val="6"/>
        <w:spacing w:after="0" w:line="480" w:lineRule="auto"/>
        <w:jc w:val="both"/>
        <w:sectPr>
          <w:headerReference r:id="rId111" w:type="default"/>
          <w:footerReference r:id="rId112" w:type="default"/>
          <w:pgSz w:w="11910" w:h="16840"/>
          <w:pgMar w:top="1920" w:right="1275" w:bottom="280" w:left="1275" w:header="717" w:footer="0" w:gutter="0"/>
          <w:cols w:space="720" w:num="1"/>
        </w:sectPr>
      </w:pPr>
    </w:p>
    <w:p w14:paraId="153E5FDD">
      <w:pPr>
        <w:pStyle w:val="6"/>
        <w:spacing w:before="99"/>
        <w:rPr>
          <w:sz w:val="20"/>
        </w:rPr>
      </w:pPr>
    </w:p>
    <w:p w14:paraId="67D791B4">
      <w:pPr>
        <w:spacing w:line="240" w:lineRule="auto"/>
        <w:ind w:left="1560" w:right="0" w:firstLine="0"/>
        <w:rPr>
          <w:sz w:val="20"/>
        </w:rPr>
      </w:pPr>
      <w:r>
        <w:rPr>
          <w:sz w:val="20"/>
        </w:rPr>
        <w:drawing>
          <wp:inline distT="0" distB="0" distL="0" distR="0">
            <wp:extent cx="4086860" cy="2049145"/>
            <wp:effectExtent l="0" t="0" r="0" b="0"/>
            <wp:docPr id="352" name="Image 352"/>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253" cstate="print"/>
                    <a:stretch>
                      <a:fillRect/>
                    </a:stretch>
                  </pic:blipFill>
                  <pic:spPr>
                    <a:xfrm>
                      <a:off x="0" y="0"/>
                      <a:ext cx="4086866" cy="2049399"/>
                    </a:xfrm>
                    <a:prstGeom prst="rect">
                      <a:avLst/>
                    </a:prstGeom>
                  </pic:spPr>
                </pic:pic>
              </a:graphicData>
            </a:graphic>
          </wp:inline>
        </w:drawing>
      </w:r>
    </w:p>
    <w:p w14:paraId="6B6225EB">
      <w:pPr>
        <w:pStyle w:val="3"/>
        <w:spacing w:before="242"/>
        <w:ind w:left="2990"/>
      </w:pPr>
      <w:r>
        <w:drawing>
          <wp:anchor distT="0" distB="0" distL="0" distR="0" simplePos="0" relativeHeight="251814912" behindDoc="1" locked="0" layoutInCell="1" allowOverlap="1">
            <wp:simplePos x="0" y="0"/>
            <wp:positionH relativeFrom="page">
              <wp:posOffset>1456055</wp:posOffset>
            </wp:positionH>
            <wp:positionV relativeFrom="paragraph">
              <wp:posOffset>-448310</wp:posOffset>
            </wp:positionV>
            <wp:extent cx="4667250" cy="4591050"/>
            <wp:effectExtent l="0" t="0" r="0" b="0"/>
            <wp:wrapNone/>
            <wp:docPr id="353" name="Image 353"/>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238" cstate="print"/>
                    <a:stretch>
                      <a:fillRect/>
                    </a:stretch>
                  </pic:blipFill>
                  <pic:spPr>
                    <a:xfrm>
                      <a:off x="0" y="0"/>
                      <a:ext cx="4667249" cy="4591049"/>
                    </a:xfrm>
                    <a:prstGeom prst="rect">
                      <a:avLst/>
                    </a:prstGeom>
                  </pic:spPr>
                </pic:pic>
              </a:graphicData>
            </a:graphic>
          </wp:anchor>
        </w:drawing>
      </w:r>
      <w:r>
        <w:t>Gambar</w:t>
      </w:r>
      <w:r>
        <w:rPr>
          <w:spacing w:val="-3"/>
        </w:rPr>
        <w:t xml:space="preserve"> </w:t>
      </w:r>
      <w:r>
        <w:t>4.1</w:t>
      </w:r>
      <w:r>
        <w:rPr>
          <w:spacing w:val="-2"/>
        </w:rPr>
        <w:t xml:space="preserve"> </w:t>
      </w:r>
      <w:r>
        <w:t>Tampilan</w:t>
      </w:r>
      <w:r>
        <w:rPr>
          <w:spacing w:val="-4"/>
        </w:rPr>
        <w:t xml:space="preserve"> </w:t>
      </w:r>
      <w:r>
        <w:t>Awal</w:t>
      </w:r>
      <w:r>
        <w:rPr>
          <w:spacing w:val="-1"/>
        </w:rPr>
        <w:t xml:space="preserve"> </w:t>
      </w:r>
      <w:r>
        <w:rPr>
          <w:spacing w:val="-2"/>
        </w:rPr>
        <w:t>Geogebra</w:t>
      </w:r>
    </w:p>
    <w:p w14:paraId="2342A796">
      <w:pPr>
        <w:pStyle w:val="6"/>
        <w:rPr>
          <w:b/>
        </w:rPr>
      </w:pPr>
    </w:p>
    <w:p w14:paraId="7AA23D1E">
      <w:pPr>
        <w:pStyle w:val="6"/>
        <w:spacing w:line="480" w:lineRule="auto"/>
        <w:ind w:left="1420" w:right="425"/>
        <w:jc w:val="both"/>
      </w:pPr>
      <w:r>
        <w:rPr>
          <w:b/>
        </w:rPr>
        <w:t xml:space="preserve">Gambar 4.1 </w:t>
      </w:r>
      <w:r>
        <w:t>menunjukkan tampilan awal aplikasi GeoGebra sebelum media pembelajaran dikembangkan. Pada tahap ini, tampilan masih berupa lembar kerja</w:t>
      </w:r>
      <w:r>
        <w:rPr>
          <w:spacing w:val="-2"/>
        </w:rPr>
        <w:t xml:space="preserve"> </w:t>
      </w:r>
      <w:r>
        <w:t>standar</w:t>
      </w:r>
      <w:r>
        <w:rPr>
          <w:spacing w:val="-2"/>
        </w:rPr>
        <w:t xml:space="preserve"> </w:t>
      </w:r>
      <w:r>
        <w:t>GeoGebra</w:t>
      </w:r>
      <w:r>
        <w:rPr>
          <w:spacing w:val="-1"/>
        </w:rPr>
        <w:t xml:space="preserve"> </w:t>
      </w:r>
      <w:r>
        <w:t>yang</w:t>
      </w:r>
      <w:r>
        <w:rPr>
          <w:spacing w:val="-1"/>
        </w:rPr>
        <w:t xml:space="preserve"> </w:t>
      </w:r>
      <w:r>
        <w:t>terdiri atas area</w:t>
      </w:r>
      <w:r>
        <w:rPr>
          <w:spacing w:val="-2"/>
        </w:rPr>
        <w:t xml:space="preserve"> </w:t>
      </w:r>
      <w:r>
        <w:t>grafik,</w:t>
      </w:r>
      <w:r>
        <w:rPr>
          <w:spacing w:val="-2"/>
        </w:rPr>
        <w:t xml:space="preserve"> </w:t>
      </w:r>
      <w:r>
        <w:t>toolbar,</w:t>
      </w:r>
      <w:r>
        <w:rPr>
          <w:spacing w:val="-2"/>
        </w:rPr>
        <w:t xml:space="preserve"> </w:t>
      </w:r>
      <w:r>
        <w:t>dan panel objek. Tampilan awal ini digunakan sebagai dasar dalam proses perancangan media pembelajaran pada materi kubus dan balok. Selanjutnya, peneliti melakukan pengembangan dengan menambahkan objek bangun ruang, fitur interaktif, materi pembelajaran, serta latihan soal yang disesuaikan dengan tujuan pembelajaran matematika kelas IV sekolah dasar.</w:t>
      </w:r>
    </w:p>
    <w:p w14:paraId="6C87D844">
      <w:pPr>
        <w:pStyle w:val="14"/>
        <w:numPr>
          <w:ilvl w:val="0"/>
          <w:numId w:val="38"/>
        </w:numPr>
        <w:tabs>
          <w:tab w:val="left" w:pos="1418"/>
          <w:tab w:val="left" w:pos="1700"/>
        </w:tabs>
        <w:spacing w:before="1" w:after="0" w:line="480" w:lineRule="auto"/>
        <w:ind w:left="1418" w:right="3489" w:hanging="77"/>
        <w:jc w:val="both"/>
        <w:rPr>
          <w:sz w:val="24"/>
        </w:rPr>
      </w:pPr>
      <w:r>
        <w:rPr>
          <w:sz w:val="24"/>
        </w:rPr>
        <w:t>Tampilan</w:t>
      </w:r>
      <w:r>
        <w:rPr>
          <w:spacing w:val="-11"/>
          <w:sz w:val="24"/>
        </w:rPr>
        <w:t xml:space="preserve"> </w:t>
      </w:r>
      <w:r>
        <w:rPr>
          <w:sz w:val="24"/>
        </w:rPr>
        <w:t>GeoGebra</w:t>
      </w:r>
      <w:r>
        <w:rPr>
          <w:spacing w:val="-13"/>
          <w:sz w:val="24"/>
        </w:rPr>
        <w:t xml:space="preserve"> </w:t>
      </w:r>
      <w:r>
        <w:rPr>
          <w:sz w:val="24"/>
        </w:rPr>
        <w:t>setelah</w:t>
      </w:r>
      <w:r>
        <w:rPr>
          <w:spacing w:val="-11"/>
          <w:sz w:val="24"/>
        </w:rPr>
        <w:t xml:space="preserve"> </w:t>
      </w:r>
      <w:r>
        <w:rPr>
          <w:sz w:val="24"/>
        </w:rPr>
        <w:t>dikembangkan URL :</w:t>
      </w:r>
    </w:p>
    <w:p w14:paraId="5148C02E">
      <w:pPr>
        <w:pStyle w:val="6"/>
        <w:spacing w:before="1"/>
        <w:ind w:left="1418"/>
        <w:jc w:val="both"/>
      </w:pPr>
      <w:r>
        <w:t>Materi</w:t>
      </w:r>
      <w:r>
        <w:rPr>
          <w:spacing w:val="-4"/>
        </w:rPr>
        <w:t xml:space="preserve"> </w:t>
      </w:r>
      <w:r>
        <w:t>kubus</w:t>
      </w:r>
      <w:r>
        <w:rPr>
          <w:spacing w:val="-2"/>
        </w:rPr>
        <w:t xml:space="preserve"> </w:t>
      </w:r>
      <w:r>
        <w:t>dan</w:t>
      </w:r>
      <w:r>
        <w:rPr>
          <w:spacing w:val="-2"/>
        </w:rPr>
        <w:t xml:space="preserve"> </w:t>
      </w:r>
      <w:r>
        <w:t>balok</w:t>
      </w:r>
      <w:r>
        <w:rPr>
          <w:spacing w:val="-2"/>
        </w:rPr>
        <w:t xml:space="preserve"> </w:t>
      </w:r>
      <w:r>
        <w:t>:</w:t>
      </w:r>
      <w:r>
        <w:rPr>
          <w:spacing w:val="3"/>
        </w:rPr>
        <w:t xml:space="preserve"> </w:t>
      </w:r>
      <w:r>
        <w:fldChar w:fldCharType="begin"/>
      </w:r>
      <w:r>
        <w:instrText xml:space="preserve"> HYPERLINK "https://www.geogebra.org/m/r3cnsvzd" \h </w:instrText>
      </w:r>
      <w:r>
        <w:fldChar w:fldCharType="separate"/>
      </w:r>
      <w:r>
        <w:rPr>
          <w:color w:val="0000FF"/>
          <w:spacing w:val="-2"/>
          <w:u w:val="single" w:color="0000FF"/>
        </w:rPr>
        <w:t>https://www.geogebra.org/m/r3cnsvzd</w:t>
      </w:r>
      <w:r>
        <w:rPr>
          <w:color w:val="0000FF"/>
          <w:spacing w:val="-2"/>
          <w:u w:val="single" w:color="0000FF"/>
        </w:rPr>
        <w:fldChar w:fldCharType="end"/>
      </w:r>
    </w:p>
    <w:p w14:paraId="7498DE4E">
      <w:pPr>
        <w:pStyle w:val="6"/>
      </w:pPr>
    </w:p>
    <w:p w14:paraId="680E43E4">
      <w:pPr>
        <w:pStyle w:val="6"/>
        <w:tabs>
          <w:tab w:val="left" w:pos="2478"/>
        </w:tabs>
        <w:ind w:left="145"/>
        <w:jc w:val="center"/>
      </w:pPr>
      <w:r>
        <w:t>Bentuk</w:t>
      </w:r>
      <w:r>
        <w:rPr>
          <w:spacing w:val="-1"/>
        </w:rPr>
        <w:t xml:space="preserve"> </w:t>
      </w:r>
      <w:r>
        <w:rPr>
          <w:spacing w:val="-2"/>
        </w:rPr>
        <w:t>balok</w:t>
      </w:r>
      <w:r>
        <w:tab/>
      </w:r>
      <w:r>
        <w:t>:</w:t>
      </w:r>
      <w:r>
        <w:rPr>
          <w:spacing w:val="-2"/>
        </w:rPr>
        <w:t xml:space="preserve"> </w:t>
      </w:r>
      <w:r>
        <w:fldChar w:fldCharType="begin"/>
      </w:r>
      <w:r>
        <w:instrText xml:space="preserve"> HYPERLINK "https://www.geogebra.org/classic/xsvdzgqk" \h </w:instrText>
      </w:r>
      <w:r>
        <w:fldChar w:fldCharType="separate"/>
      </w:r>
      <w:r>
        <w:rPr>
          <w:color w:val="0000FF"/>
          <w:spacing w:val="-2"/>
          <w:u w:val="single" w:color="0000FF"/>
        </w:rPr>
        <w:t>https://www.geogebra.org/classic/xsvdzgqk</w:t>
      </w:r>
      <w:r>
        <w:rPr>
          <w:color w:val="0000FF"/>
          <w:spacing w:val="-2"/>
          <w:u w:val="single" w:color="0000FF"/>
        </w:rPr>
        <w:fldChar w:fldCharType="end"/>
      </w:r>
    </w:p>
    <w:p w14:paraId="785DDEEB">
      <w:pPr>
        <w:pStyle w:val="6"/>
      </w:pPr>
    </w:p>
    <w:p w14:paraId="7E571503">
      <w:pPr>
        <w:pStyle w:val="6"/>
        <w:tabs>
          <w:tab w:val="left" w:pos="2422"/>
        </w:tabs>
        <w:ind w:left="89"/>
        <w:jc w:val="center"/>
      </w:pPr>
      <w:r>
        <w:t>Bentuk</w:t>
      </w:r>
      <w:r>
        <w:rPr>
          <w:spacing w:val="-1"/>
        </w:rPr>
        <w:t xml:space="preserve"> </w:t>
      </w:r>
      <w:r>
        <w:rPr>
          <w:spacing w:val="-2"/>
        </w:rPr>
        <w:t>kubus</w:t>
      </w:r>
      <w:r>
        <w:tab/>
      </w:r>
      <w:r>
        <w:t xml:space="preserve">: </w:t>
      </w:r>
      <w:r>
        <w:fldChar w:fldCharType="begin"/>
      </w:r>
      <w:r>
        <w:instrText xml:space="preserve"> HYPERLINK "https://www.geogebra.org/classic/kvrqjp9h" \h </w:instrText>
      </w:r>
      <w:r>
        <w:fldChar w:fldCharType="separate"/>
      </w:r>
      <w:r>
        <w:rPr>
          <w:color w:val="0000FF"/>
          <w:spacing w:val="-2"/>
          <w:u w:val="single" w:color="0000FF"/>
        </w:rPr>
        <w:t>https://www.geogebra.org/classic/kvrqjp9h</w:t>
      </w:r>
      <w:r>
        <w:rPr>
          <w:color w:val="0000FF"/>
          <w:spacing w:val="-2"/>
          <w:u w:val="single" w:color="0000FF"/>
        </w:rPr>
        <w:fldChar w:fldCharType="end"/>
      </w:r>
    </w:p>
    <w:p w14:paraId="0D3AF670">
      <w:pPr>
        <w:pStyle w:val="6"/>
        <w:spacing w:after="0"/>
        <w:jc w:val="center"/>
        <w:sectPr>
          <w:headerReference r:id="rId113" w:type="default"/>
          <w:footerReference r:id="rId114" w:type="default"/>
          <w:pgSz w:w="11910" w:h="16840"/>
          <w:pgMar w:top="1920" w:right="1275" w:bottom="280" w:left="1275" w:header="717" w:footer="0" w:gutter="0"/>
          <w:cols w:space="720" w:num="1"/>
        </w:sectPr>
      </w:pPr>
    </w:p>
    <w:p w14:paraId="124AC6B6">
      <w:pPr>
        <w:pStyle w:val="6"/>
        <w:spacing w:before="99"/>
        <w:rPr>
          <w:sz w:val="20"/>
        </w:rPr>
      </w:pPr>
    </w:p>
    <w:p w14:paraId="0FFAA739">
      <w:pPr>
        <w:spacing w:line="240" w:lineRule="auto"/>
        <w:ind w:left="1687" w:right="0" w:firstLine="0"/>
        <w:rPr>
          <w:sz w:val="20"/>
        </w:rPr>
      </w:pPr>
      <w:r>
        <w:rPr>
          <w:sz w:val="20"/>
        </w:rPr>
        <w:drawing>
          <wp:inline distT="0" distB="0" distL="0" distR="0">
            <wp:extent cx="4377690" cy="2223770"/>
            <wp:effectExtent l="0" t="0" r="0" b="0"/>
            <wp:docPr id="355" name="Image 355"/>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254" cstate="print"/>
                    <a:stretch>
                      <a:fillRect/>
                    </a:stretch>
                  </pic:blipFill>
                  <pic:spPr>
                    <a:xfrm>
                      <a:off x="0" y="0"/>
                      <a:ext cx="4377931" cy="2223992"/>
                    </a:xfrm>
                    <a:prstGeom prst="rect">
                      <a:avLst/>
                    </a:prstGeom>
                  </pic:spPr>
                </pic:pic>
              </a:graphicData>
            </a:graphic>
          </wp:inline>
        </w:drawing>
      </w:r>
    </w:p>
    <w:p w14:paraId="5317BB41">
      <w:pPr>
        <w:pStyle w:val="6"/>
        <w:spacing w:before="39"/>
      </w:pPr>
    </w:p>
    <w:p w14:paraId="31A574EE">
      <w:pPr>
        <w:pStyle w:val="3"/>
        <w:ind w:left="562"/>
        <w:jc w:val="center"/>
      </w:pPr>
      <w:r>
        <w:drawing>
          <wp:anchor distT="0" distB="0" distL="0" distR="0" simplePos="0" relativeHeight="251815936" behindDoc="1" locked="0" layoutInCell="1" allowOverlap="1">
            <wp:simplePos x="0" y="0"/>
            <wp:positionH relativeFrom="page">
              <wp:posOffset>1456055</wp:posOffset>
            </wp:positionH>
            <wp:positionV relativeFrom="paragraph">
              <wp:posOffset>-822960</wp:posOffset>
            </wp:positionV>
            <wp:extent cx="4667250" cy="4591050"/>
            <wp:effectExtent l="0" t="0" r="0" b="0"/>
            <wp:wrapNone/>
            <wp:docPr id="356" name="Image 356"/>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238" cstate="print"/>
                    <a:stretch>
                      <a:fillRect/>
                    </a:stretch>
                  </pic:blipFill>
                  <pic:spPr>
                    <a:xfrm>
                      <a:off x="0" y="0"/>
                      <a:ext cx="4667249" cy="4591049"/>
                    </a:xfrm>
                    <a:prstGeom prst="rect">
                      <a:avLst/>
                    </a:prstGeom>
                  </pic:spPr>
                </pic:pic>
              </a:graphicData>
            </a:graphic>
          </wp:anchor>
        </w:drawing>
      </w:r>
      <w:r>
        <w:t>Gambar</w:t>
      </w:r>
      <w:r>
        <w:rPr>
          <w:spacing w:val="-4"/>
        </w:rPr>
        <w:t xml:space="preserve"> </w:t>
      </w:r>
      <w:r>
        <w:t>4.2</w:t>
      </w:r>
      <w:r>
        <w:rPr>
          <w:spacing w:val="-2"/>
        </w:rPr>
        <w:t xml:space="preserve"> </w:t>
      </w:r>
      <w:r>
        <w:t>Tampilan</w:t>
      </w:r>
      <w:r>
        <w:rPr>
          <w:spacing w:val="-5"/>
        </w:rPr>
        <w:t xml:space="preserve"> </w:t>
      </w:r>
      <w:r>
        <w:t>GeoGebra</w:t>
      </w:r>
      <w:r>
        <w:rPr>
          <w:spacing w:val="-2"/>
        </w:rPr>
        <w:t xml:space="preserve"> </w:t>
      </w:r>
      <w:r>
        <w:t>setelah</w:t>
      </w:r>
      <w:r>
        <w:rPr>
          <w:spacing w:val="-1"/>
        </w:rPr>
        <w:t xml:space="preserve"> </w:t>
      </w:r>
      <w:r>
        <w:rPr>
          <w:spacing w:val="-2"/>
        </w:rPr>
        <w:t>dikembangkan</w:t>
      </w:r>
    </w:p>
    <w:p w14:paraId="75EB8403">
      <w:pPr>
        <w:pStyle w:val="6"/>
        <w:rPr>
          <w:b/>
        </w:rPr>
      </w:pPr>
    </w:p>
    <w:p w14:paraId="76F16D06">
      <w:pPr>
        <w:pStyle w:val="6"/>
        <w:spacing w:line="480" w:lineRule="auto"/>
        <w:ind w:left="993" w:right="424" w:firstLine="720"/>
        <w:jc w:val="both"/>
      </w:pPr>
      <w:r>
        <w:t>Setelah melalui tahap perancangan dan pengembangan, media pembelajaran GeoGebra dilengkapi dengan berbagai fitur yang mendukung pembelajaran materi kubus dan balok. Media yang dikembangkan memuat visualisasi bentuk kubus dan balok, jaring-jaring bangun ruang, serta latihan soal interaktif yang dapat membantu siswa memahami konsep secara lebih konkret. Adapun hasil pengembangan media dapat diakses melalui tautan yang telah disediakan pada setiap bagian materi.</w:t>
      </w:r>
    </w:p>
    <w:p w14:paraId="38722832">
      <w:pPr>
        <w:spacing w:line="240" w:lineRule="auto"/>
        <w:ind w:left="1586" w:right="0" w:firstLine="0"/>
        <w:rPr>
          <w:sz w:val="20"/>
        </w:rPr>
      </w:pPr>
      <w:r>
        <w:rPr>
          <w:sz w:val="20"/>
        </w:rPr>
        <w:drawing>
          <wp:inline distT="0" distB="0" distL="0" distR="0">
            <wp:extent cx="4324350" cy="2162175"/>
            <wp:effectExtent l="0" t="0" r="0" b="0"/>
            <wp:docPr id="357" name="Image 357"/>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255" cstate="print"/>
                    <a:stretch>
                      <a:fillRect/>
                    </a:stretch>
                  </pic:blipFill>
                  <pic:spPr>
                    <a:xfrm>
                      <a:off x="0" y="0"/>
                      <a:ext cx="4324471" cy="2162556"/>
                    </a:xfrm>
                    <a:prstGeom prst="rect">
                      <a:avLst/>
                    </a:prstGeom>
                  </pic:spPr>
                </pic:pic>
              </a:graphicData>
            </a:graphic>
          </wp:inline>
        </w:drawing>
      </w:r>
    </w:p>
    <w:p w14:paraId="04A4F724">
      <w:pPr>
        <w:pStyle w:val="3"/>
        <w:spacing w:before="245" w:line="480" w:lineRule="auto"/>
        <w:ind w:left="1382" w:right="819"/>
        <w:jc w:val="center"/>
      </w:pPr>
      <w:r>
        <w:t>Gambar</w:t>
      </w:r>
      <w:r>
        <w:rPr>
          <w:spacing w:val="-5"/>
        </w:rPr>
        <w:t xml:space="preserve"> </w:t>
      </w:r>
      <w:r>
        <w:t>4.3</w:t>
      </w:r>
      <w:r>
        <w:rPr>
          <w:spacing w:val="-4"/>
        </w:rPr>
        <w:t xml:space="preserve"> </w:t>
      </w:r>
      <w:r>
        <w:t>Tampilan</w:t>
      </w:r>
      <w:r>
        <w:rPr>
          <w:spacing w:val="-6"/>
        </w:rPr>
        <w:t xml:space="preserve"> </w:t>
      </w:r>
      <w:r>
        <w:t>materi</w:t>
      </w:r>
      <w:r>
        <w:rPr>
          <w:spacing w:val="-4"/>
        </w:rPr>
        <w:t xml:space="preserve"> </w:t>
      </w:r>
      <w:r>
        <w:t>kubus</w:t>
      </w:r>
      <w:r>
        <w:rPr>
          <w:spacing w:val="-7"/>
        </w:rPr>
        <w:t xml:space="preserve"> </w:t>
      </w:r>
      <w:r>
        <w:t>dan</w:t>
      </w:r>
      <w:r>
        <w:rPr>
          <w:spacing w:val="-6"/>
        </w:rPr>
        <w:t xml:space="preserve"> </w:t>
      </w:r>
      <w:r>
        <w:t>balok</w:t>
      </w:r>
      <w:r>
        <w:rPr>
          <w:spacing w:val="-5"/>
        </w:rPr>
        <w:t xml:space="preserve"> </w:t>
      </w:r>
      <w:r>
        <w:t>setelah</w:t>
      </w:r>
      <w:r>
        <w:rPr>
          <w:spacing w:val="-3"/>
        </w:rPr>
        <w:t xml:space="preserve"> </w:t>
      </w:r>
      <w:r>
        <w:t>dikembangkan dengan GeoGebra</w:t>
      </w:r>
    </w:p>
    <w:p w14:paraId="37E6160A">
      <w:pPr>
        <w:pStyle w:val="3"/>
        <w:spacing w:after="0" w:line="480" w:lineRule="auto"/>
        <w:jc w:val="center"/>
        <w:sectPr>
          <w:headerReference r:id="rId115" w:type="default"/>
          <w:footerReference r:id="rId116" w:type="default"/>
          <w:pgSz w:w="11910" w:h="16840"/>
          <w:pgMar w:top="1920" w:right="1275" w:bottom="280" w:left="1275" w:header="717" w:footer="0" w:gutter="0"/>
          <w:cols w:space="720" w:num="1"/>
        </w:sectPr>
      </w:pPr>
    </w:p>
    <w:p w14:paraId="3A5EA1E8">
      <w:pPr>
        <w:pStyle w:val="6"/>
        <w:spacing w:before="53"/>
        <w:rPr>
          <w:b/>
        </w:rPr>
      </w:pPr>
    </w:p>
    <w:p w14:paraId="64F6F9D1">
      <w:pPr>
        <w:pStyle w:val="6"/>
        <w:spacing w:line="480" w:lineRule="auto"/>
        <w:ind w:left="993" w:right="423" w:firstLine="720"/>
        <w:jc w:val="both"/>
      </w:pPr>
      <w:r>
        <w:drawing>
          <wp:anchor distT="0" distB="0" distL="0" distR="0" simplePos="0" relativeHeight="25181593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59" name="Image 359"/>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238" cstate="print"/>
                    <a:stretch>
                      <a:fillRect/>
                    </a:stretch>
                  </pic:blipFill>
                  <pic:spPr>
                    <a:xfrm>
                      <a:off x="0" y="0"/>
                      <a:ext cx="4667249" cy="4591049"/>
                    </a:xfrm>
                    <a:prstGeom prst="rect">
                      <a:avLst/>
                    </a:prstGeom>
                  </pic:spPr>
                </pic:pic>
              </a:graphicData>
            </a:graphic>
          </wp:anchor>
        </w:drawing>
      </w:r>
      <w:r>
        <w:t>Dalam pembelajaran materi kubus dan balok menggunakan GeoGebra ini, siswa diberikan kesempatan yang luas untuk memahami secara mendalam karakteristik dari kedua bangun ruang tersebut melalui tampilan visual yang interaktif dan mudah dioperasikan. Karakteristik yang dimaksud mencakup</w:t>
      </w:r>
      <w:r>
        <w:rPr>
          <w:spacing w:val="40"/>
        </w:rPr>
        <w:t xml:space="preserve"> </w:t>
      </w:r>
      <w:r>
        <w:t>jumlah sisi yang menyusun bangun ruang, jumlah rusuk yang menghubungkan sisi-sisinya, titik sudut tempat bertemunya tiga rusuk, serta bentuk permukaan masing-masing sisi dari kubus maupun balok. Selain itu, siswa juga diarahkan untuk mengamati kesamaan di antara keduanya, seperti keduanya memiliki enam sisi dan delapan titik sudut, serta memahami perbedaan mendasar yang ada, misalnya perbedaan bentuk sisi dan ukuran panjang tiap rusuk. Selain itu, siswa juga dibimbing secara bertahap untuk mempelajari cara menghitung volume</w:t>
      </w:r>
      <w:r>
        <w:rPr>
          <w:spacing w:val="40"/>
        </w:rPr>
        <w:t xml:space="preserve"> </w:t>
      </w:r>
      <w:r>
        <w:t>kubus dan balok dengan menggunakan rumus yang tepat dan sesuai, serta memahami makna dari satuan volume yang digunakan dalam pengukuran, seperti sentimeter kubik (cm³) atau meter kubik (m³), sehingga mereka tidak hanya mengetahui cara menghitung, tetapi juga memahami arti dari hasil yang diperoleh dalam konteks penggunaan yang sesungguhnya.</w:t>
      </w:r>
    </w:p>
    <w:p w14:paraId="595A6A9E">
      <w:pPr>
        <w:spacing w:line="240" w:lineRule="auto"/>
        <w:ind w:left="1277" w:right="0" w:firstLine="0"/>
        <w:rPr>
          <w:sz w:val="20"/>
        </w:rPr>
      </w:pPr>
      <w:r>
        <w:rPr>
          <w:sz w:val="20"/>
        </w:rPr>
        <w:drawing>
          <wp:inline distT="0" distB="0" distL="0" distR="0">
            <wp:extent cx="4388485" cy="2212340"/>
            <wp:effectExtent l="0" t="0" r="0" b="0"/>
            <wp:docPr id="360" name="Image 360"/>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256" cstate="print"/>
                    <a:stretch>
                      <a:fillRect/>
                    </a:stretch>
                  </pic:blipFill>
                  <pic:spPr>
                    <a:xfrm>
                      <a:off x="0" y="0"/>
                      <a:ext cx="4388521" cy="2212848"/>
                    </a:xfrm>
                    <a:prstGeom prst="rect">
                      <a:avLst/>
                    </a:prstGeom>
                  </pic:spPr>
                </pic:pic>
              </a:graphicData>
            </a:graphic>
          </wp:inline>
        </w:drawing>
      </w:r>
    </w:p>
    <w:p w14:paraId="3C8795B3">
      <w:pPr>
        <w:spacing w:after="0" w:line="240" w:lineRule="auto"/>
        <w:rPr>
          <w:sz w:val="20"/>
        </w:rPr>
        <w:sectPr>
          <w:headerReference r:id="rId117" w:type="default"/>
          <w:footerReference r:id="rId118" w:type="default"/>
          <w:pgSz w:w="11910" w:h="16840"/>
          <w:pgMar w:top="1920" w:right="1275" w:bottom="280" w:left="1275" w:header="717" w:footer="0" w:gutter="0"/>
          <w:cols w:space="720" w:num="1"/>
        </w:sectPr>
      </w:pPr>
    </w:p>
    <w:p w14:paraId="3E3E03F2">
      <w:pPr>
        <w:pStyle w:val="6"/>
        <w:spacing w:before="53"/>
      </w:pPr>
    </w:p>
    <w:p w14:paraId="2BD3FB3B">
      <w:pPr>
        <w:pStyle w:val="3"/>
        <w:ind w:left="1934"/>
      </w:pPr>
      <w:r>
        <w:t>Gambar</w:t>
      </w:r>
      <w:r>
        <w:rPr>
          <w:spacing w:val="-4"/>
        </w:rPr>
        <w:t xml:space="preserve"> </w:t>
      </w:r>
      <w:r>
        <w:t>4.4</w:t>
      </w:r>
      <w:r>
        <w:rPr>
          <w:spacing w:val="-2"/>
        </w:rPr>
        <w:t xml:space="preserve"> </w:t>
      </w:r>
      <w:r>
        <w:t>Tampilan</w:t>
      </w:r>
      <w:r>
        <w:rPr>
          <w:spacing w:val="-4"/>
        </w:rPr>
        <w:t xml:space="preserve"> </w:t>
      </w:r>
      <w:r>
        <w:t>volume</w:t>
      </w:r>
      <w:r>
        <w:rPr>
          <w:spacing w:val="-4"/>
        </w:rPr>
        <w:t xml:space="preserve"> </w:t>
      </w:r>
      <w:r>
        <w:t>yang</w:t>
      </w:r>
      <w:r>
        <w:rPr>
          <w:spacing w:val="-5"/>
        </w:rPr>
        <w:t xml:space="preserve"> </w:t>
      </w:r>
      <w:r>
        <w:t>dapat</w:t>
      </w:r>
      <w:r>
        <w:rPr>
          <w:spacing w:val="-2"/>
        </w:rPr>
        <w:t xml:space="preserve"> </w:t>
      </w:r>
      <w:r>
        <w:t>digunakan</w:t>
      </w:r>
      <w:r>
        <w:rPr>
          <w:spacing w:val="-2"/>
        </w:rPr>
        <w:t xml:space="preserve"> siswa</w:t>
      </w:r>
    </w:p>
    <w:p w14:paraId="62166AF6">
      <w:pPr>
        <w:pStyle w:val="6"/>
        <w:rPr>
          <w:b/>
        </w:rPr>
      </w:pPr>
    </w:p>
    <w:p w14:paraId="1D4DBE70">
      <w:pPr>
        <w:pStyle w:val="6"/>
        <w:spacing w:line="480" w:lineRule="auto"/>
        <w:ind w:left="993" w:right="423" w:firstLine="720"/>
        <w:jc w:val="both"/>
      </w:pPr>
      <w:r>
        <w:drawing>
          <wp:anchor distT="0" distB="0" distL="0" distR="0" simplePos="0" relativeHeight="251816960"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362" name="Image 362"/>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238" cstate="print"/>
                    <a:stretch>
                      <a:fillRect/>
                    </a:stretch>
                  </pic:blipFill>
                  <pic:spPr>
                    <a:xfrm>
                      <a:off x="0" y="0"/>
                      <a:ext cx="4667249" cy="4591049"/>
                    </a:xfrm>
                    <a:prstGeom prst="rect">
                      <a:avLst/>
                    </a:prstGeom>
                  </pic:spPr>
                </pic:pic>
              </a:graphicData>
            </a:graphic>
          </wp:anchor>
        </w:drawing>
      </w:r>
      <w:r>
        <w:t>Setelah tampilan dikembangkan, peserta didik dapat menghitung volume kubus dan balok dengan lebih mudah. Siswa cukup menggunakan informasi volume yang ada pada sisi kubus, lalu memeriksa kebenaran jawabannya dengan menekan tombol "cek" yang tersedia di layar. Kubus itu bisa diubah menjadi</w:t>
      </w:r>
      <w:r>
        <w:rPr>
          <w:spacing w:val="40"/>
        </w:rPr>
        <w:t xml:space="preserve"> </w:t>
      </w:r>
      <w:r>
        <w:t>balok jika kita mengaturnya.</w:t>
      </w:r>
    </w:p>
    <w:p w14:paraId="51831E9B">
      <w:pPr>
        <w:spacing w:line="240" w:lineRule="auto"/>
        <w:ind w:left="1713" w:right="0" w:firstLine="0"/>
        <w:rPr>
          <w:sz w:val="20"/>
        </w:rPr>
      </w:pPr>
      <w:r>
        <w:rPr>
          <w:sz w:val="20"/>
        </w:rPr>
        <w:drawing>
          <wp:inline distT="0" distB="0" distL="0" distR="0">
            <wp:extent cx="3852545" cy="1931670"/>
            <wp:effectExtent l="0" t="0" r="0" b="0"/>
            <wp:docPr id="363" name="Image 363"/>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257" cstate="print"/>
                    <a:stretch>
                      <a:fillRect/>
                    </a:stretch>
                  </pic:blipFill>
                  <pic:spPr>
                    <a:xfrm>
                      <a:off x="0" y="0"/>
                      <a:ext cx="3852624" cy="1931670"/>
                    </a:xfrm>
                    <a:prstGeom prst="rect">
                      <a:avLst/>
                    </a:prstGeom>
                  </pic:spPr>
                </pic:pic>
              </a:graphicData>
            </a:graphic>
          </wp:inline>
        </w:drawing>
      </w:r>
    </w:p>
    <w:p w14:paraId="202A459A">
      <w:pPr>
        <w:pStyle w:val="6"/>
        <w:spacing w:before="268"/>
      </w:pPr>
    </w:p>
    <w:p w14:paraId="467729BE">
      <w:pPr>
        <w:pStyle w:val="3"/>
        <w:ind w:left="39"/>
        <w:jc w:val="center"/>
      </w:pPr>
      <w:r>
        <w:t>Gambar</w:t>
      </w:r>
      <w:r>
        <w:rPr>
          <w:spacing w:val="-5"/>
        </w:rPr>
        <w:t xml:space="preserve"> </w:t>
      </w:r>
      <w:r>
        <w:t>4.5</w:t>
      </w:r>
      <w:r>
        <w:rPr>
          <w:spacing w:val="-3"/>
        </w:rPr>
        <w:t xml:space="preserve"> </w:t>
      </w:r>
      <w:r>
        <w:t>Tampilan</w:t>
      </w:r>
      <w:r>
        <w:rPr>
          <w:spacing w:val="-2"/>
        </w:rPr>
        <w:t xml:space="preserve"> </w:t>
      </w:r>
      <w:r>
        <w:t>setelah</w:t>
      </w:r>
      <w:r>
        <w:rPr>
          <w:spacing w:val="-2"/>
        </w:rPr>
        <w:t xml:space="preserve"> </w:t>
      </w:r>
      <w:r>
        <w:t>menggunakan</w:t>
      </w:r>
      <w:r>
        <w:rPr>
          <w:spacing w:val="-3"/>
        </w:rPr>
        <w:t xml:space="preserve"> </w:t>
      </w:r>
      <w:r>
        <w:t>tombol</w:t>
      </w:r>
      <w:r>
        <w:rPr>
          <w:spacing w:val="-3"/>
        </w:rPr>
        <w:t xml:space="preserve"> </w:t>
      </w:r>
      <w:r>
        <w:rPr>
          <w:spacing w:val="-2"/>
        </w:rPr>
        <w:t>“cek”</w:t>
      </w:r>
    </w:p>
    <w:p w14:paraId="2E0E7783">
      <w:pPr>
        <w:pStyle w:val="6"/>
        <w:rPr>
          <w:b/>
        </w:rPr>
      </w:pPr>
    </w:p>
    <w:p w14:paraId="6A25A1D7">
      <w:pPr>
        <w:pStyle w:val="6"/>
        <w:spacing w:line="480" w:lineRule="auto"/>
        <w:ind w:left="993" w:right="424"/>
        <w:jc w:val="both"/>
      </w:pPr>
      <w:r>
        <w:t xml:space="preserve">Gambar 4.5 menunjukkan tampilan media setelah pengguna menekan tombol </w:t>
      </w:r>
      <w:r>
        <w:rPr>
          <w:b/>
        </w:rPr>
        <w:t xml:space="preserve">"Cek" </w:t>
      </w:r>
      <w:r>
        <w:t>pada GeoGebra. Fitur ini digunakan untuk menampilkan hasil atau jawaban yang benar sehingga siswa dapat membandingkan hasil pengamatannya dengan informasi yang tersedia pada media. Melalui fitur tersebut, siswa dapat melakukan pengecekan secara mandiri terhadap pemahaman mereka mengenai unsur-unsur kubus yang sedang dipelajari.</w:t>
      </w:r>
    </w:p>
    <w:p w14:paraId="68E8E3DF">
      <w:pPr>
        <w:pStyle w:val="6"/>
        <w:spacing w:before="5"/>
      </w:pPr>
    </w:p>
    <w:p w14:paraId="75F61EFD">
      <w:pPr>
        <w:pStyle w:val="3"/>
        <w:numPr>
          <w:ilvl w:val="0"/>
          <w:numId w:val="38"/>
        </w:numPr>
        <w:tabs>
          <w:tab w:val="left" w:pos="1275"/>
        </w:tabs>
        <w:spacing w:before="1" w:after="0" w:line="240" w:lineRule="auto"/>
        <w:ind w:left="1275" w:right="0" w:hanging="359"/>
        <w:jc w:val="left"/>
      </w:pPr>
      <w:r>
        <w:t>Revisi</w:t>
      </w:r>
      <w:r>
        <w:rPr>
          <w:spacing w:val="-3"/>
        </w:rPr>
        <w:t xml:space="preserve"> </w:t>
      </w:r>
      <w:r>
        <w:t>Media</w:t>
      </w:r>
      <w:r>
        <w:rPr>
          <w:spacing w:val="-3"/>
        </w:rPr>
        <w:t xml:space="preserve"> </w:t>
      </w:r>
      <w:r>
        <w:t>Berdasarkan</w:t>
      </w:r>
      <w:r>
        <w:rPr>
          <w:spacing w:val="-3"/>
        </w:rPr>
        <w:t xml:space="preserve"> </w:t>
      </w:r>
      <w:r>
        <w:t>Masukan</w:t>
      </w:r>
      <w:r>
        <w:rPr>
          <w:spacing w:val="-2"/>
        </w:rPr>
        <w:t xml:space="preserve"> Validator</w:t>
      </w:r>
    </w:p>
    <w:p w14:paraId="70229E35">
      <w:pPr>
        <w:pStyle w:val="6"/>
        <w:spacing w:before="276" w:line="480" w:lineRule="auto"/>
        <w:ind w:left="993" w:right="428"/>
        <w:jc w:val="both"/>
      </w:pPr>
      <w:r>
        <w:t>Setelah media pembelajaran divalidasi oleh ahli materi dan ahli media, peneliti melakukan</w:t>
      </w:r>
      <w:r>
        <w:rPr>
          <w:spacing w:val="25"/>
        </w:rPr>
        <w:t xml:space="preserve"> </w:t>
      </w:r>
      <w:r>
        <w:t>revisi</w:t>
      </w:r>
      <w:r>
        <w:rPr>
          <w:spacing w:val="26"/>
        </w:rPr>
        <w:t xml:space="preserve"> </w:t>
      </w:r>
      <w:r>
        <w:t>berdasarkan</w:t>
      </w:r>
      <w:r>
        <w:rPr>
          <w:spacing w:val="27"/>
        </w:rPr>
        <w:t xml:space="preserve"> </w:t>
      </w:r>
      <w:r>
        <w:t>masukan</w:t>
      </w:r>
      <w:r>
        <w:rPr>
          <w:spacing w:val="26"/>
        </w:rPr>
        <w:t xml:space="preserve"> </w:t>
      </w:r>
      <w:r>
        <w:t>dan</w:t>
      </w:r>
      <w:r>
        <w:rPr>
          <w:spacing w:val="25"/>
        </w:rPr>
        <w:t xml:space="preserve"> </w:t>
      </w:r>
      <w:r>
        <w:t>saran</w:t>
      </w:r>
      <w:r>
        <w:rPr>
          <w:spacing w:val="26"/>
        </w:rPr>
        <w:t xml:space="preserve"> </w:t>
      </w:r>
      <w:r>
        <w:t>yang</w:t>
      </w:r>
      <w:r>
        <w:rPr>
          <w:spacing w:val="25"/>
        </w:rPr>
        <w:t xml:space="preserve"> </w:t>
      </w:r>
      <w:r>
        <w:t>diberikan</w:t>
      </w:r>
      <w:r>
        <w:rPr>
          <w:spacing w:val="25"/>
        </w:rPr>
        <w:t xml:space="preserve"> </w:t>
      </w:r>
      <w:r>
        <w:t>oleh</w:t>
      </w:r>
      <w:r>
        <w:rPr>
          <w:spacing w:val="27"/>
        </w:rPr>
        <w:t xml:space="preserve"> </w:t>
      </w:r>
      <w:r>
        <w:rPr>
          <w:spacing w:val="-2"/>
        </w:rPr>
        <w:t>validator.</w:t>
      </w:r>
    </w:p>
    <w:p w14:paraId="2AD6A6B5">
      <w:pPr>
        <w:pStyle w:val="6"/>
        <w:spacing w:after="0" w:line="480" w:lineRule="auto"/>
        <w:jc w:val="both"/>
        <w:sectPr>
          <w:headerReference r:id="rId119" w:type="default"/>
          <w:footerReference r:id="rId120" w:type="default"/>
          <w:pgSz w:w="11910" w:h="16840"/>
          <w:pgMar w:top="1920" w:right="1275" w:bottom="280" w:left="1275" w:header="717" w:footer="0" w:gutter="0"/>
          <w:cols w:space="720" w:num="1"/>
        </w:sectPr>
      </w:pPr>
    </w:p>
    <w:p w14:paraId="05F283EE">
      <w:pPr>
        <w:pStyle w:val="6"/>
        <w:spacing w:before="53"/>
      </w:pPr>
    </w:p>
    <w:p w14:paraId="5E6AF70E">
      <w:pPr>
        <w:pStyle w:val="6"/>
        <w:spacing w:line="480" w:lineRule="auto"/>
        <w:ind w:left="993" w:right="426"/>
        <w:jc w:val="both"/>
      </w:pPr>
      <w:r>
        <w:t>Revisi dilakukan untuk menyempurnakan isi materi, tampilan media, serta kemudahan penggunaan media dalam pembelajaran. Adapun revisi yang</w:t>
      </w:r>
      <w:r>
        <w:rPr>
          <w:spacing w:val="40"/>
        </w:rPr>
        <w:t xml:space="preserve"> </w:t>
      </w:r>
      <w:r>
        <w:t>dilakukan berdasarkan masukan validator disajikan pada Tabel 4.1.</w:t>
      </w:r>
    </w:p>
    <w:p w14:paraId="37164AE3">
      <w:pPr>
        <w:pStyle w:val="3"/>
        <w:ind w:left="2630"/>
        <w:jc w:val="both"/>
      </w:pPr>
      <w:r>
        <w:drawing>
          <wp:anchor distT="0" distB="0" distL="0" distR="0" simplePos="0" relativeHeight="251816960"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365" name="Image 365"/>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238" cstate="print"/>
                    <a:stretch>
                      <a:fillRect/>
                    </a:stretch>
                  </pic:blipFill>
                  <pic:spPr>
                    <a:xfrm>
                      <a:off x="0" y="0"/>
                      <a:ext cx="4667249" cy="4591049"/>
                    </a:xfrm>
                    <a:prstGeom prst="rect">
                      <a:avLst/>
                    </a:prstGeom>
                  </pic:spPr>
                </pic:pic>
              </a:graphicData>
            </a:graphic>
          </wp:anchor>
        </w:drawing>
      </w:r>
      <w:r>
        <w:t>Tabel</w:t>
      </w:r>
      <w:r>
        <w:rPr>
          <w:spacing w:val="-4"/>
        </w:rPr>
        <w:t xml:space="preserve"> </w:t>
      </w:r>
      <w:r>
        <w:t>4.</w:t>
      </w:r>
      <w:r>
        <w:rPr>
          <w:spacing w:val="-2"/>
        </w:rPr>
        <w:t xml:space="preserve"> </w:t>
      </w:r>
      <w:r>
        <w:t>1</w:t>
      </w:r>
      <w:r>
        <w:rPr>
          <w:spacing w:val="-2"/>
        </w:rPr>
        <w:t xml:space="preserve"> </w:t>
      </w:r>
      <w:r>
        <w:t>Revisi</w:t>
      </w:r>
      <w:r>
        <w:rPr>
          <w:spacing w:val="-1"/>
        </w:rPr>
        <w:t xml:space="preserve"> </w:t>
      </w:r>
      <w:r>
        <w:t>Media</w:t>
      </w:r>
      <w:r>
        <w:rPr>
          <w:spacing w:val="-2"/>
        </w:rPr>
        <w:t xml:space="preserve"> </w:t>
      </w:r>
      <w:r>
        <w:t>Berdasarkan</w:t>
      </w:r>
      <w:r>
        <w:rPr>
          <w:spacing w:val="-2"/>
        </w:rPr>
        <w:t xml:space="preserve"> </w:t>
      </w:r>
      <w:r>
        <w:t>Masukan</w:t>
      </w:r>
      <w:r>
        <w:rPr>
          <w:spacing w:val="-3"/>
        </w:rPr>
        <w:t xml:space="preserve"> </w:t>
      </w:r>
      <w:r>
        <w:rPr>
          <w:spacing w:val="-2"/>
        </w:rPr>
        <w:t>Validator</w:t>
      </w:r>
    </w:p>
    <w:p w14:paraId="7C03D3BD">
      <w:pPr>
        <w:pStyle w:val="6"/>
        <w:spacing w:before="4" w:after="1"/>
        <w:rPr>
          <w:b/>
          <w:sz w:val="17"/>
        </w:rPr>
      </w:pPr>
    </w:p>
    <w:tbl>
      <w:tblPr>
        <w:tblStyle w:val="5"/>
        <w:tblW w:w="0" w:type="auto"/>
        <w:tblInd w:w="1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3"/>
        <w:gridCol w:w="2038"/>
        <w:gridCol w:w="2041"/>
        <w:gridCol w:w="2039"/>
      </w:tblGrid>
      <w:tr w14:paraId="50DC3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503" w:type="dxa"/>
          </w:tcPr>
          <w:p w14:paraId="57B3CAF8">
            <w:pPr>
              <w:pStyle w:val="15"/>
              <w:spacing w:line="275" w:lineRule="exact"/>
              <w:ind w:left="7" w:right="4"/>
              <w:jc w:val="center"/>
              <w:rPr>
                <w:b/>
                <w:sz w:val="24"/>
              </w:rPr>
            </w:pPr>
            <w:r>
              <w:rPr>
                <w:b/>
                <w:spacing w:val="-4"/>
                <w:sz w:val="24"/>
              </w:rPr>
              <w:t>Saran</w:t>
            </w:r>
          </w:p>
          <w:p w14:paraId="1B54A294">
            <w:pPr>
              <w:pStyle w:val="15"/>
              <w:rPr>
                <w:b/>
                <w:sz w:val="24"/>
              </w:rPr>
            </w:pPr>
          </w:p>
          <w:p w14:paraId="1F575793">
            <w:pPr>
              <w:pStyle w:val="15"/>
              <w:ind w:left="7"/>
              <w:jc w:val="center"/>
              <w:rPr>
                <w:b/>
                <w:sz w:val="24"/>
              </w:rPr>
            </w:pPr>
            <w:r>
              <w:rPr>
                <w:b/>
                <w:spacing w:val="-2"/>
                <w:sz w:val="24"/>
              </w:rPr>
              <w:t>Validator</w:t>
            </w:r>
          </w:p>
        </w:tc>
        <w:tc>
          <w:tcPr>
            <w:tcW w:w="2038" w:type="dxa"/>
          </w:tcPr>
          <w:p w14:paraId="39ADBE41">
            <w:pPr>
              <w:pStyle w:val="15"/>
              <w:spacing w:line="275" w:lineRule="exact"/>
              <w:ind w:left="235"/>
              <w:rPr>
                <w:b/>
                <w:sz w:val="24"/>
              </w:rPr>
            </w:pPr>
            <w:r>
              <w:rPr>
                <w:b/>
                <w:sz w:val="24"/>
              </w:rPr>
              <w:t>Sebelum</w:t>
            </w:r>
            <w:r>
              <w:rPr>
                <w:b/>
                <w:spacing w:val="-3"/>
                <w:sz w:val="24"/>
              </w:rPr>
              <w:t xml:space="preserve"> </w:t>
            </w:r>
            <w:r>
              <w:rPr>
                <w:b/>
                <w:spacing w:val="-2"/>
                <w:sz w:val="24"/>
              </w:rPr>
              <w:t>Revisi</w:t>
            </w:r>
          </w:p>
        </w:tc>
        <w:tc>
          <w:tcPr>
            <w:tcW w:w="2041" w:type="dxa"/>
          </w:tcPr>
          <w:p w14:paraId="3212D4C6">
            <w:pPr>
              <w:pStyle w:val="15"/>
              <w:spacing w:line="275" w:lineRule="exact"/>
              <w:ind w:left="261"/>
              <w:rPr>
                <w:b/>
                <w:sz w:val="24"/>
              </w:rPr>
            </w:pPr>
            <w:r>
              <w:rPr>
                <w:b/>
                <w:sz w:val="24"/>
              </w:rPr>
              <w:t>Tindak</w:t>
            </w:r>
            <w:r>
              <w:rPr>
                <w:b/>
                <w:spacing w:val="-3"/>
                <w:sz w:val="24"/>
              </w:rPr>
              <w:t xml:space="preserve"> </w:t>
            </w:r>
            <w:r>
              <w:rPr>
                <w:b/>
                <w:spacing w:val="-2"/>
                <w:sz w:val="24"/>
              </w:rPr>
              <w:t>Lanjut</w:t>
            </w:r>
          </w:p>
        </w:tc>
        <w:tc>
          <w:tcPr>
            <w:tcW w:w="2039" w:type="dxa"/>
          </w:tcPr>
          <w:p w14:paraId="4F1E35D4">
            <w:pPr>
              <w:pStyle w:val="15"/>
              <w:spacing w:line="275" w:lineRule="exact"/>
              <w:ind w:left="246"/>
              <w:rPr>
                <w:b/>
                <w:sz w:val="24"/>
              </w:rPr>
            </w:pPr>
            <w:r>
              <w:rPr>
                <w:b/>
                <w:sz w:val="24"/>
              </w:rPr>
              <w:t>Sesudah</w:t>
            </w:r>
            <w:r>
              <w:rPr>
                <w:b/>
                <w:spacing w:val="-3"/>
                <w:sz w:val="24"/>
              </w:rPr>
              <w:t xml:space="preserve"> </w:t>
            </w:r>
            <w:r>
              <w:rPr>
                <w:b/>
                <w:spacing w:val="-2"/>
                <w:sz w:val="24"/>
              </w:rPr>
              <w:t>Revisi</w:t>
            </w:r>
          </w:p>
        </w:tc>
      </w:tr>
      <w:tr w14:paraId="720D9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7" w:hRule="atLeast"/>
        </w:trPr>
        <w:tc>
          <w:tcPr>
            <w:tcW w:w="1503" w:type="dxa"/>
          </w:tcPr>
          <w:p w14:paraId="5464B193">
            <w:pPr>
              <w:pStyle w:val="15"/>
              <w:spacing w:before="1" w:line="480" w:lineRule="auto"/>
              <w:ind w:left="105" w:right="97"/>
              <w:rPr>
                <w:sz w:val="24"/>
              </w:rPr>
            </w:pPr>
            <w:r>
              <w:rPr>
                <w:sz w:val="24"/>
              </w:rPr>
              <w:t>Contoh</w:t>
            </w:r>
            <w:r>
              <w:rPr>
                <w:spacing w:val="80"/>
                <w:sz w:val="24"/>
              </w:rPr>
              <w:t xml:space="preserve"> </w:t>
            </w:r>
            <w:r>
              <w:rPr>
                <w:sz w:val="24"/>
              </w:rPr>
              <w:t xml:space="preserve">soal </w:t>
            </w:r>
            <w:r>
              <w:rPr>
                <w:spacing w:val="-2"/>
                <w:sz w:val="24"/>
              </w:rPr>
              <w:t xml:space="preserve">mengacu </w:t>
            </w:r>
            <w:r>
              <w:rPr>
                <w:sz w:val="24"/>
              </w:rPr>
              <w:t>pada PBL</w:t>
            </w:r>
          </w:p>
        </w:tc>
        <w:tc>
          <w:tcPr>
            <w:tcW w:w="2038" w:type="dxa"/>
          </w:tcPr>
          <w:p w14:paraId="08D4CB22">
            <w:pPr>
              <w:pStyle w:val="15"/>
              <w:spacing w:before="1" w:line="480" w:lineRule="auto"/>
              <w:ind w:left="107" w:right="94"/>
              <w:jc w:val="both"/>
              <w:rPr>
                <w:sz w:val="24"/>
              </w:rPr>
            </w:pPr>
            <w:r>
              <w:rPr>
                <w:sz w:val="24"/>
              </w:rPr>
              <w:t>Soal masih berupa soal langsung / perhitungan rutin</w:t>
            </w:r>
          </w:p>
        </w:tc>
        <w:tc>
          <w:tcPr>
            <w:tcW w:w="2041" w:type="dxa"/>
          </w:tcPr>
          <w:p w14:paraId="2A574118">
            <w:pPr>
              <w:pStyle w:val="15"/>
              <w:tabs>
                <w:tab w:val="left" w:pos="1235"/>
              </w:tabs>
              <w:spacing w:before="1" w:line="480" w:lineRule="auto"/>
              <w:ind w:left="107" w:right="102"/>
              <w:rPr>
                <w:sz w:val="24"/>
              </w:rPr>
            </w:pPr>
            <w:r>
              <w:rPr>
                <w:spacing w:val="-2"/>
                <w:sz w:val="24"/>
              </w:rPr>
              <w:t>Menambahkan</w:t>
            </w:r>
            <w:r>
              <w:rPr>
                <w:spacing w:val="40"/>
                <w:sz w:val="24"/>
              </w:rPr>
              <w:t xml:space="preserve"> </w:t>
            </w:r>
            <w:r>
              <w:rPr>
                <w:spacing w:val="-4"/>
                <w:sz w:val="24"/>
              </w:rPr>
              <w:t>soal</w:t>
            </w:r>
            <w:r>
              <w:rPr>
                <w:sz w:val="24"/>
              </w:rPr>
              <w:tab/>
            </w:r>
            <w:r>
              <w:rPr>
                <w:spacing w:val="-2"/>
                <w:sz w:val="24"/>
              </w:rPr>
              <w:t xml:space="preserve">dengan </w:t>
            </w:r>
            <w:r>
              <w:rPr>
                <w:sz w:val="24"/>
              </w:rPr>
              <w:t>konteks masalah</w:t>
            </w:r>
          </w:p>
        </w:tc>
        <w:tc>
          <w:tcPr>
            <w:tcW w:w="2039" w:type="dxa"/>
          </w:tcPr>
          <w:p w14:paraId="2C260A38">
            <w:pPr>
              <w:pStyle w:val="15"/>
              <w:spacing w:before="1" w:line="480" w:lineRule="auto"/>
              <w:ind w:left="104" w:right="100"/>
              <w:jc w:val="both"/>
              <w:rPr>
                <w:sz w:val="24"/>
              </w:rPr>
            </w:pPr>
            <w:r>
              <w:rPr>
                <w:sz w:val="24"/>
              </w:rPr>
              <w:t>Tersedia soal kontekstual yang mengacu</w:t>
            </w:r>
            <w:r>
              <w:rPr>
                <w:spacing w:val="76"/>
                <w:w w:val="150"/>
                <w:sz w:val="24"/>
              </w:rPr>
              <w:t xml:space="preserve">   </w:t>
            </w:r>
            <w:r>
              <w:rPr>
                <w:spacing w:val="-4"/>
                <w:sz w:val="24"/>
              </w:rPr>
              <w:t>pada</w:t>
            </w:r>
          </w:p>
          <w:p w14:paraId="440B6A93">
            <w:pPr>
              <w:pStyle w:val="15"/>
              <w:spacing w:line="274" w:lineRule="exact"/>
              <w:ind w:left="104"/>
              <w:rPr>
                <w:sz w:val="24"/>
              </w:rPr>
            </w:pPr>
            <w:r>
              <w:rPr>
                <w:spacing w:val="-2"/>
                <w:sz w:val="24"/>
              </w:rPr>
              <w:t>masalah</w:t>
            </w:r>
          </w:p>
        </w:tc>
      </w:tr>
      <w:tr w14:paraId="68F19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0" w:hRule="atLeast"/>
        </w:trPr>
        <w:tc>
          <w:tcPr>
            <w:tcW w:w="1503" w:type="dxa"/>
          </w:tcPr>
          <w:p w14:paraId="748850F9">
            <w:pPr>
              <w:pStyle w:val="15"/>
              <w:tabs>
                <w:tab w:val="left" w:pos="1062"/>
              </w:tabs>
              <w:spacing w:before="1" w:line="480" w:lineRule="auto"/>
              <w:ind w:left="105" w:right="97"/>
              <w:rPr>
                <w:sz w:val="24"/>
              </w:rPr>
            </w:pPr>
            <w:r>
              <w:rPr>
                <w:spacing w:val="-2"/>
                <w:sz w:val="24"/>
              </w:rPr>
              <w:t>Petunjuk tombol</w:t>
            </w:r>
            <w:r>
              <w:rPr>
                <w:sz w:val="24"/>
              </w:rPr>
              <w:tab/>
            </w:r>
            <w:r>
              <w:rPr>
                <w:spacing w:val="-4"/>
                <w:sz w:val="24"/>
              </w:rPr>
              <w:t xml:space="preserve">cek </w:t>
            </w:r>
            <w:r>
              <w:rPr>
                <w:spacing w:val="-2"/>
                <w:sz w:val="24"/>
              </w:rPr>
              <w:t>diperjelas</w:t>
            </w:r>
          </w:p>
        </w:tc>
        <w:tc>
          <w:tcPr>
            <w:tcW w:w="2038" w:type="dxa"/>
          </w:tcPr>
          <w:p w14:paraId="13D61218">
            <w:pPr>
              <w:pStyle w:val="15"/>
              <w:tabs>
                <w:tab w:val="left" w:pos="1331"/>
              </w:tabs>
              <w:spacing w:before="1"/>
              <w:ind w:left="107"/>
              <w:rPr>
                <w:sz w:val="24"/>
              </w:rPr>
            </w:pPr>
            <w:r>
              <w:rPr>
                <w:spacing w:val="-2"/>
                <w:sz w:val="24"/>
              </w:rPr>
              <w:t>Tombol</w:t>
            </w:r>
            <w:r>
              <w:rPr>
                <w:sz w:val="24"/>
              </w:rPr>
              <w:tab/>
            </w:r>
            <w:r>
              <w:rPr>
                <w:spacing w:val="-4"/>
                <w:sz w:val="24"/>
              </w:rPr>
              <w:t>belum</w:t>
            </w:r>
          </w:p>
          <w:p w14:paraId="3D26B089">
            <w:pPr>
              <w:pStyle w:val="15"/>
              <w:rPr>
                <w:b/>
                <w:sz w:val="24"/>
              </w:rPr>
            </w:pPr>
          </w:p>
          <w:p w14:paraId="53438243">
            <w:pPr>
              <w:pStyle w:val="15"/>
              <w:tabs>
                <w:tab w:val="left" w:pos="1288"/>
              </w:tabs>
              <w:spacing w:line="480" w:lineRule="auto"/>
              <w:ind w:left="107" w:right="99"/>
              <w:rPr>
                <w:sz w:val="24"/>
              </w:rPr>
            </w:pPr>
            <w:r>
              <w:rPr>
                <w:spacing w:val="-2"/>
                <w:sz w:val="24"/>
              </w:rPr>
              <w:t>disertai</w:t>
            </w:r>
            <w:r>
              <w:rPr>
                <w:sz w:val="24"/>
              </w:rPr>
              <w:tab/>
            </w:r>
            <w:r>
              <w:rPr>
                <w:spacing w:val="-2"/>
                <w:sz w:val="24"/>
              </w:rPr>
              <w:t xml:space="preserve">arahan </w:t>
            </w:r>
            <w:r>
              <w:rPr>
                <w:sz w:val="24"/>
              </w:rPr>
              <w:t>yang cukup</w:t>
            </w:r>
          </w:p>
        </w:tc>
        <w:tc>
          <w:tcPr>
            <w:tcW w:w="2041" w:type="dxa"/>
          </w:tcPr>
          <w:p w14:paraId="4862F11C">
            <w:pPr>
              <w:pStyle w:val="15"/>
              <w:spacing w:before="1" w:line="480" w:lineRule="auto"/>
              <w:ind w:left="107"/>
              <w:rPr>
                <w:sz w:val="24"/>
              </w:rPr>
            </w:pPr>
            <w:r>
              <w:rPr>
                <w:spacing w:val="-2"/>
                <w:sz w:val="24"/>
              </w:rPr>
              <w:t>Menambahkan petunjuk penggunaan</w:t>
            </w:r>
          </w:p>
          <w:p w14:paraId="743E56AD">
            <w:pPr>
              <w:pStyle w:val="15"/>
              <w:spacing w:before="1"/>
              <w:ind w:left="107"/>
              <w:rPr>
                <w:sz w:val="24"/>
              </w:rPr>
            </w:pPr>
            <w:r>
              <w:rPr>
                <w:spacing w:val="-2"/>
                <w:sz w:val="24"/>
              </w:rPr>
              <w:t>tombol</w:t>
            </w:r>
          </w:p>
        </w:tc>
        <w:tc>
          <w:tcPr>
            <w:tcW w:w="2039" w:type="dxa"/>
          </w:tcPr>
          <w:p w14:paraId="12966B7A">
            <w:pPr>
              <w:pStyle w:val="15"/>
              <w:tabs>
                <w:tab w:val="left" w:pos="1407"/>
              </w:tabs>
              <w:spacing w:before="1" w:line="480" w:lineRule="auto"/>
              <w:ind w:left="104" w:right="101"/>
              <w:rPr>
                <w:sz w:val="24"/>
              </w:rPr>
            </w:pPr>
            <w:r>
              <w:rPr>
                <w:spacing w:val="-2"/>
                <w:sz w:val="24"/>
              </w:rPr>
              <w:t>Siswa</w:t>
            </w:r>
            <w:r>
              <w:rPr>
                <w:sz w:val="24"/>
              </w:rPr>
              <w:tab/>
            </w:r>
            <w:r>
              <w:rPr>
                <w:spacing w:val="-4"/>
                <w:sz w:val="24"/>
              </w:rPr>
              <w:t xml:space="preserve">dapat </w:t>
            </w:r>
            <w:r>
              <w:rPr>
                <w:spacing w:val="-2"/>
                <w:sz w:val="24"/>
              </w:rPr>
              <w:t>mengetahui langkah</w:t>
            </w:r>
          </w:p>
          <w:p w14:paraId="5BAC8A2D">
            <w:pPr>
              <w:pStyle w:val="15"/>
              <w:spacing w:before="1"/>
              <w:ind w:left="104"/>
              <w:rPr>
                <w:sz w:val="24"/>
              </w:rPr>
            </w:pPr>
            <w:r>
              <w:rPr>
                <w:sz w:val="24"/>
              </w:rPr>
              <w:t>penggunaan</w:t>
            </w:r>
            <w:r>
              <w:rPr>
                <w:spacing w:val="-3"/>
                <w:sz w:val="24"/>
              </w:rPr>
              <w:t xml:space="preserve"> </w:t>
            </w:r>
            <w:r>
              <w:rPr>
                <w:spacing w:val="-2"/>
                <w:sz w:val="24"/>
              </w:rPr>
              <w:t>fitur</w:t>
            </w:r>
          </w:p>
        </w:tc>
      </w:tr>
    </w:tbl>
    <w:p w14:paraId="06CF8FC5">
      <w:pPr>
        <w:pStyle w:val="6"/>
        <w:spacing w:line="480" w:lineRule="auto"/>
        <w:ind w:left="1420" w:right="423"/>
        <w:jc w:val="both"/>
      </w:pPr>
      <w:r>
        <w:t>Berdasarkan hasil validasi, media memperoleh masukan dari validator yang digunakan sebagai dasar penyempurnaan produk. Ahli materi menyarankan agar contoh soal mengacu pada Problem Based Learning (PBL), sedangkan pada aspek media petunjuk penggunaan tombol pemeriksaan jawaban perlu diperjelas. Saran tersebut ditindaklanjuti melalui revisi produk sebelum tahap implementasi terbatas.</w:t>
      </w:r>
    </w:p>
    <w:p w14:paraId="6A6A282A">
      <w:pPr>
        <w:pStyle w:val="6"/>
        <w:spacing w:before="3"/>
      </w:pPr>
    </w:p>
    <w:p w14:paraId="4D92BD9B">
      <w:pPr>
        <w:pStyle w:val="3"/>
        <w:numPr>
          <w:ilvl w:val="2"/>
          <w:numId w:val="37"/>
        </w:numPr>
        <w:tabs>
          <w:tab w:val="left" w:pos="1701"/>
        </w:tabs>
        <w:spacing w:before="0" w:after="0" w:line="240" w:lineRule="auto"/>
        <w:ind w:left="1701" w:right="0" w:hanging="720"/>
        <w:jc w:val="left"/>
      </w:pPr>
      <w:r>
        <w:rPr>
          <w:spacing w:val="-2"/>
        </w:rPr>
        <w:t>Implementation</w:t>
      </w:r>
    </w:p>
    <w:p w14:paraId="2207842D">
      <w:pPr>
        <w:pStyle w:val="6"/>
        <w:rPr>
          <w:b/>
        </w:rPr>
      </w:pPr>
    </w:p>
    <w:p w14:paraId="6054BA50">
      <w:pPr>
        <w:pStyle w:val="6"/>
        <w:spacing w:line="480" w:lineRule="auto"/>
        <w:ind w:left="993" w:right="429"/>
        <w:jc w:val="both"/>
      </w:pPr>
      <w:r>
        <w:t>Tahap implementasi dilakukan setelah media pembelajaran berbasis GeoGebra dinyatakan</w:t>
      </w:r>
      <w:r>
        <w:rPr>
          <w:spacing w:val="1"/>
        </w:rPr>
        <w:t xml:space="preserve"> </w:t>
      </w:r>
      <w:r>
        <w:t>layak</w:t>
      </w:r>
      <w:r>
        <w:rPr>
          <w:spacing w:val="2"/>
        </w:rPr>
        <w:t xml:space="preserve"> </w:t>
      </w:r>
      <w:r>
        <w:t>berdasarkan</w:t>
      </w:r>
      <w:r>
        <w:rPr>
          <w:spacing w:val="1"/>
        </w:rPr>
        <w:t xml:space="preserve"> </w:t>
      </w:r>
      <w:r>
        <w:t>hasil</w:t>
      </w:r>
      <w:r>
        <w:rPr>
          <w:spacing w:val="2"/>
        </w:rPr>
        <w:t xml:space="preserve"> </w:t>
      </w:r>
      <w:r>
        <w:t>validasi</w:t>
      </w:r>
      <w:r>
        <w:rPr>
          <w:spacing w:val="1"/>
        </w:rPr>
        <w:t xml:space="preserve"> </w:t>
      </w:r>
      <w:r>
        <w:t>ahli</w:t>
      </w:r>
      <w:r>
        <w:rPr>
          <w:spacing w:val="2"/>
        </w:rPr>
        <w:t xml:space="preserve"> </w:t>
      </w:r>
      <w:r>
        <w:t>materi dan</w:t>
      </w:r>
      <w:r>
        <w:rPr>
          <w:spacing w:val="3"/>
        </w:rPr>
        <w:t xml:space="preserve"> </w:t>
      </w:r>
      <w:r>
        <w:t>ahli</w:t>
      </w:r>
      <w:r>
        <w:rPr>
          <w:spacing w:val="1"/>
        </w:rPr>
        <w:t xml:space="preserve"> </w:t>
      </w:r>
      <w:r>
        <w:t>media.</w:t>
      </w:r>
      <w:r>
        <w:rPr>
          <w:spacing w:val="1"/>
        </w:rPr>
        <w:t xml:space="preserve"> </w:t>
      </w:r>
      <w:r>
        <w:t>Pada</w:t>
      </w:r>
      <w:r>
        <w:rPr>
          <w:spacing w:val="1"/>
        </w:rPr>
        <w:t xml:space="preserve"> </w:t>
      </w:r>
      <w:r>
        <w:rPr>
          <w:spacing w:val="-2"/>
        </w:rPr>
        <w:t>tahap</w:t>
      </w:r>
    </w:p>
    <w:p w14:paraId="276576D6">
      <w:pPr>
        <w:pStyle w:val="6"/>
        <w:spacing w:after="0" w:line="480" w:lineRule="auto"/>
        <w:jc w:val="both"/>
        <w:sectPr>
          <w:headerReference r:id="rId121" w:type="default"/>
          <w:footerReference r:id="rId122" w:type="default"/>
          <w:pgSz w:w="11910" w:h="16840"/>
          <w:pgMar w:top="1920" w:right="1275" w:bottom="280" w:left="1275" w:header="717" w:footer="0" w:gutter="0"/>
          <w:cols w:space="720" w:num="1"/>
        </w:sectPr>
      </w:pPr>
    </w:p>
    <w:p w14:paraId="2B4E7EDB">
      <w:pPr>
        <w:pStyle w:val="6"/>
        <w:spacing w:before="53"/>
      </w:pPr>
    </w:p>
    <w:p w14:paraId="70738F32">
      <w:pPr>
        <w:pStyle w:val="6"/>
        <w:spacing w:line="480" w:lineRule="auto"/>
        <w:ind w:left="993" w:right="427"/>
        <w:jc w:val="both"/>
      </w:pPr>
      <w:r>
        <w:t>ini, media yang telah dikembangkan diuji cobakan secara terbatas kepada 9 siswa kelas IV SD Negeri 107455 Kecamatan Dolok Masihul.</w:t>
      </w:r>
    </w:p>
    <w:p w14:paraId="0D4153E0">
      <w:pPr>
        <w:pStyle w:val="6"/>
        <w:spacing w:line="480" w:lineRule="auto"/>
        <w:ind w:left="993" w:right="425"/>
        <w:jc w:val="both"/>
      </w:pPr>
      <w:r>
        <w:drawing>
          <wp:anchor distT="0" distB="0" distL="0" distR="0" simplePos="0" relativeHeight="25181798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367" name="Image 367"/>
            <wp:cNvGraphicFramePr/>
            <a:graphic xmlns:a="http://schemas.openxmlformats.org/drawingml/2006/main">
              <a:graphicData uri="http://schemas.openxmlformats.org/drawingml/2006/picture">
                <pic:pic xmlns:pic="http://schemas.openxmlformats.org/drawingml/2006/picture">
                  <pic:nvPicPr>
                    <pic:cNvPr id="367" name="Image 367"/>
                    <pic:cNvPicPr/>
                  </pic:nvPicPr>
                  <pic:blipFill>
                    <a:blip r:embed="rId238" cstate="print"/>
                    <a:stretch>
                      <a:fillRect/>
                    </a:stretch>
                  </pic:blipFill>
                  <pic:spPr>
                    <a:xfrm>
                      <a:off x="0" y="0"/>
                      <a:ext cx="4667249" cy="4591049"/>
                    </a:xfrm>
                    <a:prstGeom prst="rect">
                      <a:avLst/>
                    </a:prstGeom>
                  </pic:spPr>
                </pic:pic>
              </a:graphicData>
            </a:graphic>
          </wp:anchor>
        </w:drawing>
      </w:r>
      <w:r>
        <w:t>Sebelum pelaksanaan pembelajaran, siswa diberikan angket motivasi belajar awal untuk mengetahui kondisi motivasi belajar sebelum menggunakan media GeoGebra. Selanjutnya, guru melaksanakan pembelajaran materi kubus dan balok dengan memanfaatkan media yang telah dikembangkan. Selama proses pembelajaran, siswa mengamati visualisasi kubus dan balok, unsur-unsur bangun ruang, serta jaring-jaring kubus dan balok yang ditampilkan melalui GeoGebra.</w:t>
      </w:r>
    </w:p>
    <w:p w14:paraId="752267E8">
      <w:pPr>
        <w:pStyle w:val="6"/>
        <w:spacing w:before="1" w:line="480" w:lineRule="auto"/>
        <w:ind w:left="993" w:right="426"/>
        <w:jc w:val="both"/>
      </w:pPr>
      <w:r>
        <w:t>Setelah kegiatan pembelajaran selesai, siswa diberikan angket motivasi belajar akhir untuk mengetahui perubahan motivasi belajar setelah penggunaan media. Selain itu, guru juga diminta mengisi angket respons guru untuk menilai kepraktisan media yang digunakan dalam pembelajaran.</w:t>
      </w:r>
    </w:p>
    <w:p w14:paraId="7F509A65">
      <w:pPr>
        <w:pStyle w:val="6"/>
        <w:spacing w:line="480" w:lineRule="auto"/>
        <w:ind w:left="993" w:right="425"/>
        <w:jc w:val="both"/>
      </w:pPr>
      <w:r>
        <w:t>Tahap implementasi ini bertujuan untuk memperoleh data mengenai kepraktisan media serta perubahan motivasi belajar siswa setelah penggunaan media pembelajaran berbasis GeoGebra.</w:t>
      </w:r>
    </w:p>
    <w:p w14:paraId="7BE47C1A">
      <w:pPr>
        <w:spacing w:line="240" w:lineRule="auto"/>
        <w:ind w:left="2201" w:right="0" w:firstLine="0"/>
        <w:rPr>
          <w:sz w:val="20"/>
        </w:rPr>
      </w:pPr>
      <w:r>
        <w:rPr>
          <w:sz w:val="20"/>
        </w:rPr>
        <w:drawing>
          <wp:inline distT="0" distB="0" distL="0" distR="0">
            <wp:extent cx="3446145" cy="2583815"/>
            <wp:effectExtent l="0" t="0" r="0" b="0"/>
            <wp:docPr id="368" name="Image 368"/>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258" cstate="print"/>
                    <a:stretch>
                      <a:fillRect/>
                    </a:stretch>
                  </pic:blipFill>
                  <pic:spPr>
                    <a:xfrm>
                      <a:off x="0" y="0"/>
                      <a:ext cx="3446308" cy="2584418"/>
                    </a:xfrm>
                    <a:prstGeom prst="rect">
                      <a:avLst/>
                    </a:prstGeom>
                  </pic:spPr>
                </pic:pic>
              </a:graphicData>
            </a:graphic>
          </wp:inline>
        </w:drawing>
      </w:r>
    </w:p>
    <w:p w14:paraId="660D9B4F">
      <w:pPr>
        <w:spacing w:after="0" w:line="240" w:lineRule="auto"/>
        <w:rPr>
          <w:sz w:val="20"/>
        </w:rPr>
        <w:sectPr>
          <w:headerReference r:id="rId123" w:type="default"/>
          <w:footerReference r:id="rId124" w:type="default"/>
          <w:pgSz w:w="11910" w:h="16840"/>
          <w:pgMar w:top="1920" w:right="1275" w:bottom="280" w:left="1275" w:header="717" w:footer="0" w:gutter="0"/>
          <w:cols w:space="720" w:num="1"/>
        </w:sectPr>
      </w:pPr>
    </w:p>
    <w:p w14:paraId="1DB11D4C">
      <w:pPr>
        <w:pStyle w:val="6"/>
        <w:spacing w:before="53"/>
      </w:pPr>
    </w:p>
    <w:p w14:paraId="25B99762">
      <w:pPr>
        <w:pStyle w:val="6"/>
        <w:spacing w:line="480" w:lineRule="auto"/>
        <w:ind w:left="993" w:right="426" w:firstLine="372"/>
      </w:pPr>
      <w:r>
        <w:drawing>
          <wp:anchor distT="0" distB="0" distL="0" distR="0" simplePos="0" relativeHeight="251817984"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70" name="Image 370"/>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238" cstate="print"/>
                    <a:stretch>
                      <a:fillRect/>
                    </a:stretch>
                  </pic:blipFill>
                  <pic:spPr>
                    <a:xfrm>
                      <a:off x="0" y="0"/>
                      <a:ext cx="4667249" cy="4591049"/>
                    </a:xfrm>
                    <a:prstGeom prst="rect">
                      <a:avLst/>
                    </a:prstGeom>
                  </pic:spPr>
                </pic:pic>
              </a:graphicData>
            </a:graphic>
          </wp:anchor>
        </w:drawing>
      </w:r>
      <w:r>
        <w:rPr>
          <w:b/>
        </w:rPr>
        <w:t xml:space="preserve">Gambar 4.6 </w:t>
      </w:r>
      <w:r>
        <w:t xml:space="preserve">Pelaksanaan Uji Coba Media GeoGebra pada Siswa Kelas IV </w:t>
      </w:r>
      <w:r>
        <w:rPr>
          <w:b/>
        </w:rPr>
        <w:t>Gambar</w:t>
      </w:r>
      <w:r>
        <w:rPr>
          <w:b/>
          <w:spacing w:val="40"/>
        </w:rPr>
        <w:t xml:space="preserve"> </w:t>
      </w:r>
      <w:r>
        <w:rPr>
          <w:b/>
        </w:rPr>
        <w:t>4.6</w:t>
      </w:r>
      <w:r>
        <w:rPr>
          <w:b/>
          <w:spacing w:val="40"/>
        </w:rPr>
        <w:t xml:space="preserve"> </w:t>
      </w:r>
      <w:r>
        <w:t>menunjukkan</w:t>
      </w:r>
      <w:r>
        <w:rPr>
          <w:spacing w:val="40"/>
        </w:rPr>
        <w:t xml:space="preserve"> </w:t>
      </w:r>
      <w:r>
        <w:t>pelaksanaan</w:t>
      </w:r>
      <w:r>
        <w:rPr>
          <w:spacing w:val="40"/>
        </w:rPr>
        <w:t xml:space="preserve"> </w:t>
      </w:r>
      <w:r>
        <w:t>uji</w:t>
      </w:r>
      <w:r>
        <w:rPr>
          <w:spacing w:val="40"/>
        </w:rPr>
        <w:t xml:space="preserve"> </w:t>
      </w:r>
      <w:r>
        <w:t>coba</w:t>
      </w:r>
      <w:r>
        <w:rPr>
          <w:spacing w:val="40"/>
        </w:rPr>
        <w:t xml:space="preserve"> </w:t>
      </w:r>
      <w:r>
        <w:t>media</w:t>
      </w:r>
      <w:r>
        <w:rPr>
          <w:spacing w:val="40"/>
        </w:rPr>
        <w:t xml:space="preserve"> </w:t>
      </w:r>
      <w:r>
        <w:t>pembelajaran</w:t>
      </w:r>
      <w:r>
        <w:rPr>
          <w:spacing w:val="40"/>
        </w:rPr>
        <w:t xml:space="preserve"> </w:t>
      </w:r>
      <w:r>
        <w:t>berbasis GeoGebra</w:t>
      </w:r>
      <w:r>
        <w:rPr>
          <w:spacing w:val="35"/>
        </w:rPr>
        <w:t xml:space="preserve"> </w:t>
      </w:r>
      <w:r>
        <w:t>pada</w:t>
      </w:r>
      <w:r>
        <w:rPr>
          <w:spacing w:val="36"/>
        </w:rPr>
        <w:t xml:space="preserve"> </w:t>
      </w:r>
      <w:r>
        <w:t>siswa</w:t>
      </w:r>
      <w:r>
        <w:rPr>
          <w:spacing w:val="38"/>
        </w:rPr>
        <w:t xml:space="preserve"> </w:t>
      </w:r>
      <w:r>
        <w:t>kelas</w:t>
      </w:r>
      <w:r>
        <w:rPr>
          <w:spacing w:val="39"/>
        </w:rPr>
        <w:t xml:space="preserve"> </w:t>
      </w:r>
      <w:r>
        <w:t>IV</w:t>
      </w:r>
      <w:r>
        <w:rPr>
          <w:spacing w:val="37"/>
        </w:rPr>
        <w:t xml:space="preserve"> </w:t>
      </w:r>
      <w:r>
        <w:t>SD</w:t>
      </w:r>
      <w:r>
        <w:rPr>
          <w:spacing w:val="39"/>
        </w:rPr>
        <w:t xml:space="preserve"> </w:t>
      </w:r>
      <w:r>
        <w:t>Negeri</w:t>
      </w:r>
      <w:r>
        <w:rPr>
          <w:spacing w:val="37"/>
        </w:rPr>
        <w:t xml:space="preserve"> </w:t>
      </w:r>
      <w:r>
        <w:t>107455</w:t>
      </w:r>
      <w:r>
        <w:rPr>
          <w:spacing w:val="37"/>
        </w:rPr>
        <w:t xml:space="preserve"> </w:t>
      </w:r>
      <w:r>
        <w:t>Kecamatan</w:t>
      </w:r>
      <w:r>
        <w:rPr>
          <w:spacing w:val="37"/>
        </w:rPr>
        <w:t xml:space="preserve"> </w:t>
      </w:r>
      <w:r>
        <w:t>Dolok</w:t>
      </w:r>
      <w:r>
        <w:rPr>
          <w:spacing w:val="39"/>
        </w:rPr>
        <w:t xml:space="preserve"> </w:t>
      </w:r>
      <w:r>
        <w:t>Masihul. Kegiatan uji coba dilaksanakan setelah media dinyatakan layak oleh ahli materi</w:t>
      </w:r>
      <w:r>
        <w:rPr>
          <w:spacing w:val="80"/>
        </w:rPr>
        <w:t xml:space="preserve"> </w:t>
      </w:r>
      <w:r>
        <w:t>dan</w:t>
      </w:r>
      <w:r>
        <w:rPr>
          <w:spacing w:val="80"/>
        </w:rPr>
        <w:t xml:space="preserve"> </w:t>
      </w:r>
      <w:r>
        <w:t>ahli</w:t>
      </w:r>
      <w:r>
        <w:rPr>
          <w:spacing w:val="80"/>
        </w:rPr>
        <w:t xml:space="preserve"> </w:t>
      </w:r>
      <w:r>
        <w:t>media.</w:t>
      </w:r>
      <w:r>
        <w:rPr>
          <w:spacing w:val="80"/>
        </w:rPr>
        <w:t xml:space="preserve"> </w:t>
      </w:r>
      <w:r>
        <w:t>Pada</w:t>
      </w:r>
      <w:r>
        <w:rPr>
          <w:spacing w:val="80"/>
        </w:rPr>
        <w:t xml:space="preserve"> </w:t>
      </w:r>
      <w:r>
        <w:t>pelaksanaan</w:t>
      </w:r>
      <w:r>
        <w:rPr>
          <w:spacing w:val="80"/>
        </w:rPr>
        <w:t xml:space="preserve"> </w:t>
      </w:r>
      <w:r>
        <w:t>pembelajaran,</w:t>
      </w:r>
      <w:r>
        <w:rPr>
          <w:spacing w:val="80"/>
        </w:rPr>
        <w:t xml:space="preserve"> </w:t>
      </w:r>
      <w:r>
        <w:t>guru</w:t>
      </w:r>
      <w:r>
        <w:rPr>
          <w:spacing w:val="80"/>
        </w:rPr>
        <w:t xml:space="preserve"> </w:t>
      </w:r>
      <w:r>
        <w:t>menggunakan</w:t>
      </w:r>
      <w:r>
        <w:rPr>
          <w:spacing w:val="80"/>
        </w:rPr>
        <w:t xml:space="preserve"> </w:t>
      </w:r>
      <w:r>
        <w:t>media GeoGebra</w:t>
      </w:r>
      <w:r>
        <w:rPr>
          <w:spacing w:val="40"/>
        </w:rPr>
        <w:t xml:space="preserve"> </w:t>
      </w:r>
      <w:r>
        <w:t>untuk</w:t>
      </w:r>
      <w:r>
        <w:rPr>
          <w:spacing w:val="40"/>
        </w:rPr>
        <w:t xml:space="preserve"> </w:t>
      </w:r>
      <w:r>
        <w:t>menjelaskan</w:t>
      </w:r>
      <w:r>
        <w:rPr>
          <w:spacing w:val="40"/>
        </w:rPr>
        <w:t xml:space="preserve"> </w:t>
      </w:r>
      <w:r>
        <w:t>materi</w:t>
      </w:r>
      <w:r>
        <w:rPr>
          <w:spacing w:val="40"/>
        </w:rPr>
        <w:t xml:space="preserve"> </w:t>
      </w:r>
      <w:r>
        <w:t>kubus</w:t>
      </w:r>
      <w:r>
        <w:rPr>
          <w:spacing w:val="40"/>
        </w:rPr>
        <w:t xml:space="preserve"> </w:t>
      </w:r>
      <w:r>
        <w:t>dan</w:t>
      </w:r>
      <w:r>
        <w:rPr>
          <w:spacing w:val="40"/>
        </w:rPr>
        <w:t xml:space="preserve"> </w:t>
      </w:r>
      <w:r>
        <w:t>balok</w:t>
      </w:r>
      <w:r>
        <w:rPr>
          <w:spacing w:val="40"/>
        </w:rPr>
        <w:t xml:space="preserve"> </w:t>
      </w:r>
      <w:r>
        <w:t>melalui</w:t>
      </w:r>
      <w:r>
        <w:rPr>
          <w:spacing w:val="40"/>
        </w:rPr>
        <w:t xml:space="preserve"> </w:t>
      </w:r>
      <w:r>
        <w:t>tampilan</w:t>
      </w:r>
      <w:r>
        <w:rPr>
          <w:spacing w:val="40"/>
        </w:rPr>
        <w:t xml:space="preserve"> </w:t>
      </w:r>
      <w:r>
        <w:t>visual yang</w:t>
      </w:r>
      <w:r>
        <w:rPr>
          <w:spacing w:val="40"/>
        </w:rPr>
        <w:t xml:space="preserve"> </w:t>
      </w:r>
      <w:r>
        <w:t>diproyeksikan</w:t>
      </w:r>
      <w:r>
        <w:rPr>
          <w:spacing w:val="40"/>
        </w:rPr>
        <w:t xml:space="preserve"> </w:t>
      </w:r>
      <w:r>
        <w:t>di</w:t>
      </w:r>
      <w:r>
        <w:rPr>
          <w:spacing w:val="40"/>
        </w:rPr>
        <w:t xml:space="preserve"> </w:t>
      </w:r>
      <w:r>
        <w:t>depan</w:t>
      </w:r>
      <w:r>
        <w:rPr>
          <w:spacing w:val="40"/>
        </w:rPr>
        <w:t xml:space="preserve"> </w:t>
      </w:r>
      <w:r>
        <w:t>kelas.</w:t>
      </w:r>
      <w:r>
        <w:rPr>
          <w:spacing w:val="40"/>
        </w:rPr>
        <w:t xml:space="preserve"> </w:t>
      </w:r>
      <w:r>
        <w:t>Siswa</w:t>
      </w:r>
      <w:r>
        <w:rPr>
          <w:spacing w:val="40"/>
        </w:rPr>
        <w:t xml:space="preserve"> </w:t>
      </w:r>
      <w:r>
        <w:t>mengamati</w:t>
      </w:r>
      <w:r>
        <w:rPr>
          <w:spacing w:val="40"/>
        </w:rPr>
        <w:t xml:space="preserve"> </w:t>
      </w:r>
      <w:r>
        <w:t>objek</w:t>
      </w:r>
      <w:r>
        <w:rPr>
          <w:spacing w:val="40"/>
        </w:rPr>
        <w:t xml:space="preserve"> </w:t>
      </w:r>
      <w:r>
        <w:t>yang</w:t>
      </w:r>
      <w:r>
        <w:rPr>
          <w:spacing w:val="40"/>
        </w:rPr>
        <w:t xml:space="preserve"> </w:t>
      </w:r>
      <w:r>
        <w:t>ditampilkan, mengikuti</w:t>
      </w:r>
      <w:r>
        <w:rPr>
          <w:spacing w:val="40"/>
        </w:rPr>
        <w:t xml:space="preserve"> </w:t>
      </w:r>
      <w:r>
        <w:t>penjelasan</w:t>
      </w:r>
      <w:r>
        <w:rPr>
          <w:spacing w:val="40"/>
        </w:rPr>
        <w:t xml:space="preserve"> </w:t>
      </w:r>
      <w:r>
        <w:t>guru,</w:t>
      </w:r>
      <w:r>
        <w:rPr>
          <w:spacing w:val="40"/>
        </w:rPr>
        <w:t xml:space="preserve"> </w:t>
      </w:r>
      <w:r>
        <w:t>serta</w:t>
      </w:r>
      <w:r>
        <w:rPr>
          <w:spacing w:val="40"/>
        </w:rPr>
        <w:t xml:space="preserve"> </w:t>
      </w:r>
      <w:r>
        <w:t>berpartisipasi</w:t>
      </w:r>
      <w:r>
        <w:rPr>
          <w:spacing w:val="40"/>
        </w:rPr>
        <w:t xml:space="preserve"> </w:t>
      </w:r>
      <w:r>
        <w:t>dalam</w:t>
      </w:r>
      <w:r>
        <w:rPr>
          <w:spacing w:val="40"/>
        </w:rPr>
        <w:t xml:space="preserve"> </w:t>
      </w:r>
      <w:r>
        <w:t>kegiatan</w:t>
      </w:r>
      <w:r>
        <w:rPr>
          <w:spacing w:val="40"/>
        </w:rPr>
        <w:t xml:space="preserve"> </w:t>
      </w:r>
      <w:r>
        <w:t>pembelajaran.</w:t>
      </w:r>
      <w:r>
        <w:rPr>
          <w:spacing w:val="40"/>
        </w:rPr>
        <w:t xml:space="preserve"> </w:t>
      </w:r>
      <w:r>
        <w:t>Melalui</w:t>
      </w:r>
      <w:r>
        <w:rPr>
          <w:spacing w:val="40"/>
        </w:rPr>
        <w:t xml:space="preserve"> </w:t>
      </w:r>
      <w:r>
        <w:t>kegiatan</w:t>
      </w:r>
      <w:r>
        <w:rPr>
          <w:spacing w:val="40"/>
        </w:rPr>
        <w:t xml:space="preserve"> </w:t>
      </w:r>
      <w:r>
        <w:t>ini</w:t>
      </w:r>
      <w:r>
        <w:rPr>
          <w:spacing w:val="40"/>
        </w:rPr>
        <w:t xml:space="preserve"> </w:t>
      </w:r>
      <w:r>
        <w:t>diperoleh</w:t>
      </w:r>
      <w:r>
        <w:rPr>
          <w:spacing w:val="40"/>
        </w:rPr>
        <w:t xml:space="preserve"> </w:t>
      </w:r>
      <w:r>
        <w:t>data</w:t>
      </w:r>
      <w:r>
        <w:rPr>
          <w:spacing w:val="40"/>
        </w:rPr>
        <w:t xml:space="preserve"> </w:t>
      </w:r>
      <w:r>
        <w:t>mengenai</w:t>
      </w:r>
      <w:r>
        <w:rPr>
          <w:spacing w:val="40"/>
        </w:rPr>
        <w:t xml:space="preserve"> </w:t>
      </w:r>
      <w:r>
        <w:t>kepraktisan</w:t>
      </w:r>
      <w:r>
        <w:rPr>
          <w:spacing w:val="40"/>
        </w:rPr>
        <w:t xml:space="preserve"> </w:t>
      </w:r>
      <w:r>
        <w:t>media</w:t>
      </w:r>
      <w:r>
        <w:rPr>
          <w:spacing w:val="40"/>
        </w:rPr>
        <w:t xml:space="preserve"> </w:t>
      </w:r>
      <w:r>
        <w:t>berdasarkan</w:t>
      </w:r>
      <w:r>
        <w:rPr>
          <w:spacing w:val="40"/>
        </w:rPr>
        <w:t xml:space="preserve"> </w:t>
      </w:r>
      <w:r>
        <w:t>respons guru dan perubahan motivasi belajar siswa setelah penggunaan media.</w:t>
      </w:r>
    </w:p>
    <w:p w14:paraId="0948213C">
      <w:pPr>
        <w:pStyle w:val="3"/>
        <w:numPr>
          <w:ilvl w:val="2"/>
          <w:numId w:val="37"/>
        </w:numPr>
        <w:tabs>
          <w:tab w:val="left" w:pos="993"/>
        </w:tabs>
        <w:spacing w:before="1" w:after="0" w:line="240" w:lineRule="auto"/>
        <w:ind w:left="993" w:right="0" w:hanging="720"/>
        <w:jc w:val="left"/>
      </w:pPr>
      <w:r>
        <w:rPr>
          <w:spacing w:val="-2"/>
        </w:rPr>
        <w:t>Evaluation</w:t>
      </w:r>
    </w:p>
    <w:p w14:paraId="09804C2D">
      <w:pPr>
        <w:pStyle w:val="6"/>
        <w:rPr>
          <w:b/>
        </w:rPr>
      </w:pPr>
    </w:p>
    <w:p w14:paraId="1929BECE">
      <w:pPr>
        <w:pStyle w:val="6"/>
        <w:spacing w:line="480" w:lineRule="auto"/>
        <w:ind w:left="993" w:right="423"/>
        <w:jc w:val="both"/>
      </w:pPr>
      <w:r>
        <w:t>Tahap Evaluation dilakukan untuk menilai hasil pengembangan berdasarkan masukan validator dan temuan selama uji coba terbatas. Evaluasi formatif dilakukan selama proses pengembangan melalui penilaian ahli materi dan ahli media, sedangkan evaluasi setelah implementasi digunakan untuk melihat penggunaan awal produk dalam pembelajaran.</w:t>
      </w:r>
    </w:p>
    <w:p w14:paraId="156463A6">
      <w:pPr>
        <w:pStyle w:val="6"/>
        <w:spacing w:before="1" w:line="480" w:lineRule="auto"/>
        <w:ind w:left="993" w:right="428"/>
        <w:jc w:val="both"/>
      </w:pPr>
      <w:r>
        <w:t>Berdasarkan uji coba terbatas, tidak terdapat kendala teknis substansial yang mengharuskan perubahan pada struktur utama media. Guru memberikan respons positif terhadap penggunaan media dalam pembelajaran. Karena tidak terdapat data tertulis yang menunjukkan adanya revisi substansial setelah implementasi, maka tidak dilakukan revisi akhir yang bersifat mendasar terhadap produk.</w:t>
      </w:r>
    </w:p>
    <w:p w14:paraId="3120F3B2">
      <w:pPr>
        <w:pStyle w:val="6"/>
        <w:spacing w:line="480" w:lineRule="auto"/>
        <w:ind w:left="993" w:right="426"/>
        <w:jc w:val="both"/>
      </w:pPr>
      <w:r>
        <w:t>Dengan demikian, produk final uji coba terbatas merupakan media GeoGebra</w:t>
      </w:r>
      <w:r>
        <w:rPr>
          <w:spacing w:val="40"/>
        </w:rPr>
        <w:t xml:space="preserve"> </w:t>
      </w:r>
      <w:r>
        <w:t>yang</w:t>
      </w:r>
      <w:r>
        <w:rPr>
          <w:spacing w:val="77"/>
          <w:w w:val="150"/>
        </w:rPr>
        <w:t xml:space="preserve"> </w:t>
      </w:r>
      <w:r>
        <w:t>telah</w:t>
      </w:r>
      <w:r>
        <w:rPr>
          <w:spacing w:val="25"/>
        </w:rPr>
        <w:t xml:space="preserve">  </w:t>
      </w:r>
      <w:r>
        <w:t>melalui</w:t>
      </w:r>
      <w:r>
        <w:rPr>
          <w:spacing w:val="80"/>
          <w:w w:val="150"/>
        </w:rPr>
        <w:t xml:space="preserve"> </w:t>
      </w:r>
      <w:r>
        <w:t>tahap</w:t>
      </w:r>
      <w:r>
        <w:rPr>
          <w:spacing w:val="79"/>
          <w:w w:val="150"/>
        </w:rPr>
        <w:t xml:space="preserve"> </w:t>
      </w:r>
      <w:r>
        <w:t>analisis</w:t>
      </w:r>
      <w:r>
        <w:rPr>
          <w:spacing w:val="79"/>
          <w:w w:val="150"/>
        </w:rPr>
        <w:t xml:space="preserve"> </w:t>
      </w:r>
      <w:r>
        <w:t>kebutuhan,</w:t>
      </w:r>
      <w:r>
        <w:rPr>
          <w:spacing w:val="79"/>
          <w:w w:val="150"/>
        </w:rPr>
        <w:t xml:space="preserve"> </w:t>
      </w:r>
      <w:r>
        <w:t>perancangan,</w:t>
      </w:r>
      <w:r>
        <w:rPr>
          <w:spacing w:val="79"/>
          <w:w w:val="150"/>
        </w:rPr>
        <w:t xml:space="preserve"> </w:t>
      </w:r>
      <w:r>
        <w:rPr>
          <w:spacing w:val="-2"/>
        </w:rPr>
        <w:t>pengembangan,</w:t>
      </w:r>
    </w:p>
    <w:p w14:paraId="0D506C83">
      <w:pPr>
        <w:pStyle w:val="6"/>
        <w:spacing w:after="0" w:line="480" w:lineRule="auto"/>
        <w:jc w:val="both"/>
        <w:sectPr>
          <w:headerReference r:id="rId125" w:type="default"/>
          <w:footerReference r:id="rId126" w:type="default"/>
          <w:pgSz w:w="11910" w:h="16840"/>
          <w:pgMar w:top="1920" w:right="1275" w:bottom="280" w:left="1275" w:header="717" w:footer="0" w:gutter="0"/>
          <w:cols w:space="720" w:num="1"/>
        </w:sectPr>
      </w:pPr>
    </w:p>
    <w:p w14:paraId="165E2E01">
      <w:pPr>
        <w:pStyle w:val="6"/>
        <w:spacing w:before="53"/>
      </w:pPr>
    </w:p>
    <w:p w14:paraId="1BB6FFA4">
      <w:pPr>
        <w:pStyle w:val="6"/>
        <w:spacing w:line="480" w:lineRule="auto"/>
        <w:ind w:left="993" w:right="426"/>
        <w:jc w:val="both"/>
      </w:pPr>
      <w:r>
        <w:t>validasi ahli, revisi berdasarkan masukan validator, dan implementasi terbatas. Tidak dilakukannya revisi substansial setelah implementasi menjadi salah satu keterbatasan evaluasi produk dalam penelitian ini.</w:t>
      </w:r>
    </w:p>
    <w:p w14:paraId="58D1CB98">
      <w:pPr>
        <w:pStyle w:val="3"/>
        <w:numPr>
          <w:ilvl w:val="1"/>
          <w:numId w:val="37"/>
        </w:numPr>
        <w:tabs>
          <w:tab w:val="left" w:pos="910"/>
        </w:tabs>
        <w:spacing w:before="0" w:after="0" w:line="240" w:lineRule="auto"/>
        <w:ind w:left="910" w:right="0" w:hanging="419"/>
        <w:jc w:val="both"/>
        <w:rPr>
          <w:b w:val="0"/>
        </w:rPr>
      </w:pPr>
      <w:r>
        <w:t>Hasil</w:t>
      </w:r>
      <w:r>
        <w:rPr>
          <w:spacing w:val="-3"/>
        </w:rPr>
        <w:t xml:space="preserve"> </w:t>
      </w:r>
      <w:r>
        <w:t>Kualitas</w:t>
      </w:r>
      <w:r>
        <w:rPr>
          <w:spacing w:val="-2"/>
        </w:rPr>
        <w:t xml:space="preserve"> Produk</w:t>
      </w:r>
    </w:p>
    <w:p w14:paraId="2B66487C">
      <w:pPr>
        <w:pStyle w:val="6"/>
        <w:rPr>
          <w:b/>
        </w:rPr>
      </w:pPr>
    </w:p>
    <w:p w14:paraId="5DCDD3E3">
      <w:pPr>
        <w:pStyle w:val="14"/>
        <w:numPr>
          <w:ilvl w:val="2"/>
          <w:numId w:val="37"/>
        </w:numPr>
        <w:tabs>
          <w:tab w:val="left" w:pos="1701"/>
        </w:tabs>
        <w:spacing w:before="0" w:after="0" w:line="240" w:lineRule="auto"/>
        <w:ind w:left="1701" w:right="0" w:hanging="720"/>
        <w:jc w:val="left"/>
        <w:rPr>
          <w:sz w:val="24"/>
        </w:rPr>
      </w:pPr>
      <w:r>
        <w:rPr>
          <w:sz w:val="24"/>
        </w:rPr>
        <w:drawing>
          <wp:anchor distT="0" distB="0" distL="0" distR="0" simplePos="0" relativeHeight="25181900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372" name="Image 372"/>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Validitas</w:t>
      </w:r>
      <w:r>
        <w:rPr>
          <w:spacing w:val="-3"/>
          <w:sz w:val="24"/>
        </w:rPr>
        <w:t xml:space="preserve"> </w:t>
      </w:r>
      <w:r>
        <w:rPr>
          <w:sz w:val="24"/>
        </w:rPr>
        <w:t>ahli</w:t>
      </w:r>
      <w:r>
        <w:rPr>
          <w:spacing w:val="-2"/>
          <w:sz w:val="24"/>
        </w:rPr>
        <w:t xml:space="preserve"> materi</w:t>
      </w:r>
    </w:p>
    <w:p w14:paraId="57FF6BC5">
      <w:pPr>
        <w:pStyle w:val="6"/>
        <w:spacing w:before="1"/>
      </w:pPr>
    </w:p>
    <w:p w14:paraId="51E55936">
      <w:pPr>
        <w:pStyle w:val="6"/>
        <w:spacing w:line="480" w:lineRule="auto"/>
        <w:ind w:left="1701" w:right="425"/>
        <w:jc w:val="both"/>
      </w:pPr>
      <w:r>
        <w:t>Validasi yang dilakukan oleh ahli materi mencakup penilaian terhadap beberapa aspek penting, antara lain kesesuaian dengan kurikulum, materi, serta ketepatan penggunaan tata bahasa yang disajikan dalam media pembelajaran. Selain memberikan penilaian mengenai kelayakan isi, ahli materi juga berperan memberikan komentar,</w:t>
      </w:r>
      <w:r>
        <w:rPr>
          <w:spacing w:val="-1"/>
        </w:rPr>
        <w:t xml:space="preserve"> </w:t>
      </w:r>
      <w:r>
        <w:t>kritik, dan saran yang bersifat konstruktif untuk memperbaiki kualitas media, baik dari segi substansi materi, kejelasan penyajian, maupun relevansinya dengan kebutuhan peserta didik. Dengan adanya masukan dari ahli materi tersebut, media pembelajaran dapat direvisi sehingga lebih akurat, komunikatif, serta sesuai dengan tujuan pembelajaran yang diharapkan.</w:t>
      </w:r>
    </w:p>
    <w:p w14:paraId="2BB8429A">
      <w:pPr>
        <w:pStyle w:val="6"/>
        <w:spacing w:after="0" w:line="480" w:lineRule="auto"/>
        <w:jc w:val="both"/>
        <w:sectPr>
          <w:headerReference r:id="rId127" w:type="default"/>
          <w:footerReference r:id="rId128" w:type="default"/>
          <w:pgSz w:w="11910" w:h="16840"/>
          <w:pgMar w:top="1920" w:right="1275" w:bottom="280" w:left="1275" w:header="717" w:footer="0" w:gutter="0"/>
          <w:cols w:space="720" w:num="1"/>
        </w:sectPr>
      </w:pPr>
    </w:p>
    <w:p w14:paraId="3D208294">
      <w:pPr>
        <w:pStyle w:val="6"/>
        <w:spacing w:before="99"/>
        <w:rPr>
          <w:sz w:val="20"/>
        </w:rPr>
      </w:pPr>
    </w:p>
    <w:p w14:paraId="1330F99B">
      <w:pPr>
        <w:spacing w:line="240" w:lineRule="auto"/>
        <w:ind w:left="2630" w:right="0" w:firstLine="0"/>
        <w:rPr>
          <w:sz w:val="20"/>
        </w:rPr>
      </w:pPr>
      <w:r>
        <w:rPr>
          <w:sz w:val="20"/>
        </w:rPr>
        <w:drawing>
          <wp:inline distT="0" distB="0" distL="0" distR="0">
            <wp:extent cx="2841625" cy="3202305"/>
            <wp:effectExtent l="0" t="0" r="0" b="0"/>
            <wp:docPr id="374" name="Image 374"/>
            <wp:cNvGraphicFramePr/>
            <a:graphic xmlns:a="http://schemas.openxmlformats.org/drawingml/2006/main">
              <a:graphicData uri="http://schemas.openxmlformats.org/drawingml/2006/picture">
                <pic:pic xmlns:pic="http://schemas.openxmlformats.org/drawingml/2006/picture">
                  <pic:nvPicPr>
                    <pic:cNvPr id="374" name="Image 374"/>
                    <pic:cNvPicPr/>
                  </pic:nvPicPr>
                  <pic:blipFill>
                    <a:blip r:embed="rId259" cstate="print"/>
                    <a:stretch>
                      <a:fillRect/>
                    </a:stretch>
                  </pic:blipFill>
                  <pic:spPr>
                    <a:xfrm>
                      <a:off x="0" y="0"/>
                      <a:ext cx="2841720" cy="3202876"/>
                    </a:xfrm>
                    <a:prstGeom prst="rect">
                      <a:avLst/>
                    </a:prstGeom>
                  </pic:spPr>
                </pic:pic>
              </a:graphicData>
            </a:graphic>
          </wp:inline>
        </w:drawing>
      </w:r>
    </w:p>
    <w:p w14:paraId="68606274">
      <w:pPr>
        <w:pStyle w:val="6"/>
        <w:spacing w:before="24"/>
      </w:pPr>
    </w:p>
    <w:p w14:paraId="474F6939">
      <w:pPr>
        <w:pStyle w:val="3"/>
        <w:spacing w:before="1"/>
        <w:ind w:left="0" w:right="107"/>
        <w:jc w:val="center"/>
      </w:pPr>
      <w:r>
        <w:drawing>
          <wp:anchor distT="0" distB="0" distL="0" distR="0" simplePos="0" relativeHeight="251819008" behindDoc="1" locked="0" layoutInCell="1" allowOverlap="1">
            <wp:simplePos x="0" y="0"/>
            <wp:positionH relativeFrom="page">
              <wp:posOffset>1456055</wp:posOffset>
            </wp:positionH>
            <wp:positionV relativeFrom="paragraph">
              <wp:posOffset>-1791970</wp:posOffset>
            </wp:positionV>
            <wp:extent cx="4667250" cy="4591050"/>
            <wp:effectExtent l="0" t="0" r="0" b="0"/>
            <wp:wrapNone/>
            <wp:docPr id="375" name="Image 375"/>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238" cstate="print"/>
                    <a:stretch>
                      <a:fillRect/>
                    </a:stretch>
                  </pic:blipFill>
                  <pic:spPr>
                    <a:xfrm>
                      <a:off x="0" y="0"/>
                      <a:ext cx="4667249" cy="4591049"/>
                    </a:xfrm>
                    <a:prstGeom prst="rect">
                      <a:avLst/>
                    </a:prstGeom>
                  </pic:spPr>
                </pic:pic>
              </a:graphicData>
            </a:graphic>
          </wp:anchor>
        </w:drawing>
      </w:r>
      <w:r>
        <w:t>Gambar</w:t>
      </w:r>
      <w:r>
        <w:rPr>
          <w:spacing w:val="-2"/>
        </w:rPr>
        <w:t xml:space="preserve"> </w:t>
      </w:r>
      <w:r>
        <w:t>4.7 Hasil</w:t>
      </w:r>
      <w:r>
        <w:rPr>
          <w:spacing w:val="-1"/>
        </w:rPr>
        <w:t xml:space="preserve"> </w:t>
      </w:r>
      <w:r>
        <w:t>Validasi</w:t>
      </w:r>
      <w:r>
        <w:rPr>
          <w:spacing w:val="-1"/>
        </w:rPr>
        <w:t xml:space="preserve"> </w:t>
      </w:r>
      <w:r>
        <w:t xml:space="preserve">Ahli </w:t>
      </w:r>
      <w:r>
        <w:rPr>
          <w:spacing w:val="-2"/>
        </w:rPr>
        <w:t>Materi</w:t>
      </w:r>
    </w:p>
    <w:p w14:paraId="1EBACFD3">
      <w:pPr>
        <w:pStyle w:val="6"/>
        <w:rPr>
          <w:b/>
        </w:rPr>
      </w:pPr>
    </w:p>
    <w:p w14:paraId="7289C175">
      <w:pPr>
        <w:pStyle w:val="6"/>
        <w:spacing w:line="480" w:lineRule="auto"/>
        <w:ind w:left="993" w:right="423"/>
        <w:jc w:val="both"/>
        <w:rPr>
          <w:i/>
        </w:rPr>
      </w:pPr>
      <w:r>
        <w:t>Berdasarkan hasil validasi ahli materi yang ditampilkan pada Gambar 4.6 instrumen lembar validasi materi memiliki penilaian terdiri atas 8 indikator yang terbagi dalam tiga aspek, yaitu kurikulum, materi, dan tata bahasa. Ahli materi memberikan penilaian dengan total skor 26 dari skor maksimal 32, di mana diperoleh presesntase kelayakan sebesar 81,25%. Sehingga rentang ≥80% masuk dalam</w:t>
      </w:r>
      <w:r>
        <w:rPr>
          <w:spacing w:val="-1"/>
        </w:rPr>
        <w:t xml:space="preserve"> </w:t>
      </w:r>
      <w:r>
        <w:t>kategori</w:t>
      </w:r>
      <w:r>
        <w:rPr>
          <w:spacing w:val="-1"/>
        </w:rPr>
        <w:t xml:space="preserve"> </w:t>
      </w:r>
      <w:r>
        <w:rPr>
          <w:i/>
        </w:rPr>
        <w:t xml:space="preserve">“Sangat Valid” </w:t>
      </w:r>
      <w:r>
        <w:t>(Arikunto</w:t>
      </w:r>
      <w:r>
        <w:rPr>
          <w:spacing w:val="-1"/>
        </w:rPr>
        <w:t xml:space="preserve"> </w:t>
      </w:r>
      <w:r>
        <w:t>2010), yang</w:t>
      </w:r>
      <w:r>
        <w:rPr>
          <w:spacing w:val="-1"/>
        </w:rPr>
        <w:t xml:space="preserve"> </w:t>
      </w:r>
      <w:r>
        <w:t>berarti</w:t>
      </w:r>
      <w:r>
        <w:rPr>
          <w:spacing w:val="-1"/>
        </w:rPr>
        <w:t xml:space="preserve"> </w:t>
      </w:r>
      <w:r>
        <w:t>media</w:t>
      </w:r>
      <w:r>
        <w:rPr>
          <w:spacing w:val="-2"/>
        </w:rPr>
        <w:t xml:space="preserve"> </w:t>
      </w:r>
      <w:r>
        <w:t xml:space="preserve">pembelajaran dapat digunakan tanpa revisi, selain memberikan skor, ahli materi juga menyampaikan beberapa saran untuk perbaikan, antara lain </w:t>
      </w:r>
      <w:r>
        <w:rPr>
          <w:i/>
        </w:rPr>
        <w:t>“Sebaiknya penambahan contoh soal mengacu pada PBL.”</w:t>
      </w:r>
    </w:p>
    <w:p w14:paraId="0403E2EF">
      <w:pPr>
        <w:pStyle w:val="14"/>
        <w:numPr>
          <w:ilvl w:val="2"/>
          <w:numId w:val="37"/>
        </w:numPr>
        <w:tabs>
          <w:tab w:val="left" w:pos="992"/>
        </w:tabs>
        <w:spacing w:before="1" w:after="0" w:line="240" w:lineRule="auto"/>
        <w:ind w:left="992" w:right="0" w:hanging="719"/>
        <w:jc w:val="both"/>
        <w:rPr>
          <w:sz w:val="24"/>
        </w:rPr>
      </w:pPr>
      <w:r>
        <w:rPr>
          <w:sz w:val="24"/>
        </w:rPr>
        <w:t>Validitas</w:t>
      </w:r>
      <w:r>
        <w:rPr>
          <w:spacing w:val="-3"/>
          <w:sz w:val="24"/>
        </w:rPr>
        <w:t xml:space="preserve"> </w:t>
      </w:r>
      <w:r>
        <w:rPr>
          <w:sz w:val="24"/>
        </w:rPr>
        <w:t>ahli</w:t>
      </w:r>
      <w:r>
        <w:rPr>
          <w:spacing w:val="-2"/>
          <w:sz w:val="24"/>
        </w:rPr>
        <w:t xml:space="preserve"> media</w:t>
      </w:r>
    </w:p>
    <w:p w14:paraId="37A3C9D0">
      <w:pPr>
        <w:pStyle w:val="6"/>
      </w:pPr>
    </w:p>
    <w:p w14:paraId="01808CF2">
      <w:pPr>
        <w:pStyle w:val="6"/>
        <w:spacing w:line="480" w:lineRule="auto"/>
        <w:ind w:left="993" w:right="426"/>
        <w:jc w:val="both"/>
      </w:pPr>
      <w:r>
        <w:t>Validasi media pembelajaran ini dilakukan oleh dua validator ahli dan meminta pertimbangan</w:t>
      </w:r>
      <w:r>
        <w:rPr>
          <w:spacing w:val="23"/>
        </w:rPr>
        <w:t xml:space="preserve"> </w:t>
      </w:r>
      <w:r>
        <w:t>secara</w:t>
      </w:r>
      <w:r>
        <w:rPr>
          <w:spacing w:val="22"/>
        </w:rPr>
        <w:t xml:space="preserve"> </w:t>
      </w:r>
      <w:r>
        <w:t>teoritis</w:t>
      </w:r>
      <w:r>
        <w:rPr>
          <w:spacing w:val="24"/>
        </w:rPr>
        <w:t xml:space="preserve"> </w:t>
      </w:r>
      <w:r>
        <w:t>dan</w:t>
      </w:r>
      <w:r>
        <w:rPr>
          <w:spacing w:val="24"/>
        </w:rPr>
        <w:t xml:space="preserve"> </w:t>
      </w:r>
      <w:r>
        <w:t>praktis.</w:t>
      </w:r>
      <w:r>
        <w:rPr>
          <w:spacing w:val="24"/>
        </w:rPr>
        <w:t xml:space="preserve"> </w:t>
      </w:r>
      <w:r>
        <w:t>Validator</w:t>
      </w:r>
      <w:r>
        <w:rPr>
          <w:spacing w:val="23"/>
        </w:rPr>
        <w:t xml:space="preserve"> </w:t>
      </w:r>
      <w:r>
        <w:t>ahli</w:t>
      </w:r>
      <w:r>
        <w:rPr>
          <w:spacing w:val="24"/>
        </w:rPr>
        <w:t xml:space="preserve"> </w:t>
      </w:r>
      <w:r>
        <w:t>terdiri</w:t>
      </w:r>
      <w:r>
        <w:rPr>
          <w:spacing w:val="24"/>
        </w:rPr>
        <w:t xml:space="preserve"> </w:t>
      </w:r>
      <w:r>
        <w:t>dari</w:t>
      </w:r>
      <w:r>
        <w:rPr>
          <w:spacing w:val="23"/>
        </w:rPr>
        <w:t xml:space="preserve"> </w:t>
      </w:r>
      <w:r>
        <w:t>validator</w:t>
      </w:r>
      <w:r>
        <w:rPr>
          <w:spacing w:val="23"/>
        </w:rPr>
        <w:t xml:space="preserve"> </w:t>
      </w:r>
      <w:r>
        <w:rPr>
          <w:spacing w:val="-4"/>
        </w:rPr>
        <w:t>ahli</w:t>
      </w:r>
    </w:p>
    <w:p w14:paraId="1F03C596">
      <w:pPr>
        <w:pStyle w:val="6"/>
        <w:spacing w:after="0" w:line="480" w:lineRule="auto"/>
        <w:jc w:val="both"/>
        <w:sectPr>
          <w:headerReference r:id="rId129" w:type="default"/>
          <w:footerReference r:id="rId130" w:type="default"/>
          <w:pgSz w:w="11910" w:h="16840"/>
          <w:pgMar w:top="1920" w:right="1275" w:bottom="280" w:left="1275" w:header="717" w:footer="0" w:gutter="0"/>
          <w:cols w:space="720" w:num="1"/>
        </w:sectPr>
      </w:pPr>
    </w:p>
    <w:p w14:paraId="085ADB7E">
      <w:pPr>
        <w:pStyle w:val="6"/>
        <w:spacing w:before="53"/>
      </w:pPr>
    </w:p>
    <w:p w14:paraId="265EC9D4">
      <w:pPr>
        <w:pStyle w:val="6"/>
        <w:spacing w:line="480" w:lineRule="auto"/>
        <w:ind w:left="993" w:right="420"/>
      </w:pPr>
      <w:r>
        <w:t>media dan ahli materi. Adapun nama validator dalam penelitian ini dapat dilihat</w:t>
      </w:r>
      <w:r>
        <w:rPr>
          <w:spacing w:val="40"/>
        </w:rPr>
        <w:t xml:space="preserve"> </w:t>
      </w:r>
      <w:r>
        <w:t>pada tabel dibawah ini :</w:t>
      </w:r>
    </w:p>
    <w:p w14:paraId="4CBA6AE8">
      <w:pPr>
        <w:pStyle w:val="3"/>
        <w:ind w:left="2630"/>
      </w:pPr>
      <w:r>
        <w:t>Tabel</w:t>
      </w:r>
      <w:r>
        <w:rPr>
          <w:spacing w:val="-1"/>
        </w:rPr>
        <w:t xml:space="preserve"> </w:t>
      </w:r>
      <w:r>
        <w:t>4.1</w:t>
      </w:r>
      <w:r>
        <w:rPr>
          <w:spacing w:val="-1"/>
        </w:rPr>
        <w:t xml:space="preserve"> </w:t>
      </w:r>
      <w:r>
        <w:t>Daftar</w:t>
      </w:r>
      <w:r>
        <w:rPr>
          <w:spacing w:val="-3"/>
        </w:rPr>
        <w:t xml:space="preserve"> </w:t>
      </w:r>
      <w:r>
        <w:t xml:space="preserve">Nama </w:t>
      </w:r>
      <w:r>
        <w:rPr>
          <w:spacing w:val="-2"/>
        </w:rPr>
        <w:t>Validator</w:t>
      </w:r>
    </w:p>
    <w:p w14:paraId="188FDB3C">
      <w:pPr>
        <w:pStyle w:val="6"/>
        <w:spacing w:before="47"/>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403"/>
        <w:gridCol w:w="3970"/>
      </w:tblGrid>
      <w:tr w14:paraId="7A617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0CCE167A">
            <w:pPr>
              <w:pStyle w:val="15"/>
              <w:spacing w:line="275" w:lineRule="exact"/>
              <w:ind w:left="107"/>
              <w:rPr>
                <w:b/>
                <w:sz w:val="24"/>
              </w:rPr>
            </w:pPr>
            <w:r>
              <w:rPr>
                <w:b/>
                <w:spacing w:val="-5"/>
                <w:sz w:val="24"/>
              </w:rPr>
              <w:t>No</w:t>
            </w:r>
          </w:p>
        </w:tc>
        <w:tc>
          <w:tcPr>
            <w:tcW w:w="3403" w:type="dxa"/>
          </w:tcPr>
          <w:p w14:paraId="342C9A85">
            <w:pPr>
              <w:pStyle w:val="15"/>
              <w:spacing w:line="275" w:lineRule="exact"/>
              <w:ind w:left="108"/>
              <w:rPr>
                <w:b/>
                <w:sz w:val="24"/>
              </w:rPr>
            </w:pPr>
            <w:r>
              <w:rPr>
                <w:b/>
                <w:sz w:val="24"/>
              </w:rPr>
              <w:t xml:space="preserve">Nama </w:t>
            </w:r>
            <w:r>
              <w:rPr>
                <w:b/>
                <w:spacing w:val="-2"/>
                <w:sz w:val="24"/>
              </w:rPr>
              <w:t>Validator</w:t>
            </w:r>
          </w:p>
        </w:tc>
        <w:tc>
          <w:tcPr>
            <w:tcW w:w="3970" w:type="dxa"/>
          </w:tcPr>
          <w:p w14:paraId="702EFF6F">
            <w:pPr>
              <w:pStyle w:val="15"/>
              <w:spacing w:line="275" w:lineRule="exact"/>
              <w:ind w:left="109"/>
              <w:rPr>
                <w:b/>
                <w:sz w:val="24"/>
              </w:rPr>
            </w:pPr>
            <w:r>
              <w:rPr>
                <w:b/>
                <w:spacing w:val="-2"/>
                <w:sz w:val="24"/>
              </w:rPr>
              <w:t>Keterangan</w:t>
            </w:r>
          </w:p>
        </w:tc>
      </w:tr>
      <w:tr w14:paraId="2C1DD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38CCEE65">
            <w:pPr>
              <w:pStyle w:val="15"/>
              <w:spacing w:line="275" w:lineRule="exact"/>
              <w:ind w:left="107"/>
              <w:rPr>
                <w:b/>
                <w:sz w:val="24"/>
              </w:rPr>
            </w:pPr>
            <w:r>
              <w:rPr>
                <w:b/>
                <w:spacing w:val="-5"/>
                <w:sz w:val="24"/>
              </w:rPr>
              <w:t>1.</w:t>
            </w:r>
          </w:p>
        </w:tc>
        <w:tc>
          <w:tcPr>
            <w:tcW w:w="3403" w:type="dxa"/>
          </w:tcPr>
          <w:p w14:paraId="489F0A57">
            <w:pPr>
              <w:pStyle w:val="15"/>
              <w:spacing w:line="275" w:lineRule="exact"/>
              <w:ind w:left="108"/>
              <w:rPr>
                <w:sz w:val="24"/>
              </w:rPr>
            </w:pPr>
            <w:r>
              <w:rPr>
                <w:sz w:val="24"/>
              </w:rPr>
              <w:t>Dra.</w:t>
            </w:r>
            <w:r>
              <w:rPr>
                <w:spacing w:val="-4"/>
                <w:sz w:val="24"/>
              </w:rPr>
              <w:t xml:space="preserve"> </w:t>
            </w:r>
            <w:r>
              <w:rPr>
                <w:sz w:val="24"/>
              </w:rPr>
              <w:t>Sukmawarti,</w:t>
            </w:r>
            <w:r>
              <w:rPr>
                <w:spacing w:val="-3"/>
                <w:sz w:val="24"/>
              </w:rPr>
              <w:t xml:space="preserve"> </w:t>
            </w:r>
            <w:r>
              <w:rPr>
                <w:spacing w:val="-2"/>
                <w:sz w:val="24"/>
              </w:rPr>
              <w:t>M.Pd.</w:t>
            </w:r>
          </w:p>
        </w:tc>
        <w:tc>
          <w:tcPr>
            <w:tcW w:w="3970" w:type="dxa"/>
          </w:tcPr>
          <w:p w14:paraId="665D1473">
            <w:pPr>
              <w:pStyle w:val="15"/>
              <w:spacing w:line="275" w:lineRule="exact"/>
              <w:ind w:left="109"/>
              <w:rPr>
                <w:sz w:val="24"/>
              </w:rPr>
            </w:pPr>
            <w:r>
              <w:rPr>
                <w:sz w:val="24"/>
              </w:rPr>
              <w:t>Dosen</w:t>
            </w:r>
            <w:r>
              <w:rPr>
                <w:spacing w:val="-4"/>
                <w:sz w:val="24"/>
              </w:rPr>
              <w:t xml:space="preserve"> </w:t>
            </w:r>
            <w:r>
              <w:rPr>
                <w:sz w:val="24"/>
              </w:rPr>
              <w:t>FKIP</w:t>
            </w:r>
            <w:r>
              <w:rPr>
                <w:spacing w:val="-1"/>
                <w:sz w:val="24"/>
              </w:rPr>
              <w:t xml:space="preserve"> </w:t>
            </w:r>
            <w:r>
              <w:rPr>
                <w:sz w:val="24"/>
              </w:rPr>
              <w:t>UMN</w:t>
            </w:r>
            <w:r>
              <w:rPr>
                <w:spacing w:val="-4"/>
                <w:sz w:val="24"/>
              </w:rPr>
              <w:t xml:space="preserve"> </w:t>
            </w:r>
            <w:r>
              <w:rPr>
                <w:sz w:val="24"/>
              </w:rPr>
              <w:t>Al-</w:t>
            </w:r>
            <w:r>
              <w:rPr>
                <w:spacing w:val="-2"/>
                <w:sz w:val="24"/>
              </w:rPr>
              <w:t>Washliyah</w:t>
            </w:r>
          </w:p>
        </w:tc>
      </w:tr>
      <w:tr w14:paraId="748BF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74" w:type="dxa"/>
          </w:tcPr>
          <w:p w14:paraId="7D46E35E">
            <w:pPr>
              <w:pStyle w:val="15"/>
              <w:spacing w:line="276" w:lineRule="exact"/>
              <w:ind w:left="107"/>
              <w:rPr>
                <w:b/>
                <w:sz w:val="24"/>
              </w:rPr>
            </w:pPr>
            <w:r>
              <w:rPr>
                <w:b/>
                <w:spacing w:val="-5"/>
                <w:sz w:val="24"/>
              </w:rPr>
              <w:t>2.</w:t>
            </w:r>
          </w:p>
        </w:tc>
        <w:tc>
          <w:tcPr>
            <w:tcW w:w="3403" w:type="dxa"/>
          </w:tcPr>
          <w:p w14:paraId="6484D721">
            <w:pPr>
              <w:pStyle w:val="15"/>
              <w:spacing w:line="276" w:lineRule="exact"/>
              <w:ind w:left="108"/>
              <w:rPr>
                <w:sz w:val="24"/>
              </w:rPr>
            </w:pPr>
            <w:r>
              <w:rPr>
                <w:sz w:val="24"/>
              </w:rPr>
              <w:t>Dwi</w:t>
            </w:r>
            <w:r>
              <w:rPr>
                <w:spacing w:val="-4"/>
                <w:sz w:val="24"/>
              </w:rPr>
              <w:t xml:space="preserve"> </w:t>
            </w:r>
            <w:r>
              <w:rPr>
                <w:sz w:val="24"/>
              </w:rPr>
              <w:t>Novita</w:t>
            </w:r>
            <w:r>
              <w:rPr>
                <w:spacing w:val="-3"/>
                <w:sz w:val="24"/>
              </w:rPr>
              <w:t xml:space="preserve"> </w:t>
            </w:r>
            <w:r>
              <w:rPr>
                <w:sz w:val="24"/>
              </w:rPr>
              <w:t>Sari,</w:t>
            </w:r>
            <w:r>
              <w:rPr>
                <w:spacing w:val="-2"/>
                <w:sz w:val="24"/>
              </w:rPr>
              <w:t xml:space="preserve"> </w:t>
            </w:r>
            <w:r>
              <w:rPr>
                <w:sz w:val="24"/>
              </w:rPr>
              <w:t xml:space="preserve">S.Pd.I., </w:t>
            </w:r>
            <w:r>
              <w:rPr>
                <w:spacing w:val="-2"/>
                <w:sz w:val="24"/>
              </w:rPr>
              <w:t>M.Pd.</w:t>
            </w:r>
          </w:p>
        </w:tc>
        <w:tc>
          <w:tcPr>
            <w:tcW w:w="3970" w:type="dxa"/>
          </w:tcPr>
          <w:p w14:paraId="4F85B4D9">
            <w:pPr>
              <w:pStyle w:val="15"/>
              <w:spacing w:line="276" w:lineRule="exact"/>
              <w:ind w:left="109"/>
              <w:rPr>
                <w:sz w:val="24"/>
              </w:rPr>
            </w:pPr>
            <w:r>
              <w:rPr>
                <w:sz w:val="24"/>
              </w:rPr>
              <w:t>Dosen</w:t>
            </w:r>
            <w:r>
              <w:rPr>
                <w:spacing w:val="-4"/>
                <w:sz w:val="24"/>
              </w:rPr>
              <w:t xml:space="preserve"> </w:t>
            </w:r>
            <w:r>
              <w:rPr>
                <w:sz w:val="24"/>
              </w:rPr>
              <w:t>FKIP</w:t>
            </w:r>
            <w:r>
              <w:rPr>
                <w:spacing w:val="-1"/>
                <w:sz w:val="24"/>
              </w:rPr>
              <w:t xml:space="preserve"> </w:t>
            </w:r>
            <w:r>
              <w:rPr>
                <w:sz w:val="24"/>
              </w:rPr>
              <w:t>UMN</w:t>
            </w:r>
            <w:r>
              <w:rPr>
                <w:spacing w:val="-4"/>
                <w:sz w:val="24"/>
              </w:rPr>
              <w:t xml:space="preserve"> </w:t>
            </w:r>
            <w:r>
              <w:rPr>
                <w:sz w:val="24"/>
              </w:rPr>
              <w:t>Al-</w:t>
            </w:r>
            <w:r>
              <w:rPr>
                <w:spacing w:val="-2"/>
                <w:sz w:val="24"/>
              </w:rPr>
              <w:t>Washliyah</w:t>
            </w:r>
          </w:p>
        </w:tc>
      </w:tr>
    </w:tbl>
    <w:p w14:paraId="14F69D3B">
      <w:pPr>
        <w:pStyle w:val="6"/>
        <w:spacing w:line="480" w:lineRule="auto"/>
        <w:ind w:left="851" w:right="425"/>
        <w:jc w:val="both"/>
      </w:pPr>
      <w:r>
        <w:drawing>
          <wp:anchor distT="0" distB="0" distL="0" distR="0" simplePos="0" relativeHeight="251820032" behindDoc="1" locked="0" layoutInCell="1" allowOverlap="1">
            <wp:simplePos x="0" y="0"/>
            <wp:positionH relativeFrom="page">
              <wp:posOffset>1456055</wp:posOffset>
            </wp:positionH>
            <wp:positionV relativeFrom="paragraph">
              <wp:posOffset>-527685</wp:posOffset>
            </wp:positionV>
            <wp:extent cx="4667250" cy="4591050"/>
            <wp:effectExtent l="0" t="0" r="0" b="0"/>
            <wp:wrapNone/>
            <wp:docPr id="377" name="Image 377"/>
            <wp:cNvGraphicFramePr/>
            <a:graphic xmlns:a="http://schemas.openxmlformats.org/drawingml/2006/main">
              <a:graphicData uri="http://schemas.openxmlformats.org/drawingml/2006/picture">
                <pic:pic xmlns:pic="http://schemas.openxmlformats.org/drawingml/2006/picture">
                  <pic:nvPicPr>
                    <pic:cNvPr id="377" name="Image 377"/>
                    <pic:cNvPicPr/>
                  </pic:nvPicPr>
                  <pic:blipFill>
                    <a:blip r:embed="rId238" cstate="print"/>
                    <a:stretch>
                      <a:fillRect/>
                    </a:stretch>
                  </pic:blipFill>
                  <pic:spPr>
                    <a:xfrm>
                      <a:off x="0" y="0"/>
                      <a:ext cx="4667249" cy="4591049"/>
                    </a:xfrm>
                    <a:prstGeom prst="rect">
                      <a:avLst/>
                    </a:prstGeom>
                  </pic:spPr>
                </pic:pic>
              </a:graphicData>
            </a:graphic>
          </wp:anchor>
        </w:drawing>
      </w:r>
      <w:r>
        <w:t>Validasi yang dilakukan ahli media terkait dengan aspek tampilan media. Validasi oleh</w:t>
      </w:r>
      <w:r>
        <w:rPr>
          <w:spacing w:val="-3"/>
        </w:rPr>
        <w:t xml:space="preserve"> </w:t>
      </w:r>
      <w:r>
        <w:t>ahli</w:t>
      </w:r>
      <w:r>
        <w:rPr>
          <w:spacing w:val="-3"/>
        </w:rPr>
        <w:t xml:space="preserve"> </w:t>
      </w:r>
      <w:r>
        <w:t>materi</w:t>
      </w:r>
      <w:r>
        <w:rPr>
          <w:spacing w:val="-3"/>
        </w:rPr>
        <w:t xml:space="preserve"> </w:t>
      </w:r>
      <w:r>
        <w:t>selain</w:t>
      </w:r>
      <w:r>
        <w:rPr>
          <w:spacing w:val="-3"/>
        </w:rPr>
        <w:t xml:space="preserve"> </w:t>
      </w:r>
      <w:r>
        <w:t>melakukan</w:t>
      </w:r>
      <w:r>
        <w:rPr>
          <w:spacing w:val="-3"/>
        </w:rPr>
        <w:t xml:space="preserve"> </w:t>
      </w:r>
      <w:r>
        <w:t>penilaian</w:t>
      </w:r>
      <w:r>
        <w:rPr>
          <w:spacing w:val="-3"/>
        </w:rPr>
        <w:t xml:space="preserve"> </w:t>
      </w:r>
      <w:r>
        <w:t>kelayakan,</w:t>
      </w:r>
      <w:r>
        <w:rPr>
          <w:spacing w:val="-1"/>
        </w:rPr>
        <w:t xml:space="preserve"> </w:t>
      </w:r>
      <w:r>
        <w:t>ahli</w:t>
      </w:r>
      <w:r>
        <w:rPr>
          <w:spacing w:val="-3"/>
        </w:rPr>
        <w:t xml:space="preserve"> </w:t>
      </w:r>
      <w:r>
        <w:t>media</w:t>
      </w:r>
      <w:r>
        <w:rPr>
          <w:spacing w:val="-4"/>
        </w:rPr>
        <w:t xml:space="preserve"> </w:t>
      </w:r>
      <w:r>
        <w:t>juga</w:t>
      </w:r>
      <w:r>
        <w:rPr>
          <w:spacing w:val="-2"/>
        </w:rPr>
        <w:t xml:space="preserve"> </w:t>
      </w:r>
      <w:r>
        <w:t>memberikan komentar dan saran untuk memperbaiki media.</w:t>
      </w:r>
    </w:p>
    <w:p w14:paraId="5C5BE635">
      <w:pPr>
        <w:spacing w:line="240" w:lineRule="auto"/>
        <w:ind w:left="2972" w:right="0" w:firstLine="0"/>
        <w:rPr>
          <w:sz w:val="20"/>
        </w:rPr>
      </w:pPr>
      <w:r>
        <w:rPr>
          <w:sz w:val="20"/>
        </w:rPr>
        <w:drawing>
          <wp:inline distT="0" distB="0" distL="0" distR="0">
            <wp:extent cx="2702560" cy="3079750"/>
            <wp:effectExtent l="0" t="0" r="0" b="0"/>
            <wp:docPr id="378" name="Image 378"/>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260" cstate="print"/>
                    <a:stretch>
                      <a:fillRect/>
                    </a:stretch>
                  </pic:blipFill>
                  <pic:spPr>
                    <a:xfrm>
                      <a:off x="0" y="0"/>
                      <a:ext cx="2702803" cy="3080004"/>
                    </a:xfrm>
                    <a:prstGeom prst="rect">
                      <a:avLst/>
                    </a:prstGeom>
                  </pic:spPr>
                </pic:pic>
              </a:graphicData>
            </a:graphic>
          </wp:inline>
        </w:drawing>
      </w:r>
    </w:p>
    <w:p w14:paraId="25D2171B">
      <w:pPr>
        <w:spacing w:after="0" w:line="240" w:lineRule="auto"/>
        <w:rPr>
          <w:sz w:val="20"/>
        </w:rPr>
        <w:sectPr>
          <w:headerReference r:id="rId131" w:type="default"/>
          <w:footerReference r:id="rId132" w:type="default"/>
          <w:pgSz w:w="11910" w:h="16840"/>
          <w:pgMar w:top="1920" w:right="1275" w:bottom="280" w:left="1275" w:header="717" w:footer="0" w:gutter="0"/>
          <w:cols w:space="720" w:num="1"/>
        </w:sectPr>
      </w:pPr>
    </w:p>
    <w:p w14:paraId="12C4A400">
      <w:pPr>
        <w:pStyle w:val="6"/>
        <w:spacing w:before="99"/>
        <w:rPr>
          <w:sz w:val="20"/>
        </w:rPr>
      </w:pPr>
    </w:p>
    <w:p w14:paraId="77CE0F01">
      <w:pPr>
        <w:spacing w:line="240" w:lineRule="auto"/>
        <w:ind w:left="3177" w:right="0" w:firstLine="0"/>
        <w:rPr>
          <w:sz w:val="20"/>
        </w:rPr>
      </w:pPr>
      <w:r>
        <w:rPr>
          <w:sz w:val="20"/>
        </w:rPr>
        <w:drawing>
          <wp:inline distT="0" distB="0" distL="0" distR="0">
            <wp:extent cx="2437765" cy="2834005"/>
            <wp:effectExtent l="0" t="0" r="0" b="0"/>
            <wp:docPr id="380" name="Image 380"/>
            <wp:cNvGraphicFramePr/>
            <a:graphic xmlns:a="http://schemas.openxmlformats.org/drawingml/2006/main">
              <a:graphicData uri="http://schemas.openxmlformats.org/drawingml/2006/picture">
                <pic:pic xmlns:pic="http://schemas.openxmlformats.org/drawingml/2006/picture">
                  <pic:nvPicPr>
                    <pic:cNvPr id="380" name="Image 380"/>
                    <pic:cNvPicPr/>
                  </pic:nvPicPr>
                  <pic:blipFill>
                    <a:blip r:embed="rId261" cstate="print"/>
                    <a:stretch>
                      <a:fillRect/>
                    </a:stretch>
                  </pic:blipFill>
                  <pic:spPr>
                    <a:xfrm>
                      <a:off x="0" y="0"/>
                      <a:ext cx="2437827" cy="2834258"/>
                    </a:xfrm>
                    <a:prstGeom prst="rect">
                      <a:avLst/>
                    </a:prstGeom>
                  </pic:spPr>
                </pic:pic>
              </a:graphicData>
            </a:graphic>
          </wp:inline>
        </w:drawing>
      </w:r>
    </w:p>
    <w:p w14:paraId="0F18B84A">
      <w:pPr>
        <w:pStyle w:val="6"/>
        <w:spacing w:before="14"/>
      </w:pPr>
    </w:p>
    <w:p w14:paraId="2A6C5406">
      <w:pPr>
        <w:pStyle w:val="3"/>
        <w:ind w:left="3137"/>
      </w:pPr>
      <w:r>
        <w:drawing>
          <wp:anchor distT="0" distB="0" distL="0" distR="0" simplePos="0" relativeHeight="251820032" behindDoc="1" locked="0" layoutInCell="1" allowOverlap="1">
            <wp:simplePos x="0" y="0"/>
            <wp:positionH relativeFrom="page">
              <wp:posOffset>1456055</wp:posOffset>
            </wp:positionH>
            <wp:positionV relativeFrom="paragraph">
              <wp:posOffset>-1417320</wp:posOffset>
            </wp:positionV>
            <wp:extent cx="4667250" cy="4591050"/>
            <wp:effectExtent l="0" t="0" r="0" b="0"/>
            <wp:wrapNone/>
            <wp:docPr id="381" name="Image 381"/>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238" cstate="print"/>
                    <a:stretch>
                      <a:fillRect/>
                    </a:stretch>
                  </pic:blipFill>
                  <pic:spPr>
                    <a:xfrm>
                      <a:off x="0" y="0"/>
                      <a:ext cx="4667249" cy="4591049"/>
                    </a:xfrm>
                    <a:prstGeom prst="rect">
                      <a:avLst/>
                    </a:prstGeom>
                  </pic:spPr>
                </pic:pic>
              </a:graphicData>
            </a:graphic>
          </wp:anchor>
        </w:drawing>
      </w:r>
      <w:r>
        <w:t>Gambar</w:t>
      </w:r>
      <w:r>
        <w:rPr>
          <w:spacing w:val="-2"/>
        </w:rPr>
        <w:t xml:space="preserve"> </w:t>
      </w:r>
      <w:r>
        <w:t>4.8</w:t>
      </w:r>
      <w:r>
        <w:rPr>
          <w:spacing w:val="-1"/>
        </w:rPr>
        <w:t xml:space="preserve"> </w:t>
      </w:r>
      <w:r>
        <w:t>Hasil</w:t>
      </w:r>
      <w:r>
        <w:rPr>
          <w:spacing w:val="-1"/>
        </w:rPr>
        <w:t xml:space="preserve"> </w:t>
      </w:r>
      <w:r>
        <w:t>Validasi</w:t>
      </w:r>
      <w:r>
        <w:rPr>
          <w:spacing w:val="-1"/>
        </w:rPr>
        <w:t xml:space="preserve"> </w:t>
      </w:r>
      <w:r>
        <w:t xml:space="preserve">Ahli </w:t>
      </w:r>
      <w:r>
        <w:rPr>
          <w:spacing w:val="-2"/>
        </w:rPr>
        <w:t>Media</w:t>
      </w:r>
    </w:p>
    <w:p w14:paraId="24F75688">
      <w:pPr>
        <w:pStyle w:val="6"/>
        <w:rPr>
          <w:b/>
        </w:rPr>
      </w:pPr>
    </w:p>
    <w:p w14:paraId="02112A52">
      <w:pPr>
        <w:pStyle w:val="6"/>
        <w:spacing w:line="480" w:lineRule="auto"/>
        <w:ind w:left="1420" w:right="420"/>
        <w:jc w:val="both"/>
      </w:pPr>
      <w:r>
        <w:t>Berdasarkan hasil validasi ahli materi yang ditampilkan pada Gambar 4.7 instrumen lembar validasi Media</w:t>
      </w:r>
      <w:r>
        <w:rPr>
          <w:spacing w:val="40"/>
        </w:rPr>
        <w:t xml:space="preserve"> </w:t>
      </w:r>
      <w:r>
        <w:t xml:space="preserve">dilakukan oleh ahli media untuk menilai aspek kelayakan media pembelajaran yang telah dikembangkan. Aspek-aspek yang dinilai meliputi tampilan, animasi, dan kemudahan penggunaan media pembelajaran. Berdasarkan penilaian yang diberikan oleh ahli media, diperoleh skor total sebesar 47 dari skor maksimal 52. Hal ini menunjukkan bahwa persentase kelayakan media sebesar 90,38%, di mana rentang ≥80% masuk dalam kategori </w:t>
      </w:r>
      <w:r>
        <w:rPr>
          <w:i/>
        </w:rPr>
        <w:t xml:space="preserve">“Sangat Valid” </w:t>
      </w:r>
      <w:r>
        <w:t>(Arikunto 2010). Dengan hasil tersebut, media pembelajaran berbasis GeoGebra yang dikembangkan dinyatakan sangat valid untuk digunakan dalam proses pembelajaran.</w:t>
      </w:r>
    </w:p>
    <w:p w14:paraId="0839DC9E">
      <w:pPr>
        <w:pStyle w:val="3"/>
        <w:numPr>
          <w:ilvl w:val="2"/>
          <w:numId w:val="37"/>
        </w:numPr>
        <w:tabs>
          <w:tab w:val="left" w:pos="1419"/>
        </w:tabs>
        <w:spacing w:before="2" w:after="0" w:line="240" w:lineRule="auto"/>
        <w:ind w:left="1419" w:right="0" w:hanging="719"/>
        <w:jc w:val="both"/>
      </w:pPr>
      <w:r>
        <w:t>Kepraktisan</w:t>
      </w:r>
      <w:r>
        <w:rPr>
          <w:spacing w:val="-9"/>
        </w:rPr>
        <w:t xml:space="preserve"> </w:t>
      </w:r>
      <w:r>
        <w:rPr>
          <w:spacing w:val="-4"/>
        </w:rPr>
        <w:t>Guru</w:t>
      </w:r>
    </w:p>
    <w:p w14:paraId="229FE13B">
      <w:pPr>
        <w:pStyle w:val="6"/>
        <w:rPr>
          <w:b/>
        </w:rPr>
      </w:pPr>
    </w:p>
    <w:p w14:paraId="324FE816">
      <w:pPr>
        <w:pStyle w:val="6"/>
        <w:spacing w:line="480" w:lineRule="auto"/>
        <w:ind w:left="1420" w:right="424"/>
        <w:jc w:val="both"/>
      </w:pPr>
      <w:r>
        <w:t>Kepraktisan dalam penelitian ini diukur melalui angket yang diberikan</w:t>
      </w:r>
      <w:r>
        <w:rPr>
          <w:spacing w:val="40"/>
        </w:rPr>
        <w:t xml:space="preserve"> </w:t>
      </w:r>
      <w:r>
        <w:t>kepada guru setelah menggunakan media pembelajaran. Instrumen tersebut digunakan</w:t>
      </w:r>
      <w:r>
        <w:rPr>
          <w:spacing w:val="23"/>
        </w:rPr>
        <w:t xml:space="preserve"> </w:t>
      </w:r>
      <w:r>
        <w:t>untuk</w:t>
      </w:r>
      <w:r>
        <w:rPr>
          <w:spacing w:val="26"/>
        </w:rPr>
        <w:t xml:space="preserve"> </w:t>
      </w:r>
      <w:r>
        <w:t>mengetahui</w:t>
      </w:r>
      <w:r>
        <w:rPr>
          <w:spacing w:val="25"/>
        </w:rPr>
        <w:t xml:space="preserve"> </w:t>
      </w:r>
      <w:r>
        <w:t>media</w:t>
      </w:r>
      <w:r>
        <w:rPr>
          <w:spacing w:val="25"/>
        </w:rPr>
        <w:t xml:space="preserve"> </w:t>
      </w:r>
      <w:r>
        <w:t>dapat</w:t>
      </w:r>
      <w:r>
        <w:rPr>
          <w:spacing w:val="25"/>
        </w:rPr>
        <w:t xml:space="preserve"> </w:t>
      </w:r>
      <w:r>
        <w:t>digunakan</w:t>
      </w:r>
      <w:r>
        <w:rPr>
          <w:spacing w:val="26"/>
        </w:rPr>
        <w:t xml:space="preserve"> </w:t>
      </w:r>
      <w:r>
        <w:t>dengan</w:t>
      </w:r>
      <w:r>
        <w:rPr>
          <w:spacing w:val="25"/>
        </w:rPr>
        <w:t xml:space="preserve"> </w:t>
      </w:r>
      <w:r>
        <w:t>mudah,</w:t>
      </w:r>
      <w:r>
        <w:rPr>
          <w:spacing w:val="26"/>
        </w:rPr>
        <w:t xml:space="preserve"> </w:t>
      </w:r>
      <w:r>
        <w:rPr>
          <w:spacing w:val="-2"/>
        </w:rPr>
        <w:t>efisien</w:t>
      </w:r>
    </w:p>
    <w:p w14:paraId="7B348654">
      <w:pPr>
        <w:pStyle w:val="6"/>
        <w:spacing w:after="0" w:line="480" w:lineRule="auto"/>
        <w:jc w:val="both"/>
        <w:sectPr>
          <w:headerReference r:id="rId133" w:type="default"/>
          <w:footerReference r:id="rId134" w:type="default"/>
          <w:pgSz w:w="11910" w:h="16840"/>
          <w:pgMar w:top="1920" w:right="1275" w:bottom="280" w:left="1275" w:header="717" w:footer="0" w:gutter="0"/>
          <w:cols w:space="720" w:num="1"/>
        </w:sectPr>
      </w:pPr>
    </w:p>
    <w:p w14:paraId="67A311C6">
      <w:pPr>
        <w:pStyle w:val="6"/>
        <w:spacing w:before="53"/>
      </w:pPr>
    </w:p>
    <w:p w14:paraId="5021B3F7">
      <w:pPr>
        <w:pStyle w:val="6"/>
        <w:spacing w:line="480" w:lineRule="auto"/>
        <w:ind w:left="1420" w:right="421"/>
        <w:jc w:val="both"/>
      </w:pPr>
      <w:r>
        <w:drawing>
          <wp:anchor distT="0" distB="0" distL="0" distR="0" simplePos="0" relativeHeight="251821056"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83" name="Image 383"/>
            <wp:cNvGraphicFramePr/>
            <a:graphic xmlns:a="http://schemas.openxmlformats.org/drawingml/2006/main">
              <a:graphicData uri="http://schemas.openxmlformats.org/drawingml/2006/picture">
                <pic:pic xmlns:pic="http://schemas.openxmlformats.org/drawingml/2006/picture">
                  <pic:nvPicPr>
                    <pic:cNvPr id="383" name="Image 383"/>
                    <pic:cNvPicPr/>
                  </pic:nvPicPr>
                  <pic:blipFill>
                    <a:blip r:embed="rId238" cstate="print"/>
                    <a:stretch>
                      <a:fillRect/>
                    </a:stretch>
                  </pic:blipFill>
                  <pic:spPr>
                    <a:xfrm>
                      <a:off x="0" y="0"/>
                      <a:ext cx="4667249" cy="4591049"/>
                    </a:xfrm>
                    <a:prstGeom prst="rect">
                      <a:avLst/>
                    </a:prstGeom>
                  </pic:spPr>
                </pic:pic>
              </a:graphicData>
            </a:graphic>
          </wp:anchor>
        </w:drawing>
      </w:r>
      <w:r>
        <w:t>dari segi waktu, serta sesuai dengan kondisi pembelajaran di kelas. Angket guru berfokus pada aspek kemudahan dalam menjelaskan materi, kebermanfaatan media dalam mengelola pembelajaran, serta potensinya</w:t>
      </w:r>
      <w:r>
        <w:rPr>
          <w:spacing w:val="80"/>
        </w:rPr>
        <w:t xml:space="preserve"> </w:t>
      </w:r>
      <w:r>
        <w:t>untuk digunakan secara berkelanjutan. Hasil dari angket ini menjadi dasar penilaian kepraktisan media pembelajaran GeoGebra yang dikembangkan.</w:t>
      </w:r>
    </w:p>
    <w:p w14:paraId="12BC1931">
      <w:pPr>
        <w:pStyle w:val="3"/>
        <w:numPr>
          <w:ilvl w:val="3"/>
          <w:numId w:val="37"/>
        </w:numPr>
        <w:tabs>
          <w:tab w:val="left" w:pos="1419"/>
        </w:tabs>
        <w:spacing w:before="1" w:after="0" w:line="240" w:lineRule="auto"/>
        <w:ind w:left="1419" w:right="0" w:hanging="719"/>
        <w:jc w:val="both"/>
      </w:pPr>
      <w:r>
        <w:t>Angket</w:t>
      </w:r>
      <w:r>
        <w:rPr>
          <w:spacing w:val="-4"/>
        </w:rPr>
        <w:t xml:space="preserve"> </w:t>
      </w:r>
      <w:r>
        <w:t>Respon</w:t>
      </w:r>
      <w:r>
        <w:rPr>
          <w:spacing w:val="-4"/>
        </w:rPr>
        <w:t xml:space="preserve"> Guru</w:t>
      </w:r>
    </w:p>
    <w:p w14:paraId="058C9F59">
      <w:pPr>
        <w:pStyle w:val="6"/>
        <w:rPr>
          <w:b/>
        </w:rPr>
      </w:pPr>
    </w:p>
    <w:p w14:paraId="2A6C115D">
      <w:pPr>
        <w:pStyle w:val="6"/>
        <w:spacing w:line="480" w:lineRule="auto"/>
        <w:ind w:left="1420" w:right="424"/>
        <w:jc w:val="both"/>
      </w:pPr>
      <w:r>
        <w:t>Lembar respons guru digunakan untuk memperoleh informasi mengenai tanggapan guru terhadap penggunaan media pembelajaran GeoGebra dalam pembelajaran materi kubus dan balok. Aspek yang ditinjau meliputi kemudahan penggunaan media, kemudahan guru dalam menyampaikan materi, kesesuaian media dengan karakteristik siswa, kebermanfaatan media dalam pembelajaran, serta respons guru terhadap penggunaan media.</w:t>
      </w:r>
    </w:p>
    <w:p w14:paraId="40CF8115">
      <w:pPr>
        <w:pStyle w:val="6"/>
        <w:spacing w:line="480" w:lineRule="auto"/>
        <w:ind w:left="1420" w:right="419"/>
        <w:jc w:val="both"/>
      </w:pPr>
      <w:r>
        <w:t>Dikarenakan beberapa butir instrumen juga memuat persepsi guru mengenai aktivitas dan motivasi siswa, hasil angket respons guru dalam penelitian ini digunakan sebagai data pendukung kepraktisan, bukan sebagai satu-satunya bukti bahwa seluruh dimensi kepraktisan media telah teruji.</w:t>
      </w:r>
    </w:p>
    <w:tbl>
      <w:tblPr>
        <w:tblStyle w:val="5"/>
        <w:tblW w:w="0" w:type="auto"/>
        <w:tblInd w:w="1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3142"/>
        <w:gridCol w:w="1102"/>
        <w:gridCol w:w="1092"/>
        <w:gridCol w:w="958"/>
        <w:gridCol w:w="957"/>
      </w:tblGrid>
      <w:tr w14:paraId="302BC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511" w:type="dxa"/>
            <w:vMerge w:val="restart"/>
          </w:tcPr>
          <w:p w14:paraId="53DEE8DC">
            <w:pPr>
              <w:pStyle w:val="15"/>
              <w:spacing w:before="274"/>
              <w:rPr>
                <w:sz w:val="24"/>
              </w:rPr>
            </w:pPr>
          </w:p>
          <w:p w14:paraId="433D3A6C">
            <w:pPr>
              <w:pStyle w:val="15"/>
              <w:spacing w:before="1"/>
              <w:ind w:left="107"/>
              <w:rPr>
                <w:b/>
                <w:sz w:val="24"/>
              </w:rPr>
            </w:pPr>
            <w:r>
              <w:rPr>
                <w:b/>
                <w:spacing w:val="-5"/>
                <w:sz w:val="24"/>
              </w:rPr>
              <w:t>No</w:t>
            </w:r>
          </w:p>
        </w:tc>
        <w:tc>
          <w:tcPr>
            <w:tcW w:w="3142" w:type="dxa"/>
            <w:vMerge w:val="restart"/>
          </w:tcPr>
          <w:p w14:paraId="30CF69C3">
            <w:pPr>
              <w:pStyle w:val="15"/>
              <w:spacing w:before="274"/>
              <w:rPr>
                <w:sz w:val="24"/>
              </w:rPr>
            </w:pPr>
          </w:p>
          <w:p w14:paraId="7D8212D9">
            <w:pPr>
              <w:pStyle w:val="15"/>
              <w:spacing w:before="1"/>
              <w:ind w:left="107"/>
              <w:rPr>
                <w:b/>
                <w:sz w:val="24"/>
              </w:rPr>
            </w:pPr>
            <w:r>
              <w:rPr>
                <w:b/>
                <w:spacing w:val="-2"/>
                <w:sz w:val="24"/>
              </w:rPr>
              <w:t>INDIKATOR</w:t>
            </w:r>
          </w:p>
        </w:tc>
        <w:tc>
          <w:tcPr>
            <w:tcW w:w="4109" w:type="dxa"/>
            <w:gridSpan w:val="4"/>
          </w:tcPr>
          <w:p w14:paraId="45859222">
            <w:pPr>
              <w:pStyle w:val="15"/>
              <w:spacing w:line="275" w:lineRule="exact"/>
              <w:ind w:left="108"/>
              <w:rPr>
                <w:b/>
                <w:sz w:val="24"/>
              </w:rPr>
            </w:pPr>
            <w:r>
              <w:rPr>
                <w:b/>
                <w:spacing w:val="-4"/>
                <w:sz w:val="24"/>
              </w:rPr>
              <w:t>SKOR</w:t>
            </w:r>
          </w:p>
        </w:tc>
      </w:tr>
      <w:tr w14:paraId="78FE3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511" w:type="dxa"/>
            <w:vMerge w:val="continue"/>
            <w:tcBorders>
              <w:top w:val="nil"/>
            </w:tcBorders>
          </w:tcPr>
          <w:p w14:paraId="43C621E9">
            <w:pPr>
              <w:rPr>
                <w:sz w:val="2"/>
                <w:szCs w:val="2"/>
              </w:rPr>
            </w:pPr>
          </w:p>
        </w:tc>
        <w:tc>
          <w:tcPr>
            <w:tcW w:w="3142" w:type="dxa"/>
            <w:vMerge w:val="continue"/>
            <w:tcBorders>
              <w:top w:val="nil"/>
            </w:tcBorders>
          </w:tcPr>
          <w:p w14:paraId="4BB5CEAC">
            <w:pPr>
              <w:rPr>
                <w:sz w:val="2"/>
                <w:szCs w:val="2"/>
              </w:rPr>
            </w:pPr>
          </w:p>
        </w:tc>
        <w:tc>
          <w:tcPr>
            <w:tcW w:w="1102" w:type="dxa"/>
          </w:tcPr>
          <w:p w14:paraId="1E9794C9">
            <w:pPr>
              <w:pStyle w:val="15"/>
              <w:spacing w:line="275" w:lineRule="exact"/>
              <w:ind w:left="108"/>
              <w:rPr>
                <w:b/>
                <w:sz w:val="24"/>
              </w:rPr>
            </w:pPr>
            <w:r>
              <w:rPr>
                <w:b/>
                <w:spacing w:val="-10"/>
                <w:sz w:val="24"/>
              </w:rPr>
              <w:t>1</w:t>
            </w:r>
          </w:p>
          <w:p w14:paraId="3D248004">
            <w:pPr>
              <w:pStyle w:val="15"/>
              <w:rPr>
                <w:sz w:val="24"/>
              </w:rPr>
            </w:pPr>
          </w:p>
          <w:p w14:paraId="7D7C4693">
            <w:pPr>
              <w:pStyle w:val="15"/>
              <w:ind w:left="108"/>
              <w:rPr>
                <w:b/>
                <w:sz w:val="24"/>
              </w:rPr>
            </w:pPr>
            <w:r>
              <w:rPr>
                <w:b/>
                <w:spacing w:val="-4"/>
                <w:sz w:val="24"/>
              </w:rPr>
              <w:t>(SK)</w:t>
            </w:r>
          </w:p>
        </w:tc>
        <w:tc>
          <w:tcPr>
            <w:tcW w:w="1092" w:type="dxa"/>
          </w:tcPr>
          <w:p w14:paraId="6C1C8DB6">
            <w:pPr>
              <w:pStyle w:val="15"/>
              <w:spacing w:line="275" w:lineRule="exact"/>
              <w:ind w:left="108"/>
              <w:rPr>
                <w:b/>
                <w:sz w:val="24"/>
              </w:rPr>
            </w:pPr>
            <w:r>
              <w:rPr>
                <w:b/>
                <w:spacing w:val="-10"/>
                <w:sz w:val="24"/>
              </w:rPr>
              <w:t>2</w:t>
            </w:r>
          </w:p>
          <w:p w14:paraId="20AC6C38">
            <w:pPr>
              <w:pStyle w:val="15"/>
              <w:rPr>
                <w:sz w:val="24"/>
              </w:rPr>
            </w:pPr>
          </w:p>
          <w:p w14:paraId="3EE3A8E4">
            <w:pPr>
              <w:pStyle w:val="15"/>
              <w:ind w:left="108"/>
              <w:rPr>
                <w:b/>
                <w:sz w:val="24"/>
              </w:rPr>
            </w:pPr>
            <w:r>
              <w:rPr>
                <w:b/>
                <w:spacing w:val="-5"/>
                <w:sz w:val="24"/>
              </w:rPr>
              <w:t>(K)</w:t>
            </w:r>
          </w:p>
        </w:tc>
        <w:tc>
          <w:tcPr>
            <w:tcW w:w="958" w:type="dxa"/>
          </w:tcPr>
          <w:p w14:paraId="3835539E">
            <w:pPr>
              <w:pStyle w:val="15"/>
              <w:spacing w:line="275" w:lineRule="exact"/>
              <w:ind w:left="108"/>
              <w:rPr>
                <w:b/>
                <w:sz w:val="24"/>
              </w:rPr>
            </w:pPr>
            <w:r>
              <w:rPr>
                <w:b/>
                <w:spacing w:val="-10"/>
                <w:sz w:val="24"/>
              </w:rPr>
              <w:t>3</w:t>
            </w:r>
          </w:p>
          <w:p w14:paraId="730B448A">
            <w:pPr>
              <w:pStyle w:val="15"/>
              <w:rPr>
                <w:sz w:val="24"/>
              </w:rPr>
            </w:pPr>
          </w:p>
          <w:p w14:paraId="5CBFEEE9">
            <w:pPr>
              <w:pStyle w:val="15"/>
              <w:ind w:left="108"/>
              <w:rPr>
                <w:b/>
                <w:sz w:val="24"/>
              </w:rPr>
            </w:pPr>
            <w:r>
              <w:rPr>
                <w:b/>
                <w:spacing w:val="-5"/>
                <w:sz w:val="24"/>
              </w:rPr>
              <w:t>(B)</w:t>
            </w:r>
          </w:p>
        </w:tc>
        <w:tc>
          <w:tcPr>
            <w:tcW w:w="957" w:type="dxa"/>
          </w:tcPr>
          <w:p w14:paraId="251811C5">
            <w:pPr>
              <w:pStyle w:val="15"/>
              <w:spacing w:line="275" w:lineRule="exact"/>
              <w:ind w:left="108"/>
              <w:rPr>
                <w:b/>
                <w:sz w:val="24"/>
              </w:rPr>
            </w:pPr>
            <w:r>
              <w:rPr>
                <w:b/>
                <w:spacing w:val="-10"/>
                <w:sz w:val="24"/>
              </w:rPr>
              <w:t>4</w:t>
            </w:r>
          </w:p>
          <w:p w14:paraId="45EEA44F">
            <w:pPr>
              <w:pStyle w:val="15"/>
              <w:rPr>
                <w:sz w:val="24"/>
              </w:rPr>
            </w:pPr>
          </w:p>
          <w:p w14:paraId="748917EE">
            <w:pPr>
              <w:pStyle w:val="15"/>
              <w:ind w:left="108"/>
              <w:rPr>
                <w:b/>
                <w:sz w:val="24"/>
              </w:rPr>
            </w:pPr>
            <w:r>
              <w:rPr>
                <w:b/>
                <w:spacing w:val="-4"/>
                <w:sz w:val="24"/>
              </w:rPr>
              <w:t>(SB)</w:t>
            </w:r>
          </w:p>
        </w:tc>
      </w:tr>
      <w:tr w14:paraId="36384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7" w:hRule="atLeast"/>
        </w:trPr>
        <w:tc>
          <w:tcPr>
            <w:tcW w:w="511" w:type="dxa"/>
          </w:tcPr>
          <w:p w14:paraId="315931A3">
            <w:pPr>
              <w:pStyle w:val="15"/>
              <w:spacing w:line="275" w:lineRule="exact"/>
              <w:ind w:left="107"/>
              <w:rPr>
                <w:b/>
                <w:sz w:val="24"/>
              </w:rPr>
            </w:pPr>
            <w:r>
              <w:rPr>
                <w:b/>
                <w:spacing w:val="-5"/>
                <w:sz w:val="24"/>
              </w:rPr>
              <w:t>1.</w:t>
            </w:r>
          </w:p>
        </w:tc>
        <w:tc>
          <w:tcPr>
            <w:tcW w:w="3142" w:type="dxa"/>
          </w:tcPr>
          <w:p w14:paraId="532F0F88">
            <w:pPr>
              <w:pStyle w:val="15"/>
              <w:tabs>
                <w:tab w:val="left" w:pos="2047"/>
                <w:tab w:val="left" w:pos="2609"/>
              </w:tabs>
              <w:spacing w:line="480" w:lineRule="auto"/>
              <w:ind w:left="107" w:right="94"/>
              <w:jc w:val="both"/>
              <w:rPr>
                <w:sz w:val="24"/>
              </w:rPr>
            </w:pPr>
            <w:r>
              <w:rPr>
                <w:spacing w:val="-2"/>
                <w:sz w:val="24"/>
              </w:rPr>
              <w:t>Media</w:t>
            </w:r>
            <w:r>
              <w:rPr>
                <w:sz w:val="24"/>
              </w:rPr>
              <w:tab/>
            </w:r>
            <w:r>
              <w:rPr>
                <w:spacing w:val="-2"/>
                <w:sz w:val="24"/>
              </w:rPr>
              <w:t>GeoGebra memudahkan</w:t>
            </w:r>
            <w:r>
              <w:rPr>
                <w:sz w:val="24"/>
              </w:rPr>
              <w:tab/>
            </w:r>
            <w:r>
              <w:rPr>
                <w:sz w:val="24"/>
              </w:rPr>
              <w:tab/>
            </w:r>
            <w:r>
              <w:rPr>
                <w:spacing w:val="-4"/>
                <w:sz w:val="24"/>
              </w:rPr>
              <w:t xml:space="preserve">saya </w:t>
            </w:r>
            <w:r>
              <w:rPr>
                <w:sz w:val="24"/>
              </w:rPr>
              <w:t>menjelaskan</w:t>
            </w:r>
            <w:r>
              <w:rPr>
                <w:spacing w:val="40"/>
                <w:sz w:val="24"/>
              </w:rPr>
              <w:t xml:space="preserve">  </w:t>
            </w:r>
            <w:r>
              <w:rPr>
                <w:sz w:val="24"/>
              </w:rPr>
              <w:t>materi</w:t>
            </w:r>
            <w:r>
              <w:rPr>
                <w:spacing w:val="41"/>
                <w:sz w:val="24"/>
              </w:rPr>
              <w:t xml:space="preserve">  </w:t>
            </w:r>
            <w:r>
              <w:rPr>
                <w:spacing w:val="-2"/>
                <w:sz w:val="24"/>
              </w:rPr>
              <w:t>bangun</w:t>
            </w:r>
          </w:p>
          <w:p w14:paraId="4A083CB5">
            <w:pPr>
              <w:pStyle w:val="15"/>
              <w:ind w:left="107"/>
              <w:jc w:val="both"/>
              <w:rPr>
                <w:sz w:val="24"/>
              </w:rPr>
            </w:pPr>
            <w:r>
              <w:rPr>
                <w:sz w:val="24"/>
              </w:rPr>
              <w:t>ruang</w:t>
            </w:r>
            <w:r>
              <w:rPr>
                <w:spacing w:val="-3"/>
                <w:sz w:val="24"/>
              </w:rPr>
              <w:t xml:space="preserve"> </w:t>
            </w:r>
            <w:r>
              <w:rPr>
                <w:sz w:val="24"/>
              </w:rPr>
              <w:t>kubus</w:t>
            </w:r>
            <w:r>
              <w:rPr>
                <w:spacing w:val="-3"/>
                <w:sz w:val="24"/>
              </w:rPr>
              <w:t xml:space="preserve"> </w:t>
            </w:r>
            <w:r>
              <w:rPr>
                <w:sz w:val="24"/>
              </w:rPr>
              <w:t>dan</w:t>
            </w:r>
            <w:r>
              <w:rPr>
                <w:spacing w:val="-2"/>
                <w:sz w:val="24"/>
              </w:rPr>
              <w:t xml:space="preserve"> </w:t>
            </w:r>
            <w:r>
              <w:rPr>
                <w:spacing w:val="-4"/>
                <w:sz w:val="24"/>
              </w:rPr>
              <w:t>balok</w:t>
            </w:r>
          </w:p>
        </w:tc>
        <w:tc>
          <w:tcPr>
            <w:tcW w:w="1102" w:type="dxa"/>
          </w:tcPr>
          <w:p w14:paraId="473808A4">
            <w:pPr>
              <w:pStyle w:val="15"/>
              <w:rPr>
                <w:sz w:val="24"/>
              </w:rPr>
            </w:pPr>
          </w:p>
        </w:tc>
        <w:tc>
          <w:tcPr>
            <w:tcW w:w="1092" w:type="dxa"/>
          </w:tcPr>
          <w:p w14:paraId="04E65919">
            <w:pPr>
              <w:pStyle w:val="15"/>
              <w:rPr>
                <w:sz w:val="24"/>
              </w:rPr>
            </w:pPr>
          </w:p>
        </w:tc>
        <w:tc>
          <w:tcPr>
            <w:tcW w:w="958" w:type="dxa"/>
          </w:tcPr>
          <w:p w14:paraId="51022CFE">
            <w:pPr>
              <w:pStyle w:val="15"/>
              <w:rPr>
                <w:sz w:val="24"/>
              </w:rPr>
            </w:pPr>
          </w:p>
          <w:p w14:paraId="7AF44A11">
            <w:pPr>
              <w:pStyle w:val="15"/>
              <w:rPr>
                <w:sz w:val="24"/>
              </w:rPr>
            </w:pPr>
          </w:p>
          <w:p w14:paraId="06173914">
            <w:pPr>
              <w:pStyle w:val="15"/>
              <w:ind w:left="108"/>
              <w:rPr>
                <w:rFonts w:ascii="Segoe UI Symbol" w:hAnsi="Segoe UI Symbol"/>
                <w:sz w:val="24"/>
              </w:rPr>
            </w:pPr>
            <w:r>
              <w:rPr>
                <w:rFonts w:ascii="Segoe UI Symbol" w:hAnsi="Segoe UI Symbol"/>
                <w:spacing w:val="-10"/>
                <w:sz w:val="24"/>
              </w:rPr>
              <w:t>✔</w:t>
            </w:r>
          </w:p>
        </w:tc>
        <w:tc>
          <w:tcPr>
            <w:tcW w:w="957" w:type="dxa"/>
          </w:tcPr>
          <w:p w14:paraId="2A0AE627">
            <w:pPr>
              <w:pStyle w:val="15"/>
              <w:rPr>
                <w:sz w:val="24"/>
              </w:rPr>
            </w:pPr>
          </w:p>
        </w:tc>
      </w:tr>
    </w:tbl>
    <w:p w14:paraId="0457EDBC">
      <w:pPr>
        <w:pStyle w:val="15"/>
        <w:spacing w:after="0"/>
        <w:rPr>
          <w:sz w:val="24"/>
        </w:rPr>
        <w:sectPr>
          <w:headerReference r:id="rId135" w:type="default"/>
          <w:footerReference r:id="rId136" w:type="default"/>
          <w:pgSz w:w="11910" w:h="16840"/>
          <w:pgMar w:top="1920" w:right="1275" w:bottom="280" w:left="1275" w:header="717" w:footer="0" w:gutter="0"/>
          <w:cols w:space="720" w:num="1"/>
        </w:sectPr>
      </w:pPr>
    </w:p>
    <w:p w14:paraId="2B8BAD40">
      <w:pPr>
        <w:pStyle w:val="6"/>
        <w:spacing w:before="100"/>
        <w:rPr>
          <w:sz w:val="20"/>
        </w:rPr>
      </w:pPr>
      <w:r>
        <w:rPr>
          <w:sz w:val="20"/>
        </w:rPr>
        <w:drawing>
          <wp:anchor distT="0" distB="0" distL="0" distR="0" simplePos="0" relativeHeight="251821056"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385" name="Image 385"/>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238" cstate="print"/>
                    <a:stretch>
                      <a:fillRect/>
                    </a:stretch>
                  </pic:blipFill>
                  <pic:spPr>
                    <a:xfrm>
                      <a:off x="0" y="0"/>
                      <a:ext cx="4667249" cy="4591049"/>
                    </a:xfrm>
                    <a:prstGeom prst="rect">
                      <a:avLst/>
                    </a:prstGeom>
                  </pic:spPr>
                </pic:pic>
              </a:graphicData>
            </a:graphic>
          </wp:anchor>
        </w:drawing>
      </w:r>
    </w:p>
    <w:tbl>
      <w:tblPr>
        <w:tblStyle w:val="5"/>
        <w:tblW w:w="0" w:type="auto"/>
        <w:tblInd w:w="1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3142"/>
        <w:gridCol w:w="1102"/>
        <w:gridCol w:w="1092"/>
        <w:gridCol w:w="958"/>
        <w:gridCol w:w="957"/>
      </w:tblGrid>
      <w:tr w14:paraId="4AE21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11" w:type="dxa"/>
          </w:tcPr>
          <w:p w14:paraId="75C73BE9">
            <w:pPr>
              <w:pStyle w:val="15"/>
              <w:spacing w:line="275" w:lineRule="exact"/>
              <w:ind w:left="107"/>
              <w:rPr>
                <w:b/>
                <w:sz w:val="24"/>
              </w:rPr>
            </w:pPr>
            <w:r>
              <w:rPr>
                <w:b/>
                <w:spacing w:val="-10"/>
                <w:sz w:val="24"/>
              </w:rPr>
              <w:t>2</w:t>
            </w:r>
          </w:p>
        </w:tc>
        <w:tc>
          <w:tcPr>
            <w:tcW w:w="3142" w:type="dxa"/>
          </w:tcPr>
          <w:p w14:paraId="3E557687">
            <w:pPr>
              <w:pStyle w:val="15"/>
              <w:tabs>
                <w:tab w:val="left" w:pos="2046"/>
              </w:tabs>
              <w:spacing w:line="480" w:lineRule="auto"/>
              <w:ind w:left="107" w:right="95"/>
              <w:rPr>
                <w:sz w:val="24"/>
              </w:rPr>
            </w:pPr>
            <w:r>
              <w:rPr>
                <w:spacing w:val="-2"/>
                <w:sz w:val="24"/>
              </w:rPr>
              <w:t>Penggunaan</w:t>
            </w:r>
            <w:r>
              <w:rPr>
                <w:sz w:val="24"/>
              </w:rPr>
              <w:tab/>
            </w:r>
            <w:r>
              <w:rPr>
                <w:spacing w:val="-2"/>
                <w:sz w:val="24"/>
              </w:rPr>
              <w:t xml:space="preserve">GeoGebra </w:t>
            </w:r>
            <w:r>
              <w:rPr>
                <w:sz w:val="24"/>
              </w:rPr>
              <w:t>meningkatkan</w:t>
            </w:r>
            <w:r>
              <w:rPr>
                <w:spacing w:val="67"/>
                <w:sz w:val="24"/>
              </w:rPr>
              <w:t xml:space="preserve"> </w:t>
            </w:r>
            <w:r>
              <w:rPr>
                <w:sz w:val="24"/>
              </w:rPr>
              <w:t>antusias</w:t>
            </w:r>
            <w:r>
              <w:rPr>
                <w:spacing w:val="70"/>
                <w:sz w:val="24"/>
              </w:rPr>
              <w:t xml:space="preserve"> </w:t>
            </w:r>
            <w:r>
              <w:rPr>
                <w:spacing w:val="-2"/>
                <w:sz w:val="24"/>
              </w:rPr>
              <w:t>siswa</w:t>
            </w:r>
          </w:p>
          <w:p w14:paraId="59607B1F">
            <w:pPr>
              <w:pStyle w:val="15"/>
              <w:ind w:left="107"/>
              <w:rPr>
                <w:sz w:val="24"/>
              </w:rPr>
            </w:pPr>
            <w:r>
              <w:rPr>
                <w:sz w:val="24"/>
              </w:rPr>
              <w:t>belajar</w:t>
            </w:r>
            <w:r>
              <w:rPr>
                <w:spacing w:val="-2"/>
                <w:sz w:val="24"/>
              </w:rPr>
              <w:t xml:space="preserve"> matematika</w:t>
            </w:r>
          </w:p>
        </w:tc>
        <w:tc>
          <w:tcPr>
            <w:tcW w:w="1102" w:type="dxa"/>
          </w:tcPr>
          <w:p w14:paraId="534E94D4">
            <w:pPr>
              <w:pStyle w:val="15"/>
              <w:rPr>
                <w:sz w:val="24"/>
              </w:rPr>
            </w:pPr>
          </w:p>
        </w:tc>
        <w:tc>
          <w:tcPr>
            <w:tcW w:w="1092" w:type="dxa"/>
          </w:tcPr>
          <w:p w14:paraId="513DA9C3">
            <w:pPr>
              <w:pStyle w:val="15"/>
              <w:rPr>
                <w:sz w:val="24"/>
              </w:rPr>
            </w:pPr>
          </w:p>
        </w:tc>
        <w:tc>
          <w:tcPr>
            <w:tcW w:w="958" w:type="dxa"/>
          </w:tcPr>
          <w:p w14:paraId="14A0F38E">
            <w:pPr>
              <w:pStyle w:val="15"/>
              <w:rPr>
                <w:sz w:val="24"/>
              </w:rPr>
            </w:pPr>
          </w:p>
        </w:tc>
        <w:tc>
          <w:tcPr>
            <w:tcW w:w="957" w:type="dxa"/>
          </w:tcPr>
          <w:p w14:paraId="037492CC">
            <w:pPr>
              <w:pStyle w:val="15"/>
              <w:ind w:left="108"/>
              <w:rPr>
                <w:rFonts w:ascii="Segoe UI Symbol" w:hAnsi="Segoe UI Symbol"/>
                <w:sz w:val="24"/>
              </w:rPr>
            </w:pPr>
            <w:r>
              <w:rPr>
                <w:rFonts w:ascii="Segoe UI Symbol" w:hAnsi="Segoe UI Symbol"/>
                <w:spacing w:val="-10"/>
                <w:sz w:val="24"/>
              </w:rPr>
              <w:t>✔</w:t>
            </w:r>
          </w:p>
        </w:tc>
      </w:tr>
      <w:tr w14:paraId="2E94E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511" w:type="dxa"/>
          </w:tcPr>
          <w:p w14:paraId="6F8D03C4">
            <w:pPr>
              <w:pStyle w:val="15"/>
              <w:spacing w:line="275" w:lineRule="exact"/>
              <w:ind w:left="107"/>
              <w:rPr>
                <w:b/>
                <w:sz w:val="24"/>
              </w:rPr>
            </w:pPr>
            <w:r>
              <w:rPr>
                <w:b/>
                <w:spacing w:val="-10"/>
                <w:sz w:val="24"/>
              </w:rPr>
              <w:t>3</w:t>
            </w:r>
          </w:p>
        </w:tc>
        <w:tc>
          <w:tcPr>
            <w:tcW w:w="3142" w:type="dxa"/>
          </w:tcPr>
          <w:p w14:paraId="6C379F56">
            <w:pPr>
              <w:pStyle w:val="15"/>
              <w:spacing w:line="275" w:lineRule="exact"/>
              <w:ind w:left="107"/>
              <w:rPr>
                <w:sz w:val="24"/>
              </w:rPr>
            </w:pPr>
            <w:r>
              <w:rPr>
                <w:sz w:val="24"/>
              </w:rPr>
              <w:t>Siswa</w:t>
            </w:r>
            <w:r>
              <w:rPr>
                <w:spacing w:val="66"/>
                <w:w w:val="150"/>
                <w:sz w:val="24"/>
              </w:rPr>
              <w:t xml:space="preserve"> </w:t>
            </w:r>
            <w:r>
              <w:rPr>
                <w:sz w:val="24"/>
              </w:rPr>
              <w:t>lebih</w:t>
            </w:r>
            <w:r>
              <w:rPr>
                <w:spacing w:val="67"/>
                <w:w w:val="150"/>
                <w:sz w:val="24"/>
              </w:rPr>
              <w:t xml:space="preserve"> </w:t>
            </w:r>
            <w:r>
              <w:rPr>
                <w:sz w:val="24"/>
              </w:rPr>
              <w:t>aktif</w:t>
            </w:r>
            <w:r>
              <w:rPr>
                <w:spacing w:val="66"/>
                <w:w w:val="150"/>
                <w:sz w:val="24"/>
              </w:rPr>
              <w:t xml:space="preserve"> </w:t>
            </w:r>
            <w:r>
              <w:rPr>
                <w:sz w:val="24"/>
              </w:rPr>
              <w:t>saat</w:t>
            </w:r>
            <w:r>
              <w:rPr>
                <w:spacing w:val="70"/>
                <w:w w:val="150"/>
                <w:sz w:val="24"/>
              </w:rPr>
              <w:t xml:space="preserve"> </w:t>
            </w:r>
            <w:r>
              <w:rPr>
                <w:spacing w:val="-4"/>
                <w:sz w:val="24"/>
              </w:rPr>
              <w:t>saya</w:t>
            </w:r>
          </w:p>
          <w:p w14:paraId="0B8D3BA4">
            <w:pPr>
              <w:pStyle w:val="15"/>
              <w:rPr>
                <w:sz w:val="24"/>
              </w:rPr>
            </w:pPr>
          </w:p>
          <w:p w14:paraId="30F533DE">
            <w:pPr>
              <w:pStyle w:val="15"/>
              <w:ind w:left="107"/>
              <w:rPr>
                <w:sz w:val="24"/>
              </w:rPr>
            </w:pPr>
            <w:r>
              <w:rPr>
                <w:sz w:val="24"/>
              </w:rPr>
              <w:t>menggunakan</w:t>
            </w:r>
            <w:r>
              <w:rPr>
                <w:spacing w:val="-3"/>
                <w:sz w:val="24"/>
              </w:rPr>
              <w:t xml:space="preserve"> </w:t>
            </w:r>
            <w:r>
              <w:rPr>
                <w:spacing w:val="-2"/>
                <w:sz w:val="24"/>
              </w:rPr>
              <w:t>GeoGebra</w:t>
            </w:r>
          </w:p>
        </w:tc>
        <w:tc>
          <w:tcPr>
            <w:tcW w:w="1102" w:type="dxa"/>
          </w:tcPr>
          <w:p w14:paraId="6CF3D7BC">
            <w:pPr>
              <w:pStyle w:val="15"/>
              <w:rPr>
                <w:sz w:val="24"/>
              </w:rPr>
            </w:pPr>
          </w:p>
        </w:tc>
        <w:tc>
          <w:tcPr>
            <w:tcW w:w="1092" w:type="dxa"/>
          </w:tcPr>
          <w:p w14:paraId="5CE67827">
            <w:pPr>
              <w:pStyle w:val="15"/>
              <w:rPr>
                <w:sz w:val="24"/>
              </w:rPr>
            </w:pPr>
          </w:p>
        </w:tc>
        <w:tc>
          <w:tcPr>
            <w:tcW w:w="958" w:type="dxa"/>
          </w:tcPr>
          <w:p w14:paraId="1FD5A86F">
            <w:pPr>
              <w:pStyle w:val="15"/>
              <w:rPr>
                <w:sz w:val="24"/>
              </w:rPr>
            </w:pPr>
          </w:p>
        </w:tc>
        <w:tc>
          <w:tcPr>
            <w:tcW w:w="957" w:type="dxa"/>
          </w:tcPr>
          <w:p w14:paraId="5684A191">
            <w:pPr>
              <w:pStyle w:val="15"/>
              <w:ind w:left="108"/>
              <w:rPr>
                <w:rFonts w:ascii="Segoe UI Symbol" w:hAnsi="Segoe UI Symbol"/>
                <w:sz w:val="24"/>
              </w:rPr>
            </w:pPr>
            <w:r>
              <w:rPr>
                <w:rFonts w:ascii="Segoe UI Symbol" w:hAnsi="Segoe UI Symbol"/>
                <w:spacing w:val="-10"/>
                <w:sz w:val="24"/>
              </w:rPr>
              <w:t>✔</w:t>
            </w:r>
          </w:p>
        </w:tc>
      </w:tr>
      <w:tr w14:paraId="3C251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6" w:hRule="atLeast"/>
        </w:trPr>
        <w:tc>
          <w:tcPr>
            <w:tcW w:w="511" w:type="dxa"/>
          </w:tcPr>
          <w:p w14:paraId="0CC2A7EE">
            <w:pPr>
              <w:pStyle w:val="15"/>
              <w:spacing w:line="276" w:lineRule="exact"/>
              <w:ind w:left="107"/>
              <w:rPr>
                <w:b/>
                <w:sz w:val="24"/>
              </w:rPr>
            </w:pPr>
            <w:r>
              <w:rPr>
                <w:b/>
                <w:spacing w:val="-10"/>
                <w:sz w:val="24"/>
              </w:rPr>
              <w:t>4</w:t>
            </w:r>
          </w:p>
        </w:tc>
        <w:tc>
          <w:tcPr>
            <w:tcW w:w="3142" w:type="dxa"/>
          </w:tcPr>
          <w:p w14:paraId="453DA9CD">
            <w:pPr>
              <w:pStyle w:val="15"/>
              <w:tabs>
                <w:tab w:val="left" w:pos="1341"/>
                <w:tab w:val="left" w:pos="2607"/>
              </w:tabs>
              <w:spacing w:line="480" w:lineRule="auto"/>
              <w:ind w:left="107" w:right="96"/>
              <w:rPr>
                <w:sz w:val="24"/>
              </w:rPr>
            </w:pPr>
            <w:r>
              <w:rPr>
                <w:spacing w:val="-2"/>
                <w:sz w:val="24"/>
              </w:rPr>
              <w:t>GeoGebra</w:t>
            </w:r>
            <w:r>
              <w:rPr>
                <w:sz w:val="24"/>
              </w:rPr>
              <w:tab/>
            </w:r>
            <w:r>
              <w:rPr>
                <w:spacing w:val="-2"/>
                <w:sz w:val="24"/>
              </w:rPr>
              <w:t>membantu</w:t>
            </w:r>
            <w:r>
              <w:rPr>
                <w:sz w:val="24"/>
              </w:rPr>
              <w:tab/>
            </w:r>
            <w:r>
              <w:rPr>
                <w:spacing w:val="-4"/>
                <w:sz w:val="24"/>
              </w:rPr>
              <w:t xml:space="preserve">saya </w:t>
            </w:r>
            <w:r>
              <w:rPr>
                <w:sz w:val="24"/>
              </w:rPr>
              <w:t>menciptakan</w:t>
            </w:r>
            <w:r>
              <w:rPr>
                <w:spacing w:val="58"/>
                <w:w w:val="150"/>
                <w:sz w:val="24"/>
              </w:rPr>
              <w:t xml:space="preserve"> </w:t>
            </w:r>
            <w:r>
              <w:rPr>
                <w:sz w:val="24"/>
              </w:rPr>
              <w:t>suasana</w:t>
            </w:r>
            <w:r>
              <w:rPr>
                <w:spacing w:val="58"/>
                <w:w w:val="150"/>
                <w:sz w:val="24"/>
              </w:rPr>
              <w:t xml:space="preserve"> </w:t>
            </w:r>
            <w:r>
              <w:rPr>
                <w:spacing w:val="-2"/>
                <w:sz w:val="24"/>
              </w:rPr>
              <w:t>belajar</w:t>
            </w:r>
          </w:p>
          <w:p w14:paraId="054B43FB">
            <w:pPr>
              <w:pStyle w:val="15"/>
              <w:ind w:left="107"/>
              <w:rPr>
                <w:sz w:val="24"/>
              </w:rPr>
            </w:pPr>
            <w:r>
              <w:rPr>
                <w:sz w:val="24"/>
              </w:rPr>
              <w:t>yang</w:t>
            </w:r>
            <w:r>
              <w:rPr>
                <w:spacing w:val="-1"/>
                <w:sz w:val="24"/>
              </w:rPr>
              <w:t xml:space="preserve"> </w:t>
            </w:r>
            <w:r>
              <w:rPr>
                <w:spacing w:val="-2"/>
                <w:sz w:val="24"/>
              </w:rPr>
              <w:t>menyenangkan</w:t>
            </w:r>
          </w:p>
        </w:tc>
        <w:tc>
          <w:tcPr>
            <w:tcW w:w="1102" w:type="dxa"/>
          </w:tcPr>
          <w:p w14:paraId="7B5A6A1F">
            <w:pPr>
              <w:pStyle w:val="15"/>
              <w:rPr>
                <w:sz w:val="24"/>
              </w:rPr>
            </w:pPr>
          </w:p>
        </w:tc>
        <w:tc>
          <w:tcPr>
            <w:tcW w:w="1092" w:type="dxa"/>
          </w:tcPr>
          <w:p w14:paraId="34B22110">
            <w:pPr>
              <w:pStyle w:val="15"/>
              <w:rPr>
                <w:sz w:val="24"/>
              </w:rPr>
            </w:pPr>
          </w:p>
        </w:tc>
        <w:tc>
          <w:tcPr>
            <w:tcW w:w="958" w:type="dxa"/>
          </w:tcPr>
          <w:p w14:paraId="220A7902">
            <w:pPr>
              <w:pStyle w:val="15"/>
              <w:rPr>
                <w:sz w:val="24"/>
              </w:rPr>
            </w:pPr>
          </w:p>
        </w:tc>
        <w:tc>
          <w:tcPr>
            <w:tcW w:w="957" w:type="dxa"/>
          </w:tcPr>
          <w:p w14:paraId="4AED1B2A">
            <w:pPr>
              <w:pStyle w:val="15"/>
              <w:rPr>
                <w:sz w:val="24"/>
              </w:rPr>
            </w:pPr>
          </w:p>
          <w:p w14:paraId="225634B4">
            <w:pPr>
              <w:pStyle w:val="15"/>
              <w:rPr>
                <w:sz w:val="24"/>
              </w:rPr>
            </w:pPr>
          </w:p>
          <w:p w14:paraId="33F4521F">
            <w:pPr>
              <w:pStyle w:val="15"/>
              <w:ind w:left="108"/>
              <w:rPr>
                <w:rFonts w:ascii="Segoe UI Symbol" w:hAnsi="Segoe UI Symbol"/>
                <w:sz w:val="24"/>
              </w:rPr>
            </w:pPr>
            <w:r>
              <w:rPr>
                <w:rFonts w:ascii="Segoe UI Symbol" w:hAnsi="Segoe UI Symbol"/>
                <w:spacing w:val="-10"/>
                <w:sz w:val="24"/>
              </w:rPr>
              <w:t>✔</w:t>
            </w:r>
          </w:p>
        </w:tc>
      </w:tr>
      <w:tr w14:paraId="3999B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11" w:type="dxa"/>
          </w:tcPr>
          <w:p w14:paraId="2218A2A8">
            <w:pPr>
              <w:pStyle w:val="15"/>
              <w:spacing w:before="1"/>
              <w:ind w:left="107"/>
              <w:rPr>
                <w:b/>
                <w:sz w:val="24"/>
              </w:rPr>
            </w:pPr>
            <w:r>
              <w:rPr>
                <w:b/>
                <w:spacing w:val="-10"/>
                <w:sz w:val="24"/>
              </w:rPr>
              <w:t>5</w:t>
            </w:r>
          </w:p>
        </w:tc>
        <w:tc>
          <w:tcPr>
            <w:tcW w:w="3142" w:type="dxa"/>
          </w:tcPr>
          <w:p w14:paraId="46C6DF71">
            <w:pPr>
              <w:pStyle w:val="15"/>
              <w:tabs>
                <w:tab w:val="left" w:pos="2207"/>
              </w:tabs>
              <w:spacing w:before="1" w:line="477" w:lineRule="auto"/>
              <w:ind w:left="107" w:right="94"/>
              <w:rPr>
                <w:sz w:val="24"/>
              </w:rPr>
            </w:pPr>
            <w:r>
              <w:rPr>
                <w:sz w:val="24"/>
              </w:rPr>
              <w:t>Saya</w:t>
            </w:r>
            <w:r>
              <w:rPr>
                <w:spacing w:val="-4"/>
                <w:sz w:val="24"/>
              </w:rPr>
              <w:t xml:space="preserve"> </w:t>
            </w:r>
            <w:r>
              <w:rPr>
                <w:sz w:val="24"/>
              </w:rPr>
              <w:t>percaya</w:t>
            </w:r>
            <w:r>
              <w:rPr>
                <w:spacing w:val="-4"/>
                <w:sz w:val="24"/>
              </w:rPr>
              <w:t xml:space="preserve"> </w:t>
            </w:r>
            <w:r>
              <w:rPr>
                <w:sz w:val="24"/>
              </w:rPr>
              <w:t>GeoGebra</w:t>
            </w:r>
            <w:r>
              <w:rPr>
                <w:spacing w:val="-2"/>
                <w:sz w:val="24"/>
              </w:rPr>
              <w:t xml:space="preserve"> </w:t>
            </w:r>
            <w:r>
              <w:rPr>
                <w:sz w:val="24"/>
              </w:rPr>
              <w:t xml:space="preserve">dapat </w:t>
            </w:r>
            <w:r>
              <w:rPr>
                <w:spacing w:val="-2"/>
                <w:sz w:val="24"/>
              </w:rPr>
              <w:t>meningkatkan</w:t>
            </w:r>
            <w:r>
              <w:rPr>
                <w:sz w:val="24"/>
              </w:rPr>
              <w:tab/>
            </w:r>
            <w:r>
              <w:rPr>
                <w:spacing w:val="-2"/>
                <w:sz w:val="24"/>
              </w:rPr>
              <w:t>motivasi</w:t>
            </w:r>
          </w:p>
          <w:p w14:paraId="150C37A6">
            <w:pPr>
              <w:pStyle w:val="15"/>
              <w:spacing w:before="3"/>
              <w:ind w:left="107"/>
              <w:rPr>
                <w:sz w:val="24"/>
              </w:rPr>
            </w:pPr>
            <w:r>
              <w:rPr>
                <w:sz w:val="24"/>
              </w:rPr>
              <w:t>belajar</w:t>
            </w:r>
            <w:r>
              <w:rPr>
                <w:spacing w:val="-2"/>
                <w:sz w:val="24"/>
              </w:rPr>
              <w:t xml:space="preserve"> siswa</w:t>
            </w:r>
          </w:p>
        </w:tc>
        <w:tc>
          <w:tcPr>
            <w:tcW w:w="1102" w:type="dxa"/>
          </w:tcPr>
          <w:p w14:paraId="59A7D8AA">
            <w:pPr>
              <w:pStyle w:val="15"/>
              <w:rPr>
                <w:sz w:val="24"/>
              </w:rPr>
            </w:pPr>
          </w:p>
        </w:tc>
        <w:tc>
          <w:tcPr>
            <w:tcW w:w="1092" w:type="dxa"/>
          </w:tcPr>
          <w:p w14:paraId="02A28C45">
            <w:pPr>
              <w:pStyle w:val="15"/>
              <w:rPr>
                <w:sz w:val="24"/>
              </w:rPr>
            </w:pPr>
          </w:p>
        </w:tc>
        <w:tc>
          <w:tcPr>
            <w:tcW w:w="958" w:type="dxa"/>
          </w:tcPr>
          <w:p w14:paraId="6B5EB851">
            <w:pPr>
              <w:pStyle w:val="15"/>
              <w:rPr>
                <w:sz w:val="24"/>
              </w:rPr>
            </w:pPr>
          </w:p>
        </w:tc>
        <w:tc>
          <w:tcPr>
            <w:tcW w:w="957" w:type="dxa"/>
          </w:tcPr>
          <w:p w14:paraId="545D1BA8">
            <w:pPr>
              <w:pStyle w:val="15"/>
              <w:rPr>
                <w:sz w:val="24"/>
              </w:rPr>
            </w:pPr>
          </w:p>
          <w:p w14:paraId="586503D7">
            <w:pPr>
              <w:pStyle w:val="15"/>
              <w:rPr>
                <w:sz w:val="24"/>
              </w:rPr>
            </w:pPr>
          </w:p>
          <w:p w14:paraId="2ADAD250">
            <w:pPr>
              <w:pStyle w:val="15"/>
              <w:ind w:left="108"/>
              <w:rPr>
                <w:rFonts w:ascii="Segoe UI Symbol" w:hAnsi="Segoe UI Symbol"/>
                <w:sz w:val="24"/>
              </w:rPr>
            </w:pPr>
            <w:r>
              <w:rPr>
                <w:rFonts w:ascii="Segoe UI Symbol" w:hAnsi="Segoe UI Symbol"/>
                <w:spacing w:val="-10"/>
                <w:sz w:val="24"/>
              </w:rPr>
              <w:t>✔</w:t>
            </w:r>
          </w:p>
        </w:tc>
      </w:tr>
      <w:tr w14:paraId="3AA17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8" w:hRule="atLeast"/>
        </w:trPr>
        <w:tc>
          <w:tcPr>
            <w:tcW w:w="511" w:type="dxa"/>
          </w:tcPr>
          <w:p w14:paraId="799C986F">
            <w:pPr>
              <w:pStyle w:val="15"/>
              <w:spacing w:before="1"/>
              <w:ind w:left="107"/>
              <w:rPr>
                <w:b/>
                <w:sz w:val="24"/>
              </w:rPr>
            </w:pPr>
            <w:r>
              <w:rPr>
                <w:b/>
                <w:spacing w:val="-10"/>
                <w:sz w:val="24"/>
              </w:rPr>
              <w:t>6</w:t>
            </w:r>
          </w:p>
        </w:tc>
        <w:tc>
          <w:tcPr>
            <w:tcW w:w="3142" w:type="dxa"/>
          </w:tcPr>
          <w:p w14:paraId="690B2E8D">
            <w:pPr>
              <w:pStyle w:val="15"/>
              <w:tabs>
                <w:tab w:val="left" w:pos="1096"/>
                <w:tab w:val="left" w:pos="2487"/>
              </w:tabs>
              <w:spacing w:before="1" w:line="480" w:lineRule="auto"/>
              <w:ind w:left="107" w:right="95"/>
              <w:rPr>
                <w:sz w:val="24"/>
              </w:rPr>
            </w:pPr>
            <w:r>
              <w:rPr>
                <w:sz w:val="24"/>
              </w:rPr>
              <w:t>Saya</w:t>
            </w:r>
            <w:r>
              <w:rPr>
                <w:spacing w:val="40"/>
                <w:sz w:val="24"/>
              </w:rPr>
              <w:t xml:space="preserve"> </w:t>
            </w:r>
            <w:r>
              <w:rPr>
                <w:sz w:val="24"/>
              </w:rPr>
              <w:t>akan</w:t>
            </w:r>
            <w:r>
              <w:rPr>
                <w:spacing w:val="40"/>
                <w:sz w:val="24"/>
              </w:rPr>
              <w:t xml:space="preserve"> </w:t>
            </w:r>
            <w:r>
              <w:rPr>
                <w:sz w:val="24"/>
              </w:rPr>
              <w:t>terus</w:t>
            </w:r>
            <w:r>
              <w:rPr>
                <w:spacing w:val="40"/>
                <w:sz w:val="24"/>
              </w:rPr>
              <w:t xml:space="preserve"> </w:t>
            </w:r>
            <w:r>
              <w:rPr>
                <w:sz w:val="24"/>
              </w:rPr>
              <w:t xml:space="preserve">mempelajari </w:t>
            </w:r>
            <w:r>
              <w:rPr>
                <w:spacing w:val="-2"/>
                <w:sz w:val="24"/>
              </w:rPr>
              <w:t>media</w:t>
            </w:r>
            <w:r>
              <w:rPr>
                <w:sz w:val="24"/>
              </w:rPr>
              <w:tab/>
            </w:r>
            <w:r>
              <w:rPr>
                <w:spacing w:val="-2"/>
                <w:sz w:val="24"/>
              </w:rPr>
              <w:t>GeoGebra</w:t>
            </w:r>
            <w:r>
              <w:rPr>
                <w:sz w:val="24"/>
              </w:rPr>
              <w:tab/>
            </w:r>
            <w:r>
              <w:rPr>
                <w:spacing w:val="-2"/>
                <w:sz w:val="24"/>
              </w:rPr>
              <w:t>untuk</w:t>
            </w:r>
          </w:p>
          <w:p w14:paraId="0794EE5C">
            <w:pPr>
              <w:pStyle w:val="15"/>
              <w:spacing w:before="1"/>
              <w:ind w:left="107"/>
              <w:rPr>
                <w:sz w:val="24"/>
              </w:rPr>
            </w:pPr>
            <w:r>
              <w:rPr>
                <w:spacing w:val="-2"/>
                <w:sz w:val="24"/>
              </w:rPr>
              <w:t>kedepannya</w:t>
            </w:r>
          </w:p>
        </w:tc>
        <w:tc>
          <w:tcPr>
            <w:tcW w:w="1102" w:type="dxa"/>
          </w:tcPr>
          <w:p w14:paraId="4A744FB3">
            <w:pPr>
              <w:pStyle w:val="15"/>
              <w:rPr>
                <w:sz w:val="24"/>
              </w:rPr>
            </w:pPr>
          </w:p>
        </w:tc>
        <w:tc>
          <w:tcPr>
            <w:tcW w:w="1092" w:type="dxa"/>
          </w:tcPr>
          <w:p w14:paraId="429D83B5">
            <w:pPr>
              <w:pStyle w:val="15"/>
              <w:rPr>
                <w:sz w:val="24"/>
              </w:rPr>
            </w:pPr>
          </w:p>
        </w:tc>
        <w:tc>
          <w:tcPr>
            <w:tcW w:w="958" w:type="dxa"/>
          </w:tcPr>
          <w:p w14:paraId="308A86BA">
            <w:pPr>
              <w:pStyle w:val="15"/>
              <w:spacing w:before="3"/>
              <w:ind w:left="108"/>
              <w:rPr>
                <w:rFonts w:ascii="Segoe UI Symbol" w:hAnsi="Segoe UI Symbol"/>
                <w:sz w:val="24"/>
              </w:rPr>
            </w:pPr>
            <w:r>
              <w:rPr>
                <w:rFonts w:ascii="Segoe UI Symbol" w:hAnsi="Segoe UI Symbol"/>
                <w:spacing w:val="-10"/>
                <w:sz w:val="24"/>
              </w:rPr>
              <w:t>✔</w:t>
            </w:r>
          </w:p>
        </w:tc>
        <w:tc>
          <w:tcPr>
            <w:tcW w:w="957" w:type="dxa"/>
          </w:tcPr>
          <w:p w14:paraId="1D463892">
            <w:pPr>
              <w:pStyle w:val="15"/>
              <w:rPr>
                <w:sz w:val="24"/>
              </w:rPr>
            </w:pPr>
          </w:p>
        </w:tc>
      </w:tr>
      <w:tr w14:paraId="6E220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8" w:hRule="atLeast"/>
        </w:trPr>
        <w:tc>
          <w:tcPr>
            <w:tcW w:w="511" w:type="dxa"/>
          </w:tcPr>
          <w:p w14:paraId="67083D1B">
            <w:pPr>
              <w:pStyle w:val="15"/>
              <w:spacing w:line="275" w:lineRule="exact"/>
              <w:ind w:left="107"/>
              <w:rPr>
                <w:b/>
                <w:sz w:val="24"/>
              </w:rPr>
            </w:pPr>
            <w:r>
              <w:rPr>
                <w:b/>
                <w:spacing w:val="-10"/>
                <w:sz w:val="24"/>
              </w:rPr>
              <w:t>7</w:t>
            </w:r>
          </w:p>
        </w:tc>
        <w:tc>
          <w:tcPr>
            <w:tcW w:w="3142" w:type="dxa"/>
          </w:tcPr>
          <w:p w14:paraId="1FC8B673">
            <w:pPr>
              <w:pStyle w:val="15"/>
              <w:spacing w:line="480" w:lineRule="auto"/>
              <w:ind w:left="107" w:right="97"/>
              <w:jc w:val="both"/>
              <w:rPr>
                <w:sz w:val="24"/>
              </w:rPr>
            </w:pPr>
            <w:r>
              <w:rPr>
                <w:sz w:val="24"/>
              </w:rPr>
              <w:t>Saya melihat perubahan positif dalam motivasi belajar siswa</w:t>
            </w:r>
            <w:r>
              <w:rPr>
                <w:spacing w:val="33"/>
                <w:sz w:val="24"/>
              </w:rPr>
              <w:t xml:space="preserve">  </w:t>
            </w:r>
            <w:r>
              <w:rPr>
                <w:sz w:val="24"/>
              </w:rPr>
              <w:t>setelah</w:t>
            </w:r>
            <w:r>
              <w:rPr>
                <w:spacing w:val="34"/>
                <w:sz w:val="24"/>
              </w:rPr>
              <w:t xml:space="preserve">  </w:t>
            </w:r>
            <w:r>
              <w:rPr>
                <w:spacing w:val="-2"/>
                <w:sz w:val="24"/>
              </w:rPr>
              <w:t>menggunakan</w:t>
            </w:r>
          </w:p>
          <w:p w14:paraId="11EA183A">
            <w:pPr>
              <w:pStyle w:val="15"/>
              <w:ind w:left="107"/>
              <w:rPr>
                <w:sz w:val="24"/>
              </w:rPr>
            </w:pPr>
            <w:r>
              <w:rPr>
                <w:spacing w:val="-2"/>
                <w:sz w:val="24"/>
              </w:rPr>
              <w:t>GeoGebra.</w:t>
            </w:r>
          </w:p>
        </w:tc>
        <w:tc>
          <w:tcPr>
            <w:tcW w:w="1102" w:type="dxa"/>
          </w:tcPr>
          <w:p w14:paraId="35BED727">
            <w:pPr>
              <w:pStyle w:val="15"/>
              <w:rPr>
                <w:sz w:val="24"/>
              </w:rPr>
            </w:pPr>
          </w:p>
        </w:tc>
        <w:tc>
          <w:tcPr>
            <w:tcW w:w="1092" w:type="dxa"/>
          </w:tcPr>
          <w:p w14:paraId="5D983825">
            <w:pPr>
              <w:pStyle w:val="15"/>
              <w:rPr>
                <w:sz w:val="24"/>
              </w:rPr>
            </w:pPr>
          </w:p>
        </w:tc>
        <w:tc>
          <w:tcPr>
            <w:tcW w:w="958" w:type="dxa"/>
          </w:tcPr>
          <w:p w14:paraId="2271FB2F">
            <w:pPr>
              <w:pStyle w:val="15"/>
              <w:rPr>
                <w:sz w:val="24"/>
              </w:rPr>
            </w:pPr>
          </w:p>
        </w:tc>
        <w:tc>
          <w:tcPr>
            <w:tcW w:w="957" w:type="dxa"/>
          </w:tcPr>
          <w:p w14:paraId="64E2EF31">
            <w:pPr>
              <w:pStyle w:val="15"/>
              <w:rPr>
                <w:sz w:val="24"/>
              </w:rPr>
            </w:pPr>
          </w:p>
          <w:p w14:paraId="34602A86">
            <w:pPr>
              <w:pStyle w:val="15"/>
              <w:rPr>
                <w:sz w:val="24"/>
              </w:rPr>
            </w:pPr>
          </w:p>
          <w:p w14:paraId="564A5AED">
            <w:pPr>
              <w:pStyle w:val="15"/>
              <w:ind w:left="108"/>
              <w:rPr>
                <w:rFonts w:ascii="Segoe UI Symbol" w:hAnsi="Segoe UI Symbol"/>
                <w:sz w:val="24"/>
              </w:rPr>
            </w:pPr>
            <w:r>
              <w:rPr>
                <w:rFonts w:ascii="Segoe UI Symbol" w:hAnsi="Segoe UI Symbol"/>
                <w:spacing w:val="-10"/>
                <w:sz w:val="24"/>
              </w:rPr>
              <w:t>✔</w:t>
            </w:r>
          </w:p>
        </w:tc>
      </w:tr>
      <w:tr w14:paraId="6831D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511" w:type="dxa"/>
          </w:tcPr>
          <w:p w14:paraId="41C97142">
            <w:pPr>
              <w:pStyle w:val="15"/>
              <w:spacing w:line="275" w:lineRule="exact"/>
              <w:ind w:left="107"/>
              <w:rPr>
                <w:b/>
                <w:sz w:val="24"/>
              </w:rPr>
            </w:pPr>
            <w:r>
              <w:rPr>
                <w:b/>
                <w:spacing w:val="-10"/>
                <w:sz w:val="24"/>
              </w:rPr>
              <w:t>8</w:t>
            </w:r>
          </w:p>
        </w:tc>
        <w:tc>
          <w:tcPr>
            <w:tcW w:w="3142" w:type="dxa"/>
          </w:tcPr>
          <w:p w14:paraId="7CB27034">
            <w:pPr>
              <w:pStyle w:val="15"/>
              <w:tabs>
                <w:tab w:val="left" w:pos="1163"/>
                <w:tab w:val="left" w:pos="2339"/>
              </w:tabs>
              <w:spacing w:line="480" w:lineRule="auto"/>
              <w:ind w:left="107" w:right="96"/>
              <w:rPr>
                <w:sz w:val="24"/>
              </w:rPr>
            </w:pPr>
            <w:r>
              <w:rPr>
                <w:sz w:val="24"/>
              </w:rPr>
              <w:t>GeoGebra</w:t>
            </w:r>
            <w:r>
              <w:rPr>
                <w:spacing w:val="40"/>
                <w:sz w:val="24"/>
              </w:rPr>
              <w:t xml:space="preserve"> </w:t>
            </w:r>
            <w:r>
              <w:rPr>
                <w:sz w:val="24"/>
              </w:rPr>
              <w:t>merupakan</w:t>
            </w:r>
            <w:r>
              <w:rPr>
                <w:spacing w:val="40"/>
                <w:sz w:val="24"/>
              </w:rPr>
              <w:t xml:space="preserve"> </w:t>
            </w:r>
            <w:r>
              <w:rPr>
                <w:sz w:val="24"/>
              </w:rPr>
              <w:t xml:space="preserve">media </w:t>
            </w:r>
            <w:r>
              <w:rPr>
                <w:spacing w:val="-4"/>
                <w:sz w:val="24"/>
              </w:rPr>
              <w:t>yang</w:t>
            </w:r>
            <w:r>
              <w:rPr>
                <w:sz w:val="24"/>
              </w:rPr>
              <w:tab/>
            </w:r>
            <w:r>
              <w:rPr>
                <w:spacing w:val="-2"/>
                <w:sz w:val="24"/>
              </w:rPr>
              <w:t>sesuai</w:t>
            </w:r>
            <w:r>
              <w:rPr>
                <w:sz w:val="24"/>
              </w:rPr>
              <w:tab/>
            </w:r>
            <w:r>
              <w:rPr>
                <w:spacing w:val="-2"/>
                <w:sz w:val="24"/>
              </w:rPr>
              <w:t>dengan</w:t>
            </w:r>
          </w:p>
          <w:p w14:paraId="69D9E36B">
            <w:pPr>
              <w:pStyle w:val="15"/>
              <w:ind w:left="107"/>
              <w:rPr>
                <w:sz w:val="24"/>
              </w:rPr>
            </w:pPr>
            <w:r>
              <w:rPr>
                <w:sz w:val="24"/>
              </w:rPr>
              <w:t>karakteristik</w:t>
            </w:r>
            <w:r>
              <w:rPr>
                <w:spacing w:val="-1"/>
                <w:sz w:val="24"/>
              </w:rPr>
              <w:t xml:space="preserve"> </w:t>
            </w:r>
            <w:r>
              <w:rPr>
                <w:sz w:val="24"/>
              </w:rPr>
              <w:t>siswa</w:t>
            </w:r>
            <w:r>
              <w:rPr>
                <w:spacing w:val="-3"/>
                <w:sz w:val="24"/>
              </w:rPr>
              <w:t xml:space="preserve"> </w:t>
            </w:r>
            <w:r>
              <w:rPr>
                <w:sz w:val="24"/>
              </w:rPr>
              <w:t>masa</w:t>
            </w:r>
            <w:r>
              <w:rPr>
                <w:spacing w:val="1"/>
                <w:sz w:val="24"/>
              </w:rPr>
              <w:t xml:space="preserve"> </w:t>
            </w:r>
            <w:r>
              <w:rPr>
                <w:spacing w:val="-2"/>
                <w:sz w:val="24"/>
              </w:rPr>
              <w:t>kini.</w:t>
            </w:r>
          </w:p>
        </w:tc>
        <w:tc>
          <w:tcPr>
            <w:tcW w:w="1102" w:type="dxa"/>
          </w:tcPr>
          <w:p w14:paraId="6473F1D0">
            <w:pPr>
              <w:pStyle w:val="15"/>
              <w:rPr>
                <w:sz w:val="24"/>
              </w:rPr>
            </w:pPr>
          </w:p>
        </w:tc>
        <w:tc>
          <w:tcPr>
            <w:tcW w:w="1092" w:type="dxa"/>
          </w:tcPr>
          <w:p w14:paraId="45C10D83">
            <w:pPr>
              <w:pStyle w:val="15"/>
              <w:rPr>
                <w:sz w:val="24"/>
              </w:rPr>
            </w:pPr>
          </w:p>
        </w:tc>
        <w:tc>
          <w:tcPr>
            <w:tcW w:w="958" w:type="dxa"/>
          </w:tcPr>
          <w:p w14:paraId="5A73DBC3">
            <w:pPr>
              <w:pStyle w:val="15"/>
              <w:rPr>
                <w:sz w:val="24"/>
              </w:rPr>
            </w:pPr>
          </w:p>
        </w:tc>
        <w:tc>
          <w:tcPr>
            <w:tcW w:w="957" w:type="dxa"/>
          </w:tcPr>
          <w:p w14:paraId="5E56DAE9">
            <w:pPr>
              <w:pStyle w:val="15"/>
              <w:rPr>
                <w:sz w:val="24"/>
              </w:rPr>
            </w:pPr>
          </w:p>
          <w:p w14:paraId="13B94F46">
            <w:pPr>
              <w:pStyle w:val="15"/>
              <w:rPr>
                <w:sz w:val="24"/>
              </w:rPr>
            </w:pPr>
          </w:p>
          <w:p w14:paraId="275F36E3">
            <w:pPr>
              <w:pStyle w:val="15"/>
              <w:ind w:left="108"/>
              <w:rPr>
                <w:rFonts w:ascii="Segoe UI Symbol" w:hAnsi="Segoe UI Symbol"/>
                <w:sz w:val="24"/>
              </w:rPr>
            </w:pPr>
            <w:r>
              <w:rPr>
                <w:rFonts w:ascii="Segoe UI Symbol" w:hAnsi="Segoe UI Symbol"/>
                <w:spacing w:val="-10"/>
                <w:sz w:val="24"/>
              </w:rPr>
              <w:t>✔</w:t>
            </w:r>
          </w:p>
        </w:tc>
      </w:tr>
      <w:tr w14:paraId="08941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805" w:type="dxa"/>
            <w:gridSpan w:val="5"/>
          </w:tcPr>
          <w:p w14:paraId="6B1DEFB7">
            <w:pPr>
              <w:pStyle w:val="15"/>
              <w:spacing w:line="275" w:lineRule="exact"/>
              <w:ind w:left="107"/>
              <w:rPr>
                <w:b/>
                <w:sz w:val="24"/>
              </w:rPr>
            </w:pPr>
            <w:r>
              <w:rPr>
                <w:b/>
                <w:sz w:val="24"/>
              </w:rPr>
              <w:t>Skor</w:t>
            </w:r>
            <w:r>
              <w:rPr>
                <w:b/>
                <w:spacing w:val="-1"/>
                <w:sz w:val="24"/>
              </w:rPr>
              <w:t xml:space="preserve"> </w:t>
            </w:r>
            <w:r>
              <w:rPr>
                <w:b/>
                <w:spacing w:val="-2"/>
                <w:sz w:val="24"/>
              </w:rPr>
              <w:t>Total</w:t>
            </w:r>
          </w:p>
        </w:tc>
        <w:tc>
          <w:tcPr>
            <w:tcW w:w="957" w:type="dxa"/>
          </w:tcPr>
          <w:p w14:paraId="61C87FCA">
            <w:pPr>
              <w:pStyle w:val="15"/>
              <w:spacing w:line="275" w:lineRule="exact"/>
              <w:ind w:left="108"/>
              <w:rPr>
                <w:sz w:val="24"/>
              </w:rPr>
            </w:pPr>
            <w:r>
              <w:rPr>
                <w:spacing w:val="-5"/>
                <w:sz w:val="24"/>
              </w:rPr>
              <w:t>30</w:t>
            </w:r>
          </w:p>
        </w:tc>
      </w:tr>
      <w:tr w14:paraId="27146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805" w:type="dxa"/>
            <w:gridSpan w:val="5"/>
          </w:tcPr>
          <w:p w14:paraId="39CEA1CE">
            <w:pPr>
              <w:pStyle w:val="15"/>
              <w:spacing w:line="275" w:lineRule="exact"/>
              <w:ind w:left="107"/>
              <w:rPr>
                <w:b/>
                <w:sz w:val="24"/>
              </w:rPr>
            </w:pPr>
            <w:r>
              <w:rPr>
                <w:b/>
                <w:sz w:val="24"/>
              </w:rPr>
              <w:t>Kelayakan</w:t>
            </w:r>
            <w:r>
              <w:rPr>
                <w:b/>
                <w:spacing w:val="-7"/>
                <w:sz w:val="24"/>
              </w:rPr>
              <w:t xml:space="preserve"> </w:t>
            </w:r>
            <w:r>
              <w:rPr>
                <w:b/>
                <w:spacing w:val="-2"/>
                <w:sz w:val="24"/>
              </w:rPr>
              <w:t>Media</w:t>
            </w:r>
          </w:p>
        </w:tc>
        <w:tc>
          <w:tcPr>
            <w:tcW w:w="957" w:type="dxa"/>
          </w:tcPr>
          <w:p w14:paraId="07804E85">
            <w:pPr>
              <w:pStyle w:val="15"/>
              <w:spacing w:line="275" w:lineRule="exact"/>
              <w:ind w:left="108"/>
              <w:rPr>
                <w:sz w:val="24"/>
              </w:rPr>
            </w:pPr>
            <w:r>
              <w:rPr>
                <w:spacing w:val="-2"/>
                <w:sz w:val="24"/>
              </w:rPr>
              <w:t>93,75%</w:t>
            </w:r>
          </w:p>
        </w:tc>
      </w:tr>
    </w:tbl>
    <w:p w14:paraId="31C66966">
      <w:pPr>
        <w:pStyle w:val="15"/>
        <w:spacing w:after="0" w:line="275" w:lineRule="exact"/>
        <w:rPr>
          <w:sz w:val="24"/>
        </w:rPr>
        <w:sectPr>
          <w:headerReference r:id="rId137" w:type="default"/>
          <w:footerReference r:id="rId138" w:type="default"/>
          <w:pgSz w:w="11910" w:h="16840"/>
          <w:pgMar w:top="1920" w:right="1275" w:bottom="280" w:left="1275" w:header="717" w:footer="0" w:gutter="0"/>
          <w:cols w:space="720" w:num="1"/>
        </w:sectPr>
      </w:pPr>
    </w:p>
    <w:p w14:paraId="385169DE">
      <w:pPr>
        <w:pStyle w:val="6"/>
        <w:spacing w:before="100"/>
        <w:rPr>
          <w:sz w:val="20"/>
        </w:rPr>
      </w:pPr>
    </w:p>
    <w:tbl>
      <w:tblPr>
        <w:tblStyle w:val="5"/>
        <w:tblW w:w="0" w:type="auto"/>
        <w:tblInd w:w="1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06"/>
        <w:gridCol w:w="958"/>
      </w:tblGrid>
      <w:tr w14:paraId="54460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6806" w:type="dxa"/>
          </w:tcPr>
          <w:p w14:paraId="389A69D0">
            <w:pPr>
              <w:pStyle w:val="15"/>
              <w:spacing w:line="275" w:lineRule="exact"/>
              <w:ind w:left="107"/>
              <w:rPr>
                <w:b/>
                <w:sz w:val="24"/>
              </w:rPr>
            </w:pPr>
            <w:r>
              <w:rPr>
                <w:b/>
                <w:sz w:val="24"/>
              </w:rPr>
              <w:t>Hasil</w:t>
            </w:r>
            <w:r>
              <w:rPr>
                <w:b/>
                <w:spacing w:val="1"/>
                <w:sz w:val="24"/>
              </w:rPr>
              <w:t xml:space="preserve"> </w:t>
            </w:r>
            <w:r>
              <w:rPr>
                <w:b/>
                <w:spacing w:val="-2"/>
                <w:sz w:val="24"/>
              </w:rPr>
              <w:t>Validasi</w:t>
            </w:r>
          </w:p>
        </w:tc>
        <w:tc>
          <w:tcPr>
            <w:tcW w:w="958" w:type="dxa"/>
          </w:tcPr>
          <w:p w14:paraId="2DB930D5">
            <w:pPr>
              <w:pStyle w:val="15"/>
              <w:spacing w:line="275" w:lineRule="exact"/>
              <w:ind w:left="107"/>
              <w:rPr>
                <w:sz w:val="24"/>
              </w:rPr>
            </w:pPr>
            <w:r>
              <w:rPr>
                <w:spacing w:val="-2"/>
                <w:sz w:val="24"/>
              </w:rPr>
              <w:t>Sangat</w:t>
            </w:r>
          </w:p>
          <w:p w14:paraId="24706BB1">
            <w:pPr>
              <w:pStyle w:val="15"/>
              <w:rPr>
                <w:sz w:val="24"/>
              </w:rPr>
            </w:pPr>
          </w:p>
          <w:p w14:paraId="70EE06E3">
            <w:pPr>
              <w:pStyle w:val="15"/>
              <w:ind w:left="107"/>
              <w:rPr>
                <w:sz w:val="24"/>
              </w:rPr>
            </w:pPr>
            <w:r>
              <w:rPr>
                <w:spacing w:val="-2"/>
                <w:sz w:val="24"/>
              </w:rPr>
              <w:t>Praktis</w:t>
            </w:r>
          </w:p>
        </w:tc>
      </w:tr>
    </w:tbl>
    <w:p w14:paraId="60B7C794">
      <w:pPr>
        <w:pStyle w:val="3"/>
        <w:ind w:left="3259"/>
      </w:pPr>
      <w:r>
        <w:t>Gambar</w:t>
      </w:r>
      <w:r>
        <w:rPr>
          <w:spacing w:val="-4"/>
        </w:rPr>
        <w:t xml:space="preserve"> </w:t>
      </w:r>
      <w:r>
        <w:t>4.8</w:t>
      </w:r>
      <w:r>
        <w:rPr>
          <w:spacing w:val="-2"/>
        </w:rPr>
        <w:t xml:space="preserve"> </w:t>
      </w:r>
      <w:r>
        <w:t>Hasil</w:t>
      </w:r>
      <w:r>
        <w:rPr>
          <w:spacing w:val="-3"/>
        </w:rPr>
        <w:t xml:space="preserve"> </w:t>
      </w:r>
      <w:r>
        <w:t>Analisis</w:t>
      </w:r>
      <w:r>
        <w:rPr>
          <w:spacing w:val="-2"/>
        </w:rPr>
        <w:t xml:space="preserve"> </w:t>
      </w:r>
      <w:r>
        <w:t>Respon</w:t>
      </w:r>
      <w:r>
        <w:rPr>
          <w:spacing w:val="-2"/>
        </w:rPr>
        <w:t xml:space="preserve"> </w:t>
      </w:r>
      <w:r>
        <w:rPr>
          <w:spacing w:val="-4"/>
        </w:rPr>
        <w:t>Guru</w:t>
      </w:r>
    </w:p>
    <w:p w14:paraId="5D83AB98">
      <w:pPr>
        <w:pStyle w:val="6"/>
        <w:spacing w:before="275" w:line="480" w:lineRule="auto"/>
        <w:ind w:left="993" w:right="422"/>
        <w:jc w:val="both"/>
      </w:pPr>
      <w:r>
        <w:drawing>
          <wp:anchor distT="0" distB="0" distL="0" distR="0" simplePos="0" relativeHeight="251822080" behindDoc="1" locked="0" layoutInCell="1" allowOverlap="1">
            <wp:simplePos x="0" y="0"/>
            <wp:positionH relativeFrom="page">
              <wp:posOffset>1456055</wp:posOffset>
            </wp:positionH>
            <wp:positionV relativeFrom="paragraph">
              <wp:posOffset>711835</wp:posOffset>
            </wp:positionV>
            <wp:extent cx="4667250" cy="4591050"/>
            <wp:effectExtent l="0" t="0" r="0" b="0"/>
            <wp:wrapNone/>
            <wp:docPr id="387" name="Image 387"/>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238" cstate="print"/>
                    <a:stretch>
                      <a:fillRect/>
                    </a:stretch>
                  </pic:blipFill>
                  <pic:spPr>
                    <a:xfrm>
                      <a:off x="0" y="0"/>
                      <a:ext cx="4667249" cy="4591049"/>
                    </a:xfrm>
                    <a:prstGeom prst="rect">
                      <a:avLst/>
                    </a:prstGeom>
                  </pic:spPr>
                </pic:pic>
              </a:graphicData>
            </a:graphic>
          </wp:anchor>
        </w:drawing>
      </w:r>
      <w:r>
        <w:t>Dari Gambar 4.8 terlihat bahwa guru merespon positif terhadap media pembelajaran dengan mencapai persentase sebesar 93,75%</w:t>
      </w:r>
      <w:r>
        <w:rPr>
          <w:b/>
        </w:rPr>
        <w:t xml:space="preserve">. </w:t>
      </w:r>
      <w:r>
        <w:t>Hasil ini</w:t>
      </w:r>
      <w:r>
        <w:rPr>
          <w:spacing w:val="40"/>
        </w:rPr>
        <w:t xml:space="preserve"> </w:t>
      </w:r>
      <w:r>
        <w:t xml:space="preserve">menunjukkan bahwa media GeoGebra yang dikembangkan termasuk dalam kategori </w:t>
      </w:r>
      <w:r>
        <w:rPr>
          <w:i/>
        </w:rPr>
        <w:t xml:space="preserve">“Sangat Praktis” </w:t>
      </w:r>
      <w:r>
        <w:t>digunakan dalam pembelajaran. Persentase tersebut menggambarkan bahwa guru menilai media dapat memudahkan dalam menjelaskan materi, meningkatkan antusiasme belajar siswa, serta membantu menciptakan suasana pembelajaran yang menyenangkan. Selain itu, guru juga menilai</w:t>
      </w:r>
      <w:r>
        <w:rPr>
          <w:spacing w:val="-1"/>
        </w:rPr>
        <w:t xml:space="preserve"> </w:t>
      </w:r>
      <w:r>
        <w:t>bahwa</w:t>
      </w:r>
      <w:r>
        <w:rPr>
          <w:spacing w:val="-3"/>
        </w:rPr>
        <w:t xml:space="preserve"> </w:t>
      </w:r>
      <w:r>
        <w:t>GeoGebra</w:t>
      </w:r>
      <w:r>
        <w:rPr>
          <w:spacing w:val="-2"/>
        </w:rPr>
        <w:t xml:space="preserve"> </w:t>
      </w:r>
      <w:r>
        <w:t>relevan</w:t>
      </w:r>
      <w:r>
        <w:rPr>
          <w:spacing w:val="-1"/>
        </w:rPr>
        <w:t xml:space="preserve"> </w:t>
      </w:r>
      <w:r>
        <w:t>dengan</w:t>
      </w:r>
      <w:r>
        <w:rPr>
          <w:spacing w:val="-1"/>
        </w:rPr>
        <w:t xml:space="preserve"> </w:t>
      </w:r>
      <w:r>
        <w:t>karakteristik</w:t>
      </w:r>
      <w:r>
        <w:rPr>
          <w:spacing w:val="-1"/>
        </w:rPr>
        <w:t xml:space="preserve"> </w:t>
      </w:r>
      <w:r>
        <w:t>peserta</w:t>
      </w:r>
      <w:r>
        <w:rPr>
          <w:spacing w:val="-2"/>
        </w:rPr>
        <w:t xml:space="preserve"> </w:t>
      </w:r>
      <w:r>
        <w:t>didik</w:t>
      </w:r>
      <w:r>
        <w:rPr>
          <w:spacing w:val="-1"/>
        </w:rPr>
        <w:t xml:space="preserve"> </w:t>
      </w:r>
      <w:r>
        <w:t>masa</w:t>
      </w:r>
      <w:r>
        <w:rPr>
          <w:spacing w:val="-2"/>
        </w:rPr>
        <w:t xml:space="preserve"> </w:t>
      </w:r>
      <w:r>
        <w:t>kini</w:t>
      </w:r>
      <w:r>
        <w:rPr>
          <w:spacing w:val="-1"/>
        </w:rPr>
        <w:t xml:space="preserve"> </w:t>
      </w:r>
      <w:r>
        <w:t>dan berpotensi untuk terus digunakan dalam mendukung proses pembelajaran.</w:t>
      </w:r>
    </w:p>
    <w:p w14:paraId="3F8DFD96">
      <w:pPr>
        <w:pStyle w:val="3"/>
        <w:numPr>
          <w:ilvl w:val="2"/>
          <w:numId w:val="37"/>
        </w:numPr>
        <w:tabs>
          <w:tab w:val="left" w:pos="992"/>
        </w:tabs>
        <w:spacing w:before="1" w:after="0" w:line="240" w:lineRule="auto"/>
        <w:ind w:left="992" w:right="0" w:hanging="719"/>
        <w:jc w:val="both"/>
      </w:pPr>
      <w:r>
        <w:t>Hasil</w:t>
      </w:r>
      <w:r>
        <w:rPr>
          <w:spacing w:val="-3"/>
        </w:rPr>
        <w:t xml:space="preserve"> </w:t>
      </w:r>
      <w:r>
        <w:t>Kualitas</w:t>
      </w:r>
      <w:r>
        <w:rPr>
          <w:spacing w:val="-2"/>
        </w:rPr>
        <w:t xml:space="preserve"> Produk</w:t>
      </w:r>
    </w:p>
    <w:p w14:paraId="0D21B296">
      <w:pPr>
        <w:pStyle w:val="6"/>
        <w:rPr>
          <w:b/>
        </w:rPr>
      </w:pPr>
    </w:p>
    <w:p w14:paraId="350E6D5C">
      <w:pPr>
        <w:pStyle w:val="14"/>
        <w:numPr>
          <w:ilvl w:val="3"/>
          <w:numId w:val="37"/>
        </w:numPr>
        <w:tabs>
          <w:tab w:val="left" w:pos="1713"/>
        </w:tabs>
        <w:spacing w:before="1" w:after="0" w:line="240" w:lineRule="auto"/>
        <w:ind w:left="1713" w:right="0" w:hanging="720"/>
        <w:jc w:val="left"/>
        <w:rPr>
          <w:sz w:val="24"/>
        </w:rPr>
      </w:pPr>
      <w:r>
        <w:rPr>
          <w:sz w:val="24"/>
        </w:rPr>
        <w:t>Hasil</w:t>
      </w:r>
      <w:r>
        <w:rPr>
          <w:spacing w:val="-1"/>
          <w:sz w:val="24"/>
        </w:rPr>
        <w:t xml:space="preserve"> </w:t>
      </w:r>
      <w:r>
        <w:rPr>
          <w:spacing w:val="-2"/>
          <w:sz w:val="24"/>
        </w:rPr>
        <w:t>Pretest</w:t>
      </w:r>
    </w:p>
    <w:p w14:paraId="5FFFC224">
      <w:pPr>
        <w:pStyle w:val="6"/>
        <w:spacing w:before="276" w:line="480" w:lineRule="auto"/>
        <w:ind w:left="993" w:right="425"/>
        <w:jc w:val="both"/>
      </w:pPr>
      <w:r>
        <w:t>Pretest motivasi belajar siswa dilaksanakan sebelum penggunaan media pembelajaran GeoGebra pada materi bangun ruang kubus dan balok. Instrumen yang digunakan berupa angket motivasi belajar dengan 8 butir pernyataan yang disusun berdasarkan model ARCS (Attention, Relevance, Confidence, Satisfaction). Angket ini diisi oleh 9 orang siswa kelas IV SDN 107455 Kecamatan Dolok Masihul. Adapun nama-nama siswa ini adalah sebagai berikut :</w:t>
      </w:r>
    </w:p>
    <w:p w14:paraId="37832B5A">
      <w:pPr>
        <w:pStyle w:val="3"/>
        <w:ind w:left="3638"/>
        <w:jc w:val="both"/>
      </w:pPr>
      <w:r>
        <w:t>Tabel</w:t>
      </w:r>
      <w:r>
        <w:rPr>
          <w:spacing w:val="-1"/>
        </w:rPr>
        <w:t xml:space="preserve"> </w:t>
      </w:r>
      <w:r>
        <w:t>4.2</w:t>
      </w:r>
      <w:r>
        <w:rPr>
          <w:spacing w:val="-1"/>
        </w:rPr>
        <w:t xml:space="preserve"> </w:t>
      </w:r>
      <w:r>
        <w:t>Daftar</w:t>
      </w:r>
      <w:r>
        <w:rPr>
          <w:spacing w:val="-2"/>
        </w:rPr>
        <w:t xml:space="preserve"> </w:t>
      </w:r>
      <w:r>
        <w:t>Nama</w:t>
      </w:r>
      <w:r>
        <w:rPr>
          <w:spacing w:val="-1"/>
        </w:rPr>
        <w:t xml:space="preserve"> </w:t>
      </w:r>
      <w:r>
        <w:rPr>
          <w:spacing w:val="-2"/>
        </w:rPr>
        <w:t>Siswa</w:t>
      </w:r>
    </w:p>
    <w:p w14:paraId="54BABA69">
      <w:pPr>
        <w:pStyle w:val="6"/>
        <w:spacing w:before="47"/>
        <w:rPr>
          <w:b/>
          <w:sz w:val="20"/>
        </w:rPr>
      </w:pPr>
    </w:p>
    <w:tbl>
      <w:tblPr>
        <w:tblStyle w:val="5"/>
        <w:tblW w:w="0" w:type="auto"/>
        <w:tblInd w:w="1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3261"/>
        <w:gridCol w:w="3510"/>
      </w:tblGrid>
      <w:tr w14:paraId="674D6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52D68606">
            <w:pPr>
              <w:pStyle w:val="15"/>
              <w:spacing w:line="275" w:lineRule="exact"/>
              <w:ind w:left="105"/>
              <w:rPr>
                <w:b/>
                <w:sz w:val="24"/>
              </w:rPr>
            </w:pPr>
            <w:r>
              <w:rPr>
                <w:b/>
                <w:spacing w:val="-5"/>
                <w:sz w:val="24"/>
              </w:rPr>
              <w:t>No</w:t>
            </w:r>
          </w:p>
        </w:tc>
        <w:tc>
          <w:tcPr>
            <w:tcW w:w="3261" w:type="dxa"/>
          </w:tcPr>
          <w:p w14:paraId="0D9BA15F">
            <w:pPr>
              <w:pStyle w:val="15"/>
              <w:spacing w:line="275" w:lineRule="exact"/>
              <w:ind w:left="107"/>
              <w:rPr>
                <w:b/>
                <w:sz w:val="24"/>
              </w:rPr>
            </w:pPr>
            <w:r>
              <w:rPr>
                <w:b/>
                <w:sz w:val="24"/>
              </w:rPr>
              <w:t xml:space="preserve">Nama </w:t>
            </w:r>
            <w:r>
              <w:rPr>
                <w:b/>
                <w:spacing w:val="-2"/>
                <w:sz w:val="24"/>
              </w:rPr>
              <w:t>Siswa</w:t>
            </w:r>
          </w:p>
        </w:tc>
        <w:tc>
          <w:tcPr>
            <w:tcW w:w="3510" w:type="dxa"/>
          </w:tcPr>
          <w:p w14:paraId="77EE1901">
            <w:pPr>
              <w:pStyle w:val="15"/>
              <w:spacing w:line="275" w:lineRule="exact"/>
              <w:ind w:left="106"/>
              <w:rPr>
                <w:b/>
                <w:sz w:val="24"/>
              </w:rPr>
            </w:pPr>
            <w:r>
              <w:rPr>
                <w:b/>
                <w:spacing w:val="-2"/>
                <w:sz w:val="24"/>
              </w:rPr>
              <w:t>Kelas</w:t>
            </w:r>
          </w:p>
        </w:tc>
      </w:tr>
      <w:tr w14:paraId="1173A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5F1B1EF0">
            <w:pPr>
              <w:pStyle w:val="15"/>
              <w:spacing w:line="275" w:lineRule="exact"/>
              <w:ind w:left="105"/>
              <w:rPr>
                <w:b/>
                <w:sz w:val="24"/>
              </w:rPr>
            </w:pPr>
            <w:r>
              <w:rPr>
                <w:b/>
                <w:spacing w:val="-10"/>
                <w:sz w:val="24"/>
              </w:rPr>
              <w:t>1</w:t>
            </w:r>
          </w:p>
        </w:tc>
        <w:tc>
          <w:tcPr>
            <w:tcW w:w="3261" w:type="dxa"/>
          </w:tcPr>
          <w:p w14:paraId="51894031">
            <w:pPr>
              <w:pStyle w:val="15"/>
              <w:spacing w:line="275" w:lineRule="exact"/>
              <w:ind w:left="107"/>
              <w:rPr>
                <w:sz w:val="24"/>
              </w:rPr>
            </w:pPr>
            <w:r>
              <w:rPr>
                <w:spacing w:val="-5"/>
                <w:sz w:val="24"/>
              </w:rPr>
              <w:t>A.R</w:t>
            </w:r>
          </w:p>
        </w:tc>
        <w:tc>
          <w:tcPr>
            <w:tcW w:w="3510" w:type="dxa"/>
          </w:tcPr>
          <w:p w14:paraId="444D5287">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bl>
    <w:p w14:paraId="26880D39">
      <w:pPr>
        <w:pStyle w:val="15"/>
        <w:spacing w:after="0" w:line="275" w:lineRule="exact"/>
        <w:rPr>
          <w:sz w:val="24"/>
        </w:rPr>
        <w:sectPr>
          <w:headerReference r:id="rId139" w:type="default"/>
          <w:footerReference r:id="rId140" w:type="default"/>
          <w:pgSz w:w="11910" w:h="16840"/>
          <w:pgMar w:top="1920" w:right="1275" w:bottom="280" w:left="1275" w:header="717" w:footer="0" w:gutter="0"/>
          <w:cols w:space="720" w:num="1"/>
        </w:sectPr>
      </w:pPr>
    </w:p>
    <w:p w14:paraId="55B1027E">
      <w:pPr>
        <w:pStyle w:val="6"/>
        <w:spacing w:before="100"/>
        <w:rPr>
          <w:b/>
          <w:sz w:val="20"/>
        </w:rPr>
      </w:pPr>
    </w:p>
    <w:tbl>
      <w:tblPr>
        <w:tblStyle w:val="5"/>
        <w:tblW w:w="0" w:type="auto"/>
        <w:tblInd w:w="1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
        <w:gridCol w:w="3261"/>
        <w:gridCol w:w="3510"/>
      </w:tblGrid>
      <w:tr w14:paraId="148A5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7FC279E1">
            <w:pPr>
              <w:pStyle w:val="15"/>
              <w:spacing w:line="275" w:lineRule="exact"/>
              <w:ind w:left="105"/>
              <w:rPr>
                <w:b/>
                <w:sz w:val="24"/>
              </w:rPr>
            </w:pPr>
            <w:r>
              <w:rPr>
                <w:b/>
                <w:spacing w:val="-10"/>
                <w:sz w:val="24"/>
              </w:rPr>
              <w:t>2</w:t>
            </w:r>
          </w:p>
        </w:tc>
        <w:tc>
          <w:tcPr>
            <w:tcW w:w="3261" w:type="dxa"/>
          </w:tcPr>
          <w:p w14:paraId="07FA8B8E">
            <w:pPr>
              <w:pStyle w:val="15"/>
              <w:spacing w:line="275" w:lineRule="exact"/>
              <w:ind w:left="107"/>
              <w:rPr>
                <w:sz w:val="24"/>
              </w:rPr>
            </w:pPr>
            <w:r>
              <w:rPr>
                <w:spacing w:val="-5"/>
                <w:sz w:val="24"/>
              </w:rPr>
              <w:t>A.F</w:t>
            </w:r>
          </w:p>
        </w:tc>
        <w:tc>
          <w:tcPr>
            <w:tcW w:w="3510" w:type="dxa"/>
          </w:tcPr>
          <w:p w14:paraId="371B72D8">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507A8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747398AE">
            <w:pPr>
              <w:pStyle w:val="15"/>
              <w:spacing w:line="275" w:lineRule="exact"/>
              <w:ind w:left="105"/>
              <w:rPr>
                <w:b/>
                <w:sz w:val="24"/>
              </w:rPr>
            </w:pPr>
            <w:r>
              <w:rPr>
                <w:b/>
                <w:spacing w:val="-10"/>
                <w:sz w:val="24"/>
              </w:rPr>
              <w:t>3</w:t>
            </w:r>
          </w:p>
        </w:tc>
        <w:tc>
          <w:tcPr>
            <w:tcW w:w="3261" w:type="dxa"/>
          </w:tcPr>
          <w:p w14:paraId="350F8FEB">
            <w:pPr>
              <w:pStyle w:val="15"/>
              <w:spacing w:line="275" w:lineRule="exact"/>
              <w:ind w:left="107"/>
              <w:rPr>
                <w:sz w:val="24"/>
              </w:rPr>
            </w:pPr>
            <w:r>
              <w:rPr>
                <w:spacing w:val="-2"/>
                <w:sz w:val="24"/>
              </w:rPr>
              <w:t>B.M.N</w:t>
            </w:r>
          </w:p>
        </w:tc>
        <w:tc>
          <w:tcPr>
            <w:tcW w:w="3510" w:type="dxa"/>
          </w:tcPr>
          <w:p w14:paraId="709CCBC7">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51E5A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6B1758C0">
            <w:pPr>
              <w:pStyle w:val="15"/>
              <w:spacing w:line="275" w:lineRule="exact"/>
              <w:ind w:left="105"/>
              <w:rPr>
                <w:b/>
                <w:sz w:val="24"/>
              </w:rPr>
            </w:pPr>
            <w:r>
              <w:rPr>
                <w:b/>
                <w:spacing w:val="-10"/>
                <w:sz w:val="24"/>
              </w:rPr>
              <w:t>4</w:t>
            </w:r>
          </w:p>
        </w:tc>
        <w:tc>
          <w:tcPr>
            <w:tcW w:w="3261" w:type="dxa"/>
          </w:tcPr>
          <w:p w14:paraId="40846EAA">
            <w:pPr>
              <w:pStyle w:val="15"/>
              <w:spacing w:line="275" w:lineRule="exact"/>
              <w:ind w:left="107"/>
              <w:rPr>
                <w:sz w:val="24"/>
              </w:rPr>
            </w:pPr>
            <w:r>
              <w:rPr>
                <w:spacing w:val="-5"/>
                <w:sz w:val="24"/>
              </w:rPr>
              <w:t>K.R</w:t>
            </w:r>
          </w:p>
        </w:tc>
        <w:tc>
          <w:tcPr>
            <w:tcW w:w="3510" w:type="dxa"/>
          </w:tcPr>
          <w:p w14:paraId="33F6BAD8">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62382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850" w:type="dxa"/>
          </w:tcPr>
          <w:p w14:paraId="31AF7138">
            <w:pPr>
              <w:pStyle w:val="15"/>
              <w:spacing w:before="1"/>
              <w:ind w:left="105"/>
              <w:rPr>
                <w:b/>
                <w:sz w:val="24"/>
              </w:rPr>
            </w:pPr>
            <w:r>
              <w:rPr>
                <w:b/>
                <w:spacing w:val="-10"/>
                <w:sz w:val="24"/>
              </w:rPr>
              <w:t>5</w:t>
            </w:r>
          </w:p>
        </w:tc>
        <w:tc>
          <w:tcPr>
            <w:tcW w:w="3261" w:type="dxa"/>
          </w:tcPr>
          <w:p w14:paraId="08C9CCAD">
            <w:pPr>
              <w:pStyle w:val="15"/>
              <w:spacing w:before="1"/>
              <w:ind w:left="107"/>
              <w:rPr>
                <w:sz w:val="24"/>
              </w:rPr>
            </w:pPr>
            <w:r>
              <w:rPr>
                <w:spacing w:val="-2"/>
                <w:sz w:val="24"/>
              </w:rPr>
              <w:t>L.B.N</w:t>
            </w:r>
          </w:p>
        </w:tc>
        <w:tc>
          <w:tcPr>
            <w:tcW w:w="3510" w:type="dxa"/>
          </w:tcPr>
          <w:p w14:paraId="3C436B16">
            <w:pPr>
              <w:pStyle w:val="15"/>
              <w:spacing w:before="1"/>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6DA77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850" w:type="dxa"/>
          </w:tcPr>
          <w:p w14:paraId="0F01BE9C">
            <w:pPr>
              <w:pStyle w:val="15"/>
              <w:spacing w:line="275" w:lineRule="exact"/>
              <w:ind w:left="105"/>
              <w:rPr>
                <w:b/>
                <w:sz w:val="24"/>
              </w:rPr>
            </w:pPr>
            <w:r>
              <w:rPr>
                <w:b/>
                <w:spacing w:val="-10"/>
                <w:sz w:val="24"/>
              </w:rPr>
              <w:t>6</w:t>
            </w:r>
          </w:p>
        </w:tc>
        <w:tc>
          <w:tcPr>
            <w:tcW w:w="3261" w:type="dxa"/>
          </w:tcPr>
          <w:p w14:paraId="56309FCE">
            <w:pPr>
              <w:pStyle w:val="15"/>
              <w:spacing w:line="275" w:lineRule="exact"/>
              <w:ind w:left="107"/>
              <w:rPr>
                <w:sz w:val="24"/>
              </w:rPr>
            </w:pPr>
            <w:r>
              <w:rPr>
                <w:spacing w:val="-5"/>
                <w:sz w:val="24"/>
              </w:rPr>
              <w:t>N.D</w:t>
            </w:r>
          </w:p>
        </w:tc>
        <w:tc>
          <w:tcPr>
            <w:tcW w:w="3510" w:type="dxa"/>
          </w:tcPr>
          <w:p w14:paraId="01D71E32">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64C6F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6276E02D">
            <w:pPr>
              <w:pStyle w:val="15"/>
              <w:spacing w:line="275" w:lineRule="exact"/>
              <w:ind w:left="105"/>
              <w:rPr>
                <w:b/>
                <w:sz w:val="24"/>
              </w:rPr>
            </w:pPr>
            <w:r>
              <w:rPr>
                <w:b/>
                <w:spacing w:val="-10"/>
                <w:sz w:val="24"/>
              </w:rPr>
              <w:t>7</w:t>
            </w:r>
          </w:p>
        </w:tc>
        <w:tc>
          <w:tcPr>
            <w:tcW w:w="3261" w:type="dxa"/>
          </w:tcPr>
          <w:p w14:paraId="6EF320EA">
            <w:pPr>
              <w:pStyle w:val="15"/>
              <w:spacing w:line="275" w:lineRule="exact"/>
              <w:ind w:left="107"/>
              <w:rPr>
                <w:sz w:val="24"/>
              </w:rPr>
            </w:pPr>
            <w:r>
              <w:rPr>
                <w:spacing w:val="-5"/>
                <w:sz w:val="24"/>
              </w:rPr>
              <w:t>P.S</w:t>
            </w:r>
          </w:p>
        </w:tc>
        <w:tc>
          <w:tcPr>
            <w:tcW w:w="3510" w:type="dxa"/>
          </w:tcPr>
          <w:p w14:paraId="457320A6">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12FB5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1F82FABA">
            <w:pPr>
              <w:pStyle w:val="15"/>
              <w:spacing w:line="275" w:lineRule="exact"/>
              <w:ind w:left="105"/>
              <w:rPr>
                <w:b/>
                <w:sz w:val="24"/>
              </w:rPr>
            </w:pPr>
            <w:r>
              <w:rPr>
                <w:b/>
                <w:spacing w:val="-10"/>
                <w:sz w:val="24"/>
              </w:rPr>
              <w:t>8</w:t>
            </w:r>
          </w:p>
        </w:tc>
        <w:tc>
          <w:tcPr>
            <w:tcW w:w="3261" w:type="dxa"/>
          </w:tcPr>
          <w:p w14:paraId="7B6A4D94">
            <w:pPr>
              <w:pStyle w:val="15"/>
              <w:spacing w:line="275" w:lineRule="exact"/>
              <w:ind w:left="107"/>
              <w:rPr>
                <w:sz w:val="24"/>
              </w:rPr>
            </w:pPr>
            <w:r>
              <w:rPr>
                <w:spacing w:val="-4"/>
                <w:sz w:val="24"/>
              </w:rPr>
              <w:t>S.F.A</w:t>
            </w:r>
          </w:p>
        </w:tc>
        <w:tc>
          <w:tcPr>
            <w:tcW w:w="3510" w:type="dxa"/>
          </w:tcPr>
          <w:p w14:paraId="65B79C1F">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r w14:paraId="39472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850" w:type="dxa"/>
          </w:tcPr>
          <w:p w14:paraId="273D6DF0">
            <w:pPr>
              <w:pStyle w:val="15"/>
              <w:spacing w:line="275" w:lineRule="exact"/>
              <w:ind w:left="105"/>
              <w:rPr>
                <w:b/>
                <w:sz w:val="24"/>
              </w:rPr>
            </w:pPr>
            <w:r>
              <w:rPr>
                <w:b/>
                <w:spacing w:val="-10"/>
                <w:sz w:val="24"/>
              </w:rPr>
              <w:t>9</w:t>
            </w:r>
          </w:p>
        </w:tc>
        <w:tc>
          <w:tcPr>
            <w:tcW w:w="3261" w:type="dxa"/>
          </w:tcPr>
          <w:p w14:paraId="71B6566A">
            <w:pPr>
              <w:pStyle w:val="15"/>
              <w:spacing w:line="275" w:lineRule="exact"/>
              <w:ind w:left="107"/>
              <w:rPr>
                <w:sz w:val="24"/>
              </w:rPr>
            </w:pPr>
            <w:r>
              <w:rPr>
                <w:spacing w:val="-5"/>
                <w:sz w:val="24"/>
              </w:rPr>
              <w:t>Z.S</w:t>
            </w:r>
          </w:p>
        </w:tc>
        <w:tc>
          <w:tcPr>
            <w:tcW w:w="3510" w:type="dxa"/>
          </w:tcPr>
          <w:p w14:paraId="75F81D1F">
            <w:pPr>
              <w:pStyle w:val="15"/>
              <w:spacing w:line="275" w:lineRule="exact"/>
              <w:ind w:left="106"/>
              <w:rPr>
                <w:sz w:val="24"/>
              </w:rPr>
            </w:pPr>
            <w:r>
              <w:rPr>
                <w:sz w:val="24"/>
              </w:rPr>
              <w:t>IV</w:t>
            </w:r>
            <w:r>
              <w:rPr>
                <w:spacing w:val="-3"/>
                <w:sz w:val="24"/>
              </w:rPr>
              <w:t xml:space="preserve"> </w:t>
            </w:r>
            <w:r>
              <w:rPr>
                <w:sz w:val="24"/>
              </w:rPr>
              <w:t>SDN</w:t>
            </w:r>
            <w:r>
              <w:rPr>
                <w:spacing w:val="-1"/>
                <w:sz w:val="24"/>
              </w:rPr>
              <w:t xml:space="preserve"> </w:t>
            </w:r>
            <w:r>
              <w:rPr>
                <w:sz w:val="24"/>
              </w:rPr>
              <w:t>107455</w:t>
            </w:r>
            <w:r>
              <w:rPr>
                <w:spacing w:val="-1"/>
                <w:sz w:val="24"/>
              </w:rPr>
              <w:t xml:space="preserve"> </w:t>
            </w:r>
            <w:r>
              <w:rPr>
                <w:sz w:val="24"/>
              </w:rPr>
              <w:t>Dolok</w:t>
            </w:r>
            <w:r>
              <w:rPr>
                <w:spacing w:val="2"/>
                <w:sz w:val="24"/>
              </w:rPr>
              <w:t xml:space="preserve"> </w:t>
            </w:r>
            <w:r>
              <w:rPr>
                <w:spacing w:val="-2"/>
                <w:sz w:val="24"/>
              </w:rPr>
              <w:t>Masihul</w:t>
            </w:r>
          </w:p>
        </w:tc>
      </w:tr>
    </w:tbl>
    <w:p w14:paraId="646A99DF">
      <w:pPr>
        <w:spacing w:before="3" w:line="480" w:lineRule="auto"/>
        <w:ind w:left="1239" w:right="244" w:firstLine="0"/>
        <w:jc w:val="center"/>
        <w:rPr>
          <w:b/>
          <w:sz w:val="24"/>
        </w:rPr>
      </w:pPr>
      <w:r>
        <w:rPr>
          <w:b/>
          <w:sz w:val="24"/>
        </w:rPr>
        <w:drawing>
          <wp:anchor distT="0" distB="0" distL="0" distR="0" simplePos="0" relativeHeight="251822080" behindDoc="1" locked="0" layoutInCell="1" allowOverlap="1">
            <wp:simplePos x="0" y="0"/>
            <wp:positionH relativeFrom="page">
              <wp:posOffset>1456055</wp:posOffset>
            </wp:positionH>
            <wp:positionV relativeFrom="paragraph">
              <wp:posOffset>-1257300</wp:posOffset>
            </wp:positionV>
            <wp:extent cx="4667250" cy="4591050"/>
            <wp:effectExtent l="0" t="0" r="0" b="0"/>
            <wp:wrapNone/>
            <wp:docPr id="389" name="Image 389"/>
            <wp:cNvGraphicFramePr/>
            <a:graphic xmlns:a="http://schemas.openxmlformats.org/drawingml/2006/main">
              <a:graphicData uri="http://schemas.openxmlformats.org/drawingml/2006/picture">
                <pic:pic xmlns:pic="http://schemas.openxmlformats.org/drawingml/2006/picture">
                  <pic:nvPicPr>
                    <pic:cNvPr id="389" name="Image 389"/>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Hasil</w:t>
      </w:r>
      <w:r>
        <w:rPr>
          <w:spacing w:val="40"/>
          <w:sz w:val="24"/>
        </w:rPr>
        <w:t xml:space="preserve"> </w:t>
      </w:r>
      <w:r>
        <w:rPr>
          <w:sz w:val="24"/>
        </w:rPr>
        <w:t>analisis</w:t>
      </w:r>
      <w:r>
        <w:rPr>
          <w:spacing w:val="40"/>
          <w:sz w:val="24"/>
        </w:rPr>
        <w:t xml:space="preserve"> </w:t>
      </w:r>
      <w:r>
        <w:rPr>
          <w:sz w:val="24"/>
        </w:rPr>
        <w:t>data</w:t>
      </w:r>
      <w:r>
        <w:rPr>
          <w:spacing w:val="40"/>
          <w:sz w:val="24"/>
        </w:rPr>
        <w:t xml:space="preserve"> </w:t>
      </w:r>
      <w:r>
        <w:rPr>
          <w:sz w:val="24"/>
        </w:rPr>
        <w:t>respon</w:t>
      </w:r>
      <w:r>
        <w:rPr>
          <w:spacing w:val="40"/>
          <w:sz w:val="24"/>
        </w:rPr>
        <w:t xml:space="preserve"> </w:t>
      </w:r>
      <w:r>
        <w:rPr>
          <w:sz w:val="24"/>
        </w:rPr>
        <w:t>siswa</w:t>
      </w:r>
      <w:r>
        <w:rPr>
          <w:spacing w:val="40"/>
          <w:sz w:val="24"/>
        </w:rPr>
        <w:t xml:space="preserve"> </w:t>
      </w:r>
      <w:r>
        <w:rPr>
          <w:sz w:val="24"/>
        </w:rPr>
        <w:t>sebelum</w:t>
      </w:r>
      <w:r>
        <w:rPr>
          <w:spacing w:val="40"/>
          <w:sz w:val="24"/>
        </w:rPr>
        <w:t xml:space="preserve"> </w:t>
      </w:r>
      <w:r>
        <w:rPr>
          <w:sz w:val="24"/>
        </w:rPr>
        <w:t>menggunakan</w:t>
      </w:r>
      <w:r>
        <w:rPr>
          <w:spacing w:val="40"/>
          <w:sz w:val="24"/>
        </w:rPr>
        <w:t xml:space="preserve"> </w:t>
      </w:r>
      <w:r>
        <w:rPr>
          <w:sz w:val="24"/>
        </w:rPr>
        <w:t>media</w:t>
      </w:r>
      <w:r>
        <w:rPr>
          <w:spacing w:val="40"/>
          <w:sz w:val="24"/>
        </w:rPr>
        <w:t xml:space="preserve"> </w:t>
      </w:r>
      <w:r>
        <w:rPr>
          <w:sz w:val="24"/>
        </w:rPr>
        <w:t>GeoGebra terhadap</w:t>
      </w:r>
      <w:r>
        <w:rPr>
          <w:spacing w:val="-3"/>
          <w:sz w:val="24"/>
        </w:rPr>
        <w:t xml:space="preserve"> </w:t>
      </w:r>
      <w:r>
        <w:rPr>
          <w:sz w:val="24"/>
        </w:rPr>
        <w:t>komponen</w:t>
      </w:r>
      <w:r>
        <w:rPr>
          <w:spacing w:val="-3"/>
          <w:sz w:val="24"/>
        </w:rPr>
        <w:t xml:space="preserve"> </w:t>
      </w:r>
      <w:r>
        <w:rPr>
          <w:sz w:val="24"/>
        </w:rPr>
        <w:t>dan</w:t>
      </w:r>
      <w:r>
        <w:rPr>
          <w:spacing w:val="-1"/>
          <w:sz w:val="24"/>
        </w:rPr>
        <w:t xml:space="preserve"> </w:t>
      </w:r>
      <w:r>
        <w:rPr>
          <w:sz w:val="24"/>
        </w:rPr>
        <w:t>kriteria</w:t>
      </w:r>
      <w:r>
        <w:rPr>
          <w:spacing w:val="-5"/>
          <w:sz w:val="24"/>
        </w:rPr>
        <w:t xml:space="preserve"> </w:t>
      </w:r>
      <w:r>
        <w:rPr>
          <w:sz w:val="24"/>
        </w:rPr>
        <w:t>pembelajaran</w:t>
      </w:r>
      <w:r>
        <w:rPr>
          <w:spacing w:val="-3"/>
          <w:sz w:val="24"/>
        </w:rPr>
        <w:t xml:space="preserve"> </w:t>
      </w:r>
      <w:r>
        <w:rPr>
          <w:sz w:val="24"/>
        </w:rPr>
        <w:t>disajikan</w:t>
      </w:r>
      <w:r>
        <w:rPr>
          <w:spacing w:val="-3"/>
          <w:sz w:val="24"/>
        </w:rPr>
        <w:t xml:space="preserve"> </w:t>
      </w:r>
      <w:r>
        <w:rPr>
          <w:sz w:val="24"/>
        </w:rPr>
        <w:t>pada</w:t>
      </w:r>
      <w:r>
        <w:rPr>
          <w:spacing w:val="-4"/>
          <w:sz w:val="24"/>
        </w:rPr>
        <w:t xml:space="preserve"> </w:t>
      </w:r>
      <w:r>
        <w:rPr>
          <w:sz w:val="24"/>
        </w:rPr>
        <w:t>tabel</w:t>
      </w:r>
      <w:r>
        <w:rPr>
          <w:spacing w:val="-3"/>
          <w:sz w:val="24"/>
        </w:rPr>
        <w:t xml:space="preserve"> </w:t>
      </w:r>
      <w:r>
        <w:rPr>
          <w:sz w:val="24"/>
        </w:rPr>
        <w:t>berikut</w:t>
      </w:r>
      <w:r>
        <w:rPr>
          <w:spacing w:val="-1"/>
          <w:sz w:val="24"/>
        </w:rPr>
        <w:t xml:space="preserve"> </w:t>
      </w:r>
      <w:r>
        <w:rPr>
          <w:sz w:val="24"/>
        </w:rPr>
        <w:t xml:space="preserve">ini: </w:t>
      </w:r>
      <w:r>
        <w:rPr>
          <w:b/>
          <w:sz w:val="24"/>
        </w:rPr>
        <w:t>Tabel 4.3 Hasil Angket Pretest Respon Siswa</w:t>
      </w:r>
    </w:p>
    <w:tbl>
      <w:tblPr>
        <w:tblStyle w:val="5"/>
        <w:tblW w:w="0" w:type="auto"/>
        <w:tblInd w:w="1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1419"/>
        <w:gridCol w:w="1134"/>
        <w:gridCol w:w="1136"/>
        <w:gridCol w:w="1280"/>
        <w:gridCol w:w="1067"/>
      </w:tblGrid>
      <w:tr w14:paraId="267A0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417" w:type="dxa"/>
            <w:vMerge w:val="restart"/>
          </w:tcPr>
          <w:p w14:paraId="0F32E544">
            <w:pPr>
              <w:pStyle w:val="15"/>
              <w:spacing w:line="275" w:lineRule="exact"/>
              <w:ind w:left="105"/>
              <w:rPr>
                <w:b/>
                <w:sz w:val="24"/>
              </w:rPr>
            </w:pPr>
            <w:r>
              <w:rPr>
                <w:b/>
                <w:spacing w:val="-2"/>
                <w:sz w:val="24"/>
              </w:rPr>
              <w:t>Penilaian</w:t>
            </w:r>
          </w:p>
        </w:tc>
        <w:tc>
          <w:tcPr>
            <w:tcW w:w="4969" w:type="dxa"/>
            <w:gridSpan w:val="4"/>
          </w:tcPr>
          <w:p w14:paraId="22B21091">
            <w:pPr>
              <w:pStyle w:val="15"/>
              <w:spacing w:line="275" w:lineRule="exact"/>
              <w:ind w:left="107"/>
              <w:rPr>
                <w:b/>
                <w:sz w:val="24"/>
              </w:rPr>
            </w:pPr>
            <w:r>
              <w:rPr>
                <w:b/>
                <w:spacing w:val="-2"/>
                <w:sz w:val="24"/>
              </w:rPr>
              <w:t>Aspek</w:t>
            </w:r>
          </w:p>
        </w:tc>
        <w:tc>
          <w:tcPr>
            <w:tcW w:w="1067" w:type="dxa"/>
            <w:vMerge w:val="restart"/>
          </w:tcPr>
          <w:p w14:paraId="5FDDEA00">
            <w:pPr>
              <w:pStyle w:val="15"/>
              <w:spacing w:line="275" w:lineRule="exact"/>
              <w:ind w:left="104"/>
              <w:rPr>
                <w:b/>
                <w:sz w:val="24"/>
              </w:rPr>
            </w:pPr>
            <w:r>
              <w:rPr>
                <w:b/>
                <w:spacing w:val="-2"/>
                <w:sz w:val="24"/>
              </w:rPr>
              <w:t>Total</w:t>
            </w:r>
          </w:p>
        </w:tc>
      </w:tr>
      <w:tr w14:paraId="05B7F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17" w:type="dxa"/>
            <w:vMerge w:val="continue"/>
            <w:tcBorders>
              <w:top w:val="nil"/>
            </w:tcBorders>
          </w:tcPr>
          <w:p w14:paraId="48884C96">
            <w:pPr>
              <w:rPr>
                <w:sz w:val="2"/>
                <w:szCs w:val="2"/>
              </w:rPr>
            </w:pPr>
          </w:p>
        </w:tc>
        <w:tc>
          <w:tcPr>
            <w:tcW w:w="1419" w:type="dxa"/>
          </w:tcPr>
          <w:p w14:paraId="23502435">
            <w:pPr>
              <w:pStyle w:val="15"/>
              <w:spacing w:before="1"/>
              <w:ind w:left="107"/>
              <w:rPr>
                <w:b/>
                <w:sz w:val="24"/>
              </w:rPr>
            </w:pPr>
            <w:r>
              <w:rPr>
                <w:b/>
                <w:spacing w:val="-10"/>
                <w:sz w:val="24"/>
              </w:rPr>
              <w:t>1</w:t>
            </w:r>
          </w:p>
        </w:tc>
        <w:tc>
          <w:tcPr>
            <w:tcW w:w="1134" w:type="dxa"/>
          </w:tcPr>
          <w:p w14:paraId="42F01FBC">
            <w:pPr>
              <w:pStyle w:val="15"/>
              <w:spacing w:before="1"/>
              <w:ind w:left="106"/>
              <w:rPr>
                <w:b/>
                <w:sz w:val="24"/>
              </w:rPr>
            </w:pPr>
            <w:r>
              <w:rPr>
                <w:b/>
                <w:spacing w:val="-10"/>
                <w:sz w:val="24"/>
              </w:rPr>
              <w:t>2</w:t>
            </w:r>
          </w:p>
        </w:tc>
        <w:tc>
          <w:tcPr>
            <w:tcW w:w="1136" w:type="dxa"/>
          </w:tcPr>
          <w:p w14:paraId="4970B209">
            <w:pPr>
              <w:pStyle w:val="15"/>
              <w:spacing w:before="1"/>
              <w:ind w:left="106"/>
              <w:rPr>
                <w:b/>
                <w:sz w:val="24"/>
              </w:rPr>
            </w:pPr>
            <w:r>
              <w:rPr>
                <w:b/>
                <w:spacing w:val="-10"/>
                <w:sz w:val="24"/>
              </w:rPr>
              <w:t>3</w:t>
            </w:r>
          </w:p>
        </w:tc>
        <w:tc>
          <w:tcPr>
            <w:tcW w:w="1280" w:type="dxa"/>
          </w:tcPr>
          <w:p w14:paraId="71DA9A96">
            <w:pPr>
              <w:pStyle w:val="15"/>
              <w:spacing w:before="1"/>
              <w:ind w:left="105"/>
              <w:rPr>
                <w:b/>
                <w:sz w:val="24"/>
              </w:rPr>
            </w:pPr>
            <w:r>
              <w:rPr>
                <w:b/>
                <w:spacing w:val="-10"/>
                <w:sz w:val="24"/>
              </w:rPr>
              <w:t>4</w:t>
            </w:r>
          </w:p>
        </w:tc>
        <w:tc>
          <w:tcPr>
            <w:tcW w:w="1067" w:type="dxa"/>
            <w:vMerge w:val="continue"/>
            <w:tcBorders>
              <w:top w:val="nil"/>
            </w:tcBorders>
          </w:tcPr>
          <w:p w14:paraId="587D27FA">
            <w:pPr>
              <w:rPr>
                <w:sz w:val="2"/>
                <w:szCs w:val="2"/>
              </w:rPr>
            </w:pPr>
          </w:p>
        </w:tc>
      </w:tr>
      <w:tr w14:paraId="2CB8B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28AC209D">
            <w:pPr>
              <w:pStyle w:val="15"/>
              <w:spacing w:line="275" w:lineRule="exact"/>
              <w:ind w:left="105"/>
              <w:rPr>
                <w:sz w:val="24"/>
              </w:rPr>
            </w:pPr>
            <w:r>
              <w:rPr>
                <w:spacing w:val="-10"/>
                <w:sz w:val="24"/>
              </w:rPr>
              <w:t>1</w:t>
            </w:r>
          </w:p>
        </w:tc>
        <w:tc>
          <w:tcPr>
            <w:tcW w:w="1419" w:type="dxa"/>
          </w:tcPr>
          <w:p w14:paraId="605A1076">
            <w:pPr>
              <w:pStyle w:val="15"/>
              <w:spacing w:line="275" w:lineRule="exact"/>
              <w:ind w:left="107"/>
              <w:rPr>
                <w:sz w:val="24"/>
              </w:rPr>
            </w:pPr>
            <w:r>
              <w:rPr>
                <w:spacing w:val="-10"/>
                <w:sz w:val="24"/>
              </w:rPr>
              <w:t>6</w:t>
            </w:r>
          </w:p>
        </w:tc>
        <w:tc>
          <w:tcPr>
            <w:tcW w:w="1134" w:type="dxa"/>
          </w:tcPr>
          <w:p w14:paraId="53C2BD6D">
            <w:pPr>
              <w:pStyle w:val="15"/>
              <w:spacing w:line="275" w:lineRule="exact"/>
              <w:ind w:left="106"/>
              <w:rPr>
                <w:sz w:val="24"/>
              </w:rPr>
            </w:pPr>
            <w:r>
              <w:rPr>
                <w:spacing w:val="-10"/>
                <w:sz w:val="24"/>
              </w:rPr>
              <w:t>5</w:t>
            </w:r>
          </w:p>
        </w:tc>
        <w:tc>
          <w:tcPr>
            <w:tcW w:w="1136" w:type="dxa"/>
          </w:tcPr>
          <w:p w14:paraId="0D446933">
            <w:pPr>
              <w:pStyle w:val="15"/>
              <w:spacing w:line="275" w:lineRule="exact"/>
              <w:ind w:left="106"/>
              <w:rPr>
                <w:sz w:val="24"/>
              </w:rPr>
            </w:pPr>
            <w:r>
              <w:rPr>
                <w:spacing w:val="-10"/>
                <w:sz w:val="24"/>
              </w:rPr>
              <w:t>6</w:t>
            </w:r>
          </w:p>
        </w:tc>
        <w:tc>
          <w:tcPr>
            <w:tcW w:w="1280" w:type="dxa"/>
          </w:tcPr>
          <w:p w14:paraId="10C13F32">
            <w:pPr>
              <w:pStyle w:val="15"/>
              <w:spacing w:line="275" w:lineRule="exact"/>
              <w:ind w:left="105"/>
              <w:rPr>
                <w:sz w:val="24"/>
              </w:rPr>
            </w:pPr>
            <w:r>
              <w:rPr>
                <w:spacing w:val="-10"/>
                <w:sz w:val="24"/>
              </w:rPr>
              <w:t>6</w:t>
            </w:r>
          </w:p>
        </w:tc>
        <w:tc>
          <w:tcPr>
            <w:tcW w:w="1067" w:type="dxa"/>
          </w:tcPr>
          <w:p w14:paraId="1D30C22C">
            <w:pPr>
              <w:pStyle w:val="15"/>
              <w:spacing w:line="275" w:lineRule="exact"/>
              <w:ind w:left="104"/>
              <w:rPr>
                <w:sz w:val="24"/>
              </w:rPr>
            </w:pPr>
            <w:r>
              <w:rPr>
                <w:spacing w:val="-5"/>
                <w:sz w:val="24"/>
              </w:rPr>
              <w:t>23</w:t>
            </w:r>
          </w:p>
        </w:tc>
      </w:tr>
      <w:tr w14:paraId="69154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0380A61B">
            <w:pPr>
              <w:pStyle w:val="15"/>
              <w:spacing w:line="275" w:lineRule="exact"/>
              <w:ind w:left="105"/>
              <w:rPr>
                <w:sz w:val="24"/>
              </w:rPr>
            </w:pPr>
            <w:r>
              <w:rPr>
                <w:spacing w:val="-10"/>
                <w:sz w:val="24"/>
              </w:rPr>
              <w:t>2</w:t>
            </w:r>
          </w:p>
        </w:tc>
        <w:tc>
          <w:tcPr>
            <w:tcW w:w="1419" w:type="dxa"/>
          </w:tcPr>
          <w:p w14:paraId="11F8267C">
            <w:pPr>
              <w:pStyle w:val="15"/>
              <w:spacing w:line="275" w:lineRule="exact"/>
              <w:ind w:left="107"/>
              <w:rPr>
                <w:sz w:val="24"/>
              </w:rPr>
            </w:pPr>
            <w:r>
              <w:rPr>
                <w:spacing w:val="-10"/>
                <w:sz w:val="24"/>
              </w:rPr>
              <w:t>5</w:t>
            </w:r>
          </w:p>
        </w:tc>
        <w:tc>
          <w:tcPr>
            <w:tcW w:w="1134" w:type="dxa"/>
          </w:tcPr>
          <w:p w14:paraId="034A2898">
            <w:pPr>
              <w:pStyle w:val="15"/>
              <w:spacing w:line="275" w:lineRule="exact"/>
              <w:ind w:left="106"/>
              <w:rPr>
                <w:sz w:val="24"/>
              </w:rPr>
            </w:pPr>
            <w:r>
              <w:rPr>
                <w:spacing w:val="-10"/>
                <w:sz w:val="24"/>
              </w:rPr>
              <w:t>6</w:t>
            </w:r>
          </w:p>
        </w:tc>
        <w:tc>
          <w:tcPr>
            <w:tcW w:w="1136" w:type="dxa"/>
          </w:tcPr>
          <w:p w14:paraId="3E6EB664">
            <w:pPr>
              <w:pStyle w:val="15"/>
              <w:spacing w:line="275" w:lineRule="exact"/>
              <w:ind w:left="106"/>
              <w:rPr>
                <w:sz w:val="24"/>
              </w:rPr>
            </w:pPr>
            <w:r>
              <w:rPr>
                <w:spacing w:val="-10"/>
                <w:sz w:val="24"/>
              </w:rPr>
              <w:t>5</w:t>
            </w:r>
          </w:p>
        </w:tc>
        <w:tc>
          <w:tcPr>
            <w:tcW w:w="1280" w:type="dxa"/>
          </w:tcPr>
          <w:p w14:paraId="6B305938">
            <w:pPr>
              <w:pStyle w:val="15"/>
              <w:spacing w:line="275" w:lineRule="exact"/>
              <w:ind w:left="105"/>
              <w:rPr>
                <w:sz w:val="24"/>
              </w:rPr>
            </w:pPr>
            <w:r>
              <w:rPr>
                <w:spacing w:val="-10"/>
                <w:sz w:val="24"/>
              </w:rPr>
              <w:t>6</w:t>
            </w:r>
          </w:p>
        </w:tc>
        <w:tc>
          <w:tcPr>
            <w:tcW w:w="1067" w:type="dxa"/>
          </w:tcPr>
          <w:p w14:paraId="32B29522">
            <w:pPr>
              <w:pStyle w:val="15"/>
              <w:spacing w:line="275" w:lineRule="exact"/>
              <w:ind w:left="104"/>
              <w:rPr>
                <w:sz w:val="24"/>
              </w:rPr>
            </w:pPr>
            <w:r>
              <w:rPr>
                <w:spacing w:val="-5"/>
                <w:sz w:val="24"/>
              </w:rPr>
              <w:t>22</w:t>
            </w:r>
          </w:p>
        </w:tc>
      </w:tr>
      <w:tr w14:paraId="4DE09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6BF2C44E">
            <w:pPr>
              <w:pStyle w:val="15"/>
              <w:spacing w:line="275" w:lineRule="exact"/>
              <w:ind w:left="105"/>
              <w:rPr>
                <w:sz w:val="24"/>
              </w:rPr>
            </w:pPr>
            <w:r>
              <w:rPr>
                <w:spacing w:val="-10"/>
                <w:sz w:val="24"/>
              </w:rPr>
              <w:t>3</w:t>
            </w:r>
          </w:p>
        </w:tc>
        <w:tc>
          <w:tcPr>
            <w:tcW w:w="1419" w:type="dxa"/>
          </w:tcPr>
          <w:p w14:paraId="60F3F70B">
            <w:pPr>
              <w:pStyle w:val="15"/>
              <w:spacing w:line="275" w:lineRule="exact"/>
              <w:ind w:left="107"/>
              <w:rPr>
                <w:sz w:val="24"/>
              </w:rPr>
            </w:pPr>
            <w:r>
              <w:rPr>
                <w:spacing w:val="-10"/>
                <w:sz w:val="24"/>
              </w:rPr>
              <w:t>6</w:t>
            </w:r>
          </w:p>
        </w:tc>
        <w:tc>
          <w:tcPr>
            <w:tcW w:w="1134" w:type="dxa"/>
          </w:tcPr>
          <w:p w14:paraId="7DF1D832">
            <w:pPr>
              <w:pStyle w:val="15"/>
              <w:spacing w:line="275" w:lineRule="exact"/>
              <w:ind w:left="106"/>
              <w:rPr>
                <w:sz w:val="24"/>
              </w:rPr>
            </w:pPr>
            <w:r>
              <w:rPr>
                <w:spacing w:val="-10"/>
                <w:sz w:val="24"/>
              </w:rPr>
              <w:t>5</w:t>
            </w:r>
          </w:p>
        </w:tc>
        <w:tc>
          <w:tcPr>
            <w:tcW w:w="1136" w:type="dxa"/>
          </w:tcPr>
          <w:p w14:paraId="4BC80B8D">
            <w:pPr>
              <w:pStyle w:val="15"/>
              <w:spacing w:line="275" w:lineRule="exact"/>
              <w:ind w:left="106"/>
              <w:rPr>
                <w:sz w:val="24"/>
              </w:rPr>
            </w:pPr>
            <w:r>
              <w:rPr>
                <w:spacing w:val="-10"/>
                <w:sz w:val="24"/>
              </w:rPr>
              <w:t>5</w:t>
            </w:r>
          </w:p>
        </w:tc>
        <w:tc>
          <w:tcPr>
            <w:tcW w:w="1280" w:type="dxa"/>
          </w:tcPr>
          <w:p w14:paraId="5A4C2A08">
            <w:pPr>
              <w:pStyle w:val="15"/>
              <w:spacing w:line="275" w:lineRule="exact"/>
              <w:ind w:left="105"/>
              <w:rPr>
                <w:sz w:val="24"/>
              </w:rPr>
            </w:pPr>
            <w:r>
              <w:rPr>
                <w:spacing w:val="-10"/>
                <w:sz w:val="24"/>
              </w:rPr>
              <w:t>5</w:t>
            </w:r>
          </w:p>
        </w:tc>
        <w:tc>
          <w:tcPr>
            <w:tcW w:w="1067" w:type="dxa"/>
          </w:tcPr>
          <w:p w14:paraId="7C8E48C3">
            <w:pPr>
              <w:pStyle w:val="15"/>
              <w:spacing w:line="275" w:lineRule="exact"/>
              <w:ind w:left="104"/>
              <w:rPr>
                <w:sz w:val="24"/>
              </w:rPr>
            </w:pPr>
            <w:r>
              <w:rPr>
                <w:spacing w:val="-5"/>
                <w:sz w:val="24"/>
              </w:rPr>
              <w:t>21</w:t>
            </w:r>
          </w:p>
        </w:tc>
      </w:tr>
      <w:tr w14:paraId="2E6DB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43A4CB94">
            <w:pPr>
              <w:pStyle w:val="15"/>
              <w:spacing w:line="275" w:lineRule="exact"/>
              <w:ind w:left="105"/>
              <w:rPr>
                <w:sz w:val="24"/>
              </w:rPr>
            </w:pPr>
            <w:r>
              <w:rPr>
                <w:spacing w:val="-10"/>
                <w:sz w:val="24"/>
              </w:rPr>
              <w:t>4</w:t>
            </w:r>
          </w:p>
        </w:tc>
        <w:tc>
          <w:tcPr>
            <w:tcW w:w="1419" w:type="dxa"/>
          </w:tcPr>
          <w:p w14:paraId="1FFAD8BF">
            <w:pPr>
              <w:pStyle w:val="15"/>
              <w:spacing w:line="275" w:lineRule="exact"/>
              <w:ind w:left="107"/>
              <w:rPr>
                <w:sz w:val="24"/>
              </w:rPr>
            </w:pPr>
            <w:r>
              <w:rPr>
                <w:spacing w:val="-10"/>
                <w:sz w:val="24"/>
              </w:rPr>
              <w:t>7</w:t>
            </w:r>
          </w:p>
        </w:tc>
        <w:tc>
          <w:tcPr>
            <w:tcW w:w="1134" w:type="dxa"/>
          </w:tcPr>
          <w:p w14:paraId="07BD9727">
            <w:pPr>
              <w:pStyle w:val="15"/>
              <w:spacing w:line="275" w:lineRule="exact"/>
              <w:ind w:left="106"/>
              <w:rPr>
                <w:sz w:val="24"/>
              </w:rPr>
            </w:pPr>
            <w:r>
              <w:rPr>
                <w:spacing w:val="-10"/>
                <w:sz w:val="24"/>
              </w:rPr>
              <w:t>6</w:t>
            </w:r>
          </w:p>
        </w:tc>
        <w:tc>
          <w:tcPr>
            <w:tcW w:w="1136" w:type="dxa"/>
          </w:tcPr>
          <w:p w14:paraId="0586E7A5">
            <w:pPr>
              <w:pStyle w:val="15"/>
              <w:spacing w:line="275" w:lineRule="exact"/>
              <w:ind w:left="106"/>
              <w:rPr>
                <w:sz w:val="24"/>
              </w:rPr>
            </w:pPr>
            <w:r>
              <w:rPr>
                <w:spacing w:val="-10"/>
                <w:sz w:val="24"/>
              </w:rPr>
              <w:t>6</w:t>
            </w:r>
          </w:p>
        </w:tc>
        <w:tc>
          <w:tcPr>
            <w:tcW w:w="1280" w:type="dxa"/>
          </w:tcPr>
          <w:p w14:paraId="66BD1730">
            <w:pPr>
              <w:pStyle w:val="15"/>
              <w:spacing w:line="275" w:lineRule="exact"/>
              <w:ind w:left="105"/>
              <w:rPr>
                <w:sz w:val="24"/>
              </w:rPr>
            </w:pPr>
            <w:r>
              <w:rPr>
                <w:spacing w:val="-10"/>
                <w:sz w:val="24"/>
              </w:rPr>
              <w:t>6</w:t>
            </w:r>
          </w:p>
        </w:tc>
        <w:tc>
          <w:tcPr>
            <w:tcW w:w="1067" w:type="dxa"/>
          </w:tcPr>
          <w:p w14:paraId="1A804609">
            <w:pPr>
              <w:pStyle w:val="15"/>
              <w:spacing w:line="275" w:lineRule="exact"/>
              <w:ind w:left="104"/>
              <w:rPr>
                <w:sz w:val="24"/>
              </w:rPr>
            </w:pPr>
            <w:r>
              <w:rPr>
                <w:spacing w:val="-5"/>
                <w:sz w:val="24"/>
              </w:rPr>
              <w:t>25</w:t>
            </w:r>
          </w:p>
        </w:tc>
      </w:tr>
      <w:tr w14:paraId="4D454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417" w:type="dxa"/>
          </w:tcPr>
          <w:p w14:paraId="03F1E876">
            <w:pPr>
              <w:pStyle w:val="15"/>
              <w:spacing w:line="276" w:lineRule="exact"/>
              <w:ind w:left="105"/>
              <w:rPr>
                <w:sz w:val="24"/>
              </w:rPr>
            </w:pPr>
            <w:r>
              <w:rPr>
                <w:spacing w:val="-10"/>
                <w:sz w:val="24"/>
              </w:rPr>
              <w:t>5</w:t>
            </w:r>
          </w:p>
        </w:tc>
        <w:tc>
          <w:tcPr>
            <w:tcW w:w="1419" w:type="dxa"/>
          </w:tcPr>
          <w:p w14:paraId="3469A30C">
            <w:pPr>
              <w:pStyle w:val="15"/>
              <w:spacing w:line="276" w:lineRule="exact"/>
              <w:ind w:left="107"/>
              <w:rPr>
                <w:sz w:val="24"/>
              </w:rPr>
            </w:pPr>
            <w:r>
              <w:rPr>
                <w:spacing w:val="-10"/>
                <w:sz w:val="24"/>
              </w:rPr>
              <w:t>5</w:t>
            </w:r>
          </w:p>
        </w:tc>
        <w:tc>
          <w:tcPr>
            <w:tcW w:w="1134" w:type="dxa"/>
          </w:tcPr>
          <w:p w14:paraId="185AC5C1">
            <w:pPr>
              <w:pStyle w:val="15"/>
              <w:spacing w:line="276" w:lineRule="exact"/>
              <w:ind w:left="106"/>
              <w:rPr>
                <w:sz w:val="24"/>
              </w:rPr>
            </w:pPr>
            <w:r>
              <w:rPr>
                <w:spacing w:val="-10"/>
                <w:sz w:val="24"/>
              </w:rPr>
              <w:t>6</w:t>
            </w:r>
          </w:p>
        </w:tc>
        <w:tc>
          <w:tcPr>
            <w:tcW w:w="1136" w:type="dxa"/>
          </w:tcPr>
          <w:p w14:paraId="560865BD">
            <w:pPr>
              <w:pStyle w:val="15"/>
              <w:spacing w:line="276" w:lineRule="exact"/>
              <w:ind w:left="106"/>
              <w:rPr>
                <w:sz w:val="24"/>
              </w:rPr>
            </w:pPr>
            <w:r>
              <w:rPr>
                <w:spacing w:val="-10"/>
                <w:sz w:val="24"/>
              </w:rPr>
              <w:t>5</w:t>
            </w:r>
          </w:p>
        </w:tc>
        <w:tc>
          <w:tcPr>
            <w:tcW w:w="1280" w:type="dxa"/>
          </w:tcPr>
          <w:p w14:paraId="3FF1AC27">
            <w:pPr>
              <w:pStyle w:val="15"/>
              <w:spacing w:line="276" w:lineRule="exact"/>
              <w:ind w:left="105"/>
              <w:rPr>
                <w:sz w:val="24"/>
              </w:rPr>
            </w:pPr>
            <w:r>
              <w:rPr>
                <w:spacing w:val="-10"/>
                <w:sz w:val="24"/>
              </w:rPr>
              <w:t>7</w:t>
            </w:r>
          </w:p>
        </w:tc>
        <w:tc>
          <w:tcPr>
            <w:tcW w:w="1067" w:type="dxa"/>
          </w:tcPr>
          <w:p w14:paraId="397F8CC5">
            <w:pPr>
              <w:pStyle w:val="15"/>
              <w:spacing w:line="276" w:lineRule="exact"/>
              <w:ind w:left="104"/>
              <w:rPr>
                <w:sz w:val="24"/>
              </w:rPr>
            </w:pPr>
            <w:r>
              <w:rPr>
                <w:spacing w:val="-5"/>
                <w:sz w:val="24"/>
              </w:rPr>
              <w:t>23</w:t>
            </w:r>
          </w:p>
        </w:tc>
      </w:tr>
      <w:tr w14:paraId="4301A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68BFE801">
            <w:pPr>
              <w:pStyle w:val="15"/>
              <w:spacing w:line="275" w:lineRule="exact"/>
              <w:ind w:left="105"/>
              <w:rPr>
                <w:sz w:val="24"/>
              </w:rPr>
            </w:pPr>
            <w:r>
              <w:rPr>
                <w:spacing w:val="-10"/>
                <w:sz w:val="24"/>
              </w:rPr>
              <w:t>6</w:t>
            </w:r>
          </w:p>
        </w:tc>
        <w:tc>
          <w:tcPr>
            <w:tcW w:w="1419" w:type="dxa"/>
          </w:tcPr>
          <w:p w14:paraId="5FDF8B6F">
            <w:pPr>
              <w:pStyle w:val="15"/>
              <w:spacing w:line="275" w:lineRule="exact"/>
              <w:ind w:left="107"/>
              <w:rPr>
                <w:sz w:val="24"/>
              </w:rPr>
            </w:pPr>
            <w:r>
              <w:rPr>
                <w:spacing w:val="-10"/>
                <w:sz w:val="24"/>
              </w:rPr>
              <w:t>6</w:t>
            </w:r>
          </w:p>
        </w:tc>
        <w:tc>
          <w:tcPr>
            <w:tcW w:w="1134" w:type="dxa"/>
          </w:tcPr>
          <w:p w14:paraId="259E1ACC">
            <w:pPr>
              <w:pStyle w:val="15"/>
              <w:spacing w:line="275" w:lineRule="exact"/>
              <w:ind w:left="106"/>
              <w:rPr>
                <w:sz w:val="24"/>
              </w:rPr>
            </w:pPr>
            <w:r>
              <w:rPr>
                <w:spacing w:val="-10"/>
                <w:sz w:val="24"/>
              </w:rPr>
              <w:t>6</w:t>
            </w:r>
          </w:p>
        </w:tc>
        <w:tc>
          <w:tcPr>
            <w:tcW w:w="1136" w:type="dxa"/>
          </w:tcPr>
          <w:p w14:paraId="77B7F0F3">
            <w:pPr>
              <w:pStyle w:val="15"/>
              <w:spacing w:line="275" w:lineRule="exact"/>
              <w:ind w:left="106"/>
              <w:rPr>
                <w:sz w:val="24"/>
              </w:rPr>
            </w:pPr>
            <w:r>
              <w:rPr>
                <w:spacing w:val="-10"/>
                <w:sz w:val="24"/>
              </w:rPr>
              <w:t>4</w:t>
            </w:r>
          </w:p>
        </w:tc>
        <w:tc>
          <w:tcPr>
            <w:tcW w:w="1280" w:type="dxa"/>
          </w:tcPr>
          <w:p w14:paraId="31C6BF8E">
            <w:pPr>
              <w:pStyle w:val="15"/>
              <w:spacing w:line="275" w:lineRule="exact"/>
              <w:ind w:left="105"/>
              <w:rPr>
                <w:sz w:val="24"/>
              </w:rPr>
            </w:pPr>
            <w:r>
              <w:rPr>
                <w:spacing w:val="-10"/>
                <w:sz w:val="24"/>
              </w:rPr>
              <w:t>6</w:t>
            </w:r>
          </w:p>
        </w:tc>
        <w:tc>
          <w:tcPr>
            <w:tcW w:w="1067" w:type="dxa"/>
          </w:tcPr>
          <w:p w14:paraId="4621A88C">
            <w:pPr>
              <w:pStyle w:val="15"/>
              <w:spacing w:line="275" w:lineRule="exact"/>
              <w:ind w:left="104"/>
              <w:rPr>
                <w:sz w:val="24"/>
              </w:rPr>
            </w:pPr>
            <w:r>
              <w:rPr>
                <w:spacing w:val="-5"/>
                <w:sz w:val="24"/>
              </w:rPr>
              <w:t>22</w:t>
            </w:r>
          </w:p>
        </w:tc>
      </w:tr>
      <w:tr w14:paraId="51ADA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17" w:type="dxa"/>
          </w:tcPr>
          <w:p w14:paraId="72A75B2D">
            <w:pPr>
              <w:pStyle w:val="15"/>
              <w:spacing w:before="1"/>
              <w:ind w:left="105"/>
              <w:rPr>
                <w:sz w:val="24"/>
              </w:rPr>
            </w:pPr>
            <w:r>
              <w:rPr>
                <w:spacing w:val="-10"/>
                <w:sz w:val="24"/>
              </w:rPr>
              <w:t>7</w:t>
            </w:r>
          </w:p>
        </w:tc>
        <w:tc>
          <w:tcPr>
            <w:tcW w:w="1419" w:type="dxa"/>
          </w:tcPr>
          <w:p w14:paraId="752F0079">
            <w:pPr>
              <w:pStyle w:val="15"/>
              <w:spacing w:before="1"/>
              <w:ind w:left="107"/>
              <w:rPr>
                <w:sz w:val="24"/>
              </w:rPr>
            </w:pPr>
            <w:r>
              <w:rPr>
                <w:spacing w:val="-10"/>
                <w:sz w:val="24"/>
              </w:rPr>
              <w:t>5</w:t>
            </w:r>
          </w:p>
        </w:tc>
        <w:tc>
          <w:tcPr>
            <w:tcW w:w="1134" w:type="dxa"/>
          </w:tcPr>
          <w:p w14:paraId="386DE9F4">
            <w:pPr>
              <w:pStyle w:val="15"/>
              <w:spacing w:before="1"/>
              <w:ind w:left="106"/>
              <w:rPr>
                <w:sz w:val="24"/>
              </w:rPr>
            </w:pPr>
            <w:r>
              <w:rPr>
                <w:spacing w:val="-10"/>
                <w:sz w:val="24"/>
              </w:rPr>
              <w:t>5</w:t>
            </w:r>
          </w:p>
        </w:tc>
        <w:tc>
          <w:tcPr>
            <w:tcW w:w="1136" w:type="dxa"/>
          </w:tcPr>
          <w:p w14:paraId="2D255792">
            <w:pPr>
              <w:pStyle w:val="15"/>
              <w:spacing w:before="1"/>
              <w:ind w:left="106"/>
              <w:rPr>
                <w:sz w:val="24"/>
              </w:rPr>
            </w:pPr>
            <w:r>
              <w:rPr>
                <w:spacing w:val="-10"/>
                <w:sz w:val="24"/>
              </w:rPr>
              <w:t>5</w:t>
            </w:r>
          </w:p>
        </w:tc>
        <w:tc>
          <w:tcPr>
            <w:tcW w:w="1280" w:type="dxa"/>
          </w:tcPr>
          <w:p w14:paraId="3A7E3D0B">
            <w:pPr>
              <w:pStyle w:val="15"/>
              <w:spacing w:before="1"/>
              <w:ind w:left="105"/>
              <w:rPr>
                <w:sz w:val="24"/>
              </w:rPr>
            </w:pPr>
            <w:r>
              <w:rPr>
                <w:spacing w:val="-10"/>
                <w:sz w:val="24"/>
              </w:rPr>
              <w:t>6</w:t>
            </w:r>
          </w:p>
        </w:tc>
        <w:tc>
          <w:tcPr>
            <w:tcW w:w="1067" w:type="dxa"/>
          </w:tcPr>
          <w:p w14:paraId="04FD4934">
            <w:pPr>
              <w:pStyle w:val="15"/>
              <w:spacing w:before="1"/>
              <w:ind w:left="104"/>
              <w:rPr>
                <w:sz w:val="24"/>
              </w:rPr>
            </w:pPr>
            <w:r>
              <w:rPr>
                <w:spacing w:val="-5"/>
                <w:sz w:val="24"/>
              </w:rPr>
              <w:t>21</w:t>
            </w:r>
          </w:p>
        </w:tc>
      </w:tr>
      <w:tr w14:paraId="7A57D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1D3BE3A8">
            <w:pPr>
              <w:pStyle w:val="15"/>
              <w:spacing w:line="275" w:lineRule="exact"/>
              <w:ind w:left="105"/>
              <w:rPr>
                <w:sz w:val="24"/>
              </w:rPr>
            </w:pPr>
            <w:r>
              <w:rPr>
                <w:spacing w:val="-10"/>
                <w:sz w:val="24"/>
              </w:rPr>
              <w:t>8</w:t>
            </w:r>
          </w:p>
        </w:tc>
        <w:tc>
          <w:tcPr>
            <w:tcW w:w="1419" w:type="dxa"/>
          </w:tcPr>
          <w:p w14:paraId="77E74FBA">
            <w:pPr>
              <w:pStyle w:val="15"/>
              <w:spacing w:line="275" w:lineRule="exact"/>
              <w:ind w:left="107"/>
              <w:rPr>
                <w:sz w:val="24"/>
              </w:rPr>
            </w:pPr>
            <w:r>
              <w:rPr>
                <w:spacing w:val="-10"/>
                <w:sz w:val="24"/>
              </w:rPr>
              <w:t>6</w:t>
            </w:r>
          </w:p>
        </w:tc>
        <w:tc>
          <w:tcPr>
            <w:tcW w:w="1134" w:type="dxa"/>
          </w:tcPr>
          <w:p w14:paraId="5B7CF546">
            <w:pPr>
              <w:pStyle w:val="15"/>
              <w:spacing w:line="275" w:lineRule="exact"/>
              <w:ind w:left="106"/>
              <w:rPr>
                <w:sz w:val="24"/>
              </w:rPr>
            </w:pPr>
            <w:r>
              <w:rPr>
                <w:spacing w:val="-10"/>
                <w:sz w:val="24"/>
              </w:rPr>
              <w:t>6</w:t>
            </w:r>
          </w:p>
        </w:tc>
        <w:tc>
          <w:tcPr>
            <w:tcW w:w="1136" w:type="dxa"/>
          </w:tcPr>
          <w:p w14:paraId="256D6AD6">
            <w:pPr>
              <w:pStyle w:val="15"/>
              <w:spacing w:line="275" w:lineRule="exact"/>
              <w:ind w:left="106"/>
              <w:rPr>
                <w:sz w:val="24"/>
              </w:rPr>
            </w:pPr>
            <w:r>
              <w:rPr>
                <w:spacing w:val="-10"/>
                <w:sz w:val="24"/>
              </w:rPr>
              <w:t>5</w:t>
            </w:r>
          </w:p>
        </w:tc>
        <w:tc>
          <w:tcPr>
            <w:tcW w:w="1280" w:type="dxa"/>
          </w:tcPr>
          <w:p w14:paraId="2635C227">
            <w:pPr>
              <w:pStyle w:val="15"/>
              <w:spacing w:line="275" w:lineRule="exact"/>
              <w:ind w:left="105"/>
              <w:rPr>
                <w:sz w:val="24"/>
              </w:rPr>
            </w:pPr>
            <w:r>
              <w:rPr>
                <w:spacing w:val="-10"/>
                <w:sz w:val="24"/>
              </w:rPr>
              <w:t>5</w:t>
            </w:r>
          </w:p>
        </w:tc>
        <w:tc>
          <w:tcPr>
            <w:tcW w:w="1067" w:type="dxa"/>
          </w:tcPr>
          <w:p w14:paraId="1325359A">
            <w:pPr>
              <w:pStyle w:val="15"/>
              <w:spacing w:line="275" w:lineRule="exact"/>
              <w:ind w:left="104"/>
              <w:rPr>
                <w:sz w:val="24"/>
              </w:rPr>
            </w:pPr>
            <w:r>
              <w:rPr>
                <w:spacing w:val="-5"/>
                <w:sz w:val="24"/>
              </w:rPr>
              <w:t>22</w:t>
            </w:r>
          </w:p>
        </w:tc>
      </w:tr>
      <w:tr w14:paraId="47EE1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42696F0F">
            <w:pPr>
              <w:pStyle w:val="15"/>
              <w:spacing w:line="275" w:lineRule="exact"/>
              <w:ind w:left="105"/>
              <w:rPr>
                <w:sz w:val="24"/>
              </w:rPr>
            </w:pPr>
            <w:r>
              <w:rPr>
                <w:spacing w:val="-10"/>
                <w:sz w:val="24"/>
              </w:rPr>
              <w:t>9</w:t>
            </w:r>
          </w:p>
        </w:tc>
        <w:tc>
          <w:tcPr>
            <w:tcW w:w="1419" w:type="dxa"/>
          </w:tcPr>
          <w:p w14:paraId="34AA9B6B">
            <w:pPr>
              <w:pStyle w:val="15"/>
              <w:spacing w:line="275" w:lineRule="exact"/>
              <w:ind w:left="107"/>
              <w:rPr>
                <w:sz w:val="24"/>
              </w:rPr>
            </w:pPr>
            <w:r>
              <w:rPr>
                <w:spacing w:val="-10"/>
                <w:sz w:val="24"/>
              </w:rPr>
              <w:t>5</w:t>
            </w:r>
          </w:p>
        </w:tc>
        <w:tc>
          <w:tcPr>
            <w:tcW w:w="1134" w:type="dxa"/>
          </w:tcPr>
          <w:p w14:paraId="72E96803">
            <w:pPr>
              <w:pStyle w:val="15"/>
              <w:spacing w:line="275" w:lineRule="exact"/>
              <w:ind w:left="106"/>
              <w:rPr>
                <w:sz w:val="24"/>
              </w:rPr>
            </w:pPr>
            <w:r>
              <w:rPr>
                <w:spacing w:val="-10"/>
                <w:sz w:val="24"/>
              </w:rPr>
              <w:t>7</w:t>
            </w:r>
          </w:p>
        </w:tc>
        <w:tc>
          <w:tcPr>
            <w:tcW w:w="1136" w:type="dxa"/>
          </w:tcPr>
          <w:p w14:paraId="57D0C933">
            <w:pPr>
              <w:pStyle w:val="15"/>
              <w:spacing w:line="275" w:lineRule="exact"/>
              <w:ind w:left="106"/>
              <w:rPr>
                <w:sz w:val="24"/>
              </w:rPr>
            </w:pPr>
            <w:r>
              <w:rPr>
                <w:spacing w:val="-10"/>
                <w:sz w:val="24"/>
              </w:rPr>
              <w:t>6</w:t>
            </w:r>
          </w:p>
        </w:tc>
        <w:tc>
          <w:tcPr>
            <w:tcW w:w="1280" w:type="dxa"/>
          </w:tcPr>
          <w:p w14:paraId="22375774">
            <w:pPr>
              <w:pStyle w:val="15"/>
              <w:spacing w:line="275" w:lineRule="exact"/>
              <w:ind w:left="105"/>
              <w:rPr>
                <w:sz w:val="24"/>
              </w:rPr>
            </w:pPr>
            <w:r>
              <w:rPr>
                <w:spacing w:val="-10"/>
                <w:sz w:val="24"/>
              </w:rPr>
              <w:t>6</w:t>
            </w:r>
          </w:p>
        </w:tc>
        <w:tc>
          <w:tcPr>
            <w:tcW w:w="1067" w:type="dxa"/>
          </w:tcPr>
          <w:p w14:paraId="21673A04">
            <w:pPr>
              <w:pStyle w:val="15"/>
              <w:spacing w:line="275" w:lineRule="exact"/>
              <w:ind w:left="104"/>
              <w:rPr>
                <w:sz w:val="24"/>
              </w:rPr>
            </w:pPr>
            <w:r>
              <w:rPr>
                <w:spacing w:val="-5"/>
                <w:sz w:val="24"/>
              </w:rPr>
              <w:t>24</w:t>
            </w:r>
          </w:p>
        </w:tc>
      </w:tr>
    </w:tbl>
    <w:p w14:paraId="62189A17">
      <w:pPr>
        <w:pStyle w:val="15"/>
        <w:spacing w:after="0" w:line="275" w:lineRule="exact"/>
        <w:rPr>
          <w:sz w:val="24"/>
        </w:rPr>
        <w:sectPr>
          <w:headerReference r:id="rId141" w:type="default"/>
          <w:footerReference r:id="rId142" w:type="default"/>
          <w:pgSz w:w="11910" w:h="16840"/>
          <w:pgMar w:top="1920" w:right="1275" w:bottom="280" w:left="1275" w:header="717" w:footer="0" w:gutter="0"/>
          <w:cols w:space="720" w:num="1"/>
        </w:sectPr>
      </w:pPr>
    </w:p>
    <w:p w14:paraId="6967C1D0">
      <w:pPr>
        <w:pStyle w:val="6"/>
        <w:spacing w:before="99"/>
        <w:rPr>
          <w:b/>
          <w:sz w:val="20"/>
        </w:rPr>
      </w:pPr>
    </w:p>
    <w:tbl>
      <w:tblPr>
        <w:tblStyle w:val="5"/>
        <w:tblW w:w="0" w:type="auto"/>
        <w:tblInd w:w="14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1419"/>
        <w:gridCol w:w="1134"/>
        <w:gridCol w:w="1136"/>
        <w:gridCol w:w="1280"/>
        <w:gridCol w:w="1067"/>
      </w:tblGrid>
      <w:tr w14:paraId="6AA56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417" w:type="dxa"/>
          </w:tcPr>
          <w:p w14:paraId="6AD7F9CE">
            <w:pPr>
              <w:pStyle w:val="15"/>
              <w:spacing w:line="275" w:lineRule="exact"/>
              <w:ind w:left="105"/>
              <w:rPr>
                <w:sz w:val="24"/>
              </w:rPr>
            </w:pPr>
            <w:r>
              <w:rPr>
                <w:sz w:val="24"/>
              </w:rPr>
              <w:t>Jumlah</w:t>
            </w:r>
            <w:r>
              <w:rPr>
                <w:spacing w:val="33"/>
                <w:sz w:val="24"/>
              </w:rPr>
              <w:t xml:space="preserve">  </w:t>
            </w:r>
            <w:r>
              <w:rPr>
                <w:spacing w:val="-5"/>
                <w:sz w:val="24"/>
              </w:rPr>
              <w:t>Per</w:t>
            </w:r>
          </w:p>
          <w:p w14:paraId="7431F43A">
            <w:pPr>
              <w:pStyle w:val="15"/>
              <w:rPr>
                <w:b/>
                <w:sz w:val="24"/>
              </w:rPr>
            </w:pPr>
          </w:p>
          <w:p w14:paraId="7EB25E6D">
            <w:pPr>
              <w:pStyle w:val="15"/>
              <w:ind w:left="105"/>
              <w:rPr>
                <w:sz w:val="24"/>
              </w:rPr>
            </w:pPr>
            <w:r>
              <w:rPr>
                <w:spacing w:val="-2"/>
                <w:sz w:val="24"/>
              </w:rPr>
              <w:t>Aspek</w:t>
            </w:r>
          </w:p>
        </w:tc>
        <w:tc>
          <w:tcPr>
            <w:tcW w:w="1419" w:type="dxa"/>
          </w:tcPr>
          <w:p w14:paraId="592841FE">
            <w:pPr>
              <w:pStyle w:val="15"/>
              <w:spacing w:line="275" w:lineRule="exact"/>
              <w:ind w:left="107"/>
              <w:rPr>
                <w:sz w:val="24"/>
              </w:rPr>
            </w:pPr>
            <w:r>
              <w:rPr>
                <w:spacing w:val="-5"/>
                <w:sz w:val="24"/>
              </w:rPr>
              <w:t>51</w:t>
            </w:r>
          </w:p>
        </w:tc>
        <w:tc>
          <w:tcPr>
            <w:tcW w:w="1134" w:type="dxa"/>
          </w:tcPr>
          <w:p w14:paraId="74C9A373">
            <w:pPr>
              <w:pStyle w:val="15"/>
              <w:spacing w:line="275" w:lineRule="exact"/>
              <w:ind w:left="106"/>
              <w:rPr>
                <w:sz w:val="24"/>
              </w:rPr>
            </w:pPr>
            <w:r>
              <w:rPr>
                <w:spacing w:val="-5"/>
                <w:sz w:val="24"/>
              </w:rPr>
              <w:t>52</w:t>
            </w:r>
          </w:p>
        </w:tc>
        <w:tc>
          <w:tcPr>
            <w:tcW w:w="1136" w:type="dxa"/>
          </w:tcPr>
          <w:p w14:paraId="1AA93D40">
            <w:pPr>
              <w:pStyle w:val="15"/>
              <w:spacing w:line="275" w:lineRule="exact"/>
              <w:ind w:left="106"/>
              <w:rPr>
                <w:sz w:val="24"/>
              </w:rPr>
            </w:pPr>
            <w:r>
              <w:rPr>
                <w:spacing w:val="-5"/>
                <w:sz w:val="24"/>
              </w:rPr>
              <w:t>47</w:t>
            </w:r>
          </w:p>
        </w:tc>
        <w:tc>
          <w:tcPr>
            <w:tcW w:w="1280" w:type="dxa"/>
          </w:tcPr>
          <w:p w14:paraId="74D137CC">
            <w:pPr>
              <w:pStyle w:val="15"/>
              <w:spacing w:line="275" w:lineRule="exact"/>
              <w:ind w:left="105"/>
              <w:rPr>
                <w:sz w:val="24"/>
              </w:rPr>
            </w:pPr>
            <w:r>
              <w:rPr>
                <w:spacing w:val="-5"/>
                <w:sz w:val="24"/>
              </w:rPr>
              <w:t>53</w:t>
            </w:r>
          </w:p>
        </w:tc>
        <w:tc>
          <w:tcPr>
            <w:tcW w:w="1067" w:type="dxa"/>
          </w:tcPr>
          <w:p w14:paraId="3C724764">
            <w:pPr>
              <w:pStyle w:val="15"/>
              <w:spacing w:line="275" w:lineRule="exact"/>
              <w:ind w:left="104"/>
              <w:rPr>
                <w:sz w:val="24"/>
              </w:rPr>
            </w:pPr>
            <w:r>
              <w:rPr>
                <w:spacing w:val="-5"/>
                <w:sz w:val="24"/>
              </w:rPr>
              <w:t>203</w:t>
            </w:r>
          </w:p>
        </w:tc>
      </w:tr>
      <w:tr w14:paraId="6387C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417" w:type="dxa"/>
          </w:tcPr>
          <w:p w14:paraId="554513E3">
            <w:pPr>
              <w:pStyle w:val="15"/>
              <w:spacing w:line="275" w:lineRule="exact"/>
              <w:ind w:left="105"/>
              <w:rPr>
                <w:sz w:val="24"/>
              </w:rPr>
            </w:pPr>
            <w:r>
              <w:rPr>
                <w:spacing w:val="-2"/>
                <w:sz w:val="24"/>
              </w:rPr>
              <w:t>Rata-</w:t>
            </w:r>
            <w:r>
              <w:rPr>
                <w:spacing w:val="-4"/>
                <w:sz w:val="24"/>
              </w:rPr>
              <w:t>rata</w:t>
            </w:r>
          </w:p>
        </w:tc>
        <w:tc>
          <w:tcPr>
            <w:tcW w:w="1419" w:type="dxa"/>
          </w:tcPr>
          <w:p w14:paraId="3425FA09">
            <w:pPr>
              <w:pStyle w:val="15"/>
              <w:spacing w:line="275" w:lineRule="exact"/>
              <w:ind w:left="107"/>
              <w:rPr>
                <w:sz w:val="24"/>
              </w:rPr>
            </w:pPr>
            <w:r>
              <w:rPr>
                <w:spacing w:val="-4"/>
                <w:sz w:val="24"/>
              </w:rPr>
              <w:t>5,67</w:t>
            </w:r>
          </w:p>
        </w:tc>
        <w:tc>
          <w:tcPr>
            <w:tcW w:w="1134" w:type="dxa"/>
          </w:tcPr>
          <w:p w14:paraId="07C39128">
            <w:pPr>
              <w:pStyle w:val="15"/>
              <w:spacing w:line="275" w:lineRule="exact"/>
              <w:ind w:left="106"/>
              <w:rPr>
                <w:sz w:val="24"/>
              </w:rPr>
            </w:pPr>
            <w:r>
              <w:rPr>
                <w:spacing w:val="-4"/>
                <w:sz w:val="24"/>
              </w:rPr>
              <w:t>5,78</w:t>
            </w:r>
          </w:p>
        </w:tc>
        <w:tc>
          <w:tcPr>
            <w:tcW w:w="1136" w:type="dxa"/>
          </w:tcPr>
          <w:p w14:paraId="3471F03D">
            <w:pPr>
              <w:pStyle w:val="15"/>
              <w:spacing w:line="275" w:lineRule="exact"/>
              <w:ind w:left="106"/>
              <w:rPr>
                <w:sz w:val="24"/>
              </w:rPr>
            </w:pPr>
            <w:r>
              <w:rPr>
                <w:spacing w:val="-4"/>
                <w:sz w:val="24"/>
              </w:rPr>
              <w:t>5,22</w:t>
            </w:r>
          </w:p>
        </w:tc>
        <w:tc>
          <w:tcPr>
            <w:tcW w:w="1280" w:type="dxa"/>
          </w:tcPr>
          <w:p w14:paraId="023067B4">
            <w:pPr>
              <w:pStyle w:val="15"/>
              <w:spacing w:line="275" w:lineRule="exact"/>
              <w:ind w:left="105"/>
              <w:rPr>
                <w:sz w:val="24"/>
              </w:rPr>
            </w:pPr>
            <w:r>
              <w:rPr>
                <w:spacing w:val="-4"/>
                <w:sz w:val="24"/>
              </w:rPr>
              <w:t>5,89</w:t>
            </w:r>
          </w:p>
        </w:tc>
        <w:tc>
          <w:tcPr>
            <w:tcW w:w="1067" w:type="dxa"/>
          </w:tcPr>
          <w:p w14:paraId="0A461492">
            <w:pPr>
              <w:pStyle w:val="15"/>
              <w:spacing w:line="275" w:lineRule="exact"/>
              <w:ind w:left="104"/>
              <w:rPr>
                <w:sz w:val="24"/>
              </w:rPr>
            </w:pPr>
            <w:r>
              <w:rPr>
                <w:spacing w:val="-2"/>
                <w:sz w:val="24"/>
              </w:rPr>
              <w:t>22,56</w:t>
            </w:r>
          </w:p>
        </w:tc>
      </w:tr>
      <w:tr w14:paraId="3EC93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 w:hRule="atLeast"/>
        </w:trPr>
        <w:tc>
          <w:tcPr>
            <w:tcW w:w="1417" w:type="dxa"/>
          </w:tcPr>
          <w:p w14:paraId="3DFC3E86">
            <w:pPr>
              <w:pStyle w:val="15"/>
              <w:spacing w:line="275" w:lineRule="exact"/>
              <w:ind w:left="105"/>
              <w:rPr>
                <w:sz w:val="24"/>
              </w:rPr>
            </w:pPr>
            <w:r>
              <w:rPr>
                <w:spacing w:val="-2"/>
                <w:sz w:val="24"/>
              </w:rPr>
              <w:t>Presentase</w:t>
            </w:r>
          </w:p>
          <w:p w14:paraId="68210E54">
            <w:pPr>
              <w:pStyle w:val="15"/>
              <w:rPr>
                <w:b/>
                <w:sz w:val="24"/>
              </w:rPr>
            </w:pPr>
          </w:p>
          <w:p w14:paraId="7850F0B3">
            <w:pPr>
              <w:pStyle w:val="15"/>
              <w:ind w:left="105"/>
              <w:rPr>
                <w:sz w:val="24"/>
              </w:rPr>
            </w:pPr>
            <w:r>
              <w:rPr>
                <w:spacing w:val="-5"/>
                <w:sz w:val="24"/>
              </w:rPr>
              <w:t>(%)</w:t>
            </w:r>
          </w:p>
        </w:tc>
        <w:tc>
          <w:tcPr>
            <w:tcW w:w="1419" w:type="dxa"/>
          </w:tcPr>
          <w:p w14:paraId="599648FE">
            <w:pPr>
              <w:pStyle w:val="15"/>
              <w:spacing w:line="275" w:lineRule="exact"/>
              <w:ind w:left="107"/>
              <w:rPr>
                <w:sz w:val="24"/>
              </w:rPr>
            </w:pPr>
            <w:r>
              <w:rPr>
                <w:spacing w:val="-2"/>
                <w:sz w:val="24"/>
              </w:rPr>
              <w:t>70,83%</w:t>
            </w:r>
          </w:p>
        </w:tc>
        <w:tc>
          <w:tcPr>
            <w:tcW w:w="1134" w:type="dxa"/>
          </w:tcPr>
          <w:p w14:paraId="1B2B29E4">
            <w:pPr>
              <w:pStyle w:val="15"/>
              <w:spacing w:line="275" w:lineRule="exact"/>
              <w:ind w:left="106"/>
              <w:rPr>
                <w:sz w:val="24"/>
              </w:rPr>
            </w:pPr>
            <w:r>
              <w:rPr>
                <w:spacing w:val="-2"/>
                <w:sz w:val="24"/>
              </w:rPr>
              <w:t>72,22%</w:t>
            </w:r>
          </w:p>
        </w:tc>
        <w:tc>
          <w:tcPr>
            <w:tcW w:w="1136" w:type="dxa"/>
          </w:tcPr>
          <w:p w14:paraId="317DA6DE">
            <w:pPr>
              <w:pStyle w:val="15"/>
              <w:spacing w:line="275" w:lineRule="exact"/>
              <w:ind w:left="106"/>
              <w:rPr>
                <w:sz w:val="24"/>
              </w:rPr>
            </w:pPr>
            <w:r>
              <w:rPr>
                <w:spacing w:val="-2"/>
                <w:sz w:val="24"/>
              </w:rPr>
              <w:t>65,28%</w:t>
            </w:r>
          </w:p>
        </w:tc>
        <w:tc>
          <w:tcPr>
            <w:tcW w:w="1280" w:type="dxa"/>
          </w:tcPr>
          <w:p w14:paraId="2283BF5F">
            <w:pPr>
              <w:pStyle w:val="15"/>
              <w:spacing w:line="275" w:lineRule="exact"/>
              <w:ind w:left="105"/>
              <w:rPr>
                <w:sz w:val="24"/>
              </w:rPr>
            </w:pPr>
            <w:r>
              <w:rPr>
                <w:spacing w:val="-2"/>
                <w:sz w:val="24"/>
              </w:rPr>
              <w:t>73,61%</w:t>
            </w:r>
          </w:p>
        </w:tc>
        <w:tc>
          <w:tcPr>
            <w:tcW w:w="1067" w:type="dxa"/>
          </w:tcPr>
          <w:p w14:paraId="006C0B04">
            <w:pPr>
              <w:pStyle w:val="15"/>
              <w:spacing w:line="275" w:lineRule="exact"/>
              <w:ind w:left="104"/>
              <w:rPr>
                <w:sz w:val="24"/>
              </w:rPr>
            </w:pPr>
            <w:r>
              <w:rPr>
                <w:spacing w:val="-2"/>
                <w:sz w:val="24"/>
              </w:rPr>
              <w:t>70,49%</w:t>
            </w:r>
          </w:p>
        </w:tc>
      </w:tr>
    </w:tbl>
    <w:p w14:paraId="50D8C7B8">
      <w:pPr>
        <w:pStyle w:val="6"/>
        <w:spacing w:line="480" w:lineRule="auto"/>
        <w:ind w:left="1420" w:right="420"/>
        <w:jc w:val="both"/>
      </w:pPr>
      <w:r>
        <w:drawing>
          <wp:anchor distT="0" distB="0" distL="0" distR="0" simplePos="0" relativeHeight="251823104" behindDoc="1" locked="0" layoutInCell="1" allowOverlap="1">
            <wp:simplePos x="0" y="0"/>
            <wp:positionH relativeFrom="page">
              <wp:posOffset>1456055</wp:posOffset>
            </wp:positionH>
            <wp:positionV relativeFrom="paragraph">
              <wp:posOffset>-176530</wp:posOffset>
            </wp:positionV>
            <wp:extent cx="4667250" cy="4591050"/>
            <wp:effectExtent l="0" t="0" r="0" b="0"/>
            <wp:wrapNone/>
            <wp:docPr id="391" name="Image 391"/>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238" cstate="print"/>
                    <a:stretch>
                      <a:fillRect/>
                    </a:stretch>
                  </pic:blipFill>
                  <pic:spPr>
                    <a:xfrm>
                      <a:off x="0" y="0"/>
                      <a:ext cx="4667249" cy="4591049"/>
                    </a:xfrm>
                    <a:prstGeom prst="rect">
                      <a:avLst/>
                    </a:prstGeom>
                  </pic:spPr>
                </pic:pic>
              </a:graphicData>
            </a:graphic>
          </wp:anchor>
        </w:drawing>
      </w:r>
      <w:r>
        <w:t>Berdasarkan hasil pretest motivasi belajar siswa dilakukan sebelum penggunaan media pembelajaran berbasis GeoGebra dengan materi kubus</w:t>
      </w:r>
      <w:r>
        <w:rPr>
          <w:spacing w:val="80"/>
        </w:rPr>
        <w:t xml:space="preserve"> </w:t>
      </w:r>
      <w:r>
        <w:t xml:space="preserve">dan balok. Hasil analisis menunjukkan rata-rata skor motivasi belajar siswa sebesar 70,49%, yang berada pada kategori tinggi. Namun demikian, nilai ini belum dapat dikatakan optimal, karena masih terdapat aspek yang relatif rendah. Misalnya, aspek </w:t>
      </w:r>
      <w:r>
        <w:rPr>
          <w:i/>
        </w:rPr>
        <w:t xml:space="preserve">Confidence </w:t>
      </w:r>
      <w:r>
        <w:t xml:space="preserve">hanya mencapai 65,28% (kategori sedang), sedangkan aspek </w:t>
      </w:r>
      <w:r>
        <w:rPr>
          <w:i/>
        </w:rPr>
        <w:t>Attention, Relevance</w:t>
      </w:r>
      <w:r>
        <w:t xml:space="preserve">, dan </w:t>
      </w:r>
      <w:r>
        <w:rPr>
          <w:i/>
        </w:rPr>
        <w:t xml:space="preserve">Satisfaction </w:t>
      </w:r>
      <w:r>
        <w:t>masing-masing berada pada kategori tinggi dengan persentase antara 70–75%.</w:t>
      </w:r>
    </w:p>
    <w:p w14:paraId="5F8074DA">
      <w:pPr>
        <w:pStyle w:val="6"/>
        <w:spacing w:line="480" w:lineRule="auto"/>
        <w:ind w:left="993" w:right="424"/>
        <w:jc w:val="both"/>
      </w:pPr>
      <w:r>
        <w:t>Hasil ini menunjukkan bahwa meskipun motivasi belajar siswa sudah tergolong tinggi sebelum menggunakan media, masih terdapat keterbatasan, khususnya dalam aspek kepercayaan diri siswa dalam memahami materi bangun ruang. Oleh karena itu, diperlukan media pembelajaran yang lebih interaktif dan menarik</w:t>
      </w:r>
      <w:r>
        <w:rPr>
          <w:spacing w:val="40"/>
        </w:rPr>
        <w:t xml:space="preserve"> </w:t>
      </w:r>
      <w:r>
        <w:t>untuk meningkatkan motivasi siswa ke level yang lebih optimal.</w:t>
      </w:r>
    </w:p>
    <w:p w14:paraId="46085D02">
      <w:pPr>
        <w:pStyle w:val="3"/>
        <w:numPr>
          <w:ilvl w:val="3"/>
          <w:numId w:val="37"/>
        </w:numPr>
        <w:tabs>
          <w:tab w:val="left" w:pos="1833"/>
        </w:tabs>
        <w:spacing w:before="0" w:after="0" w:line="240" w:lineRule="auto"/>
        <w:ind w:left="1833" w:right="0" w:hanging="840"/>
        <w:jc w:val="both"/>
      </w:pPr>
      <w:r>
        <w:t>Hasil</w:t>
      </w:r>
      <w:r>
        <w:rPr>
          <w:spacing w:val="1"/>
        </w:rPr>
        <w:t xml:space="preserve"> </w:t>
      </w:r>
      <w:r>
        <w:rPr>
          <w:spacing w:val="-2"/>
        </w:rPr>
        <w:t>Postest</w:t>
      </w:r>
    </w:p>
    <w:p w14:paraId="3270F0C0">
      <w:pPr>
        <w:pStyle w:val="6"/>
        <w:rPr>
          <w:b/>
        </w:rPr>
      </w:pPr>
    </w:p>
    <w:p w14:paraId="23CB2827">
      <w:pPr>
        <w:pStyle w:val="6"/>
        <w:spacing w:line="480" w:lineRule="auto"/>
        <w:ind w:left="993" w:right="426"/>
        <w:jc w:val="both"/>
        <w:rPr>
          <w:i/>
        </w:rPr>
      </w:pPr>
      <w:r>
        <w:t>Postest motivasi belajar siswa dilaksanakan sesudah penggunaan media pembelajaran GeoGebra pada materi bangun ruang kubus dan balok. Instrumen yang digunakan berupa angket motivasi belajar dengan 8 butir pernyataan yang disusun</w:t>
      </w:r>
      <w:r>
        <w:rPr>
          <w:spacing w:val="71"/>
        </w:rPr>
        <w:t xml:space="preserve">  </w:t>
      </w:r>
      <w:r>
        <w:t>berdasarkan</w:t>
      </w:r>
      <w:r>
        <w:rPr>
          <w:spacing w:val="73"/>
        </w:rPr>
        <w:t xml:space="preserve">  </w:t>
      </w:r>
      <w:r>
        <w:t>model</w:t>
      </w:r>
      <w:r>
        <w:rPr>
          <w:spacing w:val="72"/>
        </w:rPr>
        <w:t xml:space="preserve">  </w:t>
      </w:r>
      <w:r>
        <w:t>ARCS</w:t>
      </w:r>
      <w:r>
        <w:rPr>
          <w:spacing w:val="73"/>
        </w:rPr>
        <w:t xml:space="preserve">  </w:t>
      </w:r>
      <w:r>
        <w:rPr>
          <w:i/>
        </w:rPr>
        <w:t>(Attention,</w:t>
      </w:r>
      <w:r>
        <w:rPr>
          <w:i/>
          <w:spacing w:val="71"/>
        </w:rPr>
        <w:t xml:space="preserve">  </w:t>
      </w:r>
      <w:r>
        <w:rPr>
          <w:i/>
        </w:rPr>
        <w:t>Relevance,</w:t>
      </w:r>
      <w:r>
        <w:rPr>
          <w:i/>
          <w:spacing w:val="72"/>
        </w:rPr>
        <w:t xml:space="preserve">  </w:t>
      </w:r>
      <w:r>
        <w:rPr>
          <w:i/>
          <w:spacing w:val="-2"/>
        </w:rPr>
        <w:t>Confidence,</w:t>
      </w:r>
    </w:p>
    <w:p w14:paraId="49CC7259">
      <w:pPr>
        <w:pStyle w:val="6"/>
        <w:spacing w:after="0" w:line="480" w:lineRule="auto"/>
        <w:jc w:val="both"/>
        <w:rPr>
          <w:i/>
        </w:rPr>
        <w:sectPr>
          <w:headerReference r:id="rId143" w:type="default"/>
          <w:footerReference r:id="rId144" w:type="default"/>
          <w:pgSz w:w="11910" w:h="16840"/>
          <w:pgMar w:top="1920" w:right="1275" w:bottom="280" w:left="1275" w:header="717" w:footer="0" w:gutter="0"/>
          <w:cols w:space="720" w:num="1"/>
        </w:sectPr>
      </w:pPr>
    </w:p>
    <w:p w14:paraId="3DFE5578">
      <w:pPr>
        <w:pStyle w:val="6"/>
        <w:spacing w:before="53"/>
        <w:rPr>
          <w:i/>
        </w:rPr>
      </w:pPr>
    </w:p>
    <w:p w14:paraId="783F980D">
      <w:pPr>
        <w:pStyle w:val="6"/>
        <w:spacing w:line="480" w:lineRule="auto"/>
        <w:ind w:left="993" w:right="425"/>
        <w:jc w:val="both"/>
      </w:pPr>
      <w:r>
        <w:rPr>
          <w:i/>
        </w:rPr>
        <w:t>Satisfaction)</w:t>
      </w:r>
      <w:r>
        <w:t>. Angket ini diisi oleh 9 orang siswa kelas IV SDN 107455 Kecamatan Dolok Masihul.</w:t>
      </w:r>
    </w:p>
    <w:p w14:paraId="4C57EE94">
      <w:pPr>
        <w:pStyle w:val="3"/>
        <w:ind w:left="2664"/>
      </w:pPr>
      <w:r>
        <w:t>Tabel</w:t>
      </w:r>
      <w:r>
        <w:rPr>
          <w:spacing w:val="-2"/>
        </w:rPr>
        <w:t xml:space="preserve"> </w:t>
      </w:r>
      <w:r>
        <w:t>4.4</w:t>
      </w:r>
      <w:r>
        <w:rPr>
          <w:spacing w:val="-1"/>
        </w:rPr>
        <w:t xml:space="preserve"> </w:t>
      </w:r>
      <w:r>
        <w:t>Hasil</w:t>
      </w:r>
      <w:r>
        <w:rPr>
          <w:spacing w:val="-2"/>
        </w:rPr>
        <w:t xml:space="preserve"> </w:t>
      </w:r>
      <w:r>
        <w:t>Angket</w:t>
      </w:r>
      <w:r>
        <w:rPr>
          <w:spacing w:val="-2"/>
        </w:rPr>
        <w:t xml:space="preserve"> </w:t>
      </w:r>
      <w:r>
        <w:t>Postest</w:t>
      </w:r>
      <w:r>
        <w:rPr>
          <w:spacing w:val="-2"/>
        </w:rPr>
        <w:t xml:space="preserve"> </w:t>
      </w:r>
      <w:r>
        <w:t>Respon</w:t>
      </w:r>
      <w:r>
        <w:rPr>
          <w:spacing w:val="-1"/>
        </w:rPr>
        <w:t xml:space="preserve"> </w:t>
      </w:r>
      <w:r>
        <w:rPr>
          <w:spacing w:val="-2"/>
        </w:rPr>
        <w:t>Siswa</w:t>
      </w:r>
    </w:p>
    <w:p w14:paraId="36E29461">
      <w:pPr>
        <w:pStyle w:val="6"/>
        <w:spacing w:before="47"/>
        <w:rPr>
          <w:b/>
          <w:sz w:val="20"/>
        </w:rPr>
      </w:pPr>
    </w:p>
    <w:tbl>
      <w:tblPr>
        <w:tblStyle w:val="5"/>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7"/>
        <w:gridCol w:w="1558"/>
        <w:gridCol w:w="1418"/>
        <w:gridCol w:w="1418"/>
        <w:gridCol w:w="1281"/>
        <w:gridCol w:w="986"/>
      </w:tblGrid>
      <w:tr w14:paraId="29D3C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vMerge w:val="restart"/>
          </w:tcPr>
          <w:p w14:paraId="5C27AA94">
            <w:pPr>
              <w:pStyle w:val="15"/>
              <w:spacing w:line="275" w:lineRule="exact"/>
              <w:ind w:left="107"/>
              <w:rPr>
                <w:b/>
                <w:sz w:val="24"/>
              </w:rPr>
            </w:pPr>
            <w:r>
              <w:rPr>
                <w:b/>
                <w:spacing w:val="-2"/>
                <w:sz w:val="24"/>
              </w:rPr>
              <w:t>Penilaian</w:t>
            </w:r>
          </w:p>
        </w:tc>
        <w:tc>
          <w:tcPr>
            <w:tcW w:w="5675" w:type="dxa"/>
            <w:gridSpan w:val="4"/>
          </w:tcPr>
          <w:p w14:paraId="023DC3A4">
            <w:pPr>
              <w:pStyle w:val="15"/>
              <w:spacing w:line="275" w:lineRule="exact"/>
              <w:ind w:left="107"/>
              <w:rPr>
                <w:b/>
                <w:sz w:val="24"/>
              </w:rPr>
            </w:pPr>
            <w:r>
              <w:rPr>
                <w:b/>
                <w:spacing w:val="-2"/>
                <w:sz w:val="24"/>
              </w:rPr>
              <w:t>Aspek</w:t>
            </w:r>
          </w:p>
        </w:tc>
        <w:tc>
          <w:tcPr>
            <w:tcW w:w="986" w:type="dxa"/>
            <w:vMerge w:val="restart"/>
          </w:tcPr>
          <w:p w14:paraId="72393096">
            <w:pPr>
              <w:pStyle w:val="15"/>
              <w:spacing w:line="275" w:lineRule="exact"/>
              <w:ind w:left="110"/>
              <w:rPr>
                <w:b/>
                <w:sz w:val="24"/>
              </w:rPr>
            </w:pPr>
            <w:r>
              <w:rPr>
                <w:b/>
                <w:spacing w:val="-2"/>
                <w:sz w:val="24"/>
              </w:rPr>
              <w:t>Total</w:t>
            </w:r>
          </w:p>
        </w:tc>
      </w:tr>
      <w:tr w14:paraId="30509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vMerge w:val="continue"/>
            <w:tcBorders>
              <w:top w:val="nil"/>
            </w:tcBorders>
          </w:tcPr>
          <w:p w14:paraId="5106B17A">
            <w:pPr>
              <w:rPr>
                <w:sz w:val="2"/>
                <w:szCs w:val="2"/>
              </w:rPr>
            </w:pPr>
          </w:p>
        </w:tc>
        <w:tc>
          <w:tcPr>
            <w:tcW w:w="1558" w:type="dxa"/>
          </w:tcPr>
          <w:p w14:paraId="7A6EB06E">
            <w:pPr>
              <w:pStyle w:val="15"/>
              <w:spacing w:line="275" w:lineRule="exact"/>
              <w:ind w:left="107"/>
              <w:rPr>
                <w:b/>
                <w:sz w:val="24"/>
              </w:rPr>
            </w:pPr>
            <w:r>
              <w:rPr>
                <w:b/>
                <w:spacing w:val="-10"/>
                <w:sz w:val="24"/>
              </w:rPr>
              <w:t>1</w:t>
            </w:r>
          </w:p>
        </w:tc>
        <w:tc>
          <w:tcPr>
            <w:tcW w:w="1418" w:type="dxa"/>
          </w:tcPr>
          <w:p w14:paraId="4DC034F1">
            <w:pPr>
              <w:pStyle w:val="15"/>
              <w:spacing w:line="275" w:lineRule="exact"/>
              <w:ind w:left="107"/>
              <w:rPr>
                <w:b/>
                <w:sz w:val="24"/>
              </w:rPr>
            </w:pPr>
            <w:r>
              <w:rPr>
                <w:b/>
                <w:spacing w:val="-10"/>
                <w:sz w:val="24"/>
              </w:rPr>
              <w:t>2</w:t>
            </w:r>
          </w:p>
        </w:tc>
        <w:tc>
          <w:tcPr>
            <w:tcW w:w="1418" w:type="dxa"/>
          </w:tcPr>
          <w:p w14:paraId="0D88B3C0">
            <w:pPr>
              <w:pStyle w:val="15"/>
              <w:spacing w:line="275" w:lineRule="exact"/>
              <w:ind w:left="108"/>
              <w:rPr>
                <w:b/>
                <w:sz w:val="24"/>
              </w:rPr>
            </w:pPr>
            <w:r>
              <w:rPr>
                <w:b/>
                <w:spacing w:val="-10"/>
                <w:sz w:val="24"/>
              </w:rPr>
              <w:t>3</w:t>
            </w:r>
          </w:p>
        </w:tc>
        <w:tc>
          <w:tcPr>
            <w:tcW w:w="1281" w:type="dxa"/>
          </w:tcPr>
          <w:p w14:paraId="380AD136">
            <w:pPr>
              <w:pStyle w:val="15"/>
              <w:spacing w:line="275" w:lineRule="exact"/>
              <w:ind w:left="106"/>
              <w:rPr>
                <w:b/>
                <w:sz w:val="24"/>
              </w:rPr>
            </w:pPr>
            <w:r>
              <w:rPr>
                <w:b/>
                <w:spacing w:val="-10"/>
                <w:sz w:val="24"/>
              </w:rPr>
              <w:t>4</w:t>
            </w:r>
          </w:p>
        </w:tc>
        <w:tc>
          <w:tcPr>
            <w:tcW w:w="986" w:type="dxa"/>
            <w:vMerge w:val="continue"/>
            <w:tcBorders>
              <w:top w:val="nil"/>
            </w:tcBorders>
          </w:tcPr>
          <w:p w14:paraId="25A5B1AD">
            <w:pPr>
              <w:rPr>
                <w:sz w:val="2"/>
                <w:szCs w:val="2"/>
              </w:rPr>
            </w:pPr>
          </w:p>
        </w:tc>
      </w:tr>
      <w:tr w14:paraId="2D7E3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277" w:type="dxa"/>
          </w:tcPr>
          <w:p w14:paraId="4A05D737">
            <w:pPr>
              <w:pStyle w:val="15"/>
              <w:spacing w:line="276" w:lineRule="exact"/>
              <w:ind w:left="107"/>
              <w:rPr>
                <w:sz w:val="24"/>
              </w:rPr>
            </w:pPr>
            <w:r>
              <w:rPr>
                <w:sz w:val="24"/>
              </w:rPr>
              <mc:AlternateContent>
                <mc:Choice Requires="wpg">
                  <w:drawing>
                    <wp:anchor distT="0" distB="0" distL="0" distR="0" simplePos="0" relativeHeight="251823104" behindDoc="1" locked="0" layoutInCell="1" allowOverlap="1">
                      <wp:simplePos x="0" y="0"/>
                      <wp:positionH relativeFrom="column">
                        <wp:posOffset>15240</wp:posOffset>
                      </wp:positionH>
                      <wp:positionV relativeFrom="paragraph">
                        <wp:posOffset>-170180</wp:posOffset>
                      </wp:positionV>
                      <wp:extent cx="4667250" cy="4591050"/>
                      <wp:effectExtent l="0" t="0" r="0" b="0"/>
                      <wp:wrapNone/>
                      <wp:docPr id="393" name="Group 393"/>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394" name="Image 394"/>
                                <pic:cNvPicPr/>
                              </pic:nvPicPr>
                              <pic:blipFill>
                                <a:blip r:embed="rId23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1.2pt;margin-top:-13.4pt;height:361.5pt;width:367.5pt;z-index:-251493376;mso-width-relative:page;mso-height-relative:page;" coordsize="4667250,4591050" o:gfxdata="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">
                      <o:lock v:ext="edit" aspectratio="f"/>
                      <v:shape id="Image 394" o:spid="_x0000_s1026" o:spt="75" type="#_x0000_t75" style="position:absolute;left:0;top:0;height:4591049;width:4667249;" filled="f" o:preferrelative="t" stroked="f" coordsize="21600,21600" o:gfxdata="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xxKXe/&#10;AAAA3AAAAA8AAAAAAAAAAQAgAAAAIgAAAGRycy9kb3ducmV2LnhtbFBLAQIUABQAAAAIAIdO4kAz&#10;LwWeOwAAADkAAAAQAAAAAAAAAAEAIAAAAA4BAABkcnMvc2hhcGV4bWwueG1sUEsFBgAAAAAGAAYA&#10;WwEAALgDAAAAAA==&#10;">
                        <v:fill on="f" focussize="0,0"/>
                        <v:stroke on="f"/>
                        <v:imagedata r:id="rId238" o:title=""/>
                        <o:lock v:ext="edit" aspectratio="f"/>
                      </v:shape>
                    </v:group>
                  </w:pict>
                </mc:Fallback>
              </mc:AlternateContent>
            </w:r>
            <w:r>
              <w:rPr>
                <w:spacing w:val="-10"/>
                <w:sz w:val="24"/>
              </w:rPr>
              <w:t>1</w:t>
            </w:r>
          </w:p>
        </w:tc>
        <w:tc>
          <w:tcPr>
            <w:tcW w:w="1558" w:type="dxa"/>
          </w:tcPr>
          <w:p w14:paraId="1F9DABA8">
            <w:pPr>
              <w:pStyle w:val="15"/>
              <w:spacing w:line="276" w:lineRule="exact"/>
              <w:ind w:left="107"/>
              <w:rPr>
                <w:sz w:val="24"/>
              </w:rPr>
            </w:pPr>
            <w:r>
              <w:rPr>
                <w:spacing w:val="-10"/>
                <w:sz w:val="24"/>
              </w:rPr>
              <w:t>8</w:t>
            </w:r>
          </w:p>
        </w:tc>
        <w:tc>
          <w:tcPr>
            <w:tcW w:w="1418" w:type="dxa"/>
          </w:tcPr>
          <w:p w14:paraId="128F6951">
            <w:pPr>
              <w:pStyle w:val="15"/>
              <w:spacing w:line="276" w:lineRule="exact"/>
              <w:ind w:left="107"/>
              <w:rPr>
                <w:sz w:val="24"/>
              </w:rPr>
            </w:pPr>
            <w:r>
              <w:rPr>
                <w:spacing w:val="-10"/>
                <w:sz w:val="24"/>
              </w:rPr>
              <w:t>7</w:t>
            </w:r>
          </w:p>
        </w:tc>
        <w:tc>
          <w:tcPr>
            <w:tcW w:w="1418" w:type="dxa"/>
          </w:tcPr>
          <w:p w14:paraId="74483D85">
            <w:pPr>
              <w:pStyle w:val="15"/>
              <w:spacing w:line="276" w:lineRule="exact"/>
              <w:ind w:left="108"/>
              <w:rPr>
                <w:sz w:val="24"/>
              </w:rPr>
            </w:pPr>
            <w:r>
              <w:rPr>
                <w:spacing w:val="-10"/>
                <w:sz w:val="24"/>
              </w:rPr>
              <w:t>8</w:t>
            </w:r>
          </w:p>
        </w:tc>
        <w:tc>
          <w:tcPr>
            <w:tcW w:w="1281" w:type="dxa"/>
          </w:tcPr>
          <w:p w14:paraId="55C7C78A">
            <w:pPr>
              <w:pStyle w:val="15"/>
              <w:spacing w:line="276" w:lineRule="exact"/>
              <w:ind w:left="106"/>
              <w:rPr>
                <w:sz w:val="24"/>
              </w:rPr>
            </w:pPr>
            <w:r>
              <w:rPr>
                <w:spacing w:val="-10"/>
                <w:sz w:val="24"/>
              </w:rPr>
              <w:t>7</w:t>
            </w:r>
          </w:p>
        </w:tc>
        <w:tc>
          <w:tcPr>
            <w:tcW w:w="986" w:type="dxa"/>
          </w:tcPr>
          <w:p w14:paraId="25CB2F2A">
            <w:pPr>
              <w:pStyle w:val="15"/>
              <w:spacing w:line="276" w:lineRule="exact"/>
              <w:ind w:left="110"/>
              <w:rPr>
                <w:sz w:val="24"/>
              </w:rPr>
            </w:pPr>
            <w:r>
              <w:rPr>
                <w:spacing w:val="-5"/>
                <w:sz w:val="24"/>
              </w:rPr>
              <w:t>30</w:t>
            </w:r>
          </w:p>
        </w:tc>
      </w:tr>
      <w:tr w14:paraId="04C18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277" w:type="dxa"/>
          </w:tcPr>
          <w:p w14:paraId="7CA42343">
            <w:pPr>
              <w:pStyle w:val="15"/>
              <w:spacing w:before="1"/>
              <w:ind w:left="107"/>
              <w:rPr>
                <w:sz w:val="24"/>
              </w:rPr>
            </w:pPr>
            <w:r>
              <w:rPr>
                <w:spacing w:val="-10"/>
                <w:sz w:val="24"/>
              </w:rPr>
              <w:t>2</w:t>
            </w:r>
          </w:p>
        </w:tc>
        <w:tc>
          <w:tcPr>
            <w:tcW w:w="1558" w:type="dxa"/>
          </w:tcPr>
          <w:p w14:paraId="015EF844">
            <w:pPr>
              <w:pStyle w:val="15"/>
              <w:spacing w:before="1"/>
              <w:ind w:left="107"/>
              <w:rPr>
                <w:sz w:val="24"/>
              </w:rPr>
            </w:pPr>
            <w:r>
              <w:rPr>
                <w:spacing w:val="-10"/>
                <w:sz w:val="24"/>
              </w:rPr>
              <w:t>8</w:t>
            </w:r>
          </w:p>
        </w:tc>
        <w:tc>
          <w:tcPr>
            <w:tcW w:w="1418" w:type="dxa"/>
          </w:tcPr>
          <w:p w14:paraId="4D115128">
            <w:pPr>
              <w:pStyle w:val="15"/>
              <w:spacing w:before="1"/>
              <w:ind w:left="107"/>
              <w:rPr>
                <w:sz w:val="24"/>
              </w:rPr>
            </w:pPr>
            <w:r>
              <w:rPr>
                <w:spacing w:val="-10"/>
                <w:sz w:val="24"/>
              </w:rPr>
              <w:t>6</w:t>
            </w:r>
          </w:p>
        </w:tc>
        <w:tc>
          <w:tcPr>
            <w:tcW w:w="1418" w:type="dxa"/>
          </w:tcPr>
          <w:p w14:paraId="1C1FD302">
            <w:pPr>
              <w:pStyle w:val="15"/>
              <w:spacing w:before="1"/>
              <w:ind w:left="108"/>
              <w:rPr>
                <w:sz w:val="24"/>
              </w:rPr>
            </w:pPr>
            <w:r>
              <w:rPr>
                <w:spacing w:val="-10"/>
                <w:sz w:val="24"/>
              </w:rPr>
              <w:t>8</w:t>
            </w:r>
          </w:p>
        </w:tc>
        <w:tc>
          <w:tcPr>
            <w:tcW w:w="1281" w:type="dxa"/>
          </w:tcPr>
          <w:p w14:paraId="6062B149">
            <w:pPr>
              <w:pStyle w:val="15"/>
              <w:spacing w:before="1"/>
              <w:ind w:left="106"/>
              <w:rPr>
                <w:sz w:val="24"/>
              </w:rPr>
            </w:pPr>
            <w:r>
              <w:rPr>
                <w:spacing w:val="-10"/>
                <w:sz w:val="24"/>
              </w:rPr>
              <w:t>7</w:t>
            </w:r>
          </w:p>
        </w:tc>
        <w:tc>
          <w:tcPr>
            <w:tcW w:w="986" w:type="dxa"/>
          </w:tcPr>
          <w:p w14:paraId="291B8175">
            <w:pPr>
              <w:pStyle w:val="15"/>
              <w:spacing w:before="1"/>
              <w:ind w:left="110"/>
              <w:rPr>
                <w:sz w:val="24"/>
              </w:rPr>
            </w:pPr>
            <w:r>
              <w:rPr>
                <w:spacing w:val="-5"/>
                <w:sz w:val="24"/>
              </w:rPr>
              <w:t>29</w:t>
            </w:r>
          </w:p>
        </w:tc>
      </w:tr>
      <w:tr w14:paraId="459EA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66003FE4">
            <w:pPr>
              <w:pStyle w:val="15"/>
              <w:spacing w:line="275" w:lineRule="exact"/>
              <w:ind w:left="107"/>
              <w:rPr>
                <w:sz w:val="24"/>
              </w:rPr>
            </w:pPr>
            <w:r>
              <w:rPr>
                <w:spacing w:val="-10"/>
                <w:sz w:val="24"/>
              </w:rPr>
              <w:t>3</w:t>
            </w:r>
          </w:p>
        </w:tc>
        <w:tc>
          <w:tcPr>
            <w:tcW w:w="1558" w:type="dxa"/>
          </w:tcPr>
          <w:p w14:paraId="270E4007">
            <w:pPr>
              <w:pStyle w:val="15"/>
              <w:spacing w:line="275" w:lineRule="exact"/>
              <w:ind w:left="107"/>
              <w:rPr>
                <w:sz w:val="24"/>
              </w:rPr>
            </w:pPr>
            <w:r>
              <w:rPr>
                <w:spacing w:val="-10"/>
                <w:sz w:val="24"/>
              </w:rPr>
              <w:t>6</w:t>
            </w:r>
          </w:p>
        </w:tc>
        <w:tc>
          <w:tcPr>
            <w:tcW w:w="1418" w:type="dxa"/>
          </w:tcPr>
          <w:p w14:paraId="12E6C7C6">
            <w:pPr>
              <w:pStyle w:val="15"/>
              <w:spacing w:line="275" w:lineRule="exact"/>
              <w:ind w:left="107"/>
              <w:rPr>
                <w:sz w:val="24"/>
              </w:rPr>
            </w:pPr>
            <w:r>
              <w:rPr>
                <w:spacing w:val="-10"/>
                <w:sz w:val="24"/>
              </w:rPr>
              <w:t>7</w:t>
            </w:r>
          </w:p>
        </w:tc>
        <w:tc>
          <w:tcPr>
            <w:tcW w:w="1418" w:type="dxa"/>
          </w:tcPr>
          <w:p w14:paraId="26595E41">
            <w:pPr>
              <w:pStyle w:val="15"/>
              <w:spacing w:line="275" w:lineRule="exact"/>
              <w:ind w:left="108"/>
              <w:rPr>
                <w:sz w:val="24"/>
              </w:rPr>
            </w:pPr>
            <w:r>
              <w:rPr>
                <w:spacing w:val="-10"/>
                <w:sz w:val="24"/>
              </w:rPr>
              <w:t>6</w:t>
            </w:r>
          </w:p>
        </w:tc>
        <w:tc>
          <w:tcPr>
            <w:tcW w:w="1281" w:type="dxa"/>
          </w:tcPr>
          <w:p w14:paraId="1B11D6B0">
            <w:pPr>
              <w:pStyle w:val="15"/>
              <w:spacing w:line="275" w:lineRule="exact"/>
              <w:ind w:left="106"/>
              <w:rPr>
                <w:sz w:val="24"/>
              </w:rPr>
            </w:pPr>
            <w:r>
              <w:rPr>
                <w:spacing w:val="-10"/>
                <w:sz w:val="24"/>
              </w:rPr>
              <w:t>8</w:t>
            </w:r>
          </w:p>
        </w:tc>
        <w:tc>
          <w:tcPr>
            <w:tcW w:w="986" w:type="dxa"/>
          </w:tcPr>
          <w:p w14:paraId="3F86C668">
            <w:pPr>
              <w:pStyle w:val="15"/>
              <w:spacing w:line="275" w:lineRule="exact"/>
              <w:ind w:left="110"/>
              <w:rPr>
                <w:sz w:val="24"/>
              </w:rPr>
            </w:pPr>
            <w:r>
              <w:rPr>
                <w:spacing w:val="-5"/>
                <w:sz w:val="24"/>
              </w:rPr>
              <w:t>27</w:t>
            </w:r>
          </w:p>
        </w:tc>
      </w:tr>
      <w:tr w14:paraId="01C0D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1F4466AA">
            <w:pPr>
              <w:pStyle w:val="15"/>
              <w:spacing w:line="275" w:lineRule="exact"/>
              <w:ind w:left="107"/>
              <w:rPr>
                <w:sz w:val="24"/>
              </w:rPr>
            </w:pPr>
            <w:r>
              <w:rPr>
                <w:spacing w:val="-10"/>
                <w:sz w:val="24"/>
              </w:rPr>
              <w:t>4</w:t>
            </w:r>
          </w:p>
        </w:tc>
        <w:tc>
          <w:tcPr>
            <w:tcW w:w="1558" w:type="dxa"/>
          </w:tcPr>
          <w:p w14:paraId="2E8CCC79">
            <w:pPr>
              <w:pStyle w:val="15"/>
              <w:spacing w:line="275" w:lineRule="exact"/>
              <w:ind w:left="107"/>
              <w:rPr>
                <w:sz w:val="24"/>
              </w:rPr>
            </w:pPr>
            <w:r>
              <w:rPr>
                <w:spacing w:val="-10"/>
                <w:sz w:val="24"/>
              </w:rPr>
              <w:t>7</w:t>
            </w:r>
          </w:p>
        </w:tc>
        <w:tc>
          <w:tcPr>
            <w:tcW w:w="1418" w:type="dxa"/>
          </w:tcPr>
          <w:p w14:paraId="7EAF7947">
            <w:pPr>
              <w:pStyle w:val="15"/>
              <w:spacing w:line="275" w:lineRule="exact"/>
              <w:ind w:left="107"/>
              <w:rPr>
                <w:sz w:val="24"/>
              </w:rPr>
            </w:pPr>
            <w:r>
              <w:rPr>
                <w:spacing w:val="-10"/>
                <w:sz w:val="24"/>
              </w:rPr>
              <w:t>8</w:t>
            </w:r>
          </w:p>
        </w:tc>
        <w:tc>
          <w:tcPr>
            <w:tcW w:w="1418" w:type="dxa"/>
          </w:tcPr>
          <w:p w14:paraId="7C8BD0CD">
            <w:pPr>
              <w:pStyle w:val="15"/>
              <w:spacing w:line="275" w:lineRule="exact"/>
              <w:ind w:left="108"/>
              <w:rPr>
                <w:sz w:val="24"/>
              </w:rPr>
            </w:pPr>
            <w:r>
              <w:rPr>
                <w:spacing w:val="-10"/>
                <w:sz w:val="24"/>
              </w:rPr>
              <w:t>8</w:t>
            </w:r>
          </w:p>
        </w:tc>
        <w:tc>
          <w:tcPr>
            <w:tcW w:w="1281" w:type="dxa"/>
          </w:tcPr>
          <w:p w14:paraId="3FD2EC35">
            <w:pPr>
              <w:pStyle w:val="15"/>
              <w:spacing w:line="275" w:lineRule="exact"/>
              <w:ind w:left="106"/>
              <w:rPr>
                <w:sz w:val="24"/>
              </w:rPr>
            </w:pPr>
            <w:r>
              <w:rPr>
                <w:spacing w:val="-10"/>
                <w:sz w:val="24"/>
              </w:rPr>
              <w:t>8</w:t>
            </w:r>
          </w:p>
        </w:tc>
        <w:tc>
          <w:tcPr>
            <w:tcW w:w="986" w:type="dxa"/>
          </w:tcPr>
          <w:p w14:paraId="3F11D5AA">
            <w:pPr>
              <w:pStyle w:val="15"/>
              <w:spacing w:line="275" w:lineRule="exact"/>
              <w:ind w:left="110"/>
              <w:rPr>
                <w:sz w:val="24"/>
              </w:rPr>
            </w:pPr>
            <w:r>
              <w:rPr>
                <w:spacing w:val="-5"/>
                <w:sz w:val="24"/>
              </w:rPr>
              <w:t>31</w:t>
            </w:r>
          </w:p>
        </w:tc>
      </w:tr>
      <w:tr w14:paraId="1885C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6B734E27">
            <w:pPr>
              <w:pStyle w:val="15"/>
              <w:spacing w:line="275" w:lineRule="exact"/>
              <w:ind w:left="107"/>
              <w:rPr>
                <w:sz w:val="24"/>
              </w:rPr>
            </w:pPr>
            <w:r>
              <w:rPr>
                <w:spacing w:val="-10"/>
                <w:sz w:val="24"/>
              </w:rPr>
              <w:t>5</w:t>
            </w:r>
          </w:p>
        </w:tc>
        <w:tc>
          <w:tcPr>
            <w:tcW w:w="1558" w:type="dxa"/>
          </w:tcPr>
          <w:p w14:paraId="23764F5E">
            <w:pPr>
              <w:pStyle w:val="15"/>
              <w:spacing w:line="275" w:lineRule="exact"/>
              <w:ind w:left="107"/>
              <w:rPr>
                <w:sz w:val="24"/>
              </w:rPr>
            </w:pPr>
            <w:r>
              <w:rPr>
                <w:spacing w:val="-10"/>
                <w:sz w:val="24"/>
              </w:rPr>
              <w:t>6</w:t>
            </w:r>
          </w:p>
        </w:tc>
        <w:tc>
          <w:tcPr>
            <w:tcW w:w="1418" w:type="dxa"/>
          </w:tcPr>
          <w:p w14:paraId="2A4884F3">
            <w:pPr>
              <w:pStyle w:val="15"/>
              <w:spacing w:line="275" w:lineRule="exact"/>
              <w:ind w:left="107"/>
              <w:rPr>
                <w:sz w:val="24"/>
              </w:rPr>
            </w:pPr>
            <w:r>
              <w:rPr>
                <w:spacing w:val="-10"/>
                <w:sz w:val="24"/>
              </w:rPr>
              <w:t>7</w:t>
            </w:r>
          </w:p>
        </w:tc>
        <w:tc>
          <w:tcPr>
            <w:tcW w:w="1418" w:type="dxa"/>
          </w:tcPr>
          <w:p w14:paraId="6247BCC5">
            <w:pPr>
              <w:pStyle w:val="15"/>
              <w:spacing w:line="275" w:lineRule="exact"/>
              <w:ind w:left="108"/>
              <w:rPr>
                <w:sz w:val="24"/>
              </w:rPr>
            </w:pPr>
            <w:r>
              <w:rPr>
                <w:spacing w:val="-10"/>
                <w:sz w:val="24"/>
              </w:rPr>
              <w:t>6</w:t>
            </w:r>
          </w:p>
        </w:tc>
        <w:tc>
          <w:tcPr>
            <w:tcW w:w="1281" w:type="dxa"/>
          </w:tcPr>
          <w:p w14:paraId="11F8964E">
            <w:pPr>
              <w:pStyle w:val="15"/>
              <w:spacing w:line="275" w:lineRule="exact"/>
              <w:ind w:left="106"/>
              <w:rPr>
                <w:sz w:val="24"/>
              </w:rPr>
            </w:pPr>
            <w:r>
              <w:rPr>
                <w:spacing w:val="-10"/>
                <w:sz w:val="24"/>
              </w:rPr>
              <w:t>8</w:t>
            </w:r>
          </w:p>
        </w:tc>
        <w:tc>
          <w:tcPr>
            <w:tcW w:w="986" w:type="dxa"/>
          </w:tcPr>
          <w:p w14:paraId="5195B00D">
            <w:pPr>
              <w:pStyle w:val="15"/>
              <w:spacing w:line="275" w:lineRule="exact"/>
              <w:ind w:left="110"/>
              <w:rPr>
                <w:sz w:val="24"/>
              </w:rPr>
            </w:pPr>
            <w:r>
              <w:rPr>
                <w:spacing w:val="-5"/>
                <w:sz w:val="24"/>
              </w:rPr>
              <w:t>27</w:t>
            </w:r>
          </w:p>
        </w:tc>
      </w:tr>
      <w:tr w14:paraId="563F5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32CF1F2E">
            <w:pPr>
              <w:pStyle w:val="15"/>
              <w:spacing w:line="275" w:lineRule="exact"/>
              <w:ind w:left="107"/>
              <w:rPr>
                <w:sz w:val="24"/>
              </w:rPr>
            </w:pPr>
            <w:r>
              <w:rPr>
                <w:spacing w:val="-10"/>
                <w:sz w:val="24"/>
              </w:rPr>
              <w:t>6</w:t>
            </w:r>
          </w:p>
        </w:tc>
        <w:tc>
          <w:tcPr>
            <w:tcW w:w="1558" w:type="dxa"/>
          </w:tcPr>
          <w:p w14:paraId="183842B1">
            <w:pPr>
              <w:pStyle w:val="15"/>
              <w:spacing w:line="275" w:lineRule="exact"/>
              <w:ind w:left="107"/>
              <w:rPr>
                <w:sz w:val="24"/>
              </w:rPr>
            </w:pPr>
            <w:r>
              <w:rPr>
                <w:spacing w:val="-10"/>
                <w:sz w:val="24"/>
              </w:rPr>
              <w:t>8</w:t>
            </w:r>
          </w:p>
        </w:tc>
        <w:tc>
          <w:tcPr>
            <w:tcW w:w="1418" w:type="dxa"/>
          </w:tcPr>
          <w:p w14:paraId="3B99F5A8">
            <w:pPr>
              <w:pStyle w:val="15"/>
              <w:spacing w:line="275" w:lineRule="exact"/>
              <w:ind w:left="107"/>
              <w:rPr>
                <w:sz w:val="24"/>
              </w:rPr>
            </w:pPr>
            <w:r>
              <w:rPr>
                <w:spacing w:val="-10"/>
                <w:sz w:val="24"/>
              </w:rPr>
              <w:t>8</w:t>
            </w:r>
          </w:p>
        </w:tc>
        <w:tc>
          <w:tcPr>
            <w:tcW w:w="1418" w:type="dxa"/>
          </w:tcPr>
          <w:p w14:paraId="79B4B328">
            <w:pPr>
              <w:pStyle w:val="15"/>
              <w:spacing w:line="275" w:lineRule="exact"/>
              <w:ind w:left="108"/>
              <w:rPr>
                <w:sz w:val="24"/>
              </w:rPr>
            </w:pPr>
            <w:r>
              <w:rPr>
                <w:spacing w:val="-10"/>
                <w:sz w:val="24"/>
              </w:rPr>
              <w:t>7</w:t>
            </w:r>
          </w:p>
        </w:tc>
        <w:tc>
          <w:tcPr>
            <w:tcW w:w="1281" w:type="dxa"/>
          </w:tcPr>
          <w:p w14:paraId="149F54F9">
            <w:pPr>
              <w:pStyle w:val="15"/>
              <w:spacing w:line="275" w:lineRule="exact"/>
              <w:ind w:left="106"/>
              <w:rPr>
                <w:sz w:val="24"/>
              </w:rPr>
            </w:pPr>
            <w:r>
              <w:rPr>
                <w:spacing w:val="-10"/>
                <w:sz w:val="24"/>
              </w:rPr>
              <w:t>6</w:t>
            </w:r>
          </w:p>
        </w:tc>
        <w:tc>
          <w:tcPr>
            <w:tcW w:w="986" w:type="dxa"/>
          </w:tcPr>
          <w:p w14:paraId="0F32633A">
            <w:pPr>
              <w:pStyle w:val="15"/>
              <w:spacing w:line="275" w:lineRule="exact"/>
              <w:ind w:left="110"/>
              <w:rPr>
                <w:sz w:val="24"/>
              </w:rPr>
            </w:pPr>
            <w:r>
              <w:rPr>
                <w:spacing w:val="-5"/>
                <w:sz w:val="24"/>
              </w:rPr>
              <w:t>29</w:t>
            </w:r>
          </w:p>
        </w:tc>
      </w:tr>
      <w:tr w14:paraId="1FD2E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277" w:type="dxa"/>
          </w:tcPr>
          <w:p w14:paraId="1523A2DE">
            <w:pPr>
              <w:pStyle w:val="15"/>
              <w:spacing w:line="275" w:lineRule="exact"/>
              <w:ind w:left="107"/>
              <w:rPr>
                <w:sz w:val="24"/>
              </w:rPr>
            </w:pPr>
            <w:r>
              <w:rPr>
                <w:spacing w:val="-10"/>
                <w:sz w:val="24"/>
              </w:rPr>
              <w:t>7</w:t>
            </w:r>
          </w:p>
        </w:tc>
        <w:tc>
          <w:tcPr>
            <w:tcW w:w="1558" w:type="dxa"/>
          </w:tcPr>
          <w:p w14:paraId="5A7FF68C">
            <w:pPr>
              <w:pStyle w:val="15"/>
              <w:spacing w:line="275" w:lineRule="exact"/>
              <w:ind w:left="107"/>
              <w:rPr>
                <w:sz w:val="24"/>
              </w:rPr>
            </w:pPr>
            <w:r>
              <w:rPr>
                <w:spacing w:val="-10"/>
                <w:sz w:val="24"/>
              </w:rPr>
              <w:t>8</w:t>
            </w:r>
          </w:p>
        </w:tc>
        <w:tc>
          <w:tcPr>
            <w:tcW w:w="1418" w:type="dxa"/>
          </w:tcPr>
          <w:p w14:paraId="1E391A55">
            <w:pPr>
              <w:pStyle w:val="15"/>
              <w:spacing w:line="275" w:lineRule="exact"/>
              <w:ind w:left="107"/>
              <w:rPr>
                <w:sz w:val="24"/>
              </w:rPr>
            </w:pPr>
            <w:r>
              <w:rPr>
                <w:spacing w:val="-10"/>
                <w:sz w:val="24"/>
              </w:rPr>
              <w:t>6</w:t>
            </w:r>
          </w:p>
        </w:tc>
        <w:tc>
          <w:tcPr>
            <w:tcW w:w="1418" w:type="dxa"/>
          </w:tcPr>
          <w:p w14:paraId="30FAE40A">
            <w:pPr>
              <w:pStyle w:val="15"/>
              <w:spacing w:line="275" w:lineRule="exact"/>
              <w:ind w:left="108"/>
              <w:rPr>
                <w:sz w:val="24"/>
              </w:rPr>
            </w:pPr>
            <w:r>
              <w:rPr>
                <w:spacing w:val="-10"/>
                <w:sz w:val="24"/>
              </w:rPr>
              <w:t>5</w:t>
            </w:r>
          </w:p>
        </w:tc>
        <w:tc>
          <w:tcPr>
            <w:tcW w:w="1281" w:type="dxa"/>
          </w:tcPr>
          <w:p w14:paraId="237574AA">
            <w:pPr>
              <w:pStyle w:val="15"/>
              <w:spacing w:line="275" w:lineRule="exact"/>
              <w:ind w:left="106"/>
              <w:rPr>
                <w:sz w:val="24"/>
              </w:rPr>
            </w:pPr>
            <w:r>
              <w:rPr>
                <w:spacing w:val="-10"/>
                <w:sz w:val="24"/>
              </w:rPr>
              <w:t>8</w:t>
            </w:r>
          </w:p>
        </w:tc>
        <w:tc>
          <w:tcPr>
            <w:tcW w:w="986" w:type="dxa"/>
          </w:tcPr>
          <w:p w14:paraId="0DC07261">
            <w:pPr>
              <w:pStyle w:val="15"/>
              <w:spacing w:line="275" w:lineRule="exact"/>
              <w:ind w:left="110"/>
              <w:rPr>
                <w:sz w:val="24"/>
              </w:rPr>
            </w:pPr>
            <w:r>
              <w:rPr>
                <w:spacing w:val="-5"/>
                <w:sz w:val="24"/>
              </w:rPr>
              <w:t>27</w:t>
            </w:r>
          </w:p>
        </w:tc>
      </w:tr>
      <w:tr w14:paraId="10F2B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690F4C11">
            <w:pPr>
              <w:pStyle w:val="15"/>
              <w:spacing w:line="275" w:lineRule="exact"/>
              <w:ind w:left="107"/>
              <w:rPr>
                <w:sz w:val="24"/>
              </w:rPr>
            </w:pPr>
            <w:r>
              <w:rPr>
                <w:spacing w:val="-10"/>
                <w:sz w:val="24"/>
              </w:rPr>
              <w:t>8</w:t>
            </w:r>
          </w:p>
        </w:tc>
        <w:tc>
          <w:tcPr>
            <w:tcW w:w="1558" w:type="dxa"/>
          </w:tcPr>
          <w:p w14:paraId="08CA7BBE">
            <w:pPr>
              <w:pStyle w:val="15"/>
              <w:spacing w:line="275" w:lineRule="exact"/>
              <w:ind w:left="107"/>
              <w:rPr>
                <w:sz w:val="24"/>
              </w:rPr>
            </w:pPr>
            <w:r>
              <w:rPr>
                <w:spacing w:val="-10"/>
                <w:sz w:val="24"/>
              </w:rPr>
              <w:t>8</w:t>
            </w:r>
          </w:p>
        </w:tc>
        <w:tc>
          <w:tcPr>
            <w:tcW w:w="1418" w:type="dxa"/>
          </w:tcPr>
          <w:p w14:paraId="02416A99">
            <w:pPr>
              <w:pStyle w:val="15"/>
              <w:spacing w:line="275" w:lineRule="exact"/>
              <w:ind w:left="107"/>
              <w:rPr>
                <w:sz w:val="24"/>
              </w:rPr>
            </w:pPr>
            <w:r>
              <w:rPr>
                <w:spacing w:val="-10"/>
                <w:sz w:val="24"/>
              </w:rPr>
              <w:t>8</w:t>
            </w:r>
          </w:p>
        </w:tc>
        <w:tc>
          <w:tcPr>
            <w:tcW w:w="1418" w:type="dxa"/>
          </w:tcPr>
          <w:p w14:paraId="71BB4CBE">
            <w:pPr>
              <w:pStyle w:val="15"/>
              <w:spacing w:line="275" w:lineRule="exact"/>
              <w:ind w:left="108"/>
              <w:rPr>
                <w:sz w:val="24"/>
              </w:rPr>
            </w:pPr>
            <w:r>
              <w:rPr>
                <w:spacing w:val="-10"/>
                <w:sz w:val="24"/>
              </w:rPr>
              <w:t>6</w:t>
            </w:r>
          </w:p>
        </w:tc>
        <w:tc>
          <w:tcPr>
            <w:tcW w:w="1281" w:type="dxa"/>
          </w:tcPr>
          <w:p w14:paraId="12E3CD5A">
            <w:pPr>
              <w:pStyle w:val="15"/>
              <w:spacing w:line="275" w:lineRule="exact"/>
              <w:ind w:left="106"/>
              <w:rPr>
                <w:sz w:val="24"/>
              </w:rPr>
            </w:pPr>
            <w:r>
              <w:rPr>
                <w:spacing w:val="-10"/>
                <w:sz w:val="24"/>
              </w:rPr>
              <w:t>8</w:t>
            </w:r>
          </w:p>
        </w:tc>
        <w:tc>
          <w:tcPr>
            <w:tcW w:w="986" w:type="dxa"/>
          </w:tcPr>
          <w:p w14:paraId="4EF574E3">
            <w:pPr>
              <w:pStyle w:val="15"/>
              <w:spacing w:line="275" w:lineRule="exact"/>
              <w:ind w:left="110"/>
              <w:rPr>
                <w:sz w:val="24"/>
              </w:rPr>
            </w:pPr>
            <w:r>
              <w:rPr>
                <w:spacing w:val="-5"/>
                <w:sz w:val="24"/>
              </w:rPr>
              <w:t>30</w:t>
            </w:r>
          </w:p>
        </w:tc>
      </w:tr>
      <w:tr w14:paraId="07E1E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277" w:type="dxa"/>
          </w:tcPr>
          <w:p w14:paraId="1A010126">
            <w:pPr>
              <w:pStyle w:val="15"/>
              <w:spacing w:before="1"/>
              <w:ind w:left="107"/>
              <w:rPr>
                <w:sz w:val="24"/>
              </w:rPr>
            </w:pPr>
            <w:r>
              <w:rPr>
                <w:spacing w:val="-10"/>
                <w:sz w:val="24"/>
              </w:rPr>
              <w:t>9</w:t>
            </w:r>
          </w:p>
        </w:tc>
        <w:tc>
          <w:tcPr>
            <w:tcW w:w="1558" w:type="dxa"/>
          </w:tcPr>
          <w:p w14:paraId="75472B4C">
            <w:pPr>
              <w:pStyle w:val="15"/>
              <w:spacing w:before="1"/>
              <w:ind w:left="107"/>
              <w:rPr>
                <w:sz w:val="24"/>
              </w:rPr>
            </w:pPr>
            <w:r>
              <w:rPr>
                <w:spacing w:val="-10"/>
                <w:sz w:val="24"/>
              </w:rPr>
              <w:t>7</w:t>
            </w:r>
          </w:p>
        </w:tc>
        <w:tc>
          <w:tcPr>
            <w:tcW w:w="1418" w:type="dxa"/>
          </w:tcPr>
          <w:p w14:paraId="50998628">
            <w:pPr>
              <w:pStyle w:val="15"/>
              <w:spacing w:before="1"/>
              <w:ind w:left="107"/>
              <w:rPr>
                <w:sz w:val="24"/>
              </w:rPr>
            </w:pPr>
            <w:r>
              <w:rPr>
                <w:spacing w:val="-10"/>
                <w:sz w:val="24"/>
              </w:rPr>
              <w:t>8</w:t>
            </w:r>
          </w:p>
        </w:tc>
        <w:tc>
          <w:tcPr>
            <w:tcW w:w="1418" w:type="dxa"/>
          </w:tcPr>
          <w:p w14:paraId="22768C31">
            <w:pPr>
              <w:pStyle w:val="15"/>
              <w:spacing w:before="1"/>
              <w:ind w:left="108"/>
              <w:rPr>
                <w:sz w:val="24"/>
              </w:rPr>
            </w:pPr>
            <w:r>
              <w:rPr>
                <w:spacing w:val="-10"/>
                <w:sz w:val="24"/>
              </w:rPr>
              <w:t>5</w:t>
            </w:r>
          </w:p>
        </w:tc>
        <w:tc>
          <w:tcPr>
            <w:tcW w:w="1281" w:type="dxa"/>
          </w:tcPr>
          <w:p w14:paraId="5983E9EB">
            <w:pPr>
              <w:pStyle w:val="15"/>
              <w:spacing w:before="1"/>
              <w:ind w:left="106"/>
              <w:rPr>
                <w:sz w:val="24"/>
              </w:rPr>
            </w:pPr>
            <w:r>
              <w:rPr>
                <w:spacing w:val="-10"/>
                <w:sz w:val="24"/>
              </w:rPr>
              <w:t>8</w:t>
            </w:r>
          </w:p>
        </w:tc>
        <w:tc>
          <w:tcPr>
            <w:tcW w:w="986" w:type="dxa"/>
          </w:tcPr>
          <w:p w14:paraId="10B478A3">
            <w:pPr>
              <w:pStyle w:val="15"/>
              <w:spacing w:before="1"/>
              <w:ind w:left="110"/>
              <w:rPr>
                <w:sz w:val="24"/>
              </w:rPr>
            </w:pPr>
            <w:r>
              <w:rPr>
                <w:spacing w:val="-5"/>
                <w:sz w:val="24"/>
              </w:rPr>
              <w:t>28</w:t>
            </w:r>
          </w:p>
        </w:tc>
      </w:tr>
      <w:tr w14:paraId="10272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1277" w:type="dxa"/>
          </w:tcPr>
          <w:p w14:paraId="7412A2B0">
            <w:pPr>
              <w:pStyle w:val="15"/>
              <w:spacing w:line="275" w:lineRule="exact"/>
              <w:ind w:left="107"/>
              <w:rPr>
                <w:sz w:val="24"/>
              </w:rPr>
            </w:pPr>
            <w:r>
              <w:rPr>
                <w:spacing w:val="-2"/>
                <w:sz w:val="24"/>
              </w:rPr>
              <w:t>Jumlah</w:t>
            </w:r>
          </w:p>
          <w:p w14:paraId="286FC75B">
            <w:pPr>
              <w:pStyle w:val="15"/>
              <w:rPr>
                <w:b/>
                <w:sz w:val="24"/>
              </w:rPr>
            </w:pPr>
          </w:p>
          <w:p w14:paraId="52FFEBEA">
            <w:pPr>
              <w:pStyle w:val="15"/>
              <w:ind w:left="107"/>
              <w:rPr>
                <w:sz w:val="24"/>
              </w:rPr>
            </w:pPr>
            <w:r>
              <w:rPr>
                <w:sz w:val="24"/>
              </w:rPr>
              <w:t>Per</w:t>
            </w:r>
            <w:r>
              <w:rPr>
                <w:spacing w:val="-1"/>
                <w:sz w:val="24"/>
              </w:rPr>
              <w:t xml:space="preserve"> </w:t>
            </w:r>
            <w:r>
              <w:rPr>
                <w:spacing w:val="-2"/>
                <w:sz w:val="24"/>
              </w:rPr>
              <w:t>Aspek</w:t>
            </w:r>
          </w:p>
        </w:tc>
        <w:tc>
          <w:tcPr>
            <w:tcW w:w="1558" w:type="dxa"/>
          </w:tcPr>
          <w:p w14:paraId="42CBF573">
            <w:pPr>
              <w:pStyle w:val="15"/>
              <w:spacing w:line="275" w:lineRule="exact"/>
              <w:ind w:left="107"/>
              <w:rPr>
                <w:sz w:val="24"/>
              </w:rPr>
            </w:pPr>
            <w:r>
              <w:rPr>
                <w:spacing w:val="-5"/>
                <w:sz w:val="24"/>
              </w:rPr>
              <w:t>66</w:t>
            </w:r>
          </w:p>
        </w:tc>
        <w:tc>
          <w:tcPr>
            <w:tcW w:w="1418" w:type="dxa"/>
          </w:tcPr>
          <w:p w14:paraId="25CD29C0">
            <w:pPr>
              <w:pStyle w:val="15"/>
              <w:spacing w:line="275" w:lineRule="exact"/>
              <w:ind w:left="107"/>
              <w:rPr>
                <w:sz w:val="24"/>
              </w:rPr>
            </w:pPr>
            <w:r>
              <w:rPr>
                <w:spacing w:val="-5"/>
                <w:sz w:val="24"/>
              </w:rPr>
              <w:t>65</w:t>
            </w:r>
          </w:p>
        </w:tc>
        <w:tc>
          <w:tcPr>
            <w:tcW w:w="1418" w:type="dxa"/>
          </w:tcPr>
          <w:p w14:paraId="3440E31C">
            <w:pPr>
              <w:pStyle w:val="15"/>
              <w:spacing w:line="275" w:lineRule="exact"/>
              <w:ind w:left="108"/>
              <w:rPr>
                <w:sz w:val="24"/>
              </w:rPr>
            </w:pPr>
            <w:r>
              <w:rPr>
                <w:spacing w:val="-5"/>
                <w:sz w:val="24"/>
              </w:rPr>
              <w:t>59</w:t>
            </w:r>
          </w:p>
        </w:tc>
        <w:tc>
          <w:tcPr>
            <w:tcW w:w="1281" w:type="dxa"/>
          </w:tcPr>
          <w:p w14:paraId="10C457A7">
            <w:pPr>
              <w:pStyle w:val="15"/>
              <w:spacing w:line="275" w:lineRule="exact"/>
              <w:ind w:left="106"/>
              <w:rPr>
                <w:sz w:val="24"/>
              </w:rPr>
            </w:pPr>
            <w:r>
              <w:rPr>
                <w:spacing w:val="-5"/>
                <w:sz w:val="24"/>
              </w:rPr>
              <w:t>68</w:t>
            </w:r>
          </w:p>
        </w:tc>
        <w:tc>
          <w:tcPr>
            <w:tcW w:w="986" w:type="dxa"/>
          </w:tcPr>
          <w:p w14:paraId="735E1852">
            <w:pPr>
              <w:pStyle w:val="15"/>
              <w:spacing w:line="275" w:lineRule="exact"/>
              <w:ind w:left="110"/>
              <w:rPr>
                <w:sz w:val="24"/>
              </w:rPr>
            </w:pPr>
            <w:r>
              <w:rPr>
                <w:spacing w:val="-5"/>
                <w:sz w:val="24"/>
              </w:rPr>
              <w:t>258</w:t>
            </w:r>
          </w:p>
        </w:tc>
      </w:tr>
      <w:tr w14:paraId="4111D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277" w:type="dxa"/>
          </w:tcPr>
          <w:p w14:paraId="092FEAD3">
            <w:pPr>
              <w:pStyle w:val="15"/>
              <w:spacing w:line="275" w:lineRule="exact"/>
              <w:ind w:left="107"/>
              <w:rPr>
                <w:sz w:val="24"/>
              </w:rPr>
            </w:pPr>
            <w:r>
              <w:rPr>
                <w:spacing w:val="-2"/>
                <w:sz w:val="24"/>
              </w:rPr>
              <w:t>Rata-</w:t>
            </w:r>
            <w:r>
              <w:rPr>
                <w:spacing w:val="-4"/>
                <w:sz w:val="24"/>
              </w:rPr>
              <w:t>rata</w:t>
            </w:r>
          </w:p>
        </w:tc>
        <w:tc>
          <w:tcPr>
            <w:tcW w:w="1558" w:type="dxa"/>
          </w:tcPr>
          <w:p w14:paraId="73918F2F">
            <w:pPr>
              <w:pStyle w:val="15"/>
              <w:spacing w:line="275" w:lineRule="exact"/>
              <w:ind w:left="107"/>
              <w:rPr>
                <w:sz w:val="24"/>
              </w:rPr>
            </w:pPr>
            <w:r>
              <w:rPr>
                <w:spacing w:val="-4"/>
                <w:sz w:val="24"/>
              </w:rPr>
              <w:t>7,33</w:t>
            </w:r>
          </w:p>
        </w:tc>
        <w:tc>
          <w:tcPr>
            <w:tcW w:w="1418" w:type="dxa"/>
          </w:tcPr>
          <w:p w14:paraId="3EAA3BD0">
            <w:pPr>
              <w:pStyle w:val="15"/>
              <w:spacing w:line="275" w:lineRule="exact"/>
              <w:ind w:left="107"/>
              <w:rPr>
                <w:sz w:val="24"/>
              </w:rPr>
            </w:pPr>
            <w:r>
              <w:rPr>
                <w:spacing w:val="-4"/>
                <w:sz w:val="24"/>
              </w:rPr>
              <w:t>7,22</w:t>
            </w:r>
          </w:p>
        </w:tc>
        <w:tc>
          <w:tcPr>
            <w:tcW w:w="1418" w:type="dxa"/>
          </w:tcPr>
          <w:p w14:paraId="0AF109A2">
            <w:pPr>
              <w:pStyle w:val="15"/>
              <w:spacing w:line="275" w:lineRule="exact"/>
              <w:ind w:left="108"/>
              <w:rPr>
                <w:sz w:val="24"/>
              </w:rPr>
            </w:pPr>
            <w:r>
              <w:rPr>
                <w:spacing w:val="-4"/>
                <w:sz w:val="24"/>
              </w:rPr>
              <w:t>6,56</w:t>
            </w:r>
          </w:p>
        </w:tc>
        <w:tc>
          <w:tcPr>
            <w:tcW w:w="1281" w:type="dxa"/>
          </w:tcPr>
          <w:p w14:paraId="4CFA37B9">
            <w:pPr>
              <w:pStyle w:val="15"/>
              <w:spacing w:line="275" w:lineRule="exact"/>
              <w:ind w:left="106"/>
              <w:rPr>
                <w:sz w:val="24"/>
              </w:rPr>
            </w:pPr>
            <w:r>
              <w:rPr>
                <w:spacing w:val="-4"/>
                <w:sz w:val="24"/>
              </w:rPr>
              <w:t>7,56</w:t>
            </w:r>
          </w:p>
        </w:tc>
        <w:tc>
          <w:tcPr>
            <w:tcW w:w="986" w:type="dxa"/>
          </w:tcPr>
          <w:p w14:paraId="63778863">
            <w:pPr>
              <w:pStyle w:val="15"/>
              <w:spacing w:line="275" w:lineRule="exact"/>
              <w:ind w:left="110"/>
              <w:rPr>
                <w:sz w:val="24"/>
              </w:rPr>
            </w:pPr>
            <w:r>
              <w:rPr>
                <w:spacing w:val="-2"/>
                <w:sz w:val="24"/>
              </w:rPr>
              <w:t>28,67</w:t>
            </w:r>
          </w:p>
        </w:tc>
      </w:tr>
      <w:tr w14:paraId="5E2B6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277" w:type="dxa"/>
          </w:tcPr>
          <w:p w14:paraId="6268A824">
            <w:pPr>
              <w:pStyle w:val="15"/>
              <w:spacing w:line="276" w:lineRule="exact"/>
              <w:ind w:left="107"/>
              <w:rPr>
                <w:sz w:val="24"/>
              </w:rPr>
            </w:pPr>
            <w:r>
              <w:rPr>
                <w:spacing w:val="-2"/>
                <w:sz w:val="24"/>
              </w:rPr>
              <w:t>Presentase</w:t>
            </w:r>
          </w:p>
          <w:p w14:paraId="23950A6C">
            <w:pPr>
              <w:pStyle w:val="15"/>
              <w:rPr>
                <w:b/>
                <w:sz w:val="24"/>
              </w:rPr>
            </w:pPr>
          </w:p>
          <w:p w14:paraId="1B044D5D">
            <w:pPr>
              <w:pStyle w:val="15"/>
              <w:ind w:left="107"/>
              <w:rPr>
                <w:sz w:val="24"/>
              </w:rPr>
            </w:pPr>
            <w:r>
              <w:rPr>
                <w:spacing w:val="-5"/>
                <w:sz w:val="24"/>
              </w:rPr>
              <w:t>(%)</w:t>
            </w:r>
          </w:p>
        </w:tc>
        <w:tc>
          <w:tcPr>
            <w:tcW w:w="1558" w:type="dxa"/>
          </w:tcPr>
          <w:p w14:paraId="0E7DC6E8">
            <w:pPr>
              <w:pStyle w:val="15"/>
              <w:spacing w:line="276" w:lineRule="exact"/>
              <w:ind w:left="107"/>
              <w:rPr>
                <w:sz w:val="24"/>
              </w:rPr>
            </w:pPr>
            <w:r>
              <w:rPr>
                <w:spacing w:val="-2"/>
                <w:sz w:val="24"/>
              </w:rPr>
              <w:t>91,67%</w:t>
            </w:r>
          </w:p>
        </w:tc>
        <w:tc>
          <w:tcPr>
            <w:tcW w:w="1418" w:type="dxa"/>
          </w:tcPr>
          <w:p w14:paraId="53EA637C">
            <w:pPr>
              <w:pStyle w:val="15"/>
              <w:spacing w:line="276" w:lineRule="exact"/>
              <w:ind w:left="107"/>
              <w:rPr>
                <w:sz w:val="24"/>
              </w:rPr>
            </w:pPr>
            <w:r>
              <w:rPr>
                <w:spacing w:val="-2"/>
                <w:sz w:val="24"/>
              </w:rPr>
              <w:t>90,28%</w:t>
            </w:r>
          </w:p>
        </w:tc>
        <w:tc>
          <w:tcPr>
            <w:tcW w:w="1418" w:type="dxa"/>
          </w:tcPr>
          <w:p w14:paraId="516A09AE">
            <w:pPr>
              <w:pStyle w:val="15"/>
              <w:spacing w:line="276" w:lineRule="exact"/>
              <w:ind w:left="108"/>
              <w:rPr>
                <w:sz w:val="24"/>
              </w:rPr>
            </w:pPr>
            <w:r>
              <w:rPr>
                <w:spacing w:val="-2"/>
                <w:sz w:val="24"/>
              </w:rPr>
              <w:t>81,94%</w:t>
            </w:r>
          </w:p>
        </w:tc>
        <w:tc>
          <w:tcPr>
            <w:tcW w:w="1281" w:type="dxa"/>
          </w:tcPr>
          <w:p w14:paraId="2CB590BC">
            <w:pPr>
              <w:pStyle w:val="15"/>
              <w:spacing w:line="276" w:lineRule="exact"/>
              <w:ind w:left="106"/>
              <w:rPr>
                <w:sz w:val="24"/>
              </w:rPr>
            </w:pPr>
            <w:r>
              <w:rPr>
                <w:spacing w:val="-2"/>
                <w:sz w:val="24"/>
              </w:rPr>
              <w:t>94,44%</w:t>
            </w:r>
          </w:p>
        </w:tc>
        <w:tc>
          <w:tcPr>
            <w:tcW w:w="986" w:type="dxa"/>
          </w:tcPr>
          <w:p w14:paraId="5979D286">
            <w:pPr>
              <w:pStyle w:val="15"/>
              <w:spacing w:line="276" w:lineRule="exact"/>
              <w:ind w:left="110"/>
              <w:rPr>
                <w:sz w:val="24"/>
              </w:rPr>
            </w:pPr>
            <w:r>
              <w:rPr>
                <w:spacing w:val="-2"/>
                <w:sz w:val="24"/>
              </w:rPr>
              <w:t>89,58%</w:t>
            </w:r>
          </w:p>
        </w:tc>
      </w:tr>
    </w:tbl>
    <w:p w14:paraId="405A582E">
      <w:pPr>
        <w:pStyle w:val="6"/>
        <w:spacing w:before="5" w:line="480" w:lineRule="auto"/>
        <w:ind w:left="993" w:right="423"/>
        <w:jc w:val="both"/>
      </w:pPr>
      <w:r>
        <w:t>Berdasarkan hasil analisis, diperoleh rata-rata skor motivasi belajar siswa sebesar 89,58%, yang termasuk dalam kategori “sangat tinggi”. Hal ini menunjukkan adanya peningkatan motivasi belajar dibandingkan dengan hasil pretest sebelumnya yang hanya mencapai 70,49%.</w:t>
      </w:r>
    </w:p>
    <w:p w14:paraId="4BE72E81">
      <w:pPr>
        <w:pStyle w:val="6"/>
        <w:spacing w:after="0" w:line="480" w:lineRule="auto"/>
        <w:jc w:val="both"/>
        <w:sectPr>
          <w:headerReference r:id="rId145" w:type="default"/>
          <w:footerReference r:id="rId146" w:type="default"/>
          <w:pgSz w:w="11910" w:h="16840"/>
          <w:pgMar w:top="1920" w:right="1275" w:bottom="280" w:left="1275" w:header="717" w:footer="0" w:gutter="0"/>
          <w:cols w:space="720" w:num="1"/>
        </w:sectPr>
      </w:pPr>
    </w:p>
    <w:p w14:paraId="3D5D8AF2">
      <w:pPr>
        <w:pStyle w:val="6"/>
        <w:spacing w:before="53"/>
      </w:pPr>
    </w:p>
    <w:p w14:paraId="6E4C619E">
      <w:pPr>
        <w:spacing w:before="0" w:line="480" w:lineRule="auto"/>
        <w:ind w:left="993" w:right="424" w:firstLine="0"/>
        <w:jc w:val="both"/>
        <w:rPr>
          <w:sz w:val="24"/>
        </w:rPr>
      </w:pPr>
      <w:r>
        <w:rPr>
          <w:sz w:val="24"/>
        </w:rPr>
        <w:drawing>
          <wp:anchor distT="0" distB="0" distL="0" distR="0" simplePos="0" relativeHeight="251824128" behindDoc="1" locked="0" layoutInCell="1" allowOverlap="1">
            <wp:simplePos x="0" y="0"/>
            <wp:positionH relativeFrom="page">
              <wp:posOffset>1456055</wp:posOffset>
            </wp:positionH>
            <wp:positionV relativeFrom="paragraph">
              <wp:posOffset>1600835</wp:posOffset>
            </wp:positionV>
            <wp:extent cx="4667250" cy="4591050"/>
            <wp:effectExtent l="0" t="0" r="0" b="0"/>
            <wp:wrapNone/>
            <wp:docPr id="396" name="Image 396"/>
            <wp:cNvGraphicFramePr/>
            <a:graphic xmlns:a="http://schemas.openxmlformats.org/drawingml/2006/main">
              <a:graphicData uri="http://schemas.openxmlformats.org/drawingml/2006/picture">
                <pic:pic xmlns:pic="http://schemas.openxmlformats.org/drawingml/2006/picture">
                  <pic:nvPicPr>
                    <pic:cNvPr id="396" name="Image 396"/>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Jika ditinjau berdasarkan tiap aspek ARCS (</w:t>
      </w:r>
      <w:r>
        <w:rPr>
          <w:i/>
          <w:sz w:val="24"/>
        </w:rPr>
        <w:t>Attention, Relevance, Confidence, Satisfaction</w:t>
      </w:r>
      <w:r>
        <w:rPr>
          <w:sz w:val="24"/>
        </w:rPr>
        <w:t xml:space="preserve">), motivasi siswa mengalami peningkatan secara deskriptif. Aspek </w:t>
      </w:r>
      <w:r>
        <w:rPr>
          <w:i/>
          <w:sz w:val="24"/>
        </w:rPr>
        <w:t xml:space="preserve">Attention </w:t>
      </w:r>
      <w:r>
        <w:rPr>
          <w:sz w:val="24"/>
        </w:rPr>
        <w:t xml:space="preserve">memperoleh skor 91,67% (sangat tinggi), aspek </w:t>
      </w:r>
      <w:r>
        <w:rPr>
          <w:i/>
          <w:sz w:val="24"/>
        </w:rPr>
        <w:t xml:space="preserve">Relevance </w:t>
      </w:r>
      <w:r>
        <w:rPr>
          <w:sz w:val="24"/>
        </w:rPr>
        <w:t xml:space="preserve">sebesar 90,28% (sangat tinggi), aspek </w:t>
      </w:r>
      <w:r>
        <w:rPr>
          <w:i/>
          <w:sz w:val="24"/>
        </w:rPr>
        <w:t xml:space="preserve">Confidence </w:t>
      </w:r>
      <w:r>
        <w:rPr>
          <w:sz w:val="24"/>
        </w:rPr>
        <w:t xml:space="preserve">mencapai 81,94% (sangat tinggi), dan aspek </w:t>
      </w:r>
      <w:r>
        <w:rPr>
          <w:i/>
          <w:sz w:val="24"/>
        </w:rPr>
        <w:t xml:space="preserve">Satisfaction </w:t>
      </w:r>
      <w:r>
        <w:rPr>
          <w:sz w:val="24"/>
        </w:rPr>
        <w:t>memperoleh skor tertinggi yaitu 94,44% (sangat tinggi).</w:t>
      </w:r>
    </w:p>
    <w:p w14:paraId="33459BC5">
      <w:pPr>
        <w:pStyle w:val="6"/>
        <w:spacing w:before="1" w:line="480" w:lineRule="auto"/>
        <w:ind w:left="993" w:right="423"/>
        <w:jc w:val="both"/>
      </w:pPr>
      <w:r>
        <w:t>Perubahan motivasi belajar siswa diperoleh dari hasil angket motivasi sebelum</w:t>
      </w:r>
      <w:r>
        <w:rPr>
          <w:spacing w:val="40"/>
        </w:rPr>
        <w:t xml:space="preserve"> </w:t>
      </w:r>
      <w:r>
        <w:t xml:space="preserve">dan sesudah penggunaan media pembelajaran berbasis GeoGebra. Hasil angket menunjukkan bahwa rata-rata motivasi belajar siswa sebelum penggunaan media sebesar </w:t>
      </w:r>
      <w:r>
        <w:rPr>
          <w:b/>
        </w:rPr>
        <w:t xml:space="preserve">70,49% </w:t>
      </w:r>
      <w:r>
        <w:t xml:space="preserve">dengan kategori </w:t>
      </w:r>
      <w:r>
        <w:rPr>
          <w:b/>
        </w:rPr>
        <w:t>tinggi</w:t>
      </w:r>
      <w:r>
        <w:t xml:space="preserve">, sedangkan setelah penggunaan media meningkat menjadi </w:t>
      </w:r>
      <w:r>
        <w:rPr>
          <w:b/>
        </w:rPr>
        <w:t xml:space="preserve">89,58% </w:t>
      </w:r>
      <w:r>
        <w:t xml:space="preserve">dengan kategori </w:t>
      </w:r>
      <w:r>
        <w:rPr>
          <w:b/>
        </w:rPr>
        <w:t>sangat tinggi</w:t>
      </w:r>
      <w:r>
        <w:t>.</w:t>
      </w:r>
    </w:p>
    <w:p w14:paraId="55270153">
      <w:pPr>
        <w:pStyle w:val="6"/>
        <w:spacing w:line="480" w:lineRule="auto"/>
        <w:ind w:left="993" w:right="426"/>
        <w:jc w:val="both"/>
      </w:pPr>
      <w:r>
        <w:t>Selain itu, peningkatan juga terlihat pada setiap aspek motivasi belajar</w:t>
      </w:r>
      <w:r>
        <w:rPr>
          <w:spacing w:val="40"/>
        </w:rPr>
        <w:t xml:space="preserve"> </w:t>
      </w:r>
      <w:r>
        <w:t>berdasarkan model ARCS (Attention, Relevance, Confidence, dan Satisfaction).</w:t>
      </w:r>
    </w:p>
    <w:p w14:paraId="52F3A8A2">
      <w:pPr>
        <w:pStyle w:val="6"/>
        <w:ind w:left="993"/>
        <w:jc w:val="both"/>
      </w:pPr>
      <w:r>
        <w:t>Perbandingan</w:t>
      </w:r>
      <w:r>
        <w:rPr>
          <w:spacing w:val="-2"/>
        </w:rPr>
        <w:t xml:space="preserve"> </w:t>
      </w:r>
      <w:r>
        <w:t>nilai</w:t>
      </w:r>
      <w:r>
        <w:rPr>
          <w:spacing w:val="-1"/>
        </w:rPr>
        <w:t xml:space="preserve"> </w:t>
      </w:r>
      <w:r>
        <w:t>pretest</w:t>
      </w:r>
      <w:r>
        <w:rPr>
          <w:spacing w:val="-1"/>
        </w:rPr>
        <w:t xml:space="preserve"> </w:t>
      </w:r>
      <w:r>
        <w:t>dan</w:t>
      </w:r>
      <w:r>
        <w:rPr>
          <w:spacing w:val="-1"/>
        </w:rPr>
        <w:t xml:space="preserve"> </w:t>
      </w:r>
      <w:r>
        <w:t>posttest</w:t>
      </w:r>
      <w:r>
        <w:rPr>
          <w:spacing w:val="-1"/>
        </w:rPr>
        <w:t xml:space="preserve"> </w:t>
      </w:r>
      <w:r>
        <w:t>disajikan</w:t>
      </w:r>
      <w:r>
        <w:rPr>
          <w:spacing w:val="-1"/>
        </w:rPr>
        <w:t xml:space="preserve"> </w:t>
      </w:r>
      <w:r>
        <w:t>pada</w:t>
      </w:r>
      <w:r>
        <w:rPr>
          <w:spacing w:val="-2"/>
        </w:rPr>
        <w:t xml:space="preserve"> </w:t>
      </w:r>
      <w:r>
        <w:t>diagram</w:t>
      </w:r>
      <w:r>
        <w:rPr>
          <w:spacing w:val="-1"/>
        </w:rPr>
        <w:t xml:space="preserve"> </w:t>
      </w:r>
      <w:r>
        <w:t>berikut</w:t>
      </w:r>
      <w:r>
        <w:rPr>
          <w:spacing w:val="-1"/>
        </w:rPr>
        <w:t xml:space="preserve"> </w:t>
      </w:r>
      <w:r>
        <w:rPr>
          <w:spacing w:val="-10"/>
        </w:rPr>
        <w:t>:</w:t>
      </w:r>
    </w:p>
    <w:p w14:paraId="2AED8251">
      <w:pPr>
        <w:pStyle w:val="6"/>
        <w:spacing w:before="16"/>
        <w:rPr>
          <w:sz w:val="20"/>
        </w:rPr>
      </w:pPr>
      <w:r>
        <w:rPr>
          <w:sz w:val="20"/>
        </w:rPr>
        <mc:AlternateContent>
          <mc:Choice Requires="wpg">
            <w:drawing>
              <wp:anchor distT="0" distB="0" distL="0" distR="0" simplePos="0" relativeHeight="251874304" behindDoc="1" locked="0" layoutInCell="1" allowOverlap="1">
                <wp:simplePos x="0" y="0"/>
                <wp:positionH relativeFrom="page">
                  <wp:posOffset>1616710</wp:posOffset>
                </wp:positionH>
                <wp:positionV relativeFrom="paragraph">
                  <wp:posOffset>171450</wp:posOffset>
                </wp:positionV>
                <wp:extent cx="4518660" cy="2214880"/>
                <wp:effectExtent l="0" t="0" r="0" b="0"/>
                <wp:wrapTopAndBottom/>
                <wp:docPr id="397" name="Group 397"/>
                <wp:cNvGraphicFramePr/>
                <a:graphic xmlns:a="http://schemas.openxmlformats.org/drawingml/2006/main">
                  <a:graphicData uri="http://schemas.microsoft.com/office/word/2010/wordprocessingGroup">
                    <wpg:wgp>
                      <wpg:cNvGrpSpPr/>
                      <wpg:grpSpPr>
                        <a:xfrm>
                          <a:off x="0" y="0"/>
                          <a:ext cx="4518660" cy="2214880"/>
                          <a:chOff x="0" y="0"/>
                          <a:chExt cx="4518660" cy="2214880"/>
                        </a:xfrm>
                      </wpg:grpSpPr>
                      <wps:wsp>
                        <wps:cNvPr id="398" name="Graphic 398"/>
                        <wps:cNvSpPr/>
                        <wps:spPr>
                          <a:xfrm>
                            <a:off x="3175" y="3175"/>
                            <a:ext cx="4512310" cy="2208530"/>
                          </a:xfrm>
                          <a:custGeom>
                            <a:avLst/>
                            <a:gdLst/>
                            <a:ahLst/>
                            <a:cxnLst/>
                            <a:rect l="l" t="t" r="r" b="b"/>
                            <a:pathLst>
                              <a:path w="4512310" h="2208530">
                                <a:moveTo>
                                  <a:pt x="4512309" y="0"/>
                                </a:moveTo>
                                <a:lnTo>
                                  <a:pt x="0" y="0"/>
                                </a:lnTo>
                                <a:lnTo>
                                  <a:pt x="0" y="2208530"/>
                                </a:lnTo>
                                <a:lnTo>
                                  <a:pt x="4512309" y="2208530"/>
                                </a:lnTo>
                                <a:lnTo>
                                  <a:pt x="4512309" y="0"/>
                                </a:lnTo>
                                <a:close/>
                              </a:path>
                            </a:pathLst>
                          </a:custGeom>
                          <a:solidFill>
                            <a:srgbClr val="404040"/>
                          </a:solidFill>
                        </wps:spPr>
                        <wps:bodyPr wrap="square" lIns="0" tIns="0" rIns="0" bIns="0" rtlCol="0">
                          <a:noAutofit/>
                        </wps:bodyPr>
                      </wps:wsp>
                      <pic:pic xmlns:pic="http://schemas.openxmlformats.org/drawingml/2006/picture">
                        <pic:nvPicPr>
                          <pic:cNvPr id="399" name="Image 399"/>
                          <pic:cNvPicPr/>
                        </pic:nvPicPr>
                        <pic:blipFill>
                          <a:blip r:embed="rId262" cstate="print"/>
                          <a:stretch>
                            <a:fillRect/>
                          </a:stretch>
                        </pic:blipFill>
                        <pic:spPr>
                          <a:xfrm>
                            <a:off x="362331" y="898131"/>
                            <a:ext cx="3792474" cy="1017282"/>
                          </a:xfrm>
                          <a:prstGeom prst="rect">
                            <a:avLst/>
                          </a:prstGeom>
                        </pic:spPr>
                      </pic:pic>
                      <pic:pic xmlns:pic="http://schemas.openxmlformats.org/drawingml/2006/picture">
                        <pic:nvPicPr>
                          <pic:cNvPr id="400" name="Image 400"/>
                          <pic:cNvPicPr/>
                        </pic:nvPicPr>
                        <pic:blipFill>
                          <a:blip r:embed="rId263" cstate="print"/>
                          <a:stretch>
                            <a:fillRect/>
                          </a:stretch>
                        </pic:blipFill>
                        <pic:spPr>
                          <a:xfrm>
                            <a:off x="446151" y="1039850"/>
                            <a:ext cx="473938" cy="313969"/>
                          </a:xfrm>
                          <a:prstGeom prst="rect">
                            <a:avLst/>
                          </a:prstGeom>
                        </pic:spPr>
                      </pic:pic>
                      <wps:wsp>
                        <wps:cNvPr id="401" name="Graphic 401"/>
                        <wps:cNvSpPr/>
                        <wps:spPr>
                          <a:xfrm>
                            <a:off x="453516" y="104768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402" name="Graphic 402"/>
                        <wps:cNvSpPr/>
                        <wps:spPr>
                          <a:xfrm>
                            <a:off x="453516" y="104768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03" name="Image 403"/>
                          <pic:cNvPicPr/>
                        </pic:nvPicPr>
                        <pic:blipFill>
                          <a:blip r:embed="rId263" cstate="print"/>
                          <a:stretch>
                            <a:fillRect/>
                          </a:stretch>
                        </pic:blipFill>
                        <pic:spPr>
                          <a:xfrm>
                            <a:off x="1348358" y="1027658"/>
                            <a:ext cx="473938" cy="313969"/>
                          </a:xfrm>
                          <a:prstGeom prst="rect">
                            <a:avLst/>
                          </a:prstGeom>
                        </pic:spPr>
                      </pic:pic>
                      <wps:wsp>
                        <wps:cNvPr id="404" name="Graphic 404"/>
                        <wps:cNvSpPr/>
                        <wps:spPr>
                          <a:xfrm>
                            <a:off x="1355852" y="1035621"/>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405" name="Graphic 405"/>
                        <wps:cNvSpPr/>
                        <wps:spPr>
                          <a:xfrm>
                            <a:off x="1355852" y="1035621"/>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06" name="Image 406"/>
                          <pic:cNvPicPr/>
                        </pic:nvPicPr>
                        <pic:blipFill>
                          <a:blip r:embed="rId263" cstate="print"/>
                          <a:stretch>
                            <a:fillRect/>
                          </a:stretch>
                        </pic:blipFill>
                        <pic:spPr>
                          <a:xfrm>
                            <a:off x="2250567" y="1039850"/>
                            <a:ext cx="473938" cy="313969"/>
                          </a:xfrm>
                          <a:prstGeom prst="rect">
                            <a:avLst/>
                          </a:prstGeom>
                        </pic:spPr>
                      </pic:pic>
                      <wps:wsp>
                        <wps:cNvPr id="407" name="Graphic 407"/>
                        <wps:cNvSpPr/>
                        <wps:spPr>
                          <a:xfrm>
                            <a:off x="2258186" y="104768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408" name="Graphic 408"/>
                        <wps:cNvSpPr/>
                        <wps:spPr>
                          <a:xfrm>
                            <a:off x="2258186" y="104768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09" name="Image 409"/>
                          <pic:cNvPicPr/>
                        </pic:nvPicPr>
                        <pic:blipFill>
                          <a:blip r:embed="rId264" cstate="print"/>
                          <a:stretch>
                            <a:fillRect/>
                          </a:stretch>
                        </pic:blipFill>
                        <pic:spPr>
                          <a:xfrm>
                            <a:off x="3152775" y="1015466"/>
                            <a:ext cx="473938" cy="313969"/>
                          </a:xfrm>
                          <a:prstGeom prst="rect">
                            <a:avLst/>
                          </a:prstGeom>
                        </pic:spPr>
                      </pic:pic>
                      <wps:wsp>
                        <wps:cNvPr id="410" name="Graphic 410"/>
                        <wps:cNvSpPr/>
                        <wps:spPr>
                          <a:xfrm>
                            <a:off x="3160522" y="102355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4F81BC">
                              <a:alpha val="30198"/>
                            </a:srgbClr>
                          </a:solidFill>
                        </wps:spPr>
                        <wps:bodyPr wrap="square" lIns="0" tIns="0" rIns="0" bIns="0" rtlCol="0">
                          <a:noAutofit/>
                        </wps:bodyPr>
                      </wps:wsp>
                      <wps:wsp>
                        <wps:cNvPr id="411" name="Graphic 411"/>
                        <wps:cNvSpPr/>
                        <wps:spPr>
                          <a:xfrm>
                            <a:off x="3160522" y="102355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12" name="Image 412"/>
                          <pic:cNvPicPr/>
                        </pic:nvPicPr>
                        <pic:blipFill>
                          <a:blip r:embed="rId264" cstate="print"/>
                          <a:stretch>
                            <a:fillRect/>
                          </a:stretch>
                        </pic:blipFill>
                        <pic:spPr>
                          <a:xfrm>
                            <a:off x="680847" y="858494"/>
                            <a:ext cx="473938" cy="313969"/>
                          </a:xfrm>
                          <a:prstGeom prst="rect">
                            <a:avLst/>
                          </a:prstGeom>
                        </pic:spPr>
                      </pic:pic>
                      <wps:wsp>
                        <wps:cNvPr id="413" name="Graphic 413"/>
                        <wps:cNvSpPr/>
                        <wps:spPr>
                          <a:xfrm>
                            <a:off x="688466" y="866711"/>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414" name="Graphic 414"/>
                        <wps:cNvSpPr/>
                        <wps:spPr>
                          <a:xfrm>
                            <a:off x="688466" y="866711"/>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15" name="Image 415"/>
                          <pic:cNvPicPr/>
                        </pic:nvPicPr>
                        <pic:blipFill>
                          <a:blip r:embed="rId264" cstate="print"/>
                          <a:stretch>
                            <a:fillRect/>
                          </a:stretch>
                        </pic:blipFill>
                        <pic:spPr>
                          <a:xfrm>
                            <a:off x="1583055" y="870686"/>
                            <a:ext cx="473938" cy="313969"/>
                          </a:xfrm>
                          <a:prstGeom prst="rect">
                            <a:avLst/>
                          </a:prstGeom>
                        </pic:spPr>
                      </pic:pic>
                      <wps:wsp>
                        <wps:cNvPr id="416" name="Graphic 416"/>
                        <wps:cNvSpPr/>
                        <wps:spPr>
                          <a:xfrm>
                            <a:off x="1590802" y="87877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417" name="Graphic 417"/>
                        <wps:cNvSpPr/>
                        <wps:spPr>
                          <a:xfrm>
                            <a:off x="1590802" y="87877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18" name="Image 418"/>
                          <pic:cNvPicPr/>
                        </pic:nvPicPr>
                        <pic:blipFill>
                          <a:blip r:embed="rId265" cstate="print"/>
                          <a:stretch>
                            <a:fillRect/>
                          </a:stretch>
                        </pic:blipFill>
                        <pic:spPr>
                          <a:xfrm>
                            <a:off x="2485263" y="943838"/>
                            <a:ext cx="473938" cy="313969"/>
                          </a:xfrm>
                          <a:prstGeom prst="rect">
                            <a:avLst/>
                          </a:prstGeom>
                        </pic:spPr>
                      </pic:pic>
                      <wps:wsp>
                        <wps:cNvPr id="419" name="Graphic 419"/>
                        <wps:cNvSpPr/>
                        <wps:spPr>
                          <a:xfrm>
                            <a:off x="2493136" y="951166"/>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420" name="Graphic 420"/>
                        <wps:cNvSpPr/>
                        <wps:spPr>
                          <a:xfrm>
                            <a:off x="2493136" y="951166"/>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21" name="Image 421"/>
                          <pic:cNvPicPr/>
                        </pic:nvPicPr>
                        <pic:blipFill>
                          <a:blip r:embed="rId266" cstate="print"/>
                          <a:stretch>
                            <a:fillRect/>
                          </a:stretch>
                        </pic:blipFill>
                        <pic:spPr>
                          <a:xfrm>
                            <a:off x="3387471" y="835621"/>
                            <a:ext cx="473938" cy="312458"/>
                          </a:xfrm>
                          <a:prstGeom prst="rect">
                            <a:avLst/>
                          </a:prstGeom>
                        </pic:spPr>
                      </pic:pic>
                      <wps:wsp>
                        <wps:cNvPr id="422" name="Graphic 422"/>
                        <wps:cNvSpPr/>
                        <wps:spPr>
                          <a:xfrm>
                            <a:off x="3395471" y="842581"/>
                            <a:ext cx="337820" cy="177800"/>
                          </a:xfrm>
                          <a:custGeom>
                            <a:avLst/>
                            <a:gdLst/>
                            <a:ahLst/>
                            <a:cxnLst/>
                            <a:rect l="l" t="t" r="r" b="b"/>
                            <a:pathLst>
                              <a:path w="337820" h="177800">
                                <a:moveTo>
                                  <a:pt x="337312" y="0"/>
                                </a:moveTo>
                                <a:lnTo>
                                  <a:pt x="0" y="0"/>
                                </a:lnTo>
                                <a:lnTo>
                                  <a:pt x="0" y="177609"/>
                                </a:lnTo>
                                <a:lnTo>
                                  <a:pt x="337312" y="177609"/>
                                </a:lnTo>
                                <a:lnTo>
                                  <a:pt x="337312" y="0"/>
                                </a:lnTo>
                                <a:close/>
                              </a:path>
                            </a:pathLst>
                          </a:custGeom>
                          <a:solidFill>
                            <a:srgbClr val="C0504D">
                              <a:alpha val="30198"/>
                            </a:srgbClr>
                          </a:solidFill>
                        </wps:spPr>
                        <wps:bodyPr wrap="square" lIns="0" tIns="0" rIns="0" bIns="0" rtlCol="0">
                          <a:noAutofit/>
                        </wps:bodyPr>
                      </wps:wsp>
                      <wps:wsp>
                        <wps:cNvPr id="423" name="Graphic 423"/>
                        <wps:cNvSpPr/>
                        <wps:spPr>
                          <a:xfrm>
                            <a:off x="3395471" y="842581"/>
                            <a:ext cx="337820" cy="177800"/>
                          </a:xfrm>
                          <a:custGeom>
                            <a:avLst/>
                            <a:gdLst/>
                            <a:ahLst/>
                            <a:cxnLst/>
                            <a:rect l="l" t="t" r="r" b="b"/>
                            <a:pathLst>
                              <a:path w="337820" h="177800">
                                <a:moveTo>
                                  <a:pt x="0" y="177609"/>
                                </a:moveTo>
                                <a:lnTo>
                                  <a:pt x="337312" y="177609"/>
                                </a:lnTo>
                                <a:lnTo>
                                  <a:pt x="337312" y="0"/>
                                </a:lnTo>
                                <a:lnTo>
                                  <a:pt x="0" y="0"/>
                                </a:lnTo>
                                <a:lnTo>
                                  <a:pt x="0" y="177609"/>
                                </a:lnTo>
                                <a:close/>
                              </a:path>
                            </a:pathLst>
                          </a:custGeom>
                          <a:ln w="9525">
                            <a:solidFill>
                              <a:srgbClr val="FFFFFF"/>
                            </a:solidFill>
                            <a:prstDash val="solid"/>
                          </a:ln>
                        </wps:spPr>
                        <wps:bodyPr wrap="square" lIns="0" tIns="0" rIns="0" bIns="0" rtlCol="0">
                          <a:noAutofit/>
                        </wps:bodyPr>
                      </wps:wsp>
                      <pic:pic xmlns:pic="http://schemas.openxmlformats.org/drawingml/2006/picture">
                        <pic:nvPicPr>
                          <pic:cNvPr id="424" name="Image 424"/>
                          <pic:cNvPicPr/>
                        </pic:nvPicPr>
                        <pic:blipFill>
                          <a:blip r:embed="rId267" cstate="print"/>
                          <a:stretch>
                            <a:fillRect/>
                          </a:stretch>
                        </pic:blipFill>
                        <pic:spPr>
                          <a:xfrm>
                            <a:off x="1801121" y="616248"/>
                            <a:ext cx="75303" cy="73869"/>
                          </a:xfrm>
                          <a:prstGeom prst="rect">
                            <a:avLst/>
                          </a:prstGeom>
                        </pic:spPr>
                      </pic:pic>
                      <pic:pic xmlns:pic="http://schemas.openxmlformats.org/drawingml/2006/picture">
                        <pic:nvPicPr>
                          <pic:cNvPr id="425" name="Image 425"/>
                          <pic:cNvPicPr/>
                        </pic:nvPicPr>
                        <pic:blipFill>
                          <a:blip r:embed="rId268" cstate="print"/>
                          <a:stretch>
                            <a:fillRect/>
                          </a:stretch>
                        </pic:blipFill>
                        <pic:spPr>
                          <a:xfrm>
                            <a:off x="2323763" y="616248"/>
                            <a:ext cx="73869" cy="73869"/>
                          </a:xfrm>
                          <a:prstGeom prst="rect">
                            <a:avLst/>
                          </a:prstGeom>
                        </pic:spPr>
                      </pic:pic>
                      <wps:wsp>
                        <wps:cNvPr id="426" name="Graphic 426"/>
                        <wps:cNvSpPr/>
                        <wps:spPr>
                          <a:xfrm>
                            <a:off x="3175" y="3175"/>
                            <a:ext cx="4512310" cy="2208530"/>
                          </a:xfrm>
                          <a:custGeom>
                            <a:avLst/>
                            <a:gdLst/>
                            <a:ahLst/>
                            <a:cxnLst/>
                            <a:rect l="l" t="t" r="r" b="b"/>
                            <a:pathLst>
                              <a:path w="4512310" h="2208530">
                                <a:moveTo>
                                  <a:pt x="0" y="2208530"/>
                                </a:moveTo>
                                <a:lnTo>
                                  <a:pt x="4512309" y="2208530"/>
                                </a:lnTo>
                                <a:lnTo>
                                  <a:pt x="4512309" y="0"/>
                                </a:lnTo>
                                <a:lnTo>
                                  <a:pt x="0" y="0"/>
                                </a:lnTo>
                                <a:lnTo>
                                  <a:pt x="0" y="2208530"/>
                                </a:lnTo>
                                <a:close/>
                              </a:path>
                            </a:pathLst>
                          </a:custGeom>
                          <a:ln w="6350">
                            <a:solidFill>
                              <a:srgbClr val="888888"/>
                            </a:solidFill>
                            <a:prstDash val="solid"/>
                          </a:ln>
                        </wps:spPr>
                        <wps:bodyPr wrap="square" lIns="0" tIns="0" rIns="0" bIns="0" rtlCol="0">
                          <a:noAutofit/>
                        </wps:bodyPr>
                      </wps:wsp>
                      <wps:wsp>
                        <wps:cNvPr id="427" name="Textbox 427"/>
                        <wps:cNvSpPr txBox="1"/>
                        <wps:spPr>
                          <a:xfrm>
                            <a:off x="3274059" y="1991741"/>
                            <a:ext cx="551815" cy="114300"/>
                          </a:xfrm>
                          <a:prstGeom prst="rect">
                            <a:avLst/>
                          </a:prstGeom>
                        </wps:spPr>
                        <wps:txbx>
                          <w:txbxContent>
                            <w:p w14:paraId="2400E155">
                              <w:pPr>
                                <w:spacing w:before="0" w:line="180" w:lineRule="exact"/>
                                <w:ind w:left="0" w:right="0" w:firstLine="0"/>
                                <w:jc w:val="left"/>
                                <w:rPr>
                                  <w:rFonts w:ascii="Calibri"/>
                                  <w:sz w:val="18"/>
                                </w:rPr>
                              </w:pPr>
                              <w:r>
                                <w:rPr>
                                  <w:rFonts w:ascii="Calibri"/>
                                  <w:color w:val="BEBEBE"/>
                                  <w:spacing w:val="-2"/>
                                  <w:sz w:val="18"/>
                                </w:rPr>
                                <w:t>Satisfaction</w:t>
                              </w:r>
                            </w:p>
                          </w:txbxContent>
                        </wps:txbx>
                        <wps:bodyPr wrap="square" lIns="0" tIns="0" rIns="0" bIns="0" rtlCol="0">
                          <a:noAutofit/>
                        </wps:bodyPr>
                      </wps:wsp>
                      <wps:wsp>
                        <wps:cNvPr id="428" name="Textbox 428"/>
                        <wps:cNvSpPr txBox="1"/>
                        <wps:spPr>
                          <a:xfrm>
                            <a:off x="2378836" y="1991741"/>
                            <a:ext cx="537210" cy="114300"/>
                          </a:xfrm>
                          <a:prstGeom prst="rect">
                            <a:avLst/>
                          </a:prstGeom>
                        </wps:spPr>
                        <wps:txbx>
                          <w:txbxContent>
                            <w:p w14:paraId="60E76BD5">
                              <w:pPr>
                                <w:spacing w:before="0" w:line="180" w:lineRule="exact"/>
                                <w:ind w:left="0" w:right="0" w:firstLine="0"/>
                                <w:jc w:val="left"/>
                                <w:rPr>
                                  <w:rFonts w:ascii="Calibri"/>
                                  <w:sz w:val="18"/>
                                </w:rPr>
                              </w:pPr>
                              <w:r>
                                <w:rPr>
                                  <w:rFonts w:ascii="Calibri"/>
                                  <w:color w:val="BEBEBE"/>
                                  <w:spacing w:val="-2"/>
                                  <w:sz w:val="18"/>
                                </w:rPr>
                                <w:t>Confidence</w:t>
                              </w:r>
                            </w:p>
                          </w:txbxContent>
                        </wps:txbx>
                        <wps:bodyPr wrap="square" lIns="0" tIns="0" rIns="0" bIns="0" rtlCol="0">
                          <a:noAutofit/>
                        </wps:bodyPr>
                      </wps:wsp>
                      <wps:wsp>
                        <wps:cNvPr id="429" name="Textbox 429"/>
                        <wps:cNvSpPr txBox="1"/>
                        <wps:spPr>
                          <a:xfrm>
                            <a:off x="1502028" y="1991741"/>
                            <a:ext cx="487045" cy="114300"/>
                          </a:xfrm>
                          <a:prstGeom prst="rect">
                            <a:avLst/>
                          </a:prstGeom>
                        </wps:spPr>
                        <wps:txbx>
                          <w:txbxContent>
                            <w:p w14:paraId="56B55B2A">
                              <w:pPr>
                                <w:spacing w:before="0" w:line="180" w:lineRule="exact"/>
                                <w:ind w:left="0" w:right="0" w:firstLine="0"/>
                                <w:jc w:val="left"/>
                                <w:rPr>
                                  <w:rFonts w:ascii="Calibri"/>
                                  <w:sz w:val="18"/>
                                </w:rPr>
                              </w:pPr>
                              <w:r>
                                <w:rPr>
                                  <w:rFonts w:ascii="Calibri"/>
                                  <w:color w:val="BEBEBE"/>
                                  <w:spacing w:val="-2"/>
                                  <w:sz w:val="18"/>
                                </w:rPr>
                                <w:t>Relevance</w:t>
                              </w:r>
                            </w:p>
                          </w:txbxContent>
                        </wps:txbx>
                        <wps:bodyPr wrap="square" lIns="0" tIns="0" rIns="0" bIns="0" rtlCol="0">
                          <a:noAutofit/>
                        </wps:bodyPr>
                      </wps:wsp>
                      <wps:wsp>
                        <wps:cNvPr id="430" name="Textbox 430"/>
                        <wps:cNvSpPr txBox="1"/>
                        <wps:spPr>
                          <a:xfrm>
                            <a:off x="614044" y="1991741"/>
                            <a:ext cx="457200" cy="114300"/>
                          </a:xfrm>
                          <a:prstGeom prst="rect">
                            <a:avLst/>
                          </a:prstGeom>
                        </wps:spPr>
                        <wps:txbx>
                          <w:txbxContent>
                            <w:p w14:paraId="524FF63A">
                              <w:pPr>
                                <w:spacing w:before="0" w:line="180" w:lineRule="exact"/>
                                <w:ind w:left="0" w:right="0" w:firstLine="0"/>
                                <w:jc w:val="left"/>
                                <w:rPr>
                                  <w:rFonts w:ascii="Calibri"/>
                                  <w:sz w:val="18"/>
                                </w:rPr>
                              </w:pPr>
                              <w:r>
                                <w:rPr>
                                  <w:rFonts w:ascii="Calibri"/>
                                  <w:color w:val="BEBEBE"/>
                                  <w:spacing w:val="-2"/>
                                  <w:sz w:val="18"/>
                                </w:rPr>
                                <w:t>Attention</w:t>
                              </w:r>
                            </w:p>
                          </w:txbxContent>
                        </wps:txbx>
                        <wps:bodyPr wrap="square" lIns="0" tIns="0" rIns="0" bIns="0" rtlCol="0">
                          <a:noAutofit/>
                        </wps:bodyPr>
                      </wps:wsp>
                      <wps:wsp>
                        <wps:cNvPr id="431" name="Textbox 431"/>
                        <wps:cNvSpPr txBox="1"/>
                        <wps:spPr>
                          <a:xfrm>
                            <a:off x="3198748" y="884707"/>
                            <a:ext cx="509270" cy="295910"/>
                          </a:xfrm>
                          <a:prstGeom prst="rect">
                            <a:avLst/>
                          </a:prstGeom>
                        </wps:spPr>
                        <wps:txbx>
                          <w:txbxContent>
                            <w:p w14:paraId="1D05708A">
                              <w:pPr>
                                <w:spacing w:before="0" w:line="184" w:lineRule="exact"/>
                                <w:ind w:left="370" w:right="0" w:firstLine="0"/>
                                <w:jc w:val="left"/>
                                <w:rPr>
                                  <w:rFonts w:ascii="Calibri"/>
                                  <w:b/>
                                  <w:sz w:val="18"/>
                                </w:rPr>
                              </w:pPr>
                              <w:r>
                                <w:rPr>
                                  <w:rFonts w:ascii="Calibri"/>
                                  <w:b/>
                                  <w:color w:val="FFFFFF"/>
                                  <w:spacing w:val="-2"/>
                                  <w:sz w:val="18"/>
                                </w:rPr>
                                <w:t>94,44</w:t>
                              </w:r>
                            </w:p>
                            <w:p w14:paraId="4363C973">
                              <w:pPr>
                                <w:spacing w:before="65" w:line="216" w:lineRule="exact"/>
                                <w:ind w:left="0" w:right="0" w:firstLine="0"/>
                                <w:jc w:val="left"/>
                                <w:rPr>
                                  <w:rFonts w:ascii="Calibri"/>
                                  <w:b/>
                                  <w:sz w:val="18"/>
                                </w:rPr>
                              </w:pPr>
                              <w:r>
                                <w:rPr>
                                  <w:rFonts w:ascii="Calibri"/>
                                  <w:b/>
                                  <w:color w:val="FFFFFF"/>
                                  <w:spacing w:val="-2"/>
                                  <w:sz w:val="18"/>
                                </w:rPr>
                                <w:t>73,61</w:t>
                              </w:r>
                            </w:p>
                          </w:txbxContent>
                        </wps:txbx>
                        <wps:bodyPr wrap="square" lIns="0" tIns="0" rIns="0" bIns="0" rtlCol="0">
                          <a:noAutofit/>
                        </wps:bodyPr>
                      </wps:wsp>
                      <wps:wsp>
                        <wps:cNvPr id="432" name="Textbox 432"/>
                        <wps:cNvSpPr txBox="1"/>
                        <wps:spPr>
                          <a:xfrm>
                            <a:off x="2296286" y="993775"/>
                            <a:ext cx="508634" cy="211454"/>
                          </a:xfrm>
                          <a:prstGeom prst="rect">
                            <a:avLst/>
                          </a:prstGeom>
                        </wps:spPr>
                        <wps:txbx>
                          <w:txbxContent>
                            <w:p w14:paraId="61DC7AAD">
                              <w:pPr>
                                <w:spacing w:before="0" w:line="150" w:lineRule="exact"/>
                                <w:ind w:left="370" w:right="0" w:firstLine="0"/>
                                <w:jc w:val="left"/>
                                <w:rPr>
                                  <w:rFonts w:ascii="Calibri"/>
                                  <w:b/>
                                  <w:sz w:val="18"/>
                                </w:rPr>
                              </w:pPr>
                              <w:r>
                                <w:rPr>
                                  <w:rFonts w:ascii="Calibri"/>
                                  <w:b/>
                                  <w:color w:val="FFFFFF"/>
                                  <w:spacing w:val="-2"/>
                                  <w:sz w:val="18"/>
                                </w:rPr>
                                <w:t>81,94</w:t>
                              </w:r>
                            </w:p>
                            <w:p w14:paraId="337C0F0E">
                              <w:pPr>
                                <w:spacing w:before="0" w:line="183" w:lineRule="exact"/>
                                <w:ind w:left="0" w:right="0" w:firstLine="0"/>
                                <w:jc w:val="left"/>
                                <w:rPr>
                                  <w:rFonts w:ascii="Calibri"/>
                                  <w:b/>
                                  <w:sz w:val="18"/>
                                </w:rPr>
                              </w:pPr>
                              <w:r>
                                <w:rPr>
                                  <w:rFonts w:ascii="Calibri"/>
                                  <w:b/>
                                  <w:color w:val="FFFFFF"/>
                                  <w:spacing w:val="-2"/>
                                  <w:sz w:val="18"/>
                                </w:rPr>
                                <w:t>65,28</w:t>
                              </w:r>
                            </w:p>
                          </w:txbxContent>
                        </wps:txbx>
                        <wps:bodyPr wrap="square" lIns="0" tIns="0" rIns="0" bIns="0" rtlCol="0">
                          <a:noAutofit/>
                        </wps:bodyPr>
                      </wps:wsp>
                      <wps:wsp>
                        <wps:cNvPr id="433" name="Textbox 433"/>
                        <wps:cNvSpPr txBox="1"/>
                        <wps:spPr>
                          <a:xfrm>
                            <a:off x="1393825" y="921258"/>
                            <a:ext cx="508634" cy="271780"/>
                          </a:xfrm>
                          <a:prstGeom prst="rect">
                            <a:avLst/>
                          </a:prstGeom>
                        </wps:spPr>
                        <wps:txbx>
                          <w:txbxContent>
                            <w:p w14:paraId="57F5BC3C">
                              <w:pPr>
                                <w:spacing w:before="0" w:line="183" w:lineRule="exact"/>
                                <w:ind w:left="370" w:right="0" w:firstLine="0"/>
                                <w:jc w:val="left"/>
                                <w:rPr>
                                  <w:rFonts w:ascii="Calibri"/>
                                  <w:b/>
                                  <w:sz w:val="18"/>
                                </w:rPr>
                              </w:pPr>
                              <w:r>
                                <w:rPr>
                                  <w:rFonts w:ascii="Calibri"/>
                                  <w:b/>
                                  <w:color w:val="FFFFFF"/>
                                  <w:spacing w:val="-2"/>
                                  <w:sz w:val="18"/>
                                </w:rPr>
                                <w:t>90,28</w:t>
                              </w:r>
                            </w:p>
                            <w:p w14:paraId="0A040B5B">
                              <w:pPr>
                                <w:spacing w:before="27" w:line="216" w:lineRule="exact"/>
                                <w:ind w:left="0" w:right="0" w:firstLine="0"/>
                                <w:jc w:val="left"/>
                                <w:rPr>
                                  <w:rFonts w:ascii="Calibri"/>
                                  <w:b/>
                                  <w:sz w:val="18"/>
                                </w:rPr>
                              </w:pPr>
                              <w:r>
                                <w:rPr>
                                  <w:rFonts w:ascii="Calibri"/>
                                  <w:b/>
                                  <w:color w:val="FFFFFF"/>
                                  <w:spacing w:val="-2"/>
                                  <w:sz w:val="18"/>
                                </w:rPr>
                                <w:t>72,22</w:t>
                              </w:r>
                            </w:p>
                          </w:txbxContent>
                        </wps:txbx>
                        <wps:bodyPr wrap="square" lIns="0" tIns="0" rIns="0" bIns="0" rtlCol="0">
                          <a:noAutofit/>
                        </wps:bodyPr>
                      </wps:wsp>
                      <wps:wsp>
                        <wps:cNvPr id="434" name="Textbox 434"/>
                        <wps:cNvSpPr txBox="1"/>
                        <wps:spPr>
                          <a:xfrm>
                            <a:off x="491236" y="908837"/>
                            <a:ext cx="509270" cy="295910"/>
                          </a:xfrm>
                          <a:prstGeom prst="rect">
                            <a:avLst/>
                          </a:prstGeom>
                        </wps:spPr>
                        <wps:txbx>
                          <w:txbxContent>
                            <w:p w14:paraId="1CDE2188">
                              <w:pPr>
                                <w:spacing w:before="0" w:line="184" w:lineRule="exact"/>
                                <w:ind w:left="370" w:right="0" w:firstLine="0"/>
                                <w:jc w:val="left"/>
                                <w:rPr>
                                  <w:rFonts w:ascii="Calibri"/>
                                  <w:b/>
                                  <w:sz w:val="18"/>
                                </w:rPr>
                              </w:pPr>
                              <w:r>
                                <w:rPr>
                                  <w:rFonts w:ascii="Calibri"/>
                                  <w:b/>
                                  <w:color w:val="FFFFFF"/>
                                  <w:spacing w:val="-2"/>
                                  <w:sz w:val="18"/>
                                </w:rPr>
                                <w:t>91,67</w:t>
                              </w:r>
                            </w:p>
                            <w:p w14:paraId="6FFD3CD7">
                              <w:pPr>
                                <w:spacing w:before="66" w:line="216" w:lineRule="exact"/>
                                <w:ind w:left="0" w:right="0" w:firstLine="0"/>
                                <w:jc w:val="left"/>
                                <w:rPr>
                                  <w:rFonts w:ascii="Calibri"/>
                                  <w:b/>
                                  <w:sz w:val="18"/>
                                </w:rPr>
                              </w:pPr>
                              <w:r>
                                <w:rPr>
                                  <w:rFonts w:ascii="Calibri"/>
                                  <w:b/>
                                  <w:color w:val="FFFFFF"/>
                                  <w:spacing w:val="-2"/>
                                  <w:sz w:val="18"/>
                                </w:rPr>
                                <w:t>70,83</w:t>
                              </w:r>
                            </w:p>
                          </w:txbxContent>
                        </wps:txbx>
                        <wps:bodyPr wrap="square" lIns="0" tIns="0" rIns="0" bIns="0" rtlCol="0">
                          <a:noAutofit/>
                        </wps:bodyPr>
                      </wps:wsp>
                      <wps:wsp>
                        <wps:cNvPr id="435" name="Textbox 435"/>
                        <wps:cNvSpPr txBox="1"/>
                        <wps:spPr>
                          <a:xfrm>
                            <a:off x="543051" y="105240"/>
                            <a:ext cx="3451225" cy="608330"/>
                          </a:xfrm>
                          <a:prstGeom prst="rect">
                            <a:avLst/>
                          </a:prstGeom>
                        </wps:spPr>
                        <wps:txbx>
                          <w:txbxContent>
                            <w:p w14:paraId="475219FF">
                              <w:pPr>
                                <w:spacing w:before="0" w:line="240" w:lineRule="auto"/>
                                <w:ind w:left="0" w:right="0" w:firstLine="389"/>
                                <w:jc w:val="left"/>
                                <w:rPr>
                                  <w:b/>
                                  <w:sz w:val="24"/>
                                </w:rPr>
                              </w:pPr>
                              <w:r>
                                <w:rPr>
                                  <w:b/>
                                  <w:color w:val="FFFFFF"/>
                                  <w:sz w:val="24"/>
                                </w:rPr>
                                <w:t xml:space="preserve">DIAGRAM PERBANDINGAN PRETEST &amp; </w:t>
                              </w:r>
                              <w:r>
                                <w:rPr>
                                  <w:b/>
                                  <w:color w:val="FFFFFF"/>
                                  <w:spacing w:val="-2"/>
                                  <w:sz w:val="24"/>
                                </w:rPr>
                                <w:t>POSTEST</w:t>
                              </w:r>
                              <w:r>
                                <w:rPr>
                                  <w:b/>
                                  <w:color w:val="FFFFFF"/>
                                  <w:spacing w:val="-19"/>
                                  <w:sz w:val="24"/>
                                </w:rPr>
                                <w:t xml:space="preserve"> </w:t>
                              </w:r>
                              <w:r>
                                <w:rPr>
                                  <w:b/>
                                  <w:color w:val="FFFFFF"/>
                                  <w:spacing w:val="-2"/>
                                  <w:sz w:val="24"/>
                                </w:rPr>
                                <w:t>ANGKET</w:t>
                              </w:r>
                              <w:r>
                                <w:rPr>
                                  <w:b/>
                                  <w:color w:val="FFFFFF"/>
                                  <w:spacing w:val="-13"/>
                                  <w:sz w:val="24"/>
                                </w:rPr>
                                <w:t xml:space="preserve"> </w:t>
                              </w:r>
                              <w:r>
                                <w:rPr>
                                  <w:b/>
                                  <w:color w:val="FFFFFF"/>
                                  <w:spacing w:val="-2"/>
                                  <w:sz w:val="24"/>
                                </w:rPr>
                                <w:t>MOTIVASI</w:t>
                              </w:r>
                              <w:r>
                                <w:rPr>
                                  <w:b/>
                                  <w:color w:val="FFFFFF"/>
                                  <w:spacing w:val="-11"/>
                                  <w:sz w:val="24"/>
                                </w:rPr>
                                <w:t xml:space="preserve"> </w:t>
                              </w:r>
                              <w:r>
                                <w:rPr>
                                  <w:b/>
                                  <w:color w:val="FFFFFF"/>
                                  <w:spacing w:val="-2"/>
                                  <w:sz w:val="24"/>
                                </w:rPr>
                                <w:t>BELAJAR</w:t>
                              </w:r>
                              <w:r>
                                <w:rPr>
                                  <w:b/>
                                  <w:color w:val="FFFFFF"/>
                                  <w:spacing w:val="-10"/>
                                  <w:sz w:val="24"/>
                                </w:rPr>
                                <w:t xml:space="preserve"> </w:t>
                              </w:r>
                              <w:r>
                                <w:rPr>
                                  <w:b/>
                                  <w:color w:val="FFFFFF"/>
                                  <w:spacing w:val="-2"/>
                                  <w:sz w:val="24"/>
                                </w:rPr>
                                <w:t>SISWA</w:t>
                              </w:r>
                            </w:p>
                            <w:p w14:paraId="64C4E678">
                              <w:pPr>
                                <w:tabs>
                                  <w:tab w:val="left" w:pos="1006"/>
                                </w:tabs>
                                <w:spacing w:before="189" w:line="216" w:lineRule="exact"/>
                                <w:ind w:left="185" w:right="0" w:firstLine="0"/>
                                <w:jc w:val="center"/>
                                <w:rPr>
                                  <w:rFonts w:ascii="Calibri"/>
                                  <w:sz w:val="18"/>
                                </w:rPr>
                              </w:pPr>
                              <w:r>
                                <w:rPr>
                                  <w:rFonts w:ascii="Calibri"/>
                                  <w:color w:val="BEBEBE"/>
                                  <w:spacing w:val="-2"/>
                                  <w:sz w:val="18"/>
                                </w:rPr>
                                <w:t>Pretest</w:t>
                              </w:r>
                              <w:r>
                                <w:rPr>
                                  <w:rFonts w:ascii="Calibri"/>
                                  <w:color w:val="BEBEBE"/>
                                  <w:sz w:val="18"/>
                                </w:rPr>
                                <w:tab/>
                              </w:r>
                              <w:r>
                                <w:rPr>
                                  <w:rFonts w:ascii="Calibri"/>
                                  <w:color w:val="BEBEBE"/>
                                  <w:spacing w:val="-2"/>
                                  <w:sz w:val="18"/>
                                </w:rPr>
                                <w:t>Postest</w:t>
                              </w:r>
                            </w:p>
                          </w:txbxContent>
                        </wps:txbx>
                        <wps:bodyPr wrap="square" lIns="0" tIns="0" rIns="0" bIns="0" rtlCol="0">
                          <a:noAutofit/>
                        </wps:bodyPr>
                      </wps:wsp>
                    </wpg:wgp>
                  </a:graphicData>
                </a:graphic>
              </wp:anchor>
            </w:drawing>
          </mc:Choice>
          <mc:Fallback>
            <w:pict>
              <v:group id="_x0000_s1026" o:spid="_x0000_s1026" o:spt="203" style="position:absolute;left:0pt;margin-left:127.3pt;margin-top:13.5pt;height:174.4pt;width:355.8pt;mso-position-horizontal-relative:page;mso-wrap-distance-bottom:0pt;mso-wrap-distance-top:0pt;z-index:-251442176;mso-width-relative:page;mso-height-relative:page;" coordsize="4518660,2214880" o:gfxdata="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">
                <o:lock v:ext="edit" aspectratio="f"/>
                <v:shape id="Graphic 398" o:spid="_x0000_s1026" o:spt="100" style="position:absolute;left:3175;top:3175;height:2208530;width:4512310;" fillcolor="#404040" filled="t" stroked="f" coordsize="4512310,2208530" o:gfxdata="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LTrC8AAAA&#10;3AAAAA8AAAAAAAAAAQAgAAAAIgAAAGRycy9kb3ducmV2LnhtbFBLAQIUABQAAAAIAIdO4kAzLwWe&#10;OwAAADkAAAAQAAAAAAAAAAEAIAAAAAsBAABkcnMvc2hhcGV4bWwueG1sUEsFBgAAAAAGAAYAWwEA&#10;ALUDAAAAAA==&#10;" path="m4512309,0l0,0,0,2208530,4512309,2208530,4512309,0xe">
                  <v:fill on="t" focussize="0,0"/>
                  <v:stroke on="f"/>
                  <v:imagedata o:title=""/>
                  <o:lock v:ext="edit" aspectratio="f"/>
                  <v:textbox inset="0mm,0mm,0mm,0mm"/>
                </v:shape>
                <v:shape id="Image 399" o:spid="_x0000_s1026" o:spt="75" type="#_x0000_t75" style="position:absolute;left:362331;top:898131;height:1017282;width:3792474;" filled="f" o:preferrelative="t" stroked="f" coordsize="21600,21600" o:gfxdata="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eGNkk&#10;wAAAANwAAAAPAAAAAAAAAAEAIAAAACIAAABkcnMvZG93bnJldi54bWxQSwECFAAUAAAACACHTuJA&#10;My8FnjsAAAA5AAAAEAAAAAAAAAABACAAAAAPAQAAZHJzL3NoYXBleG1sLnhtbFBLBQYAAAAABgAG&#10;AFsBAAC5AwAAAAA=&#10;">
                  <v:fill on="f" focussize="0,0"/>
                  <v:stroke on="f"/>
                  <v:imagedata r:id="rId262" o:title=""/>
                  <o:lock v:ext="edit" aspectratio="f"/>
                </v:shape>
                <v:shape id="Image 400" o:spid="_x0000_s1026" o:spt="75" type="#_x0000_t75" style="position:absolute;left:446151;top:1039850;height:313969;width:473938;" filled="f" o:preferrelative="t" stroked="f" coordsize="21600,21600" o:gfxdata="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89kPe8AAAA&#10;3AAAAA8AAAAAAAAAAQAgAAAAIgAAAGRycy9kb3ducmV2LnhtbFBLAQIUABQAAAAIAIdO4kAzLwWe&#10;OwAAADkAAAAQAAAAAAAAAAEAIAAAAAsBAABkcnMvc2hhcGV4bWwueG1sUEsFBgAAAAAGAAYAWwEA&#10;ALUDAAAAAA==&#10;">
                  <v:fill on="f" focussize="0,0"/>
                  <v:stroke on="f"/>
                  <v:imagedata r:id="rId263" o:title=""/>
                  <o:lock v:ext="edit" aspectratio="f"/>
                </v:shape>
                <v:shape id="Graphic 401" o:spid="_x0000_s1026" o:spt="100" style="position:absolute;left:453516;top:1047686;height:177800;width:337820;" fillcolor="#4F81BC" filled="t" stroked="f" coordsize="337820,177800" o:gfxdata="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TsWqq8AAAA&#10;3AAAAA8AAAAAAAAAAQAgAAAAIgAAAGRycy9kb3ducmV2LnhtbFBLAQIUABQAAAAIAIdO4kAzLwWe&#10;OwAAADkAAAAQAAAAAAAAAAEAIAAAAAsBAABkcnMvc2hhcGV4bWwueG1sUEsFBgAAAAAGAAYAWwEA&#10;ALUDAAAAAA==&#10;" path="m337312,0l0,0,0,177609,337312,177609,337312,0xe">
                  <v:fill on="t" opacity="19790f" focussize="0,0"/>
                  <v:stroke on="f"/>
                  <v:imagedata o:title=""/>
                  <o:lock v:ext="edit" aspectratio="f"/>
                  <v:textbox inset="0mm,0mm,0mm,0mm"/>
                </v:shape>
                <v:shape id="Graphic 402" o:spid="_x0000_s1026" o:spt="100" style="position:absolute;left:453516;top:1047686;height:177800;width:337820;" filled="f" stroked="t" coordsize="337820,177800" o:gfxdata="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XaMar4A&#10;AADc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403" o:spid="_x0000_s1026" o:spt="75" type="#_x0000_t75" style="position:absolute;left:1348358;top:1027658;height:313969;width:473938;" filled="f" o:preferrelative="t" stroked="f" coordsize="21600,21600" o:gfxdata="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vDoC/&#10;AAAA3AAAAA8AAAAAAAAAAQAgAAAAIgAAAGRycy9kb3ducmV2LnhtbFBLAQIUABQAAAAIAIdO4kAz&#10;LwWeOwAAADkAAAAQAAAAAAAAAAEAIAAAAA4BAABkcnMvc2hhcGV4bWwueG1sUEsFBgAAAAAGAAYA&#10;WwEAALgDAAAAAA==&#10;">
                  <v:fill on="f" focussize="0,0"/>
                  <v:stroke on="f"/>
                  <v:imagedata r:id="rId263" o:title=""/>
                  <o:lock v:ext="edit" aspectratio="f"/>
                </v:shape>
                <v:shape id="Graphic 404" o:spid="_x0000_s1026" o:spt="100" style="position:absolute;left:1355852;top:1035621;height:177800;width:337820;" fillcolor="#4F81BC" filled="t" stroked="f" coordsize="337820,177800" o:gfxdata="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b+TK8AAAA&#10;3AAAAA8AAAAAAAAAAQAgAAAAIgAAAGRycy9kb3ducmV2LnhtbFBLAQIUABQAAAAIAIdO4kAzLwWe&#10;OwAAADkAAAAQAAAAAAAAAAEAIAAAAAsBAABkcnMvc2hhcGV4bWwueG1sUEsFBgAAAAAGAAYAWwEA&#10;ALUDAAAAAA==&#10;" path="m337312,0l0,0,0,177609,337312,177609,337312,0xe">
                  <v:fill on="t" opacity="19790f" focussize="0,0"/>
                  <v:stroke on="f"/>
                  <v:imagedata o:title=""/>
                  <o:lock v:ext="edit" aspectratio="f"/>
                  <v:textbox inset="0mm,0mm,0mm,0mm"/>
                </v:shape>
                <v:shape id="Graphic 405" o:spid="_x0000_s1026" o:spt="100" style="position:absolute;left:1355852;top:1035621;height:177800;width:337820;" filled="f" stroked="t" coordsize="337820,177800" o:gfxdata="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KfFB6/&#10;AAAA3AAAAA8AAAAAAAAAAQAgAAAAIgAAAGRycy9kb3ducmV2LnhtbFBLAQIUABQAAAAIAIdO4kAz&#10;LwWeOwAAADkAAAAQAAAAAAAAAAEAIAAAAA4BAABkcnMvc2hhcGV4bWwueG1sUEsFBgAAAAAGAAYA&#10;WwEAALgDAAAAAA==&#10;" path="m0,177609l337312,177609,337312,0,0,0,0,177609xe">
                  <v:fill on="f" focussize="0,0"/>
                  <v:stroke color="#FFFFFF" joinstyle="round"/>
                  <v:imagedata o:title=""/>
                  <o:lock v:ext="edit" aspectratio="f"/>
                  <v:textbox inset="0mm,0mm,0mm,0mm"/>
                </v:shape>
                <v:shape id="Image 406" o:spid="_x0000_s1026" o:spt="75" type="#_x0000_t75" style="position:absolute;left:2250567;top:1039850;height:313969;width:473938;" filled="f" o:preferrelative="t" stroked="f" coordsize="21600,21600" o:gfxdata="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YrRi/&#10;AAAA3AAAAA8AAAAAAAAAAQAgAAAAIgAAAGRycy9kb3ducmV2LnhtbFBLAQIUABQAAAAIAIdO4kAz&#10;LwWeOwAAADkAAAAQAAAAAAAAAAEAIAAAAA4BAABkcnMvc2hhcGV4bWwueG1sUEsFBgAAAAAGAAYA&#10;WwEAALgDAAAAAA==&#10;">
                  <v:fill on="f" focussize="0,0"/>
                  <v:stroke on="f"/>
                  <v:imagedata r:id="rId263" o:title=""/>
                  <o:lock v:ext="edit" aspectratio="f"/>
                </v:shape>
                <v:shape id="Graphic 407" o:spid="_x0000_s1026" o:spt="100" style="position:absolute;left:2258186;top:1047686;height:177800;width:337820;" fillcolor="#4F81BC" filled="t" stroked="f" coordsize="337820,177800" o:gfxdata="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ElnRb4A&#10;AADcAAAADwAAAAAAAAABACAAAAAiAAAAZHJzL2Rvd25yZXYueG1sUEsBAhQAFAAAAAgAh07iQDMv&#10;BZ47AAAAOQAAABAAAAAAAAAAAQAgAAAADQEAAGRycy9zaGFwZXhtbC54bWxQSwUGAAAAAAYABgBb&#10;AQAAtwMAAAAA&#10;" path="m337312,0l0,0,0,177609,337312,177609,337312,0xe">
                  <v:fill on="t" opacity="19790f" focussize="0,0"/>
                  <v:stroke on="f"/>
                  <v:imagedata o:title=""/>
                  <o:lock v:ext="edit" aspectratio="f"/>
                  <v:textbox inset="0mm,0mm,0mm,0mm"/>
                </v:shape>
                <v:shape id="Graphic 408" o:spid="_x0000_s1026" o:spt="100" style="position:absolute;left:2258186;top:1047686;height:177800;width:337820;" filled="f" stroked="t" coordsize="337820,177800" o:gfxdata="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8nruAugAAANwA&#10;AAAPAAAAAAAAAAEAIAAAACIAAABkcnMvZG93bnJldi54bWxQSwECFAAUAAAACACHTuJAMy8FnjsA&#10;AAA5AAAAEAAAAAAAAAABACAAAAAJAQAAZHJzL3NoYXBleG1sLnhtbFBLBQYAAAAABgAGAFsBAACz&#10;AwAAAAA=&#10;" path="m0,177609l337312,177609,337312,0,0,0,0,177609xe">
                  <v:fill on="f" focussize="0,0"/>
                  <v:stroke color="#FFFFFF" joinstyle="round"/>
                  <v:imagedata o:title=""/>
                  <o:lock v:ext="edit" aspectratio="f"/>
                  <v:textbox inset="0mm,0mm,0mm,0mm"/>
                </v:shape>
                <v:shape id="Image 409" o:spid="_x0000_s1026" o:spt="75" type="#_x0000_t75" style="position:absolute;left:3152775;top:1015466;height:313969;width:473938;" filled="f" o:preferrelative="t" stroked="f" coordsize="21600,21600" o:gfxdata="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ujxSr4A&#10;AADcAAAADwAAAAAAAAABACAAAAAiAAAAZHJzL2Rvd25yZXYueG1sUEsBAhQAFAAAAAgAh07iQDMv&#10;BZ47AAAAOQAAABAAAAAAAAAAAQAgAAAADQEAAGRycy9zaGFwZXhtbC54bWxQSwUGAAAAAAYABgBb&#10;AQAAtwMAAAAA&#10;">
                  <v:fill on="f" focussize="0,0"/>
                  <v:stroke on="f"/>
                  <v:imagedata r:id="rId264" o:title=""/>
                  <o:lock v:ext="edit" aspectratio="f"/>
                </v:shape>
                <v:shape id="Graphic 410" o:spid="_x0000_s1026" o:spt="100" style="position:absolute;left:3160522;top:1023556;height:177800;width:337820;" fillcolor="#4F81BC" filled="t" stroked="f" coordsize="337820,177800" o:gfxdata="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lp7LsAAADc&#10;AAAADwAAAAAAAAABACAAAAAiAAAAZHJzL2Rvd25yZXYueG1sUEsBAhQAFAAAAAgAh07iQDMvBZ47&#10;AAAAOQAAABAAAAAAAAAAAQAgAAAACgEAAGRycy9zaGFwZXhtbC54bWxQSwUGAAAAAAYABgBbAQAA&#10;tAMAAAAA&#10;" path="m337312,0l0,0,0,177609,337312,177609,337312,0xe">
                  <v:fill on="t" opacity="19790f" focussize="0,0"/>
                  <v:stroke on="f"/>
                  <v:imagedata o:title=""/>
                  <o:lock v:ext="edit" aspectratio="f"/>
                  <v:textbox inset="0mm,0mm,0mm,0mm"/>
                </v:shape>
                <v:shape id="Graphic 411" o:spid="_x0000_s1026" o:spt="100" style="position:absolute;left:3160522;top:1023556;height:177800;width:337820;" filled="f" stroked="t" coordsize="337820,177800" o:gfxdata="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H2EwL4A&#10;AADc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412" o:spid="_x0000_s1026" o:spt="75" type="#_x0000_t75" style="position:absolute;left:680847;top:858494;height:313969;width:473938;" filled="f" o:preferrelative="t" stroked="f" coordsize="21600,21600" o:gfxdata="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ZX15r4A&#10;AADcAAAADwAAAAAAAAABACAAAAAiAAAAZHJzL2Rvd25yZXYueG1sUEsBAhQAFAAAAAgAh07iQDMv&#10;BZ47AAAAOQAAABAAAAAAAAAAAQAgAAAADQEAAGRycy9zaGFwZXhtbC54bWxQSwUGAAAAAAYABgBb&#10;AQAAtwMAAAAA&#10;">
                  <v:fill on="f" focussize="0,0"/>
                  <v:stroke on="f"/>
                  <v:imagedata r:id="rId264" o:title=""/>
                  <o:lock v:ext="edit" aspectratio="f"/>
                </v:shape>
                <v:shape id="Graphic 413" o:spid="_x0000_s1026" o:spt="100" style="position:absolute;left:688466;top:866711;height:177800;width:337820;" fillcolor="#C0504D" filled="t" stroked="f" coordsize="337820,177800" o:gfxdata="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4w0m8AAAA&#10;3AAAAA8AAAAAAAAAAQAgAAAAIgAAAGRycy9kb3ducmV2LnhtbFBLAQIUABQAAAAIAIdO4kAzLwWe&#10;OwAAADkAAAAQAAAAAAAAAAEAIAAAAAsBAABkcnMvc2hhcGV4bWwueG1sUEsFBgAAAAAGAAYAWwEA&#10;ALUDAAAAAA==&#10;" path="m337312,0l0,0,0,177609,337312,177609,337312,0xe">
                  <v:fill on="t" opacity="19790f" focussize="0,0"/>
                  <v:stroke on="f"/>
                  <v:imagedata o:title=""/>
                  <o:lock v:ext="edit" aspectratio="f"/>
                  <v:textbox inset="0mm,0mm,0mm,0mm"/>
                </v:shape>
                <v:shape id="Graphic 414" o:spid="_x0000_s1026" o:spt="100" style="position:absolute;left:688466;top:866711;height:177800;width:337820;" filled="f" stroked="t" coordsize="337820,177800" o:gfxdata="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AonWL4A&#10;AADc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415" o:spid="_x0000_s1026" o:spt="75" type="#_x0000_t75" style="position:absolute;left:1583055;top:870686;height:313969;width:473938;" filled="f" o:preferrelative="t" stroked="f" coordsize="21600,21600" o:gfxdata="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xtkr4A&#10;AADcAAAADwAAAAAAAAABACAAAAAiAAAAZHJzL2Rvd25yZXYueG1sUEsBAhQAFAAAAAgAh07iQDMv&#10;BZ47AAAAOQAAABAAAAAAAAAAAQAgAAAADQEAAGRycy9zaGFwZXhtbC54bWxQSwUGAAAAAAYABgBb&#10;AQAAtwMAAAAA&#10;">
                  <v:fill on="f" focussize="0,0"/>
                  <v:stroke on="f"/>
                  <v:imagedata r:id="rId264" o:title=""/>
                  <o:lock v:ext="edit" aspectratio="f"/>
                </v:shape>
                <v:shape id="Graphic 416" o:spid="_x0000_s1026" o:spt="100" style="position:absolute;left:1590802;top:878776;height:177800;width:337820;" fillcolor="#C0504D" filled="t" stroked="f" coordsize="337820,177800" o:gfxdata="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z2DRvQAA&#10;ANwAAAAPAAAAAAAAAAEAIAAAACIAAABkcnMvZG93bnJldi54bWxQSwECFAAUAAAACACHTuJAMy8F&#10;njsAAAA5AAAAEAAAAAAAAAABACAAAAAMAQAAZHJzL3NoYXBleG1sLnhtbFBLBQYAAAAABgAGAFsB&#10;AAC2AwAAAAA=&#10;" path="m337312,0l0,0,0,177609,337312,177609,337312,0xe">
                  <v:fill on="t" opacity="19790f" focussize="0,0"/>
                  <v:stroke on="f"/>
                  <v:imagedata o:title=""/>
                  <o:lock v:ext="edit" aspectratio="f"/>
                  <v:textbox inset="0mm,0mm,0mm,0mm"/>
                </v:shape>
                <v:shape id="Graphic 417" o:spid="_x0000_s1026" o:spt="100" style="position:absolute;left:1590802;top:878776;height:177800;width:337820;" filled="f" stroked="t" coordsize="337820,177800" o:gfxdata="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jYuS+/&#10;AAAA3AAAAA8AAAAAAAAAAQAgAAAAIgAAAGRycy9kb3ducmV2LnhtbFBLAQIUABQAAAAIAIdO4kAz&#10;LwWeOwAAADkAAAAQAAAAAAAAAAEAIAAAAA4BAABkcnMvc2hhcGV4bWwueG1sUEsFBgAAAAAGAAYA&#10;WwEAALgDAAAAAA==&#10;" path="m0,177609l337312,177609,337312,0,0,0,0,177609xe">
                  <v:fill on="f" focussize="0,0"/>
                  <v:stroke color="#FFFFFF" joinstyle="round"/>
                  <v:imagedata o:title=""/>
                  <o:lock v:ext="edit" aspectratio="f"/>
                  <v:textbox inset="0mm,0mm,0mm,0mm"/>
                </v:shape>
                <v:shape id="Image 418" o:spid="_x0000_s1026" o:spt="75" type="#_x0000_t75" style="position:absolute;left:2485263;top:943838;height:313969;width:473938;" filled="f" o:preferrelative="t" stroked="f" coordsize="21600,21600" o:gfxdata="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xoXF65AAAA3AAA&#10;AA8AAAAAAAAAAQAgAAAAIgAAAGRycy9kb3ducmV2LnhtbFBLAQIUABQAAAAIAIdO4kAzLwWeOwAA&#10;ADkAAAAQAAAAAAAAAAEAIAAAAAgBAABkcnMvc2hhcGV4bWwueG1sUEsFBgAAAAAGAAYAWwEAALID&#10;AAAAAA==&#10;">
                  <v:fill on="f" focussize="0,0"/>
                  <v:stroke on="f"/>
                  <v:imagedata r:id="rId265" o:title=""/>
                  <o:lock v:ext="edit" aspectratio="f"/>
                </v:shape>
                <v:shape id="Graphic 419" o:spid="_x0000_s1026" o:spt="100" style="position:absolute;left:2493136;top:951166;height:177800;width:337820;" fillcolor="#C0504D" filled="t" stroked="f" coordsize="337820,177800" o:gfxdata="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1Q9KO8AAAA&#10;3AAAAA8AAAAAAAAAAQAgAAAAIgAAAGRycy9kb3ducmV2LnhtbFBLAQIUABQAAAAIAIdO4kAzLwWe&#10;OwAAADkAAAAQAAAAAAAAAAEAIAAAAAsBAABkcnMvc2hhcGV4bWwueG1sUEsFBgAAAAAGAAYAWwEA&#10;ALUDAAAAAA==&#10;" path="m337312,0l0,0,0,177609,337312,177609,337312,0xe">
                  <v:fill on="t" opacity="19790f" focussize="0,0"/>
                  <v:stroke on="f"/>
                  <v:imagedata o:title=""/>
                  <o:lock v:ext="edit" aspectratio="f"/>
                  <v:textbox inset="0mm,0mm,0mm,0mm"/>
                </v:shape>
                <v:shape id="Graphic 420" o:spid="_x0000_s1026" o:spt="100" style="position:absolute;left:2493136;top:951166;height:177800;width:337820;" filled="f" stroked="t" coordsize="337820,177800" o:gfxdata="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d6+a8AAAA&#10;3AAAAA8AAAAAAAAAAQAgAAAAIgAAAGRycy9kb3ducmV2LnhtbFBLAQIUABQAAAAIAIdO4kAzLwWe&#10;OwAAADkAAAAQAAAAAAAAAAEAIAAAAAsBAABkcnMvc2hhcGV4bWwueG1sUEsFBgAAAAAGAAYAWwEA&#10;ALUDAAAAAA==&#10;" path="m0,177609l337312,177609,337312,0,0,0,0,177609xe">
                  <v:fill on="f" focussize="0,0"/>
                  <v:stroke color="#FFFFFF" joinstyle="round"/>
                  <v:imagedata o:title=""/>
                  <o:lock v:ext="edit" aspectratio="f"/>
                  <v:textbox inset="0mm,0mm,0mm,0mm"/>
                </v:shape>
                <v:shape id="Image 421" o:spid="_x0000_s1026" o:spt="75" type="#_x0000_t75" style="position:absolute;left:3387471;top:835621;height:312458;width:473938;" filled="f" o:preferrelative="t" stroked="f" coordsize="21600,21600" o:gfxdata="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rJ9S8AAAA&#10;3AAAAA8AAAAAAAAAAQAgAAAAIgAAAGRycy9kb3ducmV2LnhtbFBLAQIUABQAAAAIAIdO4kAzLwWe&#10;OwAAADkAAAAQAAAAAAAAAAEAIAAAAAsBAABkcnMvc2hhcGV4bWwueG1sUEsFBgAAAAAGAAYAWwEA&#10;ALUDAAAAAA==&#10;">
                  <v:fill on="f" focussize="0,0"/>
                  <v:stroke on="f"/>
                  <v:imagedata r:id="rId266" o:title=""/>
                  <o:lock v:ext="edit" aspectratio="f"/>
                </v:shape>
                <v:shape id="Graphic 422" o:spid="_x0000_s1026" o:spt="100" style="position:absolute;left:3395471;top:842581;height:177800;width:337820;" fillcolor="#C0504D" filled="t" stroked="f" coordsize="337820,177800" o:gfxdata="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Zisb7sAAADc&#10;AAAADwAAAAAAAAABACAAAAAiAAAAZHJzL2Rvd25yZXYueG1sUEsBAhQAFAAAAAgAh07iQDMvBZ47&#10;AAAAOQAAABAAAAAAAAAAAQAgAAAACgEAAGRycy9zaGFwZXhtbC54bWxQSwUGAAAAAAYABgBbAQAA&#10;tAMAAAAA&#10;" path="m337312,0l0,0,0,177609,337312,177609,337312,0xe">
                  <v:fill on="t" opacity="19790f" focussize="0,0"/>
                  <v:stroke on="f"/>
                  <v:imagedata o:title=""/>
                  <o:lock v:ext="edit" aspectratio="f"/>
                  <v:textbox inset="0mm,0mm,0mm,0mm"/>
                </v:shape>
                <v:shape id="Graphic 423" o:spid="_x0000_s1026" o:spt="100" style="position:absolute;left:3395471;top:842581;height:177800;width:337820;" filled="f" stroked="t" coordsize="337820,177800" o:gfxdata="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Y91kb4A&#10;AADcAAAADwAAAAAAAAABACAAAAAiAAAAZHJzL2Rvd25yZXYueG1sUEsBAhQAFAAAAAgAh07iQDMv&#10;BZ47AAAAOQAAABAAAAAAAAAAAQAgAAAADQEAAGRycy9zaGFwZXhtbC54bWxQSwUGAAAAAAYABgBb&#10;AQAAtwMAAAAA&#10;" path="m0,177609l337312,177609,337312,0,0,0,0,177609xe">
                  <v:fill on="f" focussize="0,0"/>
                  <v:stroke color="#FFFFFF" joinstyle="round"/>
                  <v:imagedata o:title=""/>
                  <o:lock v:ext="edit" aspectratio="f"/>
                  <v:textbox inset="0mm,0mm,0mm,0mm"/>
                </v:shape>
                <v:shape id="Image 424" o:spid="_x0000_s1026" o:spt="75" type="#_x0000_t75" style="position:absolute;left:1801121;top:616248;height:73869;width:75303;" filled="f" o:preferrelative="t" stroked="f" coordsize="21600,21600" o:gfxdata="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kVGb4A&#10;AADcAAAADwAAAAAAAAABACAAAAAiAAAAZHJzL2Rvd25yZXYueG1sUEsBAhQAFAAAAAgAh07iQDMv&#10;BZ47AAAAOQAAABAAAAAAAAAAAQAgAAAADQEAAGRycy9zaGFwZXhtbC54bWxQSwUGAAAAAAYABgBb&#10;AQAAtwMAAAAA&#10;">
                  <v:fill on="f" focussize="0,0"/>
                  <v:stroke on="f"/>
                  <v:imagedata r:id="rId267" o:title=""/>
                  <o:lock v:ext="edit" aspectratio="f"/>
                </v:shape>
                <v:shape id="Image 425" o:spid="_x0000_s1026" o:spt="75" type="#_x0000_t75" style="position:absolute;left:2323763;top:616248;height:73869;width:73869;" filled="f" o:preferrelative="t" stroked="f" coordsize="21600,21600" o:gfxdata="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6x/i2&#10;wAAAANwAAAAPAAAAAAAAAAEAIAAAACIAAABkcnMvZG93bnJldi54bWxQSwECFAAUAAAACACHTuJA&#10;My8FnjsAAAA5AAAAEAAAAAAAAAABACAAAAAPAQAAZHJzL3NoYXBleG1sLnhtbFBLBQYAAAAABgAG&#10;AFsBAAC5AwAAAAA=&#10;">
                  <v:fill on="f" focussize="0,0"/>
                  <v:stroke on="f"/>
                  <v:imagedata r:id="rId268" o:title=""/>
                  <o:lock v:ext="edit" aspectratio="f"/>
                </v:shape>
                <v:shape id="Graphic 426" o:spid="_x0000_s1026" o:spt="100" style="position:absolute;left:3175;top:3175;height:2208530;width:4512310;" filled="f" stroked="t" coordsize="4512310,2208530" o:gfxdata="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e96rsAAADc&#10;AAAADwAAAAAAAAABACAAAAAiAAAAZHJzL2Rvd25yZXYueG1sUEsBAhQAFAAAAAgAh07iQDMvBZ47&#10;AAAAOQAAABAAAAAAAAAAAQAgAAAACgEAAGRycy9zaGFwZXhtbC54bWxQSwUGAAAAAAYABgBbAQAA&#10;tAMAAAAA&#10;" path="m0,2208530l4512309,2208530,4512309,0,0,0,0,2208530xe">
                  <v:fill on="f" focussize="0,0"/>
                  <v:stroke weight="0.5pt" color="#888888" joinstyle="round"/>
                  <v:imagedata o:title=""/>
                  <o:lock v:ext="edit" aspectratio="f"/>
                  <v:textbox inset="0mm,0mm,0mm,0mm"/>
                </v:shape>
                <v:shape id="Textbox 427" o:spid="_x0000_s1026" o:spt="202" type="#_x0000_t202" style="position:absolute;left:3274059;top:1991741;height:114300;width:551815;" filled="f" stroked="f" coordsize="21600,21600" o:gfxdata="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yMfK/&#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2400E155">
                        <w:pPr>
                          <w:spacing w:before="0" w:line="180" w:lineRule="exact"/>
                          <w:ind w:left="0" w:right="0" w:firstLine="0"/>
                          <w:jc w:val="left"/>
                          <w:rPr>
                            <w:rFonts w:ascii="Calibri"/>
                            <w:sz w:val="18"/>
                          </w:rPr>
                        </w:pPr>
                        <w:r>
                          <w:rPr>
                            <w:rFonts w:ascii="Calibri"/>
                            <w:color w:val="BEBEBE"/>
                            <w:spacing w:val="-2"/>
                            <w:sz w:val="18"/>
                          </w:rPr>
                          <w:t>Satisfaction</w:t>
                        </w:r>
                      </w:p>
                    </w:txbxContent>
                  </v:textbox>
                </v:shape>
                <v:shape id="Textbox 428" o:spid="_x0000_s1026" o:spt="202" type="#_x0000_t202" style="position:absolute;left:2378836;top:1991741;height:114300;width:537210;" filled="f" stroked="f" coordsize="21600,21600" o:gfxdata="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8tpYC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0E76BD5">
                        <w:pPr>
                          <w:spacing w:before="0" w:line="180" w:lineRule="exact"/>
                          <w:ind w:left="0" w:right="0" w:firstLine="0"/>
                          <w:jc w:val="left"/>
                          <w:rPr>
                            <w:rFonts w:ascii="Calibri"/>
                            <w:sz w:val="18"/>
                          </w:rPr>
                        </w:pPr>
                        <w:r>
                          <w:rPr>
                            <w:rFonts w:ascii="Calibri"/>
                            <w:color w:val="BEBEBE"/>
                            <w:spacing w:val="-2"/>
                            <w:sz w:val="18"/>
                          </w:rPr>
                          <w:t>Confidence</w:t>
                        </w:r>
                      </w:p>
                    </w:txbxContent>
                  </v:textbox>
                </v:shape>
                <v:shape id="Textbox 429" o:spid="_x0000_s1026" o:spt="202" type="#_x0000_t202" style="position:absolute;left:1502028;top:1991741;height:114300;width:487045;" filled="f" stroked="f" coordsize="21600,21600" o:gfxdata="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hABu/&#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6B55B2A">
                        <w:pPr>
                          <w:spacing w:before="0" w:line="180" w:lineRule="exact"/>
                          <w:ind w:left="0" w:right="0" w:firstLine="0"/>
                          <w:jc w:val="left"/>
                          <w:rPr>
                            <w:rFonts w:ascii="Calibri"/>
                            <w:sz w:val="18"/>
                          </w:rPr>
                        </w:pPr>
                        <w:r>
                          <w:rPr>
                            <w:rFonts w:ascii="Calibri"/>
                            <w:color w:val="BEBEBE"/>
                            <w:spacing w:val="-2"/>
                            <w:sz w:val="18"/>
                          </w:rPr>
                          <w:t>Relevance</w:t>
                        </w:r>
                      </w:p>
                    </w:txbxContent>
                  </v:textbox>
                </v:shape>
                <v:shape id="Textbox 430" o:spid="_x0000_s1026" o:spt="202" type="#_x0000_t202" style="position:absolute;left:614044;top:1991741;height:114300;width:457200;" filled="f" stroked="f" coordsize="21600,21600" o:gfxdata="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SCP1u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24FF63A">
                        <w:pPr>
                          <w:spacing w:before="0" w:line="180" w:lineRule="exact"/>
                          <w:ind w:left="0" w:right="0" w:firstLine="0"/>
                          <w:jc w:val="left"/>
                          <w:rPr>
                            <w:rFonts w:ascii="Calibri"/>
                            <w:sz w:val="18"/>
                          </w:rPr>
                        </w:pPr>
                        <w:r>
                          <w:rPr>
                            <w:rFonts w:ascii="Calibri"/>
                            <w:color w:val="BEBEBE"/>
                            <w:spacing w:val="-2"/>
                            <w:sz w:val="18"/>
                          </w:rPr>
                          <w:t>Attention</w:t>
                        </w:r>
                      </w:p>
                    </w:txbxContent>
                  </v:textbox>
                </v:shape>
                <v:shape id="Textbox 431" o:spid="_x0000_s1026" o:spt="202" type="#_x0000_t202" style="position:absolute;left:3198748;top:884707;height:295910;width:509270;" filled="f" stroked="f" coordsize="21600,21600" o:gfxdata="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vOmsC/&#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D05708A">
                        <w:pPr>
                          <w:spacing w:before="0" w:line="184" w:lineRule="exact"/>
                          <w:ind w:left="370" w:right="0" w:firstLine="0"/>
                          <w:jc w:val="left"/>
                          <w:rPr>
                            <w:rFonts w:ascii="Calibri"/>
                            <w:b/>
                            <w:sz w:val="18"/>
                          </w:rPr>
                        </w:pPr>
                        <w:r>
                          <w:rPr>
                            <w:rFonts w:ascii="Calibri"/>
                            <w:b/>
                            <w:color w:val="FFFFFF"/>
                            <w:spacing w:val="-2"/>
                            <w:sz w:val="18"/>
                          </w:rPr>
                          <w:t>94,44</w:t>
                        </w:r>
                      </w:p>
                      <w:p w14:paraId="4363C973">
                        <w:pPr>
                          <w:spacing w:before="65" w:line="216" w:lineRule="exact"/>
                          <w:ind w:left="0" w:right="0" w:firstLine="0"/>
                          <w:jc w:val="left"/>
                          <w:rPr>
                            <w:rFonts w:ascii="Calibri"/>
                            <w:b/>
                            <w:sz w:val="18"/>
                          </w:rPr>
                        </w:pPr>
                        <w:r>
                          <w:rPr>
                            <w:rFonts w:ascii="Calibri"/>
                            <w:b/>
                            <w:color w:val="FFFFFF"/>
                            <w:spacing w:val="-2"/>
                            <w:sz w:val="18"/>
                          </w:rPr>
                          <w:t>73,61</w:t>
                        </w:r>
                      </w:p>
                    </w:txbxContent>
                  </v:textbox>
                </v:shape>
                <v:shape id="Textbox 432" o:spid="_x0000_s1026" o:spt="202" type="#_x0000_t202" style="position:absolute;left:2296286;top:993775;height:211454;width:508634;" filled="f" stroked="f" coordsize="21600,21600" o:gfxdata="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scBLe/&#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1DC7AAD">
                        <w:pPr>
                          <w:spacing w:before="0" w:line="150" w:lineRule="exact"/>
                          <w:ind w:left="370" w:right="0" w:firstLine="0"/>
                          <w:jc w:val="left"/>
                          <w:rPr>
                            <w:rFonts w:ascii="Calibri"/>
                            <w:b/>
                            <w:sz w:val="18"/>
                          </w:rPr>
                        </w:pPr>
                        <w:r>
                          <w:rPr>
                            <w:rFonts w:ascii="Calibri"/>
                            <w:b/>
                            <w:color w:val="FFFFFF"/>
                            <w:spacing w:val="-2"/>
                            <w:sz w:val="18"/>
                          </w:rPr>
                          <w:t>81,94</w:t>
                        </w:r>
                      </w:p>
                      <w:p w14:paraId="337C0F0E">
                        <w:pPr>
                          <w:spacing w:before="0" w:line="183" w:lineRule="exact"/>
                          <w:ind w:left="0" w:right="0" w:firstLine="0"/>
                          <w:jc w:val="left"/>
                          <w:rPr>
                            <w:rFonts w:ascii="Calibri"/>
                            <w:b/>
                            <w:sz w:val="18"/>
                          </w:rPr>
                        </w:pPr>
                        <w:r>
                          <w:rPr>
                            <w:rFonts w:ascii="Calibri"/>
                            <w:b/>
                            <w:color w:val="FFFFFF"/>
                            <w:spacing w:val="-2"/>
                            <w:sz w:val="18"/>
                          </w:rPr>
                          <w:t>65,28</w:t>
                        </w:r>
                      </w:p>
                    </w:txbxContent>
                  </v:textbox>
                </v:shape>
                <v:shape id="Textbox 433" o:spid="_x0000_s1026" o:spt="202" type="#_x0000_t202" style="position:absolute;left:1393825;top:921258;height:271780;width:508634;" filled="f" stroked="f" coordsize="21600,21600" o:gfxdata="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RQoSy/&#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7F5BC3C">
                        <w:pPr>
                          <w:spacing w:before="0" w:line="183" w:lineRule="exact"/>
                          <w:ind w:left="370" w:right="0" w:firstLine="0"/>
                          <w:jc w:val="left"/>
                          <w:rPr>
                            <w:rFonts w:ascii="Calibri"/>
                            <w:b/>
                            <w:sz w:val="18"/>
                          </w:rPr>
                        </w:pPr>
                        <w:r>
                          <w:rPr>
                            <w:rFonts w:ascii="Calibri"/>
                            <w:b/>
                            <w:color w:val="FFFFFF"/>
                            <w:spacing w:val="-2"/>
                            <w:sz w:val="18"/>
                          </w:rPr>
                          <w:t>90,28</w:t>
                        </w:r>
                      </w:p>
                      <w:p w14:paraId="0A040B5B">
                        <w:pPr>
                          <w:spacing w:before="27" w:line="216" w:lineRule="exact"/>
                          <w:ind w:left="0" w:right="0" w:firstLine="0"/>
                          <w:jc w:val="left"/>
                          <w:rPr>
                            <w:rFonts w:ascii="Calibri"/>
                            <w:b/>
                            <w:sz w:val="18"/>
                          </w:rPr>
                        </w:pPr>
                        <w:r>
                          <w:rPr>
                            <w:rFonts w:ascii="Calibri"/>
                            <w:b/>
                            <w:color w:val="FFFFFF"/>
                            <w:spacing w:val="-2"/>
                            <w:sz w:val="18"/>
                          </w:rPr>
                          <w:t>72,22</w:t>
                        </w:r>
                      </w:p>
                    </w:txbxContent>
                  </v:textbox>
                </v:shape>
                <v:shape id="Textbox 434" o:spid="_x0000_s1026" o:spt="202" type="#_x0000_t202" style="position:absolute;left:491236;top:908837;height:295910;width:509270;" filled="f" stroked="f" coordsize="21600,21600" o:gfxdata="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u5OVi/&#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CDE2188">
                        <w:pPr>
                          <w:spacing w:before="0" w:line="184" w:lineRule="exact"/>
                          <w:ind w:left="370" w:right="0" w:firstLine="0"/>
                          <w:jc w:val="left"/>
                          <w:rPr>
                            <w:rFonts w:ascii="Calibri"/>
                            <w:b/>
                            <w:sz w:val="18"/>
                          </w:rPr>
                        </w:pPr>
                        <w:r>
                          <w:rPr>
                            <w:rFonts w:ascii="Calibri"/>
                            <w:b/>
                            <w:color w:val="FFFFFF"/>
                            <w:spacing w:val="-2"/>
                            <w:sz w:val="18"/>
                          </w:rPr>
                          <w:t>91,67</w:t>
                        </w:r>
                      </w:p>
                      <w:p w14:paraId="6FFD3CD7">
                        <w:pPr>
                          <w:spacing w:before="66" w:line="216" w:lineRule="exact"/>
                          <w:ind w:left="0" w:right="0" w:firstLine="0"/>
                          <w:jc w:val="left"/>
                          <w:rPr>
                            <w:rFonts w:ascii="Calibri"/>
                            <w:b/>
                            <w:sz w:val="18"/>
                          </w:rPr>
                        </w:pPr>
                        <w:r>
                          <w:rPr>
                            <w:rFonts w:ascii="Calibri"/>
                            <w:b/>
                            <w:color w:val="FFFFFF"/>
                            <w:spacing w:val="-2"/>
                            <w:sz w:val="18"/>
                          </w:rPr>
                          <w:t>70,83</w:t>
                        </w:r>
                      </w:p>
                    </w:txbxContent>
                  </v:textbox>
                </v:shape>
                <v:shape id="Textbox 435" o:spid="_x0000_s1026" o:spt="202" type="#_x0000_t202" style="position:absolute;left:543051;top:105240;height:608330;width:3451225;" filled="f" stroked="f" coordsize="21600,21600" o:gfxdata="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1nMO/&#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75219FF">
                        <w:pPr>
                          <w:spacing w:before="0" w:line="240" w:lineRule="auto"/>
                          <w:ind w:left="0" w:right="0" w:firstLine="389"/>
                          <w:jc w:val="left"/>
                          <w:rPr>
                            <w:b/>
                            <w:sz w:val="24"/>
                          </w:rPr>
                        </w:pPr>
                        <w:r>
                          <w:rPr>
                            <w:b/>
                            <w:color w:val="FFFFFF"/>
                            <w:sz w:val="24"/>
                          </w:rPr>
                          <w:t xml:space="preserve">DIAGRAM PERBANDINGAN PRETEST &amp; </w:t>
                        </w:r>
                        <w:r>
                          <w:rPr>
                            <w:b/>
                            <w:color w:val="FFFFFF"/>
                            <w:spacing w:val="-2"/>
                            <w:sz w:val="24"/>
                          </w:rPr>
                          <w:t>POSTEST</w:t>
                        </w:r>
                        <w:r>
                          <w:rPr>
                            <w:b/>
                            <w:color w:val="FFFFFF"/>
                            <w:spacing w:val="-19"/>
                            <w:sz w:val="24"/>
                          </w:rPr>
                          <w:t xml:space="preserve"> </w:t>
                        </w:r>
                        <w:r>
                          <w:rPr>
                            <w:b/>
                            <w:color w:val="FFFFFF"/>
                            <w:spacing w:val="-2"/>
                            <w:sz w:val="24"/>
                          </w:rPr>
                          <w:t>ANGKET</w:t>
                        </w:r>
                        <w:r>
                          <w:rPr>
                            <w:b/>
                            <w:color w:val="FFFFFF"/>
                            <w:spacing w:val="-13"/>
                            <w:sz w:val="24"/>
                          </w:rPr>
                          <w:t xml:space="preserve"> </w:t>
                        </w:r>
                        <w:r>
                          <w:rPr>
                            <w:b/>
                            <w:color w:val="FFFFFF"/>
                            <w:spacing w:val="-2"/>
                            <w:sz w:val="24"/>
                          </w:rPr>
                          <w:t>MOTIVASI</w:t>
                        </w:r>
                        <w:r>
                          <w:rPr>
                            <w:b/>
                            <w:color w:val="FFFFFF"/>
                            <w:spacing w:val="-11"/>
                            <w:sz w:val="24"/>
                          </w:rPr>
                          <w:t xml:space="preserve"> </w:t>
                        </w:r>
                        <w:r>
                          <w:rPr>
                            <w:b/>
                            <w:color w:val="FFFFFF"/>
                            <w:spacing w:val="-2"/>
                            <w:sz w:val="24"/>
                          </w:rPr>
                          <w:t>BELAJAR</w:t>
                        </w:r>
                        <w:r>
                          <w:rPr>
                            <w:b/>
                            <w:color w:val="FFFFFF"/>
                            <w:spacing w:val="-10"/>
                            <w:sz w:val="24"/>
                          </w:rPr>
                          <w:t xml:space="preserve"> </w:t>
                        </w:r>
                        <w:r>
                          <w:rPr>
                            <w:b/>
                            <w:color w:val="FFFFFF"/>
                            <w:spacing w:val="-2"/>
                            <w:sz w:val="24"/>
                          </w:rPr>
                          <w:t>SISWA</w:t>
                        </w:r>
                      </w:p>
                      <w:p w14:paraId="64C4E678">
                        <w:pPr>
                          <w:tabs>
                            <w:tab w:val="left" w:pos="1006"/>
                          </w:tabs>
                          <w:spacing w:before="189" w:line="216" w:lineRule="exact"/>
                          <w:ind w:left="185" w:right="0" w:firstLine="0"/>
                          <w:jc w:val="center"/>
                          <w:rPr>
                            <w:rFonts w:ascii="Calibri"/>
                            <w:sz w:val="18"/>
                          </w:rPr>
                        </w:pPr>
                        <w:r>
                          <w:rPr>
                            <w:rFonts w:ascii="Calibri"/>
                            <w:color w:val="BEBEBE"/>
                            <w:spacing w:val="-2"/>
                            <w:sz w:val="18"/>
                          </w:rPr>
                          <w:t>Pretest</w:t>
                        </w:r>
                        <w:r>
                          <w:rPr>
                            <w:rFonts w:ascii="Calibri"/>
                            <w:color w:val="BEBEBE"/>
                            <w:sz w:val="18"/>
                          </w:rPr>
                          <w:tab/>
                        </w:r>
                        <w:r>
                          <w:rPr>
                            <w:rFonts w:ascii="Calibri"/>
                            <w:color w:val="BEBEBE"/>
                            <w:spacing w:val="-2"/>
                            <w:sz w:val="18"/>
                          </w:rPr>
                          <w:t>Postest</w:t>
                        </w:r>
                      </w:p>
                    </w:txbxContent>
                  </v:textbox>
                </v:shape>
                <w10:wrap type="topAndBottom"/>
              </v:group>
            </w:pict>
          </mc:Fallback>
        </mc:AlternateContent>
      </w:r>
    </w:p>
    <w:p w14:paraId="681528DB">
      <w:pPr>
        <w:pStyle w:val="6"/>
        <w:spacing w:before="274" w:line="480" w:lineRule="auto"/>
        <w:ind w:left="993" w:right="424"/>
        <w:jc w:val="both"/>
      </w:pPr>
      <w:r>
        <w:t>Berdasarkan diagram tersebut, seluruh aspek motivasi belajar mengalami peningkatan secara deskriptif setelah penggunaan media pembelajaran berbasis GeoGebra. Peningkatan tertinggi terjadi pada aspek Satisfaction, sedangkan peningkatan</w:t>
      </w:r>
      <w:r>
        <w:rPr>
          <w:spacing w:val="72"/>
        </w:rPr>
        <w:t xml:space="preserve"> </w:t>
      </w:r>
      <w:r>
        <w:t>terendah</w:t>
      </w:r>
      <w:r>
        <w:rPr>
          <w:spacing w:val="75"/>
        </w:rPr>
        <w:t xml:space="preserve"> </w:t>
      </w:r>
      <w:r>
        <w:t>terjadi</w:t>
      </w:r>
      <w:r>
        <w:rPr>
          <w:spacing w:val="76"/>
        </w:rPr>
        <w:t xml:space="preserve"> </w:t>
      </w:r>
      <w:r>
        <w:t>pada</w:t>
      </w:r>
      <w:r>
        <w:rPr>
          <w:spacing w:val="74"/>
        </w:rPr>
        <w:t xml:space="preserve"> </w:t>
      </w:r>
      <w:r>
        <w:t>aspek</w:t>
      </w:r>
      <w:r>
        <w:rPr>
          <w:spacing w:val="76"/>
        </w:rPr>
        <w:t xml:space="preserve"> </w:t>
      </w:r>
      <w:r>
        <w:t>Confidence.</w:t>
      </w:r>
      <w:r>
        <w:rPr>
          <w:spacing w:val="75"/>
        </w:rPr>
        <w:t xml:space="preserve"> </w:t>
      </w:r>
      <w:r>
        <w:t>Hasil</w:t>
      </w:r>
      <w:r>
        <w:rPr>
          <w:spacing w:val="76"/>
        </w:rPr>
        <w:t xml:space="preserve"> </w:t>
      </w:r>
      <w:r>
        <w:t>ini</w:t>
      </w:r>
      <w:r>
        <w:rPr>
          <w:spacing w:val="76"/>
        </w:rPr>
        <w:t xml:space="preserve"> </w:t>
      </w:r>
      <w:r>
        <w:rPr>
          <w:spacing w:val="-2"/>
        </w:rPr>
        <w:t>menunjukkan</w:t>
      </w:r>
    </w:p>
    <w:p w14:paraId="5E44F751">
      <w:pPr>
        <w:pStyle w:val="6"/>
        <w:spacing w:after="0" w:line="480" w:lineRule="auto"/>
        <w:jc w:val="both"/>
        <w:sectPr>
          <w:headerReference r:id="rId147" w:type="default"/>
          <w:footerReference r:id="rId148" w:type="default"/>
          <w:pgSz w:w="11910" w:h="16840"/>
          <w:pgMar w:top="1920" w:right="1275" w:bottom="280" w:left="1275" w:header="717" w:footer="0" w:gutter="0"/>
          <w:cols w:space="720" w:num="1"/>
        </w:sectPr>
      </w:pPr>
    </w:p>
    <w:p w14:paraId="565EFA38">
      <w:pPr>
        <w:pStyle w:val="6"/>
        <w:spacing w:before="53"/>
      </w:pPr>
    </w:p>
    <w:p w14:paraId="108F1CFB">
      <w:pPr>
        <w:pStyle w:val="6"/>
        <w:spacing w:line="480" w:lineRule="auto"/>
        <w:ind w:left="993" w:right="420"/>
      </w:pPr>
      <w:r>
        <w:t>bahwa</w:t>
      </w:r>
      <w:r>
        <w:rPr>
          <w:spacing w:val="40"/>
        </w:rPr>
        <w:t xml:space="preserve"> </w:t>
      </w:r>
      <w:r>
        <w:t>penggunaan</w:t>
      </w:r>
      <w:r>
        <w:rPr>
          <w:spacing w:val="40"/>
        </w:rPr>
        <w:t xml:space="preserve"> </w:t>
      </w:r>
      <w:r>
        <w:t>media</w:t>
      </w:r>
      <w:r>
        <w:rPr>
          <w:spacing w:val="40"/>
        </w:rPr>
        <w:t xml:space="preserve"> </w:t>
      </w:r>
      <w:r>
        <w:t>GeoGebra</w:t>
      </w:r>
      <w:r>
        <w:rPr>
          <w:spacing w:val="40"/>
        </w:rPr>
        <w:t xml:space="preserve"> </w:t>
      </w:r>
      <w:r>
        <w:t>berpotensi</w:t>
      </w:r>
      <w:r>
        <w:rPr>
          <w:spacing w:val="40"/>
        </w:rPr>
        <w:t xml:space="preserve"> </w:t>
      </w:r>
      <w:r>
        <w:t>mendukung</w:t>
      </w:r>
      <w:r>
        <w:rPr>
          <w:spacing w:val="40"/>
        </w:rPr>
        <w:t xml:space="preserve"> </w:t>
      </w:r>
      <w:r>
        <w:t>motivasi</w:t>
      </w:r>
      <w:r>
        <w:rPr>
          <w:spacing w:val="40"/>
        </w:rPr>
        <w:t xml:space="preserve"> </w:t>
      </w:r>
      <w:r>
        <w:t>belajar</w:t>
      </w:r>
      <w:r>
        <w:rPr>
          <w:spacing w:val="40"/>
        </w:rPr>
        <w:t xml:space="preserve"> </w:t>
      </w:r>
      <w:r>
        <w:t>siswa pada materi kubus dan balok.</w:t>
      </w:r>
    </w:p>
    <w:p w14:paraId="4EDCA6C9">
      <w:pPr>
        <w:pStyle w:val="6"/>
        <w:spacing w:before="5"/>
      </w:pPr>
    </w:p>
    <w:p w14:paraId="5F43C408">
      <w:pPr>
        <w:pStyle w:val="3"/>
        <w:numPr>
          <w:ilvl w:val="1"/>
          <w:numId w:val="37"/>
        </w:numPr>
        <w:tabs>
          <w:tab w:val="left" w:pos="1353"/>
        </w:tabs>
        <w:spacing w:before="0" w:after="0" w:line="240" w:lineRule="auto"/>
        <w:ind w:left="1353" w:right="0" w:hanging="360"/>
        <w:jc w:val="left"/>
      </w:pPr>
      <w:r>
        <w:rPr>
          <w:spacing w:val="-2"/>
        </w:rPr>
        <w:t>Pembahasan</w:t>
      </w:r>
    </w:p>
    <w:p w14:paraId="0E5037A7">
      <w:pPr>
        <w:pStyle w:val="6"/>
        <w:rPr>
          <w:b/>
        </w:rPr>
      </w:pPr>
    </w:p>
    <w:p w14:paraId="5CD5ED96">
      <w:pPr>
        <w:pStyle w:val="14"/>
        <w:numPr>
          <w:ilvl w:val="2"/>
          <w:numId w:val="37"/>
        </w:numPr>
        <w:tabs>
          <w:tab w:val="left" w:pos="1713"/>
        </w:tabs>
        <w:spacing w:before="0" w:after="0" w:line="240" w:lineRule="auto"/>
        <w:ind w:left="1713" w:right="0" w:hanging="720"/>
        <w:jc w:val="left"/>
        <w:rPr>
          <w:b/>
          <w:sz w:val="24"/>
        </w:rPr>
      </w:pPr>
      <w:r>
        <w:rPr>
          <w:sz w:val="24"/>
        </w:rPr>
        <w:t>Karakteristik</w:t>
      </w:r>
      <w:r>
        <w:rPr>
          <w:spacing w:val="-3"/>
          <w:sz w:val="24"/>
        </w:rPr>
        <w:t xml:space="preserve"> </w:t>
      </w:r>
      <w:r>
        <w:rPr>
          <w:spacing w:val="-2"/>
          <w:sz w:val="24"/>
        </w:rPr>
        <w:t>produk</w:t>
      </w:r>
    </w:p>
    <w:p w14:paraId="5CBF6262">
      <w:pPr>
        <w:pStyle w:val="6"/>
      </w:pPr>
    </w:p>
    <w:p w14:paraId="2AF81D1C">
      <w:pPr>
        <w:pStyle w:val="6"/>
        <w:spacing w:line="480" w:lineRule="auto"/>
        <w:ind w:left="1713" w:right="423"/>
        <w:jc w:val="both"/>
      </w:pPr>
      <w:r>
        <w:drawing>
          <wp:anchor distT="0" distB="0" distL="0" distR="0" simplePos="0" relativeHeight="251825152" behindDoc="1" locked="0" layoutInCell="1" allowOverlap="1">
            <wp:simplePos x="0" y="0"/>
            <wp:positionH relativeFrom="page">
              <wp:posOffset>1456055</wp:posOffset>
            </wp:positionH>
            <wp:positionV relativeFrom="paragraph">
              <wp:posOffset>20955</wp:posOffset>
            </wp:positionV>
            <wp:extent cx="4667250" cy="4591050"/>
            <wp:effectExtent l="0" t="0" r="0" b="0"/>
            <wp:wrapNone/>
            <wp:docPr id="437" name="Image 437"/>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238" cstate="print"/>
                    <a:stretch>
                      <a:fillRect/>
                    </a:stretch>
                  </pic:blipFill>
                  <pic:spPr>
                    <a:xfrm>
                      <a:off x="0" y="0"/>
                      <a:ext cx="4667249" cy="4591049"/>
                    </a:xfrm>
                    <a:prstGeom prst="rect">
                      <a:avLst/>
                    </a:prstGeom>
                  </pic:spPr>
                </pic:pic>
              </a:graphicData>
            </a:graphic>
          </wp:anchor>
        </w:drawing>
      </w:r>
      <w:r>
        <w:t>Produk yang dikembangkan dalam penelitian ini berupa media pembelajaran</w:t>
      </w:r>
      <w:r>
        <w:rPr>
          <w:spacing w:val="-2"/>
        </w:rPr>
        <w:t xml:space="preserve"> </w:t>
      </w:r>
      <w:r>
        <w:t>berbasis</w:t>
      </w:r>
      <w:r>
        <w:rPr>
          <w:spacing w:val="-2"/>
        </w:rPr>
        <w:t xml:space="preserve"> </w:t>
      </w:r>
      <w:r>
        <w:t>GeoGebra</w:t>
      </w:r>
      <w:r>
        <w:rPr>
          <w:spacing w:val="-3"/>
        </w:rPr>
        <w:t xml:space="preserve"> </w:t>
      </w:r>
      <w:r>
        <w:t>pada</w:t>
      </w:r>
      <w:r>
        <w:rPr>
          <w:spacing w:val="-3"/>
        </w:rPr>
        <w:t xml:space="preserve"> </w:t>
      </w:r>
      <w:r>
        <w:t>materi</w:t>
      </w:r>
      <w:r>
        <w:rPr>
          <w:spacing w:val="-3"/>
        </w:rPr>
        <w:t xml:space="preserve"> </w:t>
      </w:r>
      <w:r>
        <w:t>kubus</w:t>
      </w:r>
      <w:r>
        <w:rPr>
          <w:spacing w:val="-2"/>
        </w:rPr>
        <w:t xml:space="preserve"> </w:t>
      </w:r>
      <w:r>
        <w:t>dan</w:t>
      </w:r>
      <w:r>
        <w:rPr>
          <w:spacing w:val="-2"/>
        </w:rPr>
        <w:t xml:space="preserve"> </w:t>
      </w:r>
      <w:r>
        <w:t>balok</w:t>
      </w:r>
      <w:r>
        <w:rPr>
          <w:spacing w:val="-2"/>
        </w:rPr>
        <w:t xml:space="preserve"> </w:t>
      </w:r>
      <w:r>
        <w:t>untuk</w:t>
      </w:r>
      <w:r>
        <w:rPr>
          <w:spacing w:val="-2"/>
        </w:rPr>
        <w:t xml:space="preserve"> </w:t>
      </w:r>
      <w:r>
        <w:t>siswa kelas IV sekolah dasar. Media dikembangkan menggunakan model</w:t>
      </w:r>
      <w:r>
        <w:rPr>
          <w:spacing w:val="40"/>
        </w:rPr>
        <w:t xml:space="preserve"> </w:t>
      </w:r>
      <w:r>
        <w:t>ADDIE yang terdiri atas tahap analysis, design, development, implementation, dan evaluation. Media ini memanfaatkan fitur visualisasi tiga</w:t>
      </w:r>
      <w:r>
        <w:rPr>
          <w:spacing w:val="-1"/>
        </w:rPr>
        <w:t xml:space="preserve"> </w:t>
      </w:r>
      <w:r>
        <w:t>dimensi sehingga siswa</w:t>
      </w:r>
      <w:r>
        <w:rPr>
          <w:spacing w:val="-1"/>
        </w:rPr>
        <w:t xml:space="preserve"> </w:t>
      </w:r>
      <w:r>
        <w:t xml:space="preserve">dapat mengamati bentuk kubus dan balok dari berbagai sudut pandang. Selain itu, media juga memuat visualisasi unsur-unsur bangun ruang serta jaring-jaring kubus dan balok yang dapat membantu siswa memahami konsep secara lebih konkret. Karakteristik tersebut menjadikan media GeoGebra sebagai media pembelajaran yang interaktif dan mendukung proses pembelajaran matematika di sekolah </w:t>
      </w:r>
      <w:r>
        <w:rPr>
          <w:spacing w:val="-2"/>
        </w:rPr>
        <w:t>dasar.</w:t>
      </w:r>
    </w:p>
    <w:p w14:paraId="5080F19C">
      <w:pPr>
        <w:pStyle w:val="14"/>
        <w:numPr>
          <w:ilvl w:val="2"/>
          <w:numId w:val="37"/>
        </w:numPr>
        <w:tabs>
          <w:tab w:val="left" w:pos="1713"/>
        </w:tabs>
        <w:spacing w:before="0" w:after="0" w:line="275" w:lineRule="exact"/>
        <w:ind w:left="1713" w:right="0" w:hanging="720"/>
        <w:jc w:val="left"/>
        <w:rPr>
          <w:b/>
          <w:sz w:val="24"/>
        </w:rPr>
      </w:pPr>
      <w:r>
        <w:rPr>
          <w:spacing w:val="-2"/>
          <w:sz w:val="24"/>
        </w:rPr>
        <w:t>Validitas</w:t>
      </w:r>
    </w:p>
    <w:p w14:paraId="51C3CF61">
      <w:pPr>
        <w:pStyle w:val="6"/>
      </w:pPr>
    </w:p>
    <w:p w14:paraId="58334677">
      <w:pPr>
        <w:pStyle w:val="6"/>
        <w:spacing w:before="1" w:line="480" w:lineRule="auto"/>
        <w:ind w:left="1713" w:right="425"/>
        <w:jc w:val="both"/>
      </w:pPr>
      <w:r>
        <w:t>Hasil</w:t>
      </w:r>
      <w:r>
        <w:rPr>
          <w:spacing w:val="-3"/>
        </w:rPr>
        <w:t xml:space="preserve"> </w:t>
      </w:r>
      <w:r>
        <w:t>validasi</w:t>
      </w:r>
      <w:r>
        <w:rPr>
          <w:spacing w:val="-4"/>
        </w:rPr>
        <w:t xml:space="preserve"> </w:t>
      </w:r>
      <w:r>
        <w:t>ahli</w:t>
      </w:r>
      <w:r>
        <w:rPr>
          <w:spacing w:val="-4"/>
        </w:rPr>
        <w:t xml:space="preserve"> </w:t>
      </w:r>
      <w:r>
        <w:t>materi</w:t>
      </w:r>
      <w:r>
        <w:rPr>
          <w:spacing w:val="-4"/>
        </w:rPr>
        <w:t xml:space="preserve"> </w:t>
      </w:r>
      <w:r>
        <w:t>memperoleh</w:t>
      </w:r>
      <w:r>
        <w:rPr>
          <w:spacing w:val="-4"/>
        </w:rPr>
        <w:t xml:space="preserve"> </w:t>
      </w:r>
      <w:r>
        <w:t>persentase</w:t>
      </w:r>
      <w:r>
        <w:rPr>
          <w:spacing w:val="-3"/>
        </w:rPr>
        <w:t xml:space="preserve"> </w:t>
      </w:r>
      <w:r>
        <w:t>sebesar</w:t>
      </w:r>
      <w:r>
        <w:rPr>
          <w:spacing w:val="-3"/>
        </w:rPr>
        <w:t xml:space="preserve"> </w:t>
      </w:r>
      <w:r>
        <w:t>81,25%</w:t>
      </w:r>
      <w:r>
        <w:rPr>
          <w:spacing w:val="-5"/>
        </w:rPr>
        <w:t xml:space="preserve"> </w:t>
      </w:r>
      <w:r>
        <w:t>dan</w:t>
      </w:r>
      <w:r>
        <w:rPr>
          <w:spacing w:val="-4"/>
        </w:rPr>
        <w:t xml:space="preserve"> </w:t>
      </w:r>
      <w:r>
        <w:t>hasil validasi ahli media memperoleh persentase sebesar 90,38%. Berdasarkan kriteria penilaian, kedua hasil tersebut termasuk dalam kategori sangat valid. Hasil ini menunjukkan bahwa media yang dikembangkan telah memenuhi aspek kelayakan isi, penyajian materi, tampilan, dan</w:t>
      </w:r>
      <w:r>
        <w:rPr>
          <w:spacing w:val="40"/>
        </w:rPr>
        <w:t xml:space="preserve"> </w:t>
      </w:r>
      <w:r>
        <w:t>kemudahan</w:t>
      </w:r>
      <w:r>
        <w:rPr>
          <w:spacing w:val="24"/>
        </w:rPr>
        <w:t xml:space="preserve"> </w:t>
      </w:r>
      <w:r>
        <w:t>penggunaan.</w:t>
      </w:r>
      <w:r>
        <w:rPr>
          <w:spacing w:val="28"/>
        </w:rPr>
        <w:t xml:space="preserve"> </w:t>
      </w:r>
      <w:r>
        <w:t>Dengan</w:t>
      </w:r>
      <w:r>
        <w:rPr>
          <w:spacing w:val="26"/>
        </w:rPr>
        <w:t xml:space="preserve"> </w:t>
      </w:r>
      <w:r>
        <w:t>demikian,</w:t>
      </w:r>
      <w:r>
        <w:rPr>
          <w:spacing w:val="26"/>
        </w:rPr>
        <w:t xml:space="preserve"> </w:t>
      </w:r>
      <w:r>
        <w:t>media</w:t>
      </w:r>
      <w:r>
        <w:rPr>
          <w:spacing w:val="25"/>
        </w:rPr>
        <w:t xml:space="preserve"> </w:t>
      </w:r>
      <w:r>
        <w:t>pembelajaran</w:t>
      </w:r>
      <w:r>
        <w:rPr>
          <w:spacing w:val="27"/>
        </w:rPr>
        <w:t xml:space="preserve"> </w:t>
      </w:r>
      <w:r>
        <w:rPr>
          <w:spacing w:val="-2"/>
        </w:rPr>
        <w:t>berbasis</w:t>
      </w:r>
    </w:p>
    <w:p w14:paraId="18F585F7">
      <w:pPr>
        <w:pStyle w:val="6"/>
        <w:spacing w:after="0" w:line="480" w:lineRule="auto"/>
        <w:jc w:val="both"/>
        <w:sectPr>
          <w:headerReference r:id="rId149" w:type="default"/>
          <w:footerReference r:id="rId150" w:type="default"/>
          <w:pgSz w:w="11910" w:h="16840"/>
          <w:pgMar w:top="1920" w:right="1275" w:bottom="280" w:left="1275" w:header="717" w:footer="0" w:gutter="0"/>
          <w:cols w:space="720" w:num="1"/>
        </w:sectPr>
      </w:pPr>
    </w:p>
    <w:p w14:paraId="4D7747FE">
      <w:pPr>
        <w:pStyle w:val="6"/>
        <w:spacing w:before="53"/>
      </w:pPr>
    </w:p>
    <w:p w14:paraId="0E953FB6">
      <w:pPr>
        <w:pStyle w:val="6"/>
        <w:spacing w:line="480" w:lineRule="auto"/>
        <w:ind w:left="1713" w:right="427"/>
        <w:jc w:val="both"/>
      </w:pPr>
      <w:r>
        <w:t>GeoGebra layak digunakan dalam pembelajaran matematika materi kubus dan balok.</w:t>
      </w:r>
    </w:p>
    <w:p w14:paraId="04E489B2">
      <w:pPr>
        <w:pStyle w:val="6"/>
        <w:spacing w:line="480" w:lineRule="auto"/>
        <w:ind w:left="1713" w:right="424"/>
        <w:jc w:val="both"/>
      </w:pPr>
      <w:r>
        <w:drawing>
          <wp:anchor distT="0" distB="0" distL="0" distR="0" simplePos="0" relativeHeight="251825152"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439" name="Image 439"/>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238" cstate="print"/>
                    <a:stretch>
                      <a:fillRect/>
                    </a:stretch>
                  </pic:blipFill>
                  <pic:spPr>
                    <a:xfrm>
                      <a:off x="0" y="0"/>
                      <a:ext cx="4667249" cy="4591049"/>
                    </a:xfrm>
                    <a:prstGeom prst="rect">
                      <a:avLst/>
                    </a:prstGeom>
                  </pic:spPr>
                </pic:pic>
              </a:graphicData>
            </a:graphic>
          </wp:anchor>
        </w:drawing>
      </w:r>
      <w:r>
        <w:t>Temuan ini sejalan dengan pendapat Nieveen yang menyatakan bahwa suatu produk pembelajaran dikatakan valid apabila memenuhi aspek isi</w:t>
      </w:r>
      <w:r>
        <w:rPr>
          <w:spacing w:val="40"/>
        </w:rPr>
        <w:t xml:space="preserve"> </w:t>
      </w:r>
      <w:r>
        <w:t>dan konstruk yang sesuai dengan tujuan pembelajaran.</w:t>
      </w:r>
    </w:p>
    <w:p w14:paraId="77807746">
      <w:pPr>
        <w:pStyle w:val="14"/>
        <w:numPr>
          <w:ilvl w:val="2"/>
          <w:numId w:val="37"/>
        </w:numPr>
        <w:tabs>
          <w:tab w:val="left" w:pos="1713"/>
        </w:tabs>
        <w:spacing w:before="1" w:after="0" w:line="240" w:lineRule="auto"/>
        <w:ind w:left="1713" w:right="0" w:hanging="720"/>
        <w:jc w:val="both"/>
        <w:rPr>
          <w:b/>
          <w:sz w:val="24"/>
        </w:rPr>
      </w:pPr>
      <w:r>
        <w:rPr>
          <w:spacing w:val="-2"/>
          <w:sz w:val="24"/>
        </w:rPr>
        <w:t>Kepraktisan</w:t>
      </w:r>
    </w:p>
    <w:p w14:paraId="0CF4E30A">
      <w:pPr>
        <w:pStyle w:val="6"/>
      </w:pPr>
    </w:p>
    <w:p w14:paraId="1E413801">
      <w:pPr>
        <w:pStyle w:val="6"/>
        <w:spacing w:line="480" w:lineRule="auto"/>
        <w:ind w:left="1713" w:right="423"/>
        <w:jc w:val="both"/>
      </w:pPr>
      <w:r>
        <w:t xml:space="preserve">Kepraktisan media ditunjukkan melalui hasil respons guru yang memperoleh persentase sebesar 93,75% dengan kategori sangat praktis. Hasil tersebut menunjukkan bahwa media mudah digunakan dalam pembelajaran, membantu guru menjelaskan materi, serta mendukung keterlibatan siswa selama proses pembelajaran berlangsung. Tingginya nilai kepraktisan menunjukkan bahwa media GeoGebra dapat digunakan sebagai alternatif media pembelajaran matematika pada materi kubus dan </w:t>
      </w:r>
      <w:r>
        <w:rPr>
          <w:spacing w:val="-2"/>
        </w:rPr>
        <w:t>balok.</w:t>
      </w:r>
    </w:p>
    <w:p w14:paraId="420972A6">
      <w:pPr>
        <w:pStyle w:val="14"/>
        <w:numPr>
          <w:ilvl w:val="2"/>
          <w:numId w:val="37"/>
        </w:numPr>
        <w:tabs>
          <w:tab w:val="left" w:pos="1713"/>
        </w:tabs>
        <w:spacing w:before="1" w:after="0" w:line="240" w:lineRule="auto"/>
        <w:ind w:left="1713" w:right="0" w:hanging="720"/>
        <w:jc w:val="both"/>
        <w:rPr>
          <w:b/>
          <w:sz w:val="24"/>
        </w:rPr>
      </w:pPr>
      <w:r>
        <w:rPr>
          <w:sz w:val="24"/>
        </w:rPr>
        <w:t>Perubahan</w:t>
      </w:r>
      <w:r>
        <w:rPr>
          <w:spacing w:val="-2"/>
          <w:sz w:val="24"/>
        </w:rPr>
        <w:t xml:space="preserve"> </w:t>
      </w:r>
      <w:r>
        <w:rPr>
          <w:sz w:val="24"/>
        </w:rPr>
        <w:t>motivasi</w:t>
      </w:r>
      <w:r>
        <w:rPr>
          <w:spacing w:val="-2"/>
          <w:sz w:val="24"/>
        </w:rPr>
        <w:t xml:space="preserve"> </w:t>
      </w:r>
      <w:r>
        <w:rPr>
          <w:spacing w:val="-4"/>
          <w:sz w:val="24"/>
        </w:rPr>
        <w:t>ARCS</w:t>
      </w:r>
    </w:p>
    <w:p w14:paraId="6ADEFB5F">
      <w:pPr>
        <w:pStyle w:val="6"/>
        <w:spacing w:before="276" w:line="480" w:lineRule="auto"/>
        <w:ind w:left="1713" w:right="425"/>
        <w:jc w:val="both"/>
      </w:pPr>
      <w:r>
        <w:t>Hasil angket motivasi belajar menunjukkan adanya peningkatan secara deskriptif dari 70,49% menjadi 89,58% setelah penggunaan media GeoGebra. Peningkatan tersebut terlihat pada seluruh aspek ARCS yang terdiri atas Attention, Relevance, Confidence, dan Satisfaction.</w:t>
      </w:r>
    </w:p>
    <w:p w14:paraId="4E02FF59">
      <w:pPr>
        <w:pStyle w:val="3"/>
        <w:numPr>
          <w:ilvl w:val="3"/>
          <w:numId w:val="37"/>
        </w:numPr>
        <w:tabs>
          <w:tab w:val="left" w:pos="1713"/>
        </w:tabs>
        <w:spacing w:before="0" w:after="0" w:line="240" w:lineRule="auto"/>
        <w:ind w:left="1713" w:right="0" w:hanging="720"/>
        <w:jc w:val="both"/>
      </w:pPr>
      <w:r>
        <w:rPr>
          <w:spacing w:val="-2"/>
        </w:rPr>
        <w:t>Attention</w:t>
      </w:r>
    </w:p>
    <w:p w14:paraId="66958156">
      <w:pPr>
        <w:pStyle w:val="6"/>
        <w:rPr>
          <w:b/>
        </w:rPr>
      </w:pPr>
    </w:p>
    <w:p w14:paraId="67AB1B45">
      <w:pPr>
        <w:pStyle w:val="6"/>
        <w:spacing w:line="480" w:lineRule="auto"/>
        <w:ind w:left="1713" w:right="426"/>
        <w:jc w:val="both"/>
      </w:pPr>
      <w:r>
        <w:t>Aspek Attention mengalami peningkatan dari 70,83% menjadi 91,67%. Peningkatan</w:t>
      </w:r>
      <w:r>
        <w:rPr>
          <w:spacing w:val="39"/>
        </w:rPr>
        <w:t xml:space="preserve"> </w:t>
      </w:r>
      <w:r>
        <w:t>deskriptif</w:t>
      </w:r>
      <w:r>
        <w:rPr>
          <w:spacing w:val="39"/>
        </w:rPr>
        <w:t xml:space="preserve"> </w:t>
      </w:r>
      <w:r>
        <w:t>skor</w:t>
      </w:r>
      <w:r>
        <w:rPr>
          <w:spacing w:val="39"/>
        </w:rPr>
        <w:t xml:space="preserve"> </w:t>
      </w:r>
      <w:r>
        <w:t>Attention</w:t>
      </w:r>
      <w:r>
        <w:rPr>
          <w:spacing w:val="41"/>
        </w:rPr>
        <w:t xml:space="preserve"> </w:t>
      </w:r>
      <w:r>
        <w:t>diduga</w:t>
      </w:r>
      <w:r>
        <w:rPr>
          <w:spacing w:val="40"/>
        </w:rPr>
        <w:t xml:space="preserve"> </w:t>
      </w:r>
      <w:r>
        <w:t>berkaitan</w:t>
      </w:r>
      <w:r>
        <w:rPr>
          <w:spacing w:val="40"/>
        </w:rPr>
        <w:t xml:space="preserve"> </w:t>
      </w:r>
      <w:r>
        <w:t>dengan</w:t>
      </w:r>
      <w:r>
        <w:rPr>
          <w:spacing w:val="40"/>
        </w:rPr>
        <w:t xml:space="preserve"> </w:t>
      </w:r>
      <w:r>
        <w:rPr>
          <w:spacing w:val="-2"/>
        </w:rPr>
        <w:t>tampilan</w:t>
      </w:r>
    </w:p>
    <w:p w14:paraId="46D83122">
      <w:pPr>
        <w:pStyle w:val="6"/>
        <w:spacing w:after="0" w:line="480" w:lineRule="auto"/>
        <w:jc w:val="both"/>
        <w:sectPr>
          <w:headerReference r:id="rId151" w:type="default"/>
          <w:footerReference r:id="rId152" w:type="default"/>
          <w:pgSz w:w="11910" w:h="16840"/>
          <w:pgMar w:top="1920" w:right="1275" w:bottom="280" w:left="1275" w:header="717" w:footer="0" w:gutter="0"/>
          <w:cols w:space="720" w:num="1"/>
        </w:sectPr>
      </w:pPr>
    </w:p>
    <w:p w14:paraId="1B55B446">
      <w:pPr>
        <w:pStyle w:val="6"/>
        <w:spacing w:before="53"/>
      </w:pPr>
    </w:p>
    <w:p w14:paraId="47288C2A">
      <w:pPr>
        <w:pStyle w:val="6"/>
        <w:spacing w:line="480" w:lineRule="auto"/>
        <w:ind w:left="1713" w:right="428"/>
        <w:jc w:val="both"/>
      </w:pPr>
      <w:r>
        <w:t>visual tiga dimensi dan fitur interaktif GeoGebra yang memberikan pengalaman belajar berbeda dibandingkan penyajian gambar statis.</w:t>
      </w:r>
    </w:p>
    <w:p w14:paraId="0B3D9858">
      <w:pPr>
        <w:pStyle w:val="3"/>
        <w:numPr>
          <w:ilvl w:val="3"/>
          <w:numId w:val="37"/>
        </w:numPr>
        <w:tabs>
          <w:tab w:val="left" w:pos="1713"/>
        </w:tabs>
        <w:spacing w:before="0" w:after="0" w:line="240" w:lineRule="auto"/>
        <w:ind w:left="1713" w:right="0" w:hanging="720"/>
        <w:jc w:val="both"/>
      </w:pPr>
      <w:r>
        <w:rPr>
          <w:spacing w:val="-2"/>
        </w:rPr>
        <w:t>Relevance</w:t>
      </w:r>
    </w:p>
    <w:p w14:paraId="11CFFAAE">
      <w:pPr>
        <w:pStyle w:val="6"/>
        <w:rPr>
          <w:b/>
        </w:rPr>
      </w:pPr>
    </w:p>
    <w:p w14:paraId="2887696D">
      <w:pPr>
        <w:pStyle w:val="6"/>
        <w:spacing w:line="480" w:lineRule="auto"/>
        <w:ind w:left="1713" w:right="424"/>
        <w:jc w:val="both"/>
      </w:pPr>
      <w:r>
        <w:drawing>
          <wp:anchor distT="0" distB="0" distL="0" distR="0" simplePos="0" relativeHeight="25182617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441" name="Image 441"/>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238" cstate="print"/>
                    <a:stretch>
                      <a:fillRect/>
                    </a:stretch>
                  </pic:blipFill>
                  <pic:spPr>
                    <a:xfrm>
                      <a:off x="0" y="0"/>
                      <a:ext cx="4667249" cy="4591049"/>
                    </a:xfrm>
                    <a:prstGeom prst="rect">
                      <a:avLst/>
                    </a:prstGeom>
                  </pic:spPr>
                </pic:pic>
              </a:graphicData>
            </a:graphic>
          </wp:anchor>
        </w:drawing>
      </w:r>
      <w:r>
        <w:t>Aspek Relevance meningkat dari 72,22% menjadi 90,28%. Hal ini menunjukkan bahwa materi yang disajikan dalam media sesuai dengan kebutuhan belajar siswa dan membantu mereka memahami konsep kubus dan balok secara lebih mudah.</w:t>
      </w:r>
    </w:p>
    <w:p w14:paraId="4C1C7B48">
      <w:pPr>
        <w:pStyle w:val="3"/>
        <w:numPr>
          <w:ilvl w:val="3"/>
          <w:numId w:val="37"/>
        </w:numPr>
        <w:tabs>
          <w:tab w:val="left" w:pos="1713"/>
        </w:tabs>
        <w:spacing w:before="1" w:after="0" w:line="240" w:lineRule="auto"/>
        <w:ind w:left="1713" w:right="0" w:hanging="720"/>
        <w:jc w:val="both"/>
      </w:pPr>
      <w:r>
        <w:rPr>
          <w:spacing w:val="-2"/>
        </w:rPr>
        <w:t>Confidence</w:t>
      </w:r>
    </w:p>
    <w:p w14:paraId="541A4409">
      <w:pPr>
        <w:pStyle w:val="6"/>
        <w:rPr>
          <w:b/>
        </w:rPr>
      </w:pPr>
    </w:p>
    <w:p w14:paraId="6EE986C0">
      <w:pPr>
        <w:pStyle w:val="6"/>
        <w:spacing w:line="480" w:lineRule="auto"/>
        <w:ind w:left="1713" w:right="423"/>
        <w:jc w:val="both"/>
      </w:pPr>
      <w:r>
        <w:t>Aspek Confidence meningkat dari 65,28% menjadi 81,94%. Peningkatan tersebut menunjukkan bahwa setelah penggunaan media lebih tinggi daripada kondisi awal. Hal tersebut mengindikasikan adanya respons kepercayaan diri yang lebih positif pada kelompok siswa yang mengikuti uji coba terbatas.</w:t>
      </w:r>
    </w:p>
    <w:p w14:paraId="0AD50527">
      <w:pPr>
        <w:pStyle w:val="3"/>
        <w:numPr>
          <w:ilvl w:val="3"/>
          <w:numId w:val="37"/>
        </w:numPr>
        <w:tabs>
          <w:tab w:val="left" w:pos="1713"/>
        </w:tabs>
        <w:spacing w:before="0" w:after="0" w:line="240" w:lineRule="auto"/>
        <w:ind w:left="1713" w:right="0" w:hanging="720"/>
        <w:jc w:val="both"/>
      </w:pPr>
      <w:r>
        <w:rPr>
          <w:spacing w:val="-2"/>
        </w:rPr>
        <w:t>Satisfaction</w:t>
      </w:r>
    </w:p>
    <w:p w14:paraId="2E114FFE">
      <w:pPr>
        <w:pStyle w:val="6"/>
        <w:rPr>
          <w:b/>
        </w:rPr>
      </w:pPr>
    </w:p>
    <w:p w14:paraId="7B76C5A7">
      <w:pPr>
        <w:pStyle w:val="6"/>
        <w:spacing w:before="1" w:line="480" w:lineRule="auto"/>
        <w:ind w:left="1713" w:right="423"/>
        <w:jc w:val="both"/>
      </w:pPr>
      <w:r>
        <w:t>Aspek Satisfaction mengalami peningkatan tertinggi, yaitu dari 73,61% menjadi 94,44%. Hal ini menunjukkan bahwa siswa merasa senang dan puas selama mengikuti pembelajaran menggunakan media GeoGebra. Secara keseluruhan, hasil tersebut menunjukkan bahwa penggunaan media GeoGebra berpotensi mendukung motivasi belajar siswa pada materi</w:t>
      </w:r>
      <w:r>
        <w:rPr>
          <w:spacing w:val="40"/>
        </w:rPr>
        <w:t xml:space="preserve"> </w:t>
      </w:r>
      <w:r>
        <w:t>kubus dan balok.</w:t>
      </w:r>
    </w:p>
    <w:p w14:paraId="7E2AA254">
      <w:pPr>
        <w:pStyle w:val="6"/>
        <w:spacing w:after="0" w:line="480" w:lineRule="auto"/>
        <w:jc w:val="both"/>
        <w:sectPr>
          <w:headerReference r:id="rId153" w:type="default"/>
          <w:footerReference r:id="rId154" w:type="default"/>
          <w:pgSz w:w="11910" w:h="16840"/>
          <w:pgMar w:top="1920" w:right="1275" w:bottom="280" w:left="1275" w:header="717" w:footer="0" w:gutter="0"/>
          <w:cols w:space="720" w:num="1"/>
        </w:sectPr>
      </w:pPr>
    </w:p>
    <w:p w14:paraId="33E16745">
      <w:pPr>
        <w:pStyle w:val="6"/>
        <w:spacing w:before="53"/>
      </w:pPr>
    </w:p>
    <w:p w14:paraId="457DC98F">
      <w:pPr>
        <w:pStyle w:val="3"/>
        <w:numPr>
          <w:ilvl w:val="1"/>
          <w:numId w:val="37"/>
        </w:numPr>
        <w:tabs>
          <w:tab w:val="left" w:pos="1353"/>
        </w:tabs>
        <w:spacing w:before="0" w:after="0" w:line="240" w:lineRule="auto"/>
        <w:ind w:left="1353" w:right="0" w:hanging="360"/>
        <w:jc w:val="left"/>
      </w:pPr>
      <w:r>
        <w:t>Keterbatasan</w:t>
      </w:r>
      <w:r>
        <w:rPr>
          <w:spacing w:val="-10"/>
        </w:rPr>
        <w:t xml:space="preserve"> </w:t>
      </w:r>
      <w:r>
        <w:rPr>
          <w:spacing w:val="-2"/>
        </w:rPr>
        <w:t>penelitian</w:t>
      </w:r>
    </w:p>
    <w:p w14:paraId="57C42701">
      <w:pPr>
        <w:pStyle w:val="6"/>
        <w:rPr>
          <w:b/>
        </w:rPr>
      </w:pPr>
    </w:p>
    <w:p w14:paraId="0F02301D">
      <w:pPr>
        <w:pStyle w:val="6"/>
        <w:ind w:left="1353"/>
      </w:pPr>
      <w:r>
        <w:t>Penelitian</w:t>
      </w:r>
      <w:r>
        <w:rPr>
          <w:spacing w:val="-2"/>
        </w:rPr>
        <w:t xml:space="preserve"> </w:t>
      </w:r>
      <w:r>
        <w:t>ini</w:t>
      </w:r>
      <w:r>
        <w:rPr>
          <w:spacing w:val="-3"/>
        </w:rPr>
        <w:t xml:space="preserve"> </w:t>
      </w:r>
      <w:r>
        <w:t>memiliki</w:t>
      </w:r>
      <w:r>
        <w:rPr>
          <w:spacing w:val="-2"/>
        </w:rPr>
        <w:t xml:space="preserve"> </w:t>
      </w:r>
      <w:r>
        <w:t>beberapa</w:t>
      </w:r>
      <w:r>
        <w:rPr>
          <w:spacing w:val="-2"/>
        </w:rPr>
        <w:t xml:space="preserve"> keterbatasan:</w:t>
      </w:r>
    </w:p>
    <w:p w14:paraId="7D099752">
      <w:pPr>
        <w:pStyle w:val="6"/>
      </w:pPr>
    </w:p>
    <w:p w14:paraId="2E6EC4DE">
      <w:pPr>
        <w:pStyle w:val="14"/>
        <w:numPr>
          <w:ilvl w:val="0"/>
          <w:numId w:val="39"/>
        </w:numPr>
        <w:tabs>
          <w:tab w:val="left" w:pos="1701"/>
        </w:tabs>
        <w:spacing w:before="0" w:after="0" w:line="480" w:lineRule="auto"/>
        <w:ind w:left="1701" w:right="430" w:hanging="360"/>
        <w:jc w:val="both"/>
        <w:rPr>
          <w:sz w:val="24"/>
        </w:rPr>
      </w:pPr>
      <w:r>
        <w:rPr>
          <w:sz w:val="24"/>
        </w:rPr>
        <w:t>Uji coba produk hanya dilakukan kepada sembilan siswa sehingga hasil penelitian belum dapat digeneralisasikan pada populasi yang lebih luas.</w:t>
      </w:r>
    </w:p>
    <w:p w14:paraId="5D1C2197">
      <w:pPr>
        <w:pStyle w:val="14"/>
        <w:numPr>
          <w:ilvl w:val="0"/>
          <w:numId w:val="39"/>
        </w:numPr>
        <w:tabs>
          <w:tab w:val="left" w:pos="1701"/>
        </w:tabs>
        <w:spacing w:before="0" w:after="0" w:line="480" w:lineRule="auto"/>
        <w:ind w:left="1701" w:right="428" w:hanging="360"/>
        <w:jc w:val="both"/>
        <w:rPr>
          <w:sz w:val="24"/>
        </w:rPr>
      </w:pPr>
      <w:r>
        <w:rPr>
          <w:sz w:val="24"/>
        </w:rPr>
        <w:drawing>
          <wp:anchor distT="0" distB="0" distL="0" distR="0" simplePos="0" relativeHeight="25182617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43" name="Image 443"/>
            <wp:cNvGraphicFramePr/>
            <a:graphic xmlns:a="http://schemas.openxmlformats.org/drawingml/2006/main">
              <a:graphicData uri="http://schemas.openxmlformats.org/drawingml/2006/picture">
                <pic:pic xmlns:pic="http://schemas.openxmlformats.org/drawingml/2006/picture">
                  <pic:nvPicPr>
                    <pic:cNvPr id="443" name="Image 443"/>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Penelitian tidak menggunakan kelompok pembanding sehingga perubahan skor motivasi tidak dapat digunakan untuk menyatakan bahwa perubahan tersebut semata-mata disebabkan oleh penggunaan media GeoGebra.</w:t>
      </w:r>
    </w:p>
    <w:p w14:paraId="48F4D6E3">
      <w:pPr>
        <w:pStyle w:val="14"/>
        <w:numPr>
          <w:ilvl w:val="0"/>
          <w:numId w:val="39"/>
        </w:numPr>
        <w:tabs>
          <w:tab w:val="left" w:pos="1701"/>
        </w:tabs>
        <w:spacing w:before="1" w:after="0" w:line="480" w:lineRule="auto"/>
        <w:ind w:left="1701" w:right="428" w:hanging="360"/>
        <w:jc w:val="both"/>
        <w:rPr>
          <w:sz w:val="24"/>
        </w:rPr>
      </w:pPr>
      <w:r>
        <w:rPr>
          <w:sz w:val="24"/>
        </w:rPr>
        <w:t>Analisis motivasi belajar dilakukan secara deskriptif dan tidak menggunakan pengujian statistik inferensial.</w:t>
      </w:r>
    </w:p>
    <w:p w14:paraId="6E3A59CD">
      <w:pPr>
        <w:pStyle w:val="14"/>
        <w:numPr>
          <w:ilvl w:val="0"/>
          <w:numId w:val="39"/>
        </w:numPr>
        <w:tabs>
          <w:tab w:val="left" w:pos="1701"/>
        </w:tabs>
        <w:spacing w:before="0" w:after="0" w:line="480" w:lineRule="auto"/>
        <w:ind w:left="1701" w:right="427" w:hanging="360"/>
        <w:jc w:val="both"/>
        <w:rPr>
          <w:sz w:val="24"/>
        </w:rPr>
      </w:pPr>
      <w:r>
        <w:rPr>
          <w:sz w:val="24"/>
        </w:rPr>
        <w:t>Instrumen motivasi pada pengukuran awal dan setelah penggunaan media memiliki aspek dan indikator ARCS yang sama, tetapi beberapa redaksi pernyataannya tidak sepenuhnya identik. Oleh karena itu, perbandingan skor ditafsirkan sebagai perubahan deskriptif.</w:t>
      </w:r>
    </w:p>
    <w:p w14:paraId="4C0D4296">
      <w:pPr>
        <w:pStyle w:val="14"/>
        <w:numPr>
          <w:ilvl w:val="0"/>
          <w:numId w:val="39"/>
        </w:numPr>
        <w:tabs>
          <w:tab w:val="left" w:pos="1701"/>
        </w:tabs>
        <w:spacing w:before="0" w:after="0" w:line="480" w:lineRule="auto"/>
        <w:ind w:left="1701" w:right="427" w:hanging="360"/>
        <w:jc w:val="both"/>
        <w:rPr>
          <w:sz w:val="24"/>
        </w:rPr>
      </w:pPr>
      <w:r>
        <w:rPr>
          <w:sz w:val="24"/>
        </w:rPr>
        <w:t>Angket respons guru</w:t>
      </w:r>
      <w:r>
        <w:rPr>
          <w:spacing w:val="-1"/>
          <w:sz w:val="24"/>
        </w:rPr>
        <w:t xml:space="preserve"> </w:t>
      </w:r>
      <w:r>
        <w:rPr>
          <w:sz w:val="24"/>
        </w:rPr>
        <w:t>hanya</w:t>
      </w:r>
      <w:r>
        <w:rPr>
          <w:spacing w:val="-1"/>
          <w:sz w:val="24"/>
        </w:rPr>
        <w:t xml:space="preserve"> </w:t>
      </w:r>
      <w:r>
        <w:rPr>
          <w:sz w:val="24"/>
        </w:rPr>
        <w:t>diisi oleh</w:t>
      </w:r>
      <w:r>
        <w:rPr>
          <w:spacing w:val="-1"/>
          <w:sz w:val="24"/>
        </w:rPr>
        <w:t xml:space="preserve"> </w:t>
      </w:r>
      <w:r>
        <w:rPr>
          <w:sz w:val="24"/>
        </w:rPr>
        <w:t>satu guru</w:t>
      </w:r>
      <w:r>
        <w:rPr>
          <w:spacing w:val="-1"/>
          <w:sz w:val="24"/>
        </w:rPr>
        <w:t xml:space="preserve"> </w:t>
      </w:r>
      <w:r>
        <w:rPr>
          <w:sz w:val="24"/>
        </w:rPr>
        <w:t>dan beberapa butirnya</w:t>
      </w:r>
      <w:r>
        <w:rPr>
          <w:spacing w:val="-2"/>
          <w:sz w:val="24"/>
        </w:rPr>
        <w:t xml:space="preserve"> </w:t>
      </w:r>
      <w:r>
        <w:rPr>
          <w:sz w:val="24"/>
        </w:rPr>
        <w:t>juga menilai persepsi terhadap aktivitas serta motivasi siswa. Oleh karena itu, hasil 93,75% digunakan sebagai data pendukung kepraktisan, bukan sebagai bukti tunggal bahwa seluruh dimensi kepraktisan telah teruji.</w:t>
      </w:r>
    </w:p>
    <w:p w14:paraId="1739E1C6">
      <w:pPr>
        <w:pStyle w:val="14"/>
        <w:numPr>
          <w:ilvl w:val="0"/>
          <w:numId w:val="39"/>
        </w:numPr>
        <w:tabs>
          <w:tab w:val="left" w:pos="1701"/>
        </w:tabs>
        <w:spacing w:before="1" w:after="0" w:line="480" w:lineRule="auto"/>
        <w:ind w:left="1701" w:right="430" w:hanging="360"/>
        <w:jc w:val="both"/>
        <w:rPr>
          <w:sz w:val="24"/>
        </w:rPr>
      </w:pPr>
      <w:r>
        <w:rPr>
          <w:sz w:val="24"/>
        </w:rPr>
        <w:t>Pengujian reliabilitas angket motivasi belum dilakukan secara statistik</w:t>
      </w:r>
      <w:r>
        <w:rPr>
          <w:spacing w:val="40"/>
          <w:sz w:val="24"/>
        </w:rPr>
        <w:t xml:space="preserve"> </w:t>
      </w:r>
      <w:r>
        <w:rPr>
          <w:sz w:val="24"/>
        </w:rPr>
        <w:t>pada penelitian ini.</w:t>
      </w:r>
    </w:p>
    <w:p w14:paraId="4272038F">
      <w:pPr>
        <w:pStyle w:val="14"/>
        <w:numPr>
          <w:ilvl w:val="0"/>
          <w:numId w:val="39"/>
        </w:numPr>
        <w:tabs>
          <w:tab w:val="left" w:pos="1701"/>
        </w:tabs>
        <w:spacing w:before="0" w:after="0" w:line="480" w:lineRule="auto"/>
        <w:ind w:left="1701" w:right="427" w:hanging="360"/>
        <w:jc w:val="both"/>
        <w:rPr>
          <w:sz w:val="24"/>
        </w:rPr>
      </w:pPr>
      <w:r>
        <w:rPr>
          <w:sz w:val="24"/>
        </w:rPr>
        <w:t>Penggunaan media dilakukan secara klasikal melalui proyektor sehingga kesempatan siswa untuk mengoperasikan GeoGebra secara individual masih terbatas.</w:t>
      </w:r>
    </w:p>
    <w:p w14:paraId="3478C451">
      <w:pPr>
        <w:pStyle w:val="14"/>
        <w:spacing w:after="0" w:line="480" w:lineRule="auto"/>
        <w:jc w:val="both"/>
        <w:rPr>
          <w:sz w:val="24"/>
        </w:rPr>
        <w:sectPr>
          <w:headerReference r:id="rId155" w:type="default"/>
          <w:footerReference r:id="rId156" w:type="default"/>
          <w:pgSz w:w="11910" w:h="16840"/>
          <w:pgMar w:top="1920" w:right="1275" w:bottom="280" w:left="1275" w:header="717" w:footer="0" w:gutter="0"/>
          <w:cols w:space="720" w:num="1"/>
        </w:sectPr>
      </w:pPr>
    </w:p>
    <w:p w14:paraId="2D2B8AC2">
      <w:pPr>
        <w:pStyle w:val="6"/>
        <w:spacing w:before="53"/>
      </w:pPr>
    </w:p>
    <w:p w14:paraId="5CA7F5B6">
      <w:pPr>
        <w:pStyle w:val="2"/>
        <w:spacing w:line="360" w:lineRule="auto"/>
        <w:ind w:left="4325" w:right="3022" w:firstLine="273"/>
        <w:jc w:val="left"/>
      </w:pPr>
      <w:bookmarkStart w:id="30" w:name="_TOC_250003"/>
      <w:r>
        <w:t xml:space="preserve">BAB V </w:t>
      </w:r>
      <w:bookmarkEnd w:id="30"/>
      <w:r>
        <w:rPr>
          <w:spacing w:val="-2"/>
        </w:rPr>
        <w:t>PENUTUP</w:t>
      </w:r>
    </w:p>
    <w:p w14:paraId="2C513B67">
      <w:pPr>
        <w:pStyle w:val="3"/>
        <w:numPr>
          <w:ilvl w:val="1"/>
          <w:numId w:val="40"/>
        </w:numPr>
        <w:tabs>
          <w:tab w:val="left" w:pos="1135"/>
        </w:tabs>
        <w:spacing w:before="137" w:after="0" w:line="240" w:lineRule="auto"/>
        <w:ind w:left="1135" w:right="0" w:hanging="360"/>
        <w:jc w:val="both"/>
      </w:pPr>
      <w:bookmarkStart w:id="31" w:name="_TOC_250002"/>
      <w:bookmarkEnd w:id="31"/>
      <w:r>
        <w:rPr>
          <w:spacing w:val="-2"/>
        </w:rPr>
        <w:t>Kesimpulan</w:t>
      </w:r>
    </w:p>
    <w:p w14:paraId="157F69F3">
      <w:pPr>
        <w:pStyle w:val="6"/>
        <w:spacing w:before="139" w:line="480" w:lineRule="auto"/>
        <w:ind w:left="993" w:right="430" w:firstLine="720"/>
        <w:jc w:val="both"/>
      </w:pPr>
      <w:r>
        <w:drawing>
          <wp:anchor distT="0" distB="0" distL="0" distR="0" simplePos="0" relativeHeight="251827200" behindDoc="1" locked="0" layoutInCell="1" allowOverlap="1">
            <wp:simplePos x="0" y="0"/>
            <wp:positionH relativeFrom="page">
              <wp:posOffset>1456055</wp:posOffset>
            </wp:positionH>
            <wp:positionV relativeFrom="paragraph">
              <wp:posOffset>812800</wp:posOffset>
            </wp:positionV>
            <wp:extent cx="4667250" cy="4591050"/>
            <wp:effectExtent l="0" t="0" r="0" b="0"/>
            <wp:wrapNone/>
            <wp:docPr id="445" name="Image 445"/>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238" cstate="print"/>
                    <a:stretch>
                      <a:fillRect/>
                    </a:stretch>
                  </pic:blipFill>
                  <pic:spPr>
                    <a:xfrm>
                      <a:off x="0" y="0"/>
                      <a:ext cx="4667249" cy="4591049"/>
                    </a:xfrm>
                    <a:prstGeom prst="rect">
                      <a:avLst/>
                    </a:prstGeom>
                  </pic:spPr>
                </pic:pic>
              </a:graphicData>
            </a:graphic>
          </wp:anchor>
        </w:drawing>
      </w:r>
      <w:r>
        <w:t>Berdasarkan hasil penelitian dan pengembangan media pembelajaran berbasis GeoGebra pada materi kubus dan balok untuk siswa kelas IV SD Negeri 107455 Kecamatan Dolok Masihul, dapat disimpulkan bahwa:</w:t>
      </w:r>
    </w:p>
    <w:p w14:paraId="74907998">
      <w:pPr>
        <w:pStyle w:val="14"/>
        <w:numPr>
          <w:ilvl w:val="2"/>
          <w:numId w:val="40"/>
        </w:numPr>
        <w:tabs>
          <w:tab w:val="left" w:pos="1353"/>
        </w:tabs>
        <w:spacing w:before="1" w:after="0" w:line="480" w:lineRule="auto"/>
        <w:ind w:left="1353" w:right="424" w:hanging="360"/>
        <w:jc w:val="both"/>
        <w:rPr>
          <w:sz w:val="24"/>
        </w:rPr>
      </w:pPr>
      <w:r>
        <w:rPr>
          <w:sz w:val="24"/>
        </w:rPr>
        <w:t>Media pembelajaran berbasis GeoGebra pada materi kubus dan balok dikembangkan menggunakan model ADDIE yang terdiri atas tahap Analysis, Design, Development, Implementation, dan Evaluation. Produk yang dikembangkan memuat visualisasi unsur, sifat, jaring-jaring, dan volume kubus serta balok.</w:t>
      </w:r>
    </w:p>
    <w:p w14:paraId="3025F127">
      <w:pPr>
        <w:pStyle w:val="14"/>
        <w:numPr>
          <w:ilvl w:val="2"/>
          <w:numId w:val="40"/>
        </w:numPr>
        <w:tabs>
          <w:tab w:val="left" w:pos="1353"/>
        </w:tabs>
        <w:spacing w:before="0" w:after="0" w:line="480" w:lineRule="auto"/>
        <w:ind w:left="1353" w:right="425" w:hanging="360"/>
        <w:jc w:val="both"/>
        <w:rPr>
          <w:sz w:val="24"/>
        </w:rPr>
      </w:pPr>
      <w:r>
        <w:rPr>
          <w:sz w:val="24"/>
        </w:rPr>
        <w:t>Hasil validasi menunjukkan bahwa media pembelajaran memperoleh persentase sebesar 81,25% dari ahli materi dan 90,38% dari ahli media, sehingga berdasarkan kriteria penilaian yang digunakan, media termasuk dalam kategori sangat valid.</w:t>
      </w:r>
    </w:p>
    <w:p w14:paraId="7AA93340">
      <w:pPr>
        <w:pStyle w:val="14"/>
        <w:numPr>
          <w:ilvl w:val="2"/>
          <w:numId w:val="40"/>
        </w:numPr>
        <w:tabs>
          <w:tab w:val="left" w:pos="1353"/>
        </w:tabs>
        <w:spacing w:before="1" w:after="0" w:line="480" w:lineRule="auto"/>
        <w:ind w:left="1353" w:right="425" w:hanging="360"/>
        <w:jc w:val="both"/>
        <w:rPr>
          <w:sz w:val="24"/>
        </w:rPr>
      </w:pPr>
      <w:r>
        <w:rPr>
          <w:sz w:val="24"/>
        </w:rPr>
        <w:t>Respons guru terhadap penggunaan media memperoleh persentase sebesar 93,75% dan menunjukkan respons yang sangat positif. Hasil tersebut digunakan sebagai data pendukung kepraktisan dengan mempertimbangkan bahwa responden guru hanya berjumlah satu orang dan instrumen belum sepenuhnya mengukur seluruh dimensi kepraktisan.</w:t>
      </w:r>
    </w:p>
    <w:p w14:paraId="7E5E1C96">
      <w:pPr>
        <w:pStyle w:val="14"/>
        <w:numPr>
          <w:ilvl w:val="2"/>
          <w:numId w:val="40"/>
        </w:numPr>
        <w:tabs>
          <w:tab w:val="left" w:pos="1353"/>
        </w:tabs>
        <w:spacing w:before="0" w:after="0" w:line="480" w:lineRule="auto"/>
        <w:ind w:left="1353" w:right="426" w:hanging="360"/>
        <w:jc w:val="both"/>
        <w:rPr>
          <w:sz w:val="24"/>
        </w:rPr>
      </w:pPr>
      <w:r>
        <w:rPr>
          <w:sz w:val="24"/>
        </w:rPr>
        <w:t>Hasil angket menunjukkan perubahan motivasi belajar siswa secara deskriptif dari 70,49% sebelum penggunaan media menjadi 89,58% setelah penggunaan media. Perubahan juga terlihat pada aspek Attention, Relevance, Confidence,</w:t>
      </w:r>
    </w:p>
    <w:p w14:paraId="36CE559B">
      <w:pPr>
        <w:pStyle w:val="14"/>
        <w:spacing w:after="0" w:line="480" w:lineRule="auto"/>
        <w:jc w:val="both"/>
        <w:rPr>
          <w:sz w:val="24"/>
        </w:rPr>
        <w:sectPr>
          <w:headerReference r:id="rId157" w:type="default"/>
          <w:footerReference r:id="rId158" w:type="default"/>
          <w:pgSz w:w="11910" w:h="16840"/>
          <w:pgMar w:top="1920" w:right="1275" w:bottom="280" w:left="1275" w:header="717" w:footer="0" w:gutter="0"/>
          <w:cols w:space="720" w:num="1"/>
        </w:sectPr>
      </w:pPr>
    </w:p>
    <w:p w14:paraId="43F320E9">
      <w:pPr>
        <w:pStyle w:val="6"/>
        <w:spacing w:before="53"/>
      </w:pPr>
    </w:p>
    <w:p w14:paraId="65D968A8">
      <w:pPr>
        <w:pStyle w:val="6"/>
        <w:spacing w:line="480" w:lineRule="auto"/>
        <w:ind w:left="1353" w:right="420"/>
      </w:pPr>
      <w:r>
        <w:t>dan Satisfaction. Hasil tersebut tidak digunakan untuk menyatakan efektivitas kausal atau signifikansi statistik.</w:t>
      </w:r>
    </w:p>
    <w:p w14:paraId="12F74287">
      <w:pPr>
        <w:pStyle w:val="3"/>
        <w:numPr>
          <w:ilvl w:val="1"/>
          <w:numId w:val="40"/>
        </w:numPr>
        <w:tabs>
          <w:tab w:val="left" w:pos="1135"/>
        </w:tabs>
        <w:spacing w:before="0" w:after="0" w:line="240" w:lineRule="auto"/>
        <w:ind w:left="1135" w:right="0" w:hanging="360"/>
        <w:jc w:val="left"/>
      </w:pPr>
      <w:bookmarkStart w:id="32" w:name="_TOC_250001"/>
      <w:bookmarkEnd w:id="32"/>
      <w:r>
        <w:rPr>
          <w:spacing w:val="-4"/>
        </w:rPr>
        <w:t>Saran</w:t>
      </w:r>
    </w:p>
    <w:p w14:paraId="1DFCD932">
      <w:pPr>
        <w:pStyle w:val="6"/>
        <w:spacing w:before="137" w:line="480" w:lineRule="auto"/>
        <w:ind w:left="993" w:right="420" w:firstLine="720"/>
      </w:pPr>
      <w:r>
        <w:drawing>
          <wp:anchor distT="0" distB="0" distL="0" distR="0" simplePos="0" relativeHeight="251827200" behindDoc="1" locked="0" layoutInCell="1" allowOverlap="1">
            <wp:simplePos x="0" y="0"/>
            <wp:positionH relativeFrom="page">
              <wp:posOffset>1456055</wp:posOffset>
            </wp:positionH>
            <wp:positionV relativeFrom="paragraph">
              <wp:posOffset>724535</wp:posOffset>
            </wp:positionV>
            <wp:extent cx="4667250" cy="4591050"/>
            <wp:effectExtent l="0" t="0" r="0" b="0"/>
            <wp:wrapNone/>
            <wp:docPr id="447" name="Image 447"/>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238" cstate="print"/>
                    <a:stretch>
                      <a:fillRect/>
                    </a:stretch>
                  </pic:blipFill>
                  <pic:spPr>
                    <a:xfrm>
                      <a:off x="0" y="0"/>
                      <a:ext cx="4667249" cy="4591049"/>
                    </a:xfrm>
                    <a:prstGeom prst="rect">
                      <a:avLst/>
                    </a:prstGeom>
                  </pic:spPr>
                </pic:pic>
              </a:graphicData>
            </a:graphic>
          </wp:anchor>
        </w:drawing>
      </w:r>
      <w:r>
        <w:t>Berdasarkan</w:t>
      </w:r>
      <w:r>
        <w:rPr>
          <w:spacing w:val="40"/>
        </w:rPr>
        <w:t xml:space="preserve"> </w:t>
      </w:r>
      <w:r>
        <w:t>hasil</w:t>
      </w:r>
      <w:r>
        <w:rPr>
          <w:spacing w:val="40"/>
        </w:rPr>
        <w:t xml:space="preserve"> </w:t>
      </w:r>
      <w:r>
        <w:t>penelitian</w:t>
      </w:r>
      <w:r>
        <w:rPr>
          <w:spacing w:val="40"/>
        </w:rPr>
        <w:t xml:space="preserve"> </w:t>
      </w:r>
      <w:r>
        <w:t>yang</w:t>
      </w:r>
      <w:r>
        <w:rPr>
          <w:spacing w:val="40"/>
        </w:rPr>
        <w:t xml:space="preserve"> </w:t>
      </w:r>
      <w:r>
        <w:t>telah</w:t>
      </w:r>
      <w:r>
        <w:rPr>
          <w:spacing w:val="40"/>
        </w:rPr>
        <w:t xml:space="preserve"> </w:t>
      </w:r>
      <w:r>
        <w:t>dilakukan,</w:t>
      </w:r>
      <w:r>
        <w:rPr>
          <w:spacing w:val="40"/>
        </w:rPr>
        <w:t xml:space="preserve"> </w:t>
      </w:r>
      <w:r>
        <w:t>peneliti</w:t>
      </w:r>
      <w:r>
        <w:rPr>
          <w:spacing w:val="40"/>
        </w:rPr>
        <w:t xml:space="preserve"> </w:t>
      </w:r>
      <w:r>
        <w:t>memberikan beberapa saran sebagai berikut:</w:t>
      </w:r>
    </w:p>
    <w:p w14:paraId="5E4BC885">
      <w:pPr>
        <w:pStyle w:val="14"/>
        <w:numPr>
          <w:ilvl w:val="2"/>
          <w:numId w:val="40"/>
        </w:numPr>
        <w:tabs>
          <w:tab w:val="left" w:pos="1353"/>
        </w:tabs>
        <w:spacing w:before="0" w:after="0" w:line="240" w:lineRule="auto"/>
        <w:ind w:left="1353" w:right="0" w:hanging="360"/>
        <w:jc w:val="left"/>
        <w:rPr>
          <w:sz w:val="24"/>
        </w:rPr>
      </w:pPr>
      <w:r>
        <w:rPr>
          <w:sz w:val="24"/>
        </w:rPr>
        <w:t>Bagi</w:t>
      </w:r>
      <w:r>
        <w:rPr>
          <w:spacing w:val="-3"/>
          <w:sz w:val="24"/>
        </w:rPr>
        <w:t xml:space="preserve"> </w:t>
      </w:r>
      <w:r>
        <w:rPr>
          <w:spacing w:val="-4"/>
          <w:sz w:val="24"/>
        </w:rPr>
        <w:t>Guru</w:t>
      </w:r>
    </w:p>
    <w:p w14:paraId="6B1622C4">
      <w:pPr>
        <w:pStyle w:val="6"/>
      </w:pPr>
    </w:p>
    <w:p w14:paraId="5A23168F">
      <w:pPr>
        <w:pStyle w:val="6"/>
        <w:spacing w:before="1" w:line="480" w:lineRule="auto"/>
        <w:ind w:left="993" w:right="422"/>
        <w:jc w:val="both"/>
      </w:pPr>
      <w:r>
        <w:t>Guru dapat memanfaatkan media pembelajaran berbasis GeoGebra sebagai alternatif media pembelajaran matematika, khususnya pada materi bangun ruang, untuk membantu siswa</w:t>
      </w:r>
      <w:r>
        <w:rPr>
          <w:spacing w:val="-1"/>
        </w:rPr>
        <w:t xml:space="preserve"> </w:t>
      </w:r>
      <w:r>
        <w:t>memahami konsep secara</w:t>
      </w:r>
      <w:r>
        <w:rPr>
          <w:spacing w:val="-1"/>
        </w:rPr>
        <w:t xml:space="preserve"> </w:t>
      </w:r>
      <w:r>
        <w:t>lebih konkret dan meningkatkan keterlibatan siswa dalam proses pembelajaran.</w:t>
      </w:r>
    </w:p>
    <w:p w14:paraId="5D245E8B">
      <w:pPr>
        <w:pStyle w:val="14"/>
        <w:numPr>
          <w:ilvl w:val="2"/>
          <w:numId w:val="40"/>
        </w:numPr>
        <w:tabs>
          <w:tab w:val="left" w:pos="1353"/>
        </w:tabs>
        <w:spacing w:before="0" w:after="0" w:line="240" w:lineRule="auto"/>
        <w:ind w:left="1353" w:right="0" w:hanging="360"/>
        <w:jc w:val="both"/>
        <w:rPr>
          <w:sz w:val="24"/>
        </w:rPr>
      </w:pPr>
      <w:r>
        <w:rPr>
          <w:sz w:val="24"/>
        </w:rPr>
        <w:t>Bagi</w:t>
      </w:r>
      <w:r>
        <w:rPr>
          <w:spacing w:val="-1"/>
          <w:sz w:val="24"/>
        </w:rPr>
        <w:t xml:space="preserve"> </w:t>
      </w:r>
      <w:r>
        <w:rPr>
          <w:spacing w:val="-2"/>
          <w:sz w:val="24"/>
        </w:rPr>
        <w:t>Siswa</w:t>
      </w:r>
    </w:p>
    <w:p w14:paraId="2D53DFE1">
      <w:pPr>
        <w:pStyle w:val="6"/>
      </w:pPr>
    </w:p>
    <w:p w14:paraId="13A2702D">
      <w:pPr>
        <w:pStyle w:val="6"/>
        <w:spacing w:line="480" w:lineRule="auto"/>
        <w:ind w:left="993" w:right="426"/>
        <w:jc w:val="both"/>
      </w:pPr>
      <w:r>
        <w:t>Siswa diharapkan dapat memanfaatkan media pembelajaran berbasis GeoGebra secara aktif sebagai sarana belajar yang mendukung pemahaman konsep matematika, khususnya pada materi kubus dan balok.</w:t>
      </w:r>
    </w:p>
    <w:p w14:paraId="64FCAD3D">
      <w:pPr>
        <w:pStyle w:val="14"/>
        <w:numPr>
          <w:ilvl w:val="2"/>
          <w:numId w:val="40"/>
        </w:numPr>
        <w:tabs>
          <w:tab w:val="left" w:pos="1353"/>
        </w:tabs>
        <w:spacing w:before="0" w:after="0" w:line="240" w:lineRule="auto"/>
        <w:ind w:left="1353" w:right="0" w:hanging="360"/>
        <w:jc w:val="both"/>
        <w:rPr>
          <w:sz w:val="24"/>
        </w:rPr>
      </w:pPr>
      <w:r>
        <w:rPr>
          <w:sz w:val="24"/>
        </w:rPr>
        <w:t>Bagi</w:t>
      </w:r>
      <w:r>
        <w:rPr>
          <w:spacing w:val="-1"/>
          <w:sz w:val="24"/>
        </w:rPr>
        <w:t xml:space="preserve"> </w:t>
      </w:r>
      <w:r>
        <w:rPr>
          <w:spacing w:val="-2"/>
          <w:sz w:val="24"/>
        </w:rPr>
        <w:t>Sekolah</w:t>
      </w:r>
    </w:p>
    <w:p w14:paraId="082A77F1">
      <w:pPr>
        <w:pStyle w:val="6"/>
      </w:pPr>
    </w:p>
    <w:p w14:paraId="4E775D6C">
      <w:pPr>
        <w:pStyle w:val="6"/>
        <w:spacing w:line="480" w:lineRule="auto"/>
        <w:ind w:left="993" w:right="425"/>
        <w:jc w:val="both"/>
      </w:pPr>
      <w:r>
        <w:t>Sekolah diharapkan dapat mendukung penggunaan media pembelajaran berbasis teknologi sebagai upaya meningkatkan kualitas pembelajaran dan mendorong inovasi dalam proses belajar mengajar.</w:t>
      </w:r>
    </w:p>
    <w:p w14:paraId="0372AF52">
      <w:pPr>
        <w:pStyle w:val="14"/>
        <w:numPr>
          <w:ilvl w:val="2"/>
          <w:numId w:val="40"/>
        </w:numPr>
        <w:tabs>
          <w:tab w:val="left" w:pos="1353"/>
        </w:tabs>
        <w:spacing w:before="1" w:after="0" w:line="240" w:lineRule="auto"/>
        <w:ind w:left="1353" w:right="0" w:hanging="360"/>
        <w:jc w:val="both"/>
        <w:rPr>
          <w:sz w:val="24"/>
        </w:rPr>
      </w:pPr>
      <w:r>
        <w:rPr>
          <w:sz w:val="24"/>
        </w:rPr>
        <w:t>Bagi</w:t>
      </w:r>
      <w:r>
        <w:rPr>
          <w:spacing w:val="-1"/>
          <w:sz w:val="24"/>
        </w:rPr>
        <w:t xml:space="preserve"> </w:t>
      </w:r>
      <w:r>
        <w:rPr>
          <w:sz w:val="24"/>
        </w:rPr>
        <w:t>Peneliti</w:t>
      </w:r>
      <w:r>
        <w:rPr>
          <w:spacing w:val="-1"/>
          <w:sz w:val="24"/>
        </w:rPr>
        <w:t xml:space="preserve"> </w:t>
      </w:r>
      <w:r>
        <w:rPr>
          <w:spacing w:val="-2"/>
          <w:sz w:val="24"/>
        </w:rPr>
        <w:t>Selanjutnya</w:t>
      </w:r>
    </w:p>
    <w:p w14:paraId="3F4039E6">
      <w:pPr>
        <w:pStyle w:val="6"/>
      </w:pPr>
    </w:p>
    <w:p w14:paraId="7A4E6546">
      <w:pPr>
        <w:pStyle w:val="6"/>
        <w:spacing w:line="480" w:lineRule="auto"/>
        <w:ind w:left="993" w:right="425"/>
        <w:jc w:val="both"/>
      </w:pPr>
      <w:r>
        <w:t>Peneliti selanjutnya dapat mengembangkan media pembelajaran berbasis GeoGebra pada materi matematika lainnya serta melakukan uji coba pada jumlah subjek yang lebih besar dan menggunakan kelompok pembanding sehingga diperoleh informasi yang lebih luas mengenai penggunaan media pembelajaran berbasis GeoGebra.</w:t>
      </w:r>
    </w:p>
    <w:p w14:paraId="36AC13A8">
      <w:pPr>
        <w:pStyle w:val="6"/>
        <w:spacing w:after="0" w:line="480" w:lineRule="auto"/>
        <w:jc w:val="both"/>
        <w:sectPr>
          <w:headerReference r:id="rId159" w:type="default"/>
          <w:footerReference r:id="rId160" w:type="default"/>
          <w:pgSz w:w="11910" w:h="16840"/>
          <w:pgMar w:top="1920" w:right="1275" w:bottom="280" w:left="1275" w:header="717" w:footer="0" w:gutter="0"/>
          <w:cols w:space="720" w:num="1"/>
        </w:sectPr>
      </w:pPr>
    </w:p>
    <w:p w14:paraId="3156DD4A">
      <w:pPr>
        <w:pStyle w:val="6"/>
        <w:spacing w:before="53"/>
      </w:pPr>
    </w:p>
    <w:p w14:paraId="068046D0">
      <w:pPr>
        <w:pStyle w:val="2"/>
        <w:ind w:left="563"/>
      </w:pPr>
      <w:bookmarkStart w:id="33" w:name="_TOC_250000"/>
      <w:r>
        <w:t>DAFTAR</w:t>
      </w:r>
      <w:r>
        <w:rPr>
          <w:spacing w:val="-6"/>
        </w:rPr>
        <w:t xml:space="preserve"> </w:t>
      </w:r>
      <w:bookmarkEnd w:id="33"/>
      <w:r>
        <w:rPr>
          <w:spacing w:val="-2"/>
        </w:rPr>
        <w:t>PUSTAKA</w:t>
      </w:r>
    </w:p>
    <w:p w14:paraId="4D97DD6C">
      <w:pPr>
        <w:pStyle w:val="6"/>
        <w:rPr>
          <w:b/>
        </w:rPr>
      </w:pPr>
    </w:p>
    <w:p w14:paraId="29763E80">
      <w:pPr>
        <w:spacing w:before="0"/>
        <w:ind w:left="1713" w:right="426" w:hanging="720"/>
        <w:jc w:val="both"/>
        <w:rPr>
          <w:sz w:val="24"/>
        </w:rPr>
      </w:pPr>
      <w:r>
        <w:rPr>
          <w:sz w:val="24"/>
        </w:rPr>
        <w:t xml:space="preserve">Ahmad Landong. (2023). </w:t>
      </w:r>
      <w:r>
        <w:rPr>
          <w:i/>
          <w:sz w:val="24"/>
        </w:rPr>
        <w:t>Pengembangan Kurikulum Sekolah Dasar</w:t>
      </w:r>
      <w:r>
        <w:rPr>
          <w:sz w:val="24"/>
        </w:rPr>
        <w:t>. Yogyakarta; Jejak Pustaka. ISBN: 978-623-183-481-2</w:t>
      </w:r>
    </w:p>
    <w:p w14:paraId="555EB43C">
      <w:pPr>
        <w:spacing w:before="199"/>
        <w:ind w:left="993" w:right="0" w:firstLine="0"/>
        <w:jc w:val="left"/>
        <w:rPr>
          <w:sz w:val="24"/>
        </w:rPr>
      </w:pPr>
      <w:r>
        <w:rPr>
          <w:sz w:val="24"/>
        </w:rPr>
        <w:t>Ahmad</w:t>
      </w:r>
      <w:r>
        <w:rPr>
          <w:spacing w:val="26"/>
          <w:sz w:val="24"/>
        </w:rPr>
        <w:t xml:space="preserve"> </w:t>
      </w:r>
      <w:r>
        <w:rPr>
          <w:sz w:val="24"/>
        </w:rPr>
        <w:t>Landong,</w:t>
      </w:r>
      <w:r>
        <w:rPr>
          <w:spacing w:val="33"/>
          <w:sz w:val="24"/>
        </w:rPr>
        <w:t xml:space="preserve"> </w:t>
      </w:r>
      <w:r>
        <w:rPr>
          <w:i/>
          <w:sz w:val="24"/>
        </w:rPr>
        <w:t>et</w:t>
      </w:r>
      <w:r>
        <w:rPr>
          <w:i/>
          <w:spacing w:val="31"/>
          <w:sz w:val="24"/>
        </w:rPr>
        <w:t xml:space="preserve"> </w:t>
      </w:r>
      <w:r>
        <w:rPr>
          <w:i/>
          <w:sz w:val="24"/>
        </w:rPr>
        <w:t>al.</w:t>
      </w:r>
      <w:r>
        <w:rPr>
          <w:i/>
          <w:spacing w:val="33"/>
          <w:sz w:val="24"/>
        </w:rPr>
        <w:t xml:space="preserve"> </w:t>
      </w:r>
      <w:r>
        <w:rPr>
          <w:sz w:val="24"/>
        </w:rPr>
        <w:t>(2023)</w:t>
      </w:r>
      <w:r>
        <w:rPr>
          <w:spacing w:val="29"/>
          <w:sz w:val="24"/>
        </w:rPr>
        <w:t xml:space="preserve"> </w:t>
      </w:r>
      <w:r>
        <w:rPr>
          <w:i/>
          <w:sz w:val="24"/>
        </w:rPr>
        <w:t>Media</w:t>
      </w:r>
      <w:r>
        <w:rPr>
          <w:i/>
          <w:spacing w:val="31"/>
          <w:sz w:val="24"/>
        </w:rPr>
        <w:t xml:space="preserve"> </w:t>
      </w:r>
      <w:r>
        <w:rPr>
          <w:i/>
          <w:sz w:val="24"/>
        </w:rPr>
        <w:t>Pembelajaran</w:t>
      </w:r>
      <w:r>
        <w:rPr>
          <w:sz w:val="24"/>
        </w:rPr>
        <w:t>.Yogyakarta;</w:t>
      </w:r>
      <w:r>
        <w:rPr>
          <w:spacing w:val="32"/>
          <w:sz w:val="24"/>
        </w:rPr>
        <w:t xml:space="preserve"> </w:t>
      </w:r>
      <w:r>
        <w:rPr>
          <w:sz w:val="24"/>
        </w:rPr>
        <w:t>Jejak</w:t>
      </w:r>
      <w:r>
        <w:rPr>
          <w:spacing w:val="34"/>
          <w:sz w:val="24"/>
        </w:rPr>
        <w:t xml:space="preserve"> </w:t>
      </w:r>
      <w:r>
        <w:rPr>
          <w:spacing w:val="-2"/>
          <w:sz w:val="24"/>
        </w:rPr>
        <w:t>Pustaka.</w:t>
      </w:r>
    </w:p>
    <w:p w14:paraId="4B6860A1">
      <w:pPr>
        <w:pStyle w:val="6"/>
        <w:ind w:left="1713"/>
      </w:pPr>
      <w:r>
        <w:t>ISBN:</w:t>
      </w:r>
      <w:r>
        <w:rPr>
          <w:spacing w:val="-3"/>
        </w:rPr>
        <w:t xml:space="preserve"> </w:t>
      </w:r>
      <w:r>
        <w:t>978-623-183-494-</w:t>
      </w:r>
      <w:r>
        <w:rPr>
          <w:spacing w:val="-10"/>
        </w:rPr>
        <w:t>2</w:t>
      </w:r>
    </w:p>
    <w:p w14:paraId="30EEBB59">
      <w:pPr>
        <w:spacing w:before="202"/>
        <w:ind w:left="1713" w:right="421" w:hanging="720"/>
        <w:jc w:val="both"/>
        <w:rPr>
          <w:sz w:val="24"/>
        </w:rPr>
      </w:pPr>
      <w:r>
        <w:rPr>
          <w:sz w:val="24"/>
        </w:rPr>
        <w:drawing>
          <wp:anchor distT="0" distB="0" distL="0" distR="0" simplePos="0" relativeHeight="251828224" behindDoc="1" locked="0" layoutInCell="1" allowOverlap="1">
            <wp:simplePos x="0" y="0"/>
            <wp:positionH relativeFrom="page">
              <wp:posOffset>1456055</wp:posOffset>
            </wp:positionH>
            <wp:positionV relativeFrom="paragraph">
              <wp:posOffset>422910</wp:posOffset>
            </wp:positionV>
            <wp:extent cx="4667250" cy="4591050"/>
            <wp:effectExtent l="0" t="0" r="0" b="0"/>
            <wp:wrapNone/>
            <wp:docPr id="449" name="Image 449"/>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 xml:space="preserve">Amali, A. (2020). </w:t>
      </w:r>
      <w:r>
        <w:rPr>
          <w:i/>
          <w:sz w:val="24"/>
        </w:rPr>
        <w:t xml:space="preserve">Penggunaan Media dalam Proses Pembelajaran. </w:t>
      </w:r>
      <w:r>
        <w:rPr>
          <w:sz w:val="24"/>
        </w:rPr>
        <w:t>Bandung: Media Edukasi.</w:t>
      </w:r>
    </w:p>
    <w:p w14:paraId="34794BA8">
      <w:pPr>
        <w:spacing w:before="200"/>
        <w:ind w:left="1713" w:right="421" w:hanging="720"/>
        <w:jc w:val="both"/>
        <w:rPr>
          <w:sz w:val="24"/>
        </w:rPr>
      </w:pPr>
      <w:r>
        <w:rPr>
          <w:sz w:val="24"/>
        </w:rPr>
        <w:t>Anggraeni,</w:t>
      </w:r>
      <w:r>
        <w:rPr>
          <w:spacing w:val="-2"/>
          <w:sz w:val="24"/>
        </w:rPr>
        <w:t xml:space="preserve"> </w:t>
      </w:r>
      <w:r>
        <w:rPr>
          <w:sz w:val="24"/>
        </w:rPr>
        <w:t>E.</w:t>
      </w:r>
      <w:r>
        <w:rPr>
          <w:spacing w:val="-3"/>
          <w:sz w:val="24"/>
        </w:rPr>
        <w:t xml:space="preserve"> </w:t>
      </w:r>
      <w:r>
        <w:rPr>
          <w:sz w:val="24"/>
        </w:rPr>
        <w:t>R.,</w:t>
      </w:r>
      <w:r>
        <w:rPr>
          <w:spacing w:val="-2"/>
          <w:sz w:val="24"/>
        </w:rPr>
        <w:t xml:space="preserve"> </w:t>
      </w:r>
      <w:r>
        <w:rPr>
          <w:sz w:val="24"/>
        </w:rPr>
        <w:t>Ma’rufi,</w:t>
      </w:r>
      <w:r>
        <w:rPr>
          <w:spacing w:val="-2"/>
          <w:sz w:val="24"/>
        </w:rPr>
        <w:t xml:space="preserve"> </w:t>
      </w:r>
      <w:r>
        <w:rPr>
          <w:sz w:val="24"/>
        </w:rPr>
        <w:t>&amp;</w:t>
      </w:r>
      <w:r>
        <w:rPr>
          <w:spacing w:val="-2"/>
          <w:sz w:val="24"/>
        </w:rPr>
        <w:t xml:space="preserve"> </w:t>
      </w:r>
      <w:r>
        <w:rPr>
          <w:sz w:val="24"/>
        </w:rPr>
        <w:t>Suaedi.</w:t>
      </w:r>
      <w:r>
        <w:rPr>
          <w:spacing w:val="-2"/>
          <w:sz w:val="24"/>
        </w:rPr>
        <w:t xml:space="preserve"> </w:t>
      </w:r>
      <w:r>
        <w:rPr>
          <w:sz w:val="24"/>
        </w:rPr>
        <w:t xml:space="preserve">(2019). </w:t>
      </w:r>
      <w:r>
        <w:rPr>
          <w:i/>
          <w:sz w:val="24"/>
        </w:rPr>
        <w:t>Pengembangan</w:t>
      </w:r>
      <w:r>
        <w:rPr>
          <w:i/>
          <w:spacing w:val="-3"/>
          <w:sz w:val="24"/>
        </w:rPr>
        <w:t xml:space="preserve"> </w:t>
      </w:r>
      <w:r>
        <w:rPr>
          <w:i/>
          <w:sz w:val="24"/>
        </w:rPr>
        <w:t>media</w:t>
      </w:r>
      <w:r>
        <w:rPr>
          <w:i/>
          <w:spacing w:val="-2"/>
          <w:sz w:val="24"/>
        </w:rPr>
        <w:t xml:space="preserve"> </w:t>
      </w:r>
      <w:r>
        <w:rPr>
          <w:i/>
          <w:sz w:val="24"/>
        </w:rPr>
        <w:t>pembelajaran berbasis GeoGebra untuk meningkatkan pemahaman konsep siswa</w:t>
      </w:r>
      <w:r>
        <w:rPr>
          <w:sz w:val="24"/>
        </w:rPr>
        <w:t>. Jurnal Pendidikan Matematika, 7(2), 115–124.</w:t>
      </w:r>
    </w:p>
    <w:p w14:paraId="69B09333">
      <w:pPr>
        <w:spacing w:before="41" w:line="478" w:lineRule="exact"/>
        <w:ind w:left="993" w:right="426" w:firstLine="0"/>
        <w:jc w:val="left"/>
        <w:rPr>
          <w:i/>
          <w:sz w:val="24"/>
        </w:rPr>
      </w:pPr>
      <w:r>
        <w:rPr>
          <w:sz w:val="24"/>
        </w:rPr>
        <w:t xml:space="preserve">Arsyad, A. (2015). </w:t>
      </w:r>
      <w:r>
        <w:rPr>
          <w:i/>
          <w:sz w:val="24"/>
        </w:rPr>
        <w:t>Media pembelajaran</w:t>
      </w:r>
      <w:r>
        <w:rPr>
          <w:sz w:val="24"/>
        </w:rPr>
        <w:t>. Jakarta: PT RajaGrafindo Persada. Arifin,</w:t>
      </w:r>
      <w:r>
        <w:rPr>
          <w:spacing w:val="80"/>
          <w:sz w:val="24"/>
        </w:rPr>
        <w:t xml:space="preserve"> </w:t>
      </w:r>
      <w:r>
        <w:rPr>
          <w:sz w:val="24"/>
        </w:rPr>
        <w:t>Z.</w:t>
      </w:r>
      <w:r>
        <w:rPr>
          <w:spacing w:val="80"/>
          <w:sz w:val="24"/>
        </w:rPr>
        <w:t xml:space="preserve"> </w:t>
      </w:r>
      <w:r>
        <w:rPr>
          <w:sz w:val="24"/>
        </w:rPr>
        <w:t>(2020).</w:t>
      </w:r>
      <w:r>
        <w:rPr>
          <w:spacing w:val="80"/>
          <w:sz w:val="24"/>
        </w:rPr>
        <w:t xml:space="preserve"> </w:t>
      </w:r>
      <w:r>
        <w:rPr>
          <w:i/>
          <w:sz w:val="24"/>
        </w:rPr>
        <w:t>Tahapan</w:t>
      </w:r>
      <w:r>
        <w:rPr>
          <w:i/>
          <w:spacing w:val="80"/>
          <w:sz w:val="24"/>
        </w:rPr>
        <w:t xml:space="preserve"> </w:t>
      </w:r>
      <w:r>
        <w:rPr>
          <w:i/>
          <w:sz w:val="24"/>
        </w:rPr>
        <w:t>Perkembangan</w:t>
      </w:r>
      <w:r>
        <w:rPr>
          <w:i/>
          <w:spacing w:val="80"/>
          <w:sz w:val="24"/>
        </w:rPr>
        <w:t xml:space="preserve"> </w:t>
      </w:r>
      <w:r>
        <w:rPr>
          <w:i/>
          <w:sz w:val="24"/>
        </w:rPr>
        <w:t>Moral</w:t>
      </w:r>
      <w:r>
        <w:rPr>
          <w:i/>
          <w:spacing w:val="80"/>
          <w:sz w:val="24"/>
        </w:rPr>
        <w:t xml:space="preserve"> </w:t>
      </w:r>
      <w:r>
        <w:rPr>
          <w:i/>
          <w:sz w:val="24"/>
        </w:rPr>
        <w:t>Anak</w:t>
      </w:r>
      <w:r>
        <w:rPr>
          <w:i/>
          <w:spacing w:val="80"/>
          <w:sz w:val="24"/>
        </w:rPr>
        <w:t xml:space="preserve"> </w:t>
      </w:r>
      <w:r>
        <w:rPr>
          <w:i/>
          <w:sz w:val="24"/>
        </w:rPr>
        <w:t>dalam</w:t>
      </w:r>
      <w:r>
        <w:rPr>
          <w:i/>
          <w:spacing w:val="80"/>
          <w:sz w:val="24"/>
        </w:rPr>
        <w:t xml:space="preserve"> </w:t>
      </w:r>
      <w:r>
        <w:rPr>
          <w:i/>
          <w:sz w:val="24"/>
        </w:rPr>
        <w:t>Pendidikan.</w:t>
      </w:r>
    </w:p>
    <w:p w14:paraId="21FDC2F9">
      <w:pPr>
        <w:pStyle w:val="6"/>
        <w:spacing w:line="232" w:lineRule="exact"/>
        <w:ind w:left="1713"/>
      </w:pPr>
      <w:r>
        <w:t>Yogyakarta:</w:t>
      </w:r>
      <w:r>
        <w:rPr>
          <w:spacing w:val="-4"/>
        </w:rPr>
        <w:t xml:space="preserve"> </w:t>
      </w:r>
      <w:r>
        <w:t>Pustaka</w:t>
      </w:r>
      <w:r>
        <w:rPr>
          <w:spacing w:val="-1"/>
        </w:rPr>
        <w:t xml:space="preserve"> </w:t>
      </w:r>
      <w:r>
        <w:rPr>
          <w:spacing w:val="-4"/>
        </w:rPr>
        <w:t>Ilmu.</w:t>
      </w:r>
    </w:p>
    <w:p w14:paraId="3D3C4488">
      <w:pPr>
        <w:spacing w:before="5" w:line="470" w:lineRule="atLeast"/>
        <w:ind w:left="993" w:right="426" w:firstLine="0"/>
        <w:jc w:val="left"/>
        <w:rPr>
          <w:i/>
          <w:sz w:val="24"/>
        </w:rPr>
      </w:pPr>
      <w:r>
        <w:rPr>
          <w:sz w:val="24"/>
        </w:rPr>
        <w:t xml:space="preserve">Azwar, S. (2013). </w:t>
      </w:r>
      <w:r>
        <w:rPr>
          <w:i/>
          <w:sz w:val="24"/>
        </w:rPr>
        <w:t>Reliabilitas dan validitas</w:t>
      </w:r>
      <w:r>
        <w:rPr>
          <w:sz w:val="24"/>
        </w:rPr>
        <w:t>. Yogyakarta: Pustaka Pelajar. Baharuddin</w:t>
      </w:r>
      <w:r>
        <w:rPr>
          <w:spacing w:val="40"/>
          <w:sz w:val="24"/>
        </w:rPr>
        <w:t xml:space="preserve"> </w:t>
      </w:r>
      <w:r>
        <w:rPr>
          <w:sz w:val="24"/>
        </w:rPr>
        <w:t>&amp;</w:t>
      </w:r>
      <w:r>
        <w:rPr>
          <w:spacing w:val="40"/>
          <w:sz w:val="24"/>
        </w:rPr>
        <w:t xml:space="preserve"> </w:t>
      </w:r>
      <w:r>
        <w:rPr>
          <w:sz w:val="24"/>
        </w:rPr>
        <w:t>T.</w:t>
      </w:r>
      <w:r>
        <w:rPr>
          <w:spacing w:val="40"/>
          <w:sz w:val="24"/>
        </w:rPr>
        <w:t xml:space="preserve"> </w:t>
      </w:r>
      <w:r>
        <w:rPr>
          <w:sz w:val="24"/>
        </w:rPr>
        <w:t>Yani.</w:t>
      </w:r>
      <w:r>
        <w:rPr>
          <w:spacing w:val="40"/>
          <w:sz w:val="24"/>
        </w:rPr>
        <w:t xml:space="preserve"> </w:t>
      </w:r>
      <w:r>
        <w:rPr>
          <w:sz w:val="24"/>
        </w:rPr>
        <w:t>(2023).</w:t>
      </w:r>
      <w:r>
        <w:rPr>
          <w:spacing w:val="63"/>
          <w:sz w:val="24"/>
        </w:rPr>
        <w:t xml:space="preserve"> </w:t>
      </w:r>
      <w:r>
        <w:rPr>
          <w:i/>
          <w:sz w:val="24"/>
        </w:rPr>
        <w:t>Penggunaan</w:t>
      </w:r>
      <w:r>
        <w:rPr>
          <w:i/>
          <w:spacing w:val="40"/>
          <w:sz w:val="24"/>
        </w:rPr>
        <w:t xml:space="preserve"> </w:t>
      </w:r>
      <w:r>
        <w:rPr>
          <w:i/>
          <w:sz w:val="24"/>
        </w:rPr>
        <w:t>GeoGebra</w:t>
      </w:r>
      <w:r>
        <w:rPr>
          <w:i/>
          <w:spacing w:val="40"/>
          <w:sz w:val="24"/>
        </w:rPr>
        <w:t xml:space="preserve"> </w:t>
      </w:r>
      <w:r>
        <w:rPr>
          <w:i/>
          <w:sz w:val="24"/>
        </w:rPr>
        <w:t>dalam</w:t>
      </w:r>
      <w:r>
        <w:rPr>
          <w:i/>
          <w:spacing w:val="40"/>
          <w:sz w:val="24"/>
        </w:rPr>
        <w:t xml:space="preserve"> </w:t>
      </w:r>
      <w:r>
        <w:rPr>
          <w:i/>
          <w:sz w:val="24"/>
        </w:rPr>
        <w:t>Pembelajaran</w:t>
      </w:r>
    </w:p>
    <w:p w14:paraId="421B0DBC">
      <w:pPr>
        <w:spacing w:before="5"/>
        <w:ind w:left="1713" w:right="0" w:firstLine="0"/>
        <w:jc w:val="left"/>
        <w:rPr>
          <w:sz w:val="24"/>
        </w:rPr>
      </w:pPr>
      <w:r>
        <w:rPr>
          <w:i/>
          <w:sz w:val="24"/>
        </w:rPr>
        <w:t>Matematika</w:t>
      </w:r>
      <w:r>
        <w:rPr>
          <w:sz w:val="24"/>
        </w:rPr>
        <w:t>.</w:t>
      </w:r>
      <w:r>
        <w:rPr>
          <w:spacing w:val="-2"/>
          <w:sz w:val="24"/>
        </w:rPr>
        <w:t xml:space="preserve"> </w:t>
      </w:r>
      <w:r>
        <w:rPr>
          <w:sz w:val="24"/>
        </w:rPr>
        <w:t>Medan:</w:t>
      </w:r>
      <w:r>
        <w:rPr>
          <w:spacing w:val="-2"/>
          <w:sz w:val="24"/>
        </w:rPr>
        <w:t xml:space="preserve"> </w:t>
      </w:r>
      <w:r>
        <w:rPr>
          <w:sz w:val="24"/>
        </w:rPr>
        <w:t>Pustaka</w:t>
      </w:r>
      <w:r>
        <w:rPr>
          <w:spacing w:val="-3"/>
          <w:sz w:val="24"/>
        </w:rPr>
        <w:t xml:space="preserve"> </w:t>
      </w:r>
      <w:r>
        <w:rPr>
          <w:spacing w:val="-2"/>
          <w:sz w:val="24"/>
        </w:rPr>
        <w:t>Sains.</w:t>
      </w:r>
    </w:p>
    <w:p w14:paraId="46501C54">
      <w:pPr>
        <w:spacing w:before="200"/>
        <w:ind w:left="1713" w:right="422" w:hanging="720"/>
        <w:jc w:val="both"/>
        <w:rPr>
          <w:sz w:val="24"/>
        </w:rPr>
      </w:pPr>
      <w:r>
        <w:rPr>
          <w:sz w:val="24"/>
        </w:rPr>
        <w:t xml:space="preserve">Borg, W. R., &amp; Gall, M. D. (1983). </w:t>
      </w:r>
      <w:r>
        <w:rPr>
          <w:i/>
          <w:sz w:val="24"/>
        </w:rPr>
        <w:t xml:space="preserve">Educational research: An introduction </w:t>
      </w:r>
      <w:r>
        <w:rPr>
          <w:sz w:val="24"/>
        </w:rPr>
        <w:t>(4th ed.). New York: Longman Inc</w:t>
      </w:r>
    </w:p>
    <w:p w14:paraId="2F0DE29B">
      <w:pPr>
        <w:spacing w:before="201"/>
        <w:ind w:left="1713" w:right="423" w:hanging="720"/>
        <w:jc w:val="both"/>
        <w:rPr>
          <w:sz w:val="24"/>
        </w:rPr>
      </w:pPr>
      <w:r>
        <w:rPr>
          <w:sz w:val="24"/>
        </w:rPr>
        <w:t xml:space="preserve">Creswell, J. W. (2010). </w:t>
      </w:r>
      <w:r>
        <w:rPr>
          <w:i/>
          <w:sz w:val="24"/>
        </w:rPr>
        <w:t>Research design: Pendekatan kualitatif, kuantitatif, dan mixed</w:t>
      </w:r>
      <w:r>
        <w:rPr>
          <w:sz w:val="24"/>
        </w:rPr>
        <w:t>. Yogyakarta: Pustaka Pelajar.</w:t>
      </w:r>
    </w:p>
    <w:p w14:paraId="4CEA74E7">
      <w:pPr>
        <w:spacing w:before="200"/>
        <w:ind w:left="993" w:right="0" w:firstLine="0"/>
        <w:jc w:val="left"/>
        <w:rPr>
          <w:sz w:val="24"/>
        </w:rPr>
      </w:pPr>
      <w:r>
        <w:rPr>
          <w:sz w:val="24"/>
        </w:rPr>
        <w:t>Daryanto.</w:t>
      </w:r>
      <w:r>
        <w:rPr>
          <w:spacing w:val="-2"/>
          <w:sz w:val="24"/>
        </w:rPr>
        <w:t xml:space="preserve"> </w:t>
      </w:r>
      <w:r>
        <w:rPr>
          <w:sz w:val="24"/>
        </w:rPr>
        <w:t>(2016).</w:t>
      </w:r>
      <w:r>
        <w:rPr>
          <w:spacing w:val="-2"/>
          <w:sz w:val="24"/>
        </w:rPr>
        <w:t xml:space="preserve"> </w:t>
      </w:r>
      <w:r>
        <w:rPr>
          <w:i/>
          <w:sz w:val="24"/>
        </w:rPr>
        <w:t>Media pembelajaran</w:t>
      </w:r>
      <w:r>
        <w:rPr>
          <w:sz w:val="24"/>
        </w:rPr>
        <w:t>.</w:t>
      </w:r>
      <w:r>
        <w:rPr>
          <w:spacing w:val="-1"/>
          <w:sz w:val="24"/>
        </w:rPr>
        <w:t xml:space="preserve"> </w:t>
      </w:r>
      <w:r>
        <w:rPr>
          <w:sz w:val="24"/>
        </w:rPr>
        <w:t>Yogyakarta:</w:t>
      </w:r>
      <w:r>
        <w:rPr>
          <w:spacing w:val="-2"/>
          <w:sz w:val="24"/>
        </w:rPr>
        <w:t xml:space="preserve"> </w:t>
      </w:r>
      <w:r>
        <w:rPr>
          <w:sz w:val="24"/>
        </w:rPr>
        <w:t>Gava</w:t>
      </w:r>
      <w:r>
        <w:rPr>
          <w:spacing w:val="-2"/>
          <w:sz w:val="24"/>
        </w:rPr>
        <w:t xml:space="preserve"> Media.</w:t>
      </w:r>
    </w:p>
    <w:p w14:paraId="59D98C8D">
      <w:pPr>
        <w:spacing w:before="199"/>
        <w:ind w:left="993" w:right="0" w:firstLine="0"/>
        <w:jc w:val="left"/>
        <w:rPr>
          <w:i/>
          <w:sz w:val="24"/>
        </w:rPr>
      </w:pPr>
      <w:r>
        <w:rPr>
          <w:sz w:val="24"/>
        </w:rPr>
        <w:t>Dr.</w:t>
      </w:r>
      <w:r>
        <w:rPr>
          <w:spacing w:val="32"/>
          <w:sz w:val="24"/>
        </w:rPr>
        <w:t xml:space="preserve">  </w:t>
      </w:r>
      <w:r>
        <w:rPr>
          <w:sz w:val="24"/>
        </w:rPr>
        <w:t>Nurlina,</w:t>
      </w:r>
      <w:r>
        <w:rPr>
          <w:spacing w:val="32"/>
          <w:sz w:val="24"/>
        </w:rPr>
        <w:t xml:space="preserve">  </w:t>
      </w:r>
      <w:r>
        <w:rPr>
          <w:sz w:val="24"/>
        </w:rPr>
        <w:t>S.Si.,</w:t>
      </w:r>
      <w:r>
        <w:rPr>
          <w:spacing w:val="32"/>
          <w:sz w:val="24"/>
        </w:rPr>
        <w:t xml:space="preserve">  </w:t>
      </w:r>
      <w:r>
        <w:rPr>
          <w:sz w:val="24"/>
        </w:rPr>
        <w:t>M.Pd,</w:t>
      </w:r>
      <w:r>
        <w:rPr>
          <w:spacing w:val="34"/>
          <w:sz w:val="24"/>
        </w:rPr>
        <w:t xml:space="preserve">  </w:t>
      </w:r>
      <w:r>
        <w:rPr>
          <w:i/>
          <w:sz w:val="24"/>
        </w:rPr>
        <w:t>dkk</w:t>
      </w:r>
      <w:r>
        <w:rPr>
          <w:i/>
          <w:spacing w:val="32"/>
          <w:sz w:val="24"/>
        </w:rPr>
        <w:t xml:space="preserve">  </w:t>
      </w:r>
      <w:r>
        <w:rPr>
          <w:sz w:val="24"/>
        </w:rPr>
        <w:t>(2021)</w:t>
      </w:r>
      <w:r>
        <w:rPr>
          <w:i/>
          <w:sz w:val="24"/>
        </w:rPr>
        <w:t>.</w:t>
      </w:r>
      <w:r>
        <w:rPr>
          <w:i/>
          <w:spacing w:val="33"/>
          <w:sz w:val="24"/>
        </w:rPr>
        <w:t xml:space="preserve">  </w:t>
      </w:r>
      <w:r>
        <w:rPr>
          <w:i/>
          <w:sz w:val="24"/>
        </w:rPr>
        <w:t>Teori</w:t>
      </w:r>
      <w:r>
        <w:rPr>
          <w:i/>
          <w:spacing w:val="32"/>
          <w:sz w:val="24"/>
        </w:rPr>
        <w:t xml:space="preserve">  </w:t>
      </w:r>
      <w:r>
        <w:rPr>
          <w:i/>
          <w:sz w:val="24"/>
        </w:rPr>
        <w:t>Belajar</w:t>
      </w:r>
      <w:r>
        <w:rPr>
          <w:i/>
          <w:spacing w:val="33"/>
          <w:sz w:val="24"/>
        </w:rPr>
        <w:t xml:space="preserve">  </w:t>
      </w:r>
      <w:r>
        <w:rPr>
          <w:i/>
          <w:sz w:val="24"/>
        </w:rPr>
        <w:t>dan</w:t>
      </w:r>
      <w:r>
        <w:rPr>
          <w:i/>
          <w:spacing w:val="32"/>
          <w:sz w:val="24"/>
        </w:rPr>
        <w:t xml:space="preserve">  </w:t>
      </w:r>
      <w:r>
        <w:rPr>
          <w:i/>
          <w:spacing w:val="-2"/>
          <w:sz w:val="24"/>
        </w:rPr>
        <w:t>Pembelajaran.</w:t>
      </w:r>
    </w:p>
    <w:p w14:paraId="5125CB53">
      <w:pPr>
        <w:pStyle w:val="6"/>
        <w:ind w:left="1701"/>
      </w:pPr>
      <w:r>
        <w:t>Perpustakaan</w:t>
      </w:r>
      <w:r>
        <w:rPr>
          <w:spacing w:val="-2"/>
        </w:rPr>
        <w:t xml:space="preserve"> </w:t>
      </w:r>
      <w:r>
        <w:t>Nasional:</w:t>
      </w:r>
      <w:r>
        <w:rPr>
          <w:spacing w:val="-1"/>
        </w:rPr>
        <w:t xml:space="preserve"> </w:t>
      </w:r>
      <w:r>
        <w:t>Katalog</w:t>
      </w:r>
      <w:r>
        <w:rPr>
          <w:spacing w:val="-2"/>
        </w:rPr>
        <w:t xml:space="preserve"> </w:t>
      </w:r>
      <w:r>
        <w:t>Dalam</w:t>
      </w:r>
      <w:r>
        <w:rPr>
          <w:spacing w:val="-2"/>
        </w:rPr>
        <w:t xml:space="preserve"> </w:t>
      </w:r>
      <w:r>
        <w:t>Terbitan</w:t>
      </w:r>
      <w:r>
        <w:rPr>
          <w:spacing w:val="1"/>
        </w:rPr>
        <w:t xml:space="preserve"> </w:t>
      </w:r>
      <w:r>
        <w:rPr>
          <w:spacing w:val="-4"/>
        </w:rPr>
        <w:t>(KDT)</w:t>
      </w:r>
    </w:p>
    <w:p w14:paraId="3DBA4A14">
      <w:pPr>
        <w:spacing w:before="201"/>
        <w:ind w:left="1713" w:right="425" w:hanging="720"/>
        <w:jc w:val="both"/>
        <w:rPr>
          <w:sz w:val="24"/>
        </w:rPr>
      </w:pPr>
      <w:r>
        <w:rPr>
          <w:sz w:val="24"/>
        </w:rPr>
        <w:t xml:space="preserve">Fadilah, N., et al. (2023). </w:t>
      </w:r>
      <w:r>
        <w:rPr>
          <w:i/>
          <w:sz w:val="24"/>
        </w:rPr>
        <w:t xml:space="preserve">Media Pembelajaran Berbasis Teknologi dalam Pendidikan. </w:t>
      </w:r>
      <w:r>
        <w:rPr>
          <w:sz w:val="24"/>
        </w:rPr>
        <w:t>Jakarta: Gramedia.</w:t>
      </w:r>
    </w:p>
    <w:p w14:paraId="65AA0232">
      <w:pPr>
        <w:spacing w:before="200"/>
        <w:ind w:left="1713" w:right="425" w:hanging="720"/>
        <w:jc w:val="both"/>
        <w:rPr>
          <w:sz w:val="24"/>
        </w:rPr>
      </w:pPr>
      <w:r>
        <w:rPr>
          <w:sz w:val="24"/>
        </w:rPr>
        <w:t xml:space="preserve">Farihah, U. (2022). Pengaruh program interaktif GeoGebra terhadap motivasi dan hasil belajar siswa pada materi grafik persamaan garis lurus. </w:t>
      </w:r>
      <w:r>
        <w:rPr>
          <w:i/>
          <w:sz w:val="24"/>
        </w:rPr>
        <w:t>Jurnal Pendidikan dan Pembelajaran Matematika (JP2M), 1</w:t>
      </w:r>
      <w:r>
        <w:rPr>
          <w:sz w:val="24"/>
        </w:rPr>
        <w:t xml:space="preserve">(2). </w:t>
      </w:r>
      <w:r>
        <w:fldChar w:fldCharType="begin"/>
      </w:r>
      <w:r>
        <w:instrText xml:space="preserve"> HYPERLINK "https://doi.org/10.29100/jp2m.v1i2.190" \h </w:instrText>
      </w:r>
      <w:r>
        <w:fldChar w:fldCharType="separate"/>
      </w:r>
      <w:r>
        <w:rPr>
          <w:color w:val="0000FF"/>
          <w:spacing w:val="-2"/>
          <w:sz w:val="24"/>
          <w:u w:val="single" w:color="0000FF"/>
        </w:rPr>
        <w:t>https://doi.org/10.29100/jp2m.v1i2.190</w:t>
      </w:r>
      <w:r>
        <w:rPr>
          <w:color w:val="0000FF"/>
          <w:spacing w:val="-2"/>
          <w:sz w:val="24"/>
          <w:u w:val="single" w:color="0000FF"/>
        </w:rPr>
        <w:fldChar w:fldCharType="end"/>
      </w:r>
    </w:p>
    <w:p w14:paraId="1CA6BEE3">
      <w:pPr>
        <w:spacing w:before="200"/>
        <w:ind w:left="1713" w:right="424" w:hanging="720"/>
        <w:jc w:val="both"/>
        <w:rPr>
          <w:i/>
          <w:sz w:val="24"/>
        </w:rPr>
      </w:pPr>
      <w:r>
        <w:rPr>
          <w:sz w:val="24"/>
        </w:rPr>
        <w:t xml:space="preserve">Fatmawati, R., &amp; Yahfizham, Y. (2024). </w:t>
      </w:r>
      <w:r>
        <w:rPr>
          <w:i/>
          <w:sz w:val="24"/>
        </w:rPr>
        <w:t xml:space="preserve">Pemanfaatan GeoGebra dalam Pembelajaran Geometri. </w:t>
      </w:r>
      <w:r>
        <w:rPr>
          <w:sz w:val="24"/>
        </w:rPr>
        <w:t xml:space="preserve">Surabaya: </w:t>
      </w:r>
      <w:r>
        <w:rPr>
          <w:i/>
          <w:sz w:val="24"/>
        </w:rPr>
        <w:t>EduTech Press.</w:t>
      </w:r>
    </w:p>
    <w:p w14:paraId="0893D213">
      <w:pPr>
        <w:pStyle w:val="6"/>
        <w:spacing w:before="201"/>
        <w:ind w:left="1713" w:right="425" w:hanging="720"/>
        <w:jc w:val="both"/>
      </w:pPr>
      <w:r>
        <w:t>Firmansyah, J., Suhandi, A., Setiawan, A., &amp; Permanasari, A. (2020). Development</w:t>
      </w:r>
      <w:r>
        <w:rPr>
          <w:spacing w:val="6"/>
        </w:rPr>
        <w:t xml:space="preserve"> </w:t>
      </w:r>
      <w:r>
        <w:t>of</w:t>
      </w:r>
      <w:r>
        <w:rPr>
          <w:spacing w:val="7"/>
        </w:rPr>
        <w:t xml:space="preserve"> </w:t>
      </w:r>
      <w:r>
        <w:t>augmented</w:t>
      </w:r>
      <w:r>
        <w:rPr>
          <w:spacing w:val="7"/>
        </w:rPr>
        <w:t xml:space="preserve"> </w:t>
      </w:r>
      <w:r>
        <w:t>reality</w:t>
      </w:r>
      <w:r>
        <w:rPr>
          <w:spacing w:val="8"/>
        </w:rPr>
        <w:t xml:space="preserve"> </w:t>
      </w:r>
      <w:r>
        <w:t>in</w:t>
      </w:r>
      <w:r>
        <w:rPr>
          <w:spacing w:val="8"/>
        </w:rPr>
        <w:t xml:space="preserve"> </w:t>
      </w:r>
      <w:r>
        <w:t>the</w:t>
      </w:r>
      <w:r>
        <w:rPr>
          <w:spacing w:val="7"/>
        </w:rPr>
        <w:t xml:space="preserve"> </w:t>
      </w:r>
      <w:r>
        <w:t>basic</w:t>
      </w:r>
      <w:r>
        <w:rPr>
          <w:spacing w:val="8"/>
        </w:rPr>
        <w:t xml:space="preserve"> </w:t>
      </w:r>
      <w:r>
        <w:t>physics</w:t>
      </w:r>
      <w:r>
        <w:rPr>
          <w:spacing w:val="8"/>
        </w:rPr>
        <w:t xml:space="preserve"> </w:t>
      </w:r>
      <w:r>
        <w:t>practicum</w:t>
      </w:r>
      <w:r>
        <w:rPr>
          <w:spacing w:val="8"/>
        </w:rPr>
        <w:t xml:space="preserve"> </w:t>
      </w:r>
      <w:r>
        <w:rPr>
          <w:spacing w:val="-2"/>
        </w:rPr>
        <w:t>module.</w:t>
      </w:r>
    </w:p>
    <w:p w14:paraId="729DD583">
      <w:pPr>
        <w:pStyle w:val="6"/>
        <w:spacing w:after="0"/>
        <w:jc w:val="both"/>
        <w:sectPr>
          <w:headerReference r:id="rId161" w:type="default"/>
          <w:footerReference r:id="rId162" w:type="default"/>
          <w:pgSz w:w="11910" w:h="16840"/>
          <w:pgMar w:top="1920" w:right="1275" w:bottom="1240" w:left="1275" w:header="0" w:footer="1041" w:gutter="0"/>
          <w:pgNumType w:start="103"/>
          <w:cols w:space="720" w:num="1"/>
        </w:sectPr>
      </w:pPr>
    </w:p>
    <w:p w14:paraId="772D0F18">
      <w:pPr>
        <w:pStyle w:val="6"/>
        <w:spacing w:before="53"/>
      </w:pPr>
    </w:p>
    <w:p w14:paraId="2B6AE72E">
      <w:pPr>
        <w:tabs>
          <w:tab w:val="left" w:pos="2860"/>
          <w:tab w:val="left" w:pos="3448"/>
          <w:tab w:val="left" w:pos="4662"/>
          <w:tab w:val="left" w:pos="6166"/>
          <w:tab w:val="left" w:pos="7219"/>
          <w:tab w:val="left" w:pos="8438"/>
        </w:tabs>
        <w:spacing w:before="0"/>
        <w:ind w:left="1713" w:right="0" w:firstLine="0"/>
        <w:jc w:val="left"/>
        <w:rPr>
          <w:sz w:val="24"/>
        </w:rPr>
      </w:pPr>
      <w:r>
        <w:rPr>
          <w:i/>
          <w:spacing w:val="-2"/>
          <w:sz w:val="24"/>
        </w:rPr>
        <w:t>Journal</w:t>
      </w:r>
      <w:r>
        <w:rPr>
          <w:i/>
          <w:sz w:val="24"/>
        </w:rPr>
        <w:tab/>
      </w:r>
      <w:r>
        <w:rPr>
          <w:i/>
          <w:spacing w:val="-5"/>
          <w:sz w:val="24"/>
        </w:rPr>
        <w:t>of</w:t>
      </w:r>
      <w:r>
        <w:rPr>
          <w:i/>
          <w:sz w:val="24"/>
        </w:rPr>
        <w:tab/>
      </w:r>
      <w:r>
        <w:rPr>
          <w:i/>
          <w:spacing w:val="-2"/>
          <w:sz w:val="24"/>
        </w:rPr>
        <w:t>Physics:</w:t>
      </w:r>
      <w:r>
        <w:rPr>
          <w:i/>
          <w:sz w:val="24"/>
        </w:rPr>
        <w:tab/>
      </w:r>
      <w:r>
        <w:rPr>
          <w:i/>
          <w:spacing w:val="-2"/>
          <w:sz w:val="24"/>
        </w:rPr>
        <w:t>Conference</w:t>
      </w:r>
      <w:r>
        <w:rPr>
          <w:i/>
          <w:sz w:val="24"/>
        </w:rPr>
        <w:tab/>
      </w:r>
      <w:r>
        <w:rPr>
          <w:i/>
          <w:spacing w:val="-2"/>
          <w:sz w:val="24"/>
        </w:rPr>
        <w:t>Series</w:t>
      </w:r>
      <w:r>
        <w:rPr>
          <w:spacing w:val="-2"/>
          <w:sz w:val="24"/>
        </w:rPr>
        <w:t>,</w:t>
      </w:r>
      <w:r>
        <w:rPr>
          <w:sz w:val="24"/>
        </w:rPr>
        <w:tab/>
      </w:r>
      <w:r>
        <w:rPr>
          <w:spacing w:val="-2"/>
          <w:sz w:val="24"/>
        </w:rPr>
        <w:t>1521(2).</w:t>
      </w:r>
      <w:r>
        <w:rPr>
          <w:sz w:val="24"/>
        </w:rPr>
        <w:tab/>
      </w:r>
      <w:r>
        <w:rPr>
          <w:spacing w:val="-4"/>
          <w:sz w:val="24"/>
        </w:rPr>
        <w:t>DOI:</w:t>
      </w:r>
    </w:p>
    <w:p w14:paraId="643DC1DF">
      <w:pPr>
        <w:spacing w:before="0"/>
        <w:ind w:left="1713" w:right="0" w:firstLine="0"/>
        <w:jc w:val="left"/>
        <w:rPr>
          <w:i/>
          <w:sz w:val="24"/>
        </w:rPr>
      </w:pPr>
      <w:r>
        <w:rPr>
          <w:i/>
          <w:sz w:val="24"/>
        </w:rPr>
        <w:t>10.1088/1742-</w:t>
      </w:r>
      <w:r>
        <w:rPr>
          <w:i/>
          <w:spacing w:val="-2"/>
          <w:sz w:val="24"/>
        </w:rPr>
        <w:t>6596/1521/2/022003</w:t>
      </w:r>
    </w:p>
    <w:p w14:paraId="775385C8">
      <w:pPr>
        <w:pStyle w:val="6"/>
        <w:spacing w:before="199"/>
        <w:ind w:left="993"/>
      </w:pPr>
      <w:r>
        <w:t>Gay</w:t>
      </w:r>
      <w:r>
        <w:rPr>
          <w:spacing w:val="61"/>
        </w:rPr>
        <w:t xml:space="preserve"> </w:t>
      </w:r>
      <w:r>
        <w:t>dalam</w:t>
      </w:r>
      <w:r>
        <w:rPr>
          <w:spacing w:val="63"/>
        </w:rPr>
        <w:t xml:space="preserve"> </w:t>
      </w:r>
      <w:r>
        <w:t>Amir</w:t>
      </w:r>
      <w:r>
        <w:rPr>
          <w:spacing w:val="64"/>
        </w:rPr>
        <w:t xml:space="preserve"> </w:t>
      </w:r>
      <w:r>
        <w:t>hamzah,</w:t>
      </w:r>
      <w:r>
        <w:rPr>
          <w:spacing w:val="63"/>
        </w:rPr>
        <w:t xml:space="preserve"> </w:t>
      </w:r>
      <w:r>
        <w:t>M.</w:t>
      </w:r>
      <w:r>
        <w:rPr>
          <w:spacing w:val="63"/>
        </w:rPr>
        <w:t xml:space="preserve"> </w:t>
      </w:r>
      <w:r>
        <w:t>(2019).</w:t>
      </w:r>
      <w:r>
        <w:rPr>
          <w:spacing w:val="66"/>
        </w:rPr>
        <w:t xml:space="preserve"> </w:t>
      </w:r>
      <w:r>
        <w:t>Metode</w:t>
      </w:r>
      <w:r>
        <w:rPr>
          <w:spacing w:val="65"/>
        </w:rPr>
        <w:t xml:space="preserve"> </w:t>
      </w:r>
      <w:r>
        <w:t>penelitian</w:t>
      </w:r>
      <w:r>
        <w:rPr>
          <w:spacing w:val="63"/>
        </w:rPr>
        <w:t xml:space="preserve"> </w:t>
      </w:r>
      <w:r>
        <w:t>dan</w:t>
      </w:r>
      <w:r>
        <w:rPr>
          <w:spacing w:val="64"/>
        </w:rPr>
        <w:t xml:space="preserve"> </w:t>
      </w:r>
      <w:r>
        <w:rPr>
          <w:spacing w:val="-2"/>
        </w:rPr>
        <w:t>pengembangan.</w:t>
      </w:r>
    </w:p>
    <w:p w14:paraId="1C03C920">
      <w:pPr>
        <w:pStyle w:val="6"/>
        <w:ind w:left="1713"/>
      </w:pPr>
      <w:r>
        <w:t>Malang:</w:t>
      </w:r>
      <w:r>
        <w:rPr>
          <w:spacing w:val="-2"/>
        </w:rPr>
        <w:t xml:space="preserve"> </w:t>
      </w:r>
      <w:r>
        <w:t>Literasi</w:t>
      </w:r>
      <w:r>
        <w:rPr>
          <w:spacing w:val="-2"/>
        </w:rPr>
        <w:t xml:space="preserve"> Nusantara</w:t>
      </w:r>
    </w:p>
    <w:p w14:paraId="03CF09E5">
      <w:pPr>
        <w:spacing w:before="202"/>
        <w:ind w:left="1713" w:right="422" w:hanging="720"/>
        <w:jc w:val="both"/>
        <w:rPr>
          <w:sz w:val="24"/>
        </w:rPr>
      </w:pPr>
      <w:r>
        <w:rPr>
          <w:sz w:val="24"/>
        </w:rPr>
        <w:t xml:space="preserve">Handayani, F. (2021). </w:t>
      </w:r>
      <w:r>
        <w:rPr>
          <w:i/>
          <w:sz w:val="24"/>
        </w:rPr>
        <w:t>Pengembangan Bahan Ajar Geometri Berbasis GeoGebra</w:t>
      </w:r>
      <w:r>
        <w:rPr>
          <w:sz w:val="24"/>
        </w:rPr>
        <w:t xml:space="preserve">. Universitas Muslim Nusantara Al-Washliyah. DOI : </w:t>
      </w:r>
      <w:r>
        <w:fldChar w:fldCharType="begin"/>
      </w:r>
      <w:r>
        <w:instrText xml:space="preserve"> HYPERLINK "https://repository.umnaw.ac.id/jspui/handle/123456789/1097?utm_source=chatgpt.com" \h </w:instrText>
      </w:r>
      <w:r>
        <w:fldChar w:fldCharType="separate"/>
      </w:r>
      <w:r>
        <w:rPr>
          <w:color w:val="0000FF"/>
          <w:spacing w:val="-2"/>
          <w:sz w:val="24"/>
          <w:u w:val="single" w:color="0000FF"/>
        </w:rPr>
        <w:t>https://repository.umnaw.ac.id/jspui/handle/123456789/1097</w:t>
      </w:r>
      <w:r>
        <w:rPr>
          <w:color w:val="0000FF"/>
          <w:spacing w:val="-2"/>
          <w:sz w:val="24"/>
          <w:u w:val="single" w:color="0000FF"/>
        </w:rPr>
        <w:fldChar w:fldCharType="end"/>
      </w:r>
    </w:p>
    <w:p w14:paraId="4C06F3E8">
      <w:pPr>
        <w:pStyle w:val="6"/>
        <w:spacing w:before="199"/>
        <w:ind w:left="1713" w:right="425" w:hanging="720"/>
        <w:jc w:val="both"/>
      </w:pPr>
      <w:r>
        <w:drawing>
          <wp:anchor distT="0" distB="0" distL="0" distR="0" simplePos="0" relativeHeight="251828224" behindDoc="1" locked="0" layoutInCell="1" allowOverlap="1">
            <wp:simplePos x="0" y="0"/>
            <wp:positionH relativeFrom="page">
              <wp:posOffset>1456055</wp:posOffset>
            </wp:positionH>
            <wp:positionV relativeFrom="paragraph">
              <wp:posOffset>119380</wp:posOffset>
            </wp:positionV>
            <wp:extent cx="4667250" cy="4591050"/>
            <wp:effectExtent l="0" t="0" r="0" b="0"/>
            <wp:wrapNone/>
            <wp:docPr id="451" name="Image 451"/>
            <wp:cNvGraphicFramePr/>
            <a:graphic xmlns:a="http://schemas.openxmlformats.org/drawingml/2006/main">
              <a:graphicData uri="http://schemas.openxmlformats.org/drawingml/2006/picture">
                <pic:pic xmlns:pic="http://schemas.openxmlformats.org/drawingml/2006/picture">
                  <pic:nvPicPr>
                    <pic:cNvPr id="451" name="Image 451"/>
                    <pic:cNvPicPr/>
                  </pic:nvPicPr>
                  <pic:blipFill>
                    <a:blip r:embed="rId238" cstate="print"/>
                    <a:stretch>
                      <a:fillRect/>
                    </a:stretch>
                  </pic:blipFill>
                  <pic:spPr>
                    <a:xfrm>
                      <a:off x="0" y="0"/>
                      <a:ext cx="4667249" cy="4591049"/>
                    </a:xfrm>
                    <a:prstGeom prst="rect">
                      <a:avLst/>
                    </a:prstGeom>
                  </pic:spPr>
                </pic:pic>
              </a:graphicData>
            </a:graphic>
          </wp:anchor>
        </w:drawing>
      </w:r>
      <w:r>
        <w:t xml:space="preserve">Hardiyansyah, A., Doyan, A., Jufri, A. W., Susilawati, S., &amp; Jamaluddin, J. (2019). Analysis of validation development of learning media of microscope digital portable auto design to improve student creativity and problem-solving ability. </w:t>
      </w:r>
      <w:r>
        <w:rPr>
          <w:i/>
        </w:rPr>
        <w:t>Jurnal Penelitian Pendidikan IPA, 5</w:t>
      </w:r>
      <w:r>
        <w:t xml:space="preserve">(2), 228–232. </w:t>
      </w:r>
      <w:r>
        <w:fldChar w:fldCharType="begin"/>
      </w:r>
      <w:r>
        <w:instrText xml:space="preserve"> HYPERLINK "https://doi.org/10.29303/jppipa.v5i2.273" \h </w:instrText>
      </w:r>
      <w:r>
        <w:fldChar w:fldCharType="separate"/>
      </w:r>
      <w:r>
        <w:rPr>
          <w:color w:val="0000FF"/>
          <w:spacing w:val="-2"/>
          <w:u w:val="single" w:color="0000FF"/>
        </w:rPr>
        <w:t>https://doi.org/10.29303/jppipa.v5i2.273</w:t>
      </w:r>
      <w:r>
        <w:rPr>
          <w:color w:val="0000FF"/>
          <w:spacing w:val="-2"/>
          <w:u w:val="single" w:color="0000FF"/>
        </w:rPr>
        <w:fldChar w:fldCharType="end"/>
      </w:r>
    </w:p>
    <w:p w14:paraId="31AB018E">
      <w:pPr>
        <w:pStyle w:val="6"/>
        <w:spacing w:before="200"/>
        <w:ind w:left="1713" w:right="422" w:hanging="720"/>
        <w:jc w:val="both"/>
      </w:pPr>
      <w:r>
        <w:t xml:space="preserve">Hardiyansyah, </w:t>
      </w:r>
      <w:r>
        <w:rPr>
          <w:i/>
        </w:rPr>
        <w:t>et al</w:t>
      </w:r>
      <w:r>
        <w:t>. (2019). Prinsip-prinsip Penggunaan Media dalam Pembelajaran. Bandung: CV. Cendikia.</w:t>
      </w:r>
    </w:p>
    <w:p w14:paraId="4A26D0E6">
      <w:pPr>
        <w:pStyle w:val="6"/>
        <w:spacing w:before="202"/>
        <w:ind w:left="993"/>
      </w:pPr>
      <w:r>
        <w:t>Helmon,</w:t>
      </w:r>
      <w:r>
        <w:rPr>
          <w:spacing w:val="20"/>
        </w:rPr>
        <w:t xml:space="preserve"> </w:t>
      </w:r>
      <w:r>
        <w:t>A.,</w:t>
      </w:r>
      <w:r>
        <w:rPr>
          <w:spacing w:val="22"/>
        </w:rPr>
        <w:t xml:space="preserve"> </w:t>
      </w:r>
      <w:r>
        <w:t>&amp;</w:t>
      </w:r>
      <w:r>
        <w:rPr>
          <w:spacing w:val="23"/>
        </w:rPr>
        <w:t xml:space="preserve"> </w:t>
      </w:r>
      <w:r>
        <w:t>Gunur,</w:t>
      </w:r>
      <w:r>
        <w:rPr>
          <w:spacing w:val="22"/>
        </w:rPr>
        <w:t xml:space="preserve"> </w:t>
      </w:r>
      <w:r>
        <w:t>S.</w:t>
      </w:r>
      <w:r>
        <w:rPr>
          <w:spacing w:val="22"/>
        </w:rPr>
        <w:t xml:space="preserve"> </w:t>
      </w:r>
      <w:r>
        <w:t>(2023).</w:t>
      </w:r>
      <w:r>
        <w:rPr>
          <w:spacing w:val="22"/>
        </w:rPr>
        <w:t xml:space="preserve"> </w:t>
      </w:r>
      <w:r>
        <w:t>Motivasi</w:t>
      </w:r>
      <w:r>
        <w:rPr>
          <w:spacing w:val="23"/>
        </w:rPr>
        <w:t xml:space="preserve"> </w:t>
      </w:r>
      <w:r>
        <w:t>Belajar</w:t>
      </w:r>
      <w:r>
        <w:rPr>
          <w:spacing w:val="22"/>
        </w:rPr>
        <w:t xml:space="preserve"> </w:t>
      </w:r>
      <w:r>
        <w:t>dan</w:t>
      </w:r>
      <w:r>
        <w:rPr>
          <w:spacing w:val="22"/>
        </w:rPr>
        <w:t xml:space="preserve"> </w:t>
      </w:r>
      <w:r>
        <w:t>Keberhasilan</w:t>
      </w:r>
      <w:r>
        <w:rPr>
          <w:spacing w:val="23"/>
        </w:rPr>
        <w:t xml:space="preserve"> </w:t>
      </w:r>
      <w:r>
        <w:rPr>
          <w:spacing w:val="-2"/>
        </w:rPr>
        <w:t>Akademik.</w:t>
      </w:r>
    </w:p>
    <w:p w14:paraId="16950982">
      <w:pPr>
        <w:pStyle w:val="6"/>
        <w:ind w:left="1713"/>
      </w:pPr>
      <w:r>
        <w:t>Malang:</w:t>
      </w:r>
      <w:r>
        <w:rPr>
          <w:spacing w:val="-1"/>
        </w:rPr>
        <w:t xml:space="preserve"> </w:t>
      </w:r>
      <w:r>
        <w:t>Pustaka</w:t>
      </w:r>
      <w:r>
        <w:rPr>
          <w:spacing w:val="-2"/>
        </w:rPr>
        <w:t xml:space="preserve"> Cendekia.</w:t>
      </w:r>
    </w:p>
    <w:p w14:paraId="319A2829">
      <w:pPr>
        <w:pStyle w:val="6"/>
        <w:spacing w:before="199"/>
        <w:ind w:left="1713" w:right="421" w:hanging="720"/>
        <w:jc w:val="both"/>
      </w:pPr>
      <w:r>
        <w:t>Hew, K. F., &amp; Lo, C. K. (2018). Flipped classroom teaching and ARCS</w:t>
      </w:r>
      <w:r>
        <w:rPr>
          <w:spacing w:val="40"/>
        </w:rPr>
        <w:t xml:space="preserve"> </w:t>
      </w:r>
      <w:r>
        <w:t xml:space="preserve">motivation model: Impact on college students’ deep learning. </w:t>
      </w:r>
      <w:r>
        <w:rPr>
          <w:i/>
        </w:rPr>
        <w:t>Education Sciences, 8</w:t>
      </w:r>
      <w:r>
        <w:t xml:space="preserve">(1), 15. </w:t>
      </w:r>
      <w:r>
        <w:fldChar w:fldCharType="begin"/>
      </w:r>
      <w:r>
        <w:instrText xml:space="preserve"> HYPERLINK "https://doi.org/10.3390/educsci8010015" \h </w:instrText>
      </w:r>
      <w:r>
        <w:fldChar w:fldCharType="separate"/>
      </w:r>
      <w:r>
        <w:rPr>
          <w:color w:val="0000FF"/>
          <w:u w:val="single" w:color="0000FF"/>
        </w:rPr>
        <w:t>https://doi.org/10.3390/educsci8010015</w:t>
      </w:r>
      <w:r>
        <w:rPr>
          <w:color w:val="0000FF"/>
          <w:u w:val="single" w:color="0000FF"/>
        </w:rPr>
        <w:fldChar w:fldCharType="end"/>
      </w:r>
    </w:p>
    <w:p w14:paraId="4ADF2335">
      <w:pPr>
        <w:pStyle w:val="6"/>
        <w:spacing w:before="200"/>
        <w:ind w:left="1713" w:right="429" w:hanging="720"/>
        <w:jc w:val="both"/>
      </w:pPr>
      <w:r>
        <w:t xml:space="preserve">Hilman, R. (2021). Kriteria Pemilihan Media Pembelajaran. Jakarta: PT. Edukasi </w:t>
      </w:r>
      <w:r>
        <w:rPr>
          <w:spacing w:val="-2"/>
        </w:rPr>
        <w:t>Nusantara.</w:t>
      </w:r>
    </w:p>
    <w:p w14:paraId="0A72A4D7">
      <w:pPr>
        <w:pStyle w:val="6"/>
        <w:spacing w:before="199"/>
        <w:ind w:left="1713" w:right="428" w:hanging="720"/>
        <w:jc w:val="both"/>
      </w:pPr>
      <w:r>
        <w:t xml:space="preserve">Isman, M. Nur, </w:t>
      </w:r>
      <w:r>
        <w:rPr>
          <w:i/>
        </w:rPr>
        <w:t xml:space="preserve">et al. </w:t>
      </w:r>
      <w:r>
        <w:t>(2024). Penggunaan GeoGebra dalam Pembelajaran Matematika. Bandung: CV. Sains Edukasi.</w:t>
      </w:r>
    </w:p>
    <w:p w14:paraId="35276D48">
      <w:pPr>
        <w:spacing w:before="201"/>
        <w:ind w:left="1713" w:right="422" w:hanging="720"/>
        <w:jc w:val="both"/>
        <w:rPr>
          <w:sz w:val="24"/>
        </w:rPr>
      </w:pPr>
      <w:r>
        <w:rPr>
          <w:sz w:val="24"/>
        </w:rPr>
        <w:t xml:space="preserve">Keller, J. M. (1987). </w:t>
      </w:r>
      <w:r>
        <w:rPr>
          <w:i/>
          <w:sz w:val="24"/>
        </w:rPr>
        <w:t>Development and use of the ARCS model of instructional design</w:t>
      </w:r>
      <w:r>
        <w:rPr>
          <w:sz w:val="24"/>
        </w:rPr>
        <w:t xml:space="preserve">. Journal of Instructional Development, </w:t>
      </w:r>
      <w:r>
        <w:rPr>
          <w:b/>
          <w:sz w:val="24"/>
        </w:rPr>
        <w:t>10</w:t>
      </w:r>
      <w:r>
        <w:rPr>
          <w:sz w:val="24"/>
        </w:rPr>
        <w:t xml:space="preserve">(3), 2–10. </w:t>
      </w:r>
      <w:r>
        <w:fldChar w:fldCharType="begin"/>
      </w:r>
      <w:r>
        <w:instrText xml:space="preserve"> HYPERLINK "https://doi.org/10.1007/BF02905780" \h </w:instrText>
      </w:r>
      <w:r>
        <w:fldChar w:fldCharType="separate"/>
      </w:r>
      <w:r>
        <w:rPr>
          <w:color w:val="0000FF"/>
          <w:spacing w:val="-2"/>
          <w:sz w:val="24"/>
          <w:u w:val="single" w:color="0000FF"/>
        </w:rPr>
        <w:t>https://doi.org/10.1007/BF02905780</w:t>
      </w:r>
      <w:r>
        <w:rPr>
          <w:color w:val="0000FF"/>
          <w:spacing w:val="-2"/>
          <w:sz w:val="24"/>
          <w:u w:val="single" w:color="0000FF"/>
        </w:rPr>
        <w:fldChar w:fldCharType="end"/>
      </w:r>
    </w:p>
    <w:p w14:paraId="56D46968">
      <w:pPr>
        <w:pStyle w:val="6"/>
        <w:spacing w:before="200"/>
        <w:ind w:left="1713" w:right="426" w:hanging="720"/>
        <w:jc w:val="both"/>
      </w:pPr>
      <w:r>
        <w:t>Kemendikbud. (2022). Kurikulum Merdeka dalam Pendidikan Dasar dan Menengah. Jakarta: Kementerian Pendidikan dan Kebudayaan.</w:t>
      </w:r>
    </w:p>
    <w:p w14:paraId="2AC31261">
      <w:pPr>
        <w:pStyle w:val="6"/>
        <w:spacing w:before="200"/>
        <w:ind w:left="1713" w:right="423" w:hanging="720"/>
        <w:jc w:val="both"/>
      </w:pPr>
      <w:r>
        <w:t>Masgumelar, H., &amp; Mustaf, M. (2021). Teori Konstruktivisme dalam Pembelajaran. Bandung: Pustaka Akademik.</w:t>
      </w:r>
    </w:p>
    <w:p w14:paraId="7E5132BA">
      <w:pPr>
        <w:spacing w:before="201"/>
        <w:ind w:left="993" w:right="0" w:firstLine="0"/>
        <w:jc w:val="left"/>
        <w:rPr>
          <w:sz w:val="24"/>
        </w:rPr>
      </w:pPr>
      <w:r>
        <w:rPr>
          <w:sz w:val="24"/>
        </w:rPr>
        <w:t>Miarso,</w:t>
      </w:r>
      <w:r>
        <w:rPr>
          <w:spacing w:val="-4"/>
          <w:sz w:val="24"/>
        </w:rPr>
        <w:t xml:space="preserve"> </w:t>
      </w:r>
      <w:r>
        <w:rPr>
          <w:sz w:val="24"/>
        </w:rPr>
        <w:t>Y.</w:t>
      </w:r>
      <w:r>
        <w:rPr>
          <w:spacing w:val="-1"/>
          <w:sz w:val="24"/>
        </w:rPr>
        <w:t xml:space="preserve"> </w:t>
      </w:r>
      <w:r>
        <w:rPr>
          <w:sz w:val="24"/>
        </w:rPr>
        <w:t>(2007).</w:t>
      </w:r>
      <w:r>
        <w:rPr>
          <w:spacing w:val="-1"/>
          <w:sz w:val="24"/>
        </w:rPr>
        <w:t xml:space="preserve"> </w:t>
      </w:r>
      <w:r>
        <w:rPr>
          <w:i/>
          <w:sz w:val="24"/>
        </w:rPr>
        <w:t>Menyemai</w:t>
      </w:r>
      <w:r>
        <w:rPr>
          <w:i/>
          <w:spacing w:val="-1"/>
          <w:sz w:val="24"/>
        </w:rPr>
        <w:t xml:space="preserve"> </w:t>
      </w:r>
      <w:r>
        <w:rPr>
          <w:i/>
          <w:sz w:val="24"/>
        </w:rPr>
        <w:t>benih</w:t>
      </w:r>
      <w:r>
        <w:rPr>
          <w:i/>
          <w:spacing w:val="-1"/>
          <w:sz w:val="24"/>
        </w:rPr>
        <w:t xml:space="preserve"> </w:t>
      </w:r>
      <w:r>
        <w:rPr>
          <w:i/>
          <w:sz w:val="24"/>
        </w:rPr>
        <w:t>teknologi</w:t>
      </w:r>
      <w:r>
        <w:rPr>
          <w:i/>
          <w:spacing w:val="-1"/>
          <w:sz w:val="24"/>
        </w:rPr>
        <w:t xml:space="preserve"> </w:t>
      </w:r>
      <w:r>
        <w:rPr>
          <w:i/>
          <w:sz w:val="24"/>
        </w:rPr>
        <w:t>pendidikan</w:t>
      </w:r>
      <w:r>
        <w:rPr>
          <w:sz w:val="24"/>
        </w:rPr>
        <w:t>.</w:t>
      </w:r>
      <w:r>
        <w:rPr>
          <w:spacing w:val="-1"/>
          <w:sz w:val="24"/>
        </w:rPr>
        <w:t xml:space="preserve"> </w:t>
      </w:r>
      <w:r>
        <w:rPr>
          <w:sz w:val="24"/>
        </w:rPr>
        <w:t>Jakarta:</w:t>
      </w:r>
      <w:r>
        <w:rPr>
          <w:spacing w:val="-1"/>
          <w:sz w:val="24"/>
        </w:rPr>
        <w:t xml:space="preserve"> </w:t>
      </w:r>
      <w:r>
        <w:rPr>
          <w:spacing w:val="-2"/>
          <w:sz w:val="24"/>
        </w:rPr>
        <w:t>Kencana.</w:t>
      </w:r>
    </w:p>
    <w:p w14:paraId="2CBCF972">
      <w:pPr>
        <w:pStyle w:val="6"/>
        <w:tabs>
          <w:tab w:val="left" w:pos="3340"/>
          <w:tab w:val="left" w:pos="4836"/>
          <w:tab w:val="left" w:pos="6336"/>
          <w:tab w:val="left" w:pos="7788"/>
        </w:tabs>
        <w:spacing w:before="199"/>
        <w:ind w:left="1713" w:right="422" w:hanging="720"/>
        <w:jc w:val="both"/>
      </w:pPr>
      <w:r>
        <w:t>Mishra, P., &amp; Koehler, M. J. (2006). Technological pedagogical content knowledge:</w:t>
      </w:r>
      <w:r>
        <w:rPr>
          <w:spacing w:val="-2"/>
        </w:rPr>
        <w:t xml:space="preserve"> </w:t>
      </w:r>
      <w:r>
        <w:t>A</w:t>
      </w:r>
      <w:r>
        <w:rPr>
          <w:spacing w:val="-3"/>
        </w:rPr>
        <w:t xml:space="preserve"> </w:t>
      </w:r>
      <w:r>
        <w:t>framework</w:t>
      </w:r>
      <w:r>
        <w:rPr>
          <w:spacing w:val="-2"/>
        </w:rPr>
        <w:t xml:space="preserve"> </w:t>
      </w:r>
      <w:r>
        <w:t>for</w:t>
      </w:r>
      <w:r>
        <w:rPr>
          <w:spacing w:val="-4"/>
        </w:rPr>
        <w:t xml:space="preserve"> </w:t>
      </w:r>
      <w:r>
        <w:t>integrating</w:t>
      </w:r>
      <w:r>
        <w:rPr>
          <w:spacing w:val="-2"/>
        </w:rPr>
        <w:t xml:space="preserve"> </w:t>
      </w:r>
      <w:r>
        <w:t>technology</w:t>
      </w:r>
      <w:r>
        <w:rPr>
          <w:spacing w:val="-2"/>
        </w:rPr>
        <w:t xml:space="preserve"> </w:t>
      </w:r>
      <w:r>
        <w:t>in</w:t>
      </w:r>
      <w:r>
        <w:rPr>
          <w:spacing w:val="-2"/>
        </w:rPr>
        <w:t xml:space="preserve"> </w:t>
      </w:r>
      <w:r>
        <w:t>teacher</w:t>
      </w:r>
      <w:r>
        <w:rPr>
          <w:spacing w:val="-3"/>
        </w:rPr>
        <w:t xml:space="preserve"> </w:t>
      </w:r>
      <w:r>
        <w:t xml:space="preserve">knowledge. </w:t>
      </w:r>
      <w:r>
        <w:rPr>
          <w:i/>
          <w:spacing w:val="-2"/>
        </w:rPr>
        <w:t>Teachers</w:t>
      </w:r>
      <w:r>
        <w:rPr>
          <w:i/>
        </w:rPr>
        <w:tab/>
      </w:r>
      <w:r>
        <w:rPr>
          <w:i/>
          <w:spacing w:val="-2"/>
        </w:rPr>
        <w:t>College</w:t>
      </w:r>
      <w:r>
        <w:rPr>
          <w:i/>
        </w:rPr>
        <w:tab/>
      </w:r>
      <w:r>
        <w:rPr>
          <w:i/>
          <w:spacing w:val="-2"/>
        </w:rPr>
        <w:t>Record,</w:t>
      </w:r>
      <w:r>
        <w:rPr>
          <w:i/>
        </w:rPr>
        <w:tab/>
      </w:r>
      <w:r>
        <w:rPr>
          <w:i/>
          <w:spacing w:val="-2"/>
        </w:rPr>
        <w:t>108</w:t>
      </w:r>
      <w:r>
        <w:rPr>
          <w:spacing w:val="-2"/>
        </w:rPr>
        <w:t>(6),</w:t>
      </w:r>
      <w:r>
        <w:tab/>
      </w:r>
      <w:r>
        <w:rPr>
          <w:spacing w:val="-2"/>
        </w:rPr>
        <w:t xml:space="preserve">1017–1054. </w:t>
      </w:r>
      <w:r>
        <w:fldChar w:fldCharType="begin"/>
      </w:r>
      <w:r>
        <w:instrText xml:space="preserve"> HYPERLINK "https://doi.org/10.1111/j.1467-9620.2006.00684.x" \h </w:instrText>
      </w:r>
      <w:r>
        <w:fldChar w:fldCharType="separate"/>
      </w:r>
      <w:r>
        <w:rPr>
          <w:color w:val="0000FF"/>
          <w:spacing w:val="-2"/>
          <w:u w:val="single" w:color="0000FF"/>
        </w:rPr>
        <w:t>https://doi.org/10.1111/j.1467-9620.2006.00684.x</w:t>
      </w:r>
      <w:r>
        <w:rPr>
          <w:color w:val="0000FF"/>
          <w:spacing w:val="-2"/>
          <w:u w:val="single" w:color="0000FF"/>
        </w:rPr>
        <w:fldChar w:fldCharType="end"/>
      </w:r>
    </w:p>
    <w:p w14:paraId="6B2E28AA">
      <w:pPr>
        <w:pStyle w:val="6"/>
        <w:spacing w:after="0"/>
        <w:jc w:val="both"/>
        <w:sectPr>
          <w:headerReference r:id="rId163" w:type="default"/>
          <w:footerReference r:id="rId164" w:type="default"/>
          <w:pgSz w:w="11910" w:h="16840"/>
          <w:pgMar w:top="1920" w:right="1275" w:bottom="1240" w:left="1275" w:header="0" w:footer="1041" w:gutter="0"/>
          <w:cols w:space="720" w:num="1"/>
        </w:sectPr>
      </w:pPr>
    </w:p>
    <w:p w14:paraId="19D0EEBC">
      <w:pPr>
        <w:pStyle w:val="6"/>
        <w:spacing w:before="53"/>
      </w:pPr>
    </w:p>
    <w:p w14:paraId="67C3B81F">
      <w:pPr>
        <w:pStyle w:val="6"/>
        <w:ind w:left="1713" w:right="420" w:hanging="720"/>
      </w:pPr>
      <w:r>
        <w:t>Mulyani,</w:t>
      </w:r>
      <w:r>
        <w:rPr>
          <w:spacing w:val="33"/>
        </w:rPr>
        <w:t xml:space="preserve"> </w:t>
      </w:r>
      <w:r>
        <w:t>S.</w:t>
      </w:r>
      <w:r>
        <w:rPr>
          <w:spacing w:val="33"/>
        </w:rPr>
        <w:t xml:space="preserve"> </w:t>
      </w:r>
      <w:r>
        <w:t>(2022).</w:t>
      </w:r>
      <w:r>
        <w:rPr>
          <w:spacing w:val="34"/>
        </w:rPr>
        <w:t xml:space="preserve"> </w:t>
      </w:r>
      <w:r>
        <w:t>Media</w:t>
      </w:r>
      <w:r>
        <w:rPr>
          <w:spacing w:val="32"/>
        </w:rPr>
        <w:t xml:space="preserve"> </w:t>
      </w:r>
      <w:r>
        <w:t>Pembelajaran</w:t>
      </w:r>
      <w:r>
        <w:rPr>
          <w:spacing w:val="33"/>
        </w:rPr>
        <w:t xml:space="preserve"> </w:t>
      </w:r>
      <w:r>
        <w:t>dan</w:t>
      </w:r>
      <w:r>
        <w:rPr>
          <w:spacing w:val="33"/>
        </w:rPr>
        <w:t xml:space="preserve"> </w:t>
      </w:r>
      <w:r>
        <w:t>Peranannya</w:t>
      </w:r>
      <w:r>
        <w:rPr>
          <w:spacing w:val="32"/>
        </w:rPr>
        <w:t xml:space="preserve"> </w:t>
      </w:r>
      <w:r>
        <w:t>dalam</w:t>
      </w:r>
      <w:r>
        <w:rPr>
          <w:spacing w:val="33"/>
        </w:rPr>
        <w:t xml:space="preserve"> </w:t>
      </w:r>
      <w:r>
        <w:t>Proses</w:t>
      </w:r>
      <w:r>
        <w:rPr>
          <w:spacing w:val="35"/>
        </w:rPr>
        <w:t xml:space="preserve"> </w:t>
      </w:r>
      <w:r>
        <w:t>Belajar Mengajar. Jakarta: PT. Cendekia Mandiri.</w:t>
      </w:r>
    </w:p>
    <w:p w14:paraId="622DF726">
      <w:pPr>
        <w:pStyle w:val="6"/>
        <w:spacing w:before="199"/>
        <w:ind w:left="1713" w:right="420" w:hanging="720"/>
        <w:rPr>
          <w:i/>
        </w:rPr>
      </w:pPr>
      <w:r>
        <w:t>Murtadlo, A., &amp; Aqid, I. (2022). Strategi Guru dalam Meningkatkan Efektivitas</w:t>
      </w:r>
      <w:r>
        <w:rPr>
          <w:spacing w:val="40"/>
        </w:rPr>
        <w:t xml:space="preserve"> </w:t>
      </w:r>
      <w:r>
        <w:t xml:space="preserve">Pembelajaran. Surabaya: </w:t>
      </w:r>
      <w:r>
        <w:rPr>
          <w:i/>
        </w:rPr>
        <w:t>EduTech Press.</w:t>
      </w:r>
    </w:p>
    <w:p w14:paraId="44BC7545">
      <w:pPr>
        <w:pStyle w:val="6"/>
        <w:spacing w:before="202"/>
        <w:ind w:left="1713" w:right="420" w:hanging="720"/>
      </w:pPr>
      <w:r>
        <w:t>Neny Yunaeti. (2021). Matematika sebagai Ilmu Dasar dan Penerapannya dalam Kehidupan. Yogyakarta: Pustaka Ilmu.</w:t>
      </w:r>
    </w:p>
    <w:p w14:paraId="39360B1A">
      <w:pPr>
        <w:spacing w:before="199"/>
        <w:ind w:left="993" w:right="0" w:firstLine="0"/>
        <w:jc w:val="both"/>
        <w:rPr>
          <w:sz w:val="24"/>
        </w:rPr>
      </w:pPr>
      <w:r>
        <w:rPr>
          <w:sz w:val="24"/>
        </w:rPr>
        <w:drawing>
          <wp:anchor distT="0" distB="0" distL="0" distR="0" simplePos="0" relativeHeight="251829248" behindDoc="1" locked="0" layoutInCell="1" allowOverlap="1">
            <wp:simplePos x="0" y="0"/>
            <wp:positionH relativeFrom="page">
              <wp:posOffset>1456055</wp:posOffset>
            </wp:positionH>
            <wp:positionV relativeFrom="paragraph">
              <wp:posOffset>294640</wp:posOffset>
            </wp:positionV>
            <wp:extent cx="4667250" cy="4591050"/>
            <wp:effectExtent l="0" t="0" r="0" b="0"/>
            <wp:wrapNone/>
            <wp:docPr id="453" name="Image 453"/>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Nieveen,</w:t>
      </w:r>
      <w:r>
        <w:rPr>
          <w:spacing w:val="1"/>
          <w:sz w:val="24"/>
        </w:rPr>
        <w:t xml:space="preserve"> </w:t>
      </w:r>
      <w:r>
        <w:rPr>
          <w:sz w:val="24"/>
        </w:rPr>
        <w:t>N. M.</w:t>
      </w:r>
      <w:r>
        <w:rPr>
          <w:spacing w:val="3"/>
          <w:sz w:val="24"/>
        </w:rPr>
        <w:t xml:space="preserve"> </w:t>
      </w:r>
      <w:r>
        <w:rPr>
          <w:sz w:val="24"/>
        </w:rPr>
        <w:t>(1999).</w:t>
      </w:r>
      <w:r>
        <w:rPr>
          <w:spacing w:val="4"/>
          <w:sz w:val="24"/>
        </w:rPr>
        <w:t xml:space="preserve"> </w:t>
      </w:r>
      <w:r>
        <w:rPr>
          <w:i/>
          <w:sz w:val="24"/>
        </w:rPr>
        <w:t>Prototyping</w:t>
      </w:r>
      <w:r>
        <w:rPr>
          <w:i/>
          <w:spacing w:val="2"/>
          <w:sz w:val="24"/>
        </w:rPr>
        <w:t xml:space="preserve"> </w:t>
      </w:r>
      <w:r>
        <w:rPr>
          <w:i/>
          <w:sz w:val="24"/>
        </w:rPr>
        <w:t>to</w:t>
      </w:r>
      <w:r>
        <w:rPr>
          <w:i/>
          <w:spacing w:val="1"/>
          <w:sz w:val="24"/>
        </w:rPr>
        <w:t xml:space="preserve"> </w:t>
      </w:r>
      <w:r>
        <w:rPr>
          <w:i/>
          <w:sz w:val="24"/>
        </w:rPr>
        <w:t>reach</w:t>
      </w:r>
      <w:r>
        <w:rPr>
          <w:i/>
          <w:spacing w:val="1"/>
          <w:sz w:val="24"/>
        </w:rPr>
        <w:t xml:space="preserve"> </w:t>
      </w:r>
      <w:r>
        <w:rPr>
          <w:i/>
          <w:sz w:val="24"/>
        </w:rPr>
        <w:t>product</w:t>
      </w:r>
      <w:r>
        <w:rPr>
          <w:i/>
          <w:spacing w:val="1"/>
          <w:sz w:val="24"/>
        </w:rPr>
        <w:t xml:space="preserve"> </w:t>
      </w:r>
      <w:r>
        <w:rPr>
          <w:i/>
          <w:sz w:val="24"/>
        </w:rPr>
        <w:t>quality.</w:t>
      </w:r>
      <w:r>
        <w:rPr>
          <w:i/>
          <w:spacing w:val="3"/>
          <w:sz w:val="24"/>
        </w:rPr>
        <w:t xml:space="preserve"> </w:t>
      </w:r>
      <w:r>
        <w:rPr>
          <w:sz w:val="24"/>
        </w:rPr>
        <w:t>In</w:t>
      </w:r>
      <w:r>
        <w:rPr>
          <w:spacing w:val="1"/>
          <w:sz w:val="24"/>
        </w:rPr>
        <w:t xml:space="preserve"> </w:t>
      </w:r>
      <w:r>
        <w:rPr>
          <w:sz w:val="24"/>
        </w:rPr>
        <w:t>J.</w:t>
      </w:r>
      <w:r>
        <w:rPr>
          <w:spacing w:val="1"/>
          <w:sz w:val="24"/>
        </w:rPr>
        <w:t xml:space="preserve"> </w:t>
      </w:r>
      <w:r>
        <w:rPr>
          <w:sz w:val="24"/>
        </w:rPr>
        <w:t>van</w:t>
      </w:r>
      <w:r>
        <w:rPr>
          <w:spacing w:val="1"/>
          <w:sz w:val="24"/>
        </w:rPr>
        <w:t xml:space="preserve"> </w:t>
      </w:r>
      <w:r>
        <w:rPr>
          <w:sz w:val="24"/>
        </w:rPr>
        <w:t>den</w:t>
      </w:r>
      <w:r>
        <w:rPr>
          <w:spacing w:val="2"/>
          <w:sz w:val="24"/>
        </w:rPr>
        <w:t xml:space="preserve"> </w:t>
      </w:r>
      <w:r>
        <w:rPr>
          <w:spacing w:val="-2"/>
          <w:sz w:val="24"/>
        </w:rPr>
        <w:t>Akker,</w:t>
      </w:r>
    </w:p>
    <w:p w14:paraId="5FD252F1">
      <w:pPr>
        <w:spacing w:before="0"/>
        <w:ind w:left="1713" w:right="419" w:firstLine="0"/>
        <w:jc w:val="both"/>
        <w:rPr>
          <w:sz w:val="24"/>
        </w:rPr>
      </w:pPr>
      <w:r>
        <w:rPr>
          <w:sz w:val="24"/>
        </w:rPr>
        <mc:AlternateContent>
          <mc:Choice Requires="wps">
            <w:drawing>
              <wp:anchor distT="0" distB="0" distL="0" distR="0" simplePos="0" relativeHeight="251829248" behindDoc="1" locked="0" layoutInCell="1" allowOverlap="1">
                <wp:simplePos x="0" y="0"/>
                <wp:positionH relativeFrom="page">
                  <wp:posOffset>6048375</wp:posOffset>
                </wp:positionH>
                <wp:positionV relativeFrom="paragraph">
                  <wp:posOffset>635</wp:posOffset>
                </wp:positionV>
                <wp:extent cx="433070" cy="175895"/>
                <wp:effectExtent l="0" t="0" r="0" b="0"/>
                <wp:wrapNone/>
                <wp:docPr id="454" name="Graphic 454"/>
                <wp:cNvGraphicFramePr/>
                <a:graphic xmlns:a="http://schemas.openxmlformats.org/drawingml/2006/main">
                  <a:graphicData uri="http://schemas.microsoft.com/office/word/2010/wordprocessingShape">
                    <wps:wsp>
                      <wps:cNvSpPr/>
                      <wps:spPr>
                        <a:xfrm>
                          <a:off x="0" y="0"/>
                          <a:ext cx="433070" cy="175895"/>
                        </a:xfrm>
                        <a:custGeom>
                          <a:avLst/>
                          <a:gdLst/>
                          <a:ahLst/>
                          <a:cxnLst/>
                          <a:rect l="l" t="t" r="r" b="b"/>
                          <a:pathLst>
                            <a:path w="433070" h="175895">
                              <a:moveTo>
                                <a:pt x="432815" y="0"/>
                              </a:moveTo>
                              <a:lnTo>
                                <a:pt x="0" y="0"/>
                              </a:lnTo>
                              <a:lnTo>
                                <a:pt x="0" y="175564"/>
                              </a:lnTo>
                              <a:lnTo>
                                <a:pt x="432815" y="175564"/>
                              </a:lnTo>
                              <a:lnTo>
                                <a:pt x="432815" y="0"/>
                              </a:lnTo>
                              <a:close/>
                            </a:path>
                          </a:pathLst>
                        </a:custGeom>
                        <a:solidFill>
                          <a:srgbClr val="FFFFFF"/>
                        </a:solidFill>
                      </wps:spPr>
                      <wps:bodyPr wrap="square" lIns="0" tIns="0" rIns="0" bIns="0" rtlCol="0">
                        <a:noAutofit/>
                      </wps:bodyPr>
                    </wps:wsp>
                  </a:graphicData>
                </a:graphic>
              </wp:anchor>
            </w:drawing>
          </mc:Choice>
          <mc:Fallback>
            <w:pict>
              <v:shape id="Graphic 454" o:spid="_x0000_s1026" o:spt="100" style="position:absolute;left:0pt;margin-left:476.25pt;margin-top:0.05pt;height:13.85pt;width:34.1pt;mso-position-horizontal-relative:page;z-index:-251487232;mso-width-relative:page;mso-height-relative:page;" fillcolor="#FFFFFF" filled="t" stroked="f" coordsize="433070,175895" o:gfxdata="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Xxjn&#10;LdQAAAAIAQAADwAAAAAAAAABACAAAAAiAAAAZHJzL2Rvd25yZXYueG1sUEsBAhQAFAAAAAgAh07i&#10;QMFopggmAgAA4wQAAA4AAAAAAAAAAQAgAAAAIwEAAGRycy9lMm9Eb2MueG1sUEsFBgAAAAAGAAYA&#10;WQEAALsFAAAAAA==&#10;" path="m432815,0l0,0,0,175564,432815,175564,432815,0xe">
                <v:fill on="t" focussize="0,0"/>
                <v:stroke on="f"/>
                <v:imagedata o:title=""/>
                <o:lock v:ext="edit" aspectratio="f"/>
                <v:textbox inset="0mm,0mm,0mm,0mm"/>
              </v:shape>
            </w:pict>
          </mc:Fallback>
        </mc:AlternateContent>
      </w:r>
      <w:r>
        <w:rPr>
          <w:sz w:val="24"/>
        </w:rPr>
        <w:t xml:space="preserve">R. M. Branch, K. Gustafson, N. Nieveen, &amp; T. Plomp (Eds.), </w:t>
      </w:r>
      <w:r>
        <w:rPr>
          <w:i/>
          <w:sz w:val="24"/>
        </w:rPr>
        <w:t xml:space="preserve">Design </w:t>
      </w:r>
      <w:r>
        <w:rPr>
          <w:i/>
          <w:color w:val="000000"/>
          <w:sz w:val="24"/>
          <w:shd w:val="clear" w:color="auto" w:fill="FFFFFF"/>
        </w:rPr>
        <w:t>approaches and tools in education and training</w:t>
      </w:r>
      <w:r>
        <w:rPr>
          <w:i/>
          <w:color w:val="000000"/>
          <w:sz w:val="24"/>
        </w:rPr>
        <w:t xml:space="preserve"> </w:t>
      </w:r>
      <w:r>
        <w:rPr>
          <w:color w:val="000000"/>
          <w:sz w:val="24"/>
        </w:rPr>
        <w:t>(pp. 125–135). Dordrecht, Netherlands:</w:t>
      </w:r>
      <w:r>
        <w:rPr>
          <w:color w:val="000000"/>
          <w:spacing w:val="40"/>
          <w:sz w:val="24"/>
        </w:rPr>
        <w:t xml:space="preserve"> </w:t>
      </w:r>
      <w:r>
        <w:rPr>
          <w:color w:val="000000"/>
          <w:sz w:val="24"/>
        </w:rPr>
        <w:t>Kluwer</w:t>
      </w:r>
      <w:r>
        <w:rPr>
          <w:color w:val="000000"/>
          <w:spacing w:val="40"/>
          <w:sz w:val="24"/>
        </w:rPr>
        <w:t xml:space="preserve"> </w:t>
      </w:r>
      <w:r>
        <w:rPr>
          <w:color w:val="000000"/>
          <w:sz w:val="24"/>
        </w:rPr>
        <w:t>Academic</w:t>
      </w:r>
      <w:r>
        <w:rPr>
          <w:color w:val="000000"/>
          <w:spacing w:val="40"/>
          <w:sz w:val="24"/>
        </w:rPr>
        <w:t xml:space="preserve"> </w:t>
      </w:r>
      <w:r>
        <w:rPr>
          <w:color w:val="000000"/>
          <w:sz w:val="24"/>
        </w:rPr>
        <w:t>Publishers.</w:t>
      </w:r>
      <w:r>
        <w:rPr>
          <w:color w:val="000000"/>
          <w:spacing w:val="68"/>
          <w:sz w:val="24"/>
        </w:rPr>
        <w:t xml:space="preserve"> </w:t>
      </w:r>
      <w:r>
        <w:fldChar w:fldCharType="begin"/>
      </w:r>
      <w:r>
        <w:instrText xml:space="preserve"> HYPERLINK "https://doi.org/10.1007/978-94-011-4255-7_10" \h </w:instrText>
      </w:r>
      <w:r>
        <w:fldChar w:fldCharType="separate"/>
      </w:r>
      <w:r>
        <w:rPr>
          <w:color w:val="0000FF"/>
          <w:sz w:val="24"/>
          <w:u w:val="single" w:color="0000FF"/>
        </w:rPr>
        <w:t>https://doi.org/10.1007/978-</w:t>
      </w:r>
      <w:r>
        <w:rPr>
          <w:color w:val="0000FF"/>
          <w:sz w:val="24"/>
          <w:u w:val="single" w:color="0000FF"/>
        </w:rPr>
        <w:fldChar w:fldCharType="end"/>
      </w:r>
      <w:r>
        <w:fldChar w:fldCharType="begin"/>
      </w:r>
      <w:r>
        <w:instrText xml:space="preserve"> HYPERLINK "https://doi.org/10.1007/978-94-011-4255-7_10" \h </w:instrText>
      </w:r>
      <w:r>
        <w:fldChar w:fldCharType="separate"/>
      </w:r>
      <w:r>
        <w:rPr>
          <w:color w:val="0000FF"/>
          <w:spacing w:val="-2"/>
          <w:sz w:val="24"/>
          <w:u w:val="single" w:color="0000FF"/>
        </w:rPr>
        <w:t>94-011-4255-7_10</w:t>
      </w:r>
      <w:r>
        <w:rPr>
          <w:color w:val="0000FF"/>
          <w:spacing w:val="-2"/>
          <w:sz w:val="24"/>
          <w:u w:val="single" w:color="0000FF"/>
        </w:rPr>
        <w:fldChar w:fldCharType="end"/>
      </w:r>
    </w:p>
    <w:p w14:paraId="7191C6DF">
      <w:pPr>
        <w:pStyle w:val="6"/>
        <w:spacing w:before="200"/>
        <w:ind w:left="1713" w:right="530" w:hanging="720"/>
      </w:pPr>
      <w:r>
        <w:t>Nurhikmah,</w:t>
      </w:r>
      <w:r>
        <w:rPr>
          <w:spacing w:val="80"/>
        </w:rPr>
        <w:t xml:space="preserve"> </w:t>
      </w:r>
      <w:r>
        <w:t>N.,</w:t>
      </w:r>
      <w:r>
        <w:rPr>
          <w:spacing w:val="80"/>
        </w:rPr>
        <w:t xml:space="preserve"> </w:t>
      </w:r>
      <w:r>
        <w:t>et</w:t>
      </w:r>
      <w:r>
        <w:rPr>
          <w:spacing w:val="80"/>
        </w:rPr>
        <w:t xml:space="preserve"> </w:t>
      </w:r>
      <w:r>
        <w:t>al.</w:t>
      </w:r>
      <w:r>
        <w:rPr>
          <w:spacing w:val="80"/>
        </w:rPr>
        <w:t xml:space="preserve"> </w:t>
      </w:r>
      <w:r>
        <w:t>(2023).</w:t>
      </w:r>
      <w:r>
        <w:rPr>
          <w:spacing w:val="80"/>
        </w:rPr>
        <w:t xml:space="preserve"> </w:t>
      </w:r>
      <w:r>
        <w:t>Pengaruh</w:t>
      </w:r>
      <w:r>
        <w:rPr>
          <w:spacing w:val="80"/>
        </w:rPr>
        <w:t xml:space="preserve"> </w:t>
      </w:r>
      <w:r>
        <w:t>media</w:t>
      </w:r>
      <w:r>
        <w:rPr>
          <w:spacing w:val="80"/>
        </w:rPr>
        <w:t xml:space="preserve"> </w:t>
      </w:r>
      <w:r>
        <w:t>pembelajaran</w:t>
      </w:r>
      <w:r>
        <w:rPr>
          <w:spacing w:val="80"/>
        </w:rPr>
        <w:t xml:space="preserve"> </w:t>
      </w:r>
      <w:r>
        <w:t xml:space="preserve">menggunakan aplikasi GeoGebra pada materi bangun ruang terhadap motivasi dan hasil </w:t>
      </w:r>
      <w:r>
        <w:rPr>
          <w:spacing w:val="-2"/>
        </w:rPr>
        <w:t>belajar.</w:t>
      </w:r>
      <w:r>
        <w:rPr>
          <w:i/>
          <w:spacing w:val="-2"/>
        </w:rPr>
        <w:t>JagoMIPA,3</w:t>
      </w:r>
      <w:r>
        <w:rPr>
          <w:spacing w:val="-2"/>
        </w:rPr>
        <w:t>(2),99–106.</w:t>
      </w:r>
      <w:r>
        <w:rPr>
          <w:spacing w:val="80"/>
          <w:w w:val="150"/>
        </w:rPr>
        <w:t xml:space="preserve"> </w:t>
      </w:r>
      <w:r>
        <w:fldChar w:fldCharType="begin"/>
      </w:r>
      <w:r>
        <w:instrText xml:space="preserve"> HYPERLINK "https://doi.org/10.53299/jagomipa.v3i2.302" \h </w:instrText>
      </w:r>
      <w:r>
        <w:fldChar w:fldCharType="separate"/>
      </w:r>
      <w:r>
        <w:rPr>
          <w:color w:val="0000FF"/>
          <w:spacing w:val="-2"/>
          <w:u w:val="single" w:color="0000FF"/>
        </w:rPr>
        <w:t>https://doi.org/10.53299/jagomipa.v3i2.302</w:t>
      </w:r>
      <w:r>
        <w:rPr>
          <w:color w:val="0000FF"/>
          <w:spacing w:val="-2"/>
          <w:u w:val="single" w:color="0000FF"/>
        </w:rPr>
        <w:fldChar w:fldCharType="end"/>
      </w:r>
    </w:p>
    <w:p w14:paraId="5D5A643F">
      <w:pPr>
        <w:spacing w:before="202"/>
        <w:ind w:left="1713" w:right="426" w:hanging="720"/>
        <w:jc w:val="left"/>
        <w:rPr>
          <w:sz w:val="24"/>
        </w:rPr>
      </w:pPr>
      <w:r>
        <w:rPr>
          <w:sz w:val="24"/>
        </w:rPr>
        <w:t xml:space="preserve">Prastowo, A. (2015). </w:t>
      </w:r>
      <w:r>
        <w:rPr>
          <w:i/>
          <w:sz w:val="24"/>
        </w:rPr>
        <w:t>Panduan kreatif membuat bahan ajar inovatif</w:t>
      </w:r>
      <w:r>
        <w:rPr>
          <w:sz w:val="24"/>
        </w:rPr>
        <w:t>. Yogyakarta: Diva Press.</w:t>
      </w:r>
    </w:p>
    <w:p w14:paraId="662338D1">
      <w:pPr>
        <w:pStyle w:val="6"/>
        <w:spacing w:before="199"/>
        <w:ind w:left="1713" w:right="428" w:hanging="720"/>
        <w:jc w:val="both"/>
      </w:pPr>
      <w:r>
        <mc:AlternateContent>
          <mc:Choice Requires="wps">
            <w:drawing>
              <wp:anchor distT="0" distB="0" distL="0" distR="0" simplePos="0" relativeHeight="251830272" behindDoc="1" locked="0" layoutInCell="1" allowOverlap="1">
                <wp:simplePos x="0" y="0"/>
                <wp:positionH relativeFrom="page">
                  <wp:posOffset>1440180</wp:posOffset>
                </wp:positionH>
                <wp:positionV relativeFrom="paragraph">
                  <wp:posOffset>127000</wp:posOffset>
                </wp:positionV>
                <wp:extent cx="5041265" cy="175260"/>
                <wp:effectExtent l="0" t="0" r="0" b="0"/>
                <wp:wrapNone/>
                <wp:docPr id="455" name="Graphic 455"/>
                <wp:cNvGraphicFramePr/>
                <a:graphic xmlns:a="http://schemas.openxmlformats.org/drawingml/2006/main">
                  <a:graphicData uri="http://schemas.microsoft.com/office/word/2010/wordprocessingShape">
                    <wps:wsp>
                      <wps:cNvSpPr/>
                      <wps:spPr>
                        <a:xfrm>
                          <a:off x="0" y="0"/>
                          <a:ext cx="5041265" cy="175260"/>
                        </a:xfrm>
                        <a:custGeom>
                          <a:avLst/>
                          <a:gdLst/>
                          <a:ahLst/>
                          <a:cxnLst/>
                          <a:rect l="l" t="t" r="r" b="b"/>
                          <a:pathLst>
                            <a:path w="5041265" h="175260">
                              <a:moveTo>
                                <a:pt x="5040757" y="0"/>
                              </a:moveTo>
                              <a:lnTo>
                                <a:pt x="0" y="0"/>
                              </a:lnTo>
                              <a:lnTo>
                                <a:pt x="0" y="17526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455" o:spid="_x0000_s1026" o:spt="100" style="position:absolute;left:0pt;margin-left:113.4pt;margin-top:10pt;height:13.8pt;width:396.95pt;mso-position-horizontal-relative:page;z-index:-251486208;mso-width-relative:page;mso-height-relative:page;" fillcolor="#FFFFFF" filled="t" stroked="f" coordsize="5041265,175260" o:gfxdata="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1d&#10;flfYAAAACgEAAA8AAAAAAAAAAQAgAAAAIgAAAGRycy9kb3ducmV2LnhtbFBLAQIUABQAAAAIAIdO&#10;4kCvRQ+6IwIAAOgEAAAOAAAAAAAAAAEAIAAAACcBAABkcnMvZTJvRG9jLnhtbFBLBQYAAAAABgAG&#10;AFkBAAC8BQAAAAA=&#10;" path="m5040757,0l0,0,0,175260,5040757,175260,5040757,0xe">
                <v:fill on="t" focussize="0,0"/>
                <v:stroke on="f"/>
                <v:imagedata o:title=""/>
                <o:lock v:ext="edit" aspectratio="f"/>
                <v:textbox inset="0mm,0mm,0mm,0mm"/>
              </v:shape>
            </w:pict>
          </mc:Fallback>
        </mc:AlternateContent>
      </w:r>
      <w:r>
        <w:t xml:space="preserve">Purwanto. (2018). Teknik Penyusunan Instrumen Uji Validitas dan Reliabilitas </w:t>
      </w:r>
      <w:r>
        <w:rPr>
          <w:color w:val="000000"/>
          <w:shd w:val="clear" w:color="auto" w:fill="FFFFFF"/>
        </w:rPr>
        <w:t>Penelitian Ekonomi Syariah (1nd ed). Magelang. Staial Press.</w:t>
      </w:r>
    </w:p>
    <w:p w14:paraId="6937961E">
      <w:pPr>
        <w:spacing w:before="0"/>
        <w:ind w:left="1713" w:right="422" w:hanging="720"/>
        <w:jc w:val="both"/>
        <w:rPr>
          <w:sz w:val="24"/>
        </w:rPr>
      </w:pPr>
      <w:r>
        <w:rPr>
          <w:sz w:val="24"/>
        </w:rPr>
        <mc:AlternateContent>
          <mc:Choice Requires="wps">
            <w:drawing>
              <wp:anchor distT="0" distB="0" distL="0" distR="0" simplePos="0" relativeHeight="251830272" behindDoc="1" locked="0" layoutInCell="1" allowOverlap="1">
                <wp:simplePos x="0" y="0"/>
                <wp:positionH relativeFrom="page">
                  <wp:posOffset>1440180</wp:posOffset>
                </wp:positionH>
                <wp:positionV relativeFrom="paragraph">
                  <wp:posOffset>635</wp:posOffset>
                </wp:positionV>
                <wp:extent cx="5041265" cy="525780"/>
                <wp:effectExtent l="0" t="0" r="0" b="0"/>
                <wp:wrapNone/>
                <wp:docPr id="456" name="Graphic 456"/>
                <wp:cNvGraphicFramePr/>
                <a:graphic xmlns:a="http://schemas.openxmlformats.org/drawingml/2006/main">
                  <a:graphicData uri="http://schemas.microsoft.com/office/word/2010/wordprocessingShape">
                    <wps:wsp>
                      <wps:cNvSpPr/>
                      <wps:spPr>
                        <a:xfrm>
                          <a:off x="0" y="0"/>
                          <a:ext cx="5041265" cy="525780"/>
                        </a:xfrm>
                        <a:custGeom>
                          <a:avLst/>
                          <a:gdLst/>
                          <a:ahLst/>
                          <a:cxnLst/>
                          <a:rect l="l" t="t" r="r" b="b"/>
                          <a:pathLst>
                            <a:path w="5041265" h="525780">
                              <a:moveTo>
                                <a:pt x="5040757" y="0"/>
                              </a:moveTo>
                              <a:lnTo>
                                <a:pt x="0" y="0"/>
                              </a:lnTo>
                              <a:lnTo>
                                <a:pt x="0" y="175260"/>
                              </a:lnTo>
                              <a:lnTo>
                                <a:pt x="457200" y="175260"/>
                              </a:lnTo>
                              <a:lnTo>
                                <a:pt x="457200" y="350520"/>
                              </a:lnTo>
                              <a:lnTo>
                                <a:pt x="457200" y="525780"/>
                              </a:lnTo>
                              <a:lnTo>
                                <a:pt x="5040757" y="525780"/>
                              </a:lnTo>
                              <a:lnTo>
                                <a:pt x="5040757" y="35052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456" o:spid="_x0000_s1026" o:spt="100" style="position:absolute;left:0pt;margin-left:113.4pt;margin-top:0.05pt;height:41.4pt;width:396.95pt;mso-position-horizontal-relative:page;z-index:-251486208;mso-width-relative:page;mso-height-relative:page;" fillcolor="#FFFFFF" filled="t" stroked="f" coordsize="5041265,525780" o:gfxdata="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Cee/j1wAAAAgBAAAPAAAAAAAAAAEA&#10;IAAAACIAAABkcnMvZG93bnJldi54bWxQSwECFAAUAAAACACHTuJAeksPmUkCAADQBQAADgAAAAAA&#10;AAABACAAAAAmAQAAZHJzL2Uyb0RvYy54bWxQSwUGAAAAAAYABgBZAQAA4QUAAAAA&#10;" path="m5040757,0l0,0,0,175260,457200,175260,457200,350520,457200,525780,5040757,525780,5040757,350520,5040757,175260,5040757,0xe">
                <v:fill on="t" focussize="0,0"/>
                <v:stroke on="f"/>
                <v:imagedata o:title=""/>
                <o:lock v:ext="edit" aspectratio="f"/>
                <v:textbox inset="0mm,0mm,0mm,0mm"/>
              </v:shape>
            </w:pict>
          </mc:Fallback>
        </mc:AlternateContent>
      </w:r>
      <w:r>
        <w:rPr>
          <w:sz w:val="24"/>
        </w:rPr>
        <w:t xml:space="preserve">Puspita, D. (2024). </w:t>
      </w:r>
      <w:r>
        <w:rPr>
          <w:i/>
          <w:sz w:val="24"/>
        </w:rPr>
        <w:t xml:space="preserve">Pengembangan media pembelajaran GeoGebra untuk meningkatkan pemahaman konsep bangun ruang sisi datar pada siswa sekolah menengah pertama (SMP) </w:t>
      </w:r>
      <w:r>
        <w:rPr>
          <w:sz w:val="24"/>
        </w:rPr>
        <w:t xml:space="preserve">(Unpublished undergraduate thesis). </w:t>
      </w:r>
      <w:r>
        <w:rPr>
          <w:color w:val="000000"/>
          <w:sz w:val="24"/>
          <w:shd w:val="clear" w:color="auto" w:fill="FFFFFF"/>
        </w:rPr>
        <w:t xml:space="preserve">Universitas Sriwijaya. </w:t>
      </w:r>
      <w:r>
        <w:fldChar w:fldCharType="begin"/>
      </w:r>
      <w:r>
        <w:instrText xml:space="preserve"> HYPERLINK "https://doi.org/10.36277/defermat.v7i1.326" \h </w:instrText>
      </w:r>
      <w:r>
        <w:fldChar w:fldCharType="separate"/>
      </w:r>
      <w:r>
        <w:rPr>
          <w:color w:val="0000FF"/>
          <w:sz w:val="24"/>
          <w:u w:val="single" w:color="0000FF"/>
          <w:shd w:val="clear" w:color="auto" w:fill="FFFFFF"/>
        </w:rPr>
        <w:t>https://doi.org/10.36277/defermat.v7i1.326</w:t>
      </w:r>
      <w:r>
        <w:rPr>
          <w:color w:val="0000FF"/>
          <w:sz w:val="24"/>
          <w:u w:val="single" w:color="0000FF"/>
          <w:shd w:val="clear" w:color="auto" w:fill="FFFFFF"/>
        </w:rPr>
        <w:fldChar w:fldCharType="end"/>
      </w:r>
    </w:p>
    <w:p w14:paraId="16636105">
      <w:pPr>
        <w:pStyle w:val="6"/>
        <w:ind w:left="1713" w:right="423" w:hanging="720"/>
        <w:jc w:val="both"/>
        <w:rPr>
          <w:i/>
        </w:rPr>
      </w:pPr>
      <w:r>
        <w:rPr>
          <w:i/>
        </w:rPr>
        <mc:AlternateContent>
          <mc:Choice Requires="wps">
            <w:drawing>
              <wp:anchor distT="0" distB="0" distL="0" distR="0" simplePos="0" relativeHeight="251831296" behindDoc="1" locked="0" layoutInCell="1" allowOverlap="1">
                <wp:simplePos x="0" y="0"/>
                <wp:positionH relativeFrom="page">
                  <wp:posOffset>1440180</wp:posOffset>
                </wp:positionH>
                <wp:positionV relativeFrom="paragraph">
                  <wp:posOffset>635</wp:posOffset>
                </wp:positionV>
                <wp:extent cx="5041265" cy="350520"/>
                <wp:effectExtent l="0" t="0" r="0" b="0"/>
                <wp:wrapNone/>
                <wp:docPr id="457" name="Graphic 457"/>
                <wp:cNvGraphicFramePr/>
                <a:graphic xmlns:a="http://schemas.openxmlformats.org/drawingml/2006/main">
                  <a:graphicData uri="http://schemas.microsoft.com/office/word/2010/wordprocessingShape">
                    <wps:wsp>
                      <wps:cNvSpPr/>
                      <wps:spPr>
                        <a:xfrm>
                          <a:off x="0" y="0"/>
                          <a:ext cx="5041265" cy="350520"/>
                        </a:xfrm>
                        <a:custGeom>
                          <a:avLst/>
                          <a:gdLst/>
                          <a:ahLst/>
                          <a:cxnLst/>
                          <a:rect l="l" t="t" r="r" b="b"/>
                          <a:pathLst>
                            <a:path w="5041265" h="350520">
                              <a:moveTo>
                                <a:pt x="5040757" y="0"/>
                              </a:moveTo>
                              <a:lnTo>
                                <a:pt x="0" y="0"/>
                              </a:lnTo>
                              <a:lnTo>
                                <a:pt x="0" y="175260"/>
                              </a:lnTo>
                              <a:lnTo>
                                <a:pt x="457200" y="175260"/>
                              </a:lnTo>
                              <a:lnTo>
                                <a:pt x="457200" y="350520"/>
                              </a:lnTo>
                              <a:lnTo>
                                <a:pt x="5040757" y="35052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457" o:spid="_x0000_s1026" o:spt="100" style="position:absolute;left:0pt;margin-left:113.4pt;margin-top:0.05pt;height:27.6pt;width:396.95pt;mso-position-horizontal-relative:page;z-index:-251485184;mso-width-relative:page;mso-height-relative:page;" fillcolor="#FFFFFF" filled="t" stroked="f" coordsize="5041265,350520" o:gfxdata="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BuBxjWAAAACAEAAA8AAAAAAAAAAQAgAAAAIgAAAGRycy9kb3du&#10;cmV2LnhtbFBLAQIUABQAAAAIAIdO4kCG+gVnOgIAAHMFAAAOAAAAAAAAAAEAIAAAACUBAABkcnMv&#10;ZTJvRG9jLnhtbFBLBQYAAAAABgAGAFkBAADRBQAAAAA=&#10;" path="m5040757,0l0,0,0,175260,457200,175260,457200,350520,5040757,350520,5040757,175260,5040757,0xe">
                <v:fill on="t" focussize="0,0"/>
                <v:stroke on="f"/>
                <v:imagedata o:title=""/>
                <o:lock v:ext="edit" aspectratio="f"/>
                <v:textbox inset="0mm,0mm,0mm,0mm"/>
              </v:shape>
            </w:pict>
          </mc:Fallback>
        </mc:AlternateContent>
      </w:r>
      <w:r>
        <w:t>Puspasari, A. E. (2021). Penerapan PBL berbantuan GeoGebra Classroom untuk meningkatkan</w:t>
      </w:r>
      <w:r>
        <w:rPr>
          <w:spacing w:val="32"/>
        </w:rPr>
        <w:t xml:space="preserve"> </w:t>
      </w:r>
      <w:r>
        <w:t>motivasi</w:t>
      </w:r>
      <w:r>
        <w:rPr>
          <w:spacing w:val="36"/>
        </w:rPr>
        <w:t xml:space="preserve"> </w:t>
      </w:r>
      <w:r>
        <w:t>belajar</w:t>
      </w:r>
      <w:r>
        <w:rPr>
          <w:spacing w:val="35"/>
        </w:rPr>
        <w:t xml:space="preserve"> </w:t>
      </w:r>
      <w:r>
        <w:t>peserta</w:t>
      </w:r>
      <w:r>
        <w:rPr>
          <w:spacing w:val="33"/>
        </w:rPr>
        <w:t xml:space="preserve"> </w:t>
      </w:r>
      <w:r>
        <w:t>didik.</w:t>
      </w:r>
      <w:r>
        <w:rPr>
          <w:spacing w:val="38"/>
        </w:rPr>
        <w:t xml:space="preserve"> </w:t>
      </w:r>
      <w:r>
        <w:rPr>
          <w:i/>
        </w:rPr>
        <w:t>Jurnal</w:t>
      </w:r>
      <w:r>
        <w:rPr>
          <w:i/>
          <w:spacing w:val="36"/>
        </w:rPr>
        <w:t xml:space="preserve"> </w:t>
      </w:r>
      <w:r>
        <w:rPr>
          <w:i/>
        </w:rPr>
        <w:t>Profesi</w:t>
      </w:r>
      <w:r>
        <w:rPr>
          <w:i/>
          <w:spacing w:val="36"/>
        </w:rPr>
        <w:t xml:space="preserve"> </w:t>
      </w:r>
      <w:r>
        <w:rPr>
          <w:i/>
          <w:spacing w:val="-2"/>
        </w:rPr>
        <w:t>Pendidikan,</w:t>
      </w:r>
    </w:p>
    <w:p w14:paraId="664426C6">
      <w:pPr>
        <w:pStyle w:val="6"/>
        <w:ind w:left="1713"/>
        <w:jc w:val="both"/>
      </w:pPr>
      <w:r>
        <w:rPr>
          <w:i/>
          <w:color w:val="000000"/>
          <w:shd w:val="clear" w:color="auto" w:fill="FFFFFF"/>
        </w:rPr>
        <w:t>1</w:t>
      </w:r>
      <w:r>
        <w:rPr>
          <w:color w:val="000000"/>
          <w:shd w:val="clear" w:color="auto" w:fill="FFFFFF"/>
        </w:rPr>
        <w:t>(2).</w:t>
      </w:r>
      <w:r>
        <w:rPr>
          <w:color w:val="000000"/>
          <w:spacing w:val="-2"/>
          <w:shd w:val="clear" w:color="auto" w:fill="FFFFFF"/>
        </w:rPr>
        <w:t xml:space="preserve"> </w:t>
      </w:r>
      <w:r>
        <w:fldChar w:fldCharType="begin"/>
      </w:r>
      <w:r>
        <w:instrText xml:space="preserve"> HYPERLINK "https://doi.org/10.22460/jpp.v1i2.14931" \h </w:instrText>
      </w:r>
      <w:r>
        <w:fldChar w:fldCharType="separate"/>
      </w:r>
      <w:r>
        <w:rPr>
          <w:color w:val="0000FF"/>
          <w:spacing w:val="-2"/>
          <w:u w:val="single" w:color="0000FF"/>
          <w:shd w:val="clear" w:color="auto" w:fill="FFFFFF"/>
        </w:rPr>
        <w:t>https://doi.org/10.22460/jpp.v1i2.14931</w:t>
      </w:r>
      <w:r>
        <w:rPr>
          <w:color w:val="0000FF"/>
          <w:spacing w:val="-2"/>
          <w:u w:val="single" w:color="0000FF"/>
          <w:shd w:val="clear" w:color="auto" w:fill="FFFFFF"/>
        </w:rPr>
        <w:fldChar w:fldCharType="end"/>
      </w:r>
    </w:p>
    <w:p w14:paraId="5005DBFE">
      <w:pPr>
        <w:pStyle w:val="6"/>
        <w:ind w:left="1713" w:right="422" w:hanging="720"/>
        <w:jc w:val="both"/>
      </w:pPr>
      <w:r>
        <mc:AlternateContent>
          <mc:Choice Requires="wps">
            <w:drawing>
              <wp:anchor distT="0" distB="0" distL="0" distR="0" simplePos="0" relativeHeight="251831296" behindDoc="1" locked="0" layoutInCell="1" allowOverlap="1">
                <wp:simplePos x="0" y="0"/>
                <wp:positionH relativeFrom="page">
                  <wp:posOffset>1440180</wp:posOffset>
                </wp:positionH>
                <wp:positionV relativeFrom="paragraph">
                  <wp:posOffset>635</wp:posOffset>
                </wp:positionV>
                <wp:extent cx="5041265" cy="350520"/>
                <wp:effectExtent l="0" t="0" r="0" b="0"/>
                <wp:wrapNone/>
                <wp:docPr id="458" name="Graphic 458"/>
                <wp:cNvGraphicFramePr/>
                <a:graphic xmlns:a="http://schemas.openxmlformats.org/drawingml/2006/main">
                  <a:graphicData uri="http://schemas.microsoft.com/office/word/2010/wordprocessingShape">
                    <wps:wsp>
                      <wps:cNvSpPr/>
                      <wps:spPr>
                        <a:xfrm>
                          <a:off x="0" y="0"/>
                          <a:ext cx="5041265" cy="350520"/>
                        </a:xfrm>
                        <a:custGeom>
                          <a:avLst/>
                          <a:gdLst/>
                          <a:ahLst/>
                          <a:cxnLst/>
                          <a:rect l="l" t="t" r="r" b="b"/>
                          <a:pathLst>
                            <a:path w="5041265" h="350520">
                              <a:moveTo>
                                <a:pt x="5040757" y="0"/>
                              </a:moveTo>
                              <a:lnTo>
                                <a:pt x="0" y="0"/>
                              </a:lnTo>
                              <a:lnTo>
                                <a:pt x="0" y="175260"/>
                              </a:lnTo>
                              <a:lnTo>
                                <a:pt x="457200" y="175260"/>
                              </a:lnTo>
                              <a:lnTo>
                                <a:pt x="457200" y="350520"/>
                              </a:lnTo>
                              <a:lnTo>
                                <a:pt x="5040757" y="35052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458" o:spid="_x0000_s1026" o:spt="100" style="position:absolute;left:0pt;margin-left:113.4pt;margin-top:0.05pt;height:27.6pt;width:396.95pt;mso-position-horizontal-relative:page;z-index:-251485184;mso-width-relative:page;mso-height-relative:page;" fillcolor="#FFFFFF" filled="t" stroked="f" coordsize="5041265,350520" o:gfxdata="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AbgcY1gAAAAgBAAAPAAAAAAAAAAEAIAAAACIAAABkcnMvZG93&#10;bnJldi54bWxQSwECFAAUAAAACACHTuJA3pbYojsCAABzBQAADgAAAAAAAAABACAAAAAlAQAAZHJz&#10;L2Uyb0RvYy54bWxQSwUGAAAAAAYABgBZAQAA0gUAAAAA&#10;" path="m5040757,0l0,0,0,175260,457200,175260,457200,350520,5040757,350520,5040757,175260,5040757,0xe">
                <v:fill on="t" focussize="0,0"/>
                <v:stroke on="f"/>
                <v:imagedata o:title=""/>
                <o:lock v:ext="edit" aspectratio="f"/>
                <v:textbox inset="0mm,0mm,0mm,0mm"/>
              </v:shape>
            </w:pict>
          </mc:Fallback>
        </mc:AlternateContent>
      </w:r>
      <w:r>
        <w:t>Rangkuti, C. J. S., &amp; Sukmawarti. 2022. Problematika Pemberian tugas Matematika Dalam Pembelajaran Daring. IRJE</w:t>
      </w:r>
      <w:r>
        <w:rPr>
          <w:spacing w:val="40"/>
        </w:rPr>
        <w:t xml:space="preserve"> </w:t>
      </w:r>
      <w:r>
        <w:t>Jurnal</w:t>
      </w:r>
      <w:r>
        <w:rPr>
          <w:spacing w:val="40"/>
        </w:rPr>
        <w:t xml:space="preserve"> </w:t>
      </w:r>
      <w:r>
        <w:t>Ilmu</w:t>
      </w:r>
      <w:r>
        <w:rPr>
          <w:spacing w:val="40"/>
        </w:rPr>
        <w:t xml:space="preserve"> </w:t>
      </w:r>
      <w:r>
        <w:t xml:space="preserve">Pendidikan, </w:t>
      </w:r>
      <w:r>
        <w:rPr>
          <w:color w:val="000000"/>
          <w:shd w:val="clear" w:color="auto" w:fill="FFFFFF"/>
        </w:rPr>
        <w:t>2(2), 594.</w:t>
      </w:r>
    </w:p>
    <w:p w14:paraId="3E312C16">
      <w:pPr>
        <w:spacing w:before="1"/>
        <w:ind w:left="993" w:right="0" w:firstLine="0"/>
        <w:jc w:val="both"/>
        <w:rPr>
          <w:sz w:val="24"/>
        </w:rPr>
      </w:pPr>
      <w:r>
        <w:rPr>
          <w:sz w:val="24"/>
        </w:rPr>
        <w:t>Rusman.</w:t>
      </w:r>
      <w:r>
        <w:rPr>
          <w:spacing w:val="-5"/>
          <w:sz w:val="24"/>
        </w:rPr>
        <w:t xml:space="preserve"> </w:t>
      </w:r>
      <w:r>
        <w:rPr>
          <w:sz w:val="24"/>
        </w:rPr>
        <w:t>(2012).</w:t>
      </w:r>
      <w:r>
        <w:rPr>
          <w:spacing w:val="-2"/>
          <w:sz w:val="24"/>
        </w:rPr>
        <w:t xml:space="preserve"> </w:t>
      </w:r>
      <w:r>
        <w:rPr>
          <w:i/>
          <w:sz w:val="24"/>
        </w:rPr>
        <w:t>Teknologi</w:t>
      </w:r>
      <w:r>
        <w:rPr>
          <w:i/>
          <w:spacing w:val="-3"/>
          <w:sz w:val="24"/>
        </w:rPr>
        <w:t xml:space="preserve"> </w:t>
      </w:r>
      <w:r>
        <w:rPr>
          <w:i/>
          <w:sz w:val="24"/>
        </w:rPr>
        <w:t>pembelajaran</w:t>
      </w:r>
      <w:r>
        <w:rPr>
          <w:sz w:val="24"/>
        </w:rPr>
        <w:t>.</w:t>
      </w:r>
      <w:r>
        <w:rPr>
          <w:spacing w:val="-2"/>
          <w:sz w:val="24"/>
        </w:rPr>
        <w:t xml:space="preserve"> </w:t>
      </w:r>
      <w:r>
        <w:rPr>
          <w:sz w:val="24"/>
        </w:rPr>
        <w:t>Jakarta:</w:t>
      </w:r>
      <w:r>
        <w:rPr>
          <w:spacing w:val="-1"/>
          <w:sz w:val="24"/>
        </w:rPr>
        <w:t xml:space="preserve"> </w:t>
      </w:r>
      <w:r>
        <w:rPr>
          <w:sz w:val="24"/>
        </w:rPr>
        <w:t>Rajawali</w:t>
      </w:r>
      <w:r>
        <w:rPr>
          <w:spacing w:val="-2"/>
          <w:sz w:val="24"/>
        </w:rPr>
        <w:t xml:space="preserve"> Pers.</w:t>
      </w:r>
    </w:p>
    <w:p w14:paraId="349D3A2E">
      <w:pPr>
        <w:spacing w:before="0"/>
        <w:ind w:left="1713" w:right="423" w:hanging="720"/>
        <w:jc w:val="both"/>
        <w:rPr>
          <w:sz w:val="24"/>
        </w:rPr>
      </w:pPr>
      <w:r>
        <w:rPr>
          <w:sz w:val="24"/>
        </w:rPr>
        <w:t xml:space="preserve">Riduwan. (2015). </w:t>
      </w:r>
      <w:r>
        <w:rPr>
          <w:i/>
          <w:sz w:val="24"/>
        </w:rPr>
        <w:t>Skala pengukuran variabel-variabel penelitian</w:t>
      </w:r>
      <w:r>
        <w:rPr>
          <w:sz w:val="24"/>
        </w:rPr>
        <w:t xml:space="preserve">. Bandung: </w:t>
      </w:r>
      <w:r>
        <w:rPr>
          <w:spacing w:val="-2"/>
          <w:sz w:val="24"/>
        </w:rPr>
        <w:t>Alfabeta.</w:t>
      </w:r>
    </w:p>
    <w:p w14:paraId="173E6DCC">
      <w:pPr>
        <w:spacing w:before="0"/>
        <w:ind w:left="1713" w:right="424" w:hanging="720"/>
        <w:jc w:val="both"/>
        <w:rPr>
          <w:sz w:val="24"/>
        </w:rPr>
      </w:pPr>
      <w:r>
        <w:rPr>
          <w:sz w:val="24"/>
        </w:rPr>
        <w:t xml:space="preserve">Safina, L. (2021). </w:t>
      </w:r>
      <w:r>
        <w:rPr>
          <w:i/>
          <w:sz w:val="24"/>
        </w:rPr>
        <w:t>Pengembangan Alat Evaluasi Geometri Berbasis GeoGebra Materi Geometri Transformasi</w:t>
      </w:r>
      <w:r>
        <w:rPr>
          <w:sz w:val="24"/>
        </w:rPr>
        <w:t>. Universitas Muslim Nusantara Al-</w:t>
      </w:r>
      <w:r>
        <w:rPr>
          <w:spacing w:val="-2"/>
          <w:sz w:val="24"/>
        </w:rPr>
        <w:t>Washliyah.</w:t>
      </w:r>
    </w:p>
    <w:p w14:paraId="3BE9DB76">
      <w:pPr>
        <w:pStyle w:val="6"/>
        <w:ind w:left="993" w:right="420" w:firstLine="720"/>
        <w:rPr>
          <w:i/>
        </w:rPr>
      </w:pPr>
      <w:r>
        <w:t xml:space="preserve">DOI : </w:t>
      </w:r>
      <w:r>
        <w:fldChar w:fldCharType="begin"/>
      </w:r>
      <w:r>
        <w:instrText xml:space="preserve"> HYPERLINK "https://repository.umnaw.ac.id/jspui/handle/123456789/1089?utm_source=chatgpt.com" \h </w:instrText>
      </w:r>
      <w:r>
        <w:fldChar w:fldCharType="separate"/>
      </w:r>
      <w:r>
        <w:rPr>
          <w:color w:val="0000FF"/>
          <w:u w:val="single" w:color="0000FF"/>
        </w:rPr>
        <w:t>https://repository.umnaw.ac.id/jspui/handle/123456789/1089</w:t>
      </w:r>
      <w:r>
        <w:rPr>
          <w:color w:val="0000FF"/>
          <w:u w:val="single" w:color="0000FF"/>
        </w:rPr>
        <w:fldChar w:fldCharType="end"/>
      </w:r>
      <w:r>
        <w:rPr>
          <w:color w:val="0000FF"/>
        </w:rPr>
        <w:t xml:space="preserve"> </w:t>
      </w:r>
      <w:r>
        <w:t>Sadiman,</w:t>
      </w:r>
      <w:r>
        <w:rPr>
          <w:spacing w:val="-1"/>
        </w:rPr>
        <w:t xml:space="preserve"> </w:t>
      </w:r>
      <w:r>
        <w:t>A.</w:t>
      </w:r>
      <w:r>
        <w:rPr>
          <w:spacing w:val="1"/>
        </w:rPr>
        <w:t xml:space="preserve"> </w:t>
      </w:r>
      <w:r>
        <w:t>S.,</w:t>
      </w:r>
      <w:r>
        <w:rPr>
          <w:spacing w:val="2"/>
        </w:rPr>
        <w:t xml:space="preserve"> </w:t>
      </w:r>
      <w:r>
        <w:t>Rahardjo,</w:t>
      </w:r>
      <w:r>
        <w:rPr>
          <w:spacing w:val="1"/>
        </w:rPr>
        <w:t xml:space="preserve"> </w:t>
      </w:r>
      <w:r>
        <w:t>R.,</w:t>
      </w:r>
      <w:r>
        <w:rPr>
          <w:spacing w:val="2"/>
        </w:rPr>
        <w:t xml:space="preserve"> </w:t>
      </w:r>
      <w:r>
        <w:t>Haryono,</w:t>
      </w:r>
      <w:r>
        <w:rPr>
          <w:spacing w:val="4"/>
        </w:rPr>
        <w:t xml:space="preserve"> </w:t>
      </w:r>
      <w:r>
        <w:t>A., &amp;</w:t>
      </w:r>
      <w:r>
        <w:rPr>
          <w:spacing w:val="2"/>
        </w:rPr>
        <w:t xml:space="preserve"> </w:t>
      </w:r>
      <w:r>
        <w:t>Zain,</w:t>
      </w:r>
      <w:r>
        <w:rPr>
          <w:spacing w:val="2"/>
        </w:rPr>
        <w:t xml:space="preserve"> </w:t>
      </w:r>
      <w:r>
        <w:t>A.</w:t>
      </w:r>
      <w:r>
        <w:rPr>
          <w:spacing w:val="1"/>
        </w:rPr>
        <w:t xml:space="preserve"> </w:t>
      </w:r>
      <w:r>
        <w:t>(2008).</w:t>
      </w:r>
      <w:r>
        <w:rPr>
          <w:spacing w:val="6"/>
        </w:rPr>
        <w:t xml:space="preserve"> </w:t>
      </w:r>
      <w:r>
        <w:rPr>
          <w:i/>
        </w:rPr>
        <w:t>Media</w:t>
      </w:r>
      <w:r>
        <w:rPr>
          <w:i/>
          <w:spacing w:val="2"/>
        </w:rPr>
        <w:t xml:space="preserve"> </w:t>
      </w:r>
      <w:r>
        <w:rPr>
          <w:i/>
          <w:spacing w:val="-2"/>
        </w:rPr>
        <w:t>pendidikan:</w:t>
      </w:r>
    </w:p>
    <w:p w14:paraId="7E585A53">
      <w:pPr>
        <w:spacing w:before="0"/>
        <w:ind w:left="1713" w:right="426" w:firstLine="0"/>
        <w:jc w:val="left"/>
        <w:rPr>
          <w:sz w:val="24"/>
        </w:rPr>
      </w:pPr>
      <w:r>
        <w:rPr>
          <w:i/>
          <w:sz w:val="24"/>
        </w:rPr>
        <w:t>Pengertian,</w:t>
      </w:r>
      <w:r>
        <w:rPr>
          <w:i/>
          <w:spacing w:val="40"/>
          <w:sz w:val="24"/>
        </w:rPr>
        <w:t xml:space="preserve"> </w:t>
      </w:r>
      <w:r>
        <w:rPr>
          <w:i/>
          <w:sz w:val="24"/>
        </w:rPr>
        <w:t>pengembangan</w:t>
      </w:r>
      <w:r>
        <w:rPr>
          <w:i/>
          <w:spacing w:val="40"/>
          <w:sz w:val="24"/>
        </w:rPr>
        <w:t xml:space="preserve"> </w:t>
      </w:r>
      <w:r>
        <w:rPr>
          <w:i/>
          <w:sz w:val="24"/>
        </w:rPr>
        <w:t>dan</w:t>
      </w:r>
      <w:r>
        <w:rPr>
          <w:i/>
          <w:spacing w:val="40"/>
          <w:sz w:val="24"/>
        </w:rPr>
        <w:t xml:space="preserve"> </w:t>
      </w:r>
      <w:r>
        <w:rPr>
          <w:i/>
          <w:sz w:val="24"/>
        </w:rPr>
        <w:t>pemanfaatannya</w:t>
      </w:r>
      <w:r>
        <w:rPr>
          <w:sz w:val="24"/>
        </w:rPr>
        <w:t>.</w:t>
      </w:r>
      <w:r>
        <w:rPr>
          <w:spacing w:val="40"/>
          <w:sz w:val="24"/>
        </w:rPr>
        <w:t xml:space="preserve"> </w:t>
      </w:r>
      <w:r>
        <w:rPr>
          <w:sz w:val="24"/>
        </w:rPr>
        <w:t>Jakarta:</w:t>
      </w:r>
      <w:r>
        <w:rPr>
          <w:spacing w:val="40"/>
          <w:sz w:val="24"/>
        </w:rPr>
        <w:t xml:space="preserve"> </w:t>
      </w:r>
      <w:r>
        <w:rPr>
          <w:sz w:val="24"/>
        </w:rPr>
        <w:t xml:space="preserve">RajaGrafindo </w:t>
      </w:r>
      <w:r>
        <w:rPr>
          <w:spacing w:val="-2"/>
          <w:sz w:val="24"/>
        </w:rPr>
        <w:t>Persada.</w:t>
      </w:r>
    </w:p>
    <w:p w14:paraId="765F6150">
      <w:pPr>
        <w:spacing w:before="0"/>
        <w:ind w:left="1713" w:right="420" w:hanging="720"/>
        <w:jc w:val="left"/>
        <w:rPr>
          <w:i/>
          <w:sz w:val="24"/>
        </w:rPr>
      </w:pPr>
      <w:r>
        <w:rPr>
          <w:sz w:val="24"/>
        </w:rPr>
        <w:t xml:space="preserve">Sari, H. M., &amp; Yahfizham. (2020). </w:t>
      </w:r>
      <w:r>
        <w:rPr>
          <w:i/>
          <w:sz w:val="24"/>
        </w:rPr>
        <w:t>Pengembangan Media Pembelajaran Berbasis VBA</w:t>
      </w:r>
      <w:r>
        <w:rPr>
          <w:i/>
          <w:spacing w:val="55"/>
          <w:sz w:val="24"/>
        </w:rPr>
        <w:t xml:space="preserve"> </w:t>
      </w:r>
      <w:r>
        <w:rPr>
          <w:i/>
          <w:sz w:val="24"/>
        </w:rPr>
        <w:t>for</w:t>
      </w:r>
      <w:r>
        <w:rPr>
          <w:i/>
          <w:spacing w:val="57"/>
          <w:sz w:val="24"/>
        </w:rPr>
        <w:t xml:space="preserve"> </w:t>
      </w:r>
      <w:r>
        <w:rPr>
          <w:i/>
          <w:sz w:val="24"/>
        </w:rPr>
        <w:t>Powerpoint</w:t>
      </w:r>
      <w:r>
        <w:rPr>
          <w:i/>
          <w:spacing w:val="56"/>
          <w:sz w:val="24"/>
        </w:rPr>
        <w:t xml:space="preserve"> </w:t>
      </w:r>
      <w:r>
        <w:rPr>
          <w:i/>
          <w:sz w:val="24"/>
        </w:rPr>
        <w:t>Pada</w:t>
      </w:r>
      <w:r>
        <w:rPr>
          <w:i/>
          <w:spacing w:val="56"/>
          <w:sz w:val="24"/>
        </w:rPr>
        <w:t xml:space="preserve"> </w:t>
      </w:r>
      <w:r>
        <w:rPr>
          <w:i/>
          <w:sz w:val="24"/>
        </w:rPr>
        <w:t>Materi</w:t>
      </w:r>
      <w:r>
        <w:rPr>
          <w:i/>
          <w:spacing w:val="57"/>
          <w:sz w:val="24"/>
        </w:rPr>
        <w:t xml:space="preserve"> </w:t>
      </w:r>
      <w:r>
        <w:rPr>
          <w:i/>
          <w:sz w:val="24"/>
        </w:rPr>
        <w:t>Segi</w:t>
      </w:r>
      <w:r>
        <w:rPr>
          <w:i/>
          <w:spacing w:val="56"/>
          <w:sz w:val="24"/>
        </w:rPr>
        <w:t xml:space="preserve"> </w:t>
      </w:r>
      <w:r>
        <w:rPr>
          <w:i/>
          <w:sz w:val="24"/>
        </w:rPr>
        <w:t>Empat</w:t>
      </w:r>
      <w:r>
        <w:rPr>
          <w:i/>
          <w:spacing w:val="59"/>
          <w:sz w:val="24"/>
        </w:rPr>
        <w:t xml:space="preserve"> </w:t>
      </w:r>
      <w:r>
        <w:rPr>
          <w:i/>
          <w:sz w:val="24"/>
        </w:rPr>
        <w:t>Untuk</w:t>
      </w:r>
      <w:r>
        <w:rPr>
          <w:i/>
          <w:spacing w:val="55"/>
          <w:sz w:val="24"/>
        </w:rPr>
        <w:t xml:space="preserve"> </w:t>
      </w:r>
      <w:r>
        <w:rPr>
          <w:i/>
          <w:sz w:val="24"/>
        </w:rPr>
        <w:t>Siswa</w:t>
      </w:r>
      <w:r>
        <w:rPr>
          <w:i/>
          <w:spacing w:val="56"/>
          <w:sz w:val="24"/>
        </w:rPr>
        <w:t xml:space="preserve"> </w:t>
      </w:r>
      <w:r>
        <w:rPr>
          <w:i/>
          <w:sz w:val="24"/>
        </w:rPr>
        <w:t>Kelas</w:t>
      </w:r>
      <w:r>
        <w:rPr>
          <w:i/>
          <w:spacing w:val="58"/>
          <w:sz w:val="24"/>
        </w:rPr>
        <w:t xml:space="preserve"> </w:t>
      </w:r>
      <w:r>
        <w:rPr>
          <w:i/>
          <w:spacing w:val="-5"/>
          <w:sz w:val="24"/>
        </w:rPr>
        <w:t>VII</w:t>
      </w:r>
    </w:p>
    <w:p w14:paraId="144C5E40">
      <w:pPr>
        <w:spacing w:after="0"/>
        <w:jc w:val="left"/>
        <w:rPr>
          <w:i/>
          <w:sz w:val="24"/>
        </w:rPr>
        <w:sectPr>
          <w:headerReference r:id="rId165" w:type="default"/>
          <w:footerReference r:id="rId166" w:type="default"/>
          <w:pgSz w:w="11910" w:h="16840"/>
          <w:pgMar w:top="1920" w:right="1275" w:bottom="1240" w:left="1275" w:header="0" w:footer="1041" w:gutter="0"/>
          <w:cols w:space="720" w:num="1"/>
        </w:sectPr>
      </w:pPr>
    </w:p>
    <w:p w14:paraId="4118D56A">
      <w:pPr>
        <w:pStyle w:val="6"/>
        <w:spacing w:before="53"/>
        <w:rPr>
          <w:i/>
        </w:rPr>
      </w:pPr>
    </w:p>
    <w:p w14:paraId="242326BD">
      <w:pPr>
        <w:pStyle w:val="6"/>
        <w:tabs>
          <w:tab w:val="left" w:pos="3307"/>
          <w:tab w:val="left" w:pos="4442"/>
          <w:tab w:val="left" w:pos="5716"/>
          <w:tab w:val="left" w:pos="6723"/>
          <w:tab w:val="left" w:pos="7891"/>
          <w:tab w:val="left" w:pos="8865"/>
        </w:tabs>
        <w:ind w:left="1713"/>
      </w:pPr>
      <w:r>
        <w:rPr>
          <w:i/>
          <w:spacing w:val="-2"/>
        </w:rPr>
        <w:t>SMP/MTS</w:t>
      </w:r>
      <w:r>
        <w:rPr>
          <w:spacing w:val="-2"/>
        </w:rPr>
        <w:t>.</w:t>
      </w:r>
      <w:r>
        <w:tab/>
      </w:r>
      <w:r>
        <w:rPr>
          <w:spacing w:val="-2"/>
        </w:rPr>
        <w:t>Jurnal</w:t>
      </w:r>
      <w:r>
        <w:tab/>
      </w:r>
      <w:r>
        <w:rPr>
          <w:spacing w:val="-2"/>
        </w:rPr>
        <w:t>Axiom,</w:t>
      </w:r>
      <w:r>
        <w:tab/>
      </w:r>
      <w:r>
        <w:rPr>
          <w:spacing w:val="-2"/>
        </w:rPr>
        <w:t>9(1),</w:t>
      </w:r>
      <w:r>
        <w:tab/>
      </w:r>
      <w:r>
        <w:t>17-</w:t>
      </w:r>
      <w:r>
        <w:rPr>
          <w:spacing w:val="-5"/>
        </w:rPr>
        <w:t>26.</w:t>
      </w:r>
      <w:r>
        <w:tab/>
      </w:r>
      <w:r>
        <w:rPr>
          <w:spacing w:val="-5"/>
        </w:rPr>
        <w:t>DOI</w:t>
      </w:r>
      <w:r>
        <w:tab/>
      </w:r>
      <w:r>
        <w:rPr>
          <w:spacing w:val="-10"/>
        </w:rPr>
        <w:t>:</w:t>
      </w:r>
    </w:p>
    <w:p w14:paraId="6FB7F805">
      <w:pPr>
        <w:pStyle w:val="6"/>
        <w:ind w:left="1713"/>
      </w:pPr>
      <w:r>
        <w:fldChar w:fldCharType="begin"/>
      </w:r>
      <w:r>
        <w:instrText xml:space="preserve"> HYPERLINK "https://jurnal.uinsu.ac.id/index.php/axiom/article/view/7976?utm_source=chatgpt.com" \h </w:instrText>
      </w:r>
      <w:r>
        <w:fldChar w:fldCharType="separate"/>
      </w:r>
      <w:r>
        <w:rPr>
          <w:color w:val="0000FF"/>
          <w:spacing w:val="-2"/>
          <w:u w:val="single" w:color="0000FF"/>
        </w:rPr>
        <w:t>https://jurnal.uinsu.ac.id/index.php/axiom/article/view/7976</w:t>
      </w:r>
      <w:r>
        <w:rPr>
          <w:color w:val="0000FF"/>
          <w:spacing w:val="-2"/>
          <w:u w:val="single" w:color="0000FF"/>
        </w:rPr>
        <w:fldChar w:fldCharType="end"/>
      </w:r>
    </w:p>
    <w:p w14:paraId="7BD18F2B">
      <w:pPr>
        <w:pStyle w:val="6"/>
        <w:spacing w:before="161"/>
        <w:ind w:left="1713" w:right="426" w:hanging="720"/>
        <w:jc w:val="both"/>
      </w:pPr>
      <w:r>
        <w:t xml:space="preserve">Shoffan, S., </w:t>
      </w:r>
      <w:r>
        <w:rPr>
          <w:i/>
        </w:rPr>
        <w:t>et al</w:t>
      </w:r>
      <w:r>
        <w:t>. (2023). Penggunaan Media dalam Pendidikan Berbasis Teknologi. Jakarta: Pustaka Akademik.</w:t>
      </w:r>
    </w:p>
    <w:p w14:paraId="415F91B1">
      <w:pPr>
        <w:spacing w:before="199"/>
        <w:ind w:left="1713" w:right="424" w:hanging="720"/>
        <w:jc w:val="both"/>
        <w:rPr>
          <w:sz w:val="24"/>
        </w:rPr>
      </w:pPr>
      <w:r>
        <w:rPr>
          <w:sz w:val="24"/>
        </w:rPr>
        <w:t xml:space="preserve">Silalahi, B. R. (2023). </w:t>
      </w:r>
      <w:r>
        <w:rPr>
          <w:i/>
          <w:sz w:val="24"/>
        </w:rPr>
        <w:t>Media pembelajaran interaktif berbasis Articulate</w:t>
      </w:r>
      <w:r>
        <w:rPr>
          <w:i/>
          <w:spacing w:val="80"/>
          <w:sz w:val="24"/>
        </w:rPr>
        <w:t xml:space="preserve"> </w:t>
      </w:r>
      <w:r>
        <w:rPr>
          <w:i/>
          <w:sz w:val="24"/>
        </w:rPr>
        <w:t>Storyline 3 untuk Sekolah Dasar</w:t>
      </w:r>
      <w:r>
        <w:rPr>
          <w:sz w:val="24"/>
        </w:rPr>
        <w:t xml:space="preserve">. Jurnal Ilmu Pendidikan, 4(2), 115–125. </w:t>
      </w:r>
      <w:r>
        <w:fldChar w:fldCharType="begin"/>
      </w:r>
      <w:r>
        <w:instrText xml:space="preserve"> HYPERLINK "https://doi.org/10.32696/jip.v4i2.2733" \h </w:instrText>
      </w:r>
      <w:r>
        <w:fldChar w:fldCharType="separate"/>
      </w:r>
      <w:r>
        <w:rPr>
          <w:color w:val="0000FF"/>
          <w:spacing w:val="-2"/>
          <w:sz w:val="24"/>
          <w:u w:val="single" w:color="0000FF"/>
        </w:rPr>
        <w:t>https://doi.org/10.32696/jip.v4i2.2733</w:t>
      </w:r>
      <w:r>
        <w:rPr>
          <w:color w:val="0000FF"/>
          <w:spacing w:val="-2"/>
          <w:sz w:val="24"/>
          <w:u w:val="single" w:color="0000FF"/>
        </w:rPr>
        <w:fldChar w:fldCharType="end"/>
      </w:r>
    </w:p>
    <w:p w14:paraId="1A0A939D">
      <w:pPr>
        <w:pStyle w:val="6"/>
        <w:spacing w:before="199"/>
        <w:ind w:left="1713" w:right="427" w:hanging="720"/>
        <w:jc w:val="both"/>
      </w:pPr>
      <w:r>
        <w:drawing>
          <wp:anchor distT="0" distB="0" distL="0" distR="0" simplePos="0" relativeHeight="251832320" behindDoc="1" locked="0" layoutInCell="1" allowOverlap="1">
            <wp:simplePos x="0" y="0"/>
            <wp:positionH relativeFrom="page">
              <wp:posOffset>1456055</wp:posOffset>
            </wp:positionH>
            <wp:positionV relativeFrom="paragraph">
              <wp:posOffset>145415</wp:posOffset>
            </wp:positionV>
            <wp:extent cx="4667250" cy="4591050"/>
            <wp:effectExtent l="0" t="0" r="0" b="0"/>
            <wp:wrapNone/>
            <wp:docPr id="460" name="Image 460"/>
            <wp:cNvGraphicFramePr/>
            <a:graphic xmlns:a="http://schemas.openxmlformats.org/drawingml/2006/main">
              <a:graphicData uri="http://schemas.openxmlformats.org/drawingml/2006/picture">
                <pic:pic xmlns:pic="http://schemas.openxmlformats.org/drawingml/2006/picture">
                  <pic:nvPicPr>
                    <pic:cNvPr id="460" name="Image 460"/>
                    <pic:cNvPicPr/>
                  </pic:nvPicPr>
                  <pic:blipFill>
                    <a:blip r:embed="rId238" cstate="print"/>
                    <a:stretch>
                      <a:fillRect/>
                    </a:stretch>
                  </pic:blipFill>
                  <pic:spPr>
                    <a:xfrm>
                      <a:off x="0" y="0"/>
                      <a:ext cx="4667249" cy="4591049"/>
                    </a:xfrm>
                    <a:prstGeom prst="rect">
                      <a:avLst/>
                    </a:prstGeom>
                  </pic:spPr>
                </pic:pic>
              </a:graphicData>
            </a:graphic>
          </wp:anchor>
        </w:drawing>
      </w:r>
      <w:r>
        <w:t>Sri Wahyuni. (2021). Motivasi Belajar Siswa dalam Konteks Pendidikan Matematika. Malang: EduMedia.</w:t>
      </w:r>
    </w:p>
    <w:p w14:paraId="7637204D">
      <w:pPr>
        <w:spacing w:before="202"/>
        <w:ind w:left="1713" w:right="423" w:hanging="720"/>
        <w:jc w:val="both"/>
        <w:rPr>
          <w:sz w:val="24"/>
        </w:rPr>
      </w:pPr>
      <w:r>
        <w:rPr>
          <w:sz w:val="24"/>
        </w:rPr>
        <w:t xml:space="preserve">Sugiyono. (2019). </w:t>
      </w:r>
      <w:r>
        <w:rPr>
          <w:i/>
          <w:sz w:val="24"/>
        </w:rPr>
        <w:t xml:space="preserve">Metode Penelitian Kuantitatif, Kualitatif, dan R&amp;D. </w:t>
      </w:r>
      <w:r>
        <w:rPr>
          <w:sz w:val="24"/>
        </w:rPr>
        <w:t xml:space="preserve">Bandung: </w:t>
      </w:r>
      <w:r>
        <w:rPr>
          <w:spacing w:val="-2"/>
          <w:sz w:val="24"/>
        </w:rPr>
        <w:t>Alfabeta.</w:t>
      </w:r>
    </w:p>
    <w:p w14:paraId="0F836CFC">
      <w:pPr>
        <w:pStyle w:val="6"/>
        <w:spacing w:before="200"/>
        <w:ind w:left="1713" w:right="422" w:hanging="720"/>
        <w:jc w:val="both"/>
      </w:pPr>
      <w:r>
        <mc:AlternateContent>
          <mc:Choice Requires="wps">
            <w:drawing>
              <wp:anchor distT="0" distB="0" distL="0" distR="0" simplePos="0" relativeHeight="251832320" behindDoc="1" locked="0" layoutInCell="1" allowOverlap="1">
                <wp:simplePos x="0" y="0"/>
                <wp:positionH relativeFrom="page">
                  <wp:posOffset>1440180</wp:posOffset>
                </wp:positionH>
                <wp:positionV relativeFrom="paragraph">
                  <wp:posOffset>127000</wp:posOffset>
                </wp:positionV>
                <wp:extent cx="5041265" cy="525780"/>
                <wp:effectExtent l="0" t="0" r="0" b="0"/>
                <wp:wrapNone/>
                <wp:docPr id="461" name="Graphic 461"/>
                <wp:cNvGraphicFramePr/>
                <a:graphic xmlns:a="http://schemas.openxmlformats.org/drawingml/2006/main">
                  <a:graphicData uri="http://schemas.microsoft.com/office/word/2010/wordprocessingShape">
                    <wps:wsp>
                      <wps:cNvSpPr/>
                      <wps:spPr>
                        <a:xfrm>
                          <a:off x="0" y="0"/>
                          <a:ext cx="5041265" cy="525780"/>
                        </a:xfrm>
                        <a:custGeom>
                          <a:avLst/>
                          <a:gdLst/>
                          <a:ahLst/>
                          <a:cxnLst/>
                          <a:rect l="l" t="t" r="r" b="b"/>
                          <a:pathLst>
                            <a:path w="5041265" h="525780">
                              <a:moveTo>
                                <a:pt x="5040757" y="0"/>
                              </a:moveTo>
                              <a:lnTo>
                                <a:pt x="0" y="0"/>
                              </a:lnTo>
                              <a:lnTo>
                                <a:pt x="0" y="175260"/>
                              </a:lnTo>
                              <a:lnTo>
                                <a:pt x="457200" y="175260"/>
                              </a:lnTo>
                              <a:lnTo>
                                <a:pt x="457200" y="350520"/>
                              </a:lnTo>
                              <a:lnTo>
                                <a:pt x="457200" y="525780"/>
                              </a:lnTo>
                              <a:lnTo>
                                <a:pt x="5040757" y="525780"/>
                              </a:lnTo>
                              <a:lnTo>
                                <a:pt x="5040757" y="350520"/>
                              </a:lnTo>
                              <a:lnTo>
                                <a:pt x="5040757" y="175260"/>
                              </a:lnTo>
                              <a:lnTo>
                                <a:pt x="5040757" y="0"/>
                              </a:lnTo>
                              <a:close/>
                            </a:path>
                          </a:pathLst>
                        </a:custGeom>
                        <a:solidFill>
                          <a:srgbClr val="FFFFFF"/>
                        </a:solidFill>
                      </wps:spPr>
                      <wps:bodyPr wrap="square" lIns="0" tIns="0" rIns="0" bIns="0" rtlCol="0">
                        <a:noAutofit/>
                      </wps:bodyPr>
                    </wps:wsp>
                  </a:graphicData>
                </a:graphic>
              </wp:anchor>
            </w:drawing>
          </mc:Choice>
          <mc:Fallback>
            <w:pict>
              <v:shape id="Graphic 461" o:spid="_x0000_s1026" o:spt="100" style="position:absolute;left:0pt;margin-left:113.4pt;margin-top:10pt;height:41.4pt;width:396.95pt;mso-position-horizontal-relative:page;z-index:-251484160;mso-width-relative:page;mso-height-relative:page;" fillcolor="#FFFFFF" filled="t" stroked="f" coordsize="5041265,525780" o:gfxdata="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lA8UdgAAAALAQAADwAAAAAAAAAB&#10;ACAAAAAiAAAAZHJzL2Rvd25yZXYueG1sUEsBAhQAFAAAAAgAh07iQPJ2CFhJAgAA0AUAAA4AAAAA&#10;AAAAAQAgAAAAJwEAAGRycy9lMm9Eb2MueG1sUEsFBgAAAAAGAAYAWQEAAOIFAAAAAA==&#10;" path="m5040757,0l0,0,0,175260,457200,175260,457200,350520,457200,525780,5040757,525780,5040757,350520,5040757,175260,5040757,0xe">
                <v:fill on="t" focussize="0,0"/>
                <v:stroke on="f"/>
                <v:imagedata o:title=""/>
                <o:lock v:ext="edit" aspectratio="f"/>
                <v:textbox inset="0mm,0mm,0mm,0mm"/>
              </v:shape>
            </w:pict>
          </mc:Fallback>
        </mc:AlternateContent>
      </w:r>
      <w:r>
        <w:t xml:space="preserve">Septiana Sitorus, Sujarwo. (2022). PENGARUH KOMPETENSI PEDAGOGI TERHADAP KINERJA GURU DI SD NEGERI 101788 MARINDAL KABUPATEN DELI SERDANG. </w:t>
      </w:r>
      <w:r>
        <w:rPr>
          <w:i/>
        </w:rPr>
        <w:t>JURNAL ILMU PENDIDIKAN</w:t>
      </w:r>
      <w:r>
        <w:t xml:space="preserve">, </w:t>
      </w:r>
      <w:r>
        <w:rPr>
          <w:i/>
        </w:rPr>
        <w:t>2</w:t>
      </w:r>
      <w:r>
        <w:t xml:space="preserve">(2), </w:t>
      </w:r>
      <w:r>
        <w:rPr>
          <w:color w:val="000000"/>
          <w:spacing w:val="-2"/>
          <w:shd w:val="clear" w:color="auto" w:fill="FFFFFF"/>
        </w:rPr>
        <w:t>54-59.</w:t>
      </w:r>
    </w:p>
    <w:p w14:paraId="50D7EA51">
      <w:pPr>
        <w:spacing w:before="199"/>
        <w:ind w:left="1713" w:right="423" w:hanging="720"/>
        <w:jc w:val="both"/>
        <w:rPr>
          <w:sz w:val="24"/>
        </w:rPr>
      </w:pPr>
      <w:r>
        <w:rPr>
          <w:sz w:val="24"/>
        </w:rPr>
        <w:t xml:space="preserve">Sukmawarti, S., Hidayat, H., &amp; Liliani, O. (2022). </w:t>
      </w:r>
      <w:r>
        <w:rPr>
          <w:i/>
          <w:sz w:val="24"/>
        </w:rPr>
        <w:t xml:space="preserve">Implementasi Model Problem Based Learning untuk Meningkatkan Kemampuan Pemecahan Masalah Matematika Siswa SD. </w:t>
      </w:r>
      <w:r>
        <w:rPr>
          <w:sz w:val="24"/>
        </w:rPr>
        <w:t>Jurnal Pendidikan Dan Konseling (JPDK), 4(4), 886–894</w:t>
      </w:r>
      <w:r>
        <w:rPr>
          <w:i/>
          <w:sz w:val="24"/>
        </w:rPr>
        <w:t xml:space="preserve">. </w:t>
      </w:r>
      <w:r>
        <w:fldChar w:fldCharType="begin"/>
      </w:r>
      <w:r>
        <w:instrText xml:space="preserve"> HYPERLINK "https://doi.org/10.31004/jpdk.v4i4.5345" \h </w:instrText>
      </w:r>
      <w:r>
        <w:fldChar w:fldCharType="separate"/>
      </w:r>
      <w:r>
        <w:rPr>
          <w:color w:val="0000FF"/>
          <w:sz w:val="24"/>
          <w:u w:val="single" w:color="0000FF"/>
        </w:rPr>
        <w:t>https://doi.org/10.31004/jpdk.v4i4.5345</w:t>
      </w:r>
      <w:r>
        <w:rPr>
          <w:color w:val="0000FF"/>
          <w:sz w:val="24"/>
          <w:u w:val="single" w:color="0000FF"/>
        </w:rPr>
        <w:fldChar w:fldCharType="end"/>
      </w:r>
    </w:p>
    <w:p w14:paraId="75B193D9">
      <w:pPr>
        <w:pStyle w:val="6"/>
        <w:spacing w:before="200"/>
        <w:ind w:left="993"/>
      </w:pPr>
      <w:r>
        <w:t>Suharsimi</w:t>
      </w:r>
      <w:r>
        <w:rPr>
          <w:spacing w:val="56"/>
          <w:w w:val="150"/>
        </w:rPr>
        <w:t xml:space="preserve"> </w:t>
      </w:r>
      <w:r>
        <w:t>Arikunto.</w:t>
      </w:r>
      <w:r>
        <w:rPr>
          <w:spacing w:val="58"/>
          <w:w w:val="150"/>
        </w:rPr>
        <w:t xml:space="preserve"> </w:t>
      </w:r>
      <w:r>
        <w:t>(2013).</w:t>
      </w:r>
      <w:r>
        <w:rPr>
          <w:spacing w:val="58"/>
          <w:w w:val="150"/>
        </w:rPr>
        <w:t xml:space="preserve"> </w:t>
      </w:r>
      <w:r>
        <w:t>Prosedur</w:t>
      </w:r>
      <w:r>
        <w:rPr>
          <w:spacing w:val="57"/>
          <w:w w:val="150"/>
        </w:rPr>
        <w:t xml:space="preserve"> </w:t>
      </w:r>
      <w:r>
        <w:t>Penelitian:</w:t>
      </w:r>
      <w:r>
        <w:rPr>
          <w:spacing w:val="59"/>
          <w:w w:val="150"/>
        </w:rPr>
        <w:t xml:space="preserve"> </w:t>
      </w:r>
      <w:r>
        <w:t>Suatu</w:t>
      </w:r>
      <w:r>
        <w:rPr>
          <w:spacing w:val="59"/>
          <w:w w:val="150"/>
        </w:rPr>
        <w:t xml:space="preserve"> </w:t>
      </w:r>
      <w:r>
        <w:t>Pendekatan</w:t>
      </w:r>
      <w:r>
        <w:rPr>
          <w:spacing w:val="58"/>
          <w:w w:val="150"/>
        </w:rPr>
        <w:t xml:space="preserve"> </w:t>
      </w:r>
      <w:r>
        <w:rPr>
          <w:spacing w:val="-2"/>
        </w:rPr>
        <w:t>Praktik.</w:t>
      </w:r>
    </w:p>
    <w:p w14:paraId="19B15B36">
      <w:pPr>
        <w:pStyle w:val="6"/>
        <w:ind w:left="1713"/>
      </w:pPr>
      <w:r>
        <w:t>Jakarta:</w:t>
      </w:r>
      <w:r>
        <w:rPr>
          <w:spacing w:val="-3"/>
        </w:rPr>
        <w:t xml:space="preserve"> </w:t>
      </w:r>
      <w:r>
        <w:t>Rineka</w:t>
      </w:r>
      <w:r>
        <w:rPr>
          <w:spacing w:val="-3"/>
        </w:rPr>
        <w:t xml:space="preserve"> </w:t>
      </w:r>
      <w:r>
        <w:rPr>
          <w:spacing w:val="-2"/>
        </w:rPr>
        <w:t>Cipta.</w:t>
      </w:r>
    </w:p>
    <w:p w14:paraId="627FC4C2">
      <w:pPr>
        <w:tabs>
          <w:tab w:val="left" w:pos="7524"/>
        </w:tabs>
        <w:spacing w:before="201"/>
        <w:ind w:left="1713" w:right="423" w:hanging="720"/>
        <w:jc w:val="both"/>
        <w:rPr>
          <w:sz w:val="24"/>
        </w:rPr>
      </w:pPr>
      <w:r>
        <w:rPr>
          <w:sz w:val="24"/>
        </w:rPr>
        <mc:AlternateContent>
          <mc:Choice Requires="wps">
            <w:drawing>
              <wp:anchor distT="0" distB="0" distL="0" distR="0" simplePos="0" relativeHeight="251833344" behindDoc="1" locked="0" layoutInCell="1" allowOverlap="1">
                <wp:simplePos x="0" y="0"/>
                <wp:positionH relativeFrom="page">
                  <wp:posOffset>2676525</wp:posOffset>
                </wp:positionH>
                <wp:positionV relativeFrom="paragraph">
                  <wp:posOffset>128270</wp:posOffset>
                </wp:positionV>
                <wp:extent cx="3804920" cy="175260"/>
                <wp:effectExtent l="0" t="0" r="0" b="0"/>
                <wp:wrapNone/>
                <wp:docPr id="462" name="Graphic 462"/>
                <wp:cNvGraphicFramePr/>
                <a:graphic xmlns:a="http://schemas.openxmlformats.org/drawingml/2006/main">
                  <a:graphicData uri="http://schemas.microsoft.com/office/word/2010/wordprocessingShape">
                    <wps:wsp>
                      <wps:cNvSpPr/>
                      <wps:spPr>
                        <a:xfrm>
                          <a:off x="0" y="0"/>
                          <a:ext cx="3804920" cy="175260"/>
                        </a:xfrm>
                        <a:custGeom>
                          <a:avLst/>
                          <a:gdLst/>
                          <a:ahLst/>
                          <a:cxnLst/>
                          <a:rect l="l" t="t" r="r" b="b"/>
                          <a:pathLst>
                            <a:path w="3804920" h="175260">
                              <a:moveTo>
                                <a:pt x="3804539" y="0"/>
                              </a:moveTo>
                              <a:lnTo>
                                <a:pt x="0" y="0"/>
                              </a:lnTo>
                              <a:lnTo>
                                <a:pt x="0" y="175260"/>
                              </a:lnTo>
                              <a:lnTo>
                                <a:pt x="3804539" y="175260"/>
                              </a:lnTo>
                              <a:lnTo>
                                <a:pt x="3804539" y="0"/>
                              </a:lnTo>
                              <a:close/>
                            </a:path>
                          </a:pathLst>
                        </a:custGeom>
                        <a:solidFill>
                          <a:srgbClr val="FFFFFF"/>
                        </a:solidFill>
                      </wps:spPr>
                      <wps:bodyPr wrap="square" lIns="0" tIns="0" rIns="0" bIns="0" rtlCol="0">
                        <a:noAutofit/>
                      </wps:bodyPr>
                    </wps:wsp>
                  </a:graphicData>
                </a:graphic>
              </wp:anchor>
            </w:drawing>
          </mc:Choice>
          <mc:Fallback>
            <w:pict>
              <v:shape id="Graphic 462" o:spid="_x0000_s1026" o:spt="100" style="position:absolute;left:0pt;margin-left:210.75pt;margin-top:10.1pt;height:13.8pt;width:299.6pt;mso-position-horizontal-relative:page;z-index:-251483136;mso-width-relative:page;mso-height-relative:page;" fillcolor="#FFFFFF" filled="t" stroked="f" coordsize="3804920,175260" o:gfxdata="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2ljDPaAAAACgEAAA8AAAAAAAAAAQAgAAAAIgAAAGRycy9kb3ducmV2LnhtbFBLAQIUABQAAAAI&#10;AIdO4kAFXdRBJAIAAOgEAAAOAAAAAAAAAAEAIAAAACkBAABkcnMvZTJvRG9jLnhtbFBLBQYAAAAA&#10;BgAGAFkBAAC/BQAAAAA=&#10;" path="m3804539,0l0,0,0,175260,3804539,175260,3804539,0xe">
                <v:fill on="t" focussize="0,0"/>
                <v:stroke on="f"/>
                <v:imagedata o:title=""/>
                <o:lock v:ext="edit" aspectratio="f"/>
                <v:textbox inset="0mm,0mm,0mm,0mm"/>
              </v:shape>
            </w:pict>
          </mc:Fallback>
        </mc:AlternateContent>
      </w:r>
      <w:r>
        <w:rPr>
          <w:sz w:val="24"/>
        </w:rPr>
        <w:t xml:space="preserve">SusiarnI. (2021). </w:t>
      </w:r>
      <w:r>
        <w:rPr>
          <w:i/>
          <w:sz w:val="24"/>
        </w:rPr>
        <w:t xml:space="preserve">Pengembangan Media Pembelajaran Geometri Berbasis </w:t>
      </w:r>
      <w:r>
        <w:rPr>
          <w:i/>
          <w:color w:val="000000"/>
          <w:sz w:val="24"/>
          <w:shd w:val="clear" w:color="auto" w:fill="FFFFFF"/>
        </w:rPr>
        <w:t>GeoGebra pada Materi Geometri Transformasi</w:t>
      </w:r>
      <w:r>
        <w:rPr>
          <w:color w:val="000000"/>
          <w:sz w:val="24"/>
        </w:rPr>
        <w:t xml:space="preserve">. Universitas Muslim </w:t>
      </w:r>
      <w:r>
        <w:rPr>
          <w:color w:val="000000"/>
          <w:spacing w:val="-2"/>
          <w:sz w:val="24"/>
        </w:rPr>
        <w:t>Nusantara</w:t>
      </w:r>
      <w:r>
        <w:rPr>
          <w:color w:val="000000"/>
          <w:sz w:val="24"/>
        </w:rPr>
        <w:tab/>
      </w:r>
      <w:r>
        <w:rPr>
          <w:color w:val="000000"/>
          <w:spacing w:val="-2"/>
          <w:sz w:val="24"/>
        </w:rPr>
        <w:t>Al-Washliyah.</w:t>
      </w:r>
    </w:p>
    <w:p w14:paraId="1DECF472">
      <w:pPr>
        <w:pStyle w:val="6"/>
        <w:spacing w:line="412" w:lineRule="auto"/>
        <w:ind w:left="993" w:right="1288" w:firstLine="720"/>
        <w:jc w:val="both"/>
      </w:pPr>
      <w:r>
        <w:t>DOI</w:t>
      </w:r>
      <w:r>
        <w:rPr>
          <w:spacing w:val="-15"/>
        </w:rPr>
        <w:t xml:space="preserve"> </w:t>
      </w:r>
      <w:r>
        <w:t>:</w:t>
      </w:r>
      <w:r>
        <w:rPr>
          <w:spacing w:val="-15"/>
        </w:rPr>
        <w:t xml:space="preserve"> </w:t>
      </w:r>
      <w:r>
        <w:fldChar w:fldCharType="begin"/>
      </w:r>
      <w:r>
        <w:instrText xml:space="preserve"> HYPERLINK "https://repository.umnaw.ac.id/jspui/handle/123456789/437?utm_source=chatgpt.com" \h </w:instrText>
      </w:r>
      <w:r>
        <w:fldChar w:fldCharType="separate"/>
      </w:r>
      <w:r>
        <w:rPr>
          <w:color w:val="0000FF"/>
          <w:u w:val="single" w:color="0000FF"/>
        </w:rPr>
        <w:t>https://repository.umnaw.ac.id/jspui/handle/123456789/437</w:t>
      </w:r>
      <w:r>
        <w:rPr>
          <w:color w:val="0000FF"/>
          <w:u w:val="single" w:color="0000FF"/>
        </w:rPr>
        <w:fldChar w:fldCharType="end"/>
      </w:r>
      <w:r>
        <w:rPr>
          <w:color w:val="0000FF"/>
        </w:rPr>
        <w:t xml:space="preserve"> </w:t>
      </w:r>
      <w:r>
        <w:t xml:space="preserve">Trianto. (2014). </w:t>
      </w:r>
      <w:r>
        <w:rPr>
          <w:i/>
        </w:rPr>
        <w:t>Model pembelajaran terpadu</w:t>
      </w:r>
      <w:r>
        <w:t>. Jakarta: Bumi Aksara.</w:t>
      </w:r>
    </w:p>
    <w:p w14:paraId="64B2D0E0">
      <w:pPr>
        <w:pStyle w:val="6"/>
        <w:spacing w:before="1"/>
        <w:ind w:left="1713" w:right="425" w:hanging="720"/>
        <w:jc w:val="both"/>
      </w:pPr>
      <w:r>
        <w:t>Ulum, M. (2020). Konsep Kurikulum dalam Pendidikan Nasional. Jakarta: PT. Akademik Press.</w:t>
      </w:r>
    </w:p>
    <w:p w14:paraId="661236F1">
      <w:pPr>
        <w:spacing w:before="203"/>
        <w:ind w:left="1713" w:right="422" w:hanging="720"/>
        <w:jc w:val="both"/>
        <w:rPr>
          <w:sz w:val="24"/>
        </w:rPr>
      </w:pPr>
      <w:r>
        <w:rPr>
          <w:sz w:val="24"/>
        </w:rPr>
        <w:t>Widodo,</w:t>
      </w:r>
      <w:r>
        <w:rPr>
          <w:spacing w:val="-2"/>
          <w:sz w:val="24"/>
        </w:rPr>
        <w:t xml:space="preserve"> </w:t>
      </w:r>
      <w:r>
        <w:rPr>
          <w:sz w:val="24"/>
        </w:rPr>
        <w:t>C.</w:t>
      </w:r>
      <w:r>
        <w:rPr>
          <w:spacing w:val="-2"/>
          <w:sz w:val="24"/>
        </w:rPr>
        <w:t xml:space="preserve"> </w:t>
      </w:r>
      <w:r>
        <w:rPr>
          <w:sz w:val="24"/>
        </w:rPr>
        <w:t>S.,</w:t>
      </w:r>
      <w:r>
        <w:rPr>
          <w:spacing w:val="-4"/>
          <w:sz w:val="24"/>
        </w:rPr>
        <w:t xml:space="preserve"> </w:t>
      </w:r>
      <w:r>
        <w:rPr>
          <w:sz w:val="24"/>
        </w:rPr>
        <w:t>&amp;</w:t>
      </w:r>
      <w:r>
        <w:rPr>
          <w:spacing w:val="-2"/>
          <w:sz w:val="24"/>
        </w:rPr>
        <w:t xml:space="preserve"> </w:t>
      </w:r>
      <w:r>
        <w:rPr>
          <w:sz w:val="24"/>
        </w:rPr>
        <w:t>Jasmadi.</w:t>
      </w:r>
      <w:r>
        <w:rPr>
          <w:spacing w:val="-2"/>
          <w:sz w:val="24"/>
        </w:rPr>
        <w:t xml:space="preserve"> </w:t>
      </w:r>
      <w:r>
        <w:rPr>
          <w:sz w:val="24"/>
        </w:rPr>
        <w:t>(2008).</w:t>
      </w:r>
      <w:r>
        <w:rPr>
          <w:spacing w:val="-1"/>
          <w:sz w:val="24"/>
        </w:rPr>
        <w:t xml:space="preserve"> </w:t>
      </w:r>
      <w:r>
        <w:rPr>
          <w:i/>
          <w:sz w:val="24"/>
        </w:rPr>
        <w:t>Panduan</w:t>
      </w:r>
      <w:r>
        <w:rPr>
          <w:i/>
          <w:spacing w:val="-3"/>
          <w:sz w:val="24"/>
        </w:rPr>
        <w:t xml:space="preserve"> </w:t>
      </w:r>
      <w:r>
        <w:rPr>
          <w:i/>
          <w:sz w:val="24"/>
        </w:rPr>
        <w:t>kreatif</w:t>
      </w:r>
      <w:r>
        <w:rPr>
          <w:i/>
          <w:spacing w:val="-2"/>
          <w:sz w:val="24"/>
        </w:rPr>
        <w:t xml:space="preserve"> </w:t>
      </w:r>
      <w:r>
        <w:rPr>
          <w:i/>
          <w:sz w:val="24"/>
        </w:rPr>
        <w:t>membuat</w:t>
      </w:r>
      <w:r>
        <w:rPr>
          <w:i/>
          <w:spacing w:val="-2"/>
          <w:sz w:val="24"/>
        </w:rPr>
        <w:t xml:space="preserve"> </w:t>
      </w:r>
      <w:r>
        <w:rPr>
          <w:i/>
          <w:sz w:val="24"/>
        </w:rPr>
        <w:t>media</w:t>
      </w:r>
      <w:r>
        <w:rPr>
          <w:i/>
          <w:spacing w:val="-2"/>
          <w:sz w:val="24"/>
        </w:rPr>
        <w:t xml:space="preserve"> </w:t>
      </w:r>
      <w:r>
        <w:rPr>
          <w:i/>
          <w:sz w:val="24"/>
        </w:rPr>
        <w:t>pembelajaran berbasis TIK</w:t>
      </w:r>
      <w:r>
        <w:rPr>
          <w:sz w:val="24"/>
        </w:rPr>
        <w:t>. Yogyakarta: Andi Offset.</w:t>
      </w:r>
    </w:p>
    <w:p w14:paraId="2C58EA66">
      <w:pPr>
        <w:pStyle w:val="6"/>
        <w:spacing w:before="199"/>
        <w:ind w:left="1713" w:right="424" w:hanging="720"/>
        <w:jc w:val="both"/>
      </w:pPr>
      <w:r>
        <w:t xml:space="preserve">Widyastuti, E., &amp; Susiana. (2019). Using the ADDIE model to develop learning material for actuarial mathematics. </w:t>
      </w:r>
      <w:r>
        <w:rPr>
          <w:i/>
        </w:rPr>
        <w:t>Journal of Physics: Conference Series, 1188</w:t>
      </w:r>
      <w:r>
        <w:t>(1),</w:t>
      </w:r>
      <w:r>
        <w:rPr>
          <w:spacing w:val="-3"/>
        </w:rPr>
        <w:t xml:space="preserve"> </w:t>
      </w:r>
      <w:r>
        <w:t>Article</w:t>
      </w:r>
      <w:r>
        <w:rPr>
          <w:spacing w:val="-3"/>
        </w:rPr>
        <w:t xml:space="preserve"> </w:t>
      </w:r>
      <w:r>
        <w:t>012052</w:t>
      </w:r>
      <w:r>
        <w:fldChar w:fldCharType="begin"/>
      </w:r>
      <w:r>
        <w:instrText xml:space="preserve"> HYPERLINK "https://doi.org/10.1088/1742-6596/1188/1/012052" \h </w:instrText>
      </w:r>
      <w:r>
        <w:fldChar w:fldCharType="separate"/>
      </w:r>
      <w:r>
        <w:t>.</w:t>
      </w:r>
      <w:r>
        <w:rPr>
          <w:color w:val="0000FF"/>
          <w:u w:val="single" w:color="0000FF"/>
        </w:rPr>
        <w:t>https://doi.org/10.1088/1742-</w:t>
      </w:r>
      <w:r>
        <w:rPr>
          <w:color w:val="0000FF"/>
          <w:spacing w:val="-2"/>
          <w:u w:val="single" w:color="0000FF"/>
        </w:rPr>
        <w:t>6596/1188/1/012052</w:t>
      </w:r>
      <w:r>
        <w:rPr>
          <w:color w:val="0000FF"/>
          <w:spacing w:val="-2"/>
          <w:u w:val="single" w:color="0000FF"/>
        </w:rPr>
        <w:fldChar w:fldCharType="end"/>
      </w:r>
    </w:p>
    <w:p w14:paraId="33927A22">
      <w:pPr>
        <w:spacing w:before="199"/>
        <w:ind w:left="1713" w:right="425" w:hanging="720"/>
        <w:jc w:val="both"/>
        <w:rPr>
          <w:sz w:val="24"/>
        </w:rPr>
      </w:pPr>
      <w:r>
        <w:rPr>
          <w:sz w:val="24"/>
        </w:rPr>
        <w:t xml:space="preserve">Widyastuti, R. (2020). </w:t>
      </w:r>
      <w:r>
        <w:rPr>
          <w:i/>
          <w:sz w:val="24"/>
        </w:rPr>
        <w:t>Pengaruh Media Pembelajaran terhadap Motivasi Belajar Siswa Berdasarkan Model ARCS</w:t>
      </w:r>
      <w:r>
        <w:rPr>
          <w:sz w:val="24"/>
        </w:rPr>
        <w:t>. Jakarta: Prenadamedia Group.</w:t>
      </w:r>
    </w:p>
    <w:p w14:paraId="7101942A">
      <w:pPr>
        <w:spacing w:after="0"/>
        <w:jc w:val="both"/>
        <w:rPr>
          <w:sz w:val="24"/>
        </w:rPr>
        <w:sectPr>
          <w:headerReference r:id="rId167" w:type="default"/>
          <w:footerReference r:id="rId168" w:type="default"/>
          <w:pgSz w:w="11910" w:h="16840"/>
          <w:pgMar w:top="1920" w:right="1275" w:bottom="1240" w:left="1275" w:header="0" w:footer="1041" w:gutter="0"/>
          <w:cols w:space="720" w:num="1"/>
        </w:sectPr>
      </w:pPr>
    </w:p>
    <w:p w14:paraId="16DC566F">
      <w:pPr>
        <w:pStyle w:val="6"/>
        <w:spacing w:before="53"/>
      </w:pPr>
    </w:p>
    <w:p w14:paraId="3F110454">
      <w:pPr>
        <w:pStyle w:val="6"/>
        <w:ind w:left="1713" w:right="420" w:hanging="720"/>
      </w:pPr>
      <w:r>
        <w:t xml:space="preserve">Yusuf, M. (2019). Kurikulum dan Evaluasi dalam Pendidikan. Bandung: Pustaka </w:t>
      </w:r>
      <w:r>
        <w:rPr>
          <w:spacing w:val="-2"/>
        </w:rPr>
        <w:t>Cendikia.</w:t>
      </w:r>
    </w:p>
    <w:p w14:paraId="0B108894">
      <w:pPr>
        <w:pStyle w:val="6"/>
        <w:spacing w:before="199"/>
        <w:ind w:left="1713" w:right="420" w:hanging="720"/>
      </w:pPr>
      <w:r>
        <w:drawing>
          <wp:anchor distT="0" distB="0" distL="0" distR="0" simplePos="0" relativeHeight="251833344" behindDoc="1" locked="0" layoutInCell="1" allowOverlap="1">
            <wp:simplePos x="0" y="0"/>
            <wp:positionH relativeFrom="page">
              <wp:posOffset>1456055</wp:posOffset>
            </wp:positionH>
            <wp:positionV relativeFrom="paragraph">
              <wp:posOffset>1250315</wp:posOffset>
            </wp:positionV>
            <wp:extent cx="4667250" cy="4591050"/>
            <wp:effectExtent l="0" t="0" r="0" b="0"/>
            <wp:wrapNone/>
            <wp:docPr id="464" name="Image 464"/>
            <wp:cNvGraphicFramePr/>
            <a:graphic xmlns:a="http://schemas.openxmlformats.org/drawingml/2006/main">
              <a:graphicData uri="http://schemas.openxmlformats.org/drawingml/2006/picture">
                <pic:pic xmlns:pic="http://schemas.openxmlformats.org/drawingml/2006/picture">
                  <pic:nvPicPr>
                    <pic:cNvPr id="464" name="Image 464"/>
                    <pic:cNvPicPr/>
                  </pic:nvPicPr>
                  <pic:blipFill>
                    <a:blip r:embed="rId238" cstate="print"/>
                    <a:stretch>
                      <a:fillRect/>
                    </a:stretch>
                  </pic:blipFill>
                  <pic:spPr>
                    <a:xfrm>
                      <a:off x="0" y="0"/>
                      <a:ext cx="4667249" cy="4591049"/>
                    </a:xfrm>
                    <a:prstGeom prst="rect">
                      <a:avLst/>
                    </a:prstGeom>
                  </pic:spPr>
                </pic:pic>
              </a:graphicData>
            </a:graphic>
          </wp:anchor>
        </w:drawing>
      </w:r>
      <w:r>
        <w:t>Yusuf,</w:t>
      </w:r>
      <w:r>
        <w:rPr>
          <w:spacing w:val="74"/>
        </w:rPr>
        <w:t xml:space="preserve"> </w:t>
      </w:r>
      <w:r>
        <w:t>R.</w:t>
      </w:r>
      <w:r>
        <w:rPr>
          <w:spacing w:val="74"/>
        </w:rPr>
        <w:t xml:space="preserve"> </w:t>
      </w:r>
      <w:r>
        <w:t>(2021).</w:t>
      </w:r>
      <w:r>
        <w:rPr>
          <w:spacing w:val="76"/>
        </w:rPr>
        <w:t xml:space="preserve"> </w:t>
      </w:r>
      <w:r>
        <w:t>Pendidikan</w:t>
      </w:r>
      <w:r>
        <w:rPr>
          <w:spacing w:val="74"/>
        </w:rPr>
        <w:t xml:space="preserve"> </w:t>
      </w:r>
      <w:r>
        <w:t>dalam</w:t>
      </w:r>
      <w:r>
        <w:rPr>
          <w:spacing w:val="75"/>
        </w:rPr>
        <w:t xml:space="preserve"> </w:t>
      </w:r>
      <w:r>
        <w:t>Perspektif</w:t>
      </w:r>
      <w:r>
        <w:rPr>
          <w:spacing w:val="74"/>
        </w:rPr>
        <w:t xml:space="preserve"> </w:t>
      </w:r>
      <w:r>
        <w:t>Sosial</w:t>
      </w:r>
      <w:r>
        <w:rPr>
          <w:spacing w:val="75"/>
        </w:rPr>
        <w:t xml:space="preserve"> </w:t>
      </w:r>
      <w:r>
        <w:t>dan</w:t>
      </w:r>
      <w:r>
        <w:rPr>
          <w:spacing w:val="74"/>
        </w:rPr>
        <w:t xml:space="preserve"> </w:t>
      </w:r>
      <w:r>
        <w:t>Budaya.</w:t>
      </w:r>
      <w:r>
        <w:rPr>
          <w:spacing w:val="79"/>
        </w:rPr>
        <w:t xml:space="preserve"> </w:t>
      </w:r>
      <w:r>
        <w:t>Jakarta: Pustaka Ilmu.</w:t>
      </w:r>
    </w:p>
    <w:p w14:paraId="346DD493">
      <w:pPr>
        <w:pStyle w:val="6"/>
        <w:spacing w:after="0"/>
        <w:sectPr>
          <w:headerReference r:id="rId169" w:type="default"/>
          <w:footerReference r:id="rId170" w:type="default"/>
          <w:pgSz w:w="11910" w:h="16840"/>
          <w:pgMar w:top="1920" w:right="1275" w:bottom="1240" w:left="1275" w:header="0" w:footer="1041" w:gutter="0"/>
          <w:cols w:space="720" w:num="1"/>
        </w:sectPr>
      </w:pPr>
    </w:p>
    <w:p w14:paraId="460234B7">
      <w:pPr>
        <w:pStyle w:val="6"/>
        <w:spacing w:before="53"/>
      </w:pPr>
    </w:p>
    <w:p w14:paraId="6A5DC773">
      <w:pPr>
        <w:pStyle w:val="3"/>
        <w:ind w:left="993"/>
      </w:pPr>
      <w:r>
        <w:t>Lampiran</w:t>
      </w:r>
      <w:r>
        <w:rPr>
          <w:spacing w:val="-5"/>
        </w:rPr>
        <w:t xml:space="preserve"> </w:t>
      </w:r>
      <w:r>
        <w:rPr>
          <w:spacing w:val="-10"/>
        </w:rPr>
        <w:t>1</w:t>
      </w:r>
    </w:p>
    <w:p w14:paraId="4F616719">
      <w:pPr>
        <w:pStyle w:val="6"/>
        <w:rPr>
          <w:b/>
        </w:rPr>
      </w:pPr>
    </w:p>
    <w:p w14:paraId="3A7996F0">
      <w:pPr>
        <w:spacing w:before="0"/>
        <w:ind w:left="3134" w:right="0" w:firstLine="0"/>
        <w:jc w:val="left"/>
        <w:rPr>
          <w:b/>
          <w:sz w:val="24"/>
        </w:rPr>
      </w:pPr>
      <w:r>
        <w:rPr>
          <w:b/>
          <w:sz w:val="24"/>
        </w:rPr>
        <w:t>Instrumen</w:t>
      </w:r>
      <w:r>
        <w:rPr>
          <w:b/>
          <w:spacing w:val="-2"/>
          <w:sz w:val="24"/>
        </w:rPr>
        <w:t xml:space="preserve"> </w:t>
      </w:r>
      <w:r>
        <w:rPr>
          <w:b/>
          <w:sz w:val="24"/>
        </w:rPr>
        <w:t>Lembar</w:t>
      </w:r>
      <w:r>
        <w:rPr>
          <w:b/>
          <w:spacing w:val="-3"/>
          <w:sz w:val="24"/>
        </w:rPr>
        <w:t xml:space="preserve"> </w:t>
      </w:r>
      <w:r>
        <w:rPr>
          <w:b/>
          <w:sz w:val="24"/>
        </w:rPr>
        <w:t>Validasi</w:t>
      </w:r>
      <w:r>
        <w:rPr>
          <w:b/>
          <w:spacing w:val="-2"/>
          <w:sz w:val="24"/>
        </w:rPr>
        <w:t xml:space="preserve"> </w:t>
      </w:r>
      <w:r>
        <w:rPr>
          <w:b/>
          <w:sz w:val="24"/>
        </w:rPr>
        <w:t>Ahli</w:t>
      </w:r>
      <w:r>
        <w:rPr>
          <w:b/>
          <w:spacing w:val="-2"/>
          <w:sz w:val="24"/>
        </w:rPr>
        <w:t xml:space="preserve"> Media</w:t>
      </w:r>
    </w:p>
    <w:p w14:paraId="39FC90B8">
      <w:pPr>
        <w:pStyle w:val="6"/>
        <w:rPr>
          <w:b/>
        </w:rPr>
      </w:pPr>
    </w:p>
    <w:p w14:paraId="76315784">
      <w:pPr>
        <w:pStyle w:val="6"/>
        <w:spacing w:line="480" w:lineRule="auto"/>
        <w:ind w:left="3120" w:right="427" w:hanging="1700"/>
        <w:jc w:val="both"/>
      </w:pPr>
      <w:r>
        <w:drawing>
          <wp:anchor distT="0" distB="0" distL="0" distR="0" simplePos="0" relativeHeight="251834368"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466" name="Image 466"/>
            <wp:cNvGraphicFramePr/>
            <a:graphic xmlns:a="http://schemas.openxmlformats.org/drawingml/2006/main">
              <a:graphicData uri="http://schemas.openxmlformats.org/drawingml/2006/picture">
                <pic:pic xmlns:pic="http://schemas.openxmlformats.org/drawingml/2006/picture">
                  <pic:nvPicPr>
                    <pic:cNvPr id="466" name="Image 466"/>
                    <pic:cNvPicPr/>
                  </pic:nvPicPr>
                  <pic:blipFill>
                    <a:blip r:embed="rId238" cstate="print"/>
                    <a:stretch>
                      <a:fillRect/>
                    </a:stretch>
                  </pic:blipFill>
                  <pic:spPr>
                    <a:xfrm>
                      <a:off x="0" y="0"/>
                      <a:ext cx="4667249" cy="4591049"/>
                    </a:xfrm>
                    <a:prstGeom prst="rect">
                      <a:avLst/>
                    </a:prstGeom>
                  </pic:spPr>
                </pic:pic>
              </a:graphicData>
            </a:graphic>
          </wp:anchor>
        </w:drawing>
      </w:r>
      <w:r>
        <w:t>Judul</w:t>
      </w:r>
      <w:r>
        <w:rPr>
          <w:spacing w:val="-2"/>
        </w:rPr>
        <w:t xml:space="preserve"> </w:t>
      </w:r>
      <w:r>
        <w:t>Penelitian : Pengembangan Media Pembelajaran GeoGebra untuk Meningkatkan Motivasi Belajar Siswa pada Mata Pelajaran Matematika Kelas IV Sekolah Dasar</w:t>
      </w:r>
    </w:p>
    <w:p w14:paraId="7AC40B0A">
      <w:pPr>
        <w:pStyle w:val="6"/>
        <w:tabs>
          <w:tab w:val="left" w:pos="3120"/>
        </w:tabs>
        <w:spacing w:before="1"/>
        <w:ind w:left="1420"/>
        <w:jc w:val="both"/>
      </w:pPr>
      <w:r>
        <w:rPr>
          <w:spacing w:val="-2"/>
        </w:rPr>
        <w:t>Penyusun</w:t>
      </w:r>
      <w:r>
        <w:tab/>
      </w:r>
      <w:r>
        <w:t xml:space="preserve">: Atika </w:t>
      </w:r>
      <w:r>
        <w:rPr>
          <w:spacing w:val="-2"/>
        </w:rPr>
        <w:t>Maulida</w:t>
      </w:r>
    </w:p>
    <w:p w14:paraId="7107A268">
      <w:pPr>
        <w:pStyle w:val="6"/>
      </w:pPr>
    </w:p>
    <w:p w14:paraId="7D483253">
      <w:pPr>
        <w:pStyle w:val="6"/>
        <w:tabs>
          <w:tab w:val="left" w:pos="3247"/>
        </w:tabs>
        <w:ind w:left="1420"/>
        <w:jc w:val="both"/>
      </w:pPr>
      <w:r>
        <w:rPr>
          <w:spacing w:val="-5"/>
        </w:rPr>
        <w:t>NPM</w:t>
      </w:r>
      <w:r>
        <w:tab/>
      </w:r>
      <w:r>
        <w:rPr>
          <w:spacing w:val="-2"/>
        </w:rPr>
        <w:t>211434138</w:t>
      </w:r>
    </w:p>
    <w:p w14:paraId="4AD54502">
      <w:pPr>
        <w:pStyle w:val="6"/>
      </w:pPr>
    </w:p>
    <w:p w14:paraId="4D0054E0">
      <w:pPr>
        <w:pStyle w:val="6"/>
        <w:tabs>
          <w:tab w:val="left" w:pos="3120"/>
        </w:tabs>
        <w:ind w:left="1420"/>
      </w:pPr>
      <w:r>
        <w:rPr>
          <w:spacing w:val="-2"/>
        </w:rPr>
        <w:t>Pembimbing</w:t>
      </w:r>
      <w:r>
        <w:tab/>
      </w:r>
      <w:r>
        <w:t>:</w:t>
      </w:r>
      <w:r>
        <w:rPr>
          <w:spacing w:val="-4"/>
        </w:rPr>
        <w:t xml:space="preserve"> </w:t>
      </w:r>
      <w:r>
        <w:t>Drs.</w:t>
      </w:r>
      <w:r>
        <w:rPr>
          <w:spacing w:val="-1"/>
        </w:rPr>
        <w:t xml:space="preserve"> </w:t>
      </w:r>
      <w:r>
        <w:t>Hidayat,</w:t>
      </w:r>
      <w:r>
        <w:rPr>
          <w:spacing w:val="-1"/>
        </w:rPr>
        <w:t xml:space="preserve"> </w:t>
      </w:r>
      <w:r>
        <w:rPr>
          <w:spacing w:val="-2"/>
        </w:rPr>
        <w:t>M.Ed.</w:t>
      </w:r>
    </w:p>
    <w:p w14:paraId="544CE330">
      <w:pPr>
        <w:pStyle w:val="6"/>
      </w:pPr>
    </w:p>
    <w:p w14:paraId="6AEAD8C3">
      <w:pPr>
        <w:pStyle w:val="6"/>
        <w:tabs>
          <w:tab w:val="left" w:pos="3120"/>
        </w:tabs>
        <w:spacing w:line="480" w:lineRule="auto"/>
        <w:ind w:left="1420" w:right="3022"/>
      </w:pPr>
      <w:r>
        <w:t>Program Studi</w:t>
      </w:r>
      <w:r>
        <w:tab/>
      </w:r>
      <w:r>
        <w:t>:</w:t>
      </w:r>
      <w:r>
        <w:rPr>
          <w:spacing w:val="-9"/>
        </w:rPr>
        <w:t xml:space="preserve"> </w:t>
      </w:r>
      <w:r>
        <w:t>Pendidikan</w:t>
      </w:r>
      <w:r>
        <w:rPr>
          <w:spacing w:val="-9"/>
        </w:rPr>
        <w:t xml:space="preserve"> </w:t>
      </w:r>
      <w:r>
        <w:t>Guru</w:t>
      </w:r>
      <w:r>
        <w:rPr>
          <w:spacing w:val="-9"/>
        </w:rPr>
        <w:t xml:space="preserve"> </w:t>
      </w:r>
      <w:r>
        <w:t>Sekolah</w:t>
      </w:r>
      <w:r>
        <w:rPr>
          <w:spacing w:val="-9"/>
        </w:rPr>
        <w:t xml:space="preserve"> </w:t>
      </w:r>
      <w:r>
        <w:t>Dasar Nama Validator</w:t>
      </w:r>
      <w:r>
        <w:rPr>
          <w:spacing w:val="80"/>
        </w:rPr>
        <w:t xml:space="preserve"> </w:t>
      </w:r>
      <w:r>
        <w:t>:</w:t>
      </w:r>
    </w:p>
    <w:p w14:paraId="044F2892">
      <w:pPr>
        <w:pStyle w:val="6"/>
        <w:tabs>
          <w:tab w:val="left" w:pos="3120"/>
        </w:tabs>
        <w:ind w:left="1420"/>
      </w:pPr>
      <w:r>
        <w:rPr>
          <w:spacing w:val="-5"/>
        </w:rPr>
        <w:t>NIP</w:t>
      </w:r>
      <w:r>
        <w:tab/>
      </w:r>
      <w:r>
        <w:rPr>
          <w:spacing w:val="-10"/>
        </w:rPr>
        <w:t>:</w:t>
      </w:r>
    </w:p>
    <w:p w14:paraId="5D701ED8">
      <w:pPr>
        <w:pStyle w:val="6"/>
      </w:pPr>
    </w:p>
    <w:p w14:paraId="5D90E383">
      <w:pPr>
        <w:pStyle w:val="6"/>
        <w:tabs>
          <w:tab w:val="left" w:pos="3120"/>
        </w:tabs>
        <w:ind w:left="1420"/>
      </w:pPr>
      <w:r>
        <w:rPr>
          <w:spacing w:val="-2"/>
        </w:rPr>
        <w:t>Instansi</w:t>
      </w:r>
      <w:r>
        <w:tab/>
      </w:r>
      <w:r>
        <w:t>:</w:t>
      </w:r>
      <w:r>
        <w:rPr>
          <w:spacing w:val="-5"/>
        </w:rPr>
        <w:t xml:space="preserve"> </w:t>
      </w:r>
      <w:r>
        <w:t>Dosen</w:t>
      </w:r>
      <w:r>
        <w:rPr>
          <w:spacing w:val="-2"/>
        </w:rPr>
        <w:t xml:space="preserve"> </w:t>
      </w:r>
      <w:r>
        <w:t>Universitas</w:t>
      </w:r>
      <w:r>
        <w:rPr>
          <w:spacing w:val="-2"/>
        </w:rPr>
        <w:t xml:space="preserve"> </w:t>
      </w:r>
      <w:r>
        <w:t>Muslim</w:t>
      </w:r>
      <w:r>
        <w:rPr>
          <w:spacing w:val="-3"/>
        </w:rPr>
        <w:t xml:space="preserve"> </w:t>
      </w:r>
      <w:r>
        <w:t>Nusantara</w:t>
      </w:r>
      <w:r>
        <w:rPr>
          <w:spacing w:val="-2"/>
        </w:rPr>
        <w:t xml:space="preserve"> </w:t>
      </w:r>
      <w:r>
        <w:t>Al-</w:t>
      </w:r>
      <w:r>
        <w:rPr>
          <w:spacing w:val="-2"/>
        </w:rPr>
        <w:t>Washliyah</w:t>
      </w:r>
    </w:p>
    <w:p w14:paraId="26323B93">
      <w:pPr>
        <w:pStyle w:val="6"/>
      </w:pPr>
    </w:p>
    <w:p w14:paraId="55CEFBB6">
      <w:pPr>
        <w:pStyle w:val="6"/>
      </w:pPr>
    </w:p>
    <w:p w14:paraId="1EF6FA8C">
      <w:pPr>
        <w:pStyle w:val="6"/>
      </w:pPr>
    </w:p>
    <w:p w14:paraId="51082D60">
      <w:pPr>
        <w:pStyle w:val="6"/>
        <w:ind w:left="1420"/>
      </w:pPr>
      <w:r>
        <w:t>Dengan</w:t>
      </w:r>
      <w:r>
        <w:rPr>
          <w:spacing w:val="-5"/>
        </w:rPr>
        <w:t xml:space="preserve"> </w:t>
      </w:r>
      <w:r>
        <w:rPr>
          <w:spacing w:val="-2"/>
        </w:rPr>
        <w:t>Hormat,</w:t>
      </w:r>
    </w:p>
    <w:p w14:paraId="172EA8DF">
      <w:pPr>
        <w:pStyle w:val="6"/>
      </w:pPr>
    </w:p>
    <w:p w14:paraId="61A21B38">
      <w:pPr>
        <w:pStyle w:val="6"/>
        <w:spacing w:before="1" w:line="480" w:lineRule="auto"/>
        <w:ind w:left="1420" w:right="422" w:firstLine="424"/>
        <w:jc w:val="both"/>
      </w:pPr>
      <w:r>
        <w:t>Sehubungan dengan adanya “Pengembangan Media Pembelajaran GeoGebra untuk Meningkatkan Motivasi Belajar Siswa pada Mata Pelajaran Matematika Kelas IV Sekolah Dasar.” Melalui instrumen ini, Bapak/Ibu dimohon untuk memberikan penilaian terhadap media belajar yang telah dibuat. Penilaian Bapak/Ibu akan digunakan sebagai validasi beserta</w:t>
      </w:r>
      <w:r>
        <w:rPr>
          <w:spacing w:val="40"/>
        </w:rPr>
        <w:t xml:space="preserve"> </w:t>
      </w:r>
      <w:r>
        <w:t>masukan, kritik, dan saran untuk memperbaiki dan meningkatkan kualitas media belajar yang berupa GeoGebra sehingga dapat diketahui layak atau tidaknya digunakan pada mata pelajaran Matematika.</w:t>
      </w:r>
    </w:p>
    <w:p w14:paraId="6CB8B55D">
      <w:pPr>
        <w:pStyle w:val="6"/>
        <w:spacing w:after="0" w:line="480" w:lineRule="auto"/>
        <w:jc w:val="both"/>
        <w:sectPr>
          <w:headerReference r:id="rId171" w:type="default"/>
          <w:footerReference r:id="rId172" w:type="default"/>
          <w:pgSz w:w="11910" w:h="16840"/>
          <w:pgMar w:top="1920" w:right="1275" w:bottom="280" w:left="1275" w:header="717" w:footer="0" w:gutter="0"/>
          <w:pgNumType w:start="108"/>
          <w:cols w:space="720" w:num="1"/>
        </w:sectPr>
      </w:pPr>
    </w:p>
    <w:p w14:paraId="0512C797">
      <w:pPr>
        <w:pStyle w:val="6"/>
        <w:spacing w:before="53"/>
      </w:pPr>
    </w:p>
    <w:p w14:paraId="10DEF000">
      <w:pPr>
        <w:spacing w:before="0" w:line="480" w:lineRule="auto"/>
        <w:ind w:left="2546" w:right="1976" w:firstLine="0"/>
        <w:jc w:val="center"/>
        <w:rPr>
          <w:b/>
          <w:sz w:val="24"/>
        </w:rPr>
      </w:pPr>
      <w:r>
        <w:rPr>
          <w:b/>
          <w:sz w:val="24"/>
        </w:rPr>
        <w:t>LEMBAR</w:t>
      </w:r>
      <w:r>
        <w:rPr>
          <w:b/>
          <w:spacing w:val="-12"/>
          <w:sz w:val="24"/>
        </w:rPr>
        <w:t xml:space="preserve"> </w:t>
      </w:r>
      <w:r>
        <w:rPr>
          <w:b/>
          <w:sz w:val="24"/>
        </w:rPr>
        <w:t>UJI</w:t>
      </w:r>
      <w:r>
        <w:rPr>
          <w:b/>
          <w:spacing w:val="-12"/>
          <w:sz w:val="24"/>
        </w:rPr>
        <w:t xml:space="preserve"> </w:t>
      </w:r>
      <w:r>
        <w:rPr>
          <w:b/>
          <w:sz w:val="24"/>
        </w:rPr>
        <w:t>VALIDITAS</w:t>
      </w:r>
      <w:r>
        <w:rPr>
          <w:b/>
          <w:spacing w:val="-12"/>
          <w:sz w:val="24"/>
        </w:rPr>
        <w:t xml:space="preserve"> </w:t>
      </w:r>
      <w:r>
        <w:rPr>
          <w:b/>
          <w:sz w:val="24"/>
        </w:rPr>
        <w:t>MEDIA INSTRUMEN PENILAIAN</w:t>
      </w:r>
    </w:p>
    <w:p w14:paraId="6B58D48F">
      <w:pPr>
        <w:spacing w:before="0"/>
        <w:ind w:left="1133" w:right="565" w:firstLine="0"/>
        <w:jc w:val="center"/>
        <w:rPr>
          <w:b/>
          <w:sz w:val="24"/>
        </w:rPr>
      </w:pPr>
      <w:r>
        <w:rPr>
          <w:b/>
          <w:sz w:val="24"/>
        </w:rPr>
        <w:t>AHLI</w:t>
      </w:r>
      <w:r>
        <w:rPr>
          <w:b/>
          <w:spacing w:val="-1"/>
          <w:sz w:val="24"/>
        </w:rPr>
        <w:t xml:space="preserve"> </w:t>
      </w:r>
      <w:r>
        <w:rPr>
          <w:b/>
          <w:spacing w:val="-2"/>
          <w:sz w:val="24"/>
        </w:rPr>
        <w:t>MEDIA</w:t>
      </w:r>
    </w:p>
    <w:p w14:paraId="70FF11F2">
      <w:pPr>
        <w:pStyle w:val="6"/>
        <w:rPr>
          <w:b/>
        </w:rPr>
      </w:pPr>
    </w:p>
    <w:p w14:paraId="32D030DD">
      <w:pPr>
        <w:pStyle w:val="14"/>
        <w:numPr>
          <w:ilvl w:val="0"/>
          <w:numId w:val="41"/>
        </w:numPr>
        <w:tabs>
          <w:tab w:val="left" w:pos="1712"/>
        </w:tabs>
        <w:spacing w:before="0" w:after="0" w:line="240" w:lineRule="auto"/>
        <w:ind w:left="1712" w:right="0" w:hanging="359"/>
        <w:jc w:val="left"/>
        <w:rPr>
          <w:b/>
          <w:sz w:val="24"/>
        </w:rPr>
      </w:pPr>
      <w:r>
        <w:rPr>
          <w:b/>
          <w:spacing w:val="-2"/>
          <w:sz w:val="24"/>
        </w:rPr>
        <w:t>PENGANTAR</w:t>
      </w:r>
    </w:p>
    <w:p w14:paraId="16768B51">
      <w:pPr>
        <w:pStyle w:val="6"/>
        <w:rPr>
          <w:b/>
        </w:rPr>
      </w:pPr>
    </w:p>
    <w:p w14:paraId="1CC2E4E6">
      <w:pPr>
        <w:pStyle w:val="14"/>
        <w:numPr>
          <w:ilvl w:val="1"/>
          <w:numId w:val="41"/>
        </w:numPr>
        <w:tabs>
          <w:tab w:val="left" w:pos="1666"/>
          <w:tab w:val="left" w:pos="1701"/>
        </w:tabs>
        <w:spacing w:before="0" w:after="0" w:line="480" w:lineRule="auto"/>
        <w:ind w:left="1701" w:right="424" w:hanging="281"/>
        <w:jc w:val="both"/>
        <w:rPr>
          <w:sz w:val="24"/>
        </w:rPr>
      </w:pPr>
      <w:r>
        <w:rPr>
          <w:sz w:val="24"/>
        </w:rPr>
        <w:drawing>
          <wp:anchor distT="0" distB="0" distL="0" distR="0" simplePos="0" relativeHeight="25183436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68" name="Image 468"/>
            <wp:cNvGraphicFramePr/>
            <a:graphic xmlns:a="http://schemas.openxmlformats.org/drawingml/2006/main">
              <a:graphicData uri="http://schemas.openxmlformats.org/drawingml/2006/picture">
                <pic:pic xmlns:pic="http://schemas.openxmlformats.org/drawingml/2006/picture">
                  <pic:nvPicPr>
                    <pic:cNvPr id="468" name="Image 468"/>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Lembar validasi ahli media ini dimaksudkan untuk mendapatkan informasi mengenai kelayakan media pembelajaran yang sedang dikembangkan dari ahli media.</w:t>
      </w:r>
    </w:p>
    <w:p w14:paraId="62988B44">
      <w:pPr>
        <w:pStyle w:val="14"/>
        <w:numPr>
          <w:ilvl w:val="1"/>
          <w:numId w:val="41"/>
        </w:numPr>
        <w:tabs>
          <w:tab w:val="left" w:pos="1701"/>
          <w:tab w:val="left" w:pos="1724"/>
        </w:tabs>
        <w:spacing w:before="1" w:after="0" w:line="480" w:lineRule="auto"/>
        <w:ind w:left="1701" w:right="425" w:hanging="281"/>
        <w:jc w:val="both"/>
        <w:rPr>
          <w:sz w:val="24"/>
        </w:rPr>
      </w:pPr>
      <w:r>
        <w:rPr>
          <w:sz w:val="24"/>
        </w:rPr>
        <w:t>Informasi mengenai kelayakan dari media pembelajaran GeoGebra ini didasarkan dari tiga aspek utama yaitu desain tampilan, animasi, dan kemudahan penggunaan media.</w:t>
      </w:r>
    </w:p>
    <w:p w14:paraId="6781A625">
      <w:pPr>
        <w:pStyle w:val="2"/>
        <w:numPr>
          <w:ilvl w:val="0"/>
          <w:numId w:val="41"/>
        </w:numPr>
        <w:tabs>
          <w:tab w:val="left" w:pos="1820"/>
        </w:tabs>
        <w:spacing w:before="0" w:after="0" w:line="240" w:lineRule="auto"/>
        <w:ind w:left="1820" w:right="0" w:hanging="400"/>
        <w:jc w:val="left"/>
      </w:pPr>
      <w:r>
        <w:t>PETUNJUK</w:t>
      </w:r>
      <w:r>
        <w:rPr>
          <w:spacing w:val="-2"/>
        </w:rPr>
        <w:t xml:space="preserve"> PENGISIAN</w:t>
      </w:r>
    </w:p>
    <w:p w14:paraId="78BD10BC">
      <w:pPr>
        <w:pStyle w:val="6"/>
        <w:rPr>
          <w:b/>
        </w:rPr>
      </w:pPr>
    </w:p>
    <w:p w14:paraId="154A7FAB">
      <w:pPr>
        <w:pStyle w:val="14"/>
        <w:numPr>
          <w:ilvl w:val="1"/>
          <w:numId w:val="41"/>
        </w:numPr>
        <w:tabs>
          <w:tab w:val="left" w:pos="1792"/>
          <w:tab w:val="left" w:pos="1845"/>
        </w:tabs>
        <w:spacing w:before="0" w:after="0" w:line="480" w:lineRule="auto"/>
        <w:ind w:left="1845" w:right="424" w:hanging="492"/>
        <w:jc w:val="left"/>
        <w:rPr>
          <w:sz w:val="24"/>
        </w:rPr>
      </w:pPr>
      <w:r>
        <w:rPr>
          <w:sz w:val="24"/>
        </w:rPr>
        <w:t>Jawaban</w:t>
      </w:r>
      <w:r>
        <w:rPr>
          <w:spacing w:val="40"/>
          <w:sz w:val="24"/>
        </w:rPr>
        <w:t xml:space="preserve"> </w:t>
      </w:r>
      <w:r>
        <w:rPr>
          <w:sz w:val="24"/>
        </w:rPr>
        <w:t>yang</w:t>
      </w:r>
      <w:r>
        <w:rPr>
          <w:spacing w:val="40"/>
          <w:sz w:val="24"/>
        </w:rPr>
        <w:t xml:space="preserve"> </w:t>
      </w:r>
      <w:r>
        <w:rPr>
          <w:sz w:val="24"/>
        </w:rPr>
        <w:t>diberikan</w:t>
      </w:r>
      <w:r>
        <w:rPr>
          <w:spacing w:val="40"/>
          <w:sz w:val="24"/>
        </w:rPr>
        <w:t xml:space="preserve"> </w:t>
      </w:r>
      <w:r>
        <w:rPr>
          <w:sz w:val="24"/>
        </w:rPr>
        <w:t>berupa</w:t>
      </w:r>
      <w:r>
        <w:rPr>
          <w:spacing w:val="40"/>
          <w:sz w:val="24"/>
        </w:rPr>
        <w:t xml:space="preserve"> </w:t>
      </w:r>
      <w:r>
        <w:rPr>
          <w:sz w:val="24"/>
        </w:rPr>
        <w:t>skor</w:t>
      </w:r>
      <w:r>
        <w:rPr>
          <w:spacing w:val="40"/>
          <w:sz w:val="24"/>
        </w:rPr>
        <w:t xml:space="preserve"> </w:t>
      </w:r>
      <w:r>
        <w:rPr>
          <w:sz w:val="24"/>
        </w:rPr>
        <w:t>dengan</w:t>
      </w:r>
      <w:r>
        <w:rPr>
          <w:spacing w:val="40"/>
          <w:sz w:val="24"/>
        </w:rPr>
        <w:t xml:space="preserve"> </w:t>
      </w:r>
      <w:r>
        <w:rPr>
          <w:sz w:val="24"/>
        </w:rPr>
        <w:t>bobot</w:t>
      </w:r>
      <w:r>
        <w:rPr>
          <w:spacing w:val="40"/>
          <w:sz w:val="24"/>
        </w:rPr>
        <w:t xml:space="preserve"> </w:t>
      </w:r>
      <w:r>
        <w:rPr>
          <w:sz w:val="24"/>
        </w:rPr>
        <w:t>penilaian</w:t>
      </w:r>
      <w:r>
        <w:rPr>
          <w:spacing w:val="40"/>
          <w:sz w:val="24"/>
        </w:rPr>
        <w:t xml:space="preserve"> </w:t>
      </w:r>
      <w:r>
        <w:rPr>
          <w:sz w:val="24"/>
        </w:rPr>
        <w:t>sebagai</w:t>
      </w:r>
      <w:r>
        <w:rPr>
          <w:spacing w:val="40"/>
          <w:sz w:val="24"/>
        </w:rPr>
        <w:t xml:space="preserve"> </w:t>
      </w:r>
      <w:r>
        <w:rPr>
          <w:sz w:val="24"/>
        </w:rPr>
        <w:t>berikut :</w:t>
      </w:r>
    </w:p>
    <w:p w14:paraId="2C7CB669">
      <w:pPr>
        <w:pStyle w:val="6"/>
        <w:tabs>
          <w:tab w:val="left" w:pos="2330"/>
        </w:tabs>
        <w:ind w:left="1845"/>
      </w:pPr>
      <w:r>
        <w:rPr>
          <w:spacing w:val="-10"/>
        </w:rPr>
        <w:t>4</w:t>
      </w:r>
      <w:r>
        <w:tab/>
      </w:r>
      <w:r>
        <w:t>=</w:t>
      </w:r>
      <w:r>
        <w:rPr>
          <w:spacing w:val="-2"/>
        </w:rPr>
        <w:t xml:space="preserve"> </w:t>
      </w:r>
      <w:r>
        <w:t>Sangat</w:t>
      </w:r>
      <w:r>
        <w:rPr>
          <w:spacing w:val="-1"/>
        </w:rPr>
        <w:t xml:space="preserve"> </w:t>
      </w:r>
      <w:r>
        <w:t>Baik</w:t>
      </w:r>
      <w:r>
        <w:rPr>
          <w:spacing w:val="-1"/>
        </w:rPr>
        <w:t xml:space="preserve"> </w:t>
      </w:r>
      <w:r>
        <w:rPr>
          <w:spacing w:val="-4"/>
        </w:rPr>
        <w:t>(SB)</w:t>
      </w:r>
    </w:p>
    <w:p w14:paraId="11F133E2">
      <w:pPr>
        <w:pStyle w:val="6"/>
      </w:pPr>
    </w:p>
    <w:p w14:paraId="0D02E9F6">
      <w:pPr>
        <w:pStyle w:val="6"/>
        <w:tabs>
          <w:tab w:val="left" w:pos="2270"/>
        </w:tabs>
        <w:spacing w:before="1"/>
        <w:ind w:left="1845"/>
      </w:pPr>
      <w:r>
        <w:rPr>
          <w:spacing w:val="-10"/>
        </w:rPr>
        <w:t>3</w:t>
      </w:r>
      <w:r>
        <w:tab/>
      </w:r>
      <w:r>
        <w:t>=</w:t>
      </w:r>
      <w:r>
        <w:rPr>
          <w:spacing w:val="-2"/>
        </w:rPr>
        <w:t xml:space="preserve"> </w:t>
      </w:r>
      <w:r>
        <w:t xml:space="preserve">Baik </w:t>
      </w:r>
      <w:r>
        <w:rPr>
          <w:spacing w:val="-5"/>
        </w:rPr>
        <w:t>(B)</w:t>
      </w:r>
    </w:p>
    <w:p w14:paraId="5A0ABDEE">
      <w:pPr>
        <w:pStyle w:val="6"/>
        <w:tabs>
          <w:tab w:val="left" w:pos="2270"/>
        </w:tabs>
        <w:spacing w:before="276"/>
        <w:ind w:left="1845"/>
      </w:pPr>
      <w:r>
        <w:rPr>
          <w:spacing w:val="-10"/>
        </w:rPr>
        <w:t>2</w:t>
      </w:r>
      <w:r>
        <w:tab/>
      </w:r>
      <w:r>
        <w:t>=</w:t>
      </w:r>
      <w:r>
        <w:rPr>
          <w:spacing w:val="-3"/>
        </w:rPr>
        <w:t xml:space="preserve"> </w:t>
      </w:r>
      <w:r>
        <w:t>Kurang</w:t>
      </w:r>
      <w:r>
        <w:rPr>
          <w:spacing w:val="1"/>
        </w:rPr>
        <w:t xml:space="preserve"> </w:t>
      </w:r>
      <w:r>
        <w:rPr>
          <w:spacing w:val="-5"/>
        </w:rPr>
        <w:t>(K)</w:t>
      </w:r>
    </w:p>
    <w:p w14:paraId="472B3E53">
      <w:pPr>
        <w:pStyle w:val="6"/>
        <w:tabs>
          <w:tab w:val="left" w:pos="2265"/>
        </w:tabs>
        <w:spacing w:before="276"/>
        <w:ind w:left="1845"/>
      </w:pPr>
      <w:r>
        <w:rPr>
          <w:spacing w:val="-10"/>
        </w:rPr>
        <w:t>1</w:t>
      </w:r>
      <w:r>
        <w:tab/>
      </w:r>
      <w:r>
        <w:t>=</w:t>
      </w:r>
      <w:r>
        <w:rPr>
          <w:spacing w:val="-2"/>
        </w:rPr>
        <w:t xml:space="preserve"> </w:t>
      </w:r>
      <w:r>
        <w:t>Sangat</w:t>
      </w:r>
      <w:r>
        <w:rPr>
          <w:spacing w:val="-1"/>
        </w:rPr>
        <w:t xml:space="preserve"> </w:t>
      </w:r>
      <w:r>
        <w:t xml:space="preserve">Kurang </w:t>
      </w:r>
      <w:r>
        <w:rPr>
          <w:spacing w:val="-4"/>
        </w:rPr>
        <w:t>(SK)</w:t>
      </w:r>
    </w:p>
    <w:p w14:paraId="0EFF77B4">
      <w:pPr>
        <w:pStyle w:val="6"/>
        <w:spacing w:before="276" w:line="480" w:lineRule="auto"/>
        <w:ind w:left="1701" w:right="430" w:hanging="720"/>
        <w:jc w:val="both"/>
      </w:pPr>
      <w:r>
        <w:rPr>
          <w:b/>
        </w:rPr>
        <w:t>4.4.1.1</w:t>
      </w:r>
      <w:r>
        <w:rPr>
          <w:b/>
          <w:spacing w:val="-3"/>
        </w:rPr>
        <w:t xml:space="preserve"> </w:t>
      </w:r>
      <w:r>
        <w:t xml:space="preserve">Pemberian penilaian pada setiap jawaban dilakukan dengan memberikan </w:t>
      </w:r>
      <w:r>
        <w:rPr>
          <w:i/>
        </w:rPr>
        <w:t xml:space="preserve">checklist </w:t>
      </w:r>
      <w:r>
        <w:t>(</w:t>
      </w:r>
      <w:r>
        <w:rPr>
          <w:rFonts w:ascii="Segoe UI Symbol" w:hAnsi="Segoe UI Symbol"/>
        </w:rPr>
        <w:t>✔</w:t>
      </w:r>
      <w:r>
        <w:t>) pada kolom skor penilaian yang tersedia. Komentar atau saran diberikan pada kolom yang telah disediakan.</w:t>
      </w:r>
    </w:p>
    <w:p w14:paraId="5740592F">
      <w:pPr>
        <w:pStyle w:val="6"/>
        <w:spacing w:after="0" w:line="480" w:lineRule="auto"/>
        <w:jc w:val="both"/>
        <w:sectPr>
          <w:headerReference r:id="rId173" w:type="default"/>
          <w:footerReference r:id="rId174" w:type="default"/>
          <w:pgSz w:w="11910" w:h="16840"/>
          <w:pgMar w:top="1920" w:right="1275" w:bottom="280" w:left="1275" w:header="717" w:footer="0" w:gutter="0"/>
          <w:cols w:space="720" w:num="1"/>
        </w:sectPr>
      </w:pPr>
    </w:p>
    <w:p w14:paraId="557B26FF">
      <w:pPr>
        <w:pStyle w:val="6"/>
        <w:spacing w:before="53"/>
      </w:pPr>
    </w:p>
    <w:p w14:paraId="06B6B4B2">
      <w:pPr>
        <w:pStyle w:val="2"/>
        <w:numPr>
          <w:ilvl w:val="0"/>
          <w:numId w:val="41"/>
        </w:numPr>
        <w:tabs>
          <w:tab w:val="left" w:pos="1428"/>
        </w:tabs>
        <w:spacing w:before="0" w:after="0" w:line="240" w:lineRule="auto"/>
        <w:ind w:left="1428" w:right="0" w:hanging="293"/>
        <w:jc w:val="left"/>
      </w:pPr>
      <w:r>
        <w:t>INSTRUMEN</w:t>
      </w:r>
      <w:r>
        <w:rPr>
          <w:spacing w:val="-6"/>
        </w:rPr>
        <w:t xml:space="preserve"> </w:t>
      </w:r>
      <w:r>
        <w:rPr>
          <w:spacing w:val="-2"/>
        </w:rPr>
        <w:t>PENILAIAN</w:t>
      </w:r>
    </w:p>
    <w:p w14:paraId="492DCEE2">
      <w:pPr>
        <w:pStyle w:val="6"/>
        <w:spacing w:before="47"/>
        <w:rPr>
          <w:b/>
          <w:sz w:val="20"/>
        </w:rPr>
      </w:pPr>
    </w:p>
    <w:tbl>
      <w:tblPr>
        <w:tblStyle w:val="5"/>
        <w:tblW w:w="0" w:type="auto"/>
        <w:tblInd w:w="1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0"/>
        <w:gridCol w:w="2835"/>
        <w:gridCol w:w="1277"/>
        <w:gridCol w:w="1133"/>
        <w:gridCol w:w="992"/>
        <w:gridCol w:w="958"/>
      </w:tblGrid>
      <w:tr w14:paraId="27F17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10" w:type="dxa"/>
            <w:vMerge w:val="restart"/>
            <w:shd w:val="clear" w:color="auto" w:fill="C2D59B"/>
          </w:tcPr>
          <w:p w14:paraId="37B13C6B">
            <w:pPr>
              <w:pStyle w:val="15"/>
              <w:spacing w:before="39"/>
              <w:rPr>
                <w:b/>
                <w:sz w:val="24"/>
              </w:rPr>
            </w:pPr>
          </w:p>
          <w:p w14:paraId="0852B5CD">
            <w:pPr>
              <w:pStyle w:val="15"/>
              <w:ind w:left="206"/>
              <w:rPr>
                <w:b/>
                <w:sz w:val="24"/>
              </w:rPr>
            </w:pPr>
            <w:r>
              <w:rPr>
                <w:b/>
                <w:spacing w:val="-5"/>
                <w:sz w:val="24"/>
              </w:rPr>
              <w:t>No</w:t>
            </w:r>
          </w:p>
        </w:tc>
        <w:tc>
          <w:tcPr>
            <w:tcW w:w="2835" w:type="dxa"/>
            <w:vMerge w:val="restart"/>
            <w:shd w:val="clear" w:color="auto" w:fill="C2D59B"/>
          </w:tcPr>
          <w:p w14:paraId="227E6EA4">
            <w:pPr>
              <w:pStyle w:val="15"/>
              <w:spacing w:before="39"/>
              <w:rPr>
                <w:b/>
                <w:sz w:val="24"/>
              </w:rPr>
            </w:pPr>
          </w:p>
          <w:p w14:paraId="5EB9CF58">
            <w:pPr>
              <w:pStyle w:val="15"/>
              <w:ind w:left="710"/>
              <w:rPr>
                <w:b/>
                <w:sz w:val="24"/>
              </w:rPr>
            </w:pPr>
            <w:r>
              <w:rPr>
                <w:b/>
                <w:spacing w:val="-2"/>
                <w:sz w:val="24"/>
              </w:rPr>
              <w:t>INDIKATOR</w:t>
            </w:r>
          </w:p>
        </w:tc>
        <w:tc>
          <w:tcPr>
            <w:tcW w:w="4360" w:type="dxa"/>
            <w:gridSpan w:val="4"/>
            <w:shd w:val="clear" w:color="auto" w:fill="C2D59B"/>
          </w:tcPr>
          <w:p w14:paraId="67B33E8B">
            <w:pPr>
              <w:pStyle w:val="15"/>
              <w:spacing w:line="275" w:lineRule="exact"/>
              <w:ind w:left="9"/>
              <w:jc w:val="center"/>
              <w:rPr>
                <w:b/>
                <w:sz w:val="24"/>
              </w:rPr>
            </w:pPr>
            <w:r>
              <w:rPr>
                <w:b/>
                <w:spacing w:val="-4"/>
                <w:sz w:val="24"/>
              </w:rPr>
              <w:t>SKOR</w:t>
            </w:r>
          </w:p>
        </w:tc>
      </w:tr>
      <w:tr w14:paraId="52D19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710" w:type="dxa"/>
            <w:vMerge w:val="continue"/>
            <w:tcBorders>
              <w:top w:val="nil"/>
            </w:tcBorders>
            <w:shd w:val="clear" w:color="auto" w:fill="C2D59B"/>
          </w:tcPr>
          <w:p w14:paraId="73362882">
            <w:pPr>
              <w:rPr>
                <w:sz w:val="2"/>
                <w:szCs w:val="2"/>
              </w:rPr>
            </w:pPr>
          </w:p>
        </w:tc>
        <w:tc>
          <w:tcPr>
            <w:tcW w:w="2835" w:type="dxa"/>
            <w:vMerge w:val="continue"/>
            <w:tcBorders>
              <w:top w:val="nil"/>
            </w:tcBorders>
            <w:shd w:val="clear" w:color="auto" w:fill="C2D59B"/>
          </w:tcPr>
          <w:p w14:paraId="2E91E926">
            <w:pPr>
              <w:rPr>
                <w:sz w:val="2"/>
                <w:szCs w:val="2"/>
              </w:rPr>
            </w:pPr>
          </w:p>
        </w:tc>
        <w:tc>
          <w:tcPr>
            <w:tcW w:w="1277" w:type="dxa"/>
            <w:shd w:val="clear" w:color="auto" w:fill="C2D59B"/>
          </w:tcPr>
          <w:p w14:paraId="22499355">
            <w:pPr>
              <w:pStyle w:val="15"/>
              <w:spacing w:before="1"/>
              <w:ind w:left="10"/>
              <w:jc w:val="center"/>
              <w:rPr>
                <w:b/>
                <w:sz w:val="24"/>
              </w:rPr>
            </w:pPr>
            <w:r>
              <w:rPr>
                <w:b/>
                <w:spacing w:val="-10"/>
                <w:sz w:val="24"/>
              </w:rPr>
              <w:t>1</w:t>
            </w:r>
          </w:p>
          <w:p w14:paraId="0D6C84AB">
            <w:pPr>
              <w:pStyle w:val="15"/>
              <w:spacing w:before="41"/>
              <w:ind w:left="10"/>
              <w:jc w:val="center"/>
              <w:rPr>
                <w:b/>
                <w:sz w:val="24"/>
              </w:rPr>
            </w:pPr>
            <w:r>
              <w:rPr>
                <w:b/>
                <w:spacing w:val="-4"/>
                <w:sz w:val="24"/>
              </w:rPr>
              <w:t>(SK)</w:t>
            </w:r>
          </w:p>
        </w:tc>
        <w:tc>
          <w:tcPr>
            <w:tcW w:w="1133" w:type="dxa"/>
            <w:shd w:val="clear" w:color="auto" w:fill="C2D59B"/>
          </w:tcPr>
          <w:p w14:paraId="4C073715">
            <w:pPr>
              <w:pStyle w:val="15"/>
              <w:spacing w:before="1"/>
              <w:ind w:left="6" w:right="1"/>
              <w:jc w:val="center"/>
              <w:rPr>
                <w:b/>
                <w:sz w:val="24"/>
              </w:rPr>
            </w:pPr>
            <w:r>
              <w:rPr>
                <w:b/>
                <w:spacing w:val="-10"/>
                <w:sz w:val="24"/>
              </w:rPr>
              <w:t>2</w:t>
            </w:r>
          </w:p>
          <w:p w14:paraId="7894BE01">
            <w:pPr>
              <w:pStyle w:val="15"/>
              <w:spacing w:before="41"/>
              <w:ind w:left="6"/>
              <w:jc w:val="center"/>
              <w:rPr>
                <w:b/>
                <w:sz w:val="24"/>
              </w:rPr>
            </w:pPr>
            <w:r>
              <w:rPr>
                <w:b/>
                <w:spacing w:val="-5"/>
                <w:sz w:val="24"/>
              </w:rPr>
              <w:t>(K)</w:t>
            </w:r>
          </w:p>
        </w:tc>
        <w:tc>
          <w:tcPr>
            <w:tcW w:w="992" w:type="dxa"/>
            <w:shd w:val="clear" w:color="auto" w:fill="C2D59B"/>
          </w:tcPr>
          <w:p w14:paraId="125B1A84">
            <w:pPr>
              <w:pStyle w:val="15"/>
              <w:spacing w:before="1"/>
              <w:ind w:left="10" w:right="3"/>
              <w:jc w:val="center"/>
              <w:rPr>
                <w:b/>
                <w:sz w:val="24"/>
              </w:rPr>
            </w:pPr>
            <w:r>
              <w:rPr>
                <w:b/>
                <w:spacing w:val="-10"/>
                <w:sz w:val="24"/>
              </w:rPr>
              <w:t>3</w:t>
            </w:r>
          </w:p>
          <w:p w14:paraId="7F4C5C70">
            <w:pPr>
              <w:pStyle w:val="15"/>
              <w:spacing w:before="41"/>
              <w:ind w:left="10"/>
              <w:jc w:val="center"/>
              <w:rPr>
                <w:b/>
                <w:sz w:val="24"/>
              </w:rPr>
            </w:pPr>
            <w:r>
              <w:rPr>
                <w:b/>
                <w:spacing w:val="-5"/>
                <w:sz w:val="24"/>
              </w:rPr>
              <w:t>(B)</w:t>
            </w:r>
          </w:p>
        </w:tc>
        <w:tc>
          <w:tcPr>
            <w:tcW w:w="958" w:type="dxa"/>
            <w:shd w:val="clear" w:color="auto" w:fill="C2D59B"/>
          </w:tcPr>
          <w:p w14:paraId="132DE727">
            <w:pPr>
              <w:pStyle w:val="15"/>
              <w:spacing w:before="1"/>
              <w:ind w:left="10" w:right="3"/>
              <w:jc w:val="center"/>
              <w:rPr>
                <w:b/>
                <w:sz w:val="24"/>
              </w:rPr>
            </w:pPr>
            <w:r>
              <w:rPr>
                <w:b/>
                <w:spacing w:val="-10"/>
                <w:sz w:val="24"/>
              </w:rPr>
              <w:t>4</w:t>
            </w:r>
          </w:p>
          <w:p w14:paraId="01FF5D14">
            <w:pPr>
              <w:pStyle w:val="15"/>
              <w:spacing w:before="41"/>
              <w:ind w:left="10"/>
              <w:jc w:val="center"/>
              <w:rPr>
                <w:b/>
                <w:sz w:val="24"/>
              </w:rPr>
            </w:pPr>
            <w:r>
              <w:rPr>
                <w:b/>
                <w:spacing w:val="-4"/>
                <w:sz w:val="24"/>
              </w:rPr>
              <w:t>(SB)</w:t>
            </w:r>
          </w:p>
        </w:tc>
      </w:tr>
      <w:tr w14:paraId="6F24F1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905" w:type="dxa"/>
            <w:gridSpan w:val="6"/>
            <w:shd w:val="clear" w:color="auto" w:fill="C2D59B"/>
          </w:tcPr>
          <w:p w14:paraId="0007AD57">
            <w:pPr>
              <w:pStyle w:val="15"/>
              <w:spacing w:line="275" w:lineRule="exact"/>
              <w:ind w:left="827"/>
              <w:rPr>
                <w:b/>
                <w:sz w:val="24"/>
              </w:rPr>
            </w:pPr>
            <w:r>
              <w:rPr>
                <w:b/>
                <w:sz w:val="24"/>
              </w:rPr>
              <w:t>A.</w:t>
            </w:r>
            <w:r>
              <w:rPr>
                <w:b/>
                <w:spacing w:val="63"/>
                <w:sz w:val="24"/>
              </w:rPr>
              <w:t xml:space="preserve"> </w:t>
            </w:r>
            <w:r>
              <w:rPr>
                <w:b/>
                <w:sz w:val="24"/>
              </w:rPr>
              <w:t>DESAIN</w:t>
            </w:r>
            <w:r>
              <w:rPr>
                <w:b/>
                <w:spacing w:val="-2"/>
                <w:sz w:val="24"/>
              </w:rPr>
              <w:t xml:space="preserve"> TAMPILAN</w:t>
            </w:r>
          </w:p>
        </w:tc>
      </w:tr>
      <w:tr w14:paraId="69031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710" w:type="dxa"/>
          </w:tcPr>
          <w:p w14:paraId="009FBC4B">
            <w:pPr>
              <w:pStyle w:val="15"/>
              <w:spacing w:before="1"/>
              <w:ind w:left="5"/>
              <w:jc w:val="center"/>
              <w:rPr>
                <w:b/>
                <w:sz w:val="24"/>
              </w:rPr>
            </w:pPr>
            <w:r>
              <w:rPr>
                <w:b/>
                <w:spacing w:val="-10"/>
                <w:sz w:val="24"/>
              </w:rPr>
              <w:t>1</w:t>
            </w:r>
          </w:p>
        </w:tc>
        <w:tc>
          <w:tcPr>
            <w:tcW w:w="2835" w:type="dxa"/>
          </w:tcPr>
          <w:p w14:paraId="274E99F5">
            <w:pPr>
              <w:pStyle w:val="15"/>
              <w:spacing w:before="1" w:line="276" w:lineRule="auto"/>
              <w:ind w:left="108"/>
              <w:rPr>
                <w:sz w:val="24"/>
              </w:rPr>
            </w:pPr>
            <w:r>
              <w:rPr>
                <w:sz w:val="24"/>
              </w:rPr>
              <w:t>Desain tampilan yang disajikan</w:t>
            </w:r>
            <w:r>
              <w:rPr>
                <w:spacing w:val="-15"/>
                <w:sz w:val="24"/>
              </w:rPr>
              <w:t xml:space="preserve"> </w:t>
            </w:r>
            <w:r>
              <w:rPr>
                <w:sz w:val="24"/>
              </w:rPr>
              <w:t>sesauai</w:t>
            </w:r>
            <w:r>
              <w:rPr>
                <w:spacing w:val="-15"/>
                <w:sz w:val="24"/>
              </w:rPr>
              <w:t xml:space="preserve"> </w:t>
            </w:r>
            <w:r>
              <w:rPr>
                <w:sz w:val="24"/>
              </w:rPr>
              <w:t>dengan</w:t>
            </w:r>
          </w:p>
          <w:p w14:paraId="7F7375B6">
            <w:pPr>
              <w:pStyle w:val="15"/>
              <w:spacing w:line="275" w:lineRule="exact"/>
              <w:ind w:left="108"/>
              <w:rPr>
                <w:sz w:val="24"/>
              </w:rPr>
            </w:pPr>
            <w:r>
              <w:rPr>
                <w:sz w:val="24"/>
              </w:rPr>
              <w:t>karakteristik</w:t>
            </w:r>
            <w:r>
              <w:rPr>
                <w:spacing w:val="-3"/>
                <w:sz w:val="24"/>
              </w:rPr>
              <w:t xml:space="preserve"> </w:t>
            </w:r>
            <w:r>
              <w:rPr>
                <w:sz w:val="24"/>
              </w:rPr>
              <w:t>peserta</w:t>
            </w:r>
            <w:r>
              <w:rPr>
                <w:spacing w:val="-3"/>
                <w:sz w:val="24"/>
              </w:rPr>
              <w:t xml:space="preserve"> </w:t>
            </w:r>
            <w:r>
              <w:rPr>
                <w:spacing w:val="-2"/>
                <w:sz w:val="24"/>
              </w:rPr>
              <w:t>didik</w:t>
            </w:r>
          </w:p>
        </w:tc>
        <w:tc>
          <w:tcPr>
            <w:tcW w:w="1277" w:type="dxa"/>
          </w:tcPr>
          <w:p w14:paraId="00C366AE">
            <w:pPr>
              <w:pStyle w:val="15"/>
              <w:rPr>
                <w:sz w:val="24"/>
              </w:rPr>
            </w:pPr>
          </w:p>
        </w:tc>
        <w:tc>
          <w:tcPr>
            <w:tcW w:w="1133" w:type="dxa"/>
          </w:tcPr>
          <w:p w14:paraId="0B455D0C">
            <w:pPr>
              <w:pStyle w:val="15"/>
              <w:rPr>
                <w:sz w:val="24"/>
              </w:rPr>
            </w:pPr>
          </w:p>
        </w:tc>
        <w:tc>
          <w:tcPr>
            <w:tcW w:w="992" w:type="dxa"/>
          </w:tcPr>
          <w:p w14:paraId="15530D43">
            <w:pPr>
              <w:pStyle w:val="15"/>
              <w:rPr>
                <w:sz w:val="24"/>
              </w:rPr>
            </w:pPr>
          </w:p>
        </w:tc>
        <w:tc>
          <w:tcPr>
            <w:tcW w:w="958" w:type="dxa"/>
          </w:tcPr>
          <w:p w14:paraId="22AE212D">
            <w:pPr>
              <w:pStyle w:val="15"/>
              <w:rPr>
                <w:sz w:val="24"/>
              </w:rPr>
            </w:pPr>
          </w:p>
        </w:tc>
      </w:tr>
      <w:tr w14:paraId="5E71B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710" w:type="dxa"/>
          </w:tcPr>
          <w:p w14:paraId="187D70C6">
            <w:pPr>
              <w:pStyle w:val="15"/>
              <w:spacing w:line="275" w:lineRule="exact"/>
              <w:ind w:left="5"/>
              <w:jc w:val="center"/>
              <w:rPr>
                <w:b/>
                <w:sz w:val="24"/>
              </w:rPr>
            </w:pPr>
            <w:r>
              <w:rPr>
                <w:b/>
                <w:sz w:val="24"/>
              </w:rPr>
              <mc:AlternateContent>
                <mc:Choice Requires="wpg">
                  <w:drawing>
                    <wp:anchor distT="0" distB="0" distL="0" distR="0" simplePos="0" relativeHeight="251835392" behindDoc="1" locked="0" layoutInCell="1" allowOverlap="1">
                      <wp:simplePos x="0" y="0"/>
                      <wp:positionH relativeFrom="column">
                        <wp:posOffset>-73660</wp:posOffset>
                      </wp:positionH>
                      <wp:positionV relativeFrom="paragraph">
                        <wp:posOffset>-191770</wp:posOffset>
                      </wp:positionV>
                      <wp:extent cx="4667250" cy="4591050"/>
                      <wp:effectExtent l="0" t="0" r="0" b="0"/>
                      <wp:wrapNone/>
                      <wp:docPr id="470" name="Group 470"/>
                      <wp:cNvGraphicFramePr/>
                      <a:graphic xmlns:a="http://schemas.openxmlformats.org/drawingml/2006/main">
                        <a:graphicData uri="http://schemas.microsoft.com/office/word/2010/wordprocessingGroup">
                          <wpg:wgp>
                            <wpg:cNvGrpSpPr/>
                            <wpg:grpSpPr>
                              <a:xfrm>
                                <a:off x="0" y="0"/>
                                <a:ext cx="4667250" cy="4591050"/>
                                <a:chOff x="0" y="0"/>
                                <a:chExt cx="4667250" cy="4591050"/>
                              </a:xfrm>
                            </wpg:grpSpPr>
                            <pic:pic xmlns:pic="http://schemas.openxmlformats.org/drawingml/2006/picture">
                              <pic:nvPicPr>
                                <pic:cNvPr id="471" name="Image 471"/>
                                <pic:cNvPicPr/>
                              </pic:nvPicPr>
                              <pic:blipFill>
                                <a:blip r:embed="rId238" cstate="print"/>
                                <a:stretch>
                                  <a:fillRect/>
                                </a:stretch>
                              </pic:blipFill>
                              <pic:spPr>
                                <a:xfrm>
                                  <a:off x="0" y="0"/>
                                  <a:ext cx="4667249" cy="4591049"/>
                                </a:xfrm>
                                <a:prstGeom prst="rect">
                                  <a:avLst/>
                                </a:prstGeom>
                              </pic:spPr>
                            </pic:pic>
                          </wpg:wgp>
                        </a:graphicData>
                      </a:graphic>
                    </wp:anchor>
                  </w:drawing>
                </mc:Choice>
                <mc:Fallback>
                  <w:pict>
                    <v:group id="_x0000_s1026" o:spid="_x0000_s1026" o:spt="203" style="position:absolute;left:0pt;margin-left:-5.8pt;margin-top:-15.1pt;height:361.5pt;width:367.5pt;z-index:-251481088;mso-width-relative:page;mso-height-relative:page;" coordsize="4667250,4591050" o:gfxdata="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">
                      <o:lock v:ext="edit" aspectratio="f"/>
                      <v:shape id="Image 471" o:spid="_x0000_s1026" o:spt="75" type="#_x0000_t75" style="position:absolute;left:0;top:0;height:4591049;width:4667249;" filled="f" o:preferrelative="t" stroked="f" coordsize="21600,21600" o:gfxdata="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oKFwvQAA&#10;ANwAAAAPAAAAAAAAAAEAIAAAACIAAABkcnMvZG93bnJldi54bWxQSwECFAAUAAAACACHTuJAMy8F&#10;njsAAAA5AAAAEAAAAAAAAAABACAAAAAMAQAAZHJzL3NoYXBleG1sLnhtbFBLBQYAAAAABgAGAFsB&#10;AAC2AwAAAAA=&#10;">
                        <v:fill on="f" focussize="0,0"/>
                        <v:stroke on="f"/>
                        <v:imagedata r:id="rId238" o:title=""/>
                        <o:lock v:ext="edit" aspectratio="f"/>
                      </v:shape>
                    </v:group>
                  </w:pict>
                </mc:Fallback>
              </mc:AlternateContent>
            </w:r>
            <w:r>
              <w:rPr>
                <w:b/>
                <w:spacing w:val="-10"/>
                <w:sz w:val="24"/>
              </w:rPr>
              <w:t>2</w:t>
            </w:r>
          </w:p>
        </w:tc>
        <w:tc>
          <w:tcPr>
            <w:tcW w:w="2835" w:type="dxa"/>
          </w:tcPr>
          <w:p w14:paraId="72438BE0">
            <w:pPr>
              <w:pStyle w:val="15"/>
              <w:spacing w:line="275" w:lineRule="exact"/>
              <w:ind w:left="108"/>
              <w:rPr>
                <w:sz w:val="24"/>
              </w:rPr>
            </w:pPr>
            <w:r>
              <w:rPr>
                <w:sz w:val="24"/>
              </w:rPr>
              <w:t>Desain</w:t>
            </w:r>
            <w:r>
              <w:rPr>
                <w:spacing w:val="-2"/>
                <w:sz w:val="24"/>
              </w:rPr>
              <w:t xml:space="preserve"> </w:t>
            </w:r>
            <w:r>
              <w:rPr>
                <w:sz w:val="24"/>
              </w:rPr>
              <w:t>tampilan</w:t>
            </w:r>
            <w:r>
              <w:rPr>
                <w:spacing w:val="-2"/>
                <w:sz w:val="24"/>
              </w:rPr>
              <w:t xml:space="preserve"> menarik</w:t>
            </w:r>
          </w:p>
          <w:p w14:paraId="08111606">
            <w:pPr>
              <w:pStyle w:val="15"/>
              <w:spacing w:before="43"/>
              <w:ind w:left="108"/>
              <w:rPr>
                <w:sz w:val="24"/>
              </w:rPr>
            </w:pPr>
            <w:r>
              <w:rPr>
                <w:sz w:val="24"/>
              </w:rPr>
              <w:t>peserta</w:t>
            </w:r>
            <w:r>
              <w:rPr>
                <w:spacing w:val="-4"/>
                <w:sz w:val="24"/>
              </w:rPr>
              <w:t xml:space="preserve"> </w:t>
            </w:r>
            <w:r>
              <w:rPr>
                <w:spacing w:val="-2"/>
                <w:sz w:val="24"/>
              </w:rPr>
              <w:t>didik</w:t>
            </w:r>
          </w:p>
        </w:tc>
        <w:tc>
          <w:tcPr>
            <w:tcW w:w="1277" w:type="dxa"/>
          </w:tcPr>
          <w:p w14:paraId="230BCC0F">
            <w:pPr>
              <w:pStyle w:val="15"/>
              <w:rPr>
                <w:sz w:val="24"/>
              </w:rPr>
            </w:pPr>
          </w:p>
        </w:tc>
        <w:tc>
          <w:tcPr>
            <w:tcW w:w="1133" w:type="dxa"/>
          </w:tcPr>
          <w:p w14:paraId="6772BD53">
            <w:pPr>
              <w:pStyle w:val="15"/>
              <w:rPr>
                <w:sz w:val="24"/>
              </w:rPr>
            </w:pPr>
          </w:p>
        </w:tc>
        <w:tc>
          <w:tcPr>
            <w:tcW w:w="992" w:type="dxa"/>
          </w:tcPr>
          <w:p w14:paraId="76EC1604">
            <w:pPr>
              <w:pStyle w:val="15"/>
              <w:rPr>
                <w:sz w:val="24"/>
              </w:rPr>
            </w:pPr>
          </w:p>
        </w:tc>
        <w:tc>
          <w:tcPr>
            <w:tcW w:w="958" w:type="dxa"/>
          </w:tcPr>
          <w:p w14:paraId="79273DBA">
            <w:pPr>
              <w:pStyle w:val="15"/>
              <w:rPr>
                <w:sz w:val="24"/>
              </w:rPr>
            </w:pPr>
          </w:p>
        </w:tc>
      </w:tr>
      <w:tr w14:paraId="12390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710" w:type="dxa"/>
          </w:tcPr>
          <w:p w14:paraId="54C8945A">
            <w:pPr>
              <w:pStyle w:val="15"/>
              <w:spacing w:line="275" w:lineRule="exact"/>
              <w:ind w:left="5"/>
              <w:jc w:val="center"/>
              <w:rPr>
                <w:b/>
                <w:sz w:val="24"/>
              </w:rPr>
            </w:pPr>
            <w:r>
              <w:rPr>
                <w:b/>
                <w:spacing w:val="-10"/>
                <w:sz w:val="24"/>
              </w:rPr>
              <w:t>3</w:t>
            </w:r>
          </w:p>
        </w:tc>
        <w:tc>
          <w:tcPr>
            <w:tcW w:w="2835" w:type="dxa"/>
          </w:tcPr>
          <w:p w14:paraId="09CF95EB">
            <w:pPr>
              <w:pStyle w:val="15"/>
              <w:spacing w:line="276" w:lineRule="auto"/>
              <w:ind w:left="108" w:right="151"/>
              <w:rPr>
                <w:sz w:val="24"/>
              </w:rPr>
            </w:pPr>
            <w:r>
              <w:rPr>
                <w:sz w:val="24"/>
              </w:rPr>
              <w:t>Gambar dalam media dapat</w:t>
            </w:r>
            <w:r>
              <w:rPr>
                <w:spacing w:val="-15"/>
                <w:sz w:val="24"/>
              </w:rPr>
              <w:t xml:space="preserve"> </w:t>
            </w:r>
            <w:r>
              <w:rPr>
                <w:sz w:val="24"/>
              </w:rPr>
              <w:t>mewakili</w:t>
            </w:r>
            <w:r>
              <w:rPr>
                <w:spacing w:val="-15"/>
                <w:sz w:val="24"/>
              </w:rPr>
              <w:t xml:space="preserve"> </w:t>
            </w:r>
            <w:r>
              <w:rPr>
                <w:sz w:val="24"/>
              </w:rPr>
              <w:t>materi pembelajaran yang</w:t>
            </w:r>
          </w:p>
          <w:p w14:paraId="1CF279B6">
            <w:pPr>
              <w:pStyle w:val="15"/>
              <w:ind w:left="108"/>
              <w:rPr>
                <w:sz w:val="24"/>
              </w:rPr>
            </w:pPr>
            <w:r>
              <w:rPr>
                <w:spacing w:val="-2"/>
                <w:sz w:val="24"/>
              </w:rPr>
              <w:t>disajikan</w:t>
            </w:r>
          </w:p>
        </w:tc>
        <w:tc>
          <w:tcPr>
            <w:tcW w:w="1277" w:type="dxa"/>
          </w:tcPr>
          <w:p w14:paraId="58803B7C">
            <w:pPr>
              <w:pStyle w:val="15"/>
              <w:rPr>
                <w:sz w:val="24"/>
              </w:rPr>
            </w:pPr>
          </w:p>
        </w:tc>
        <w:tc>
          <w:tcPr>
            <w:tcW w:w="1133" w:type="dxa"/>
          </w:tcPr>
          <w:p w14:paraId="6CC6180C">
            <w:pPr>
              <w:pStyle w:val="15"/>
              <w:rPr>
                <w:sz w:val="24"/>
              </w:rPr>
            </w:pPr>
          </w:p>
        </w:tc>
        <w:tc>
          <w:tcPr>
            <w:tcW w:w="992" w:type="dxa"/>
          </w:tcPr>
          <w:p w14:paraId="32C0D273">
            <w:pPr>
              <w:pStyle w:val="15"/>
              <w:rPr>
                <w:sz w:val="24"/>
              </w:rPr>
            </w:pPr>
          </w:p>
        </w:tc>
        <w:tc>
          <w:tcPr>
            <w:tcW w:w="958" w:type="dxa"/>
          </w:tcPr>
          <w:p w14:paraId="3E826A36">
            <w:pPr>
              <w:pStyle w:val="15"/>
              <w:rPr>
                <w:sz w:val="24"/>
              </w:rPr>
            </w:pPr>
          </w:p>
        </w:tc>
      </w:tr>
      <w:tr w14:paraId="04B8B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710" w:type="dxa"/>
          </w:tcPr>
          <w:p w14:paraId="641E610F">
            <w:pPr>
              <w:pStyle w:val="15"/>
              <w:spacing w:line="275" w:lineRule="exact"/>
              <w:ind w:left="5"/>
              <w:jc w:val="center"/>
              <w:rPr>
                <w:b/>
                <w:sz w:val="24"/>
              </w:rPr>
            </w:pPr>
            <w:r>
              <w:rPr>
                <w:b/>
                <w:spacing w:val="-10"/>
                <w:sz w:val="24"/>
              </w:rPr>
              <w:t>4</w:t>
            </w:r>
          </w:p>
        </w:tc>
        <w:tc>
          <w:tcPr>
            <w:tcW w:w="2835" w:type="dxa"/>
          </w:tcPr>
          <w:p w14:paraId="590EC476">
            <w:pPr>
              <w:pStyle w:val="15"/>
              <w:spacing w:line="276" w:lineRule="auto"/>
              <w:ind w:left="108" w:right="151"/>
              <w:rPr>
                <w:sz w:val="24"/>
              </w:rPr>
            </w:pPr>
            <w:r>
              <w:rPr>
                <w:sz w:val="24"/>
              </w:rPr>
              <w:t>Tata letak pada media tidak</w:t>
            </w:r>
            <w:r>
              <w:rPr>
                <w:spacing w:val="-1"/>
                <w:sz w:val="24"/>
              </w:rPr>
              <w:t xml:space="preserve"> </w:t>
            </w:r>
            <w:r>
              <w:rPr>
                <w:spacing w:val="-2"/>
                <w:sz w:val="24"/>
              </w:rPr>
              <w:t>membingungkan</w:t>
            </w:r>
          </w:p>
          <w:p w14:paraId="7F2D5893">
            <w:pPr>
              <w:pStyle w:val="15"/>
              <w:ind w:left="108"/>
              <w:rPr>
                <w:sz w:val="24"/>
              </w:rPr>
            </w:pPr>
            <w:r>
              <w:rPr>
                <w:spacing w:val="-2"/>
                <w:sz w:val="24"/>
              </w:rPr>
              <w:t>pengguna</w:t>
            </w:r>
          </w:p>
        </w:tc>
        <w:tc>
          <w:tcPr>
            <w:tcW w:w="1277" w:type="dxa"/>
          </w:tcPr>
          <w:p w14:paraId="053EE68F">
            <w:pPr>
              <w:pStyle w:val="15"/>
              <w:rPr>
                <w:sz w:val="24"/>
              </w:rPr>
            </w:pPr>
          </w:p>
        </w:tc>
        <w:tc>
          <w:tcPr>
            <w:tcW w:w="1133" w:type="dxa"/>
          </w:tcPr>
          <w:p w14:paraId="2AE9AEA2">
            <w:pPr>
              <w:pStyle w:val="15"/>
              <w:rPr>
                <w:sz w:val="24"/>
              </w:rPr>
            </w:pPr>
          </w:p>
        </w:tc>
        <w:tc>
          <w:tcPr>
            <w:tcW w:w="992" w:type="dxa"/>
          </w:tcPr>
          <w:p w14:paraId="71ACE144">
            <w:pPr>
              <w:pStyle w:val="15"/>
              <w:rPr>
                <w:sz w:val="24"/>
              </w:rPr>
            </w:pPr>
          </w:p>
        </w:tc>
        <w:tc>
          <w:tcPr>
            <w:tcW w:w="958" w:type="dxa"/>
          </w:tcPr>
          <w:p w14:paraId="1F5AB430">
            <w:pPr>
              <w:pStyle w:val="15"/>
              <w:rPr>
                <w:sz w:val="24"/>
              </w:rPr>
            </w:pPr>
          </w:p>
        </w:tc>
      </w:tr>
      <w:tr w14:paraId="731E5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710" w:type="dxa"/>
          </w:tcPr>
          <w:p w14:paraId="1238A7FD">
            <w:pPr>
              <w:pStyle w:val="15"/>
              <w:spacing w:line="275" w:lineRule="exact"/>
              <w:ind w:left="5"/>
              <w:jc w:val="center"/>
              <w:rPr>
                <w:b/>
                <w:sz w:val="24"/>
              </w:rPr>
            </w:pPr>
            <w:r>
              <w:rPr>
                <w:b/>
                <w:spacing w:val="-10"/>
                <w:sz w:val="24"/>
              </w:rPr>
              <w:t>5</w:t>
            </w:r>
          </w:p>
        </w:tc>
        <w:tc>
          <w:tcPr>
            <w:tcW w:w="2835" w:type="dxa"/>
          </w:tcPr>
          <w:p w14:paraId="499D2977">
            <w:pPr>
              <w:pStyle w:val="15"/>
              <w:tabs>
                <w:tab w:val="left" w:pos="1022"/>
                <w:tab w:val="left" w:pos="1858"/>
              </w:tabs>
              <w:spacing w:line="275" w:lineRule="exact"/>
              <w:ind w:left="108"/>
              <w:rPr>
                <w:sz w:val="24"/>
              </w:rPr>
            </w:pPr>
            <w:r>
              <w:rPr>
                <w:spacing w:val="-2"/>
                <w:sz w:val="24"/>
              </w:rPr>
              <w:t>Desain</w:t>
            </w:r>
            <w:r>
              <w:rPr>
                <w:sz w:val="24"/>
              </w:rPr>
              <w:tab/>
            </w:r>
            <w:r>
              <w:rPr>
                <w:spacing w:val="-2"/>
                <w:sz w:val="24"/>
              </w:rPr>
              <w:t>media</w:t>
            </w:r>
            <w:r>
              <w:rPr>
                <w:sz w:val="24"/>
              </w:rPr>
              <w:tab/>
            </w:r>
            <w:r>
              <w:rPr>
                <w:spacing w:val="-2"/>
                <w:sz w:val="24"/>
              </w:rPr>
              <w:t>memiliki</w:t>
            </w:r>
          </w:p>
          <w:p w14:paraId="609928A7">
            <w:pPr>
              <w:pStyle w:val="15"/>
              <w:spacing w:before="41"/>
              <w:ind w:left="108"/>
              <w:rPr>
                <w:sz w:val="24"/>
              </w:rPr>
            </w:pPr>
            <w:r>
              <w:rPr>
                <w:sz w:val="24"/>
              </w:rPr>
              <w:t>warna</w:t>
            </w:r>
            <w:r>
              <w:rPr>
                <w:spacing w:val="-5"/>
                <w:sz w:val="24"/>
              </w:rPr>
              <w:t xml:space="preserve"> </w:t>
            </w:r>
            <w:r>
              <w:rPr>
                <w:sz w:val="24"/>
              </w:rPr>
              <w:t xml:space="preserve">dan icon yg </w:t>
            </w:r>
            <w:r>
              <w:rPr>
                <w:spacing w:val="-4"/>
                <w:sz w:val="24"/>
              </w:rPr>
              <w:t>tepat</w:t>
            </w:r>
          </w:p>
        </w:tc>
        <w:tc>
          <w:tcPr>
            <w:tcW w:w="1277" w:type="dxa"/>
          </w:tcPr>
          <w:p w14:paraId="0D5D4D98">
            <w:pPr>
              <w:pStyle w:val="15"/>
              <w:rPr>
                <w:sz w:val="24"/>
              </w:rPr>
            </w:pPr>
          </w:p>
        </w:tc>
        <w:tc>
          <w:tcPr>
            <w:tcW w:w="1133" w:type="dxa"/>
          </w:tcPr>
          <w:p w14:paraId="3DE23676">
            <w:pPr>
              <w:pStyle w:val="15"/>
              <w:rPr>
                <w:sz w:val="24"/>
              </w:rPr>
            </w:pPr>
          </w:p>
        </w:tc>
        <w:tc>
          <w:tcPr>
            <w:tcW w:w="992" w:type="dxa"/>
          </w:tcPr>
          <w:p w14:paraId="50462B8B">
            <w:pPr>
              <w:pStyle w:val="15"/>
              <w:rPr>
                <w:sz w:val="24"/>
              </w:rPr>
            </w:pPr>
          </w:p>
        </w:tc>
        <w:tc>
          <w:tcPr>
            <w:tcW w:w="958" w:type="dxa"/>
          </w:tcPr>
          <w:p w14:paraId="5C6F57F2">
            <w:pPr>
              <w:pStyle w:val="15"/>
              <w:rPr>
                <w:sz w:val="24"/>
              </w:rPr>
            </w:pPr>
          </w:p>
        </w:tc>
      </w:tr>
      <w:tr w14:paraId="458CC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710" w:type="dxa"/>
          </w:tcPr>
          <w:p w14:paraId="567C619D">
            <w:pPr>
              <w:pStyle w:val="15"/>
              <w:spacing w:line="275" w:lineRule="exact"/>
              <w:ind w:left="5"/>
              <w:jc w:val="center"/>
              <w:rPr>
                <w:b/>
                <w:sz w:val="24"/>
              </w:rPr>
            </w:pPr>
            <w:r>
              <w:rPr>
                <w:b/>
                <w:spacing w:val="-10"/>
                <w:sz w:val="24"/>
              </w:rPr>
              <w:t>6</w:t>
            </w:r>
          </w:p>
        </w:tc>
        <w:tc>
          <w:tcPr>
            <w:tcW w:w="2835" w:type="dxa"/>
          </w:tcPr>
          <w:p w14:paraId="44813620">
            <w:pPr>
              <w:pStyle w:val="15"/>
              <w:tabs>
                <w:tab w:val="left" w:pos="1158"/>
                <w:tab w:val="left" w:pos="2315"/>
              </w:tabs>
              <w:spacing w:line="275" w:lineRule="exact"/>
              <w:ind w:left="108"/>
              <w:rPr>
                <w:sz w:val="24"/>
              </w:rPr>
            </w:pPr>
            <w:r>
              <w:rPr>
                <w:spacing w:val="-2"/>
                <w:sz w:val="24"/>
              </w:rPr>
              <w:t>Tombol</w:t>
            </w:r>
            <w:r>
              <w:rPr>
                <w:sz w:val="24"/>
              </w:rPr>
              <w:tab/>
            </w:r>
            <w:r>
              <w:rPr>
                <w:spacing w:val="-2"/>
                <w:sz w:val="24"/>
              </w:rPr>
              <w:t>memiliki</w:t>
            </w:r>
            <w:r>
              <w:rPr>
                <w:sz w:val="24"/>
              </w:rPr>
              <w:tab/>
            </w:r>
            <w:r>
              <w:rPr>
                <w:spacing w:val="-4"/>
                <w:sz w:val="24"/>
              </w:rPr>
              <w:t>icon</w:t>
            </w:r>
          </w:p>
          <w:p w14:paraId="67DC8610">
            <w:pPr>
              <w:pStyle w:val="15"/>
              <w:spacing w:before="41"/>
              <w:ind w:left="108"/>
              <w:rPr>
                <w:sz w:val="24"/>
              </w:rPr>
            </w:pPr>
            <w:r>
              <w:rPr>
                <w:sz w:val="24"/>
              </w:rPr>
              <w:t>yang</w:t>
            </w:r>
            <w:r>
              <w:rPr>
                <w:spacing w:val="-1"/>
                <w:sz w:val="24"/>
              </w:rPr>
              <w:t xml:space="preserve"> </w:t>
            </w:r>
            <w:r>
              <w:rPr>
                <w:spacing w:val="-2"/>
                <w:sz w:val="24"/>
              </w:rPr>
              <w:t>konsisten</w:t>
            </w:r>
          </w:p>
        </w:tc>
        <w:tc>
          <w:tcPr>
            <w:tcW w:w="1277" w:type="dxa"/>
          </w:tcPr>
          <w:p w14:paraId="3F53733B">
            <w:pPr>
              <w:pStyle w:val="15"/>
              <w:rPr>
                <w:sz w:val="24"/>
              </w:rPr>
            </w:pPr>
          </w:p>
        </w:tc>
        <w:tc>
          <w:tcPr>
            <w:tcW w:w="1133" w:type="dxa"/>
          </w:tcPr>
          <w:p w14:paraId="66D7BA35">
            <w:pPr>
              <w:pStyle w:val="15"/>
              <w:rPr>
                <w:sz w:val="24"/>
              </w:rPr>
            </w:pPr>
          </w:p>
        </w:tc>
        <w:tc>
          <w:tcPr>
            <w:tcW w:w="992" w:type="dxa"/>
          </w:tcPr>
          <w:p w14:paraId="431479EE">
            <w:pPr>
              <w:pStyle w:val="15"/>
              <w:rPr>
                <w:sz w:val="24"/>
              </w:rPr>
            </w:pPr>
          </w:p>
        </w:tc>
        <w:tc>
          <w:tcPr>
            <w:tcW w:w="958" w:type="dxa"/>
          </w:tcPr>
          <w:p w14:paraId="6D1A776D">
            <w:pPr>
              <w:pStyle w:val="15"/>
              <w:rPr>
                <w:sz w:val="24"/>
              </w:rPr>
            </w:pPr>
          </w:p>
        </w:tc>
      </w:tr>
      <w:tr w14:paraId="3C137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710" w:type="dxa"/>
          </w:tcPr>
          <w:p w14:paraId="4EB8E899">
            <w:pPr>
              <w:pStyle w:val="15"/>
              <w:spacing w:line="275" w:lineRule="exact"/>
              <w:ind w:left="5"/>
              <w:jc w:val="center"/>
              <w:rPr>
                <w:b/>
                <w:sz w:val="24"/>
              </w:rPr>
            </w:pPr>
            <w:r>
              <w:rPr>
                <w:b/>
                <w:spacing w:val="-10"/>
                <w:sz w:val="24"/>
              </w:rPr>
              <w:t>7</w:t>
            </w:r>
          </w:p>
        </w:tc>
        <w:tc>
          <w:tcPr>
            <w:tcW w:w="2835" w:type="dxa"/>
          </w:tcPr>
          <w:p w14:paraId="5F8452FE">
            <w:pPr>
              <w:pStyle w:val="15"/>
              <w:spacing w:line="275" w:lineRule="exact"/>
              <w:ind w:left="108"/>
              <w:rPr>
                <w:sz w:val="24"/>
              </w:rPr>
            </w:pPr>
            <w:r>
              <w:rPr>
                <w:sz w:val="24"/>
              </w:rPr>
              <w:t>Font</w:t>
            </w:r>
            <w:r>
              <w:rPr>
                <w:spacing w:val="-1"/>
                <w:sz w:val="24"/>
              </w:rPr>
              <w:t xml:space="preserve"> </w:t>
            </w:r>
            <w:r>
              <w:rPr>
                <w:sz w:val="24"/>
              </w:rPr>
              <w:t>size</w:t>
            </w:r>
            <w:r>
              <w:rPr>
                <w:spacing w:val="-2"/>
                <w:sz w:val="24"/>
              </w:rPr>
              <w:t xml:space="preserve"> </w:t>
            </w:r>
            <w:r>
              <w:rPr>
                <w:sz w:val="24"/>
              </w:rPr>
              <w:t>atau</w:t>
            </w:r>
            <w:r>
              <w:rPr>
                <w:spacing w:val="-1"/>
                <w:sz w:val="24"/>
              </w:rPr>
              <w:t xml:space="preserve"> </w:t>
            </w:r>
            <w:r>
              <w:rPr>
                <w:spacing w:val="-2"/>
                <w:sz w:val="24"/>
              </w:rPr>
              <w:t>ukuran</w:t>
            </w:r>
          </w:p>
          <w:p w14:paraId="2D94AE7C">
            <w:pPr>
              <w:pStyle w:val="15"/>
              <w:spacing w:before="9" w:line="310" w:lineRule="atLeast"/>
              <w:ind w:left="108" w:right="151"/>
              <w:rPr>
                <w:sz w:val="24"/>
              </w:rPr>
            </w:pPr>
            <w:r>
              <w:rPr>
                <w:sz w:val="24"/>
              </w:rPr>
              <w:t>huruf</w:t>
            </w:r>
            <w:r>
              <w:rPr>
                <w:spacing w:val="-10"/>
                <w:sz w:val="24"/>
              </w:rPr>
              <w:t xml:space="preserve"> </w:t>
            </w:r>
            <w:r>
              <w:rPr>
                <w:sz w:val="24"/>
              </w:rPr>
              <w:t>tepat</w:t>
            </w:r>
            <w:r>
              <w:rPr>
                <w:spacing w:val="-8"/>
                <w:sz w:val="24"/>
              </w:rPr>
              <w:t xml:space="preserve"> </w:t>
            </w:r>
            <w:r>
              <w:rPr>
                <w:sz w:val="24"/>
              </w:rPr>
              <w:t>dan</w:t>
            </w:r>
            <w:r>
              <w:rPr>
                <w:spacing w:val="-8"/>
                <w:sz w:val="24"/>
              </w:rPr>
              <w:t xml:space="preserve"> </w:t>
            </w:r>
            <w:r>
              <w:rPr>
                <w:sz w:val="24"/>
              </w:rPr>
              <w:t xml:space="preserve">sesuai untuk </w:t>
            </w:r>
            <w:r>
              <w:rPr>
                <w:spacing w:val="-2"/>
                <w:sz w:val="24"/>
              </w:rPr>
              <w:t>penggunaannya</w:t>
            </w:r>
          </w:p>
        </w:tc>
        <w:tc>
          <w:tcPr>
            <w:tcW w:w="1277" w:type="dxa"/>
          </w:tcPr>
          <w:p w14:paraId="16333472">
            <w:pPr>
              <w:pStyle w:val="15"/>
              <w:rPr>
                <w:sz w:val="24"/>
              </w:rPr>
            </w:pPr>
          </w:p>
        </w:tc>
        <w:tc>
          <w:tcPr>
            <w:tcW w:w="1133" w:type="dxa"/>
          </w:tcPr>
          <w:p w14:paraId="4A4A6923">
            <w:pPr>
              <w:pStyle w:val="15"/>
              <w:rPr>
                <w:sz w:val="24"/>
              </w:rPr>
            </w:pPr>
          </w:p>
        </w:tc>
        <w:tc>
          <w:tcPr>
            <w:tcW w:w="992" w:type="dxa"/>
          </w:tcPr>
          <w:p w14:paraId="524EA029">
            <w:pPr>
              <w:pStyle w:val="15"/>
              <w:rPr>
                <w:sz w:val="24"/>
              </w:rPr>
            </w:pPr>
          </w:p>
        </w:tc>
        <w:tc>
          <w:tcPr>
            <w:tcW w:w="958" w:type="dxa"/>
          </w:tcPr>
          <w:p w14:paraId="306C7EE2">
            <w:pPr>
              <w:pStyle w:val="15"/>
              <w:rPr>
                <w:sz w:val="24"/>
              </w:rPr>
            </w:pPr>
          </w:p>
        </w:tc>
      </w:tr>
      <w:tr w14:paraId="68141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710" w:type="dxa"/>
          </w:tcPr>
          <w:p w14:paraId="67E0DBE8">
            <w:pPr>
              <w:pStyle w:val="15"/>
              <w:spacing w:line="275" w:lineRule="exact"/>
              <w:ind w:left="5"/>
              <w:jc w:val="center"/>
              <w:rPr>
                <w:b/>
                <w:sz w:val="24"/>
              </w:rPr>
            </w:pPr>
            <w:r>
              <w:rPr>
                <w:b/>
                <w:spacing w:val="-10"/>
                <w:sz w:val="24"/>
              </w:rPr>
              <w:t>8</w:t>
            </w:r>
          </w:p>
        </w:tc>
        <w:tc>
          <w:tcPr>
            <w:tcW w:w="2835" w:type="dxa"/>
          </w:tcPr>
          <w:p w14:paraId="2628BBB7">
            <w:pPr>
              <w:pStyle w:val="15"/>
              <w:spacing w:line="276" w:lineRule="auto"/>
              <w:ind w:left="108"/>
              <w:rPr>
                <w:sz w:val="24"/>
              </w:rPr>
            </w:pPr>
            <w:r>
              <w:rPr>
                <w:sz w:val="24"/>
              </w:rPr>
              <w:t>Jenis</w:t>
            </w:r>
            <w:r>
              <w:rPr>
                <w:spacing w:val="-14"/>
                <w:sz w:val="24"/>
              </w:rPr>
              <w:t xml:space="preserve"> </w:t>
            </w:r>
            <w:r>
              <w:rPr>
                <w:sz w:val="24"/>
              </w:rPr>
              <w:t>font</w:t>
            </w:r>
            <w:r>
              <w:rPr>
                <w:spacing w:val="-13"/>
                <w:sz w:val="24"/>
              </w:rPr>
              <w:t xml:space="preserve"> </w:t>
            </w:r>
            <w:r>
              <w:rPr>
                <w:sz w:val="24"/>
              </w:rPr>
              <w:t>yang</w:t>
            </w:r>
            <w:r>
              <w:rPr>
                <w:spacing w:val="-13"/>
                <w:sz w:val="24"/>
              </w:rPr>
              <w:t xml:space="preserve"> </w:t>
            </w:r>
            <w:r>
              <w:rPr>
                <w:sz w:val="24"/>
              </w:rPr>
              <w:t>digunakan tidak membingungkan pengguna untuk</w:t>
            </w:r>
          </w:p>
          <w:p w14:paraId="53CCE740">
            <w:pPr>
              <w:pStyle w:val="15"/>
              <w:ind w:left="108"/>
              <w:rPr>
                <w:sz w:val="24"/>
              </w:rPr>
            </w:pPr>
            <w:r>
              <w:rPr>
                <w:sz w:val="24"/>
              </w:rPr>
              <w:t>memahami</w:t>
            </w:r>
            <w:r>
              <w:rPr>
                <w:spacing w:val="-1"/>
                <w:sz w:val="24"/>
              </w:rPr>
              <w:t xml:space="preserve"> </w:t>
            </w:r>
            <w:r>
              <w:rPr>
                <w:sz w:val="24"/>
              </w:rPr>
              <w:t>media</w:t>
            </w:r>
            <w:r>
              <w:rPr>
                <w:spacing w:val="-2"/>
                <w:sz w:val="24"/>
              </w:rPr>
              <w:t xml:space="preserve"> tersebut</w:t>
            </w:r>
          </w:p>
        </w:tc>
        <w:tc>
          <w:tcPr>
            <w:tcW w:w="1277" w:type="dxa"/>
          </w:tcPr>
          <w:p w14:paraId="6FD7C673">
            <w:pPr>
              <w:pStyle w:val="15"/>
              <w:rPr>
                <w:sz w:val="24"/>
              </w:rPr>
            </w:pPr>
          </w:p>
        </w:tc>
        <w:tc>
          <w:tcPr>
            <w:tcW w:w="1133" w:type="dxa"/>
          </w:tcPr>
          <w:p w14:paraId="1A36A745">
            <w:pPr>
              <w:pStyle w:val="15"/>
              <w:rPr>
                <w:sz w:val="24"/>
              </w:rPr>
            </w:pPr>
          </w:p>
        </w:tc>
        <w:tc>
          <w:tcPr>
            <w:tcW w:w="992" w:type="dxa"/>
          </w:tcPr>
          <w:p w14:paraId="52681387">
            <w:pPr>
              <w:pStyle w:val="15"/>
              <w:rPr>
                <w:sz w:val="24"/>
              </w:rPr>
            </w:pPr>
          </w:p>
        </w:tc>
        <w:tc>
          <w:tcPr>
            <w:tcW w:w="958" w:type="dxa"/>
          </w:tcPr>
          <w:p w14:paraId="4D793EDB">
            <w:pPr>
              <w:pStyle w:val="15"/>
              <w:rPr>
                <w:sz w:val="24"/>
              </w:rPr>
            </w:pPr>
          </w:p>
        </w:tc>
      </w:tr>
      <w:tr w14:paraId="21913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905" w:type="dxa"/>
            <w:gridSpan w:val="6"/>
            <w:shd w:val="clear" w:color="auto" w:fill="C2D59B"/>
          </w:tcPr>
          <w:p w14:paraId="43374401">
            <w:pPr>
              <w:pStyle w:val="15"/>
              <w:spacing w:line="275" w:lineRule="exact"/>
              <w:ind w:left="827"/>
              <w:rPr>
                <w:b/>
                <w:sz w:val="24"/>
              </w:rPr>
            </w:pPr>
            <w:r>
              <w:rPr>
                <w:b/>
                <w:sz w:val="24"/>
              </w:rPr>
              <w:t>B.</w:t>
            </w:r>
            <w:r>
              <w:rPr>
                <w:b/>
                <w:spacing w:val="79"/>
                <w:sz w:val="24"/>
              </w:rPr>
              <w:t xml:space="preserve"> </w:t>
            </w:r>
            <w:r>
              <w:rPr>
                <w:b/>
                <w:spacing w:val="-2"/>
                <w:sz w:val="24"/>
              </w:rPr>
              <w:t>ANIMASI</w:t>
            </w:r>
          </w:p>
        </w:tc>
      </w:tr>
      <w:tr w14:paraId="27C6F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710" w:type="dxa"/>
          </w:tcPr>
          <w:p w14:paraId="5C49E8DF">
            <w:pPr>
              <w:pStyle w:val="15"/>
              <w:spacing w:line="276" w:lineRule="exact"/>
              <w:ind w:left="5"/>
              <w:jc w:val="center"/>
              <w:rPr>
                <w:b/>
                <w:sz w:val="24"/>
              </w:rPr>
            </w:pPr>
            <w:r>
              <w:rPr>
                <w:b/>
                <w:spacing w:val="-10"/>
                <w:sz w:val="24"/>
              </w:rPr>
              <w:t>9</w:t>
            </w:r>
          </w:p>
        </w:tc>
        <w:tc>
          <w:tcPr>
            <w:tcW w:w="2835" w:type="dxa"/>
          </w:tcPr>
          <w:p w14:paraId="2FFC1D1B">
            <w:pPr>
              <w:pStyle w:val="15"/>
              <w:spacing w:line="276" w:lineRule="exact"/>
              <w:ind w:left="108"/>
              <w:rPr>
                <w:sz w:val="24"/>
              </w:rPr>
            </w:pPr>
            <w:r>
              <w:rPr>
                <w:sz w:val="24"/>
              </w:rPr>
              <w:t>Animasi</w:t>
            </w:r>
            <w:r>
              <w:rPr>
                <w:spacing w:val="79"/>
                <w:w w:val="150"/>
                <w:sz w:val="24"/>
              </w:rPr>
              <w:t xml:space="preserve"> </w:t>
            </w:r>
            <w:r>
              <w:rPr>
                <w:sz w:val="24"/>
              </w:rPr>
              <w:t>yang</w:t>
            </w:r>
            <w:r>
              <w:rPr>
                <w:spacing w:val="25"/>
                <w:sz w:val="24"/>
              </w:rPr>
              <w:t xml:space="preserve">  </w:t>
            </w:r>
            <w:r>
              <w:rPr>
                <w:spacing w:val="-2"/>
                <w:sz w:val="24"/>
              </w:rPr>
              <w:t>digunakan</w:t>
            </w:r>
          </w:p>
          <w:p w14:paraId="7E56029D">
            <w:pPr>
              <w:pStyle w:val="15"/>
              <w:spacing w:before="41"/>
              <w:ind w:left="108"/>
              <w:rPr>
                <w:sz w:val="24"/>
              </w:rPr>
            </w:pPr>
            <w:r>
              <w:rPr>
                <w:sz w:val="24"/>
              </w:rPr>
              <w:t>tidak</w:t>
            </w:r>
            <w:r>
              <w:rPr>
                <w:spacing w:val="-1"/>
                <w:sz w:val="24"/>
              </w:rPr>
              <w:t xml:space="preserve"> </w:t>
            </w:r>
            <w:r>
              <w:rPr>
                <w:spacing w:val="-2"/>
                <w:sz w:val="24"/>
              </w:rPr>
              <w:t>berlebihan</w:t>
            </w:r>
          </w:p>
        </w:tc>
        <w:tc>
          <w:tcPr>
            <w:tcW w:w="1277" w:type="dxa"/>
          </w:tcPr>
          <w:p w14:paraId="17B8E2FA">
            <w:pPr>
              <w:pStyle w:val="15"/>
              <w:rPr>
                <w:sz w:val="24"/>
              </w:rPr>
            </w:pPr>
          </w:p>
        </w:tc>
        <w:tc>
          <w:tcPr>
            <w:tcW w:w="1133" w:type="dxa"/>
          </w:tcPr>
          <w:p w14:paraId="5EDC583A">
            <w:pPr>
              <w:pStyle w:val="15"/>
              <w:rPr>
                <w:sz w:val="24"/>
              </w:rPr>
            </w:pPr>
          </w:p>
        </w:tc>
        <w:tc>
          <w:tcPr>
            <w:tcW w:w="992" w:type="dxa"/>
          </w:tcPr>
          <w:p w14:paraId="2A28F73D">
            <w:pPr>
              <w:pStyle w:val="15"/>
              <w:rPr>
                <w:sz w:val="24"/>
              </w:rPr>
            </w:pPr>
          </w:p>
        </w:tc>
        <w:tc>
          <w:tcPr>
            <w:tcW w:w="958" w:type="dxa"/>
          </w:tcPr>
          <w:p w14:paraId="2B10AA1D">
            <w:pPr>
              <w:pStyle w:val="15"/>
              <w:rPr>
                <w:sz w:val="24"/>
              </w:rPr>
            </w:pPr>
          </w:p>
        </w:tc>
      </w:tr>
      <w:tr w14:paraId="669D8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710" w:type="dxa"/>
          </w:tcPr>
          <w:p w14:paraId="037DCF0A">
            <w:pPr>
              <w:pStyle w:val="15"/>
              <w:spacing w:line="275" w:lineRule="exact"/>
              <w:ind w:left="5"/>
              <w:jc w:val="center"/>
              <w:rPr>
                <w:b/>
                <w:sz w:val="24"/>
              </w:rPr>
            </w:pPr>
            <w:r>
              <w:rPr>
                <w:b/>
                <w:spacing w:val="-5"/>
                <w:sz w:val="24"/>
              </w:rPr>
              <w:t>10</w:t>
            </w:r>
          </w:p>
        </w:tc>
        <w:tc>
          <w:tcPr>
            <w:tcW w:w="2835" w:type="dxa"/>
          </w:tcPr>
          <w:p w14:paraId="4C41560F">
            <w:pPr>
              <w:pStyle w:val="15"/>
              <w:tabs>
                <w:tab w:val="left" w:pos="1156"/>
                <w:tab w:val="left" w:pos="1857"/>
              </w:tabs>
              <w:spacing w:line="275" w:lineRule="exact"/>
              <w:ind w:left="108"/>
              <w:rPr>
                <w:sz w:val="24"/>
              </w:rPr>
            </w:pPr>
            <w:r>
              <w:rPr>
                <w:spacing w:val="-2"/>
                <w:sz w:val="24"/>
              </w:rPr>
              <w:t>Animasi</w:t>
            </w:r>
            <w:r>
              <w:rPr>
                <w:sz w:val="24"/>
              </w:rPr>
              <w:tab/>
            </w:r>
            <w:r>
              <w:rPr>
                <w:spacing w:val="-4"/>
                <w:sz w:val="24"/>
              </w:rPr>
              <w:t>yang</w:t>
            </w:r>
            <w:r>
              <w:rPr>
                <w:sz w:val="24"/>
              </w:rPr>
              <w:tab/>
            </w:r>
            <w:r>
              <w:rPr>
                <w:spacing w:val="-2"/>
                <w:sz w:val="24"/>
              </w:rPr>
              <w:t>disajikan</w:t>
            </w:r>
          </w:p>
          <w:p w14:paraId="374C31EC">
            <w:pPr>
              <w:pStyle w:val="15"/>
              <w:tabs>
                <w:tab w:val="left" w:pos="969"/>
                <w:tab w:val="left" w:pos="1938"/>
              </w:tabs>
              <w:spacing w:before="9" w:line="310" w:lineRule="atLeast"/>
              <w:ind w:left="108" w:right="96"/>
              <w:rPr>
                <w:sz w:val="24"/>
              </w:rPr>
            </w:pPr>
            <w:r>
              <w:rPr>
                <w:spacing w:val="-2"/>
                <w:sz w:val="24"/>
              </w:rPr>
              <w:t>sesuai</w:t>
            </w:r>
            <w:r>
              <w:rPr>
                <w:sz w:val="24"/>
              </w:rPr>
              <w:tab/>
            </w:r>
            <w:r>
              <w:rPr>
                <w:spacing w:val="-2"/>
                <w:sz w:val="24"/>
              </w:rPr>
              <w:t>dengan</w:t>
            </w:r>
            <w:r>
              <w:rPr>
                <w:sz w:val="24"/>
              </w:rPr>
              <w:tab/>
            </w:r>
            <w:r>
              <w:rPr>
                <w:spacing w:val="-2"/>
                <w:sz w:val="24"/>
              </w:rPr>
              <w:t>karakter pengguna</w:t>
            </w:r>
          </w:p>
        </w:tc>
        <w:tc>
          <w:tcPr>
            <w:tcW w:w="1277" w:type="dxa"/>
          </w:tcPr>
          <w:p w14:paraId="7C0E603C">
            <w:pPr>
              <w:pStyle w:val="15"/>
              <w:rPr>
                <w:sz w:val="24"/>
              </w:rPr>
            </w:pPr>
          </w:p>
        </w:tc>
        <w:tc>
          <w:tcPr>
            <w:tcW w:w="1133" w:type="dxa"/>
          </w:tcPr>
          <w:p w14:paraId="1A906F7C">
            <w:pPr>
              <w:pStyle w:val="15"/>
              <w:rPr>
                <w:sz w:val="24"/>
              </w:rPr>
            </w:pPr>
          </w:p>
        </w:tc>
        <w:tc>
          <w:tcPr>
            <w:tcW w:w="992" w:type="dxa"/>
          </w:tcPr>
          <w:p w14:paraId="3F530AE1">
            <w:pPr>
              <w:pStyle w:val="15"/>
              <w:rPr>
                <w:sz w:val="24"/>
              </w:rPr>
            </w:pPr>
          </w:p>
        </w:tc>
        <w:tc>
          <w:tcPr>
            <w:tcW w:w="958" w:type="dxa"/>
          </w:tcPr>
          <w:p w14:paraId="298BD863">
            <w:pPr>
              <w:pStyle w:val="15"/>
              <w:rPr>
                <w:sz w:val="24"/>
              </w:rPr>
            </w:pPr>
          </w:p>
        </w:tc>
      </w:tr>
      <w:tr w14:paraId="05C1C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905" w:type="dxa"/>
            <w:gridSpan w:val="6"/>
            <w:shd w:val="clear" w:color="auto" w:fill="C2D59B"/>
          </w:tcPr>
          <w:p w14:paraId="0152C5A5">
            <w:pPr>
              <w:pStyle w:val="15"/>
              <w:spacing w:line="275" w:lineRule="exact"/>
              <w:ind w:left="827"/>
              <w:rPr>
                <w:b/>
                <w:sz w:val="24"/>
              </w:rPr>
            </w:pPr>
            <w:r>
              <w:rPr>
                <w:b/>
                <w:sz w:val="24"/>
              </w:rPr>
              <w:t>C.</w:t>
            </w:r>
            <w:r>
              <w:rPr>
                <w:b/>
                <w:spacing w:val="61"/>
                <w:sz w:val="24"/>
              </w:rPr>
              <w:t xml:space="preserve"> </w:t>
            </w:r>
            <w:r>
              <w:rPr>
                <w:b/>
                <w:sz w:val="24"/>
              </w:rPr>
              <w:t>KEMUDAHAN</w:t>
            </w:r>
            <w:r>
              <w:rPr>
                <w:b/>
                <w:spacing w:val="-3"/>
                <w:sz w:val="24"/>
              </w:rPr>
              <w:t xml:space="preserve"> </w:t>
            </w:r>
            <w:r>
              <w:rPr>
                <w:b/>
                <w:sz w:val="24"/>
              </w:rPr>
              <w:t>PENGGUNAAN</w:t>
            </w:r>
            <w:r>
              <w:rPr>
                <w:b/>
                <w:spacing w:val="-3"/>
                <w:sz w:val="24"/>
              </w:rPr>
              <w:t xml:space="preserve"> </w:t>
            </w:r>
            <w:r>
              <w:rPr>
                <w:b/>
                <w:spacing w:val="-2"/>
                <w:sz w:val="24"/>
              </w:rPr>
              <w:t>MEDIA</w:t>
            </w:r>
          </w:p>
        </w:tc>
      </w:tr>
      <w:tr w14:paraId="32620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710" w:type="dxa"/>
          </w:tcPr>
          <w:p w14:paraId="64D11B94">
            <w:pPr>
              <w:pStyle w:val="15"/>
              <w:spacing w:line="275" w:lineRule="exact"/>
              <w:ind w:left="5"/>
              <w:jc w:val="center"/>
              <w:rPr>
                <w:b/>
                <w:sz w:val="24"/>
              </w:rPr>
            </w:pPr>
            <w:r>
              <w:rPr>
                <w:b/>
                <w:spacing w:val="-5"/>
                <w:sz w:val="24"/>
              </w:rPr>
              <w:t>11</w:t>
            </w:r>
          </w:p>
        </w:tc>
        <w:tc>
          <w:tcPr>
            <w:tcW w:w="2835" w:type="dxa"/>
          </w:tcPr>
          <w:p w14:paraId="2AB37398">
            <w:pPr>
              <w:pStyle w:val="15"/>
              <w:spacing w:line="276" w:lineRule="auto"/>
              <w:ind w:left="108" w:right="151"/>
              <w:rPr>
                <w:sz w:val="24"/>
              </w:rPr>
            </w:pPr>
            <w:r>
              <w:rPr>
                <w:sz w:val="24"/>
              </w:rPr>
              <w:t>Media</w:t>
            </w:r>
            <w:r>
              <w:rPr>
                <w:spacing w:val="-15"/>
                <w:sz w:val="24"/>
              </w:rPr>
              <w:t xml:space="preserve"> </w:t>
            </w:r>
            <w:r>
              <w:rPr>
                <w:sz w:val="24"/>
              </w:rPr>
              <w:t>mudah</w:t>
            </w:r>
            <w:r>
              <w:rPr>
                <w:spacing w:val="-15"/>
                <w:sz w:val="24"/>
              </w:rPr>
              <w:t xml:space="preserve"> </w:t>
            </w:r>
            <w:r>
              <w:rPr>
                <w:sz w:val="24"/>
              </w:rPr>
              <w:t>digunakan dan sederhana dalam</w:t>
            </w:r>
          </w:p>
          <w:p w14:paraId="63383B46">
            <w:pPr>
              <w:pStyle w:val="15"/>
              <w:spacing w:line="275" w:lineRule="exact"/>
              <w:ind w:left="108"/>
              <w:rPr>
                <w:sz w:val="24"/>
              </w:rPr>
            </w:pPr>
            <w:r>
              <w:rPr>
                <w:spacing w:val="-2"/>
                <w:sz w:val="24"/>
              </w:rPr>
              <w:t>pengggunaannya</w:t>
            </w:r>
          </w:p>
        </w:tc>
        <w:tc>
          <w:tcPr>
            <w:tcW w:w="1277" w:type="dxa"/>
          </w:tcPr>
          <w:p w14:paraId="243068E1">
            <w:pPr>
              <w:pStyle w:val="15"/>
              <w:rPr>
                <w:sz w:val="24"/>
              </w:rPr>
            </w:pPr>
          </w:p>
        </w:tc>
        <w:tc>
          <w:tcPr>
            <w:tcW w:w="1133" w:type="dxa"/>
          </w:tcPr>
          <w:p w14:paraId="70D19BA0">
            <w:pPr>
              <w:pStyle w:val="15"/>
              <w:rPr>
                <w:sz w:val="24"/>
              </w:rPr>
            </w:pPr>
          </w:p>
        </w:tc>
        <w:tc>
          <w:tcPr>
            <w:tcW w:w="992" w:type="dxa"/>
          </w:tcPr>
          <w:p w14:paraId="76C874E7">
            <w:pPr>
              <w:pStyle w:val="15"/>
              <w:rPr>
                <w:sz w:val="24"/>
              </w:rPr>
            </w:pPr>
          </w:p>
        </w:tc>
        <w:tc>
          <w:tcPr>
            <w:tcW w:w="958" w:type="dxa"/>
          </w:tcPr>
          <w:p w14:paraId="7BFF6E5A">
            <w:pPr>
              <w:pStyle w:val="15"/>
              <w:rPr>
                <w:sz w:val="24"/>
              </w:rPr>
            </w:pPr>
          </w:p>
        </w:tc>
      </w:tr>
      <w:tr w14:paraId="1345C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710" w:type="dxa"/>
          </w:tcPr>
          <w:p w14:paraId="1B2EAE93">
            <w:pPr>
              <w:pStyle w:val="15"/>
              <w:spacing w:before="1"/>
              <w:ind w:left="5"/>
              <w:jc w:val="center"/>
              <w:rPr>
                <w:b/>
                <w:sz w:val="24"/>
              </w:rPr>
            </w:pPr>
            <w:r>
              <w:rPr>
                <w:b/>
                <w:spacing w:val="-5"/>
                <w:sz w:val="24"/>
              </w:rPr>
              <w:t>12</w:t>
            </w:r>
          </w:p>
        </w:tc>
        <w:tc>
          <w:tcPr>
            <w:tcW w:w="2835" w:type="dxa"/>
          </w:tcPr>
          <w:p w14:paraId="60EBAEBD">
            <w:pPr>
              <w:pStyle w:val="15"/>
              <w:spacing w:before="1"/>
              <w:ind w:left="108"/>
              <w:rPr>
                <w:sz w:val="24"/>
              </w:rPr>
            </w:pPr>
            <w:r>
              <w:rPr>
                <w:sz w:val="24"/>
              </w:rPr>
              <w:t>Media</w:t>
            </w:r>
            <w:r>
              <w:rPr>
                <w:spacing w:val="-3"/>
                <w:sz w:val="24"/>
              </w:rPr>
              <w:t xml:space="preserve"> </w:t>
            </w:r>
            <w:r>
              <w:rPr>
                <w:sz w:val="24"/>
              </w:rPr>
              <w:t>layak</w:t>
            </w:r>
            <w:r>
              <w:rPr>
                <w:spacing w:val="-1"/>
                <w:sz w:val="24"/>
              </w:rPr>
              <w:t xml:space="preserve"> </w:t>
            </w:r>
            <w:r>
              <w:rPr>
                <w:spacing w:val="-2"/>
                <w:sz w:val="24"/>
              </w:rPr>
              <w:t>digunakan</w:t>
            </w:r>
          </w:p>
        </w:tc>
        <w:tc>
          <w:tcPr>
            <w:tcW w:w="1277" w:type="dxa"/>
          </w:tcPr>
          <w:p w14:paraId="50D86AF8">
            <w:pPr>
              <w:pStyle w:val="15"/>
              <w:rPr>
                <w:sz w:val="24"/>
              </w:rPr>
            </w:pPr>
          </w:p>
        </w:tc>
        <w:tc>
          <w:tcPr>
            <w:tcW w:w="1133" w:type="dxa"/>
          </w:tcPr>
          <w:p w14:paraId="17A418A2">
            <w:pPr>
              <w:pStyle w:val="15"/>
              <w:rPr>
                <w:sz w:val="24"/>
              </w:rPr>
            </w:pPr>
          </w:p>
        </w:tc>
        <w:tc>
          <w:tcPr>
            <w:tcW w:w="992" w:type="dxa"/>
          </w:tcPr>
          <w:p w14:paraId="733E50CB">
            <w:pPr>
              <w:pStyle w:val="15"/>
              <w:rPr>
                <w:sz w:val="24"/>
              </w:rPr>
            </w:pPr>
          </w:p>
        </w:tc>
        <w:tc>
          <w:tcPr>
            <w:tcW w:w="958" w:type="dxa"/>
          </w:tcPr>
          <w:p w14:paraId="7A71F173">
            <w:pPr>
              <w:pStyle w:val="15"/>
              <w:rPr>
                <w:sz w:val="24"/>
              </w:rPr>
            </w:pPr>
          </w:p>
        </w:tc>
      </w:tr>
    </w:tbl>
    <w:p w14:paraId="0D70F5C3">
      <w:pPr>
        <w:pStyle w:val="15"/>
        <w:spacing w:after="0"/>
        <w:rPr>
          <w:sz w:val="24"/>
        </w:rPr>
        <w:sectPr>
          <w:headerReference r:id="rId175" w:type="default"/>
          <w:footerReference r:id="rId176" w:type="default"/>
          <w:pgSz w:w="11910" w:h="16840"/>
          <w:pgMar w:top="1920" w:right="1275" w:bottom="280" w:left="1275" w:header="717" w:footer="0" w:gutter="0"/>
          <w:cols w:space="720" w:num="1"/>
        </w:sectPr>
      </w:pPr>
    </w:p>
    <w:p w14:paraId="74B4966F">
      <w:pPr>
        <w:pStyle w:val="6"/>
        <w:spacing w:before="100"/>
        <w:rPr>
          <w:b/>
          <w:sz w:val="20"/>
        </w:rPr>
      </w:pPr>
    </w:p>
    <w:tbl>
      <w:tblPr>
        <w:tblStyle w:val="5"/>
        <w:tblW w:w="0" w:type="auto"/>
        <w:tblInd w:w="11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0"/>
        <w:gridCol w:w="2835"/>
        <w:gridCol w:w="1277"/>
        <w:gridCol w:w="1133"/>
        <w:gridCol w:w="992"/>
        <w:gridCol w:w="958"/>
      </w:tblGrid>
      <w:tr w14:paraId="178F9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710" w:type="dxa"/>
          </w:tcPr>
          <w:p w14:paraId="55118E9D">
            <w:pPr>
              <w:pStyle w:val="15"/>
              <w:rPr>
                <w:sz w:val="24"/>
              </w:rPr>
            </w:pPr>
          </w:p>
        </w:tc>
        <w:tc>
          <w:tcPr>
            <w:tcW w:w="2835" w:type="dxa"/>
          </w:tcPr>
          <w:p w14:paraId="6F87BEDC">
            <w:pPr>
              <w:pStyle w:val="15"/>
              <w:spacing w:line="275" w:lineRule="exact"/>
              <w:ind w:left="108"/>
              <w:rPr>
                <w:sz w:val="24"/>
              </w:rPr>
            </w:pPr>
            <w:r>
              <w:rPr>
                <w:sz w:val="24"/>
              </w:rPr>
              <w:t>sebagai</w:t>
            </w:r>
            <w:r>
              <w:rPr>
                <w:spacing w:val="-4"/>
                <w:sz w:val="24"/>
              </w:rPr>
              <w:t xml:space="preserve"> </w:t>
            </w:r>
            <w:r>
              <w:rPr>
                <w:sz w:val="24"/>
              </w:rPr>
              <w:t>bahan</w:t>
            </w:r>
            <w:r>
              <w:rPr>
                <w:spacing w:val="-1"/>
                <w:sz w:val="24"/>
              </w:rPr>
              <w:t xml:space="preserve"> </w:t>
            </w:r>
            <w:r>
              <w:rPr>
                <w:spacing w:val="-4"/>
                <w:sz w:val="24"/>
              </w:rPr>
              <w:t>ajar</w:t>
            </w:r>
          </w:p>
        </w:tc>
        <w:tc>
          <w:tcPr>
            <w:tcW w:w="1277" w:type="dxa"/>
          </w:tcPr>
          <w:p w14:paraId="543153E0">
            <w:pPr>
              <w:pStyle w:val="15"/>
              <w:rPr>
                <w:sz w:val="24"/>
              </w:rPr>
            </w:pPr>
          </w:p>
        </w:tc>
        <w:tc>
          <w:tcPr>
            <w:tcW w:w="1133" w:type="dxa"/>
          </w:tcPr>
          <w:p w14:paraId="39EEE92F">
            <w:pPr>
              <w:pStyle w:val="15"/>
              <w:rPr>
                <w:sz w:val="24"/>
              </w:rPr>
            </w:pPr>
          </w:p>
        </w:tc>
        <w:tc>
          <w:tcPr>
            <w:tcW w:w="992" w:type="dxa"/>
          </w:tcPr>
          <w:p w14:paraId="760704AF">
            <w:pPr>
              <w:pStyle w:val="15"/>
              <w:rPr>
                <w:sz w:val="24"/>
              </w:rPr>
            </w:pPr>
          </w:p>
        </w:tc>
        <w:tc>
          <w:tcPr>
            <w:tcW w:w="958" w:type="dxa"/>
          </w:tcPr>
          <w:p w14:paraId="09148D55">
            <w:pPr>
              <w:pStyle w:val="15"/>
              <w:rPr>
                <w:sz w:val="24"/>
              </w:rPr>
            </w:pPr>
          </w:p>
        </w:tc>
      </w:tr>
      <w:tr w14:paraId="5362D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710" w:type="dxa"/>
          </w:tcPr>
          <w:p w14:paraId="32ADE4A2">
            <w:pPr>
              <w:pStyle w:val="15"/>
              <w:spacing w:before="1"/>
              <w:ind w:left="232"/>
              <w:rPr>
                <w:b/>
                <w:sz w:val="24"/>
              </w:rPr>
            </w:pPr>
            <w:r>
              <w:rPr>
                <w:b/>
                <w:spacing w:val="-5"/>
                <w:sz w:val="24"/>
              </w:rPr>
              <w:t>13</w:t>
            </w:r>
          </w:p>
        </w:tc>
        <w:tc>
          <w:tcPr>
            <w:tcW w:w="2835" w:type="dxa"/>
          </w:tcPr>
          <w:p w14:paraId="3B435AEF">
            <w:pPr>
              <w:pStyle w:val="15"/>
              <w:spacing w:before="1" w:line="276" w:lineRule="auto"/>
              <w:ind w:left="108"/>
              <w:rPr>
                <w:sz w:val="24"/>
              </w:rPr>
            </w:pPr>
            <w:r>
              <w:rPr>
                <w:sz w:val="24"/>
              </w:rPr>
              <w:t>Media</w:t>
            </w:r>
            <w:r>
              <w:rPr>
                <w:spacing w:val="-13"/>
                <w:sz w:val="24"/>
              </w:rPr>
              <w:t xml:space="preserve"> </w:t>
            </w:r>
            <w:r>
              <w:rPr>
                <w:sz w:val="24"/>
              </w:rPr>
              <w:t>bisa</w:t>
            </w:r>
            <w:r>
              <w:rPr>
                <w:spacing w:val="-14"/>
                <w:sz w:val="24"/>
              </w:rPr>
              <w:t xml:space="preserve"> </w:t>
            </w:r>
            <w:r>
              <w:rPr>
                <w:sz w:val="24"/>
              </w:rPr>
              <w:t>digunakan</w:t>
            </w:r>
            <w:r>
              <w:rPr>
                <w:spacing w:val="-13"/>
                <w:sz w:val="24"/>
              </w:rPr>
              <w:t xml:space="preserve"> </w:t>
            </w:r>
            <w:r>
              <w:rPr>
                <w:sz w:val="24"/>
              </w:rPr>
              <w:t>di berbagai perangkat</w:t>
            </w:r>
          </w:p>
          <w:p w14:paraId="604000B5">
            <w:pPr>
              <w:pStyle w:val="15"/>
              <w:spacing w:line="275" w:lineRule="exact"/>
              <w:ind w:left="108"/>
              <w:rPr>
                <w:sz w:val="24"/>
              </w:rPr>
            </w:pPr>
            <w:r>
              <w:rPr>
                <w:spacing w:val="-2"/>
                <w:sz w:val="24"/>
              </w:rPr>
              <w:t>PC/Laptop</w:t>
            </w:r>
          </w:p>
        </w:tc>
        <w:tc>
          <w:tcPr>
            <w:tcW w:w="1277" w:type="dxa"/>
          </w:tcPr>
          <w:p w14:paraId="04EFBA2A">
            <w:pPr>
              <w:pStyle w:val="15"/>
              <w:rPr>
                <w:sz w:val="24"/>
              </w:rPr>
            </w:pPr>
          </w:p>
        </w:tc>
        <w:tc>
          <w:tcPr>
            <w:tcW w:w="1133" w:type="dxa"/>
          </w:tcPr>
          <w:p w14:paraId="54BC57A6">
            <w:pPr>
              <w:pStyle w:val="15"/>
              <w:rPr>
                <w:sz w:val="24"/>
              </w:rPr>
            </w:pPr>
          </w:p>
        </w:tc>
        <w:tc>
          <w:tcPr>
            <w:tcW w:w="992" w:type="dxa"/>
          </w:tcPr>
          <w:p w14:paraId="5E8550C0">
            <w:pPr>
              <w:pStyle w:val="15"/>
              <w:rPr>
                <w:sz w:val="24"/>
              </w:rPr>
            </w:pPr>
          </w:p>
        </w:tc>
        <w:tc>
          <w:tcPr>
            <w:tcW w:w="958" w:type="dxa"/>
          </w:tcPr>
          <w:p w14:paraId="6411B7E7">
            <w:pPr>
              <w:pStyle w:val="15"/>
              <w:rPr>
                <w:sz w:val="24"/>
              </w:rPr>
            </w:pPr>
          </w:p>
        </w:tc>
      </w:tr>
    </w:tbl>
    <w:p w14:paraId="79AD90C9">
      <w:pPr>
        <w:pStyle w:val="6"/>
        <w:spacing w:before="275"/>
        <w:rPr>
          <w:b/>
        </w:rPr>
      </w:pPr>
    </w:p>
    <w:p w14:paraId="6F4A73CB">
      <w:pPr>
        <w:pStyle w:val="2"/>
        <w:numPr>
          <w:ilvl w:val="0"/>
          <w:numId w:val="41"/>
        </w:numPr>
        <w:tabs>
          <w:tab w:val="left" w:pos="1428"/>
        </w:tabs>
        <w:spacing w:before="0" w:after="0" w:line="240" w:lineRule="auto"/>
        <w:ind w:left="1428" w:right="0" w:hanging="293"/>
        <w:jc w:val="left"/>
      </w:pPr>
      <w:r>
        <w:rPr>
          <w:spacing w:val="-2"/>
        </w:rPr>
        <w:t>KOMENTAR</w:t>
      </w:r>
    </w:p>
    <w:p w14:paraId="4998A8FB">
      <w:pPr>
        <w:pStyle w:val="6"/>
        <w:rPr>
          <w:b/>
        </w:rPr>
      </w:pPr>
    </w:p>
    <w:p w14:paraId="27D3E6B4">
      <w:pPr>
        <w:spacing w:before="0"/>
        <w:ind w:left="993" w:right="0" w:firstLine="0"/>
        <w:jc w:val="left"/>
        <w:rPr>
          <w:sz w:val="24"/>
        </w:rPr>
      </w:pPr>
      <w:r>
        <w:rPr>
          <w:sz w:val="24"/>
        </w:rPr>
        <w:drawing>
          <wp:anchor distT="0" distB="0" distL="0" distR="0" simplePos="0" relativeHeight="251835392" behindDoc="1" locked="0" layoutInCell="1" allowOverlap="1">
            <wp:simplePos x="0" y="0"/>
            <wp:positionH relativeFrom="page">
              <wp:posOffset>1456055</wp:posOffset>
            </wp:positionH>
            <wp:positionV relativeFrom="paragraph">
              <wp:posOffset>75565</wp:posOffset>
            </wp:positionV>
            <wp:extent cx="4667250" cy="4591050"/>
            <wp:effectExtent l="0" t="0" r="0" b="0"/>
            <wp:wrapNone/>
            <wp:docPr id="473" name="Image 473"/>
            <wp:cNvGraphicFramePr/>
            <a:graphic xmlns:a="http://schemas.openxmlformats.org/drawingml/2006/main">
              <a:graphicData uri="http://schemas.openxmlformats.org/drawingml/2006/picture">
                <pic:pic xmlns:pic="http://schemas.openxmlformats.org/drawingml/2006/picture">
                  <pic:nvPicPr>
                    <pic:cNvPr id="473" name="Image 473"/>
                    <pic:cNvPicPr/>
                  </pic:nvPicPr>
                  <pic:blipFill>
                    <a:blip r:embed="rId238" cstate="print"/>
                    <a:stretch>
                      <a:fillRect/>
                    </a:stretch>
                  </pic:blipFill>
                  <pic:spPr>
                    <a:xfrm>
                      <a:off x="0" y="0"/>
                      <a:ext cx="4667249" cy="4591049"/>
                    </a:xfrm>
                    <a:prstGeom prst="rect">
                      <a:avLst/>
                    </a:prstGeom>
                  </pic:spPr>
                </pic:pic>
              </a:graphicData>
            </a:graphic>
          </wp:anchor>
        </w:drawing>
      </w:r>
      <w:r>
        <w:rPr>
          <w:spacing w:val="-2"/>
          <w:sz w:val="24"/>
        </w:rPr>
        <w:t>………………………………………………………………………………………</w:t>
      </w:r>
    </w:p>
    <w:p w14:paraId="76AC6BD2">
      <w:pPr>
        <w:pStyle w:val="6"/>
        <w:spacing w:before="1"/>
      </w:pPr>
    </w:p>
    <w:p w14:paraId="58790A11">
      <w:pPr>
        <w:spacing w:before="0"/>
        <w:ind w:left="993" w:right="0" w:firstLine="0"/>
        <w:jc w:val="left"/>
        <w:rPr>
          <w:sz w:val="24"/>
        </w:rPr>
      </w:pPr>
      <w:r>
        <w:rPr>
          <w:spacing w:val="-2"/>
          <w:sz w:val="24"/>
        </w:rPr>
        <w:t>………………………………………………………………………………………</w:t>
      </w:r>
    </w:p>
    <w:p w14:paraId="5E510958">
      <w:pPr>
        <w:pStyle w:val="6"/>
      </w:pPr>
    </w:p>
    <w:p w14:paraId="0939158B">
      <w:pPr>
        <w:spacing w:before="0"/>
        <w:ind w:left="993" w:right="0" w:firstLine="0"/>
        <w:jc w:val="left"/>
        <w:rPr>
          <w:sz w:val="24"/>
        </w:rPr>
      </w:pPr>
      <w:r>
        <w:rPr>
          <w:spacing w:val="-2"/>
          <w:sz w:val="24"/>
        </w:rPr>
        <w:t>………………………………………………………………………………………</w:t>
      </w:r>
    </w:p>
    <w:p w14:paraId="3710DB7C">
      <w:pPr>
        <w:pStyle w:val="6"/>
      </w:pPr>
    </w:p>
    <w:p w14:paraId="55A1B60A">
      <w:pPr>
        <w:spacing w:before="0"/>
        <w:ind w:left="993" w:right="0" w:firstLine="0"/>
        <w:jc w:val="left"/>
        <w:rPr>
          <w:sz w:val="24"/>
        </w:rPr>
      </w:pPr>
      <w:r>
        <w:rPr>
          <w:spacing w:val="-2"/>
          <w:sz w:val="24"/>
        </w:rPr>
        <w:t>………………………………………………………………………………………</w:t>
      </w:r>
    </w:p>
    <w:p w14:paraId="0ECAEC68">
      <w:pPr>
        <w:pStyle w:val="6"/>
      </w:pPr>
    </w:p>
    <w:p w14:paraId="7D575049">
      <w:pPr>
        <w:pStyle w:val="6"/>
      </w:pPr>
    </w:p>
    <w:p w14:paraId="1ED32FFE">
      <w:pPr>
        <w:pStyle w:val="6"/>
      </w:pPr>
    </w:p>
    <w:p w14:paraId="1358EE62">
      <w:pPr>
        <w:pStyle w:val="6"/>
        <w:ind w:left="993"/>
      </w:pPr>
      <w:r>
        <w:rPr>
          <w:spacing w:val="-2"/>
        </w:rPr>
        <w:t>Kesimpulan</w:t>
      </w:r>
    </w:p>
    <w:p w14:paraId="437FFD05">
      <w:pPr>
        <w:pStyle w:val="6"/>
        <w:spacing w:before="201"/>
      </w:pPr>
    </w:p>
    <w:p w14:paraId="0C9057AF">
      <w:pPr>
        <w:pStyle w:val="6"/>
        <w:ind w:left="993"/>
      </w:pPr>
      <w:r>
        <w:t>Berilah tanda</w:t>
      </w:r>
      <w:r>
        <w:rPr>
          <w:spacing w:val="-2"/>
        </w:rPr>
        <w:t xml:space="preserve"> </w:t>
      </w:r>
      <w:r>
        <w:t>centang (</w:t>
      </w:r>
      <w:r>
        <w:rPr>
          <w:rFonts w:ascii="Arial MT" w:eastAsia="Arial MT"/>
        </w:rPr>
        <w:t>🗸</w:t>
      </w:r>
      <w:r>
        <w:t>) pada</w:t>
      </w:r>
      <w:r>
        <w:rPr>
          <w:spacing w:val="-1"/>
        </w:rPr>
        <w:t xml:space="preserve"> </w:t>
      </w:r>
      <w:r>
        <w:t>kolom yang telah</w:t>
      </w:r>
      <w:r>
        <w:rPr>
          <w:spacing w:val="2"/>
        </w:rPr>
        <w:t xml:space="preserve"> </w:t>
      </w:r>
      <w:r>
        <w:rPr>
          <w:spacing w:val="-2"/>
        </w:rPr>
        <w:t>disediakan!</w:t>
      </w:r>
    </w:p>
    <w:p w14:paraId="79885AAE">
      <w:pPr>
        <w:pStyle w:val="6"/>
        <w:rPr>
          <w:sz w:val="20"/>
        </w:rPr>
      </w:pPr>
    </w:p>
    <w:p w14:paraId="132CB853">
      <w:pPr>
        <w:pStyle w:val="6"/>
        <w:spacing w:before="16"/>
        <w:rPr>
          <w:sz w:val="20"/>
        </w:rPr>
      </w:pPr>
    </w:p>
    <w:tbl>
      <w:tblPr>
        <w:tblStyle w:val="5"/>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91"/>
        <w:gridCol w:w="1419"/>
      </w:tblGrid>
      <w:tr w14:paraId="75E10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91" w:type="dxa"/>
          </w:tcPr>
          <w:p w14:paraId="14A0EF14">
            <w:pPr>
              <w:pStyle w:val="15"/>
              <w:spacing w:line="275" w:lineRule="exact"/>
              <w:ind w:left="107"/>
              <w:rPr>
                <w:sz w:val="24"/>
              </w:rPr>
            </w:pPr>
            <w:r>
              <w:rPr>
                <w:sz w:val="24"/>
              </w:rPr>
              <w:t>Media</w:t>
            </w:r>
            <w:r>
              <w:rPr>
                <w:spacing w:val="-3"/>
                <w:sz w:val="24"/>
              </w:rPr>
              <w:t xml:space="preserve"> </w:t>
            </w:r>
            <w:r>
              <w:rPr>
                <w:sz w:val="24"/>
              </w:rPr>
              <w:t>GeoGebra</w:t>
            </w:r>
            <w:r>
              <w:rPr>
                <w:spacing w:val="-2"/>
                <w:sz w:val="24"/>
              </w:rPr>
              <w:t xml:space="preserve"> </w:t>
            </w:r>
            <w:r>
              <w:rPr>
                <w:sz w:val="24"/>
              </w:rPr>
              <w:t>belum</w:t>
            </w:r>
            <w:r>
              <w:rPr>
                <w:spacing w:val="-1"/>
                <w:sz w:val="24"/>
              </w:rPr>
              <w:t xml:space="preserve"> </w:t>
            </w:r>
            <w:r>
              <w:rPr>
                <w:sz w:val="24"/>
              </w:rPr>
              <w:t>dapat</w:t>
            </w:r>
            <w:r>
              <w:rPr>
                <w:spacing w:val="-1"/>
                <w:sz w:val="24"/>
              </w:rPr>
              <w:t xml:space="preserve"> </w:t>
            </w:r>
            <w:r>
              <w:rPr>
                <w:spacing w:val="-2"/>
                <w:sz w:val="24"/>
              </w:rPr>
              <w:t>digunakan</w:t>
            </w:r>
          </w:p>
        </w:tc>
        <w:tc>
          <w:tcPr>
            <w:tcW w:w="1419" w:type="dxa"/>
          </w:tcPr>
          <w:p w14:paraId="4E1FB917">
            <w:pPr>
              <w:pStyle w:val="15"/>
              <w:rPr>
                <w:sz w:val="24"/>
              </w:rPr>
            </w:pPr>
          </w:p>
        </w:tc>
      </w:tr>
      <w:tr w14:paraId="3DC60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91" w:type="dxa"/>
          </w:tcPr>
          <w:p w14:paraId="7B364117">
            <w:pPr>
              <w:pStyle w:val="15"/>
              <w:spacing w:line="275" w:lineRule="exact"/>
              <w:ind w:left="107"/>
              <w:rPr>
                <w:sz w:val="24"/>
              </w:rPr>
            </w:pPr>
            <w:r>
              <w:rPr>
                <w:sz w:val="24"/>
              </w:rPr>
              <w:t>Media</w:t>
            </w:r>
            <w:r>
              <w:rPr>
                <w:spacing w:val="-4"/>
                <w:sz w:val="24"/>
              </w:rPr>
              <w:t xml:space="preserve"> </w:t>
            </w:r>
            <w:r>
              <w:rPr>
                <w:sz w:val="24"/>
              </w:rPr>
              <w:t>GeoGebra</w:t>
            </w:r>
            <w:r>
              <w:rPr>
                <w:spacing w:val="-2"/>
                <w:sz w:val="24"/>
              </w:rPr>
              <w:t xml:space="preserve"> </w:t>
            </w:r>
            <w:r>
              <w:rPr>
                <w:sz w:val="24"/>
              </w:rPr>
              <w:t>dapat</w:t>
            </w:r>
            <w:r>
              <w:rPr>
                <w:spacing w:val="-1"/>
                <w:sz w:val="24"/>
              </w:rPr>
              <w:t xml:space="preserve"> </w:t>
            </w:r>
            <w:r>
              <w:rPr>
                <w:sz w:val="24"/>
              </w:rPr>
              <w:t>digunakan</w:t>
            </w:r>
            <w:r>
              <w:rPr>
                <w:spacing w:val="-1"/>
                <w:sz w:val="24"/>
              </w:rPr>
              <w:t xml:space="preserve"> </w:t>
            </w:r>
            <w:r>
              <w:rPr>
                <w:sz w:val="24"/>
              </w:rPr>
              <w:t>dengan</w:t>
            </w:r>
            <w:r>
              <w:rPr>
                <w:spacing w:val="1"/>
                <w:sz w:val="24"/>
              </w:rPr>
              <w:t xml:space="preserve"> </w:t>
            </w:r>
            <w:r>
              <w:rPr>
                <w:spacing w:val="-2"/>
                <w:sz w:val="24"/>
              </w:rPr>
              <w:t>revisi</w:t>
            </w:r>
          </w:p>
        </w:tc>
        <w:tc>
          <w:tcPr>
            <w:tcW w:w="1419" w:type="dxa"/>
          </w:tcPr>
          <w:p w14:paraId="67D1D9A7">
            <w:pPr>
              <w:pStyle w:val="15"/>
              <w:rPr>
                <w:sz w:val="24"/>
              </w:rPr>
            </w:pPr>
          </w:p>
        </w:tc>
      </w:tr>
      <w:tr w14:paraId="18BC3E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991" w:type="dxa"/>
          </w:tcPr>
          <w:p w14:paraId="46128B6E">
            <w:pPr>
              <w:pStyle w:val="15"/>
              <w:spacing w:line="275" w:lineRule="exact"/>
              <w:ind w:left="107"/>
              <w:rPr>
                <w:sz w:val="24"/>
              </w:rPr>
            </w:pPr>
            <w:r>
              <w:rPr>
                <w:sz w:val="24"/>
              </w:rPr>
              <w:t>Media</w:t>
            </w:r>
            <w:r>
              <w:rPr>
                <w:spacing w:val="-2"/>
                <w:sz w:val="24"/>
              </w:rPr>
              <w:t xml:space="preserve"> </w:t>
            </w:r>
            <w:r>
              <w:rPr>
                <w:sz w:val="24"/>
              </w:rPr>
              <w:t>GeoGebra</w:t>
            </w:r>
            <w:r>
              <w:rPr>
                <w:spacing w:val="-2"/>
                <w:sz w:val="24"/>
              </w:rPr>
              <w:t xml:space="preserve"> </w:t>
            </w:r>
            <w:r>
              <w:rPr>
                <w:sz w:val="24"/>
              </w:rPr>
              <w:t>dapat</w:t>
            </w:r>
            <w:r>
              <w:rPr>
                <w:spacing w:val="-1"/>
                <w:sz w:val="24"/>
              </w:rPr>
              <w:t xml:space="preserve"> </w:t>
            </w:r>
            <w:r>
              <w:rPr>
                <w:sz w:val="24"/>
              </w:rPr>
              <w:t>digunakan</w:t>
            </w:r>
            <w:r>
              <w:rPr>
                <w:spacing w:val="-1"/>
                <w:sz w:val="24"/>
              </w:rPr>
              <w:t xml:space="preserve"> </w:t>
            </w:r>
            <w:r>
              <w:rPr>
                <w:sz w:val="24"/>
              </w:rPr>
              <w:t>tanpa</w:t>
            </w:r>
            <w:r>
              <w:rPr>
                <w:spacing w:val="-2"/>
                <w:sz w:val="24"/>
              </w:rPr>
              <w:t xml:space="preserve"> revisi</w:t>
            </w:r>
          </w:p>
        </w:tc>
        <w:tc>
          <w:tcPr>
            <w:tcW w:w="1419" w:type="dxa"/>
          </w:tcPr>
          <w:p w14:paraId="46EDDD08">
            <w:pPr>
              <w:pStyle w:val="15"/>
              <w:rPr>
                <w:sz w:val="24"/>
              </w:rPr>
            </w:pPr>
          </w:p>
        </w:tc>
      </w:tr>
    </w:tbl>
    <w:p w14:paraId="784F788C">
      <w:pPr>
        <w:pStyle w:val="6"/>
        <w:spacing w:before="275"/>
      </w:pPr>
    </w:p>
    <w:p w14:paraId="25C7C072">
      <w:pPr>
        <w:pStyle w:val="3"/>
        <w:tabs>
          <w:tab w:val="right" w:pos="7285"/>
        </w:tabs>
        <w:spacing w:before="1"/>
        <w:ind w:left="4466"/>
        <w:jc w:val="center"/>
      </w:pPr>
      <w:r>
        <w:rPr>
          <w:spacing w:val="-2"/>
        </w:rPr>
        <w:t>Medan,</w:t>
      </w:r>
      <w:r>
        <w:tab/>
      </w:r>
      <w:r>
        <w:rPr>
          <w:spacing w:val="-4"/>
        </w:rPr>
        <w:t>2025</w:t>
      </w:r>
    </w:p>
    <w:p w14:paraId="7246477E">
      <w:pPr>
        <w:spacing w:before="276"/>
        <w:ind w:left="4525" w:right="0" w:firstLine="0"/>
        <w:jc w:val="center"/>
        <w:rPr>
          <w:b/>
          <w:sz w:val="24"/>
        </w:rPr>
      </w:pPr>
      <w:r>
        <w:rPr>
          <w:b/>
          <w:sz w:val="24"/>
        </w:rPr>
        <w:t>Validasi</w:t>
      </w:r>
      <w:r>
        <w:rPr>
          <w:b/>
          <w:spacing w:val="-4"/>
          <w:sz w:val="24"/>
        </w:rPr>
        <w:t xml:space="preserve"> </w:t>
      </w:r>
      <w:r>
        <w:rPr>
          <w:b/>
          <w:sz w:val="24"/>
        </w:rPr>
        <w:t>Ahli</w:t>
      </w:r>
      <w:r>
        <w:rPr>
          <w:b/>
          <w:spacing w:val="-1"/>
          <w:sz w:val="24"/>
        </w:rPr>
        <w:t xml:space="preserve"> </w:t>
      </w:r>
      <w:r>
        <w:rPr>
          <w:b/>
          <w:spacing w:val="-4"/>
          <w:sz w:val="24"/>
        </w:rPr>
        <w:t>Media</w:t>
      </w:r>
    </w:p>
    <w:p w14:paraId="48FD207A">
      <w:pPr>
        <w:pStyle w:val="6"/>
        <w:rPr>
          <w:b/>
        </w:rPr>
      </w:pPr>
    </w:p>
    <w:p w14:paraId="670720A5">
      <w:pPr>
        <w:pStyle w:val="6"/>
        <w:rPr>
          <w:b/>
        </w:rPr>
      </w:pPr>
    </w:p>
    <w:p w14:paraId="4F1B07C8">
      <w:pPr>
        <w:pStyle w:val="6"/>
        <w:rPr>
          <w:b/>
        </w:rPr>
      </w:pPr>
    </w:p>
    <w:p w14:paraId="489D378E">
      <w:pPr>
        <w:pStyle w:val="6"/>
        <w:rPr>
          <w:b/>
        </w:rPr>
      </w:pPr>
    </w:p>
    <w:p w14:paraId="7BE731E7">
      <w:pPr>
        <w:pStyle w:val="6"/>
        <w:rPr>
          <w:b/>
        </w:rPr>
      </w:pPr>
    </w:p>
    <w:p w14:paraId="36F67D2C">
      <w:pPr>
        <w:pStyle w:val="6"/>
        <w:spacing w:before="274"/>
        <w:rPr>
          <w:b/>
        </w:rPr>
      </w:pPr>
    </w:p>
    <w:p w14:paraId="6D75891B">
      <w:pPr>
        <w:tabs>
          <w:tab w:val="left" w:pos="8325"/>
        </w:tabs>
        <w:spacing w:before="0"/>
        <w:ind w:left="4526" w:right="0" w:firstLine="0"/>
        <w:jc w:val="center"/>
        <w:rPr>
          <w:b/>
          <w:sz w:val="24"/>
        </w:rPr>
      </w:pPr>
      <w:r>
        <w:rPr>
          <w:b/>
          <w:spacing w:val="-10"/>
          <w:sz w:val="24"/>
        </w:rPr>
        <w:t>(</w:t>
      </w:r>
      <w:r>
        <w:rPr>
          <w:b/>
          <w:sz w:val="24"/>
        </w:rPr>
        <w:tab/>
      </w:r>
      <w:r>
        <w:rPr>
          <w:b/>
          <w:spacing w:val="-10"/>
          <w:sz w:val="24"/>
        </w:rPr>
        <w:t>)</w:t>
      </w:r>
    </w:p>
    <w:p w14:paraId="46EC5A1A">
      <w:pPr>
        <w:spacing w:after="0"/>
        <w:jc w:val="center"/>
        <w:rPr>
          <w:b/>
          <w:sz w:val="24"/>
        </w:rPr>
        <w:sectPr>
          <w:headerReference r:id="rId177" w:type="default"/>
          <w:footerReference r:id="rId178" w:type="default"/>
          <w:pgSz w:w="11910" w:h="16840"/>
          <w:pgMar w:top="1920" w:right="1275" w:bottom="280" w:left="1275" w:header="717" w:footer="0" w:gutter="0"/>
          <w:cols w:space="720" w:num="1"/>
        </w:sectPr>
      </w:pPr>
    </w:p>
    <w:p w14:paraId="1A133AEF">
      <w:pPr>
        <w:pStyle w:val="6"/>
        <w:spacing w:before="53"/>
        <w:rPr>
          <w:b/>
        </w:rPr>
      </w:pPr>
    </w:p>
    <w:p w14:paraId="185D68EF">
      <w:pPr>
        <w:pStyle w:val="3"/>
        <w:ind w:left="993"/>
      </w:pPr>
      <w:r>
        <w:t>Lampiran</w:t>
      </w:r>
      <w:r>
        <w:rPr>
          <w:spacing w:val="-5"/>
        </w:rPr>
        <w:t xml:space="preserve"> </w:t>
      </w:r>
      <w:r>
        <w:rPr>
          <w:spacing w:val="-10"/>
        </w:rPr>
        <w:t>2</w:t>
      </w:r>
    </w:p>
    <w:p w14:paraId="2348E288">
      <w:pPr>
        <w:pStyle w:val="6"/>
        <w:spacing w:before="199"/>
        <w:rPr>
          <w:b/>
        </w:rPr>
      </w:pPr>
    </w:p>
    <w:p w14:paraId="702806E8">
      <w:pPr>
        <w:spacing w:before="0"/>
        <w:ind w:left="3108" w:right="0" w:firstLine="0"/>
        <w:jc w:val="left"/>
        <w:rPr>
          <w:b/>
          <w:sz w:val="24"/>
        </w:rPr>
      </w:pPr>
      <w:r>
        <w:rPr>
          <w:b/>
          <w:sz w:val="24"/>
        </w:rPr>
        <w:t>Instrumen</w:t>
      </w:r>
      <w:r>
        <w:rPr>
          <w:b/>
          <w:spacing w:val="-3"/>
          <w:sz w:val="24"/>
        </w:rPr>
        <w:t xml:space="preserve"> </w:t>
      </w:r>
      <w:r>
        <w:rPr>
          <w:b/>
          <w:sz w:val="24"/>
        </w:rPr>
        <w:t>Lembar</w:t>
      </w:r>
      <w:r>
        <w:rPr>
          <w:b/>
          <w:spacing w:val="-3"/>
          <w:sz w:val="24"/>
        </w:rPr>
        <w:t xml:space="preserve"> </w:t>
      </w:r>
      <w:r>
        <w:rPr>
          <w:b/>
          <w:sz w:val="24"/>
        </w:rPr>
        <w:t>Validasi</w:t>
      </w:r>
      <w:r>
        <w:rPr>
          <w:b/>
          <w:spacing w:val="-2"/>
          <w:sz w:val="24"/>
        </w:rPr>
        <w:t xml:space="preserve"> </w:t>
      </w:r>
      <w:r>
        <w:rPr>
          <w:b/>
          <w:sz w:val="24"/>
        </w:rPr>
        <w:t>Ahli</w:t>
      </w:r>
      <w:r>
        <w:rPr>
          <w:b/>
          <w:spacing w:val="-2"/>
          <w:sz w:val="24"/>
        </w:rPr>
        <w:t xml:space="preserve"> Materi</w:t>
      </w:r>
    </w:p>
    <w:p w14:paraId="27F68F25">
      <w:pPr>
        <w:pStyle w:val="6"/>
        <w:rPr>
          <w:b/>
        </w:rPr>
      </w:pPr>
    </w:p>
    <w:p w14:paraId="6FDDDFC4">
      <w:pPr>
        <w:pStyle w:val="6"/>
        <w:spacing w:line="480" w:lineRule="auto"/>
        <w:ind w:left="3120" w:right="427" w:hanging="1700"/>
        <w:jc w:val="both"/>
      </w:pPr>
      <w:r>
        <w:drawing>
          <wp:anchor distT="0" distB="0" distL="0" distR="0" simplePos="0" relativeHeight="251836416" behindDoc="1" locked="0" layoutInCell="1" allowOverlap="1">
            <wp:simplePos x="0" y="0"/>
            <wp:positionH relativeFrom="page">
              <wp:posOffset>1456055</wp:posOffset>
            </wp:positionH>
            <wp:positionV relativeFrom="paragraph">
              <wp:posOffset>773430</wp:posOffset>
            </wp:positionV>
            <wp:extent cx="4667250" cy="4591050"/>
            <wp:effectExtent l="0" t="0" r="0" b="0"/>
            <wp:wrapNone/>
            <wp:docPr id="475" name="Image 475"/>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238" cstate="print"/>
                    <a:stretch>
                      <a:fillRect/>
                    </a:stretch>
                  </pic:blipFill>
                  <pic:spPr>
                    <a:xfrm>
                      <a:off x="0" y="0"/>
                      <a:ext cx="4667249" cy="4591049"/>
                    </a:xfrm>
                    <a:prstGeom prst="rect">
                      <a:avLst/>
                    </a:prstGeom>
                  </pic:spPr>
                </pic:pic>
              </a:graphicData>
            </a:graphic>
          </wp:anchor>
        </w:drawing>
      </w:r>
      <w:r>
        <w:t>Judul</w:t>
      </w:r>
      <w:r>
        <w:rPr>
          <w:spacing w:val="-2"/>
        </w:rPr>
        <w:t xml:space="preserve"> </w:t>
      </w:r>
      <w:r>
        <w:t>Penelitian : Pengembangan Media Pembelajaran GeoGebra untuk Meningkatkan Motivasi Belajar Siswa pada Mata Pelajaran Matematika Kelas IV Sekolah Dasar</w:t>
      </w:r>
    </w:p>
    <w:p w14:paraId="4968C3A3">
      <w:pPr>
        <w:pStyle w:val="6"/>
        <w:tabs>
          <w:tab w:val="left" w:pos="3120"/>
        </w:tabs>
        <w:spacing w:before="1"/>
        <w:ind w:left="1420"/>
        <w:jc w:val="both"/>
      </w:pPr>
      <w:r>
        <w:rPr>
          <w:spacing w:val="-2"/>
        </w:rPr>
        <w:t>Penyusun</w:t>
      </w:r>
      <w:r>
        <w:tab/>
      </w:r>
      <w:r>
        <w:t xml:space="preserve">: Atika </w:t>
      </w:r>
      <w:r>
        <w:rPr>
          <w:spacing w:val="-2"/>
        </w:rPr>
        <w:t>Maulida</w:t>
      </w:r>
    </w:p>
    <w:p w14:paraId="527D1D8F">
      <w:pPr>
        <w:pStyle w:val="6"/>
      </w:pPr>
    </w:p>
    <w:p w14:paraId="1E4BB0E6">
      <w:pPr>
        <w:pStyle w:val="6"/>
        <w:tabs>
          <w:tab w:val="left" w:pos="3247"/>
        </w:tabs>
        <w:ind w:left="1420"/>
        <w:jc w:val="both"/>
      </w:pPr>
      <w:r>
        <w:rPr>
          <w:spacing w:val="-5"/>
        </w:rPr>
        <w:t>NPM</w:t>
      </w:r>
      <w:r>
        <w:tab/>
      </w:r>
      <w:r>
        <w:rPr>
          <w:spacing w:val="-2"/>
        </w:rPr>
        <w:t>211434138</w:t>
      </w:r>
    </w:p>
    <w:p w14:paraId="39CB89E8">
      <w:pPr>
        <w:pStyle w:val="6"/>
      </w:pPr>
    </w:p>
    <w:p w14:paraId="21F53DE6">
      <w:pPr>
        <w:pStyle w:val="6"/>
        <w:tabs>
          <w:tab w:val="left" w:pos="3120"/>
        </w:tabs>
        <w:ind w:left="1420"/>
      </w:pPr>
      <w:r>
        <w:rPr>
          <w:spacing w:val="-2"/>
        </w:rPr>
        <w:t>Pembimbing</w:t>
      </w:r>
      <w:r>
        <w:tab/>
      </w:r>
      <w:r>
        <w:t>:</w:t>
      </w:r>
      <w:r>
        <w:rPr>
          <w:spacing w:val="-4"/>
        </w:rPr>
        <w:t xml:space="preserve"> </w:t>
      </w:r>
      <w:r>
        <w:t>Drs.</w:t>
      </w:r>
      <w:r>
        <w:rPr>
          <w:spacing w:val="-1"/>
        </w:rPr>
        <w:t xml:space="preserve"> </w:t>
      </w:r>
      <w:r>
        <w:t>Hidayat,</w:t>
      </w:r>
      <w:r>
        <w:rPr>
          <w:spacing w:val="-1"/>
        </w:rPr>
        <w:t xml:space="preserve"> </w:t>
      </w:r>
      <w:r>
        <w:rPr>
          <w:spacing w:val="-2"/>
        </w:rPr>
        <w:t>M.Ed.</w:t>
      </w:r>
    </w:p>
    <w:p w14:paraId="3D2C79AE">
      <w:pPr>
        <w:pStyle w:val="6"/>
      </w:pPr>
    </w:p>
    <w:p w14:paraId="48930738">
      <w:pPr>
        <w:pStyle w:val="6"/>
        <w:tabs>
          <w:tab w:val="left" w:pos="3120"/>
        </w:tabs>
        <w:spacing w:line="480" w:lineRule="auto"/>
        <w:ind w:left="1420" w:right="3022"/>
      </w:pPr>
      <w:r>
        <w:t>Program Studi</w:t>
      </w:r>
      <w:r>
        <w:tab/>
      </w:r>
      <w:r>
        <w:t>:</w:t>
      </w:r>
      <w:r>
        <w:rPr>
          <w:spacing w:val="-9"/>
        </w:rPr>
        <w:t xml:space="preserve"> </w:t>
      </w:r>
      <w:r>
        <w:t>Pendidikan</w:t>
      </w:r>
      <w:r>
        <w:rPr>
          <w:spacing w:val="-9"/>
        </w:rPr>
        <w:t xml:space="preserve"> </w:t>
      </w:r>
      <w:r>
        <w:t>Guru</w:t>
      </w:r>
      <w:r>
        <w:rPr>
          <w:spacing w:val="-9"/>
        </w:rPr>
        <w:t xml:space="preserve"> </w:t>
      </w:r>
      <w:r>
        <w:t>Sekolah</w:t>
      </w:r>
      <w:r>
        <w:rPr>
          <w:spacing w:val="-9"/>
        </w:rPr>
        <w:t xml:space="preserve"> </w:t>
      </w:r>
      <w:r>
        <w:t>Dasar Nama Validator</w:t>
      </w:r>
      <w:r>
        <w:rPr>
          <w:spacing w:val="80"/>
        </w:rPr>
        <w:t xml:space="preserve"> </w:t>
      </w:r>
      <w:r>
        <w:t>:</w:t>
      </w:r>
    </w:p>
    <w:p w14:paraId="2E6BD35E">
      <w:pPr>
        <w:pStyle w:val="6"/>
        <w:tabs>
          <w:tab w:val="left" w:pos="3120"/>
        </w:tabs>
        <w:ind w:left="1420"/>
      </w:pPr>
      <w:r>
        <w:rPr>
          <w:spacing w:val="-5"/>
        </w:rPr>
        <w:t>NIP</w:t>
      </w:r>
      <w:r>
        <w:tab/>
      </w:r>
      <w:r>
        <w:rPr>
          <w:spacing w:val="-10"/>
        </w:rPr>
        <w:t>:</w:t>
      </w:r>
    </w:p>
    <w:p w14:paraId="02B04033">
      <w:pPr>
        <w:pStyle w:val="6"/>
      </w:pPr>
    </w:p>
    <w:p w14:paraId="528B0FB5">
      <w:pPr>
        <w:pStyle w:val="6"/>
        <w:tabs>
          <w:tab w:val="left" w:pos="3120"/>
        </w:tabs>
        <w:spacing w:before="1"/>
        <w:ind w:left="1420"/>
      </w:pPr>
      <w:r>
        <w:rPr>
          <w:spacing w:val="-2"/>
        </w:rPr>
        <w:t>Instansi</w:t>
      </w:r>
      <w:r>
        <w:tab/>
      </w:r>
      <w:r>
        <w:t>:</w:t>
      </w:r>
      <w:r>
        <w:rPr>
          <w:spacing w:val="-5"/>
        </w:rPr>
        <w:t xml:space="preserve"> </w:t>
      </w:r>
      <w:r>
        <w:t>Dosen</w:t>
      </w:r>
      <w:r>
        <w:rPr>
          <w:spacing w:val="-2"/>
        </w:rPr>
        <w:t xml:space="preserve"> </w:t>
      </w:r>
      <w:r>
        <w:t>Universitas</w:t>
      </w:r>
      <w:r>
        <w:rPr>
          <w:spacing w:val="-2"/>
        </w:rPr>
        <w:t xml:space="preserve"> </w:t>
      </w:r>
      <w:r>
        <w:t>Muslim</w:t>
      </w:r>
      <w:r>
        <w:rPr>
          <w:spacing w:val="-3"/>
        </w:rPr>
        <w:t xml:space="preserve"> </w:t>
      </w:r>
      <w:r>
        <w:t>Nusantara</w:t>
      </w:r>
      <w:r>
        <w:rPr>
          <w:spacing w:val="-2"/>
        </w:rPr>
        <w:t xml:space="preserve"> </w:t>
      </w:r>
      <w:r>
        <w:t>Al-</w:t>
      </w:r>
      <w:r>
        <w:rPr>
          <w:spacing w:val="-2"/>
        </w:rPr>
        <w:t>Washliyah</w:t>
      </w:r>
    </w:p>
    <w:p w14:paraId="5E4A51AB">
      <w:pPr>
        <w:pStyle w:val="6"/>
      </w:pPr>
    </w:p>
    <w:p w14:paraId="4FEDC09E">
      <w:pPr>
        <w:pStyle w:val="6"/>
        <w:spacing w:before="275"/>
      </w:pPr>
    </w:p>
    <w:p w14:paraId="1C468139">
      <w:pPr>
        <w:pStyle w:val="6"/>
        <w:spacing w:before="1"/>
        <w:ind w:left="1420"/>
      </w:pPr>
      <w:r>
        <w:t>Dengan</w:t>
      </w:r>
      <w:r>
        <w:rPr>
          <w:spacing w:val="-5"/>
        </w:rPr>
        <w:t xml:space="preserve"> </w:t>
      </w:r>
      <w:r>
        <w:rPr>
          <w:spacing w:val="-2"/>
        </w:rPr>
        <w:t>Hormat,</w:t>
      </w:r>
    </w:p>
    <w:p w14:paraId="41EA6BF8">
      <w:pPr>
        <w:pStyle w:val="6"/>
        <w:spacing w:before="276" w:line="480" w:lineRule="auto"/>
        <w:ind w:left="1420" w:right="422" w:firstLine="424"/>
        <w:jc w:val="both"/>
      </w:pPr>
      <w:r>
        <w:t>Sehubungan dengan adanya “Pengembangan Media Pembelajaran GeoGebra untuk Meningkatkan Motivasi Belajar Siswa pada Mata Pelajaran Matematika Kelas IV Sekolah Dasar.” Melalui instrumen ini, Bapak/Ibu dimohon untuk memberikan penilaian terhadap media belajar yang telah dibuat. Penilaian Bapak/Ibu akan digunakan sebagai validasi beserta</w:t>
      </w:r>
      <w:r>
        <w:rPr>
          <w:spacing w:val="40"/>
        </w:rPr>
        <w:t xml:space="preserve"> </w:t>
      </w:r>
      <w:r>
        <w:t>masukan, kritik, dan saran untuk memperbaiki dan meningkatkan kualitas media belajar yang berupa GeoGebra sehingga dapat diketahui layak atau tidaknya digunakan pada mata pelajaran Matematika.</w:t>
      </w:r>
    </w:p>
    <w:p w14:paraId="7B99BF6F">
      <w:pPr>
        <w:pStyle w:val="6"/>
        <w:spacing w:after="0" w:line="480" w:lineRule="auto"/>
        <w:jc w:val="both"/>
        <w:sectPr>
          <w:headerReference r:id="rId179" w:type="default"/>
          <w:footerReference r:id="rId180" w:type="default"/>
          <w:pgSz w:w="11910" w:h="16840"/>
          <w:pgMar w:top="1920" w:right="1275" w:bottom="280" w:left="1275" w:header="717" w:footer="0" w:gutter="0"/>
          <w:cols w:space="720" w:num="1"/>
        </w:sectPr>
      </w:pPr>
    </w:p>
    <w:p w14:paraId="5A6F1848">
      <w:pPr>
        <w:pStyle w:val="6"/>
        <w:spacing w:before="53"/>
      </w:pPr>
    </w:p>
    <w:p w14:paraId="2B115571">
      <w:pPr>
        <w:pStyle w:val="2"/>
        <w:spacing w:line="480" w:lineRule="auto"/>
        <w:ind w:left="2664" w:right="982" w:firstLine="326"/>
        <w:jc w:val="left"/>
      </w:pPr>
      <w:r>
        <w:t>LEMBAR UJI VALIDITAS MATERI INSTRUMEN</w:t>
      </w:r>
      <w:r>
        <w:rPr>
          <w:spacing w:val="-12"/>
        </w:rPr>
        <w:t xml:space="preserve"> </w:t>
      </w:r>
      <w:r>
        <w:t>PENILAIAN</w:t>
      </w:r>
      <w:r>
        <w:rPr>
          <w:spacing w:val="-12"/>
        </w:rPr>
        <w:t xml:space="preserve"> </w:t>
      </w:r>
      <w:r>
        <w:t>AHLI</w:t>
      </w:r>
      <w:r>
        <w:rPr>
          <w:spacing w:val="-12"/>
        </w:rPr>
        <w:t xml:space="preserve"> </w:t>
      </w:r>
      <w:r>
        <w:t>MATERI</w:t>
      </w:r>
    </w:p>
    <w:p w14:paraId="2F0382EF">
      <w:pPr>
        <w:pStyle w:val="3"/>
        <w:numPr>
          <w:ilvl w:val="0"/>
          <w:numId w:val="42"/>
        </w:numPr>
        <w:tabs>
          <w:tab w:val="left" w:pos="1286"/>
        </w:tabs>
        <w:spacing w:before="0" w:after="0" w:line="240" w:lineRule="auto"/>
        <w:ind w:left="1286" w:right="0" w:hanging="293"/>
        <w:jc w:val="left"/>
      </w:pPr>
      <w:r>
        <w:rPr>
          <w:spacing w:val="-2"/>
        </w:rPr>
        <w:t>Pengantar</w:t>
      </w:r>
    </w:p>
    <w:p w14:paraId="20FF58A5">
      <w:pPr>
        <w:pStyle w:val="6"/>
        <w:rPr>
          <w:b/>
        </w:rPr>
      </w:pPr>
    </w:p>
    <w:p w14:paraId="60CBF386">
      <w:pPr>
        <w:pStyle w:val="14"/>
        <w:numPr>
          <w:ilvl w:val="1"/>
          <w:numId w:val="42"/>
        </w:numPr>
        <w:tabs>
          <w:tab w:val="left" w:pos="1276"/>
          <w:tab w:val="left" w:pos="1284"/>
        </w:tabs>
        <w:spacing w:before="0" w:after="0" w:line="480" w:lineRule="auto"/>
        <w:ind w:left="1276" w:right="422" w:hanging="284"/>
        <w:jc w:val="both"/>
        <w:rPr>
          <w:sz w:val="24"/>
        </w:rPr>
      </w:pPr>
      <w:r>
        <w:rPr>
          <w:sz w:val="24"/>
        </w:rPr>
        <w:drawing>
          <wp:anchor distT="0" distB="0" distL="0" distR="0" simplePos="0" relativeHeight="251836416" behindDoc="1" locked="0" layoutInCell="1" allowOverlap="1">
            <wp:simplePos x="0" y="0"/>
            <wp:positionH relativeFrom="page">
              <wp:posOffset>1456055</wp:posOffset>
            </wp:positionH>
            <wp:positionV relativeFrom="paragraph">
              <wp:posOffset>549275</wp:posOffset>
            </wp:positionV>
            <wp:extent cx="4667250" cy="4591050"/>
            <wp:effectExtent l="0" t="0" r="0" b="0"/>
            <wp:wrapNone/>
            <wp:docPr id="477" name="Image 477"/>
            <wp:cNvGraphicFramePr/>
            <a:graphic xmlns:a="http://schemas.openxmlformats.org/drawingml/2006/main">
              <a:graphicData uri="http://schemas.openxmlformats.org/drawingml/2006/picture">
                <pic:pic xmlns:pic="http://schemas.openxmlformats.org/drawingml/2006/picture">
                  <pic:nvPicPr>
                    <pic:cNvPr id="477" name="Image 477"/>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 xml:space="preserve">Lembar validasi ahli materi ini dimaksudkan untuk mendapatkan informasi mengenai kelayakan media pembelajaran yang sedang dikembangkan dari ahli </w:t>
      </w:r>
      <w:r>
        <w:rPr>
          <w:spacing w:val="-2"/>
          <w:sz w:val="24"/>
        </w:rPr>
        <w:t>materi.</w:t>
      </w:r>
    </w:p>
    <w:p w14:paraId="15C45F56">
      <w:pPr>
        <w:pStyle w:val="14"/>
        <w:numPr>
          <w:ilvl w:val="1"/>
          <w:numId w:val="42"/>
        </w:numPr>
        <w:tabs>
          <w:tab w:val="left" w:pos="1276"/>
          <w:tab w:val="left" w:pos="1352"/>
        </w:tabs>
        <w:spacing w:before="1" w:after="0" w:line="480" w:lineRule="auto"/>
        <w:ind w:left="1276" w:right="428" w:hanging="284"/>
        <w:jc w:val="both"/>
        <w:rPr>
          <w:sz w:val="24"/>
        </w:rPr>
      </w:pPr>
      <w:r>
        <w:rPr>
          <w:sz w:val="24"/>
        </w:rPr>
        <w:tab/>
      </w:r>
      <w:r>
        <w:rPr>
          <w:sz w:val="24"/>
        </w:rPr>
        <w:t>Informasi mengenai kelayakan dari media pembelajaran GeoGebra ini didasarkan dari tiga aspek utama yaitu kurikulum, materi, dan tata bahasa.</w:t>
      </w:r>
    </w:p>
    <w:p w14:paraId="1638494E">
      <w:pPr>
        <w:pStyle w:val="3"/>
        <w:numPr>
          <w:ilvl w:val="0"/>
          <w:numId w:val="42"/>
        </w:numPr>
        <w:tabs>
          <w:tab w:val="left" w:pos="1191"/>
        </w:tabs>
        <w:spacing w:before="0" w:after="0" w:line="240" w:lineRule="auto"/>
        <w:ind w:left="1191" w:right="0" w:hanging="340"/>
        <w:jc w:val="both"/>
      </w:pPr>
      <w:r>
        <w:t>Petunjuk</w:t>
      </w:r>
      <w:r>
        <w:rPr>
          <w:spacing w:val="-6"/>
        </w:rPr>
        <w:t xml:space="preserve"> </w:t>
      </w:r>
      <w:r>
        <w:rPr>
          <w:spacing w:val="-2"/>
        </w:rPr>
        <w:t>Pengisian</w:t>
      </w:r>
    </w:p>
    <w:p w14:paraId="18629BD7">
      <w:pPr>
        <w:pStyle w:val="6"/>
        <w:rPr>
          <w:b/>
        </w:rPr>
      </w:pPr>
    </w:p>
    <w:p w14:paraId="52398E1B">
      <w:pPr>
        <w:pStyle w:val="14"/>
        <w:numPr>
          <w:ilvl w:val="1"/>
          <w:numId w:val="42"/>
        </w:numPr>
        <w:tabs>
          <w:tab w:val="left" w:pos="1276"/>
        </w:tabs>
        <w:spacing w:before="0" w:after="0" w:line="480" w:lineRule="auto"/>
        <w:ind w:left="1276" w:right="627" w:hanging="425"/>
        <w:jc w:val="left"/>
        <w:rPr>
          <w:sz w:val="24"/>
        </w:rPr>
      </w:pPr>
      <w:r>
        <w:rPr>
          <w:sz w:val="24"/>
        </w:rPr>
        <w:t>Jawaban</w:t>
      </w:r>
      <w:r>
        <w:rPr>
          <w:spacing w:val="-4"/>
          <w:sz w:val="24"/>
        </w:rPr>
        <w:t xml:space="preserve"> </w:t>
      </w:r>
      <w:r>
        <w:rPr>
          <w:sz w:val="24"/>
        </w:rPr>
        <w:t>yang</w:t>
      </w:r>
      <w:r>
        <w:rPr>
          <w:spacing w:val="-4"/>
          <w:sz w:val="24"/>
        </w:rPr>
        <w:t xml:space="preserve"> </w:t>
      </w:r>
      <w:r>
        <w:rPr>
          <w:sz w:val="24"/>
        </w:rPr>
        <w:t>diberikan</w:t>
      </w:r>
      <w:r>
        <w:rPr>
          <w:spacing w:val="-3"/>
          <w:sz w:val="24"/>
        </w:rPr>
        <w:t xml:space="preserve"> </w:t>
      </w:r>
      <w:r>
        <w:rPr>
          <w:sz w:val="24"/>
        </w:rPr>
        <w:t>berupa</w:t>
      </w:r>
      <w:r>
        <w:rPr>
          <w:spacing w:val="-6"/>
          <w:sz w:val="24"/>
        </w:rPr>
        <w:t xml:space="preserve"> </w:t>
      </w:r>
      <w:r>
        <w:rPr>
          <w:sz w:val="24"/>
        </w:rPr>
        <w:t>skor</w:t>
      </w:r>
      <w:r>
        <w:rPr>
          <w:spacing w:val="-4"/>
          <w:sz w:val="24"/>
        </w:rPr>
        <w:t xml:space="preserve"> </w:t>
      </w:r>
      <w:r>
        <w:rPr>
          <w:sz w:val="24"/>
        </w:rPr>
        <w:t>dengan</w:t>
      </w:r>
      <w:r>
        <w:rPr>
          <w:spacing w:val="-4"/>
          <w:sz w:val="24"/>
        </w:rPr>
        <w:t xml:space="preserve"> </w:t>
      </w:r>
      <w:r>
        <w:rPr>
          <w:sz w:val="24"/>
        </w:rPr>
        <w:t>bobot</w:t>
      </w:r>
      <w:r>
        <w:rPr>
          <w:spacing w:val="-4"/>
          <w:sz w:val="24"/>
        </w:rPr>
        <w:t xml:space="preserve"> </w:t>
      </w:r>
      <w:r>
        <w:rPr>
          <w:sz w:val="24"/>
        </w:rPr>
        <w:t>penilaian</w:t>
      </w:r>
      <w:r>
        <w:rPr>
          <w:spacing w:val="-4"/>
          <w:sz w:val="24"/>
        </w:rPr>
        <w:t xml:space="preserve"> </w:t>
      </w:r>
      <w:r>
        <w:rPr>
          <w:sz w:val="24"/>
        </w:rPr>
        <w:t>sebagai</w:t>
      </w:r>
      <w:r>
        <w:rPr>
          <w:spacing w:val="-4"/>
          <w:sz w:val="24"/>
        </w:rPr>
        <w:t xml:space="preserve"> </w:t>
      </w:r>
      <w:r>
        <w:rPr>
          <w:sz w:val="24"/>
        </w:rPr>
        <w:t>berikut</w:t>
      </w:r>
      <w:r>
        <w:rPr>
          <w:spacing w:val="-4"/>
          <w:sz w:val="24"/>
        </w:rPr>
        <w:t xml:space="preserve"> </w:t>
      </w:r>
      <w:r>
        <w:rPr>
          <w:sz w:val="24"/>
        </w:rPr>
        <w:t>: 4 = Sangat Baik (SB)</w:t>
      </w:r>
    </w:p>
    <w:p w14:paraId="2FEC50FD">
      <w:pPr>
        <w:pStyle w:val="6"/>
        <w:ind w:left="1276"/>
      </w:pPr>
      <w:r>
        <w:t>3=</w:t>
      </w:r>
      <w:r>
        <w:rPr>
          <w:spacing w:val="-2"/>
        </w:rPr>
        <w:t xml:space="preserve"> </w:t>
      </w:r>
      <w:r>
        <w:t xml:space="preserve">Baik </w:t>
      </w:r>
      <w:r>
        <w:rPr>
          <w:spacing w:val="-5"/>
        </w:rPr>
        <w:t>(B)</w:t>
      </w:r>
    </w:p>
    <w:p w14:paraId="36677A74">
      <w:pPr>
        <w:pStyle w:val="6"/>
      </w:pPr>
    </w:p>
    <w:p w14:paraId="7EAFA2CC">
      <w:pPr>
        <w:pStyle w:val="6"/>
        <w:spacing w:line="480" w:lineRule="auto"/>
        <w:ind w:left="1276" w:right="5707"/>
      </w:pPr>
      <w:r>
        <w:t>2 = Kurang (K) 1=Sangat</w:t>
      </w:r>
      <w:r>
        <w:rPr>
          <w:spacing w:val="-15"/>
        </w:rPr>
        <w:t xml:space="preserve"> </w:t>
      </w:r>
      <w:r>
        <w:t>Kurang</w:t>
      </w:r>
      <w:r>
        <w:rPr>
          <w:spacing w:val="-15"/>
        </w:rPr>
        <w:t xml:space="preserve"> </w:t>
      </w:r>
      <w:r>
        <w:t>(SK)</w:t>
      </w:r>
    </w:p>
    <w:p w14:paraId="6C9ADF8D">
      <w:pPr>
        <w:pStyle w:val="14"/>
        <w:numPr>
          <w:ilvl w:val="1"/>
          <w:numId w:val="42"/>
        </w:numPr>
        <w:tabs>
          <w:tab w:val="left" w:pos="1276"/>
        </w:tabs>
        <w:spacing w:before="1" w:after="0" w:line="480" w:lineRule="auto"/>
        <w:ind w:left="1276" w:right="426" w:hanging="425"/>
        <w:jc w:val="both"/>
        <w:rPr>
          <w:sz w:val="24"/>
        </w:rPr>
      </w:pPr>
      <w:r>
        <w:rPr>
          <w:sz w:val="24"/>
        </w:rPr>
        <w:t xml:space="preserve">Pemberian penilaian pada setiap jawaban dilakukan dengan memberikan </w:t>
      </w:r>
      <w:r>
        <w:rPr>
          <w:i/>
          <w:sz w:val="24"/>
        </w:rPr>
        <w:t xml:space="preserve">checklist </w:t>
      </w:r>
      <w:r>
        <w:rPr>
          <w:sz w:val="24"/>
        </w:rPr>
        <w:t>(</w:t>
      </w:r>
      <w:r>
        <w:rPr>
          <w:rFonts w:ascii="Segoe UI Symbol" w:hAnsi="Segoe UI Symbol"/>
          <w:sz w:val="24"/>
        </w:rPr>
        <w:t>✔</w:t>
      </w:r>
      <w:r>
        <w:rPr>
          <w:sz w:val="24"/>
        </w:rPr>
        <w:t>) pada kolom skor penilaian yang tersedia. Komentar atau saran diberikan pada kolom yang telah disediakan.</w:t>
      </w:r>
    </w:p>
    <w:p w14:paraId="052D5F19">
      <w:pPr>
        <w:pStyle w:val="14"/>
        <w:spacing w:after="0" w:line="480" w:lineRule="auto"/>
        <w:jc w:val="both"/>
        <w:rPr>
          <w:sz w:val="24"/>
        </w:rPr>
        <w:sectPr>
          <w:headerReference r:id="rId181" w:type="default"/>
          <w:footerReference r:id="rId182" w:type="default"/>
          <w:pgSz w:w="11910" w:h="16840"/>
          <w:pgMar w:top="1920" w:right="1275" w:bottom="280" w:left="1275" w:header="717" w:footer="0" w:gutter="0"/>
          <w:cols w:space="720" w:num="1"/>
        </w:sectPr>
      </w:pPr>
    </w:p>
    <w:p w14:paraId="210D0F5E">
      <w:pPr>
        <w:pStyle w:val="6"/>
        <w:spacing w:before="53"/>
      </w:pPr>
      <w:r>
        <w:drawing>
          <wp:anchor distT="0" distB="0" distL="0" distR="0" simplePos="0" relativeHeight="251837440"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479" name="Image 479"/>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238" cstate="print"/>
                    <a:stretch>
                      <a:fillRect/>
                    </a:stretch>
                  </pic:blipFill>
                  <pic:spPr>
                    <a:xfrm>
                      <a:off x="0" y="0"/>
                      <a:ext cx="4667249" cy="4591049"/>
                    </a:xfrm>
                    <a:prstGeom prst="rect">
                      <a:avLst/>
                    </a:prstGeom>
                  </pic:spPr>
                </pic:pic>
              </a:graphicData>
            </a:graphic>
          </wp:anchor>
        </w:drawing>
      </w:r>
    </w:p>
    <w:p w14:paraId="6B52AC36">
      <w:pPr>
        <w:pStyle w:val="3"/>
        <w:numPr>
          <w:ilvl w:val="0"/>
          <w:numId w:val="42"/>
        </w:numPr>
        <w:tabs>
          <w:tab w:val="left" w:pos="1346"/>
        </w:tabs>
        <w:spacing w:before="0" w:after="0" w:line="240" w:lineRule="auto"/>
        <w:ind w:left="1346" w:right="0" w:hanging="353"/>
        <w:jc w:val="left"/>
      </w:pPr>
      <w:r>
        <w:t>Instrumen</w:t>
      </w:r>
      <w:r>
        <w:rPr>
          <w:spacing w:val="-3"/>
        </w:rPr>
        <w:t xml:space="preserve"> </w:t>
      </w:r>
      <w:r>
        <w:rPr>
          <w:spacing w:val="-2"/>
        </w:rPr>
        <w:t>Penilaian</w:t>
      </w:r>
    </w:p>
    <w:p w14:paraId="5871EB87">
      <w:pPr>
        <w:pStyle w:val="6"/>
        <w:spacing w:before="47"/>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262"/>
        <w:gridCol w:w="1135"/>
        <w:gridCol w:w="1132"/>
        <w:gridCol w:w="991"/>
        <w:gridCol w:w="957"/>
      </w:tblGrid>
      <w:tr w14:paraId="4C834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674" w:type="dxa"/>
            <w:vMerge w:val="restart"/>
            <w:shd w:val="clear" w:color="auto" w:fill="C2D59B"/>
          </w:tcPr>
          <w:p w14:paraId="43D5E5C5">
            <w:pPr>
              <w:pStyle w:val="15"/>
              <w:spacing w:before="138"/>
              <w:rPr>
                <w:b/>
                <w:sz w:val="24"/>
              </w:rPr>
            </w:pPr>
          </w:p>
          <w:p w14:paraId="06E39564">
            <w:pPr>
              <w:pStyle w:val="15"/>
              <w:ind w:left="189"/>
              <w:rPr>
                <w:b/>
                <w:sz w:val="24"/>
              </w:rPr>
            </w:pPr>
            <w:r>
              <w:rPr>
                <w:b/>
                <w:spacing w:val="-5"/>
                <w:sz w:val="24"/>
              </w:rPr>
              <w:t>No</w:t>
            </w:r>
          </w:p>
        </w:tc>
        <w:tc>
          <w:tcPr>
            <w:tcW w:w="3262" w:type="dxa"/>
            <w:vMerge w:val="restart"/>
            <w:shd w:val="clear" w:color="auto" w:fill="C2D59B"/>
          </w:tcPr>
          <w:p w14:paraId="2E319C50">
            <w:pPr>
              <w:pStyle w:val="15"/>
              <w:spacing w:before="138"/>
              <w:rPr>
                <w:b/>
                <w:sz w:val="24"/>
              </w:rPr>
            </w:pPr>
          </w:p>
          <w:p w14:paraId="61BE2A9A">
            <w:pPr>
              <w:pStyle w:val="15"/>
              <w:ind w:left="924"/>
              <w:rPr>
                <w:b/>
                <w:sz w:val="24"/>
              </w:rPr>
            </w:pPr>
            <w:r>
              <w:rPr>
                <w:b/>
                <w:spacing w:val="-2"/>
                <w:sz w:val="24"/>
              </w:rPr>
              <w:t>INDIKATOR</w:t>
            </w:r>
          </w:p>
        </w:tc>
        <w:tc>
          <w:tcPr>
            <w:tcW w:w="4215" w:type="dxa"/>
            <w:gridSpan w:val="4"/>
            <w:shd w:val="clear" w:color="auto" w:fill="C2D59B"/>
          </w:tcPr>
          <w:p w14:paraId="788B18AB">
            <w:pPr>
              <w:pStyle w:val="15"/>
              <w:spacing w:line="275" w:lineRule="exact"/>
              <w:ind w:left="15"/>
              <w:jc w:val="center"/>
              <w:rPr>
                <w:b/>
                <w:sz w:val="24"/>
              </w:rPr>
            </w:pPr>
            <w:r>
              <w:rPr>
                <w:b/>
                <w:spacing w:val="-4"/>
                <w:sz w:val="24"/>
              </w:rPr>
              <w:t>SKOR</w:t>
            </w:r>
          </w:p>
        </w:tc>
      </w:tr>
      <w:tr w14:paraId="4285C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vMerge w:val="continue"/>
            <w:tcBorders>
              <w:top w:val="nil"/>
            </w:tcBorders>
            <w:shd w:val="clear" w:color="auto" w:fill="C2D59B"/>
          </w:tcPr>
          <w:p w14:paraId="0F804499">
            <w:pPr>
              <w:rPr>
                <w:sz w:val="2"/>
                <w:szCs w:val="2"/>
              </w:rPr>
            </w:pPr>
          </w:p>
        </w:tc>
        <w:tc>
          <w:tcPr>
            <w:tcW w:w="3262" w:type="dxa"/>
            <w:vMerge w:val="continue"/>
            <w:tcBorders>
              <w:top w:val="nil"/>
            </w:tcBorders>
            <w:shd w:val="clear" w:color="auto" w:fill="C2D59B"/>
          </w:tcPr>
          <w:p w14:paraId="74D2CD89">
            <w:pPr>
              <w:rPr>
                <w:sz w:val="2"/>
                <w:szCs w:val="2"/>
              </w:rPr>
            </w:pPr>
          </w:p>
        </w:tc>
        <w:tc>
          <w:tcPr>
            <w:tcW w:w="1135" w:type="dxa"/>
            <w:shd w:val="clear" w:color="auto" w:fill="C2D59B"/>
          </w:tcPr>
          <w:p w14:paraId="62CCA5C7">
            <w:pPr>
              <w:pStyle w:val="15"/>
              <w:spacing w:line="275" w:lineRule="exact"/>
              <w:ind w:left="8"/>
              <w:jc w:val="center"/>
              <w:rPr>
                <w:b/>
                <w:sz w:val="24"/>
              </w:rPr>
            </w:pPr>
            <w:r>
              <w:rPr>
                <w:b/>
                <w:spacing w:val="-10"/>
                <w:sz w:val="24"/>
              </w:rPr>
              <w:t>1</w:t>
            </w:r>
          </w:p>
          <w:p w14:paraId="0CF30573">
            <w:pPr>
              <w:pStyle w:val="15"/>
              <w:spacing w:before="137"/>
              <w:ind w:left="8"/>
              <w:jc w:val="center"/>
              <w:rPr>
                <w:b/>
                <w:sz w:val="24"/>
              </w:rPr>
            </w:pPr>
            <w:r>
              <w:rPr>
                <w:b/>
                <w:spacing w:val="-4"/>
                <w:sz w:val="24"/>
              </w:rPr>
              <w:t>(SK)</w:t>
            </w:r>
          </w:p>
        </w:tc>
        <w:tc>
          <w:tcPr>
            <w:tcW w:w="1132" w:type="dxa"/>
            <w:shd w:val="clear" w:color="auto" w:fill="C2D59B"/>
          </w:tcPr>
          <w:p w14:paraId="6ECB71A5">
            <w:pPr>
              <w:pStyle w:val="15"/>
              <w:spacing w:line="275" w:lineRule="exact"/>
              <w:ind w:left="8"/>
              <w:jc w:val="center"/>
              <w:rPr>
                <w:b/>
                <w:sz w:val="24"/>
              </w:rPr>
            </w:pPr>
            <w:r>
              <w:rPr>
                <w:b/>
                <w:spacing w:val="-10"/>
                <w:sz w:val="24"/>
              </w:rPr>
              <w:t>2</w:t>
            </w:r>
          </w:p>
          <w:p w14:paraId="50A4B46F">
            <w:pPr>
              <w:pStyle w:val="15"/>
              <w:spacing w:before="137"/>
              <w:ind w:left="8"/>
              <w:jc w:val="center"/>
              <w:rPr>
                <w:b/>
                <w:sz w:val="24"/>
              </w:rPr>
            </w:pPr>
            <w:r>
              <w:rPr>
                <w:b/>
                <w:spacing w:val="-5"/>
                <w:sz w:val="24"/>
              </w:rPr>
              <w:t>(K)</w:t>
            </w:r>
          </w:p>
        </w:tc>
        <w:tc>
          <w:tcPr>
            <w:tcW w:w="991" w:type="dxa"/>
            <w:shd w:val="clear" w:color="auto" w:fill="C2D59B"/>
          </w:tcPr>
          <w:p w14:paraId="08BED915">
            <w:pPr>
              <w:pStyle w:val="15"/>
              <w:spacing w:line="275" w:lineRule="exact"/>
              <w:ind w:left="14" w:right="3"/>
              <w:jc w:val="center"/>
              <w:rPr>
                <w:b/>
                <w:sz w:val="24"/>
              </w:rPr>
            </w:pPr>
            <w:r>
              <w:rPr>
                <w:b/>
                <w:spacing w:val="-10"/>
                <w:sz w:val="24"/>
              </w:rPr>
              <w:t>3</w:t>
            </w:r>
          </w:p>
          <w:p w14:paraId="34CEE582">
            <w:pPr>
              <w:pStyle w:val="15"/>
              <w:spacing w:before="137"/>
              <w:ind w:left="14"/>
              <w:jc w:val="center"/>
              <w:rPr>
                <w:b/>
                <w:sz w:val="24"/>
              </w:rPr>
            </w:pPr>
            <w:r>
              <w:rPr>
                <w:b/>
                <w:spacing w:val="-5"/>
                <w:sz w:val="24"/>
              </w:rPr>
              <w:t>(B)</w:t>
            </w:r>
          </w:p>
        </w:tc>
        <w:tc>
          <w:tcPr>
            <w:tcW w:w="957" w:type="dxa"/>
            <w:shd w:val="clear" w:color="auto" w:fill="C2D59B"/>
          </w:tcPr>
          <w:p w14:paraId="5F9DB7D7">
            <w:pPr>
              <w:pStyle w:val="15"/>
              <w:spacing w:line="275" w:lineRule="exact"/>
              <w:ind w:left="16" w:right="3"/>
              <w:jc w:val="center"/>
              <w:rPr>
                <w:b/>
                <w:sz w:val="24"/>
              </w:rPr>
            </w:pPr>
            <w:r>
              <w:rPr>
                <w:b/>
                <w:spacing w:val="-10"/>
                <w:sz w:val="24"/>
              </w:rPr>
              <w:t>4</w:t>
            </w:r>
          </w:p>
          <w:p w14:paraId="085CB86B">
            <w:pPr>
              <w:pStyle w:val="15"/>
              <w:spacing w:before="137"/>
              <w:ind w:left="16"/>
              <w:jc w:val="center"/>
              <w:rPr>
                <w:b/>
                <w:sz w:val="24"/>
              </w:rPr>
            </w:pPr>
            <w:r>
              <w:rPr>
                <w:b/>
                <w:spacing w:val="-4"/>
                <w:sz w:val="24"/>
              </w:rPr>
              <w:t>(SB)</w:t>
            </w:r>
          </w:p>
        </w:tc>
      </w:tr>
      <w:tr w14:paraId="5AF1A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1" w:type="dxa"/>
            <w:gridSpan w:val="6"/>
            <w:shd w:val="clear" w:color="auto" w:fill="C2D59B"/>
          </w:tcPr>
          <w:p w14:paraId="227E92E5">
            <w:pPr>
              <w:pStyle w:val="15"/>
              <w:spacing w:line="275" w:lineRule="exact"/>
              <w:ind w:left="535"/>
              <w:rPr>
                <w:b/>
                <w:sz w:val="24"/>
              </w:rPr>
            </w:pPr>
            <w:r>
              <w:rPr>
                <w:b/>
                <w:sz w:val="24"/>
              </w:rPr>
              <w:t xml:space="preserve">A. </w:t>
            </w:r>
            <w:r>
              <w:rPr>
                <w:b/>
                <w:spacing w:val="-2"/>
                <w:sz w:val="24"/>
              </w:rPr>
              <w:t>KURIKULUM</w:t>
            </w:r>
          </w:p>
        </w:tc>
      </w:tr>
      <w:tr w14:paraId="7280E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674" w:type="dxa"/>
          </w:tcPr>
          <w:p w14:paraId="72B582B9">
            <w:pPr>
              <w:pStyle w:val="15"/>
              <w:spacing w:before="1"/>
              <w:ind w:left="10"/>
              <w:jc w:val="center"/>
              <w:rPr>
                <w:b/>
                <w:sz w:val="24"/>
              </w:rPr>
            </w:pPr>
            <w:r>
              <w:rPr>
                <w:b/>
                <w:spacing w:val="-5"/>
                <w:sz w:val="24"/>
              </w:rPr>
              <w:t>1.</w:t>
            </w:r>
          </w:p>
        </w:tc>
        <w:tc>
          <w:tcPr>
            <w:tcW w:w="3262" w:type="dxa"/>
          </w:tcPr>
          <w:p w14:paraId="5753D36C">
            <w:pPr>
              <w:pStyle w:val="15"/>
              <w:tabs>
                <w:tab w:val="left" w:pos="1521"/>
                <w:tab w:val="left" w:pos="2459"/>
              </w:tabs>
              <w:spacing w:before="1"/>
              <w:ind w:left="108"/>
              <w:rPr>
                <w:sz w:val="24"/>
              </w:rPr>
            </w:pPr>
            <w:r>
              <w:rPr>
                <w:spacing w:val="-2"/>
                <w:sz w:val="24"/>
              </w:rPr>
              <w:t>Kesesuaian</w:t>
            </w:r>
            <w:r>
              <w:rPr>
                <w:sz w:val="24"/>
              </w:rPr>
              <w:tab/>
            </w:r>
            <w:r>
              <w:rPr>
                <w:spacing w:val="-2"/>
                <w:sz w:val="24"/>
              </w:rPr>
              <w:t>materi</w:t>
            </w:r>
            <w:r>
              <w:rPr>
                <w:sz w:val="24"/>
              </w:rPr>
              <w:tab/>
            </w:r>
            <w:r>
              <w:rPr>
                <w:spacing w:val="-2"/>
                <w:sz w:val="24"/>
              </w:rPr>
              <w:t>dengan</w:t>
            </w:r>
          </w:p>
          <w:p w14:paraId="3FF2FB6B">
            <w:pPr>
              <w:pStyle w:val="15"/>
              <w:spacing w:before="137"/>
              <w:ind w:left="108"/>
              <w:rPr>
                <w:sz w:val="24"/>
              </w:rPr>
            </w:pPr>
            <w:r>
              <w:rPr>
                <w:sz w:val="24"/>
              </w:rPr>
              <w:t xml:space="preserve">kurikulum yang </w:t>
            </w:r>
            <w:r>
              <w:rPr>
                <w:spacing w:val="-2"/>
                <w:sz w:val="24"/>
              </w:rPr>
              <w:t>berlaku</w:t>
            </w:r>
          </w:p>
        </w:tc>
        <w:tc>
          <w:tcPr>
            <w:tcW w:w="1135" w:type="dxa"/>
          </w:tcPr>
          <w:p w14:paraId="6905C178">
            <w:pPr>
              <w:pStyle w:val="15"/>
              <w:rPr>
                <w:sz w:val="24"/>
              </w:rPr>
            </w:pPr>
          </w:p>
        </w:tc>
        <w:tc>
          <w:tcPr>
            <w:tcW w:w="1132" w:type="dxa"/>
          </w:tcPr>
          <w:p w14:paraId="2B7999F7">
            <w:pPr>
              <w:pStyle w:val="15"/>
              <w:rPr>
                <w:sz w:val="24"/>
              </w:rPr>
            </w:pPr>
          </w:p>
        </w:tc>
        <w:tc>
          <w:tcPr>
            <w:tcW w:w="991" w:type="dxa"/>
          </w:tcPr>
          <w:p w14:paraId="6480A6ED">
            <w:pPr>
              <w:pStyle w:val="15"/>
              <w:rPr>
                <w:sz w:val="24"/>
              </w:rPr>
            </w:pPr>
          </w:p>
        </w:tc>
        <w:tc>
          <w:tcPr>
            <w:tcW w:w="957" w:type="dxa"/>
          </w:tcPr>
          <w:p w14:paraId="18808DC3">
            <w:pPr>
              <w:pStyle w:val="15"/>
              <w:rPr>
                <w:sz w:val="24"/>
              </w:rPr>
            </w:pPr>
          </w:p>
        </w:tc>
      </w:tr>
      <w:tr w14:paraId="4CAEC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151" w:type="dxa"/>
            <w:gridSpan w:val="6"/>
            <w:shd w:val="clear" w:color="auto" w:fill="C2D59B"/>
          </w:tcPr>
          <w:p w14:paraId="7B6C5BFE">
            <w:pPr>
              <w:pStyle w:val="15"/>
              <w:spacing w:line="275" w:lineRule="exact"/>
              <w:ind w:left="467"/>
              <w:rPr>
                <w:b/>
                <w:sz w:val="24"/>
              </w:rPr>
            </w:pPr>
            <w:r>
              <w:rPr>
                <w:b/>
                <w:sz w:val="24"/>
              </w:rPr>
              <w:t>B.</w:t>
            </w:r>
            <w:r>
              <w:rPr>
                <w:b/>
                <w:spacing w:val="79"/>
                <w:sz w:val="24"/>
              </w:rPr>
              <w:t xml:space="preserve"> </w:t>
            </w:r>
            <w:r>
              <w:rPr>
                <w:b/>
                <w:spacing w:val="-2"/>
                <w:sz w:val="24"/>
              </w:rPr>
              <w:t>MATERI</w:t>
            </w:r>
          </w:p>
        </w:tc>
      </w:tr>
      <w:tr w14:paraId="669EA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214F549F">
            <w:pPr>
              <w:pStyle w:val="15"/>
              <w:spacing w:line="275" w:lineRule="exact"/>
              <w:ind w:left="10"/>
              <w:jc w:val="center"/>
              <w:rPr>
                <w:b/>
                <w:sz w:val="24"/>
              </w:rPr>
            </w:pPr>
            <w:r>
              <w:rPr>
                <w:b/>
                <w:spacing w:val="-5"/>
                <w:sz w:val="24"/>
              </w:rPr>
              <w:t>2.</w:t>
            </w:r>
          </w:p>
        </w:tc>
        <w:tc>
          <w:tcPr>
            <w:tcW w:w="3262" w:type="dxa"/>
          </w:tcPr>
          <w:p w14:paraId="7EEBE3AA">
            <w:pPr>
              <w:pStyle w:val="15"/>
              <w:spacing w:line="275" w:lineRule="exact"/>
              <w:ind w:left="108"/>
              <w:rPr>
                <w:sz w:val="24"/>
              </w:rPr>
            </w:pPr>
            <w:r>
              <w:rPr>
                <w:sz w:val="24"/>
              </w:rPr>
              <w:t>Kebenaran</w:t>
            </w:r>
            <w:r>
              <w:rPr>
                <w:spacing w:val="19"/>
                <w:sz w:val="24"/>
              </w:rPr>
              <w:t xml:space="preserve"> </w:t>
            </w:r>
            <w:r>
              <w:rPr>
                <w:sz w:val="24"/>
              </w:rPr>
              <w:t>konsep</w:t>
            </w:r>
            <w:r>
              <w:rPr>
                <w:spacing w:val="19"/>
                <w:sz w:val="24"/>
              </w:rPr>
              <w:t xml:space="preserve"> </w:t>
            </w:r>
            <w:r>
              <w:rPr>
                <w:sz w:val="24"/>
              </w:rPr>
              <w:t>materi</w:t>
            </w:r>
            <w:r>
              <w:rPr>
                <w:spacing w:val="19"/>
                <w:sz w:val="24"/>
              </w:rPr>
              <w:t xml:space="preserve"> </w:t>
            </w:r>
            <w:r>
              <w:rPr>
                <w:spacing w:val="-4"/>
                <w:sz w:val="24"/>
              </w:rPr>
              <w:t>yang</w:t>
            </w:r>
          </w:p>
          <w:p w14:paraId="227E0FB4">
            <w:pPr>
              <w:pStyle w:val="15"/>
              <w:spacing w:before="139"/>
              <w:ind w:left="108"/>
              <w:rPr>
                <w:sz w:val="24"/>
              </w:rPr>
            </w:pPr>
            <w:r>
              <w:rPr>
                <w:spacing w:val="-2"/>
                <w:sz w:val="24"/>
              </w:rPr>
              <w:t>disajikan</w:t>
            </w:r>
          </w:p>
        </w:tc>
        <w:tc>
          <w:tcPr>
            <w:tcW w:w="1135" w:type="dxa"/>
          </w:tcPr>
          <w:p w14:paraId="528DB2D3">
            <w:pPr>
              <w:pStyle w:val="15"/>
              <w:rPr>
                <w:sz w:val="24"/>
              </w:rPr>
            </w:pPr>
          </w:p>
        </w:tc>
        <w:tc>
          <w:tcPr>
            <w:tcW w:w="1132" w:type="dxa"/>
          </w:tcPr>
          <w:p w14:paraId="28F2BCD6">
            <w:pPr>
              <w:pStyle w:val="15"/>
              <w:rPr>
                <w:sz w:val="24"/>
              </w:rPr>
            </w:pPr>
          </w:p>
        </w:tc>
        <w:tc>
          <w:tcPr>
            <w:tcW w:w="991" w:type="dxa"/>
          </w:tcPr>
          <w:p w14:paraId="1C9DEFE3">
            <w:pPr>
              <w:pStyle w:val="15"/>
              <w:rPr>
                <w:sz w:val="24"/>
              </w:rPr>
            </w:pPr>
          </w:p>
        </w:tc>
        <w:tc>
          <w:tcPr>
            <w:tcW w:w="957" w:type="dxa"/>
          </w:tcPr>
          <w:p w14:paraId="33D4EB6E">
            <w:pPr>
              <w:pStyle w:val="15"/>
              <w:rPr>
                <w:sz w:val="24"/>
              </w:rPr>
            </w:pPr>
          </w:p>
        </w:tc>
      </w:tr>
      <w:tr w14:paraId="3CB72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2814F6A3">
            <w:pPr>
              <w:pStyle w:val="15"/>
              <w:spacing w:before="1"/>
              <w:ind w:left="10"/>
              <w:jc w:val="center"/>
              <w:rPr>
                <w:b/>
                <w:sz w:val="24"/>
              </w:rPr>
            </w:pPr>
            <w:r>
              <w:rPr>
                <w:b/>
                <w:spacing w:val="-5"/>
                <w:sz w:val="24"/>
              </w:rPr>
              <w:t>3.</w:t>
            </w:r>
          </w:p>
        </w:tc>
        <w:tc>
          <w:tcPr>
            <w:tcW w:w="3262" w:type="dxa"/>
          </w:tcPr>
          <w:p w14:paraId="108BE32C">
            <w:pPr>
              <w:pStyle w:val="15"/>
              <w:tabs>
                <w:tab w:val="left" w:pos="1655"/>
                <w:tab w:val="left" w:pos="2538"/>
              </w:tabs>
              <w:spacing w:before="1"/>
              <w:ind w:left="108"/>
              <w:rPr>
                <w:sz w:val="24"/>
              </w:rPr>
            </w:pPr>
            <w:r>
              <w:rPr>
                <w:spacing w:val="-2"/>
                <w:sz w:val="24"/>
              </w:rPr>
              <w:t>Kelengkapan</w:t>
            </w:r>
            <w:r>
              <w:rPr>
                <w:sz w:val="24"/>
              </w:rPr>
              <w:tab/>
            </w:r>
            <w:r>
              <w:rPr>
                <w:spacing w:val="-2"/>
                <w:sz w:val="24"/>
              </w:rPr>
              <w:t>rumus</w:t>
            </w:r>
            <w:r>
              <w:rPr>
                <w:sz w:val="24"/>
              </w:rPr>
              <w:tab/>
            </w:r>
            <w:r>
              <w:rPr>
                <w:spacing w:val="-2"/>
                <w:sz w:val="24"/>
              </w:rPr>
              <w:t>materi</w:t>
            </w:r>
          </w:p>
          <w:p w14:paraId="3DA8A5D4">
            <w:pPr>
              <w:pStyle w:val="15"/>
              <w:spacing w:before="137"/>
              <w:ind w:left="108"/>
              <w:rPr>
                <w:sz w:val="24"/>
              </w:rPr>
            </w:pPr>
            <w:r>
              <w:rPr>
                <w:sz w:val="24"/>
              </w:rPr>
              <w:t>yang</w:t>
            </w:r>
            <w:r>
              <w:rPr>
                <w:spacing w:val="-1"/>
                <w:sz w:val="24"/>
              </w:rPr>
              <w:t xml:space="preserve"> </w:t>
            </w:r>
            <w:r>
              <w:rPr>
                <w:spacing w:val="-2"/>
                <w:sz w:val="24"/>
              </w:rPr>
              <w:t>disajikan</w:t>
            </w:r>
          </w:p>
        </w:tc>
        <w:tc>
          <w:tcPr>
            <w:tcW w:w="1135" w:type="dxa"/>
          </w:tcPr>
          <w:p w14:paraId="13584949">
            <w:pPr>
              <w:pStyle w:val="15"/>
              <w:rPr>
                <w:sz w:val="24"/>
              </w:rPr>
            </w:pPr>
          </w:p>
        </w:tc>
        <w:tc>
          <w:tcPr>
            <w:tcW w:w="1132" w:type="dxa"/>
          </w:tcPr>
          <w:p w14:paraId="3215F72C">
            <w:pPr>
              <w:pStyle w:val="15"/>
              <w:rPr>
                <w:sz w:val="24"/>
              </w:rPr>
            </w:pPr>
          </w:p>
        </w:tc>
        <w:tc>
          <w:tcPr>
            <w:tcW w:w="991" w:type="dxa"/>
          </w:tcPr>
          <w:p w14:paraId="5F0D291F">
            <w:pPr>
              <w:pStyle w:val="15"/>
              <w:rPr>
                <w:sz w:val="24"/>
              </w:rPr>
            </w:pPr>
          </w:p>
        </w:tc>
        <w:tc>
          <w:tcPr>
            <w:tcW w:w="957" w:type="dxa"/>
          </w:tcPr>
          <w:p w14:paraId="3FB94093">
            <w:pPr>
              <w:pStyle w:val="15"/>
              <w:rPr>
                <w:sz w:val="24"/>
              </w:rPr>
            </w:pPr>
          </w:p>
        </w:tc>
      </w:tr>
      <w:tr w14:paraId="6D251C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674" w:type="dxa"/>
          </w:tcPr>
          <w:p w14:paraId="0068052A">
            <w:pPr>
              <w:pStyle w:val="15"/>
              <w:spacing w:before="1"/>
              <w:ind w:left="10"/>
              <w:jc w:val="center"/>
              <w:rPr>
                <w:b/>
                <w:sz w:val="24"/>
              </w:rPr>
            </w:pPr>
            <w:r>
              <w:rPr>
                <w:b/>
                <w:spacing w:val="-5"/>
                <w:sz w:val="24"/>
              </w:rPr>
              <w:t>4.</w:t>
            </w:r>
          </w:p>
        </w:tc>
        <w:tc>
          <w:tcPr>
            <w:tcW w:w="3262" w:type="dxa"/>
          </w:tcPr>
          <w:p w14:paraId="79B4923B">
            <w:pPr>
              <w:pStyle w:val="15"/>
              <w:tabs>
                <w:tab w:val="left" w:pos="1521"/>
                <w:tab w:val="left" w:pos="2459"/>
              </w:tabs>
              <w:spacing w:before="1"/>
              <w:ind w:left="108"/>
              <w:rPr>
                <w:sz w:val="24"/>
              </w:rPr>
            </w:pPr>
            <w:r>
              <w:rPr>
                <w:spacing w:val="-2"/>
                <w:sz w:val="24"/>
              </w:rPr>
              <w:t>Kesesuaian</w:t>
            </w:r>
            <w:r>
              <w:rPr>
                <w:sz w:val="24"/>
              </w:rPr>
              <w:tab/>
            </w:r>
            <w:r>
              <w:rPr>
                <w:spacing w:val="-2"/>
                <w:sz w:val="24"/>
              </w:rPr>
              <w:t>materi</w:t>
            </w:r>
            <w:r>
              <w:rPr>
                <w:sz w:val="24"/>
              </w:rPr>
              <w:tab/>
            </w:r>
            <w:r>
              <w:rPr>
                <w:spacing w:val="-2"/>
                <w:sz w:val="24"/>
              </w:rPr>
              <w:t>dengan</w:t>
            </w:r>
          </w:p>
          <w:p w14:paraId="20490358">
            <w:pPr>
              <w:pStyle w:val="15"/>
              <w:spacing w:before="137"/>
              <w:ind w:left="108"/>
              <w:rPr>
                <w:sz w:val="24"/>
              </w:rPr>
            </w:pPr>
            <w:r>
              <w:rPr>
                <w:sz w:val="24"/>
              </w:rPr>
              <w:t>karakteristik</w:t>
            </w:r>
            <w:r>
              <w:rPr>
                <w:spacing w:val="-3"/>
                <w:sz w:val="24"/>
              </w:rPr>
              <w:t xml:space="preserve"> </w:t>
            </w:r>
            <w:r>
              <w:rPr>
                <w:sz w:val="24"/>
              </w:rPr>
              <w:t>peserta</w:t>
            </w:r>
            <w:r>
              <w:rPr>
                <w:spacing w:val="-3"/>
                <w:sz w:val="24"/>
              </w:rPr>
              <w:t xml:space="preserve"> </w:t>
            </w:r>
            <w:r>
              <w:rPr>
                <w:spacing w:val="-2"/>
                <w:sz w:val="24"/>
              </w:rPr>
              <w:t>didik</w:t>
            </w:r>
          </w:p>
        </w:tc>
        <w:tc>
          <w:tcPr>
            <w:tcW w:w="1135" w:type="dxa"/>
          </w:tcPr>
          <w:p w14:paraId="557EA7C2">
            <w:pPr>
              <w:pStyle w:val="15"/>
              <w:rPr>
                <w:sz w:val="24"/>
              </w:rPr>
            </w:pPr>
          </w:p>
        </w:tc>
        <w:tc>
          <w:tcPr>
            <w:tcW w:w="1132" w:type="dxa"/>
          </w:tcPr>
          <w:p w14:paraId="0F3634FF">
            <w:pPr>
              <w:pStyle w:val="15"/>
              <w:rPr>
                <w:sz w:val="24"/>
              </w:rPr>
            </w:pPr>
          </w:p>
        </w:tc>
        <w:tc>
          <w:tcPr>
            <w:tcW w:w="991" w:type="dxa"/>
          </w:tcPr>
          <w:p w14:paraId="60B279A2">
            <w:pPr>
              <w:pStyle w:val="15"/>
              <w:rPr>
                <w:sz w:val="24"/>
              </w:rPr>
            </w:pPr>
          </w:p>
        </w:tc>
        <w:tc>
          <w:tcPr>
            <w:tcW w:w="957" w:type="dxa"/>
          </w:tcPr>
          <w:p w14:paraId="2FA7BDEB">
            <w:pPr>
              <w:pStyle w:val="15"/>
              <w:rPr>
                <w:sz w:val="24"/>
              </w:rPr>
            </w:pPr>
          </w:p>
        </w:tc>
      </w:tr>
      <w:tr w14:paraId="611E1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779DCD1D">
            <w:pPr>
              <w:pStyle w:val="15"/>
              <w:spacing w:line="275" w:lineRule="exact"/>
              <w:ind w:left="10"/>
              <w:jc w:val="center"/>
              <w:rPr>
                <w:b/>
                <w:sz w:val="24"/>
              </w:rPr>
            </w:pPr>
            <w:r>
              <w:rPr>
                <w:b/>
                <w:spacing w:val="-5"/>
                <w:sz w:val="24"/>
              </w:rPr>
              <w:t>5.</w:t>
            </w:r>
          </w:p>
        </w:tc>
        <w:tc>
          <w:tcPr>
            <w:tcW w:w="3262" w:type="dxa"/>
          </w:tcPr>
          <w:p w14:paraId="61FFAD64">
            <w:pPr>
              <w:pStyle w:val="15"/>
              <w:spacing w:line="275" w:lineRule="exact"/>
              <w:ind w:left="108"/>
              <w:rPr>
                <w:sz w:val="24"/>
              </w:rPr>
            </w:pPr>
            <w:r>
              <w:rPr>
                <w:sz w:val="24"/>
              </w:rPr>
              <w:t>Materi</w:t>
            </w:r>
            <w:r>
              <w:rPr>
                <w:spacing w:val="11"/>
                <w:sz w:val="24"/>
              </w:rPr>
              <w:t xml:space="preserve"> </w:t>
            </w:r>
            <w:r>
              <w:rPr>
                <w:sz w:val="24"/>
              </w:rPr>
              <w:t>didukung</w:t>
            </w:r>
            <w:r>
              <w:rPr>
                <w:spacing w:val="11"/>
                <w:sz w:val="24"/>
              </w:rPr>
              <w:t xml:space="preserve"> </w:t>
            </w:r>
            <w:r>
              <w:rPr>
                <w:sz w:val="24"/>
              </w:rPr>
              <w:t>dengan</w:t>
            </w:r>
            <w:r>
              <w:rPr>
                <w:spacing w:val="12"/>
                <w:sz w:val="24"/>
              </w:rPr>
              <w:t xml:space="preserve"> </w:t>
            </w:r>
            <w:r>
              <w:rPr>
                <w:spacing w:val="-2"/>
                <w:sz w:val="24"/>
              </w:rPr>
              <w:t>media</w:t>
            </w:r>
          </w:p>
          <w:p w14:paraId="7CC8E0A0">
            <w:pPr>
              <w:pStyle w:val="15"/>
              <w:spacing w:before="137"/>
              <w:ind w:left="108"/>
              <w:rPr>
                <w:sz w:val="24"/>
              </w:rPr>
            </w:pPr>
            <w:r>
              <w:rPr>
                <w:sz w:val="24"/>
              </w:rPr>
              <w:t>yang</w:t>
            </w:r>
            <w:r>
              <w:rPr>
                <w:spacing w:val="-1"/>
                <w:sz w:val="24"/>
              </w:rPr>
              <w:t xml:space="preserve"> </w:t>
            </w:r>
            <w:r>
              <w:rPr>
                <w:spacing w:val="-2"/>
                <w:sz w:val="24"/>
              </w:rPr>
              <w:t>tepat</w:t>
            </w:r>
          </w:p>
        </w:tc>
        <w:tc>
          <w:tcPr>
            <w:tcW w:w="1135" w:type="dxa"/>
          </w:tcPr>
          <w:p w14:paraId="704F26D5">
            <w:pPr>
              <w:pStyle w:val="15"/>
              <w:rPr>
                <w:sz w:val="24"/>
              </w:rPr>
            </w:pPr>
          </w:p>
        </w:tc>
        <w:tc>
          <w:tcPr>
            <w:tcW w:w="1132" w:type="dxa"/>
          </w:tcPr>
          <w:p w14:paraId="4D55D033">
            <w:pPr>
              <w:pStyle w:val="15"/>
              <w:rPr>
                <w:sz w:val="24"/>
              </w:rPr>
            </w:pPr>
          </w:p>
        </w:tc>
        <w:tc>
          <w:tcPr>
            <w:tcW w:w="991" w:type="dxa"/>
          </w:tcPr>
          <w:p w14:paraId="1156EBAC">
            <w:pPr>
              <w:pStyle w:val="15"/>
              <w:rPr>
                <w:sz w:val="24"/>
              </w:rPr>
            </w:pPr>
          </w:p>
        </w:tc>
        <w:tc>
          <w:tcPr>
            <w:tcW w:w="957" w:type="dxa"/>
          </w:tcPr>
          <w:p w14:paraId="50E131AD">
            <w:pPr>
              <w:pStyle w:val="15"/>
              <w:rPr>
                <w:sz w:val="24"/>
              </w:rPr>
            </w:pPr>
          </w:p>
        </w:tc>
      </w:tr>
      <w:tr w14:paraId="08CF0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674" w:type="dxa"/>
          </w:tcPr>
          <w:p w14:paraId="7966AB67">
            <w:pPr>
              <w:pStyle w:val="15"/>
              <w:spacing w:line="275" w:lineRule="exact"/>
              <w:ind w:left="10"/>
              <w:jc w:val="center"/>
              <w:rPr>
                <w:b/>
                <w:sz w:val="24"/>
              </w:rPr>
            </w:pPr>
            <w:r>
              <w:rPr>
                <w:b/>
                <w:spacing w:val="-5"/>
                <w:sz w:val="24"/>
              </w:rPr>
              <w:t>6.</w:t>
            </w:r>
          </w:p>
        </w:tc>
        <w:tc>
          <w:tcPr>
            <w:tcW w:w="3262" w:type="dxa"/>
          </w:tcPr>
          <w:p w14:paraId="1DC4506A">
            <w:pPr>
              <w:pStyle w:val="15"/>
              <w:spacing w:line="275" w:lineRule="exact"/>
              <w:ind w:left="108"/>
              <w:rPr>
                <w:sz w:val="24"/>
              </w:rPr>
            </w:pPr>
            <w:r>
              <w:rPr>
                <w:sz w:val="24"/>
              </w:rPr>
              <w:t>Materi</w:t>
            </w:r>
            <w:r>
              <w:rPr>
                <w:spacing w:val="-4"/>
                <w:sz w:val="24"/>
              </w:rPr>
              <w:t xml:space="preserve"> </w:t>
            </w:r>
            <w:r>
              <w:rPr>
                <w:sz w:val="24"/>
              </w:rPr>
              <w:t>mudah</w:t>
            </w:r>
            <w:r>
              <w:rPr>
                <w:spacing w:val="-2"/>
                <w:sz w:val="24"/>
              </w:rPr>
              <w:t xml:space="preserve"> dipahami</w:t>
            </w:r>
          </w:p>
        </w:tc>
        <w:tc>
          <w:tcPr>
            <w:tcW w:w="1135" w:type="dxa"/>
          </w:tcPr>
          <w:p w14:paraId="6D58842D">
            <w:pPr>
              <w:pStyle w:val="15"/>
              <w:rPr>
                <w:sz w:val="24"/>
              </w:rPr>
            </w:pPr>
          </w:p>
        </w:tc>
        <w:tc>
          <w:tcPr>
            <w:tcW w:w="1132" w:type="dxa"/>
          </w:tcPr>
          <w:p w14:paraId="2EA880D8">
            <w:pPr>
              <w:pStyle w:val="15"/>
              <w:rPr>
                <w:sz w:val="24"/>
              </w:rPr>
            </w:pPr>
          </w:p>
        </w:tc>
        <w:tc>
          <w:tcPr>
            <w:tcW w:w="991" w:type="dxa"/>
          </w:tcPr>
          <w:p w14:paraId="3F494E4B">
            <w:pPr>
              <w:pStyle w:val="15"/>
              <w:rPr>
                <w:sz w:val="24"/>
              </w:rPr>
            </w:pPr>
          </w:p>
        </w:tc>
        <w:tc>
          <w:tcPr>
            <w:tcW w:w="957" w:type="dxa"/>
          </w:tcPr>
          <w:p w14:paraId="75DA7817">
            <w:pPr>
              <w:pStyle w:val="15"/>
              <w:rPr>
                <w:sz w:val="24"/>
              </w:rPr>
            </w:pPr>
          </w:p>
        </w:tc>
      </w:tr>
      <w:tr w14:paraId="34538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8151" w:type="dxa"/>
            <w:gridSpan w:val="6"/>
            <w:shd w:val="clear" w:color="auto" w:fill="C2D59B"/>
          </w:tcPr>
          <w:p w14:paraId="0BD81AF8">
            <w:pPr>
              <w:pStyle w:val="15"/>
              <w:spacing w:before="1"/>
              <w:ind w:left="467"/>
              <w:rPr>
                <w:b/>
                <w:sz w:val="24"/>
              </w:rPr>
            </w:pPr>
            <w:r>
              <w:rPr>
                <w:b/>
                <w:sz w:val="24"/>
              </w:rPr>
              <w:t>C.</w:t>
            </w:r>
            <w:r>
              <w:rPr>
                <w:b/>
                <w:spacing w:val="62"/>
                <w:sz w:val="24"/>
              </w:rPr>
              <w:t xml:space="preserve"> </w:t>
            </w:r>
            <w:r>
              <w:rPr>
                <w:b/>
                <w:sz w:val="24"/>
              </w:rPr>
              <w:t>TATA</w:t>
            </w:r>
            <w:r>
              <w:rPr>
                <w:b/>
                <w:spacing w:val="-1"/>
                <w:sz w:val="24"/>
              </w:rPr>
              <w:t xml:space="preserve"> </w:t>
            </w:r>
            <w:r>
              <w:rPr>
                <w:b/>
                <w:spacing w:val="-2"/>
                <w:sz w:val="24"/>
              </w:rPr>
              <w:t>BAHASA</w:t>
            </w:r>
          </w:p>
        </w:tc>
      </w:tr>
      <w:tr w14:paraId="57B4C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0104E4B9">
            <w:pPr>
              <w:pStyle w:val="15"/>
              <w:spacing w:line="275" w:lineRule="exact"/>
              <w:ind w:left="10"/>
              <w:jc w:val="center"/>
              <w:rPr>
                <w:b/>
                <w:sz w:val="24"/>
              </w:rPr>
            </w:pPr>
            <w:r>
              <w:rPr>
                <w:b/>
                <w:spacing w:val="-5"/>
                <w:sz w:val="24"/>
              </w:rPr>
              <w:t>7.</w:t>
            </w:r>
          </w:p>
        </w:tc>
        <w:tc>
          <w:tcPr>
            <w:tcW w:w="3262" w:type="dxa"/>
          </w:tcPr>
          <w:p w14:paraId="34C219BE">
            <w:pPr>
              <w:pStyle w:val="15"/>
              <w:tabs>
                <w:tab w:val="left" w:pos="1595"/>
                <w:tab w:val="left" w:pos="2567"/>
              </w:tabs>
              <w:spacing w:line="275" w:lineRule="exact"/>
              <w:ind w:left="108"/>
              <w:rPr>
                <w:sz w:val="24"/>
              </w:rPr>
            </w:pPr>
            <w:r>
              <w:rPr>
                <w:spacing w:val="-2"/>
                <w:sz w:val="24"/>
              </w:rPr>
              <w:t>Penggunaan</w:t>
            </w:r>
            <w:r>
              <w:rPr>
                <w:sz w:val="24"/>
              </w:rPr>
              <w:tab/>
            </w:r>
            <w:r>
              <w:rPr>
                <w:spacing w:val="-2"/>
                <w:sz w:val="24"/>
              </w:rPr>
              <w:t>bahasa</w:t>
            </w:r>
            <w:r>
              <w:rPr>
                <w:sz w:val="24"/>
              </w:rPr>
              <w:tab/>
            </w:r>
            <w:r>
              <w:rPr>
                <w:spacing w:val="-2"/>
                <w:sz w:val="24"/>
              </w:rPr>
              <w:t>sesuai</w:t>
            </w:r>
          </w:p>
          <w:p w14:paraId="7D958F53">
            <w:pPr>
              <w:pStyle w:val="15"/>
              <w:spacing w:before="139"/>
              <w:ind w:left="108"/>
              <w:rPr>
                <w:sz w:val="24"/>
              </w:rPr>
            </w:pPr>
            <w:r>
              <w:rPr>
                <w:sz w:val="24"/>
              </w:rPr>
              <w:t>dengan</w:t>
            </w:r>
            <w:r>
              <w:rPr>
                <w:spacing w:val="-2"/>
                <w:sz w:val="24"/>
              </w:rPr>
              <w:t xml:space="preserve"> </w:t>
            </w:r>
            <w:r>
              <w:rPr>
                <w:sz w:val="24"/>
              </w:rPr>
              <w:t>kaidah</w:t>
            </w:r>
            <w:r>
              <w:rPr>
                <w:spacing w:val="-1"/>
                <w:sz w:val="24"/>
              </w:rPr>
              <w:t xml:space="preserve"> </w:t>
            </w:r>
            <w:r>
              <w:rPr>
                <w:spacing w:val="-2"/>
                <w:sz w:val="24"/>
              </w:rPr>
              <w:t>kebahasaan</w:t>
            </w:r>
          </w:p>
        </w:tc>
        <w:tc>
          <w:tcPr>
            <w:tcW w:w="1135" w:type="dxa"/>
          </w:tcPr>
          <w:p w14:paraId="27EBFAF8">
            <w:pPr>
              <w:pStyle w:val="15"/>
              <w:rPr>
                <w:sz w:val="24"/>
              </w:rPr>
            </w:pPr>
          </w:p>
        </w:tc>
        <w:tc>
          <w:tcPr>
            <w:tcW w:w="1132" w:type="dxa"/>
          </w:tcPr>
          <w:p w14:paraId="6919F189">
            <w:pPr>
              <w:pStyle w:val="15"/>
              <w:rPr>
                <w:sz w:val="24"/>
              </w:rPr>
            </w:pPr>
          </w:p>
        </w:tc>
        <w:tc>
          <w:tcPr>
            <w:tcW w:w="991" w:type="dxa"/>
          </w:tcPr>
          <w:p w14:paraId="7E2CC7F1">
            <w:pPr>
              <w:pStyle w:val="15"/>
              <w:rPr>
                <w:sz w:val="24"/>
              </w:rPr>
            </w:pPr>
          </w:p>
        </w:tc>
        <w:tc>
          <w:tcPr>
            <w:tcW w:w="957" w:type="dxa"/>
          </w:tcPr>
          <w:p w14:paraId="06D464D6">
            <w:pPr>
              <w:pStyle w:val="15"/>
              <w:rPr>
                <w:sz w:val="24"/>
              </w:rPr>
            </w:pPr>
          </w:p>
        </w:tc>
      </w:tr>
      <w:tr w14:paraId="06485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674" w:type="dxa"/>
          </w:tcPr>
          <w:p w14:paraId="34806355">
            <w:pPr>
              <w:pStyle w:val="15"/>
              <w:spacing w:line="275" w:lineRule="exact"/>
              <w:ind w:left="10"/>
              <w:jc w:val="center"/>
              <w:rPr>
                <w:b/>
                <w:sz w:val="24"/>
              </w:rPr>
            </w:pPr>
            <w:r>
              <w:rPr>
                <w:b/>
                <w:spacing w:val="-5"/>
                <w:sz w:val="24"/>
              </w:rPr>
              <w:t>8.</w:t>
            </w:r>
          </w:p>
        </w:tc>
        <w:tc>
          <w:tcPr>
            <w:tcW w:w="3262" w:type="dxa"/>
          </w:tcPr>
          <w:p w14:paraId="71F28E46">
            <w:pPr>
              <w:pStyle w:val="15"/>
              <w:spacing w:line="275" w:lineRule="exact"/>
              <w:ind w:left="108"/>
              <w:rPr>
                <w:sz w:val="24"/>
              </w:rPr>
            </w:pPr>
            <w:r>
              <w:rPr>
                <w:sz w:val="24"/>
              </w:rPr>
              <w:t>Bahasa</w:t>
            </w:r>
            <w:r>
              <w:rPr>
                <w:spacing w:val="37"/>
                <w:sz w:val="24"/>
              </w:rPr>
              <w:t xml:space="preserve"> </w:t>
            </w:r>
            <w:r>
              <w:rPr>
                <w:sz w:val="24"/>
              </w:rPr>
              <w:t>yang</w:t>
            </w:r>
            <w:r>
              <w:rPr>
                <w:spacing w:val="38"/>
                <w:sz w:val="24"/>
              </w:rPr>
              <w:t xml:space="preserve"> </w:t>
            </w:r>
            <w:r>
              <w:rPr>
                <w:sz w:val="24"/>
              </w:rPr>
              <w:t>digunakan</w:t>
            </w:r>
            <w:r>
              <w:rPr>
                <w:spacing w:val="41"/>
                <w:sz w:val="24"/>
              </w:rPr>
              <w:t xml:space="preserve"> </w:t>
            </w:r>
            <w:r>
              <w:rPr>
                <w:spacing w:val="-2"/>
                <w:sz w:val="24"/>
              </w:rPr>
              <w:t>sesuai</w:t>
            </w:r>
          </w:p>
          <w:p w14:paraId="7B22875D">
            <w:pPr>
              <w:pStyle w:val="15"/>
              <w:spacing w:before="139"/>
              <w:ind w:left="108"/>
              <w:rPr>
                <w:sz w:val="24"/>
              </w:rPr>
            </w:pPr>
            <w:r>
              <w:rPr>
                <w:sz w:val="24"/>
              </w:rPr>
              <w:t>dengan</w:t>
            </w:r>
            <w:r>
              <w:rPr>
                <w:spacing w:val="-4"/>
                <w:sz w:val="24"/>
              </w:rPr>
              <w:t xml:space="preserve"> </w:t>
            </w:r>
            <w:r>
              <w:rPr>
                <w:sz w:val="24"/>
              </w:rPr>
              <w:t>karakteristik</w:t>
            </w:r>
            <w:r>
              <w:rPr>
                <w:spacing w:val="-2"/>
                <w:sz w:val="24"/>
              </w:rPr>
              <w:t xml:space="preserve"> </w:t>
            </w:r>
            <w:r>
              <w:rPr>
                <w:spacing w:val="-4"/>
                <w:sz w:val="24"/>
              </w:rPr>
              <w:t>siswa</w:t>
            </w:r>
          </w:p>
        </w:tc>
        <w:tc>
          <w:tcPr>
            <w:tcW w:w="1135" w:type="dxa"/>
          </w:tcPr>
          <w:p w14:paraId="472C7E4B">
            <w:pPr>
              <w:pStyle w:val="15"/>
              <w:rPr>
                <w:sz w:val="24"/>
              </w:rPr>
            </w:pPr>
          </w:p>
        </w:tc>
        <w:tc>
          <w:tcPr>
            <w:tcW w:w="1132" w:type="dxa"/>
          </w:tcPr>
          <w:p w14:paraId="393615AC">
            <w:pPr>
              <w:pStyle w:val="15"/>
              <w:rPr>
                <w:sz w:val="24"/>
              </w:rPr>
            </w:pPr>
          </w:p>
        </w:tc>
        <w:tc>
          <w:tcPr>
            <w:tcW w:w="991" w:type="dxa"/>
          </w:tcPr>
          <w:p w14:paraId="26050E45">
            <w:pPr>
              <w:pStyle w:val="15"/>
              <w:rPr>
                <w:sz w:val="24"/>
              </w:rPr>
            </w:pPr>
          </w:p>
        </w:tc>
        <w:tc>
          <w:tcPr>
            <w:tcW w:w="957" w:type="dxa"/>
          </w:tcPr>
          <w:p w14:paraId="1FB27E71">
            <w:pPr>
              <w:pStyle w:val="15"/>
              <w:rPr>
                <w:sz w:val="24"/>
              </w:rPr>
            </w:pPr>
          </w:p>
        </w:tc>
      </w:tr>
    </w:tbl>
    <w:p w14:paraId="7013CEDD">
      <w:pPr>
        <w:pStyle w:val="15"/>
        <w:spacing w:after="0"/>
        <w:rPr>
          <w:sz w:val="24"/>
        </w:rPr>
        <w:sectPr>
          <w:headerReference r:id="rId183" w:type="default"/>
          <w:footerReference r:id="rId184" w:type="default"/>
          <w:pgSz w:w="11910" w:h="16840"/>
          <w:pgMar w:top="1920" w:right="1275" w:bottom="280" w:left="1275" w:header="717" w:footer="0" w:gutter="0"/>
          <w:cols w:space="720" w:num="1"/>
        </w:sectPr>
      </w:pPr>
    </w:p>
    <w:p w14:paraId="246A84D9">
      <w:pPr>
        <w:pStyle w:val="6"/>
        <w:spacing w:before="53"/>
        <w:rPr>
          <w:b/>
        </w:rPr>
      </w:pPr>
    </w:p>
    <w:p w14:paraId="35561157">
      <w:pPr>
        <w:pStyle w:val="2"/>
        <w:numPr>
          <w:ilvl w:val="0"/>
          <w:numId w:val="42"/>
        </w:numPr>
        <w:tabs>
          <w:tab w:val="left" w:pos="1712"/>
        </w:tabs>
        <w:spacing w:before="0" w:after="0" w:line="240" w:lineRule="auto"/>
        <w:ind w:left="1712" w:right="0" w:hanging="359"/>
        <w:jc w:val="left"/>
      </w:pPr>
      <w:r>
        <w:rPr>
          <w:spacing w:val="-2"/>
        </w:rPr>
        <w:t>KOMENTAR</w:t>
      </w:r>
    </w:p>
    <w:p w14:paraId="16CE3E3A">
      <w:pPr>
        <w:pStyle w:val="6"/>
        <w:rPr>
          <w:b/>
        </w:rPr>
      </w:pPr>
    </w:p>
    <w:p w14:paraId="773A622F">
      <w:pPr>
        <w:spacing w:before="0"/>
        <w:ind w:left="1276" w:right="0" w:firstLine="0"/>
        <w:jc w:val="left"/>
        <w:rPr>
          <w:sz w:val="24"/>
        </w:rPr>
      </w:pPr>
      <w:r>
        <w:rPr>
          <w:spacing w:val="-2"/>
          <w:sz w:val="24"/>
        </w:rPr>
        <w:t>…………………………………………………………………………………</w:t>
      </w:r>
    </w:p>
    <w:p w14:paraId="3E83C38D">
      <w:pPr>
        <w:pStyle w:val="6"/>
      </w:pPr>
    </w:p>
    <w:p w14:paraId="6FD8DECC">
      <w:pPr>
        <w:spacing w:before="0"/>
        <w:ind w:left="1276" w:right="0" w:firstLine="0"/>
        <w:jc w:val="left"/>
        <w:rPr>
          <w:sz w:val="24"/>
        </w:rPr>
      </w:pPr>
      <w:r>
        <w:rPr>
          <w:spacing w:val="-2"/>
          <w:sz w:val="24"/>
        </w:rPr>
        <w:t>…………………………………………………………………………………</w:t>
      </w:r>
    </w:p>
    <w:p w14:paraId="748460AA">
      <w:pPr>
        <w:pStyle w:val="6"/>
      </w:pPr>
    </w:p>
    <w:p w14:paraId="0B4546F5">
      <w:pPr>
        <w:spacing w:before="0"/>
        <w:ind w:left="1276" w:right="0" w:firstLine="0"/>
        <w:jc w:val="left"/>
        <w:rPr>
          <w:sz w:val="24"/>
        </w:rPr>
      </w:pPr>
      <w:r>
        <w:rPr>
          <w:spacing w:val="-2"/>
          <w:sz w:val="24"/>
        </w:rPr>
        <w:t>…………………………………………………………………………………</w:t>
      </w:r>
    </w:p>
    <w:p w14:paraId="124A761D">
      <w:pPr>
        <w:pStyle w:val="6"/>
      </w:pPr>
    </w:p>
    <w:p w14:paraId="20BD3A04">
      <w:pPr>
        <w:spacing w:before="0"/>
        <w:ind w:left="1276" w:right="0" w:firstLine="0"/>
        <w:jc w:val="left"/>
        <w:rPr>
          <w:sz w:val="24"/>
        </w:rPr>
      </w:pPr>
      <w:r>
        <w:rPr>
          <w:sz w:val="24"/>
        </w:rPr>
        <w:drawing>
          <wp:anchor distT="0" distB="0" distL="0" distR="0" simplePos="0" relativeHeight="251837440"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81" name="Image 481"/>
            <wp:cNvGraphicFramePr/>
            <a:graphic xmlns:a="http://schemas.openxmlformats.org/drawingml/2006/main">
              <a:graphicData uri="http://schemas.openxmlformats.org/drawingml/2006/picture">
                <pic:pic xmlns:pic="http://schemas.openxmlformats.org/drawingml/2006/picture">
                  <pic:nvPicPr>
                    <pic:cNvPr id="481" name="Image 481"/>
                    <pic:cNvPicPr/>
                  </pic:nvPicPr>
                  <pic:blipFill>
                    <a:blip r:embed="rId238" cstate="print"/>
                    <a:stretch>
                      <a:fillRect/>
                    </a:stretch>
                  </pic:blipFill>
                  <pic:spPr>
                    <a:xfrm>
                      <a:off x="0" y="0"/>
                      <a:ext cx="4667249" cy="4591049"/>
                    </a:xfrm>
                    <a:prstGeom prst="rect">
                      <a:avLst/>
                    </a:prstGeom>
                  </pic:spPr>
                </pic:pic>
              </a:graphicData>
            </a:graphic>
          </wp:anchor>
        </w:drawing>
      </w:r>
      <w:r>
        <w:rPr>
          <w:spacing w:val="-2"/>
          <w:sz w:val="24"/>
        </w:rPr>
        <w:t>…………………………………………………………………………………</w:t>
      </w:r>
    </w:p>
    <w:p w14:paraId="47A606A7">
      <w:pPr>
        <w:pStyle w:val="6"/>
      </w:pPr>
    </w:p>
    <w:p w14:paraId="60337993">
      <w:pPr>
        <w:pStyle w:val="6"/>
      </w:pPr>
    </w:p>
    <w:p w14:paraId="7B922608">
      <w:pPr>
        <w:pStyle w:val="6"/>
        <w:spacing w:before="1"/>
      </w:pPr>
    </w:p>
    <w:p w14:paraId="2EB468AA">
      <w:pPr>
        <w:pStyle w:val="6"/>
        <w:ind w:left="993"/>
      </w:pPr>
      <w:r>
        <w:rPr>
          <w:spacing w:val="-2"/>
        </w:rPr>
        <w:t>Kesimpulan</w:t>
      </w:r>
    </w:p>
    <w:p w14:paraId="6D78835C">
      <w:pPr>
        <w:pStyle w:val="6"/>
        <w:spacing w:before="275"/>
        <w:ind w:left="993"/>
      </w:pPr>
      <w:r>
        <w:t>Berilah tanda</w:t>
      </w:r>
      <w:r>
        <w:rPr>
          <w:spacing w:val="-2"/>
        </w:rPr>
        <w:t xml:space="preserve"> </w:t>
      </w:r>
      <w:r>
        <w:t>centang (</w:t>
      </w:r>
      <w:r>
        <w:rPr>
          <w:rFonts w:ascii="Arial MT" w:eastAsia="Arial MT"/>
        </w:rPr>
        <w:t>🗸</w:t>
      </w:r>
      <w:r>
        <w:t>) pada</w:t>
      </w:r>
      <w:r>
        <w:rPr>
          <w:spacing w:val="-1"/>
        </w:rPr>
        <w:t xml:space="preserve"> </w:t>
      </w:r>
      <w:r>
        <w:t>kolom yang telah</w:t>
      </w:r>
      <w:r>
        <w:rPr>
          <w:spacing w:val="2"/>
        </w:rPr>
        <w:t xml:space="preserve"> </w:t>
      </w:r>
      <w:r>
        <w:rPr>
          <w:spacing w:val="-2"/>
        </w:rPr>
        <w:t>disediakan!</w:t>
      </w:r>
    </w:p>
    <w:p w14:paraId="55CF3244">
      <w:pPr>
        <w:pStyle w:val="6"/>
        <w:spacing w:before="46" w:after="1"/>
        <w:rPr>
          <w:sz w:val="20"/>
        </w:rPr>
      </w:pPr>
    </w:p>
    <w:tbl>
      <w:tblPr>
        <w:tblStyle w:val="5"/>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91"/>
        <w:gridCol w:w="1419"/>
      </w:tblGrid>
      <w:tr w14:paraId="03983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1" w:hRule="atLeast"/>
        </w:trPr>
        <w:tc>
          <w:tcPr>
            <w:tcW w:w="4991" w:type="dxa"/>
          </w:tcPr>
          <w:p w14:paraId="32778592">
            <w:pPr>
              <w:pStyle w:val="15"/>
              <w:spacing w:line="275" w:lineRule="exact"/>
              <w:ind w:left="107"/>
              <w:rPr>
                <w:sz w:val="24"/>
              </w:rPr>
            </w:pPr>
            <w:r>
              <w:rPr>
                <w:sz w:val="24"/>
              </w:rPr>
              <w:t>Materi</w:t>
            </w:r>
            <w:r>
              <w:rPr>
                <w:spacing w:val="-3"/>
                <w:sz w:val="24"/>
              </w:rPr>
              <w:t xml:space="preserve"> </w:t>
            </w:r>
            <w:r>
              <w:rPr>
                <w:sz w:val="24"/>
              </w:rPr>
              <w:t>layak</w:t>
            </w:r>
            <w:r>
              <w:rPr>
                <w:spacing w:val="-3"/>
                <w:sz w:val="24"/>
              </w:rPr>
              <w:t xml:space="preserve"> </w:t>
            </w:r>
            <w:r>
              <w:rPr>
                <w:spacing w:val="-2"/>
                <w:sz w:val="24"/>
              </w:rPr>
              <w:t>digunakan</w:t>
            </w:r>
          </w:p>
        </w:tc>
        <w:tc>
          <w:tcPr>
            <w:tcW w:w="1419" w:type="dxa"/>
          </w:tcPr>
          <w:p w14:paraId="5C60C4A9">
            <w:pPr>
              <w:pStyle w:val="15"/>
              <w:rPr>
                <w:sz w:val="24"/>
              </w:rPr>
            </w:pPr>
          </w:p>
        </w:tc>
      </w:tr>
      <w:tr w14:paraId="5768C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91" w:type="dxa"/>
          </w:tcPr>
          <w:p w14:paraId="2B069601">
            <w:pPr>
              <w:pStyle w:val="15"/>
              <w:spacing w:line="275" w:lineRule="exact"/>
              <w:ind w:left="107"/>
              <w:rPr>
                <w:sz w:val="24"/>
              </w:rPr>
            </w:pPr>
            <w:r>
              <w:rPr>
                <w:sz w:val="24"/>
              </w:rPr>
              <w:t>Materi</w:t>
            </w:r>
            <w:r>
              <w:rPr>
                <w:spacing w:val="-4"/>
                <w:sz w:val="24"/>
              </w:rPr>
              <w:t xml:space="preserve"> </w:t>
            </w:r>
            <w:r>
              <w:rPr>
                <w:sz w:val="24"/>
              </w:rPr>
              <w:t>dapat</w:t>
            </w:r>
            <w:r>
              <w:rPr>
                <w:spacing w:val="-2"/>
                <w:sz w:val="24"/>
              </w:rPr>
              <w:t xml:space="preserve"> </w:t>
            </w:r>
            <w:r>
              <w:rPr>
                <w:sz w:val="24"/>
              </w:rPr>
              <w:t>digunakan dengan</w:t>
            </w:r>
            <w:r>
              <w:rPr>
                <w:spacing w:val="-1"/>
                <w:sz w:val="24"/>
              </w:rPr>
              <w:t xml:space="preserve"> </w:t>
            </w:r>
            <w:r>
              <w:rPr>
                <w:spacing w:val="-2"/>
                <w:sz w:val="24"/>
              </w:rPr>
              <w:t>revisi</w:t>
            </w:r>
          </w:p>
        </w:tc>
        <w:tc>
          <w:tcPr>
            <w:tcW w:w="1419" w:type="dxa"/>
          </w:tcPr>
          <w:p w14:paraId="5BFBFC22">
            <w:pPr>
              <w:pStyle w:val="15"/>
              <w:rPr>
                <w:sz w:val="24"/>
              </w:rPr>
            </w:pPr>
          </w:p>
        </w:tc>
      </w:tr>
      <w:tr w14:paraId="29550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991" w:type="dxa"/>
          </w:tcPr>
          <w:p w14:paraId="11F9ADBE">
            <w:pPr>
              <w:pStyle w:val="15"/>
              <w:spacing w:line="275" w:lineRule="exact"/>
              <w:ind w:left="107"/>
              <w:rPr>
                <w:sz w:val="24"/>
              </w:rPr>
            </w:pPr>
            <w:r>
              <w:rPr>
                <w:sz w:val="24"/>
              </w:rPr>
              <w:t>Materi</w:t>
            </w:r>
            <w:r>
              <w:rPr>
                <w:spacing w:val="-1"/>
                <w:sz w:val="24"/>
              </w:rPr>
              <w:t xml:space="preserve"> </w:t>
            </w:r>
            <w:r>
              <w:rPr>
                <w:sz w:val="24"/>
              </w:rPr>
              <w:t>dapat</w:t>
            </w:r>
            <w:r>
              <w:rPr>
                <w:spacing w:val="-1"/>
                <w:sz w:val="24"/>
              </w:rPr>
              <w:t xml:space="preserve"> </w:t>
            </w:r>
            <w:r>
              <w:rPr>
                <w:sz w:val="24"/>
              </w:rPr>
              <w:t>digunakan</w:t>
            </w:r>
            <w:r>
              <w:rPr>
                <w:spacing w:val="-2"/>
                <w:sz w:val="24"/>
              </w:rPr>
              <w:t xml:space="preserve"> </w:t>
            </w:r>
            <w:r>
              <w:rPr>
                <w:sz w:val="24"/>
              </w:rPr>
              <w:t>tanpa</w:t>
            </w:r>
            <w:r>
              <w:rPr>
                <w:spacing w:val="-1"/>
                <w:sz w:val="24"/>
              </w:rPr>
              <w:t xml:space="preserve"> </w:t>
            </w:r>
            <w:r>
              <w:rPr>
                <w:spacing w:val="-2"/>
                <w:sz w:val="24"/>
              </w:rPr>
              <w:t>revisi</w:t>
            </w:r>
          </w:p>
        </w:tc>
        <w:tc>
          <w:tcPr>
            <w:tcW w:w="1419" w:type="dxa"/>
          </w:tcPr>
          <w:p w14:paraId="40EA6E40">
            <w:pPr>
              <w:pStyle w:val="15"/>
              <w:rPr>
                <w:sz w:val="24"/>
              </w:rPr>
            </w:pPr>
          </w:p>
        </w:tc>
      </w:tr>
    </w:tbl>
    <w:p w14:paraId="23AD0D27">
      <w:pPr>
        <w:pStyle w:val="6"/>
      </w:pPr>
    </w:p>
    <w:p w14:paraId="2DE24766">
      <w:pPr>
        <w:pStyle w:val="6"/>
      </w:pPr>
    </w:p>
    <w:p w14:paraId="0FE5BE4A">
      <w:pPr>
        <w:pStyle w:val="3"/>
        <w:tabs>
          <w:tab w:val="right" w:pos="7285"/>
        </w:tabs>
        <w:spacing w:before="1"/>
        <w:ind w:left="4466"/>
        <w:jc w:val="center"/>
      </w:pPr>
      <w:r>
        <w:rPr>
          <w:spacing w:val="-2"/>
        </w:rPr>
        <w:t>Medan,</w:t>
      </w:r>
      <w:r>
        <w:tab/>
      </w:r>
      <w:r>
        <w:rPr>
          <w:spacing w:val="-4"/>
        </w:rPr>
        <w:t>2025</w:t>
      </w:r>
    </w:p>
    <w:p w14:paraId="1CD887D9">
      <w:pPr>
        <w:spacing w:before="276"/>
        <w:ind w:left="4523" w:right="0" w:firstLine="0"/>
        <w:jc w:val="center"/>
        <w:rPr>
          <w:b/>
          <w:sz w:val="24"/>
        </w:rPr>
      </w:pPr>
      <w:r>
        <w:rPr>
          <w:b/>
          <w:sz w:val="24"/>
        </w:rPr>
        <w:t>Validasi</w:t>
      </w:r>
      <w:r>
        <w:rPr>
          <w:b/>
          <w:spacing w:val="-4"/>
          <w:sz w:val="24"/>
        </w:rPr>
        <w:t xml:space="preserve"> </w:t>
      </w:r>
      <w:r>
        <w:rPr>
          <w:b/>
          <w:sz w:val="24"/>
        </w:rPr>
        <w:t>Ahli</w:t>
      </w:r>
      <w:r>
        <w:rPr>
          <w:b/>
          <w:spacing w:val="-1"/>
          <w:sz w:val="24"/>
        </w:rPr>
        <w:t xml:space="preserve"> </w:t>
      </w:r>
      <w:r>
        <w:rPr>
          <w:b/>
          <w:spacing w:val="-2"/>
          <w:sz w:val="24"/>
        </w:rPr>
        <w:t>Materi</w:t>
      </w:r>
    </w:p>
    <w:p w14:paraId="06121C57">
      <w:pPr>
        <w:pStyle w:val="6"/>
        <w:rPr>
          <w:b/>
        </w:rPr>
      </w:pPr>
    </w:p>
    <w:p w14:paraId="55F881DD">
      <w:pPr>
        <w:pStyle w:val="6"/>
        <w:rPr>
          <w:b/>
        </w:rPr>
      </w:pPr>
    </w:p>
    <w:p w14:paraId="1B574790">
      <w:pPr>
        <w:pStyle w:val="6"/>
        <w:rPr>
          <w:b/>
        </w:rPr>
      </w:pPr>
    </w:p>
    <w:p w14:paraId="5CDEE3B6">
      <w:pPr>
        <w:pStyle w:val="6"/>
        <w:rPr>
          <w:b/>
        </w:rPr>
      </w:pPr>
    </w:p>
    <w:p w14:paraId="00189723">
      <w:pPr>
        <w:pStyle w:val="6"/>
        <w:rPr>
          <w:b/>
        </w:rPr>
      </w:pPr>
    </w:p>
    <w:p w14:paraId="1ABAC0E1">
      <w:pPr>
        <w:pStyle w:val="6"/>
        <w:rPr>
          <w:b/>
        </w:rPr>
      </w:pPr>
    </w:p>
    <w:p w14:paraId="580C20DD">
      <w:pPr>
        <w:pStyle w:val="6"/>
        <w:rPr>
          <w:b/>
        </w:rPr>
      </w:pPr>
    </w:p>
    <w:p w14:paraId="6BB3DD50">
      <w:pPr>
        <w:tabs>
          <w:tab w:val="left" w:pos="8327"/>
        </w:tabs>
        <w:spacing w:before="0"/>
        <w:ind w:left="4527" w:right="0" w:firstLine="0"/>
        <w:jc w:val="center"/>
        <w:rPr>
          <w:b/>
          <w:sz w:val="24"/>
        </w:rPr>
      </w:pPr>
      <w:r>
        <w:rPr>
          <w:b/>
          <w:spacing w:val="-10"/>
          <w:sz w:val="24"/>
        </w:rPr>
        <w:t>(</w:t>
      </w:r>
      <w:r>
        <w:rPr>
          <w:b/>
          <w:sz w:val="24"/>
        </w:rPr>
        <w:tab/>
      </w:r>
      <w:r>
        <w:rPr>
          <w:b/>
          <w:spacing w:val="-10"/>
          <w:sz w:val="24"/>
        </w:rPr>
        <w:t>)</w:t>
      </w:r>
    </w:p>
    <w:p w14:paraId="2CC34C00">
      <w:pPr>
        <w:spacing w:after="0"/>
        <w:jc w:val="center"/>
        <w:rPr>
          <w:b/>
          <w:sz w:val="24"/>
        </w:rPr>
        <w:sectPr>
          <w:headerReference r:id="rId185" w:type="default"/>
          <w:footerReference r:id="rId186" w:type="default"/>
          <w:pgSz w:w="11910" w:h="16840"/>
          <w:pgMar w:top="1920" w:right="1275" w:bottom="280" w:left="1275" w:header="717" w:footer="0" w:gutter="0"/>
          <w:cols w:space="720" w:num="1"/>
        </w:sectPr>
      </w:pPr>
    </w:p>
    <w:p w14:paraId="14A1BC02">
      <w:pPr>
        <w:pStyle w:val="6"/>
        <w:spacing w:before="53"/>
        <w:rPr>
          <w:b/>
        </w:rPr>
      </w:pPr>
    </w:p>
    <w:p w14:paraId="03A2790B">
      <w:pPr>
        <w:pStyle w:val="3"/>
        <w:ind w:left="993"/>
      </w:pPr>
      <w:r>
        <w:t>Lampiran</w:t>
      </w:r>
      <w:r>
        <w:rPr>
          <w:spacing w:val="-5"/>
        </w:rPr>
        <w:t xml:space="preserve"> </w:t>
      </w:r>
      <w:r>
        <w:rPr>
          <w:spacing w:val="-10"/>
        </w:rPr>
        <w:t>3</w:t>
      </w:r>
    </w:p>
    <w:p w14:paraId="173557CF">
      <w:pPr>
        <w:pStyle w:val="6"/>
        <w:rPr>
          <w:b/>
        </w:rPr>
      </w:pPr>
    </w:p>
    <w:p w14:paraId="62042DE0">
      <w:pPr>
        <w:spacing w:before="0"/>
        <w:ind w:left="0" w:right="1" w:firstLine="0"/>
        <w:jc w:val="center"/>
        <w:rPr>
          <w:b/>
          <w:sz w:val="24"/>
        </w:rPr>
      </w:pPr>
      <w:r>
        <w:rPr>
          <w:b/>
          <w:sz w:val="24"/>
        </w:rPr>
        <w:t>Instrumen</w:t>
      </w:r>
      <w:r>
        <w:rPr>
          <w:b/>
          <w:spacing w:val="-4"/>
          <w:sz w:val="24"/>
        </w:rPr>
        <w:t xml:space="preserve"> </w:t>
      </w:r>
      <w:r>
        <w:rPr>
          <w:b/>
          <w:sz w:val="24"/>
        </w:rPr>
        <w:t>Lembar</w:t>
      </w:r>
      <w:r>
        <w:rPr>
          <w:b/>
          <w:spacing w:val="-4"/>
          <w:sz w:val="24"/>
        </w:rPr>
        <w:t xml:space="preserve"> </w:t>
      </w:r>
      <w:r>
        <w:rPr>
          <w:b/>
          <w:sz w:val="24"/>
        </w:rPr>
        <w:t>Angket</w:t>
      </w:r>
      <w:r>
        <w:rPr>
          <w:b/>
          <w:spacing w:val="-2"/>
          <w:sz w:val="24"/>
        </w:rPr>
        <w:t xml:space="preserve"> </w:t>
      </w:r>
      <w:r>
        <w:rPr>
          <w:b/>
          <w:sz w:val="24"/>
        </w:rPr>
        <w:t>Respon</w:t>
      </w:r>
      <w:r>
        <w:rPr>
          <w:b/>
          <w:spacing w:val="-2"/>
          <w:sz w:val="24"/>
        </w:rPr>
        <w:t xml:space="preserve"> </w:t>
      </w:r>
      <w:r>
        <w:rPr>
          <w:b/>
          <w:spacing w:val="-4"/>
          <w:sz w:val="24"/>
        </w:rPr>
        <w:t>Guru</w:t>
      </w:r>
    </w:p>
    <w:p w14:paraId="48E295EF">
      <w:pPr>
        <w:pStyle w:val="6"/>
        <w:rPr>
          <w:b/>
        </w:rPr>
      </w:pPr>
    </w:p>
    <w:p w14:paraId="08FC25E1">
      <w:pPr>
        <w:pStyle w:val="6"/>
        <w:spacing w:line="480" w:lineRule="auto"/>
        <w:ind w:left="3130" w:right="425" w:hanging="1710"/>
        <w:jc w:val="both"/>
      </w:pPr>
      <w:r>
        <w:drawing>
          <wp:anchor distT="0" distB="0" distL="0" distR="0" simplePos="0" relativeHeight="25183846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483" name="Image 483"/>
            <wp:cNvGraphicFramePr/>
            <a:graphic xmlns:a="http://schemas.openxmlformats.org/drawingml/2006/main">
              <a:graphicData uri="http://schemas.openxmlformats.org/drawingml/2006/picture">
                <pic:pic xmlns:pic="http://schemas.openxmlformats.org/drawingml/2006/picture">
                  <pic:nvPicPr>
                    <pic:cNvPr id="483" name="Image 483"/>
                    <pic:cNvPicPr/>
                  </pic:nvPicPr>
                  <pic:blipFill>
                    <a:blip r:embed="rId238" cstate="print"/>
                    <a:stretch>
                      <a:fillRect/>
                    </a:stretch>
                  </pic:blipFill>
                  <pic:spPr>
                    <a:xfrm>
                      <a:off x="0" y="0"/>
                      <a:ext cx="4667249" cy="4591049"/>
                    </a:xfrm>
                    <a:prstGeom prst="rect">
                      <a:avLst/>
                    </a:prstGeom>
                  </pic:spPr>
                </pic:pic>
              </a:graphicData>
            </a:graphic>
          </wp:anchor>
        </w:drawing>
      </w:r>
      <w:r>
        <w:t>Judul</w:t>
      </w:r>
      <w:r>
        <w:rPr>
          <w:spacing w:val="-2"/>
        </w:rPr>
        <w:t xml:space="preserve"> </w:t>
      </w:r>
      <w:r>
        <w:t>Penelitian : Pengembangan Media Pembelajaran GeoGebra untuk Meningkatkan Motivasi Belajar Siswa pada Mata Pelajaran Matematika Kelas IV Sekolah Dasar</w:t>
      </w:r>
    </w:p>
    <w:p w14:paraId="219095A4">
      <w:pPr>
        <w:pStyle w:val="6"/>
        <w:tabs>
          <w:tab w:val="left" w:pos="3120"/>
        </w:tabs>
        <w:spacing w:before="1"/>
        <w:ind w:left="1420"/>
        <w:jc w:val="both"/>
      </w:pPr>
      <w:r>
        <w:rPr>
          <w:spacing w:val="-2"/>
        </w:rPr>
        <w:t>Penyusun</w:t>
      </w:r>
      <w:r>
        <w:tab/>
      </w:r>
      <w:r>
        <w:t xml:space="preserve">: Atika </w:t>
      </w:r>
      <w:r>
        <w:rPr>
          <w:spacing w:val="-2"/>
        </w:rPr>
        <w:t>Maulida</w:t>
      </w:r>
    </w:p>
    <w:p w14:paraId="6C42BE49">
      <w:pPr>
        <w:pStyle w:val="6"/>
      </w:pPr>
    </w:p>
    <w:p w14:paraId="3B424F7D">
      <w:pPr>
        <w:pStyle w:val="6"/>
        <w:tabs>
          <w:tab w:val="left" w:pos="3247"/>
        </w:tabs>
        <w:ind w:left="1420"/>
        <w:jc w:val="both"/>
      </w:pPr>
      <w:r>
        <w:rPr>
          <w:spacing w:val="-5"/>
        </w:rPr>
        <w:t>NPM</w:t>
      </w:r>
      <w:r>
        <w:tab/>
      </w:r>
      <w:r>
        <w:rPr>
          <w:spacing w:val="-2"/>
        </w:rPr>
        <w:t>211434138</w:t>
      </w:r>
    </w:p>
    <w:p w14:paraId="1CF83371">
      <w:pPr>
        <w:pStyle w:val="6"/>
      </w:pPr>
    </w:p>
    <w:p w14:paraId="0332D078">
      <w:pPr>
        <w:pStyle w:val="6"/>
        <w:tabs>
          <w:tab w:val="left" w:pos="3120"/>
        </w:tabs>
        <w:ind w:left="1420"/>
      </w:pPr>
      <w:r>
        <w:rPr>
          <w:spacing w:val="-2"/>
        </w:rPr>
        <w:t>Pembimbing</w:t>
      </w:r>
      <w:r>
        <w:tab/>
      </w:r>
      <w:r>
        <w:t>:</w:t>
      </w:r>
      <w:r>
        <w:rPr>
          <w:spacing w:val="-4"/>
        </w:rPr>
        <w:t xml:space="preserve"> </w:t>
      </w:r>
      <w:r>
        <w:t>Drs.</w:t>
      </w:r>
      <w:r>
        <w:rPr>
          <w:spacing w:val="-1"/>
        </w:rPr>
        <w:t xml:space="preserve"> </w:t>
      </w:r>
      <w:r>
        <w:t>Hidayat,</w:t>
      </w:r>
      <w:r>
        <w:rPr>
          <w:spacing w:val="-1"/>
        </w:rPr>
        <w:t xml:space="preserve"> </w:t>
      </w:r>
      <w:r>
        <w:rPr>
          <w:spacing w:val="-2"/>
        </w:rPr>
        <w:t>M.Ed.</w:t>
      </w:r>
    </w:p>
    <w:p w14:paraId="6F0FE7FC">
      <w:pPr>
        <w:pStyle w:val="6"/>
      </w:pPr>
    </w:p>
    <w:p w14:paraId="4D4432B2">
      <w:pPr>
        <w:pStyle w:val="6"/>
        <w:tabs>
          <w:tab w:val="left" w:pos="3120"/>
        </w:tabs>
        <w:spacing w:line="480" w:lineRule="auto"/>
        <w:ind w:left="1420" w:right="3022"/>
      </w:pPr>
      <w:r>
        <w:t>Program Studi</w:t>
      </w:r>
      <w:r>
        <w:tab/>
      </w:r>
      <w:r>
        <w:t>:</w:t>
      </w:r>
      <w:r>
        <w:rPr>
          <w:spacing w:val="-9"/>
        </w:rPr>
        <w:t xml:space="preserve"> </w:t>
      </w:r>
      <w:r>
        <w:t>Pendidikan</w:t>
      </w:r>
      <w:r>
        <w:rPr>
          <w:spacing w:val="-9"/>
        </w:rPr>
        <w:t xml:space="preserve"> </w:t>
      </w:r>
      <w:r>
        <w:t>Guru</w:t>
      </w:r>
      <w:r>
        <w:rPr>
          <w:spacing w:val="-9"/>
        </w:rPr>
        <w:t xml:space="preserve"> </w:t>
      </w:r>
      <w:r>
        <w:t>Sekolah</w:t>
      </w:r>
      <w:r>
        <w:rPr>
          <w:spacing w:val="-9"/>
        </w:rPr>
        <w:t xml:space="preserve"> </w:t>
      </w:r>
      <w:r>
        <w:t>Dasar Nama Guru</w:t>
      </w:r>
      <w:r>
        <w:tab/>
      </w:r>
      <w:r>
        <w:rPr>
          <w:spacing w:val="-10"/>
        </w:rPr>
        <w:t>:</w:t>
      </w:r>
    </w:p>
    <w:p w14:paraId="4E6A8D61">
      <w:pPr>
        <w:pStyle w:val="6"/>
        <w:tabs>
          <w:tab w:val="left" w:pos="3120"/>
        </w:tabs>
        <w:ind w:left="1420"/>
      </w:pPr>
      <w:r>
        <w:rPr>
          <w:spacing w:val="-5"/>
        </w:rPr>
        <w:t>NIP</w:t>
      </w:r>
      <w:r>
        <w:tab/>
      </w:r>
      <w:r>
        <w:rPr>
          <w:spacing w:val="-10"/>
        </w:rPr>
        <w:t>:</w:t>
      </w:r>
    </w:p>
    <w:p w14:paraId="5DCA84A1">
      <w:pPr>
        <w:pStyle w:val="6"/>
      </w:pPr>
    </w:p>
    <w:p w14:paraId="00FF31ED">
      <w:pPr>
        <w:pStyle w:val="6"/>
        <w:tabs>
          <w:tab w:val="left" w:pos="3120"/>
        </w:tabs>
        <w:ind w:left="1420"/>
      </w:pPr>
      <w:r>
        <w:rPr>
          <w:spacing w:val="-2"/>
        </w:rPr>
        <w:t>Instansi</w:t>
      </w:r>
      <w:r>
        <w:tab/>
      </w:r>
      <w:r>
        <w:t>:</w:t>
      </w:r>
      <w:r>
        <w:rPr>
          <w:spacing w:val="-4"/>
        </w:rPr>
        <w:t xml:space="preserve"> </w:t>
      </w:r>
      <w:r>
        <w:t>Guru</w:t>
      </w:r>
      <w:r>
        <w:rPr>
          <w:spacing w:val="-1"/>
        </w:rPr>
        <w:t xml:space="preserve"> </w:t>
      </w:r>
      <w:r>
        <w:t>SD</w:t>
      </w:r>
      <w:r>
        <w:rPr>
          <w:spacing w:val="-2"/>
        </w:rPr>
        <w:t xml:space="preserve"> </w:t>
      </w:r>
      <w:r>
        <w:t>Negeri</w:t>
      </w:r>
      <w:r>
        <w:rPr>
          <w:spacing w:val="-1"/>
        </w:rPr>
        <w:t xml:space="preserve"> </w:t>
      </w:r>
      <w:r>
        <w:t>107455</w:t>
      </w:r>
      <w:r>
        <w:rPr>
          <w:spacing w:val="-1"/>
        </w:rPr>
        <w:t xml:space="preserve"> </w:t>
      </w:r>
      <w:r>
        <w:t>Kecamatan</w:t>
      </w:r>
      <w:r>
        <w:rPr>
          <w:spacing w:val="-1"/>
        </w:rPr>
        <w:t xml:space="preserve"> </w:t>
      </w:r>
      <w:r>
        <w:t>Dolok</w:t>
      </w:r>
      <w:r>
        <w:rPr>
          <w:spacing w:val="-1"/>
        </w:rPr>
        <w:t xml:space="preserve"> </w:t>
      </w:r>
      <w:r>
        <w:rPr>
          <w:spacing w:val="-2"/>
        </w:rPr>
        <w:t>Masihul</w:t>
      </w:r>
    </w:p>
    <w:p w14:paraId="2F172CE8">
      <w:pPr>
        <w:pStyle w:val="6"/>
      </w:pPr>
    </w:p>
    <w:p w14:paraId="0E0508E9">
      <w:pPr>
        <w:pStyle w:val="6"/>
      </w:pPr>
    </w:p>
    <w:p w14:paraId="09AFAE7A">
      <w:pPr>
        <w:pStyle w:val="6"/>
        <w:spacing w:before="199"/>
      </w:pPr>
    </w:p>
    <w:p w14:paraId="0E05B0B7">
      <w:pPr>
        <w:pStyle w:val="6"/>
        <w:spacing w:before="1"/>
        <w:ind w:left="993"/>
        <w:jc w:val="both"/>
      </w:pPr>
      <w:r>
        <w:t>Dengan</w:t>
      </w:r>
      <w:r>
        <w:rPr>
          <w:spacing w:val="-5"/>
        </w:rPr>
        <w:t xml:space="preserve"> </w:t>
      </w:r>
      <w:r>
        <w:rPr>
          <w:spacing w:val="-2"/>
        </w:rPr>
        <w:t>Hormat,</w:t>
      </w:r>
    </w:p>
    <w:p w14:paraId="3E6A34B0">
      <w:pPr>
        <w:pStyle w:val="6"/>
      </w:pPr>
    </w:p>
    <w:p w14:paraId="352E66E2">
      <w:pPr>
        <w:pStyle w:val="6"/>
        <w:spacing w:line="480" w:lineRule="auto"/>
        <w:ind w:left="993" w:right="422"/>
        <w:jc w:val="both"/>
      </w:pPr>
      <w:r>
        <w:t>Sehubungan dengan adanya penelitian “Pengembangan Media Pembelajaran GeoGebra untuk Meningkatkan Motivasi Belajar Siswa pada Mata Pelajaran Matematika Kelas IV Sekolah Dasar.” Melalui instrumen ini, yang bertujuan</w:t>
      </w:r>
      <w:r>
        <w:rPr>
          <w:spacing w:val="40"/>
        </w:rPr>
        <w:t xml:space="preserve"> </w:t>
      </w:r>
      <w:r>
        <w:t>untuk mengumpulkan data mengenai penggunaan media GeoGebra dalam pembelajaran matematika. Jawaban Bapak/Ibu sangat berarti untuk</w:t>
      </w:r>
      <w:r>
        <w:rPr>
          <w:spacing w:val="40"/>
        </w:rPr>
        <w:t xml:space="preserve"> </w:t>
      </w:r>
      <w:r>
        <w:t>pengembangan media pembelajaran yang lebih baik.</w:t>
      </w:r>
    </w:p>
    <w:p w14:paraId="7F2DA2D6">
      <w:pPr>
        <w:pStyle w:val="6"/>
        <w:spacing w:after="0" w:line="480" w:lineRule="auto"/>
        <w:jc w:val="both"/>
        <w:sectPr>
          <w:headerReference r:id="rId187" w:type="default"/>
          <w:footerReference r:id="rId188" w:type="default"/>
          <w:pgSz w:w="11910" w:h="16840"/>
          <w:pgMar w:top="1920" w:right="1275" w:bottom="280" w:left="1275" w:header="717" w:footer="0" w:gutter="0"/>
          <w:cols w:space="720" w:num="1"/>
        </w:sectPr>
      </w:pPr>
    </w:p>
    <w:p w14:paraId="6383F165">
      <w:pPr>
        <w:pStyle w:val="6"/>
        <w:spacing w:before="53"/>
      </w:pPr>
    </w:p>
    <w:p w14:paraId="3618BBDD">
      <w:pPr>
        <w:pStyle w:val="2"/>
        <w:ind w:left="0"/>
      </w:pPr>
      <w:r>
        <w:t>INSTRUMEN</w:t>
      </w:r>
      <w:r>
        <w:rPr>
          <w:spacing w:val="-6"/>
        </w:rPr>
        <w:t xml:space="preserve"> </w:t>
      </w:r>
      <w:r>
        <w:t>LEMBAR</w:t>
      </w:r>
      <w:r>
        <w:rPr>
          <w:spacing w:val="-4"/>
        </w:rPr>
        <w:t xml:space="preserve"> </w:t>
      </w:r>
      <w:r>
        <w:t>ANGKET</w:t>
      </w:r>
      <w:r>
        <w:rPr>
          <w:spacing w:val="-2"/>
        </w:rPr>
        <w:t xml:space="preserve"> </w:t>
      </w:r>
      <w:r>
        <w:t>RESPON</w:t>
      </w:r>
      <w:r>
        <w:rPr>
          <w:spacing w:val="-5"/>
        </w:rPr>
        <w:t xml:space="preserve"> </w:t>
      </w:r>
      <w:r>
        <w:rPr>
          <w:spacing w:val="-4"/>
        </w:rPr>
        <w:t>GURU</w:t>
      </w:r>
    </w:p>
    <w:p w14:paraId="055234B6">
      <w:pPr>
        <w:pStyle w:val="6"/>
        <w:rPr>
          <w:b/>
        </w:rPr>
      </w:pPr>
    </w:p>
    <w:p w14:paraId="56225374">
      <w:pPr>
        <w:pStyle w:val="3"/>
        <w:numPr>
          <w:ilvl w:val="0"/>
          <w:numId w:val="43"/>
        </w:numPr>
        <w:tabs>
          <w:tab w:val="left" w:pos="1286"/>
        </w:tabs>
        <w:spacing w:before="0" w:after="0" w:line="240" w:lineRule="auto"/>
        <w:ind w:left="1286" w:right="0" w:hanging="293"/>
        <w:jc w:val="left"/>
      </w:pPr>
      <w:r>
        <w:rPr>
          <w:spacing w:val="-2"/>
        </w:rPr>
        <w:t>Pengantar</w:t>
      </w:r>
    </w:p>
    <w:p w14:paraId="212F021E">
      <w:pPr>
        <w:pStyle w:val="6"/>
        <w:rPr>
          <w:b/>
        </w:rPr>
      </w:pPr>
    </w:p>
    <w:p w14:paraId="26E730B5">
      <w:pPr>
        <w:pStyle w:val="14"/>
        <w:numPr>
          <w:ilvl w:val="1"/>
          <w:numId w:val="43"/>
        </w:numPr>
        <w:tabs>
          <w:tab w:val="left" w:pos="1276"/>
          <w:tab w:val="left" w:pos="1286"/>
        </w:tabs>
        <w:spacing w:before="0" w:after="0" w:line="480" w:lineRule="auto"/>
        <w:ind w:left="1276" w:right="424" w:hanging="284"/>
        <w:jc w:val="both"/>
        <w:rPr>
          <w:sz w:val="24"/>
        </w:rPr>
      </w:pPr>
      <w:r>
        <w:rPr>
          <w:sz w:val="24"/>
        </w:rPr>
        <w:drawing>
          <wp:anchor distT="0" distB="0" distL="0" distR="0" simplePos="0" relativeHeight="251838464" behindDoc="1" locked="0" layoutInCell="1" allowOverlap="1">
            <wp:simplePos x="0" y="0"/>
            <wp:positionH relativeFrom="page">
              <wp:posOffset>1456055</wp:posOffset>
            </wp:positionH>
            <wp:positionV relativeFrom="paragraph">
              <wp:posOffset>899795</wp:posOffset>
            </wp:positionV>
            <wp:extent cx="4667250" cy="4591050"/>
            <wp:effectExtent l="0" t="0" r="0" b="0"/>
            <wp:wrapNone/>
            <wp:docPr id="485" name="Image 485"/>
            <wp:cNvGraphicFramePr/>
            <a:graphic xmlns:a="http://schemas.openxmlformats.org/drawingml/2006/main">
              <a:graphicData uri="http://schemas.openxmlformats.org/drawingml/2006/picture">
                <pic:pic xmlns:pic="http://schemas.openxmlformats.org/drawingml/2006/picture">
                  <pic:nvPicPr>
                    <pic:cNvPr id="485" name="Image 485"/>
                    <pic:cNvPicPr/>
                  </pic:nvPicPr>
                  <pic:blipFill>
                    <a:blip r:embed="rId238" cstate="print"/>
                    <a:stretch>
                      <a:fillRect/>
                    </a:stretch>
                  </pic:blipFill>
                  <pic:spPr>
                    <a:xfrm>
                      <a:off x="0" y="0"/>
                      <a:ext cx="4667249" cy="4591049"/>
                    </a:xfrm>
                    <a:prstGeom prst="rect">
                      <a:avLst/>
                    </a:prstGeom>
                  </pic:spPr>
                </pic:pic>
              </a:graphicData>
            </a:graphic>
          </wp:anchor>
        </w:drawing>
      </w:r>
      <w:r>
        <w:rPr>
          <w:sz w:val="24"/>
        </w:rPr>
        <w:t>Instrumen lembar angket respon guru ini dimaksudkan untuk mendapatkan informasi mengenai kelayakan media pembelajaran yang sedang</w:t>
      </w:r>
      <w:r>
        <w:rPr>
          <w:spacing w:val="40"/>
          <w:sz w:val="24"/>
        </w:rPr>
        <w:t xml:space="preserve"> </w:t>
      </w:r>
      <w:r>
        <w:rPr>
          <w:sz w:val="24"/>
        </w:rPr>
        <w:t>dikembangkan dari ahli materi.</w:t>
      </w:r>
    </w:p>
    <w:p w14:paraId="06A084AE">
      <w:pPr>
        <w:pStyle w:val="14"/>
        <w:numPr>
          <w:ilvl w:val="1"/>
          <w:numId w:val="43"/>
        </w:numPr>
        <w:tabs>
          <w:tab w:val="left" w:pos="1276"/>
          <w:tab w:val="left" w:pos="1352"/>
        </w:tabs>
        <w:spacing w:before="1" w:after="0" w:line="480" w:lineRule="auto"/>
        <w:ind w:left="1276" w:right="428" w:hanging="284"/>
        <w:jc w:val="both"/>
        <w:rPr>
          <w:sz w:val="24"/>
        </w:rPr>
      </w:pPr>
      <w:r>
        <w:rPr>
          <w:sz w:val="24"/>
        </w:rPr>
        <w:tab/>
      </w:r>
      <w:r>
        <w:rPr>
          <w:sz w:val="24"/>
        </w:rPr>
        <w:t>Informasi mengenai kelayakan dari media pembelajaran GeoGebra ini didasarkan dari tiga aspek utama yaitu kurikulum, materi, dan tata bahasa.</w:t>
      </w:r>
    </w:p>
    <w:p w14:paraId="497D21B4">
      <w:pPr>
        <w:pStyle w:val="3"/>
        <w:numPr>
          <w:ilvl w:val="0"/>
          <w:numId w:val="43"/>
        </w:numPr>
        <w:tabs>
          <w:tab w:val="left" w:pos="1191"/>
        </w:tabs>
        <w:spacing w:before="0" w:after="0" w:line="240" w:lineRule="auto"/>
        <w:ind w:left="1191" w:right="0" w:hanging="340"/>
        <w:jc w:val="both"/>
      </w:pPr>
      <w:r>
        <w:t>Petunjuk</w:t>
      </w:r>
      <w:r>
        <w:rPr>
          <w:spacing w:val="-6"/>
        </w:rPr>
        <w:t xml:space="preserve"> </w:t>
      </w:r>
      <w:r>
        <w:rPr>
          <w:spacing w:val="-2"/>
        </w:rPr>
        <w:t>Pengisian</w:t>
      </w:r>
    </w:p>
    <w:p w14:paraId="0254482A">
      <w:pPr>
        <w:pStyle w:val="6"/>
        <w:rPr>
          <w:b/>
        </w:rPr>
      </w:pPr>
    </w:p>
    <w:p w14:paraId="572FDBD8">
      <w:pPr>
        <w:pStyle w:val="14"/>
        <w:numPr>
          <w:ilvl w:val="1"/>
          <w:numId w:val="43"/>
        </w:numPr>
        <w:tabs>
          <w:tab w:val="left" w:pos="1134"/>
          <w:tab w:val="left" w:pos="1276"/>
        </w:tabs>
        <w:spacing w:before="0" w:after="0" w:line="480" w:lineRule="auto"/>
        <w:ind w:left="1276" w:right="769" w:hanging="425"/>
        <w:jc w:val="left"/>
        <w:rPr>
          <w:sz w:val="24"/>
        </w:rPr>
      </w:pPr>
      <w:r>
        <w:rPr>
          <w:sz w:val="24"/>
        </w:rPr>
        <w:t>Jawaban</w:t>
      </w:r>
      <w:r>
        <w:rPr>
          <w:spacing w:val="-4"/>
          <w:sz w:val="24"/>
        </w:rPr>
        <w:t xml:space="preserve"> </w:t>
      </w:r>
      <w:r>
        <w:rPr>
          <w:sz w:val="24"/>
        </w:rPr>
        <w:t>yang</w:t>
      </w:r>
      <w:r>
        <w:rPr>
          <w:spacing w:val="-4"/>
          <w:sz w:val="24"/>
        </w:rPr>
        <w:t xml:space="preserve"> </w:t>
      </w:r>
      <w:r>
        <w:rPr>
          <w:sz w:val="24"/>
        </w:rPr>
        <w:t>diberikan</w:t>
      </w:r>
      <w:r>
        <w:rPr>
          <w:spacing w:val="-3"/>
          <w:sz w:val="24"/>
        </w:rPr>
        <w:t xml:space="preserve"> </w:t>
      </w:r>
      <w:r>
        <w:rPr>
          <w:sz w:val="24"/>
        </w:rPr>
        <w:t>berupa</w:t>
      </w:r>
      <w:r>
        <w:rPr>
          <w:spacing w:val="-6"/>
          <w:sz w:val="24"/>
        </w:rPr>
        <w:t xml:space="preserve"> </w:t>
      </w:r>
      <w:r>
        <w:rPr>
          <w:sz w:val="24"/>
        </w:rPr>
        <w:t>skor</w:t>
      </w:r>
      <w:r>
        <w:rPr>
          <w:spacing w:val="-4"/>
          <w:sz w:val="24"/>
        </w:rPr>
        <w:t xml:space="preserve"> </w:t>
      </w:r>
      <w:r>
        <w:rPr>
          <w:sz w:val="24"/>
        </w:rPr>
        <w:t>dengan</w:t>
      </w:r>
      <w:r>
        <w:rPr>
          <w:spacing w:val="-4"/>
          <w:sz w:val="24"/>
        </w:rPr>
        <w:t xml:space="preserve"> </w:t>
      </w:r>
      <w:r>
        <w:rPr>
          <w:sz w:val="24"/>
        </w:rPr>
        <w:t>bobot</w:t>
      </w:r>
      <w:r>
        <w:rPr>
          <w:spacing w:val="-4"/>
          <w:sz w:val="24"/>
        </w:rPr>
        <w:t xml:space="preserve"> </w:t>
      </w:r>
      <w:r>
        <w:rPr>
          <w:sz w:val="24"/>
        </w:rPr>
        <w:t>penilaian</w:t>
      </w:r>
      <w:r>
        <w:rPr>
          <w:spacing w:val="-4"/>
          <w:sz w:val="24"/>
        </w:rPr>
        <w:t xml:space="preserve"> </w:t>
      </w:r>
      <w:r>
        <w:rPr>
          <w:sz w:val="24"/>
        </w:rPr>
        <w:t>sebagai</w:t>
      </w:r>
      <w:r>
        <w:rPr>
          <w:spacing w:val="-4"/>
          <w:sz w:val="24"/>
        </w:rPr>
        <w:t xml:space="preserve"> </w:t>
      </w:r>
      <w:r>
        <w:rPr>
          <w:sz w:val="24"/>
        </w:rPr>
        <w:t>berikut</w:t>
      </w:r>
      <w:r>
        <w:rPr>
          <w:spacing w:val="-4"/>
          <w:sz w:val="24"/>
        </w:rPr>
        <w:t xml:space="preserve"> </w:t>
      </w:r>
      <w:r>
        <w:rPr>
          <w:sz w:val="24"/>
        </w:rPr>
        <w:t>: 4 = Sangat Baik (SB)</w:t>
      </w:r>
    </w:p>
    <w:p w14:paraId="315597E9">
      <w:pPr>
        <w:pStyle w:val="6"/>
        <w:ind w:left="1276"/>
      </w:pPr>
      <w:r>
        <w:t>3=</w:t>
      </w:r>
      <w:r>
        <w:rPr>
          <w:spacing w:val="-2"/>
        </w:rPr>
        <w:t xml:space="preserve"> </w:t>
      </w:r>
      <w:r>
        <w:t xml:space="preserve">Baik </w:t>
      </w:r>
      <w:r>
        <w:rPr>
          <w:spacing w:val="-5"/>
        </w:rPr>
        <w:t>(B)</w:t>
      </w:r>
    </w:p>
    <w:p w14:paraId="67EB8FD5">
      <w:pPr>
        <w:pStyle w:val="6"/>
      </w:pPr>
    </w:p>
    <w:p w14:paraId="68DFEBC4">
      <w:pPr>
        <w:pStyle w:val="6"/>
        <w:spacing w:line="480" w:lineRule="auto"/>
        <w:ind w:left="1276" w:right="5707"/>
      </w:pPr>
      <w:r>
        <w:t>2 = Kurang (K) 1=Sangat</w:t>
      </w:r>
      <w:r>
        <w:rPr>
          <w:spacing w:val="-15"/>
        </w:rPr>
        <w:t xml:space="preserve"> </w:t>
      </w:r>
      <w:r>
        <w:t>Kurang</w:t>
      </w:r>
      <w:r>
        <w:rPr>
          <w:spacing w:val="-15"/>
        </w:rPr>
        <w:t xml:space="preserve"> </w:t>
      </w:r>
      <w:r>
        <w:t>(SK)</w:t>
      </w:r>
    </w:p>
    <w:p w14:paraId="4C88351E">
      <w:pPr>
        <w:pStyle w:val="14"/>
        <w:numPr>
          <w:ilvl w:val="1"/>
          <w:numId w:val="43"/>
        </w:numPr>
        <w:tabs>
          <w:tab w:val="left" w:pos="1276"/>
        </w:tabs>
        <w:spacing w:before="0" w:after="0" w:line="480" w:lineRule="auto"/>
        <w:ind w:left="1276" w:right="429" w:hanging="425"/>
        <w:jc w:val="both"/>
        <w:rPr>
          <w:sz w:val="24"/>
        </w:rPr>
      </w:pPr>
      <w:r>
        <w:rPr>
          <w:sz w:val="24"/>
        </w:rPr>
        <w:t xml:space="preserve">Pemberian penilaian pada setiap jawaban dilakukan dengan memberikan </w:t>
      </w:r>
      <w:r>
        <w:rPr>
          <w:i/>
          <w:sz w:val="24"/>
        </w:rPr>
        <w:t xml:space="preserve">checklist </w:t>
      </w:r>
      <w:r>
        <w:rPr>
          <w:sz w:val="24"/>
        </w:rPr>
        <w:t>(</w:t>
      </w:r>
      <w:r>
        <w:rPr>
          <w:rFonts w:ascii="Segoe UI Symbol" w:hAnsi="Segoe UI Symbol"/>
          <w:sz w:val="24"/>
        </w:rPr>
        <w:t>✔</w:t>
      </w:r>
      <w:r>
        <w:rPr>
          <w:sz w:val="24"/>
        </w:rPr>
        <w:t>) pada kolom skor penilaian yang tersedia. Komentar atau saran diberikan pada kolom yang telah disediakan.</w:t>
      </w:r>
    </w:p>
    <w:p w14:paraId="376AD5C7">
      <w:pPr>
        <w:pStyle w:val="14"/>
        <w:spacing w:after="0" w:line="480" w:lineRule="auto"/>
        <w:jc w:val="both"/>
        <w:rPr>
          <w:sz w:val="24"/>
        </w:rPr>
        <w:sectPr>
          <w:headerReference r:id="rId189" w:type="default"/>
          <w:footerReference r:id="rId190" w:type="default"/>
          <w:pgSz w:w="11910" w:h="16840"/>
          <w:pgMar w:top="1920" w:right="1275" w:bottom="280" w:left="1275" w:header="717" w:footer="0" w:gutter="0"/>
          <w:cols w:space="720" w:num="1"/>
        </w:sectPr>
      </w:pPr>
    </w:p>
    <w:p w14:paraId="5B7A5A2B">
      <w:pPr>
        <w:pStyle w:val="6"/>
        <w:spacing w:before="53"/>
      </w:pPr>
      <w:r>
        <w:drawing>
          <wp:anchor distT="0" distB="0" distL="0" distR="0" simplePos="0" relativeHeight="251839488"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487" name="Image 487"/>
            <wp:cNvGraphicFramePr/>
            <a:graphic xmlns:a="http://schemas.openxmlformats.org/drawingml/2006/main">
              <a:graphicData uri="http://schemas.openxmlformats.org/drawingml/2006/picture">
                <pic:pic xmlns:pic="http://schemas.openxmlformats.org/drawingml/2006/picture">
                  <pic:nvPicPr>
                    <pic:cNvPr id="487" name="Image 487"/>
                    <pic:cNvPicPr/>
                  </pic:nvPicPr>
                  <pic:blipFill>
                    <a:blip r:embed="rId238" cstate="print"/>
                    <a:stretch>
                      <a:fillRect/>
                    </a:stretch>
                  </pic:blipFill>
                  <pic:spPr>
                    <a:xfrm>
                      <a:off x="0" y="0"/>
                      <a:ext cx="4667249" cy="4591049"/>
                    </a:xfrm>
                    <a:prstGeom prst="rect">
                      <a:avLst/>
                    </a:prstGeom>
                  </pic:spPr>
                </pic:pic>
              </a:graphicData>
            </a:graphic>
          </wp:anchor>
        </w:drawing>
      </w:r>
    </w:p>
    <w:p w14:paraId="4ED8171D">
      <w:pPr>
        <w:pStyle w:val="3"/>
        <w:numPr>
          <w:ilvl w:val="0"/>
          <w:numId w:val="43"/>
        </w:numPr>
        <w:tabs>
          <w:tab w:val="left" w:pos="1286"/>
        </w:tabs>
        <w:spacing w:before="0" w:after="0" w:line="240" w:lineRule="auto"/>
        <w:ind w:left="1286" w:right="0" w:hanging="293"/>
        <w:jc w:val="left"/>
      </w:pPr>
      <w:r>
        <w:t>Instrumen</w:t>
      </w:r>
      <w:r>
        <w:rPr>
          <w:spacing w:val="-3"/>
        </w:rPr>
        <w:t xml:space="preserve"> </w:t>
      </w:r>
      <w:r>
        <w:rPr>
          <w:spacing w:val="-2"/>
        </w:rPr>
        <w:t>Penilaian</w:t>
      </w:r>
    </w:p>
    <w:p w14:paraId="3100B0D8">
      <w:pPr>
        <w:pStyle w:val="6"/>
        <w:spacing w:before="47"/>
        <w:rPr>
          <w:b/>
          <w:sz w:val="20"/>
        </w:rPr>
      </w:pP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262"/>
        <w:gridCol w:w="1135"/>
        <w:gridCol w:w="1132"/>
        <w:gridCol w:w="991"/>
        <w:gridCol w:w="957"/>
      </w:tblGrid>
      <w:tr w14:paraId="59021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74" w:type="dxa"/>
            <w:vMerge w:val="restart"/>
            <w:shd w:val="clear" w:color="auto" w:fill="C2D59B"/>
          </w:tcPr>
          <w:p w14:paraId="3A1CE2EA">
            <w:pPr>
              <w:pStyle w:val="15"/>
              <w:spacing w:before="39"/>
              <w:rPr>
                <w:b/>
                <w:sz w:val="24"/>
              </w:rPr>
            </w:pPr>
          </w:p>
          <w:p w14:paraId="4FE8525A">
            <w:pPr>
              <w:pStyle w:val="15"/>
              <w:ind w:left="189"/>
              <w:rPr>
                <w:b/>
                <w:sz w:val="24"/>
              </w:rPr>
            </w:pPr>
            <w:r>
              <w:rPr>
                <w:b/>
                <w:spacing w:val="-5"/>
                <w:sz w:val="24"/>
              </w:rPr>
              <w:t>No</w:t>
            </w:r>
          </w:p>
        </w:tc>
        <w:tc>
          <w:tcPr>
            <w:tcW w:w="3262" w:type="dxa"/>
            <w:vMerge w:val="restart"/>
            <w:shd w:val="clear" w:color="auto" w:fill="C2D59B"/>
          </w:tcPr>
          <w:p w14:paraId="448BD57A">
            <w:pPr>
              <w:pStyle w:val="15"/>
              <w:spacing w:before="39"/>
              <w:rPr>
                <w:b/>
                <w:sz w:val="24"/>
              </w:rPr>
            </w:pPr>
          </w:p>
          <w:p w14:paraId="27348842">
            <w:pPr>
              <w:pStyle w:val="15"/>
              <w:ind w:left="924"/>
              <w:rPr>
                <w:b/>
                <w:sz w:val="24"/>
              </w:rPr>
            </w:pPr>
            <w:r>
              <w:rPr>
                <w:b/>
                <w:spacing w:val="-2"/>
                <w:sz w:val="24"/>
              </w:rPr>
              <w:t>INDIKATOR</w:t>
            </w:r>
          </w:p>
        </w:tc>
        <w:tc>
          <w:tcPr>
            <w:tcW w:w="4215" w:type="dxa"/>
            <w:gridSpan w:val="4"/>
            <w:shd w:val="clear" w:color="auto" w:fill="C2D59B"/>
          </w:tcPr>
          <w:p w14:paraId="385A3F71">
            <w:pPr>
              <w:pStyle w:val="15"/>
              <w:spacing w:line="275" w:lineRule="exact"/>
              <w:ind w:left="15"/>
              <w:jc w:val="center"/>
              <w:rPr>
                <w:b/>
                <w:sz w:val="24"/>
              </w:rPr>
            </w:pPr>
            <w:r>
              <w:rPr>
                <w:b/>
                <w:spacing w:val="-4"/>
                <w:sz w:val="24"/>
              </w:rPr>
              <w:t>SKOR</w:t>
            </w:r>
          </w:p>
        </w:tc>
      </w:tr>
      <w:tr w14:paraId="229A7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674" w:type="dxa"/>
            <w:vMerge w:val="continue"/>
            <w:tcBorders>
              <w:top w:val="nil"/>
            </w:tcBorders>
            <w:shd w:val="clear" w:color="auto" w:fill="C2D59B"/>
          </w:tcPr>
          <w:p w14:paraId="4A925878">
            <w:pPr>
              <w:rPr>
                <w:sz w:val="2"/>
                <w:szCs w:val="2"/>
              </w:rPr>
            </w:pPr>
          </w:p>
        </w:tc>
        <w:tc>
          <w:tcPr>
            <w:tcW w:w="3262" w:type="dxa"/>
            <w:vMerge w:val="continue"/>
            <w:tcBorders>
              <w:top w:val="nil"/>
            </w:tcBorders>
            <w:shd w:val="clear" w:color="auto" w:fill="C2D59B"/>
          </w:tcPr>
          <w:p w14:paraId="5CFE67AB">
            <w:pPr>
              <w:rPr>
                <w:sz w:val="2"/>
                <w:szCs w:val="2"/>
              </w:rPr>
            </w:pPr>
          </w:p>
        </w:tc>
        <w:tc>
          <w:tcPr>
            <w:tcW w:w="1135" w:type="dxa"/>
            <w:shd w:val="clear" w:color="auto" w:fill="C2D59B"/>
          </w:tcPr>
          <w:p w14:paraId="6D69E25C">
            <w:pPr>
              <w:pStyle w:val="15"/>
              <w:spacing w:before="1"/>
              <w:ind w:left="8"/>
              <w:jc w:val="center"/>
              <w:rPr>
                <w:b/>
                <w:sz w:val="24"/>
              </w:rPr>
            </w:pPr>
            <w:r>
              <w:rPr>
                <w:b/>
                <w:spacing w:val="-10"/>
                <w:sz w:val="24"/>
              </w:rPr>
              <w:t>1</w:t>
            </w:r>
          </w:p>
          <w:p w14:paraId="70388FE3">
            <w:pPr>
              <w:pStyle w:val="15"/>
              <w:spacing w:before="41"/>
              <w:ind w:left="8"/>
              <w:jc w:val="center"/>
              <w:rPr>
                <w:b/>
                <w:sz w:val="24"/>
              </w:rPr>
            </w:pPr>
            <w:r>
              <w:rPr>
                <w:b/>
                <w:spacing w:val="-4"/>
                <w:sz w:val="24"/>
              </w:rPr>
              <w:t>(SK)</w:t>
            </w:r>
          </w:p>
        </w:tc>
        <w:tc>
          <w:tcPr>
            <w:tcW w:w="1132" w:type="dxa"/>
            <w:shd w:val="clear" w:color="auto" w:fill="C2D59B"/>
          </w:tcPr>
          <w:p w14:paraId="6A7960FF">
            <w:pPr>
              <w:pStyle w:val="15"/>
              <w:spacing w:before="1"/>
              <w:ind w:left="8"/>
              <w:jc w:val="center"/>
              <w:rPr>
                <w:b/>
                <w:sz w:val="24"/>
              </w:rPr>
            </w:pPr>
            <w:r>
              <w:rPr>
                <w:b/>
                <w:spacing w:val="-10"/>
                <w:sz w:val="24"/>
              </w:rPr>
              <w:t>2</w:t>
            </w:r>
          </w:p>
          <w:p w14:paraId="3E187AD4">
            <w:pPr>
              <w:pStyle w:val="15"/>
              <w:spacing w:before="41"/>
              <w:ind w:left="8"/>
              <w:jc w:val="center"/>
              <w:rPr>
                <w:b/>
                <w:sz w:val="24"/>
              </w:rPr>
            </w:pPr>
            <w:r>
              <w:rPr>
                <w:b/>
                <w:spacing w:val="-5"/>
                <w:sz w:val="24"/>
              </w:rPr>
              <w:t>(K)</w:t>
            </w:r>
          </w:p>
        </w:tc>
        <w:tc>
          <w:tcPr>
            <w:tcW w:w="991" w:type="dxa"/>
            <w:shd w:val="clear" w:color="auto" w:fill="C2D59B"/>
          </w:tcPr>
          <w:p w14:paraId="68BF3298">
            <w:pPr>
              <w:pStyle w:val="15"/>
              <w:spacing w:before="1"/>
              <w:ind w:left="14" w:right="3"/>
              <w:jc w:val="center"/>
              <w:rPr>
                <w:b/>
                <w:sz w:val="24"/>
              </w:rPr>
            </w:pPr>
            <w:r>
              <w:rPr>
                <w:b/>
                <w:spacing w:val="-10"/>
                <w:sz w:val="24"/>
              </w:rPr>
              <w:t>3</w:t>
            </w:r>
          </w:p>
          <w:p w14:paraId="0A84D815">
            <w:pPr>
              <w:pStyle w:val="15"/>
              <w:spacing w:before="41"/>
              <w:ind w:left="14"/>
              <w:jc w:val="center"/>
              <w:rPr>
                <w:b/>
                <w:sz w:val="24"/>
              </w:rPr>
            </w:pPr>
            <w:r>
              <w:rPr>
                <w:b/>
                <w:spacing w:val="-5"/>
                <w:sz w:val="24"/>
              </w:rPr>
              <w:t>(B)</w:t>
            </w:r>
          </w:p>
        </w:tc>
        <w:tc>
          <w:tcPr>
            <w:tcW w:w="957" w:type="dxa"/>
            <w:shd w:val="clear" w:color="auto" w:fill="C2D59B"/>
          </w:tcPr>
          <w:p w14:paraId="09C5A53C">
            <w:pPr>
              <w:pStyle w:val="15"/>
              <w:spacing w:before="1"/>
              <w:ind w:left="16" w:right="3"/>
              <w:jc w:val="center"/>
              <w:rPr>
                <w:b/>
                <w:sz w:val="24"/>
              </w:rPr>
            </w:pPr>
            <w:r>
              <w:rPr>
                <w:b/>
                <w:spacing w:val="-10"/>
                <w:sz w:val="24"/>
              </w:rPr>
              <w:t>4</w:t>
            </w:r>
          </w:p>
          <w:p w14:paraId="4B39CD6B">
            <w:pPr>
              <w:pStyle w:val="15"/>
              <w:spacing w:before="41"/>
              <w:ind w:left="16"/>
              <w:jc w:val="center"/>
              <w:rPr>
                <w:b/>
                <w:sz w:val="24"/>
              </w:rPr>
            </w:pPr>
            <w:r>
              <w:rPr>
                <w:b/>
                <w:spacing w:val="-4"/>
                <w:sz w:val="24"/>
              </w:rPr>
              <w:t>(SB)</w:t>
            </w:r>
          </w:p>
        </w:tc>
      </w:tr>
      <w:tr w14:paraId="6B131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674" w:type="dxa"/>
          </w:tcPr>
          <w:p w14:paraId="75039C56">
            <w:pPr>
              <w:pStyle w:val="15"/>
              <w:spacing w:line="275" w:lineRule="exact"/>
              <w:ind w:left="10"/>
              <w:jc w:val="center"/>
              <w:rPr>
                <w:b/>
                <w:sz w:val="24"/>
              </w:rPr>
            </w:pPr>
            <w:r>
              <w:rPr>
                <w:b/>
                <w:spacing w:val="-5"/>
                <w:sz w:val="24"/>
              </w:rPr>
              <w:t>1.</w:t>
            </w:r>
          </w:p>
        </w:tc>
        <w:tc>
          <w:tcPr>
            <w:tcW w:w="3262" w:type="dxa"/>
          </w:tcPr>
          <w:p w14:paraId="10713F56">
            <w:pPr>
              <w:pStyle w:val="15"/>
              <w:spacing w:line="276" w:lineRule="auto"/>
              <w:ind w:left="108"/>
              <w:rPr>
                <w:sz w:val="24"/>
              </w:rPr>
            </w:pPr>
            <w:r>
              <w:rPr>
                <w:sz w:val="24"/>
              </w:rPr>
              <w:t>Media</w:t>
            </w:r>
            <w:r>
              <w:rPr>
                <w:spacing w:val="-15"/>
                <w:sz w:val="24"/>
              </w:rPr>
              <w:t xml:space="preserve"> </w:t>
            </w:r>
            <w:r>
              <w:rPr>
                <w:sz w:val="24"/>
              </w:rPr>
              <w:t>GeoGebra</w:t>
            </w:r>
            <w:r>
              <w:rPr>
                <w:spacing w:val="-15"/>
                <w:sz w:val="24"/>
              </w:rPr>
              <w:t xml:space="preserve"> </w:t>
            </w:r>
            <w:r>
              <w:rPr>
                <w:sz w:val="24"/>
              </w:rPr>
              <w:t>memudahkan saya menjelaskan materi</w:t>
            </w:r>
          </w:p>
          <w:p w14:paraId="7DEA5477">
            <w:pPr>
              <w:pStyle w:val="15"/>
              <w:ind w:left="108"/>
              <w:rPr>
                <w:sz w:val="24"/>
              </w:rPr>
            </w:pPr>
            <w:r>
              <w:rPr>
                <w:sz w:val="24"/>
              </w:rPr>
              <w:t>bangun</w:t>
            </w:r>
            <w:r>
              <w:rPr>
                <w:spacing w:val="-2"/>
                <w:sz w:val="24"/>
              </w:rPr>
              <w:t xml:space="preserve"> </w:t>
            </w:r>
            <w:r>
              <w:rPr>
                <w:sz w:val="24"/>
              </w:rPr>
              <w:t>ruang</w:t>
            </w:r>
            <w:r>
              <w:rPr>
                <w:spacing w:val="-2"/>
                <w:sz w:val="24"/>
              </w:rPr>
              <w:t xml:space="preserve"> </w:t>
            </w:r>
            <w:r>
              <w:rPr>
                <w:sz w:val="24"/>
              </w:rPr>
              <w:t>kubus</w:t>
            </w:r>
            <w:r>
              <w:rPr>
                <w:spacing w:val="-3"/>
                <w:sz w:val="24"/>
              </w:rPr>
              <w:t xml:space="preserve"> </w:t>
            </w:r>
            <w:r>
              <w:rPr>
                <w:sz w:val="24"/>
              </w:rPr>
              <w:t xml:space="preserve">dan </w:t>
            </w:r>
            <w:r>
              <w:rPr>
                <w:spacing w:val="-2"/>
                <w:sz w:val="24"/>
              </w:rPr>
              <w:t>balok</w:t>
            </w:r>
          </w:p>
        </w:tc>
        <w:tc>
          <w:tcPr>
            <w:tcW w:w="1135" w:type="dxa"/>
          </w:tcPr>
          <w:p w14:paraId="292F2760">
            <w:pPr>
              <w:pStyle w:val="15"/>
              <w:rPr>
                <w:sz w:val="24"/>
              </w:rPr>
            </w:pPr>
          </w:p>
        </w:tc>
        <w:tc>
          <w:tcPr>
            <w:tcW w:w="1132" w:type="dxa"/>
          </w:tcPr>
          <w:p w14:paraId="35210386">
            <w:pPr>
              <w:pStyle w:val="15"/>
              <w:rPr>
                <w:sz w:val="24"/>
              </w:rPr>
            </w:pPr>
          </w:p>
        </w:tc>
        <w:tc>
          <w:tcPr>
            <w:tcW w:w="991" w:type="dxa"/>
          </w:tcPr>
          <w:p w14:paraId="2321B953">
            <w:pPr>
              <w:pStyle w:val="15"/>
              <w:rPr>
                <w:sz w:val="24"/>
              </w:rPr>
            </w:pPr>
          </w:p>
        </w:tc>
        <w:tc>
          <w:tcPr>
            <w:tcW w:w="957" w:type="dxa"/>
          </w:tcPr>
          <w:p w14:paraId="4D5BD5C9">
            <w:pPr>
              <w:pStyle w:val="15"/>
              <w:rPr>
                <w:sz w:val="24"/>
              </w:rPr>
            </w:pPr>
          </w:p>
        </w:tc>
      </w:tr>
      <w:tr w14:paraId="43F6D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674" w:type="dxa"/>
          </w:tcPr>
          <w:p w14:paraId="55B2EDC1">
            <w:pPr>
              <w:pStyle w:val="15"/>
              <w:spacing w:line="275" w:lineRule="exact"/>
              <w:ind w:left="10" w:right="3"/>
              <w:jc w:val="center"/>
              <w:rPr>
                <w:b/>
                <w:sz w:val="24"/>
              </w:rPr>
            </w:pPr>
            <w:r>
              <w:rPr>
                <w:b/>
                <w:spacing w:val="-10"/>
                <w:sz w:val="24"/>
              </w:rPr>
              <w:t>2</w:t>
            </w:r>
          </w:p>
        </w:tc>
        <w:tc>
          <w:tcPr>
            <w:tcW w:w="3262" w:type="dxa"/>
          </w:tcPr>
          <w:p w14:paraId="2CE0FCD8">
            <w:pPr>
              <w:pStyle w:val="15"/>
              <w:spacing w:line="276" w:lineRule="auto"/>
              <w:ind w:left="108"/>
              <w:rPr>
                <w:sz w:val="24"/>
              </w:rPr>
            </w:pPr>
            <w:r>
              <w:rPr>
                <w:sz w:val="24"/>
              </w:rPr>
              <w:t>Penggunaan GeoGebra meningkatkan</w:t>
            </w:r>
            <w:r>
              <w:rPr>
                <w:spacing w:val="-15"/>
                <w:sz w:val="24"/>
              </w:rPr>
              <w:t xml:space="preserve"> </w:t>
            </w:r>
            <w:r>
              <w:rPr>
                <w:sz w:val="24"/>
              </w:rPr>
              <w:t>antusias</w:t>
            </w:r>
            <w:r>
              <w:rPr>
                <w:spacing w:val="-15"/>
                <w:sz w:val="24"/>
              </w:rPr>
              <w:t xml:space="preserve"> </w:t>
            </w:r>
            <w:r>
              <w:rPr>
                <w:sz w:val="24"/>
              </w:rPr>
              <w:t>siswa</w:t>
            </w:r>
          </w:p>
          <w:p w14:paraId="69CCC174">
            <w:pPr>
              <w:pStyle w:val="15"/>
              <w:ind w:left="108"/>
              <w:rPr>
                <w:sz w:val="24"/>
              </w:rPr>
            </w:pPr>
            <w:r>
              <w:rPr>
                <w:sz w:val="24"/>
              </w:rPr>
              <w:t>belajar</w:t>
            </w:r>
            <w:r>
              <w:rPr>
                <w:spacing w:val="-2"/>
                <w:sz w:val="24"/>
              </w:rPr>
              <w:t xml:space="preserve"> matematika</w:t>
            </w:r>
          </w:p>
        </w:tc>
        <w:tc>
          <w:tcPr>
            <w:tcW w:w="1135" w:type="dxa"/>
          </w:tcPr>
          <w:p w14:paraId="23F0B9C8">
            <w:pPr>
              <w:pStyle w:val="15"/>
              <w:rPr>
                <w:sz w:val="24"/>
              </w:rPr>
            </w:pPr>
          </w:p>
        </w:tc>
        <w:tc>
          <w:tcPr>
            <w:tcW w:w="1132" w:type="dxa"/>
          </w:tcPr>
          <w:p w14:paraId="7036C806">
            <w:pPr>
              <w:pStyle w:val="15"/>
              <w:rPr>
                <w:sz w:val="24"/>
              </w:rPr>
            </w:pPr>
          </w:p>
        </w:tc>
        <w:tc>
          <w:tcPr>
            <w:tcW w:w="991" w:type="dxa"/>
          </w:tcPr>
          <w:p w14:paraId="02F9E1CE">
            <w:pPr>
              <w:pStyle w:val="15"/>
              <w:rPr>
                <w:sz w:val="24"/>
              </w:rPr>
            </w:pPr>
          </w:p>
        </w:tc>
        <w:tc>
          <w:tcPr>
            <w:tcW w:w="957" w:type="dxa"/>
          </w:tcPr>
          <w:p w14:paraId="23D0F176">
            <w:pPr>
              <w:pStyle w:val="15"/>
              <w:rPr>
                <w:sz w:val="24"/>
              </w:rPr>
            </w:pPr>
          </w:p>
        </w:tc>
      </w:tr>
      <w:tr w14:paraId="4998D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674" w:type="dxa"/>
          </w:tcPr>
          <w:p w14:paraId="5642BCB7">
            <w:pPr>
              <w:pStyle w:val="15"/>
              <w:spacing w:line="275" w:lineRule="exact"/>
              <w:ind w:left="10" w:right="3"/>
              <w:jc w:val="center"/>
              <w:rPr>
                <w:b/>
                <w:sz w:val="24"/>
              </w:rPr>
            </w:pPr>
            <w:r>
              <w:rPr>
                <w:b/>
                <w:spacing w:val="-10"/>
                <w:sz w:val="24"/>
              </w:rPr>
              <w:t>3</w:t>
            </w:r>
          </w:p>
        </w:tc>
        <w:tc>
          <w:tcPr>
            <w:tcW w:w="3262" w:type="dxa"/>
          </w:tcPr>
          <w:p w14:paraId="09F76224">
            <w:pPr>
              <w:pStyle w:val="15"/>
              <w:spacing w:line="275" w:lineRule="exact"/>
              <w:ind w:left="108"/>
              <w:rPr>
                <w:sz w:val="24"/>
              </w:rPr>
            </w:pPr>
            <w:r>
              <w:rPr>
                <w:sz w:val="24"/>
              </w:rPr>
              <w:t>Siswa</w:t>
            </w:r>
            <w:r>
              <w:rPr>
                <w:spacing w:val="-2"/>
                <w:sz w:val="24"/>
              </w:rPr>
              <w:t xml:space="preserve"> </w:t>
            </w:r>
            <w:r>
              <w:rPr>
                <w:sz w:val="24"/>
              </w:rPr>
              <w:t>lebih</w:t>
            </w:r>
            <w:r>
              <w:rPr>
                <w:spacing w:val="-1"/>
                <w:sz w:val="24"/>
              </w:rPr>
              <w:t xml:space="preserve"> </w:t>
            </w:r>
            <w:r>
              <w:rPr>
                <w:sz w:val="24"/>
              </w:rPr>
              <w:t>aktif</w:t>
            </w:r>
            <w:r>
              <w:rPr>
                <w:spacing w:val="-1"/>
                <w:sz w:val="24"/>
              </w:rPr>
              <w:t xml:space="preserve"> </w:t>
            </w:r>
            <w:r>
              <w:rPr>
                <w:sz w:val="24"/>
              </w:rPr>
              <w:t>saat</w:t>
            </w:r>
            <w:r>
              <w:rPr>
                <w:spacing w:val="-1"/>
                <w:sz w:val="24"/>
              </w:rPr>
              <w:t xml:space="preserve"> </w:t>
            </w:r>
            <w:r>
              <w:rPr>
                <w:spacing w:val="-4"/>
                <w:sz w:val="24"/>
              </w:rPr>
              <w:t>saya</w:t>
            </w:r>
          </w:p>
          <w:p w14:paraId="7FD19419">
            <w:pPr>
              <w:pStyle w:val="15"/>
              <w:spacing w:before="41"/>
              <w:ind w:left="108"/>
              <w:rPr>
                <w:sz w:val="24"/>
              </w:rPr>
            </w:pPr>
            <w:r>
              <w:rPr>
                <w:sz w:val="24"/>
              </w:rPr>
              <w:t>menggunakan</w:t>
            </w:r>
            <w:r>
              <w:rPr>
                <w:spacing w:val="-3"/>
                <w:sz w:val="24"/>
              </w:rPr>
              <w:t xml:space="preserve"> </w:t>
            </w:r>
            <w:r>
              <w:rPr>
                <w:spacing w:val="-2"/>
                <w:sz w:val="24"/>
              </w:rPr>
              <w:t>GeoGebra</w:t>
            </w:r>
          </w:p>
        </w:tc>
        <w:tc>
          <w:tcPr>
            <w:tcW w:w="1135" w:type="dxa"/>
          </w:tcPr>
          <w:p w14:paraId="4DB6C0D5">
            <w:pPr>
              <w:pStyle w:val="15"/>
              <w:rPr>
                <w:sz w:val="24"/>
              </w:rPr>
            </w:pPr>
          </w:p>
        </w:tc>
        <w:tc>
          <w:tcPr>
            <w:tcW w:w="1132" w:type="dxa"/>
          </w:tcPr>
          <w:p w14:paraId="7BC4FF0F">
            <w:pPr>
              <w:pStyle w:val="15"/>
              <w:rPr>
                <w:sz w:val="24"/>
              </w:rPr>
            </w:pPr>
          </w:p>
        </w:tc>
        <w:tc>
          <w:tcPr>
            <w:tcW w:w="991" w:type="dxa"/>
          </w:tcPr>
          <w:p w14:paraId="5C744076">
            <w:pPr>
              <w:pStyle w:val="15"/>
              <w:rPr>
                <w:sz w:val="24"/>
              </w:rPr>
            </w:pPr>
          </w:p>
        </w:tc>
        <w:tc>
          <w:tcPr>
            <w:tcW w:w="957" w:type="dxa"/>
          </w:tcPr>
          <w:p w14:paraId="5AC24ADB">
            <w:pPr>
              <w:pStyle w:val="15"/>
              <w:rPr>
                <w:sz w:val="24"/>
              </w:rPr>
            </w:pPr>
          </w:p>
        </w:tc>
      </w:tr>
      <w:tr w14:paraId="32246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674" w:type="dxa"/>
          </w:tcPr>
          <w:p w14:paraId="6DC3F9FE">
            <w:pPr>
              <w:pStyle w:val="15"/>
              <w:spacing w:before="1"/>
              <w:ind w:left="10" w:right="3"/>
              <w:jc w:val="center"/>
              <w:rPr>
                <w:b/>
                <w:sz w:val="24"/>
              </w:rPr>
            </w:pPr>
            <w:r>
              <w:rPr>
                <w:b/>
                <w:spacing w:val="-10"/>
                <w:sz w:val="24"/>
              </w:rPr>
              <w:t>4</w:t>
            </w:r>
          </w:p>
        </w:tc>
        <w:tc>
          <w:tcPr>
            <w:tcW w:w="3262" w:type="dxa"/>
          </w:tcPr>
          <w:p w14:paraId="34775CE2">
            <w:pPr>
              <w:pStyle w:val="15"/>
              <w:spacing w:before="1" w:line="276" w:lineRule="auto"/>
              <w:ind w:left="108"/>
              <w:rPr>
                <w:sz w:val="24"/>
              </w:rPr>
            </w:pPr>
            <w:r>
              <w:rPr>
                <w:sz w:val="24"/>
              </w:rPr>
              <w:t>GeoGebra membantu saya menciptakan</w:t>
            </w:r>
            <w:r>
              <w:rPr>
                <w:spacing w:val="-15"/>
                <w:sz w:val="24"/>
              </w:rPr>
              <w:t xml:space="preserve"> </w:t>
            </w:r>
            <w:r>
              <w:rPr>
                <w:sz w:val="24"/>
              </w:rPr>
              <w:t>suasana</w:t>
            </w:r>
            <w:r>
              <w:rPr>
                <w:spacing w:val="-15"/>
                <w:sz w:val="24"/>
              </w:rPr>
              <w:t xml:space="preserve"> </w:t>
            </w:r>
            <w:r>
              <w:rPr>
                <w:sz w:val="24"/>
              </w:rPr>
              <w:t>belajar</w:t>
            </w:r>
          </w:p>
          <w:p w14:paraId="0D6FC04D">
            <w:pPr>
              <w:pStyle w:val="15"/>
              <w:spacing w:line="275" w:lineRule="exact"/>
              <w:ind w:left="108"/>
              <w:rPr>
                <w:sz w:val="24"/>
              </w:rPr>
            </w:pPr>
            <w:r>
              <w:rPr>
                <w:sz w:val="24"/>
              </w:rPr>
              <w:t>yang</w:t>
            </w:r>
            <w:r>
              <w:rPr>
                <w:spacing w:val="-1"/>
                <w:sz w:val="24"/>
              </w:rPr>
              <w:t xml:space="preserve"> </w:t>
            </w:r>
            <w:r>
              <w:rPr>
                <w:spacing w:val="-2"/>
                <w:sz w:val="24"/>
              </w:rPr>
              <w:t>menyenangkan</w:t>
            </w:r>
          </w:p>
        </w:tc>
        <w:tc>
          <w:tcPr>
            <w:tcW w:w="1135" w:type="dxa"/>
          </w:tcPr>
          <w:p w14:paraId="6628D3D9">
            <w:pPr>
              <w:pStyle w:val="15"/>
              <w:rPr>
                <w:sz w:val="24"/>
              </w:rPr>
            </w:pPr>
          </w:p>
        </w:tc>
        <w:tc>
          <w:tcPr>
            <w:tcW w:w="1132" w:type="dxa"/>
          </w:tcPr>
          <w:p w14:paraId="7854395E">
            <w:pPr>
              <w:pStyle w:val="15"/>
              <w:rPr>
                <w:sz w:val="24"/>
              </w:rPr>
            </w:pPr>
          </w:p>
        </w:tc>
        <w:tc>
          <w:tcPr>
            <w:tcW w:w="991" w:type="dxa"/>
          </w:tcPr>
          <w:p w14:paraId="09246A60">
            <w:pPr>
              <w:pStyle w:val="15"/>
              <w:rPr>
                <w:sz w:val="24"/>
              </w:rPr>
            </w:pPr>
          </w:p>
        </w:tc>
        <w:tc>
          <w:tcPr>
            <w:tcW w:w="957" w:type="dxa"/>
          </w:tcPr>
          <w:p w14:paraId="77289695">
            <w:pPr>
              <w:pStyle w:val="15"/>
              <w:rPr>
                <w:sz w:val="24"/>
              </w:rPr>
            </w:pPr>
          </w:p>
        </w:tc>
      </w:tr>
      <w:tr w14:paraId="44305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674" w:type="dxa"/>
          </w:tcPr>
          <w:p w14:paraId="35DAEF3C">
            <w:pPr>
              <w:pStyle w:val="15"/>
              <w:spacing w:line="275" w:lineRule="exact"/>
              <w:ind w:left="10" w:right="3"/>
              <w:jc w:val="center"/>
              <w:rPr>
                <w:b/>
                <w:sz w:val="24"/>
              </w:rPr>
            </w:pPr>
            <w:r>
              <w:rPr>
                <w:b/>
                <w:spacing w:val="-10"/>
                <w:sz w:val="24"/>
              </w:rPr>
              <w:t>5</w:t>
            </w:r>
          </w:p>
        </w:tc>
        <w:tc>
          <w:tcPr>
            <w:tcW w:w="3262" w:type="dxa"/>
          </w:tcPr>
          <w:p w14:paraId="785C1E2F">
            <w:pPr>
              <w:pStyle w:val="15"/>
              <w:spacing w:line="275" w:lineRule="exact"/>
              <w:ind w:left="108"/>
              <w:rPr>
                <w:sz w:val="24"/>
              </w:rPr>
            </w:pPr>
            <w:r>
              <w:rPr>
                <w:sz w:val="24"/>
              </w:rPr>
              <w:t>Saya</w:t>
            </w:r>
            <w:r>
              <w:rPr>
                <w:spacing w:val="-2"/>
                <w:sz w:val="24"/>
              </w:rPr>
              <w:t xml:space="preserve"> </w:t>
            </w:r>
            <w:r>
              <w:rPr>
                <w:sz w:val="24"/>
              </w:rPr>
              <w:t>percaya</w:t>
            </w:r>
            <w:r>
              <w:rPr>
                <w:spacing w:val="-2"/>
                <w:sz w:val="24"/>
              </w:rPr>
              <w:t xml:space="preserve"> </w:t>
            </w:r>
            <w:r>
              <w:rPr>
                <w:sz w:val="24"/>
              </w:rPr>
              <w:t>GeoGebra</w:t>
            </w:r>
            <w:r>
              <w:rPr>
                <w:spacing w:val="-1"/>
                <w:sz w:val="24"/>
              </w:rPr>
              <w:t xml:space="preserve"> </w:t>
            </w:r>
            <w:r>
              <w:rPr>
                <w:spacing w:val="-4"/>
                <w:sz w:val="24"/>
              </w:rPr>
              <w:t>dapat</w:t>
            </w:r>
          </w:p>
          <w:p w14:paraId="1E879041">
            <w:pPr>
              <w:pStyle w:val="15"/>
              <w:spacing w:before="9" w:line="310" w:lineRule="atLeast"/>
              <w:ind w:left="108"/>
              <w:rPr>
                <w:sz w:val="24"/>
              </w:rPr>
            </w:pPr>
            <w:r>
              <w:rPr>
                <w:sz w:val="24"/>
              </w:rPr>
              <w:t>meningkatkan</w:t>
            </w:r>
            <w:r>
              <w:rPr>
                <w:spacing w:val="-15"/>
                <w:sz w:val="24"/>
              </w:rPr>
              <w:t xml:space="preserve"> </w:t>
            </w:r>
            <w:r>
              <w:rPr>
                <w:sz w:val="24"/>
              </w:rPr>
              <w:t>motivasi</w:t>
            </w:r>
            <w:r>
              <w:rPr>
                <w:spacing w:val="-15"/>
                <w:sz w:val="24"/>
              </w:rPr>
              <w:t xml:space="preserve"> </w:t>
            </w:r>
            <w:r>
              <w:rPr>
                <w:sz w:val="24"/>
              </w:rPr>
              <w:t xml:space="preserve">belajar </w:t>
            </w:r>
            <w:r>
              <w:rPr>
                <w:spacing w:val="-4"/>
                <w:sz w:val="24"/>
              </w:rPr>
              <w:t>siswa</w:t>
            </w:r>
          </w:p>
        </w:tc>
        <w:tc>
          <w:tcPr>
            <w:tcW w:w="1135" w:type="dxa"/>
          </w:tcPr>
          <w:p w14:paraId="7327D684">
            <w:pPr>
              <w:pStyle w:val="15"/>
              <w:rPr>
                <w:sz w:val="24"/>
              </w:rPr>
            </w:pPr>
          </w:p>
        </w:tc>
        <w:tc>
          <w:tcPr>
            <w:tcW w:w="1132" w:type="dxa"/>
          </w:tcPr>
          <w:p w14:paraId="4B64BC0A">
            <w:pPr>
              <w:pStyle w:val="15"/>
              <w:rPr>
                <w:sz w:val="24"/>
              </w:rPr>
            </w:pPr>
          </w:p>
        </w:tc>
        <w:tc>
          <w:tcPr>
            <w:tcW w:w="991" w:type="dxa"/>
          </w:tcPr>
          <w:p w14:paraId="11F836B2">
            <w:pPr>
              <w:pStyle w:val="15"/>
              <w:rPr>
                <w:sz w:val="24"/>
              </w:rPr>
            </w:pPr>
          </w:p>
        </w:tc>
        <w:tc>
          <w:tcPr>
            <w:tcW w:w="957" w:type="dxa"/>
          </w:tcPr>
          <w:p w14:paraId="7195ACC9">
            <w:pPr>
              <w:pStyle w:val="15"/>
              <w:rPr>
                <w:sz w:val="24"/>
              </w:rPr>
            </w:pPr>
          </w:p>
        </w:tc>
      </w:tr>
      <w:tr w14:paraId="59231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674" w:type="dxa"/>
          </w:tcPr>
          <w:p w14:paraId="10FC30B6">
            <w:pPr>
              <w:pStyle w:val="15"/>
              <w:spacing w:line="275" w:lineRule="exact"/>
              <w:ind w:left="10" w:right="3"/>
              <w:jc w:val="center"/>
              <w:rPr>
                <w:b/>
                <w:sz w:val="24"/>
              </w:rPr>
            </w:pPr>
            <w:r>
              <w:rPr>
                <w:b/>
                <w:spacing w:val="-10"/>
                <w:sz w:val="24"/>
              </w:rPr>
              <w:t>6</w:t>
            </w:r>
          </w:p>
        </w:tc>
        <w:tc>
          <w:tcPr>
            <w:tcW w:w="3262" w:type="dxa"/>
          </w:tcPr>
          <w:p w14:paraId="4CB93524">
            <w:pPr>
              <w:pStyle w:val="15"/>
              <w:spacing w:line="275" w:lineRule="exact"/>
              <w:ind w:left="108"/>
              <w:rPr>
                <w:sz w:val="24"/>
              </w:rPr>
            </w:pPr>
            <w:r>
              <w:rPr>
                <w:sz w:val="24"/>
              </w:rPr>
              <w:t>Saya</w:t>
            </w:r>
            <w:r>
              <w:rPr>
                <w:spacing w:val="-3"/>
                <w:sz w:val="24"/>
              </w:rPr>
              <w:t xml:space="preserve"> </w:t>
            </w:r>
            <w:r>
              <w:rPr>
                <w:sz w:val="24"/>
              </w:rPr>
              <w:t>akan</w:t>
            </w:r>
            <w:r>
              <w:rPr>
                <w:spacing w:val="-1"/>
                <w:sz w:val="24"/>
              </w:rPr>
              <w:t xml:space="preserve"> </w:t>
            </w:r>
            <w:r>
              <w:rPr>
                <w:sz w:val="24"/>
              </w:rPr>
              <w:t>terus</w:t>
            </w:r>
            <w:r>
              <w:rPr>
                <w:spacing w:val="-2"/>
                <w:sz w:val="24"/>
              </w:rPr>
              <w:t xml:space="preserve"> mempelajari</w:t>
            </w:r>
          </w:p>
          <w:p w14:paraId="12C0A029">
            <w:pPr>
              <w:pStyle w:val="15"/>
              <w:spacing w:before="9" w:line="310" w:lineRule="atLeast"/>
              <w:ind w:left="108"/>
              <w:rPr>
                <w:sz w:val="24"/>
              </w:rPr>
            </w:pPr>
            <w:r>
              <w:rPr>
                <w:sz w:val="24"/>
              </w:rPr>
              <w:t>media</w:t>
            </w:r>
            <w:r>
              <w:rPr>
                <w:spacing w:val="-15"/>
                <w:sz w:val="24"/>
              </w:rPr>
              <w:t xml:space="preserve"> </w:t>
            </w:r>
            <w:r>
              <w:rPr>
                <w:sz w:val="24"/>
              </w:rPr>
              <w:t>GeoGebra</w:t>
            </w:r>
            <w:r>
              <w:rPr>
                <w:spacing w:val="-15"/>
                <w:sz w:val="24"/>
              </w:rPr>
              <w:t xml:space="preserve"> </w:t>
            </w:r>
            <w:r>
              <w:rPr>
                <w:sz w:val="24"/>
              </w:rPr>
              <w:t xml:space="preserve">untuk </w:t>
            </w:r>
            <w:r>
              <w:rPr>
                <w:spacing w:val="-2"/>
                <w:sz w:val="24"/>
              </w:rPr>
              <w:t>kedepannya</w:t>
            </w:r>
          </w:p>
        </w:tc>
        <w:tc>
          <w:tcPr>
            <w:tcW w:w="1135" w:type="dxa"/>
          </w:tcPr>
          <w:p w14:paraId="4263446F">
            <w:pPr>
              <w:pStyle w:val="15"/>
              <w:rPr>
                <w:sz w:val="24"/>
              </w:rPr>
            </w:pPr>
          </w:p>
        </w:tc>
        <w:tc>
          <w:tcPr>
            <w:tcW w:w="1132" w:type="dxa"/>
          </w:tcPr>
          <w:p w14:paraId="51208C7D">
            <w:pPr>
              <w:pStyle w:val="15"/>
              <w:rPr>
                <w:sz w:val="24"/>
              </w:rPr>
            </w:pPr>
          </w:p>
        </w:tc>
        <w:tc>
          <w:tcPr>
            <w:tcW w:w="991" w:type="dxa"/>
          </w:tcPr>
          <w:p w14:paraId="24041C07">
            <w:pPr>
              <w:pStyle w:val="15"/>
              <w:rPr>
                <w:sz w:val="24"/>
              </w:rPr>
            </w:pPr>
          </w:p>
        </w:tc>
        <w:tc>
          <w:tcPr>
            <w:tcW w:w="957" w:type="dxa"/>
          </w:tcPr>
          <w:p w14:paraId="6EA0FCBF">
            <w:pPr>
              <w:pStyle w:val="15"/>
              <w:rPr>
                <w:sz w:val="24"/>
              </w:rPr>
            </w:pPr>
          </w:p>
        </w:tc>
      </w:tr>
      <w:tr w14:paraId="08CFD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674" w:type="dxa"/>
          </w:tcPr>
          <w:p w14:paraId="33D3C54F">
            <w:pPr>
              <w:pStyle w:val="15"/>
              <w:spacing w:line="275" w:lineRule="exact"/>
              <w:ind w:left="10" w:right="3"/>
              <w:jc w:val="center"/>
              <w:rPr>
                <w:b/>
                <w:sz w:val="24"/>
              </w:rPr>
            </w:pPr>
            <w:r>
              <w:rPr>
                <w:b/>
                <w:spacing w:val="-10"/>
                <w:sz w:val="24"/>
              </w:rPr>
              <w:t>7</w:t>
            </w:r>
          </w:p>
        </w:tc>
        <w:tc>
          <w:tcPr>
            <w:tcW w:w="3262" w:type="dxa"/>
          </w:tcPr>
          <w:p w14:paraId="418F58E5">
            <w:pPr>
              <w:pStyle w:val="15"/>
              <w:spacing w:line="276" w:lineRule="auto"/>
              <w:ind w:left="108"/>
              <w:rPr>
                <w:sz w:val="24"/>
              </w:rPr>
            </w:pPr>
            <w:r>
              <w:rPr>
                <w:sz w:val="24"/>
              </w:rPr>
              <w:t>Saya</w:t>
            </w:r>
            <w:r>
              <w:rPr>
                <w:spacing w:val="-14"/>
                <w:sz w:val="24"/>
              </w:rPr>
              <w:t xml:space="preserve"> </w:t>
            </w:r>
            <w:r>
              <w:rPr>
                <w:sz w:val="24"/>
              </w:rPr>
              <w:t>melihat</w:t>
            </w:r>
            <w:r>
              <w:rPr>
                <w:spacing w:val="-13"/>
                <w:sz w:val="24"/>
              </w:rPr>
              <w:t xml:space="preserve"> </w:t>
            </w:r>
            <w:r>
              <w:rPr>
                <w:sz w:val="24"/>
              </w:rPr>
              <w:t>perubahan</w:t>
            </w:r>
            <w:r>
              <w:rPr>
                <w:spacing w:val="-11"/>
                <w:sz w:val="24"/>
              </w:rPr>
              <w:t xml:space="preserve"> </w:t>
            </w:r>
            <w:r>
              <w:rPr>
                <w:sz w:val="24"/>
              </w:rPr>
              <w:t>positif dalam motivasi belajar siswa setelah menggunakan</w:t>
            </w:r>
          </w:p>
          <w:p w14:paraId="7622ECD1">
            <w:pPr>
              <w:pStyle w:val="15"/>
              <w:ind w:left="108"/>
              <w:rPr>
                <w:sz w:val="24"/>
              </w:rPr>
            </w:pPr>
            <w:r>
              <w:rPr>
                <w:spacing w:val="-2"/>
                <w:sz w:val="24"/>
              </w:rPr>
              <w:t>GeoGebra.</w:t>
            </w:r>
          </w:p>
        </w:tc>
        <w:tc>
          <w:tcPr>
            <w:tcW w:w="1135" w:type="dxa"/>
          </w:tcPr>
          <w:p w14:paraId="103046BF">
            <w:pPr>
              <w:pStyle w:val="15"/>
              <w:rPr>
                <w:sz w:val="24"/>
              </w:rPr>
            </w:pPr>
          </w:p>
        </w:tc>
        <w:tc>
          <w:tcPr>
            <w:tcW w:w="1132" w:type="dxa"/>
          </w:tcPr>
          <w:p w14:paraId="25FACB95">
            <w:pPr>
              <w:pStyle w:val="15"/>
              <w:rPr>
                <w:sz w:val="24"/>
              </w:rPr>
            </w:pPr>
          </w:p>
        </w:tc>
        <w:tc>
          <w:tcPr>
            <w:tcW w:w="991" w:type="dxa"/>
          </w:tcPr>
          <w:p w14:paraId="7B05AD4B">
            <w:pPr>
              <w:pStyle w:val="15"/>
              <w:rPr>
                <w:sz w:val="24"/>
              </w:rPr>
            </w:pPr>
          </w:p>
        </w:tc>
        <w:tc>
          <w:tcPr>
            <w:tcW w:w="957" w:type="dxa"/>
          </w:tcPr>
          <w:p w14:paraId="3E0D41D7">
            <w:pPr>
              <w:pStyle w:val="15"/>
              <w:rPr>
                <w:sz w:val="24"/>
              </w:rPr>
            </w:pPr>
          </w:p>
        </w:tc>
      </w:tr>
      <w:tr w14:paraId="4D2AF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674" w:type="dxa"/>
          </w:tcPr>
          <w:p w14:paraId="1ACF9280">
            <w:pPr>
              <w:pStyle w:val="15"/>
              <w:spacing w:line="275" w:lineRule="exact"/>
              <w:ind w:left="10" w:right="3"/>
              <w:jc w:val="center"/>
              <w:rPr>
                <w:b/>
                <w:sz w:val="24"/>
              </w:rPr>
            </w:pPr>
            <w:r>
              <w:rPr>
                <w:b/>
                <w:spacing w:val="-10"/>
                <w:sz w:val="24"/>
              </w:rPr>
              <w:t>8</w:t>
            </w:r>
          </w:p>
        </w:tc>
        <w:tc>
          <w:tcPr>
            <w:tcW w:w="3262" w:type="dxa"/>
          </w:tcPr>
          <w:p w14:paraId="4EED1139">
            <w:pPr>
              <w:pStyle w:val="15"/>
              <w:spacing w:line="275" w:lineRule="exact"/>
              <w:ind w:left="108"/>
              <w:rPr>
                <w:sz w:val="24"/>
              </w:rPr>
            </w:pPr>
            <w:r>
              <w:rPr>
                <w:sz w:val="24"/>
              </w:rPr>
              <w:t>GeoGebra</w:t>
            </w:r>
            <w:r>
              <w:rPr>
                <w:spacing w:val="-4"/>
                <w:sz w:val="24"/>
              </w:rPr>
              <w:t xml:space="preserve"> </w:t>
            </w:r>
            <w:r>
              <w:rPr>
                <w:sz w:val="24"/>
              </w:rPr>
              <w:t>merupakan</w:t>
            </w:r>
            <w:r>
              <w:rPr>
                <w:spacing w:val="-2"/>
                <w:sz w:val="24"/>
              </w:rPr>
              <w:t xml:space="preserve"> media</w:t>
            </w:r>
          </w:p>
          <w:p w14:paraId="5C384D94">
            <w:pPr>
              <w:pStyle w:val="15"/>
              <w:spacing w:before="9" w:line="310" w:lineRule="atLeast"/>
              <w:ind w:left="108" w:right="130"/>
              <w:rPr>
                <w:sz w:val="24"/>
              </w:rPr>
            </w:pPr>
            <w:r>
              <w:rPr>
                <w:sz w:val="24"/>
              </w:rPr>
              <w:t>yang sesuai dengan karakteristik</w:t>
            </w:r>
            <w:r>
              <w:rPr>
                <w:spacing w:val="-12"/>
                <w:sz w:val="24"/>
              </w:rPr>
              <w:t xml:space="preserve"> </w:t>
            </w:r>
            <w:r>
              <w:rPr>
                <w:sz w:val="24"/>
              </w:rPr>
              <w:t>siswa</w:t>
            </w:r>
            <w:r>
              <w:rPr>
                <w:spacing w:val="-14"/>
                <w:sz w:val="24"/>
              </w:rPr>
              <w:t xml:space="preserve"> </w:t>
            </w:r>
            <w:r>
              <w:rPr>
                <w:sz w:val="24"/>
              </w:rPr>
              <w:t>masa</w:t>
            </w:r>
            <w:r>
              <w:rPr>
                <w:spacing w:val="-11"/>
                <w:sz w:val="24"/>
              </w:rPr>
              <w:t xml:space="preserve"> </w:t>
            </w:r>
            <w:r>
              <w:rPr>
                <w:sz w:val="24"/>
              </w:rPr>
              <w:t>kini.</w:t>
            </w:r>
          </w:p>
        </w:tc>
        <w:tc>
          <w:tcPr>
            <w:tcW w:w="1135" w:type="dxa"/>
          </w:tcPr>
          <w:p w14:paraId="1F4DCE75">
            <w:pPr>
              <w:pStyle w:val="15"/>
              <w:rPr>
                <w:sz w:val="24"/>
              </w:rPr>
            </w:pPr>
          </w:p>
        </w:tc>
        <w:tc>
          <w:tcPr>
            <w:tcW w:w="1132" w:type="dxa"/>
          </w:tcPr>
          <w:p w14:paraId="36D0436A">
            <w:pPr>
              <w:pStyle w:val="15"/>
              <w:rPr>
                <w:sz w:val="24"/>
              </w:rPr>
            </w:pPr>
          </w:p>
        </w:tc>
        <w:tc>
          <w:tcPr>
            <w:tcW w:w="991" w:type="dxa"/>
          </w:tcPr>
          <w:p w14:paraId="3ECA7F31">
            <w:pPr>
              <w:pStyle w:val="15"/>
              <w:rPr>
                <w:sz w:val="24"/>
              </w:rPr>
            </w:pPr>
          </w:p>
        </w:tc>
        <w:tc>
          <w:tcPr>
            <w:tcW w:w="957" w:type="dxa"/>
          </w:tcPr>
          <w:p w14:paraId="11247726">
            <w:pPr>
              <w:pStyle w:val="15"/>
              <w:rPr>
                <w:sz w:val="24"/>
              </w:rPr>
            </w:pPr>
          </w:p>
        </w:tc>
      </w:tr>
    </w:tbl>
    <w:p w14:paraId="26039AC6">
      <w:pPr>
        <w:pStyle w:val="15"/>
        <w:spacing w:after="0"/>
        <w:rPr>
          <w:sz w:val="24"/>
        </w:rPr>
        <w:sectPr>
          <w:headerReference r:id="rId191" w:type="default"/>
          <w:footerReference r:id="rId192" w:type="default"/>
          <w:pgSz w:w="11910" w:h="16840"/>
          <w:pgMar w:top="1920" w:right="1275" w:bottom="280" w:left="1275" w:header="717" w:footer="0" w:gutter="0"/>
          <w:cols w:space="720" w:num="1"/>
        </w:sectPr>
      </w:pPr>
    </w:p>
    <w:p w14:paraId="03BDEBC3">
      <w:pPr>
        <w:pStyle w:val="6"/>
        <w:spacing w:before="53"/>
        <w:rPr>
          <w:b/>
        </w:rPr>
      </w:pPr>
    </w:p>
    <w:p w14:paraId="7D0AE90E">
      <w:pPr>
        <w:pStyle w:val="2"/>
        <w:ind w:left="993"/>
        <w:jc w:val="left"/>
      </w:pPr>
      <w:r>
        <w:rPr>
          <w:spacing w:val="-2"/>
        </w:rPr>
        <w:t>KOMENTAR</w:t>
      </w:r>
    </w:p>
    <w:p w14:paraId="7DFDB623">
      <w:pPr>
        <w:pStyle w:val="6"/>
        <w:rPr>
          <w:b/>
        </w:rPr>
      </w:pPr>
    </w:p>
    <w:p w14:paraId="17779C34">
      <w:pPr>
        <w:spacing w:before="0"/>
        <w:ind w:left="0" w:right="637" w:firstLine="0"/>
        <w:jc w:val="right"/>
        <w:rPr>
          <w:sz w:val="24"/>
        </w:rPr>
      </w:pPr>
      <w:r>
        <w:rPr>
          <w:spacing w:val="-2"/>
          <w:sz w:val="24"/>
        </w:rPr>
        <w:t>…………………………………………………………………………………</w:t>
      </w:r>
    </w:p>
    <w:p w14:paraId="328F3F38">
      <w:pPr>
        <w:pStyle w:val="6"/>
      </w:pPr>
    </w:p>
    <w:p w14:paraId="2E7B264A">
      <w:pPr>
        <w:spacing w:before="0"/>
        <w:ind w:left="0" w:right="637" w:firstLine="0"/>
        <w:jc w:val="right"/>
        <w:rPr>
          <w:sz w:val="24"/>
        </w:rPr>
      </w:pPr>
      <w:r>
        <w:rPr>
          <w:spacing w:val="-2"/>
          <w:sz w:val="24"/>
        </w:rPr>
        <w:t>…………………………………………………………………………………</w:t>
      </w:r>
    </w:p>
    <w:p w14:paraId="505CA7A6">
      <w:pPr>
        <w:pStyle w:val="6"/>
      </w:pPr>
    </w:p>
    <w:p w14:paraId="69339D36">
      <w:pPr>
        <w:spacing w:before="0"/>
        <w:ind w:left="0" w:right="637" w:firstLine="0"/>
        <w:jc w:val="right"/>
        <w:rPr>
          <w:sz w:val="24"/>
        </w:rPr>
      </w:pPr>
      <w:r>
        <w:rPr>
          <w:spacing w:val="-2"/>
          <w:sz w:val="24"/>
        </w:rPr>
        <w:t>…………………………………………………………………………………</w:t>
      </w:r>
    </w:p>
    <w:p w14:paraId="4821BE41">
      <w:pPr>
        <w:pStyle w:val="6"/>
      </w:pPr>
    </w:p>
    <w:p w14:paraId="3510AD1B">
      <w:pPr>
        <w:pStyle w:val="6"/>
        <w:spacing w:line="480" w:lineRule="auto"/>
        <w:ind w:left="993" w:right="420" w:firstLine="283"/>
      </w:pPr>
      <w:r>
        <w:drawing>
          <wp:anchor distT="0" distB="0" distL="0" distR="0" simplePos="0" relativeHeight="251839488"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89" name="Image 489"/>
            <wp:cNvGraphicFramePr/>
            <a:graphic xmlns:a="http://schemas.openxmlformats.org/drawingml/2006/main">
              <a:graphicData uri="http://schemas.openxmlformats.org/drawingml/2006/picture">
                <pic:pic xmlns:pic="http://schemas.openxmlformats.org/drawingml/2006/picture">
                  <pic:nvPicPr>
                    <pic:cNvPr id="489" name="Image 489"/>
                    <pic:cNvPicPr/>
                  </pic:nvPicPr>
                  <pic:blipFill>
                    <a:blip r:embed="rId238" cstate="print"/>
                    <a:stretch>
                      <a:fillRect/>
                    </a:stretch>
                  </pic:blipFill>
                  <pic:spPr>
                    <a:xfrm>
                      <a:off x="0" y="0"/>
                      <a:ext cx="4667249" cy="4591049"/>
                    </a:xfrm>
                    <a:prstGeom prst="rect">
                      <a:avLst/>
                    </a:prstGeom>
                  </pic:spPr>
                </pic:pic>
              </a:graphicData>
            </a:graphic>
          </wp:anchor>
        </w:drawing>
      </w:r>
      <w:r>
        <w:rPr>
          <w:spacing w:val="-2"/>
        </w:rPr>
        <w:t>………………………………………………………………………………… Kesimpulan</w:t>
      </w:r>
    </w:p>
    <w:p w14:paraId="190E2B2D">
      <w:pPr>
        <w:pStyle w:val="6"/>
        <w:spacing w:line="277" w:lineRule="exact"/>
        <w:ind w:left="993"/>
      </w:pPr>
      <w:r>
        <w:t>Berilah tanda</w:t>
      </w:r>
      <w:r>
        <w:rPr>
          <w:spacing w:val="-2"/>
        </w:rPr>
        <w:t xml:space="preserve"> </w:t>
      </w:r>
      <w:r>
        <w:t>centang (</w:t>
      </w:r>
      <w:r>
        <w:rPr>
          <w:rFonts w:ascii="Arial MT" w:eastAsia="Arial MT"/>
        </w:rPr>
        <w:t>🗸</w:t>
      </w:r>
      <w:r>
        <w:t>) pada</w:t>
      </w:r>
      <w:r>
        <w:rPr>
          <w:spacing w:val="-1"/>
        </w:rPr>
        <w:t xml:space="preserve"> </w:t>
      </w:r>
      <w:r>
        <w:t>kolom yang telah</w:t>
      </w:r>
      <w:r>
        <w:rPr>
          <w:spacing w:val="2"/>
        </w:rPr>
        <w:t xml:space="preserve"> </w:t>
      </w:r>
      <w:r>
        <w:rPr>
          <w:spacing w:val="-2"/>
        </w:rPr>
        <w:t>disediakan!</w:t>
      </w:r>
    </w:p>
    <w:p w14:paraId="3FAFFE58">
      <w:pPr>
        <w:pStyle w:val="6"/>
        <w:spacing w:before="47"/>
        <w:rPr>
          <w:sz w:val="20"/>
        </w:rPr>
      </w:pPr>
    </w:p>
    <w:tbl>
      <w:tblPr>
        <w:tblStyle w:val="5"/>
        <w:tblW w:w="0" w:type="auto"/>
        <w:tblInd w:w="9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91"/>
        <w:gridCol w:w="1419"/>
      </w:tblGrid>
      <w:tr w14:paraId="4F10C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991" w:type="dxa"/>
          </w:tcPr>
          <w:p w14:paraId="6ED43A83">
            <w:pPr>
              <w:pStyle w:val="15"/>
              <w:tabs>
                <w:tab w:val="left" w:pos="921"/>
                <w:tab w:val="left" w:pos="1641"/>
                <w:tab w:val="left" w:pos="2844"/>
                <w:tab w:val="left" w:pos="3592"/>
              </w:tabs>
              <w:spacing w:line="275" w:lineRule="exact"/>
              <w:ind w:left="107"/>
              <w:rPr>
                <w:sz w:val="24"/>
              </w:rPr>
            </w:pPr>
            <w:r>
              <w:rPr>
                <w:spacing w:val="-2"/>
                <w:sz w:val="24"/>
              </w:rPr>
              <w:t>Media</w:t>
            </w:r>
            <w:r>
              <w:rPr>
                <w:sz w:val="24"/>
              </w:rPr>
              <w:tab/>
            </w:r>
            <w:r>
              <w:rPr>
                <w:spacing w:val="-4"/>
                <w:sz w:val="24"/>
              </w:rPr>
              <w:t>layak</w:t>
            </w:r>
            <w:r>
              <w:rPr>
                <w:sz w:val="24"/>
              </w:rPr>
              <w:tab/>
            </w:r>
            <w:r>
              <w:rPr>
                <w:spacing w:val="-2"/>
                <w:sz w:val="24"/>
              </w:rPr>
              <w:t>digunakan</w:t>
            </w:r>
            <w:r>
              <w:rPr>
                <w:sz w:val="24"/>
              </w:rPr>
              <w:tab/>
            </w:r>
            <w:r>
              <w:rPr>
                <w:spacing w:val="-4"/>
                <w:sz w:val="24"/>
              </w:rPr>
              <w:t>untuk</w:t>
            </w:r>
            <w:r>
              <w:rPr>
                <w:sz w:val="24"/>
              </w:rPr>
              <w:tab/>
            </w:r>
            <w:r>
              <w:rPr>
                <w:spacing w:val="-2"/>
                <w:sz w:val="24"/>
              </w:rPr>
              <w:t>pembelajaran</w:t>
            </w:r>
          </w:p>
          <w:p w14:paraId="4AA9A941">
            <w:pPr>
              <w:pStyle w:val="15"/>
              <w:rPr>
                <w:sz w:val="24"/>
              </w:rPr>
            </w:pPr>
          </w:p>
          <w:p w14:paraId="16408629">
            <w:pPr>
              <w:pStyle w:val="15"/>
              <w:ind w:left="107"/>
              <w:rPr>
                <w:sz w:val="24"/>
              </w:rPr>
            </w:pPr>
            <w:r>
              <w:rPr>
                <w:spacing w:val="-2"/>
                <w:sz w:val="24"/>
              </w:rPr>
              <w:t>matematika</w:t>
            </w:r>
          </w:p>
        </w:tc>
        <w:tc>
          <w:tcPr>
            <w:tcW w:w="1419" w:type="dxa"/>
          </w:tcPr>
          <w:p w14:paraId="01D3CF74">
            <w:pPr>
              <w:pStyle w:val="15"/>
              <w:rPr>
                <w:sz w:val="24"/>
              </w:rPr>
            </w:pPr>
          </w:p>
        </w:tc>
      </w:tr>
      <w:tr w14:paraId="4981E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991" w:type="dxa"/>
          </w:tcPr>
          <w:p w14:paraId="0586D7EA">
            <w:pPr>
              <w:pStyle w:val="15"/>
              <w:tabs>
                <w:tab w:val="left" w:pos="1077"/>
                <w:tab w:val="left" w:pos="2099"/>
                <w:tab w:val="left" w:pos="2977"/>
                <w:tab w:val="left" w:pos="4333"/>
              </w:tabs>
              <w:spacing w:line="275" w:lineRule="exact"/>
              <w:ind w:left="107"/>
              <w:rPr>
                <w:sz w:val="24"/>
              </w:rPr>
            </w:pPr>
            <w:r>
              <w:rPr>
                <w:spacing w:val="-2"/>
                <w:sz w:val="24"/>
              </w:rPr>
              <w:t>Media</w:t>
            </w:r>
            <w:r>
              <w:rPr>
                <w:sz w:val="24"/>
              </w:rPr>
              <w:tab/>
            </w:r>
            <w:r>
              <w:rPr>
                <w:spacing w:val="-2"/>
                <w:sz w:val="24"/>
              </w:rPr>
              <w:t>kurang</w:t>
            </w:r>
            <w:r>
              <w:rPr>
                <w:sz w:val="24"/>
              </w:rPr>
              <w:tab/>
            </w:r>
            <w:r>
              <w:rPr>
                <w:spacing w:val="-2"/>
                <w:sz w:val="24"/>
              </w:rPr>
              <w:t>layak</w:t>
            </w:r>
            <w:r>
              <w:rPr>
                <w:sz w:val="24"/>
              </w:rPr>
              <w:tab/>
            </w:r>
            <w:r>
              <w:rPr>
                <w:spacing w:val="-2"/>
                <w:sz w:val="24"/>
              </w:rPr>
              <w:t>digunakan</w:t>
            </w:r>
            <w:r>
              <w:rPr>
                <w:sz w:val="24"/>
              </w:rPr>
              <w:tab/>
            </w:r>
            <w:r>
              <w:rPr>
                <w:spacing w:val="-2"/>
                <w:sz w:val="24"/>
              </w:rPr>
              <w:t>untuk</w:t>
            </w:r>
          </w:p>
          <w:p w14:paraId="4146F13E">
            <w:pPr>
              <w:pStyle w:val="15"/>
              <w:rPr>
                <w:sz w:val="24"/>
              </w:rPr>
            </w:pPr>
          </w:p>
          <w:p w14:paraId="0E8CFDFC">
            <w:pPr>
              <w:pStyle w:val="15"/>
              <w:ind w:left="107"/>
              <w:rPr>
                <w:sz w:val="24"/>
              </w:rPr>
            </w:pPr>
            <w:r>
              <w:rPr>
                <w:sz w:val="24"/>
              </w:rPr>
              <w:t>pembelajaran</w:t>
            </w:r>
            <w:r>
              <w:rPr>
                <w:spacing w:val="-3"/>
                <w:sz w:val="24"/>
              </w:rPr>
              <w:t xml:space="preserve"> </w:t>
            </w:r>
            <w:r>
              <w:rPr>
                <w:spacing w:val="-2"/>
                <w:sz w:val="24"/>
              </w:rPr>
              <w:t>matematika</w:t>
            </w:r>
          </w:p>
        </w:tc>
        <w:tc>
          <w:tcPr>
            <w:tcW w:w="1419" w:type="dxa"/>
          </w:tcPr>
          <w:p w14:paraId="36FBBCA5">
            <w:pPr>
              <w:pStyle w:val="15"/>
              <w:rPr>
                <w:sz w:val="24"/>
              </w:rPr>
            </w:pPr>
          </w:p>
        </w:tc>
      </w:tr>
      <w:tr w14:paraId="4A4FF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4991" w:type="dxa"/>
          </w:tcPr>
          <w:p w14:paraId="0028E2EA">
            <w:pPr>
              <w:pStyle w:val="15"/>
              <w:spacing w:line="275" w:lineRule="exact"/>
              <w:ind w:left="107"/>
              <w:rPr>
                <w:sz w:val="24"/>
              </w:rPr>
            </w:pPr>
            <w:r>
              <w:rPr>
                <w:sz w:val="24"/>
              </w:rPr>
              <w:t>Media</w:t>
            </w:r>
            <w:r>
              <w:rPr>
                <w:spacing w:val="2"/>
                <w:sz w:val="24"/>
              </w:rPr>
              <w:t xml:space="preserve"> </w:t>
            </w:r>
            <w:r>
              <w:rPr>
                <w:sz w:val="24"/>
              </w:rPr>
              <w:t>tidak</w:t>
            </w:r>
            <w:r>
              <w:rPr>
                <w:spacing w:val="3"/>
                <w:sz w:val="24"/>
              </w:rPr>
              <w:t xml:space="preserve"> </w:t>
            </w:r>
            <w:r>
              <w:rPr>
                <w:sz w:val="24"/>
              </w:rPr>
              <w:t>layak</w:t>
            </w:r>
            <w:r>
              <w:rPr>
                <w:spacing w:val="3"/>
                <w:sz w:val="24"/>
              </w:rPr>
              <w:t xml:space="preserve"> </w:t>
            </w:r>
            <w:r>
              <w:rPr>
                <w:sz w:val="24"/>
              </w:rPr>
              <w:t>digunakan</w:t>
            </w:r>
            <w:r>
              <w:rPr>
                <w:spacing w:val="3"/>
                <w:sz w:val="24"/>
              </w:rPr>
              <w:t xml:space="preserve"> </w:t>
            </w:r>
            <w:r>
              <w:rPr>
                <w:sz w:val="24"/>
              </w:rPr>
              <w:t>untuk</w:t>
            </w:r>
            <w:r>
              <w:rPr>
                <w:spacing w:val="4"/>
                <w:sz w:val="24"/>
              </w:rPr>
              <w:t xml:space="preserve"> </w:t>
            </w:r>
            <w:r>
              <w:rPr>
                <w:spacing w:val="-2"/>
                <w:sz w:val="24"/>
              </w:rPr>
              <w:t>pembelajaran</w:t>
            </w:r>
          </w:p>
          <w:p w14:paraId="5F4F7052">
            <w:pPr>
              <w:pStyle w:val="15"/>
              <w:rPr>
                <w:sz w:val="24"/>
              </w:rPr>
            </w:pPr>
          </w:p>
          <w:p w14:paraId="6CD1DFC9">
            <w:pPr>
              <w:pStyle w:val="15"/>
              <w:ind w:left="107"/>
              <w:rPr>
                <w:sz w:val="24"/>
              </w:rPr>
            </w:pPr>
            <w:r>
              <w:rPr>
                <w:spacing w:val="-2"/>
                <w:sz w:val="24"/>
              </w:rPr>
              <w:t>matematika</w:t>
            </w:r>
          </w:p>
        </w:tc>
        <w:tc>
          <w:tcPr>
            <w:tcW w:w="1419" w:type="dxa"/>
          </w:tcPr>
          <w:p w14:paraId="63E0FF42">
            <w:pPr>
              <w:pStyle w:val="15"/>
              <w:rPr>
                <w:sz w:val="24"/>
              </w:rPr>
            </w:pPr>
          </w:p>
        </w:tc>
      </w:tr>
    </w:tbl>
    <w:p w14:paraId="6D25A9D3">
      <w:pPr>
        <w:pStyle w:val="6"/>
      </w:pPr>
    </w:p>
    <w:p w14:paraId="2F46A643">
      <w:pPr>
        <w:pStyle w:val="6"/>
      </w:pPr>
    </w:p>
    <w:p w14:paraId="0B45412F">
      <w:pPr>
        <w:pStyle w:val="3"/>
        <w:spacing w:before="1" w:line="480" w:lineRule="auto"/>
        <w:ind w:left="5405" w:right="635" w:firstLine="379"/>
      </w:pPr>
      <w:r>
        <w:t>Medan, 04 Juni 2025 Lembar</w:t>
      </w:r>
      <w:r>
        <w:rPr>
          <w:spacing w:val="-15"/>
        </w:rPr>
        <w:t xml:space="preserve"> </w:t>
      </w:r>
      <w:r>
        <w:t>Angket</w:t>
      </w:r>
      <w:r>
        <w:rPr>
          <w:spacing w:val="-11"/>
        </w:rPr>
        <w:t xml:space="preserve"> </w:t>
      </w:r>
      <w:r>
        <w:t>Respon</w:t>
      </w:r>
      <w:r>
        <w:rPr>
          <w:spacing w:val="-11"/>
        </w:rPr>
        <w:t xml:space="preserve"> </w:t>
      </w:r>
      <w:r>
        <w:t>Guru</w:t>
      </w:r>
    </w:p>
    <w:p w14:paraId="7EC8A612">
      <w:pPr>
        <w:pStyle w:val="6"/>
        <w:rPr>
          <w:b/>
        </w:rPr>
      </w:pPr>
    </w:p>
    <w:p w14:paraId="706FB874">
      <w:pPr>
        <w:pStyle w:val="6"/>
        <w:rPr>
          <w:b/>
        </w:rPr>
      </w:pPr>
    </w:p>
    <w:p w14:paraId="3E836688">
      <w:pPr>
        <w:pStyle w:val="6"/>
        <w:rPr>
          <w:b/>
        </w:rPr>
      </w:pPr>
    </w:p>
    <w:p w14:paraId="66A0B113">
      <w:pPr>
        <w:pStyle w:val="6"/>
        <w:rPr>
          <w:b/>
        </w:rPr>
      </w:pPr>
    </w:p>
    <w:p w14:paraId="4C2227DD">
      <w:pPr>
        <w:tabs>
          <w:tab w:val="left" w:pos="3439"/>
        </w:tabs>
        <w:spacing w:before="0"/>
        <w:ind w:left="0" w:right="653" w:firstLine="0"/>
        <w:jc w:val="right"/>
        <w:rPr>
          <w:b/>
          <w:sz w:val="24"/>
        </w:rPr>
      </w:pPr>
      <w:r>
        <w:rPr>
          <w:b/>
          <w:spacing w:val="-10"/>
          <w:sz w:val="24"/>
        </w:rPr>
        <w:t>(</w:t>
      </w:r>
      <w:r>
        <w:rPr>
          <w:b/>
          <w:sz w:val="24"/>
        </w:rPr>
        <w:tab/>
      </w:r>
      <w:r>
        <w:rPr>
          <w:b/>
          <w:spacing w:val="-10"/>
          <w:sz w:val="24"/>
        </w:rPr>
        <w:t>)</w:t>
      </w:r>
    </w:p>
    <w:p w14:paraId="7805039B">
      <w:pPr>
        <w:spacing w:after="0"/>
        <w:jc w:val="right"/>
        <w:rPr>
          <w:b/>
          <w:sz w:val="24"/>
        </w:rPr>
        <w:sectPr>
          <w:headerReference r:id="rId193" w:type="default"/>
          <w:footerReference r:id="rId194" w:type="default"/>
          <w:pgSz w:w="11910" w:h="16840"/>
          <w:pgMar w:top="1920" w:right="1275" w:bottom="280" w:left="1275" w:header="717" w:footer="0" w:gutter="0"/>
          <w:cols w:space="720" w:num="1"/>
        </w:sectPr>
      </w:pPr>
    </w:p>
    <w:p w14:paraId="0789DD19">
      <w:pPr>
        <w:pStyle w:val="6"/>
        <w:spacing w:before="53"/>
        <w:rPr>
          <w:b/>
        </w:rPr>
      </w:pPr>
    </w:p>
    <w:p w14:paraId="34CC776F">
      <w:pPr>
        <w:spacing w:before="0"/>
        <w:ind w:left="993" w:right="0" w:firstLine="0"/>
        <w:jc w:val="left"/>
        <w:rPr>
          <w:b/>
          <w:sz w:val="24"/>
        </w:rPr>
      </w:pPr>
      <w:r>
        <w:rPr>
          <w:b/>
          <w:sz w:val="24"/>
        </w:rPr>
        <w:t>Lampiran</w:t>
      </w:r>
      <w:r>
        <w:rPr>
          <w:b/>
          <w:spacing w:val="-5"/>
          <w:sz w:val="24"/>
        </w:rPr>
        <w:t xml:space="preserve"> </w:t>
      </w:r>
      <w:r>
        <w:rPr>
          <w:b/>
          <w:spacing w:val="-10"/>
          <w:sz w:val="24"/>
        </w:rPr>
        <w:t>4</w:t>
      </w:r>
    </w:p>
    <w:p w14:paraId="391F176A">
      <w:pPr>
        <w:pStyle w:val="6"/>
        <w:rPr>
          <w:b/>
        </w:rPr>
      </w:pPr>
    </w:p>
    <w:p w14:paraId="1827F66A">
      <w:pPr>
        <w:pStyle w:val="2"/>
        <w:spacing w:line="480" w:lineRule="auto"/>
        <w:ind w:left="2545" w:right="1976"/>
      </w:pPr>
      <w:r>
        <w:t>ANGKET</w:t>
      </w:r>
      <w:r>
        <w:rPr>
          <w:spacing w:val="-11"/>
        </w:rPr>
        <w:t xml:space="preserve"> </w:t>
      </w:r>
      <w:r>
        <w:t>MOTIVASI</w:t>
      </w:r>
      <w:r>
        <w:rPr>
          <w:spacing w:val="-13"/>
        </w:rPr>
        <w:t xml:space="preserve"> </w:t>
      </w:r>
      <w:r>
        <w:t>BELAJAR</w:t>
      </w:r>
      <w:r>
        <w:rPr>
          <w:spacing w:val="-11"/>
        </w:rPr>
        <w:t xml:space="preserve"> </w:t>
      </w:r>
      <w:r>
        <w:t xml:space="preserve">SISWA </w:t>
      </w:r>
      <w:r>
        <w:rPr>
          <w:spacing w:val="-2"/>
        </w:rPr>
        <w:t>(PRETEST)</w:t>
      </w:r>
    </w:p>
    <w:p w14:paraId="3A37A350">
      <w:pPr>
        <w:pStyle w:val="6"/>
        <w:tabs>
          <w:tab w:val="left" w:pos="3153"/>
        </w:tabs>
        <w:ind w:left="993"/>
      </w:pPr>
      <w:r>
        <w:t>Nama</w:t>
      </w:r>
      <w:r>
        <w:rPr>
          <w:spacing w:val="-2"/>
        </w:rPr>
        <w:t xml:space="preserve"> Siswa</w:t>
      </w:r>
      <w:r>
        <w:tab/>
      </w:r>
      <w:r>
        <w:rPr>
          <w:spacing w:val="-10"/>
        </w:rPr>
        <w:t>:</w:t>
      </w:r>
    </w:p>
    <w:p w14:paraId="68FC9C55">
      <w:pPr>
        <w:pStyle w:val="6"/>
      </w:pPr>
    </w:p>
    <w:p w14:paraId="3E2DF855">
      <w:pPr>
        <w:pStyle w:val="6"/>
        <w:tabs>
          <w:tab w:val="left" w:pos="3153"/>
        </w:tabs>
        <w:ind w:left="993"/>
      </w:pPr>
      <w:r>
        <w:drawing>
          <wp:anchor distT="0" distB="0" distL="0" distR="0" simplePos="0" relativeHeight="251840512"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91" name="Image 491"/>
            <wp:cNvGraphicFramePr/>
            <a:graphic xmlns:a="http://schemas.openxmlformats.org/drawingml/2006/main">
              <a:graphicData uri="http://schemas.openxmlformats.org/drawingml/2006/picture">
                <pic:pic xmlns:pic="http://schemas.openxmlformats.org/drawingml/2006/picture">
                  <pic:nvPicPr>
                    <pic:cNvPr id="491" name="Image 491"/>
                    <pic:cNvPicPr/>
                  </pic:nvPicPr>
                  <pic:blipFill>
                    <a:blip r:embed="rId238" cstate="print"/>
                    <a:stretch>
                      <a:fillRect/>
                    </a:stretch>
                  </pic:blipFill>
                  <pic:spPr>
                    <a:xfrm>
                      <a:off x="0" y="0"/>
                      <a:ext cx="4667249" cy="4591049"/>
                    </a:xfrm>
                    <a:prstGeom prst="rect">
                      <a:avLst/>
                    </a:prstGeom>
                  </pic:spPr>
                </pic:pic>
              </a:graphicData>
            </a:graphic>
          </wp:anchor>
        </w:drawing>
      </w:r>
      <w:r>
        <w:rPr>
          <w:spacing w:val="-2"/>
        </w:rPr>
        <w:t>Kelas</w:t>
      </w:r>
      <w:r>
        <w:tab/>
      </w:r>
      <w:r>
        <w:rPr>
          <w:spacing w:val="-10"/>
        </w:rPr>
        <w:t>:</w:t>
      </w:r>
    </w:p>
    <w:p w14:paraId="318F81DD">
      <w:pPr>
        <w:pStyle w:val="6"/>
        <w:spacing w:before="1"/>
      </w:pPr>
    </w:p>
    <w:p w14:paraId="4D55D30E">
      <w:pPr>
        <w:pStyle w:val="6"/>
        <w:tabs>
          <w:tab w:val="left" w:pos="3153"/>
        </w:tabs>
        <w:ind w:left="993"/>
      </w:pPr>
      <w:r>
        <w:t>Mata</w:t>
      </w:r>
      <w:r>
        <w:rPr>
          <w:spacing w:val="-1"/>
        </w:rPr>
        <w:t xml:space="preserve"> </w:t>
      </w:r>
      <w:r>
        <w:rPr>
          <w:spacing w:val="-2"/>
        </w:rPr>
        <w:t>Pelajaran</w:t>
      </w:r>
      <w:r>
        <w:tab/>
      </w:r>
      <w:r>
        <w:rPr>
          <w:spacing w:val="-10"/>
        </w:rPr>
        <w:t>:</w:t>
      </w:r>
    </w:p>
    <w:p w14:paraId="1C39F7A1">
      <w:pPr>
        <w:pStyle w:val="6"/>
      </w:pPr>
    </w:p>
    <w:p w14:paraId="1AECE362">
      <w:pPr>
        <w:pStyle w:val="2"/>
        <w:ind w:left="564"/>
      </w:pPr>
      <w:r>
        <w:t>PETUNJUK</w:t>
      </w:r>
      <w:r>
        <w:rPr>
          <w:spacing w:val="-6"/>
        </w:rPr>
        <w:t xml:space="preserve"> </w:t>
      </w:r>
      <w:r>
        <w:t>PENGISIAN</w:t>
      </w:r>
      <w:r>
        <w:rPr>
          <w:spacing w:val="-5"/>
        </w:rPr>
        <w:t xml:space="preserve"> </w:t>
      </w:r>
      <w:r>
        <w:rPr>
          <w:spacing w:val="-2"/>
        </w:rPr>
        <w:t>ANGKET</w:t>
      </w:r>
    </w:p>
    <w:p w14:paraId="297B49AF">
      <w:pPr>
        <w:pStyle w:val="6"/>
        <w:rPr>
          <w:b/>
        </w:rPr>
      </w:pPr>
    </w:p>
    <w:p w14:paraId="51DE238F">
      <w:pPr>
        <w:pStyle w:val="14"/>
        <w:numPr>
          <w:ilvl w:val="0"/>
          <w:numId w:val="44"/>
        </w:numPr>
        <w:tabs>
          <w:tab w:val="left" w:pos="1276"/>
        </w:tabs>
        <w:spacing w:before="0" w:after="0" w:line="480" w:lineRule="auto"/>
        <w:ind w:left="1276" w:right="422" w:hanging="360"/>
        <w:jc w:val="both"/>
        <w:rPr>
          <w:sz w:val="24"/>
        </w:rPr>
      </w:pPr>
      <w:r>
        <w:rPr>
          <w:sz w:val="24"/>
        </w:rPr>
        <w:t>Angket terdiri atas 4 Aspek, pertimbangkan baik-baik setiap pertanyaan dalam kaitannya</w:t>
      </w:r>
      <w:r>
        <w:rPr>
          <w:spacing w:val="-6"/>
          <w:sz w:val="24"/>
        </w:rPr>
        <w:t xml:space="preserve"> </w:t>
      </w:r>
      <w:r>
        <w:rPr>
          <w:sz w:val="24"/>
        </w:rPr>
        <w:t>dengan</w:t>
      </w:r>
      <w:r>
        <w:rPr>
          <w:spacing w:val="-5"/>
          <w:sz w:val="24"/>
        </w:rPr>
        <w:t xml:space="preserve"> </w:t>
      </w:r>
      <w:r>
        <w:rPr>
          <w:sz w:val="24"/>
        </w:rPr>
        <w:t>pembelajaran</w:t>
      </w:r>
      <w:r>
        <w:rPr>
          <w:spacing w:val="-5"/>
          <w:sz w:val="24"/>
        </w:rPr>
        <w:t xml:space="preserve"> </w:t>
      </w:r>
      <w:r>
        <w:rPr>
          <w:sz w:val="24"/>
        </w:rPr>
        <w:t>matematika,</w:t>
      </w:r>
      <w:r>
        <w:rPr>
          <w:spacing w:val="-5"/>
          <w:sz w:val="24"/>
        </w:rPr>
        <w:t xml:space="preserve"> </w:t>
      </w:r>
      <w:r>
        <w:rPr>
          <w:sz w:val="24"/>
        </w:rPr>
        <w:t>berikan</w:t>
      </w:r>
      <w:r>
        <w:rPr>
          <w:spacing w:val="-5"/>
          <w:sz w:val="24"/>
        </w:rPr>
        <w:t xml:space="preserve"> </w:t>
      </w:r>
      <w:r>
        <w:rPr>
          <w:sz w:val="24"/>
        </w:rPr>
        <w:t>jawaban</w:t>
      </w:r>
      <w:r>
        <w:rPr>
          <w:spacing w:val="-5"/>
          <w:sz w:val="24"/>
        </w:rPr>
        <w:t xml:space="preserve"> </w:t>
      </w:r>
      <w:r>
        <w:rPr>
          <w:sz w:val="24"/>
        </w:rPr>
        <w:t>yang</w:t>
      </w:r>
      <w:r>
        <w:rPr>
          <w:spacing w:val="-3"/>
          <w:sz w:val="24"/>
        </w:rPr>
        <w:t xml:space="preserve"> </w:t>
      </w:r>
      <w:r>
        <w:rPr>
          <w:sz w:val="24"/>
        </w:rPr>
        <w:t>benar-benar sesuai dengan pilihanmu!</w:t>
      </w:r>
    </w:p>
    <w:p w14:paraId="1DE29905">
      <w:pPr>
        <w:pStyle w:val="14"/>
        <w:numPr>
          <w:ilvl w:val="0"/>
          <w:numId w:val="44"/>
        </w:numPr>
        <w:tabs>
          <w:tab w:val="left" w:pos="1276"/>
        </w:tabs>
        <w:spacing w:before="0" w:after="0" w:line="480" w:lineRule="auto"/>
        <w:ind w:left="1276" w:right="429" w:hanging="360"/>
        <w:jc w:val="both"/>
        <w:rPr>
          <w:sz w:val="24"/>
        </w:rPr>
      </w:pPr>
      <w:r>
        <w:rPr>
          <w:sz w:val="24"/>
        </w:rPr>
        <w:t xml:space="preserve">Lingkari satu angka yang terdapat pada kolom Skor yang sesuai dengan </w:t>
      </w:r>
      <w:r>
        <w:rPr>
          <w:spacing w:val="-2"/>
          <w:sz w:val="24"/>
        </w:rPr>
        <w:t>jawabanmu!</w:t>
      </w:r>
    </w:p>
    <w:p w14:paraId="100F5D53">
      <w:pPr>
        <w:pStyle w:val="6"/>
        <w:spacing w:line="480" w:lineRule="auto"/>
        <w:ind w:left="1276" w:right="5526"/>
        <w:jc w:val="both"/>
      </w:pPr>
      <w:r>
        <w:t>Dibaca</w:t>
      </w:r>
      <w:r>
        <w:rPr>
          <w:spacing w:val="-13"/>
        </w:rPr>
        <w:t xml:space="preserve"> </w:t>
      </w:r>
      <w:r>
        <w:t>terlebih</w:t>
      </w:r>
      <w:r>
        <w:rPr>
          <w:spacing w:val="-12"/>
        </w:rPr>
        <w:t xml:space="preserve"> </w:t>
      </w:r>
      <w:r>
        <w:t>dahulu</w:t>
      </w:r>
      <w:r>
        <w:rPr>
          <w:spacing w:val="-12"/>
        </w:rPr>
        <w:t xml:space="preserve"> </w:t>
      </w:r>
      <w:r>
        <w:t>ya! 4 = Sangat Sesuai</w:t>
      </w:r>
    </w:p>
    <w:p w14:paraId="545C9D65">
      <w:pPr>
        <w:pStyle w:val="6"/>
        <w:spacing w:before="1"/>
        <w:ind w:left="1276"/>
        <w:jc w:val="both"/>
      </w:pPr>
      <w:r>
        <w:t>3 =</w:t>
      </w:r>
      <w:r>
        <w:rPr>
          <w:spacing w:val="-1"/>
        </w:rPr>
        <w:t xml:space="preserve"> </w:t>
      </w:r>
      <w:r>
        <w:rPr>
          <w:spacing w:val="-2"/>
        </w:rPr>
        <w:t>Sesuai</w:t>
      </w:r>
    </w:p>
    <w:p w14:paraId="494892E3">
      <w:pPr>
        <w:pStyle w:val="6"/>
        <w:spacing w:before="276" w:line="480" w:lineRule="auto"/>
        <w:ind w:left="1276" w:right="6239"/>
      </w:pPr>
      <w:r>
        <w:t>2</w:t>
      </w:r>
      <w:r>
        <w:rPr>
          <w:spacing w:val="-12"/>
        </w:rPr>
        <w:t xml:space="preserve"> </w:t>
      </w:r>
      <w:r>
        <w:t>=</w:t>
      </w:r>
      <w:r>
        <w:rPr>
          <w:spacing w:val="-13"/>
        </w:rPr>
        <w:t xml:space="preserve"> </w:t>
      </w:r>
      <w:r>
        <w:t>Kurang</w:t>
      </w:r>
      <w:r>
        <w:rPr>
          <w:spacing w:val="-12"/>
        </w:rPr>
        <w:t xml:space="preserve"> </w:t>
      </w:r>
      <w:r>
        <w:t>Sesuai 1 = Tidak Sesuai</w:t>
      </w: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262"/>
        <w:gridCol w:w="1135"/>
        <w:gridCol w:w="1132"/>
        <w:gridCol w:w="991"/>
        <w:gridCol w:w="957"/>
      </w:tblGrid>
      <w:tr w14:paraId="3FA58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4" w:type="dxa"/>
            <w:vMerge w:val="restart"/>
          </w:tcPr>
          <w:p w14:paraId="3A618304">
            <w:pPr>
              <w:pStyle w:val="15"/>
              <w:spacing w:before="275"/>
              <w:ind w:left="189"/>
              <w:rPr>
                <w:b/>
                <w:sz w:val="24"/>
              </w:rPr>
            </w:pPr>
            <w:r>
              <w:rPr>
                <w:b/>
                <w:spacing w:val="-5"/>
                <w:sz w:val="24"/>
              </w:rPr>
              <w:t>No</w:t>
            </w:r>
          </w:p>
        </w:tc>
        <w:tc>
          <w:tcPr>
            <w:tcW w:w="3262" w:type="dxa"/>
            <w:vMerge w:val="restart"/>
          </w:tcPr>
          <w:p w14:paraId="389ED330">
            <w:pPr>
              <w:pStyle w:val="15"/>
              <w:spacing w:before="275"/>
              <w:ind w:left="924"/>
              <w:rPr>
                <w:b/>
                <w:sz w:val="24"/>
              </w:rPr>
            </w:pPr>
            <w:r>
              <w:rPr>
                <w:b/>
                <w:spacing w:val="-2"/>
                <w:sz w:val="24"/>
              </w:rPr>
              <w:t>INDIKATOR</w:t>
            </w:r>
          </w:p>
        </w:tc>
        <w:tc>
          <w:tcPr>
            <w:tcW w:w="4215" w:type="dxa"/>
            <w:gridSpan w:val="4"/>
          </w:tcPr>
          <w:p w14:paraId="04678762">
            <w:pPr>
              <w:pStyle w:val="15"/>
              <w:spacing w:line="256" w:lineRule="exact"/>
              <w:ind w:left="15"/>
              <w:jc w:val="center"/>
              <w:rPr>
                <w:b/>
                <w:sz w:val="24"/>
              </w:rPr>
            </w:pPr>
            <w:r>
              <w:rPr>
                <w:b/>
                <w:spacing w:val="-4"/>
                <w:sz w:val="24"/>
              </w:rPr>
              <w:t>SKOR</w:t>
            </w:r>
          </w:p>
        </w:tc>
      </w:tr>
      <w:tr w14:paraId="368A7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vMerge w:val="continue"/>
            <w:tcBorders>
              <w:top w:val="nil"/>
            </w:tcBorders>
          </w:tcPr>
          <w:p w14:paraId="4D576446">
            <w:pPr>
              <w:rPr>
                <w:sz w:val="2"/>
                <w:szCs w:val="2"/>
              </w:rPr>
            </w:pPr>
          </w:p>
        </w:tc>
        <w:tc>
          <w:tcPr>
            <w:tcW w:w="3262" w:type="dxa"/>
            <w:vMerge w:val="continue"/>
            <w:tcBorders>
              <w:top w:val="nil"/>
            </w:tcBorders>
          </w:tcPr>
          <w:p w14:paraId="10477467">
            <w:pPr>
              <w:rPr>
                <w:sz w:val="2"/>
                <w:szCs w:val="2"/>
              </w:rPr>
            </w:pPr>
          </w:p>
        </w:tc>
        <w:tc>
          <w:tcPr>
            <w:tcW w:w="1135" w:type="dxa"/>
          </w:tcPr>
          <w:p w14:paraId="3D074D60">
            <w:pPr>
              <w:pStyle w:val="15"/>
              <w:spacing w:line="276" w:lineRule="exact"/>
              <w:ind w:left="326" w:right="315" w:firstLine="180"/>
              <w:rPr>
                <w:b/>
                <w:sz w:val="24"/>
              </w:rPr>
            </w:pPr>
            <w:r>
              <w:rPr>
                <w:b/>
                <w:spacing w:val="-10"/>
                <w:sz w:val="24"/>
              </w:rPr>
              <w:t xml:space="preserve">1 </w:t>
            </w:r>
            <w:r>
              <w:rPr>
                <w:b/>
                <w:spacing w:val="-4"/>
                <w:sz w:val="24"/>
              </w:rPr>
              <w:t>(SK)</w:t>
            </w:r>
          </w:p>
        </w:tc>
        <w:tc>
          <w:tcPr>
            <w:tcW w:w="1132" w:type="dxa"/>
          </w:tcPr>
          <w:p w14:paraId="4CCC2A99">
            <w:pPr>
              <w:pStyle w:val="15"/>
              <w:spacing w:line="276" w:lineRule="exact"/>
              <w:ind w:left="392" w:right="381" w:hanging="1"/>
              <w:jc w:val="center"/>
              <w:rPr>
                <w:b/>
                <w:sz w:val="24"/>
              </w:rPr>
            </w:pPr>
            <w:r>
              <w:rPr>
                <w:b/>
                <w:spacing w:val="-10"/>
                <w:sz w:val="24"/>
              </w:rPr>
              <w:t xml:space="preserve">2 </w:t>
            </w:r>
            <w:r>
              <w:rPr>
                <w:b/>
                <w:spacing w:val="-5"/>
                <w:sz w:val="24"/>
              </w:rPr>
              <w:t>(K)</w:t>
            </w:r>
          </w:p>
        </w:tc>
        <w:tc>
          <w:tcPr>
            <w:tcW w:w="991" w:type="dxa"/>
          </w:tcPr>
          <w:p w14:paraId="7E9BDF53">
            <w:pPr>
              <w:pStyle w:val="15"/>
              <w:spacing w:line="276" w:lineRule="exact"/>
              <w:ind w:left="337" w:right="319" w:firstLine="98"/>
              <w:rPr>
                <w:b/>
                <w:sz w:val="24"/>
              </w:rPr>
            </w:pPr>
            <w:r>
              <w:rPr>
                <w:b/>
                <w:spacing w:val="-10"/>
                <w:sz w:val="24"/>
              </w:rPr>
              <w:t xml:space="preserve">3 </w:t>
            </w:r>
            <w:r>
              <w:rPr>
                <w:b/>
                <w:spacing w:val="-5"/>
                <w:sz w:val="24"/>
              </w:rPr>
              <w:t>(B)</w:t>
            </w:r>
          </w:p>
        </w:tc>
        <w:tc>
          <w:tcPr>
            <w:tcW w:w="957" w:type="dxa"/>
          </w:tcPr>
          <w:p w14:paraId="584A1462">
            <w:pPr>
              <w:pStyle w:val="15"/>
              <w:spacing w:line="276" w:lineRule="exact"/>
              <w:ind w:left="254" w:right="235" w:firstLine="165"/>
              <w:rPr>
                <w:b/>
                <w:sz w:val="24"/>
              </w:rPr>
            </w:pPr>
            <w:r>
              <w:rPr>
                <w:b/>
                <w:spacing w:val="-10"/>
                <w:sz w:val="24"/>
              </w:rPr>
              <w:t xml:space="preserve">4 </w:t>
            </w:r>
            <w:r>
              <w:rPr>
                <w:b/>
                <w:spacing w:val="-4"/>
                <w:sz w:val="24"/>
              </w:rPr>
              <w:t>(SB)</w:t>
            </w:r>
          </w:p>
        </w:tc>
      </w:tr>
      <w:tr w14:paraId="2FBE4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674" w:type="dxa"/>
          </w:tcPr>
          <w:p w14:paraId="2D1A555A">
            <w:pPr>
              <w:pStyle w:val="15"/>
              <w:spacing w:line="275" w:lineRule="exact"/>
              <w:ind w:left="10"/>
              <w:jc w:val="center"/>
              <w:rPr>
                <w:b/>
                <w:sz w:val="24"/>
              </w:rPr>
            </w:pPr>
            <w:r>
              <w:rPr>
                <w:b/>
                <w:spacing w:val="-5"/>
                <w:sz w:val="24"/>
              </w:rPr>
              <w:t>1.</w:t>
            </w:r>
          </w:p>
        </w:tc>
        <w:tc>
          <w:tcPr>
            <w:tcW w:w="3262" w:type="dxa"/>
          </w:tcPr>
          <w:p w14:paraId="7FBDE7A1">
            <w:pPr>
              <w:pStyle w:val="15"/>
              <w:spacing w:before="133"/>
              <w:ind w:left="153"/>
              <w:rPr>
                <w:sz w:val="24"/>
              </w:rPr>
            </w:pPr>
            <w:r>
              <w:rPr>
                <w:sz w:val="24"/>
              </w:rPr>
              <w:t>Saya</w:t>
            </w:r>
            <w:r>
              <w:rPr>
                <w:spacing w:val="-13"/>
                <w:sz w:val="24"/>
              </w:rPr>
              <w:t xml:space="preserve"> </w:t>
            </w:r>
            <w:r>
              <w:rPr>
                <w:sz w:val="24"/>
              </w:rPr>
              <w:t>tertarik</w:t>
            </w:r>
            <w:r>
              <w:rPr>
                <w:spacing w:val="-12"/>
                <w:sz w:val="24"/>
              </w:rPr>
              <w:t xml:space="preserve"> </w:t>
            </w:r>
            <w:r>
              <w:rPr>
                <w:sz w:val="24"/>
              </w:rPr>
              <w:t>untuk</w:t>
            </w:r>
            <w:r>
              <w:rPr>
                <w:spacing w:val="-12"/>
                <w:sz w:val="24"/>
              </w:rPr>
              <w:t xml:space="preserve"> </w:t>
            </w:r>
            <w:r>
              <w:rPr>
                <w:sz w:val="24"/>
              </w:rPr>
              <w:t>mengikuti pembelajaran matematika.</w:t>
            </w:r>
          </w:p>
        </w:tc>
        <w:tc>
          <w:tcPr>
            <w:tcW w:w="1135" w:type="dxa"/>
          </w:tcPr>
          <w:p w14:paraId="14F944F7">
            <w:pPr>
              <w:pStyle w:val="15"/>
              <w:rPr>
                <w:sz w:val="24"/>
              </w:rPr>
            </w:pPr>
          </w:p>
        </w:tc>
        <w:tc>
          <w:tcPr>
            <w:tcW w:w="1132" w:type="dxa"/>
          </w:tcPr>
          <w:p w14:paraId="6E308D85">
            <w:pPr>
              <w:pStyle w:val="15"/>
              <w:rPr>
                <w:sz w:val="24"/>
              </w:rPr>
            </w:pPr>
          </w:p>
        </w:tc>
        <w:tc>
          <w:tcPr>
            <w:tcW w:w="991" w:type="dxa"/>
          </w:tcPr>
          <w:p w14:paraId="249F13C1">
            <w:pPr>
              <w:pStyle w:val="15"/>
              <w:rPr>
                <w:sz w:val="24"/>
              </w:rPr>
            </w:pPr>
          </w:p>
        </w:tc>
        <w:tc>
          <w:tcPr>
            <w:tcW w:w="957" w:type="dxa"/>
          </w:tcPr>
          <w:p w14:paraId="14BE3352">
            <w:pPr>
              <w:pStyle w:val="15"/>
              <w:rPr>
                <w:sz w:val="24"/>
              </w:rPr>
            </w:pPr>
          </w:p>
        </w:tc>
      </w:tr>
      <w:tr w14:paraId="4485C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185CB272">
            <w:pPr>
              <w:pStyle w:val="15"/>
              <w:spacing w:line="275" w:lineRule="exact"/>
              <w:ind w:left="10" w:right="3"/>
              <w:jc w:val="center"/>
              <w:rPr>
                <w:b/>
                <w:sz w:val="24"/>
              </w:rPr>
            </w:pPr>
            <w:r>
              <w:rPr>
                <w:b/>
                <w:spacing w:val="-10"/>
                <w:sz w:val="24"/>
              </w:rPr>
              <w:t>2</w:t>
            </w:r>
          </w:p>
        </w:tc>
        <w:tc>
          <w:tcPr>
            <w:tcW w:w="3262" w:type="dxa"/>
          </w:tcPr>
          <w:p w14:paraId="69BB099D">
            <w:pPr>
              <w:pStyle w:val="15"/>
              <w:spacing w:line="276" w:lineRule="exact"/>
              <w:ind w:left="108"/>
              <w:rPr>
                <w:sz w:val="24"/>
              </w:rPr>
            </w:pPr>
            <w:r>
              <w:rPr>
                <w:sz w:val="24"/>
              </w:rPr>
              <w:t>Saya fokus ketika guru menjelaskan</w:t>
            </w:r>
            <w:r>
              <w:rPr>
                <w:spacing w:val="-13"/>
                <w:sz w:val="24"/>
              </w:rPr>
              <w:t xml:space="preserve"> </w:t>
            </w:r>
            <w:r>
              <w:rPr>
                <w:sz w:val="24"/>
              </w:rPr>
              <w:t>materi</w:t>
            </w:r>
            <w:r>
              <w:rPr>
                <w:spacing w:val="-13"/>
                <w:sz w:val="24"/>
              </w:rPr>
              <w:t xml:space="preserve"> </w:t>
            </w:r>
            <w:r>
              <w:rPr>
                <w:sz w:val="24"/>
              </w:rPr>
              <w:t>kubus</w:t>
            </w:r>
            <w:r>
              <w:rPr>
                <w:spacing w:val="-14"/>
                <w:sz w:val="24"/>
              </w:rPr>
              <w:t xml:space="preserve"> </w:t>
            </w:r>
            <w:r>
              <w:rPr>
                <w:sz w:val="24"/>
              </w:rPr>
              <w:t xml:space="preserve">dan </w:t>
            </w:r>
            <w:r>
              <w:rPr>
                <w:spacing w:val="-2"/>
                <w:sz w:val="24"/>
              </w:rPr>
              <w:t>balok.</w:t>
            </w:r>
          </w:p>
        </w:tc>
        <w:tc>
          <w:tcPr>
            <w:tcW w:w="1135" w:type="dxa"/>
          </w:tcPr>
          <w:p w14:paraId="533EE3EA">
            <w:pPr>
              <w:pStyle w:val="15"/>
              <w:rPr>
                <w:sz w:val="24"/>
              </w:rPr>
            </w:pPr>
          </w:p>
        </w:tc>
        <w:tc>
          <w:tcPr>
            <w:tcW w:w="1132" w:type="dxa"/>
          </w:tcPr>
          <w:p w14:paraId="3E899D95">
            <w:pPr>
              <w:pStyle w:val="15"/>
              <w:rPr>
                <w:sz w:val="24"/>
              </w:rPr>
            </w:pPr>
          </w:p>
        </w:tc>
        <w:tc>
          <w:tcPr>
            <w:tcW w:w="991" w:type="dxa"/>
          </w:tcPr>
          <w:p w14:paraId="6C0A2E8D">
            <w:pPr>
              <w:pStyle w:val="15"/>
              <w:rPr>
                <w:sz w:val="24"/>
              </w:rPr>
            </w:pPr>
          </w:p>
        </w:tc>
        <w:tc>
          <w:tcPr>
            <w:tcW w:w="957" w:type="dxa"/>
          </w:tcPr>
          <w:p w14:paraId="1D545A34">
            <w:pPr>
              <w:pStyle w:val="15"/>
              <w:rPr>
                <w:sz w:val="24"/>
              </w:rPr>
            </w:pPr>
          </w:p>
        </w:tc>
      </w:tr>
      <w:tr w14:paraId="7326B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674" w:type="dxa"/>
          </w:tcPr>
          <w:p w14:paraId="54BDD6AD">
            <w:pPr>
              <w:pStyle w:val="15"/>
              <w:spacing w:line="275" w:lineRule="exact"/>
              <w:ind w:left="10" w:right="3"/>
              <w:jc w:val="center"/>
              <w:rPr>
                <w:b/>
                <w:sz w:val="24"/>
              </w:rPr>
            </w:pPr>
            <w:r>
              <w:rPr>
                <w:b/>
                <w:spacing w:val="-10"/>
                <w:sz w:val="24"/>
              </w:rPr>
              <w:t>3</w:t>
            </w:r>
          </w:p>
        </w:tc>
        <w:tc>
          <w:tcPr>
            <w:tcW w:w="3262" w:type="dxa"/>
          </w:tcPr>
          <w:p w14:paraId="2E9D682F">
            <w:pPr>
              <w:pStyle w:val="15"/>
              <w:spacing w:line="276" w:lineRule="exact"/>
              <w:ind w:left="108" w:right="603"/>
              <w:jc w:val="both"/>
              <w:rPr>
                <w:sz w:val="24"/>
              </w:rPr>
            </w:pPr>
            <w:r>
              <w:rPr>
                <w:sz w:val="24"/>
              </w:rPr>
              <w:t>Materi</w:t>
            </w:r>
            <w:r>
              <w:rPr>
                <w:spacing w:val="-13"/>
                <w:sz w:val="24"/>
              </w:rPr>
              <w:t xml:space="preserve"> </w:t>
            </w:r>
            <w:r>
              <w:rPr>
                <w:sz w:val="24"/>
              </w:rPr>
              <w:t>bangun</w:t>
            </w:r>
            <w:r>
              <w:rPr>
                <w:spacing w:val="-13"/>
                <w:sz w:val="24"/>
              </w:rPr>
              <w:t xml:space="preserve"> </w:t>
            </w:r>
            <w:r>
              <w:rPr>
                <w:sz w:val="24"/>
              </w:rPr>
              <w:t>ruang</w:t>
            </w:r>
            <w:r>
              <w:rPr>
                <w:spacing w:val="-13"/>
                <w:sz w:val="24"/>
              </w:rPr>
              <w:t xml:space="preserve"> </w:t>
            </w:r>
            <w:r>
              <w:rPr>
                <w:sz w:val="24"/>
              </w:rPr>
              <w:t>yang dipelajari</w:t>
            </w:r>
            <w:r>
              <w:rPr>
                <w:spacing w:val="-9"/>
                <w:sz w:val="24"/>
              </w:rPr>
              <w:t xml:space="preserve"> </w:t>
            </w:r>
            <w:r>
              <w:rPr>
                <w:sz w:val="24"/>
              </w:rPr>
              <w:t>bermanfaat</w:t>
            </w:r>
            <w:r>
              <w:rPr>
                <w:spacing w:val="-9"/>
                <w:sz w:val="24"/>
              </w:rPr>
              <w:t xml:space="preserve"> </w:t>
            </w:r>
            <w:r>
              <w:rPr>
                <w:sz w:val="24"/>
              </w:rPr>
              <w:t xml:space="preserve">bagi </w:t>
            </w:r>
            <w:r>
              <w:rPr>
                <w:spacing w:val="-2"/>
                <w:sz w:val="24"/>
              </w:rPr>
              <w:t>saya.</w:t>
            </w:r>
          </w:p>
        </w:tc>
        <w:tc>
          <w:tcPr>
            <w:tcW w:w="1135" w:type="dxa"/>
          </w:tcPr>
          <w:p w14:paraId="706568CD">
            <w:pPr>
              <w:pStyle w:val="15"/>
              <w:rPr>
                <w:sz w:val="24"/>
              </w:rPr>
            </w:pPr>
          </w:p>
        </w:tc>
        <w:tc>
          <w:tcPr>
            <w:tcW w:w="1132" w:type="dxa"/>
          </w:tcPr>
          <w:p w14:paraId="2BC1B605">
            <w:pPr>
              <w:pStyle w:val="15"/>
              <w:rPr>
                <w:sz w:val="24"/>
              </w:rPr>
            </w:pPr>
          </w:p>
        </w:tc>
        <w:tc>
          <w:tcPr>
            <w:tcW w:w="991" w:type="dxa"/>
          </w:tcPr>
          <w:p w14:paraId="59AB908F">
            <w:pPr>
              <w:pStyle w:val="15"/>
              <w:rPr>
                <w:sz w:val="24"/>
              </w:rPr>
            </w:pPr>
          </w:p>
        </w:tc>
        <w:tc>
          <w:tcPr>
            <w:tcW w:w="957" w:type="dxa"/>
          </w:tcPr>
          <w:p w14:paraId="406BA175">
            <w:pPr>
              <w:pStyle w:val="15"/>
              <w:rPr>
                <w:sz w:val="24"/>
              </w:rPr>
            </w:pPr>
          </w:p>
        </w:tc>
      </w:tr>
    </w:tbl>
    <w:p w14:paraId="13B12D60">
      <w:pPr>
        <w:pStyle w:val="15"/>
        <w:spacing w:after="0"/>
        <w:rPr>
          <w:sz w:val="24"/>
        </w:rPr>
        <w:sectPr>
          <w:headerReference r:id="rId195" w:type="default"/>
          <w:footerReference r:id="rId196" w:type="default"/>
          <w:pgSz w:w="11910" w:h="16840"/>
          <w:pgMar w:top="1920" w:right="1275" w:bottom="280" w:left="1275" w:header="717" w:footer="0" w:gutter="0"/>
          <w:cols w:space="720" w:num="1"/>
        </w:sectPr>
      </w:pPr>
    </w:p>
    <w:p w14:paraId="580076AB">
      <w:pPr>
        <w:pStyle w:val="6"/>
        <w:spacing w:before="100"/>
        <w:rPr>
          <w:sz w:val="20"/>
        </w:rPr>
      </w:pPr>
      <w:r>
        <w:rPr>
          <w:sz w:val="20"/>
        </w:rPr>
        <w:drawing>
          <wp:anchor distT="0" distB="0" distL="0" distR="0" simplePos="0" relativeHeight="251840512"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493" name="Image 493"/>
            <wp:cNvGraphicFramePr/>
            <a:graphic xmlns:a="http://schemas.openxmlformats.org/drawingml/2006/main">
              <a:graphicData uri="http://schemas.openxmlformats.org/drawingml/2006/picture">
                <pic:pic xmlns:pic="http://schemas.openxmlformats.org/drawingml/2006/picture">
                  <pic:nvPicPr>
                    <pic:cNvPr id="493" name="Image 493"/>
                    <pic:cNvPicPr/>
                  </pic:nvPicPr>
                  <pic:blipFill>
                    <a:blip r:embed="rId238" cstate="print"/>
                    <a:stretch>
                      <a:fillRect/>
                    </a:stretch>
                  </pic:blipFill>
                  <pic:spPr>
                    <a:xfrm>
                      <a:off x="0" y="0"/>
                      <a:ext cx="4667249" cy="4591049"/>
                    </a:xfrm>
                    <a:prstGeom prst="rect">
                      <a:avLst/>
                    </a:prstGeom>
                  </pic:spPr>
                </pic:pic>
              </a:graphicData>
            </a:graphic>
          </wp:anchor>
        </w:drawing>
      </w: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262"/>
        <w:gridCol w:w="1135"/>
        <w:gridCol w:w="1132"/>
        <w:gridCol w:w="991"/>
        <w:gridCol w:w="957"/>
      </w:tblGrid>
      <w:tr w14:paraId="3AC87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3B002D65">
            <w:pPr>
              <w:pStyle w:val="15"/>
              <w:spacing w:line="275" w:lineRule="exact"/>
              <w:ind w:left="10" w:right="3"/>
              <w:jc w:val="center"/>
              <w:rPr>
                <w:b/>
                <w:sz w:val="24"/>
              </w:rPr>
            </w:pPr>
            <w:r>
              <w:rPr>
                <w:b/>
                <w:spacing w:val="-10"/>
                <w:sz w:val="24"/>
              </w:rPr>
              <w:t>4</w:t>
            </w:r>
          </w:p>
        </w:tc>
        <w:tc>
          <w:tcPr>
            <w:tcW w:w="3262" w:type="dxa"/>
          </w:tcPr>
          <w:p w14:paraId="5299C0C5">
            <w:pPr>
              <w:pStyle w:val="15"/>
              <w:spacing w:line="276" w:lineRule="exact"/>
              <w:ind w:left="108"/>
              <w:rPr>
                <w:sz w:val="24"/>
              </w:rPr>
            </w:pPr>
            <w:r>
              <w:rPr>
                <w:sz w:val="24"/>
              </w:rPr>
              <w:t>Saya bisa menghubungkan materi</w:t>
            </w:r>
            <w:r>
              <w:rPr>
                <w:spacing w:val="-10"/>
                <w:sz w:val="24"/>
              </w:rPr>
              <w:t xml:space="preserve"> </w:t>
            </w:r>
            <w:r>
              <w:rPr>
                <w:sz w:val="24"/>
              </w:rPr>
              <w:t>kubus</w:t>
            </w:r>
            <w:r>
              <w:rPr>
                <w:spacing w:val="-11"/>
                <w:sz w:val="24"/>
              </w:rPr>
              <w:t xml:space="preserve"> </w:t>
            </w:r>
            <w:r>
              <w:rPr>
                <w:sz w:val="24"/>
              </w:rPr>
              <w:t>dan</w:t>
            </w:r>
            <w:r>
              <w:rPr>
                <w:spacing w:val="-10"/>
                <w:sz w:val="24"/>
              </w:rPr>
              <w:t xml:space="preserve"> </w:t>
            </w:r>
            <w:r>
              <w:rPr>
                <w:sz w:val="24"/>
              </w:rPr>
              <w:t>balok</w:t>
            </w:r>
            <w:r>
              <w:rPr>
                <w:spacing w:val="-10"/>
                <w:sz w:val="24"/>
              </w:rPr>
              <w:t xml:space="preserve"> </w:t>
            </w:r>
            <w:r>
              <w:rPr>
                <w:sz w:val="24"/>
              </w:rPr>
              <w:t>dengan kehidupan sehari-hari.</w:t>
            </w:r>
          </w:p>
        </w:tc>
        <w:tc>
          <w:tcPr>
            <w:tcW w:w="1135" w:type="dxa"/>
          </w:tcPr>
          <w:p w14:paraId="5EB77BF3">
            <w:pPr>
              <w:pStyle w:val="15"/>
              <w:rPr>
                <w:sz w:val="24"/>
              </w:rPr>
            </w:pPr>
          </w:p>
        </w:tc>
        <w:tc>
          <w:tcPr>
            <w:tcW w:w="1132" w:type="dxa"/>
          </w:tcPr>
          <w:p w14:paraId="05A161F7">
            <w:pPr>
              <w:pStyle w:val="15"/>
              <w:rPr>
                <w:sz w:val="24"/>
              </w:rPr>
            </w:pPr>
          </w:p>
        </w:tc>
        <w:tc>
          <w:tcPr>
            <w:tcW w:w="991" w:type="dxa"/>
          </w:tcPr>
          <w:p w14:paraId="3AB74D90">
            <w:pPr>
              <w:pStyle w:val="15"/>
              <w:rPr>
                <w:sz w:val="24"/>
              </w:rPr>
            </w:pPr>
          </w:p>
        </w:tc>
        <w:tc>
          <w:tcPr>
            <w:tcW w:w="957" w:type="dxa"/>
          </w:tcPr>
          <w:p w14:paraId="2459273B">
            <w:pPr>
              <w:pStyle w:val="15"/>
              <w:rPr>
                <w:sz w:val="24"/>
              </w:rPr>
            </w:pPr>
          </w:p>
        </w:tc>
      </w:tr>
      <w:tr w14:paraId="7CF8C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425DCC0A">
            <w:pPr>
              <w:pStyle w:val="15"/>
              <w:spacing w:line="275" w:lineRule="exact"/>
              <w:ind w:left="10" w:right="3"/>
              <w:jc w:val="center"/>
              <w:rPr>
                <w:b/>
                <w:sz w:val="24"/>
              </w:rPr>
            </w:pPr>
            <w:r>
              <w:rPr>
                <w:b/>
                <w:spacing w:val="-10"/>
                <w:sz w:val="24"/>
              </w:rPr>
              <w:t>5</w:t>
            </w:r>
          </w:p>
        </w:tc>
        <w:tc>
          <w:tcPr>
            <w:tcW w:w="3262" w:type="dxa"/>
          </w:tcPr>
          <w:p w14:paraId="440426CD">
            <w:pPr>
              <w:pStyle w:val="15"/>
              <w:spacing w:line="276" w:lineRule="exact"/>
              <w:ind w:left="108" w:right="130"/>
              <w:rPr>
                <w:sz w:val="24"/>
              </w:rPr>
            </w:pPr>
            <w:r>
              <w:rPr>
                <w:sz w:val="24"/>
              </w:rPr>
              <w:t>Saya percaya diri dapat mengerjakan</w:t>
            </w:r>
            <w:r>
              <w:rPr>
                <w:spacing w:val="-15"/>
                <w:sz w:val="24"/>
              </w:rPr>
              <w:t xml:space="preserve"> </w:t>
            </w:r>
            <w:r>
              <w:rPr>
                <w:sz w:val="24"/>
              </w:rPr>
              <w:t>soal-soal</w:t>
            </w:r>
            <w:r>
              <w:rPr>
                <w:spacing w:val="-15"/>
                <w:sz w:val="24"/>
              </w:rPr>
              <w:t xml:space="preserve"> </w:t>
            </w:r>
            <w:r>
              <w:rPr>
                <w:sz w:val="24"/>
              </w:rPr>
              <w:t>kubus dan balok.</w:t>
            </w:r>
          </w:p>
        </w:tc>
        <w:tc>
          <w:tcPr>
            <w:tcW w:w="1135" w:type="dxa"/>
          </w:tcPr>
          <w:p w14:paraId="0E09F7B0">
            <w:pPr>
              <w:pStyle w:val="15"/>
              <w:rPr>
                <w:sz w:val="24"/>
              </w:rPr>
            </w:pPr>
          </w:p>
        </w:tc>
        <w:tc>
          <w:tcPr>
            <w:tcW w:w="1132" w:type="dxa"/>
          </w:tcPr>
          <w:p w14:paraId="4B4D52CF">
            <w:pPr>
              <w:pStyle w:val="15"/>
              <w:rPr>
                <w:sz w:val="24"/>
              </w:rPr>
            </w:pPr>
          </w:p>
        </w:tc>
        <w:tc>
          <w:tcPr>
            <w:tcW w:w="991" w:type="dxa"/>
          </w:tcPr>
          <w:p w14:paraId="63391FD2">
            <w:pPr>
              <w:pStyle w:val="15"/>
              <w:rPr>
                <w:sz w:val="24"/>
              </w:rPr>
            </w:pPr>
          </w:p>
        </w:tc>
        <w:tc>
          <w:tcPr>
            <w:tcW w:w="957" w:type="dxa"/>
          </w:tcPr>
          <w:p w14:paraId="6075E3C9">
            <w:pPr>
              <w:pStyle w:val="15"/>
              <w:rPr>
                <w:sz w:val="24"/>
              </w:rPr>
            </w:pPr>
          </w:p>
        </w:tc>
      </w:tr>
      <w:tr w14:paraId="2E4FB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trPr>
        <w:tc>
          <w:tcPr>
            <w:tcW w:w="674" w:type="dxa"/>
          </w:tcPr>
          <w:p w14:paraId="2BB951B8">
            <w:pPr>
              <w:pStyle w:val="15"/>
              <w:spacing w:line="274" w:lineRule="exact"/>
              <w:ind w:left="10" w:right="3"/>
              <w:jc w:val="center"/>
              <w:rPr>
                <w:b/>
                <w:sz w:val="24"/>
              </w:rPr>
            </w:pPr>
            <w:r>
              <w:rPr>
                <w:b/>
                <w:spacing w:val="-10"/>
                <w:sz w:val="24"/>
              </w:rPr>
              <w:t>6</w:t>
            </w:r>
          </w:p>
        </w:tc>
        <w:tc>
          <w:tcPr>
            <w:tcW w:w="3262" w:type="dxa"/>
          </w:tcPr>
          <w:p w14:paraId="0106CA13">
            <w:pPr>
              <w:pStyle w:val="15"/>
              <w:spacing w:line="276" w:lineRule="exact"/>
              <w:ind w:left="108"/>
              <w:rPr>
                <w:sz w:val="24"/>
              </w:rPr>
            </w:pPr>
            <w:r>
              <w:rPr>
                <w:sz w:val="24"/>
              </w:rPr>
              <w:t>Saya</w:t>
            </w:r>
            <w:r>
              <w:rPr>
                <w:spacing w:val="-14"/>
                <w:sz w:val="24"/>
              </w:rPr>
              <w:t xml:space="preserve"> </w:t>
            </w:r>
            <w:r>
              <w:rPr>
                <w:sz w:val="24"/>
              </w:rPr>
              <w:t>yakin</w:t>
            </w:r>
            <w:r>
              <w:rPr>
                <w:spacing w:val="-13"/>
                <w:sz w:val="24"/>
              </w:rPr>
              <w:t xml:space="preserve"> </w:t>
            </w:r>
            <w:r>
              <w:rPr>
                <w:sz w:val="24"/>
              </w:rPr>
              <w:t>dapat</w:t>
            </w:r>
            <w:r>
              <w:rPr>
                <w:spacing w:val="-13"/>
                <w:sz w:val="24"/>
              </w:rPr>
              <w:t xml:space="preserve"> </w:t>
            </w:r>
            <w:r>
              <w:rPr>
                <w:sz w:val="24"/>
              </w:rPr>
              <w:t>memahami materi bangun ruang tanpa bantuan media.</w:t>
            </w:r>
          </w:p>
        </w:tc>
        <w:tc>
          <w:tcPr>
            <w:tcW w:w="1135" w:type="dxa"/>
          </w:tcPr>
          <w:p w14:paraId="50764785">
            <w:pPr>
              <w:pStyle w:val="15"/>
              <w:rPr>
                <w:sz w:val="24"/>
              </w:rPr>
            </w:pPr>
          </w:p>
        </w:tc>
        <w:tc>
          <w:tcPr>
            <w:tcW w:w="1132" w:type="dxa"/>
          </w:tcPr>
          <w:p w14:paraId="3D8F2F33">
            <w:pPr>
              <w:pStyle w:val="15"/>
              <w:rPr>
                <w:sz w:val="24"/>
              </w:rPr>
            </w:pPr>
          </w:p>
        </w:tc>
        <w:tc>
          <w:tcPr>
            <w:tcW w:w="991" w:type="dxa"/>
          </w:tcPr>
          <w:p w14:paraId="7DFBEE6F">
            <w:pPr>
              <w:pStyle w:val="15"/>
              <w:rPr>
                <w:sz w:val="24"/>
              </w:rPr>
            </w:pPr>
          </w:p>
        </w:tc>
        <w:tc>
          <w:tcPr>
            <w:tcW w:w="957" w:type="dxa"/>
          </w:tcPr>
          <w:p w14:paraId="4D9791BC">
            <w:pPr>
              <w:pStyle w:val="15"/>
              <w:rPr>
                <w:sz w:val="24"/>
              </w:rPr>
            </w:pPr>
          </w:p>
        </w:tc>
      </w:tr>
      <w:tr w14:paraId="3FADB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674" w:type="dxa"/>
          </w:tcPr>
          <w:p w14:paraId="00720306">
            <w:pPr>
              <w:pStyle w:val="15"/>
              <w:ind w:left="10" w:right="3"/>
              <w:jc w:val="center"/>
              <w:rPr>
                <w:b/>
                <w:sz w:val="24"/>
              </w:rPr>
            </w:pPr>
            <w:r>
              <w:rPr>
                <w:b/>
                <w:spacing w:val="-10"/>
                <w:sz w:val="24"/>
              </w:rPr>
              <w:t>7</w:t>
            </w:r>
          </w:p>
        </w:tc>
        <w:tc>
          <w:tcPr>
            <w:tcW w:w="3262" w:type="dxa"/>
          </w:tcPr>
          <w:p w14:paraId="2E5570A6">
            <w:pPr>
              <w:pStyle w:val="15"/>
              <w:spacing w:line="276" w:lineRule="exact"/>
              <w:ind w:left="108" w:right="130"/>
              <w:rPr>
                <w:sz w:val="24"/>
              </w:rPr>
            </w:pPr>
            <w:r>
              <w:rPr>
                <w:sz w:val="24"/>
              </w:rPr>
              <w:t>Saya</w:t>
            </w:r>
            <w:r>
              <w:rPr>
                <w:spacing w:val="-15"/>
                <w:sz w:val="24"/>
              </w:rPr>
              <w:t xml:space="preserve"> </w:t>
            </w:r>
            <w:r>
              <w:rPr>
                <w:sz w:val="24"/>
              </w:rPr>
              <w:t>senang</w:t>
            </w:r>
            <w:r>
              <w:rPr>
                <w:spacing w:val="-15"/>
                <w:sz w:val="24"/>
              </w:rPr>
              <w:t xml:space="preserve"> </w:t>
            </w:r>
            <w:r>
              <w:rPr>
                <w:sz w:val="24"/>
              </w:rPr>
              <w:t xml:space="preserve">belajar </w:t>
            </w:r>
            <w:r>
              <w:rPr>
                <w:spacing w:val="-2"/>
                <w:sz w:val="24"/>
              </w:rPr>
              <w:t>matematika.</w:t>
            </w:r>
          </w:p>
        </w:tc>
        <w:tc>
          <w:tcPr>
            <w:tcW w:w="1135" w:type="dxa"/>
          </w:tcPr>
          <w:p w14:paraId="708EE10D">
            <w:pPr>
              <w:pStyle w:val="15"/>
              <w:rPr>
                <w:sz w:val="24"/>
              </w:rPr>
            </w:pPr>
          </w:p>
        </w:tc>
        <w:tc>
          <w:tcPr>
            <w:tcW w:w="1132" w:type="dxa"/>
          </w:tcPr>
          <w:p w14:paraId="4FC431ED">
            <w:pPr>
              <w:pStyle w:val="15"/>
              <w:rPr>
                <w:sz w:val="24"/>
              </w:rPr>
            </w:pPr>
          </w:p>
        </w:tc>
        <w:tc>
          <w:tcPr>
            <w:tcW w:w="991" w:type="dxa"/>
          </w:tcPr>
          <w:p w14:paraId="3A66FBE6">
            <w:pPr>
              <w:pStyle w:val="15"/>
              <w:rPr>
                <w:sz w:val="24"/>
              </w:rPr>
            </w:pPr>
          </w:p>
        </w:tc>
        <w:tc>
          <w:tcPr>
            <w:tcW w:w="957" w:type="dxa"/>
          </w:tcPr>
          <w:p w14:paraId="40B9D0ED">
            <w:pPr>
              <w:pStyle w:val="15"/>
              <w:rPr>
                <w:sz w:val="24"/>
              </w:rPr>
            </w:pPr>
          </w:p>
        </w:tc>
      </w:tr>
      <w:tr w14:paraId="45590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08482F7D">
            <w:pPr>
              <w:pStyle w:val="15"/>
              <w:spacing w:line="275" w:lineRule="exact"/>
              <w:ind w:left="10" w:right="3"/>
              <w:jc w:val="center"/>
              <w:rPr>
                <w:b/>
                <w:sz w:val="24"/>
              </w:rPr>
            </w:pPr>
            <w:r>
              <w:rPr>
                <w:b/>
                <w:spacing w:val="-10"/>
                <w:sz w:val="24"/>
              </w:rPr>
              <w:t>8</w:t>
            </w:r>
          </w:p>
        </w:tc>
        <w:tc>
          <w:tcPr>
            <w:tcW w:w="3262" w:type="dxa"/>
          </w:tcPr>
          <w:p w14:paraId="7ADDB0AF">
            <w:pPr>
              <w:pStyle w:val="15"/>
              <w:spacing w:line="276" w:lineRule="exact"/>
              <w:ind w:left="108"/>
              <w:rPr>
                <w:sz w:val="24"/>
              </w:rPr>
            </w:pPr>
            <w:r>
              <w:rPr>
                <w:sz w:val="24"/>
              </w:rPr>
              <w:t>Saya</w:t>
            </w:r>
            <w:r>
              <w:rPr>
                <w:spacing w:val="-11"/>
                <w:sz w:val="24"/>
              </w:rPr>
              <w:t xml:space="preserve"> </w:t>
            </w:r>
            <w:r>
              <w:rPr>
                <w:sz w:val="24"/>
              </w:rPr>
              <w:t>puas</w:t>
            </w:r>
            <w:r>
              <w:rPr>
                <w:spacing w:val="-11"/>
                <w:sz w:val="24"/>
              </w:rPr>
              <w:t xml:space="preserve"> </w:t>
            </w:r>
            <w:r>
              <w:rPr>
                <w:sz w:val="24"/>
              </w:rPr>
              <w:t>dengan</w:t>
            </w:r>
            <w:r>
              <w:rPr>
                <w:spacing w:val="-10"/>
                <w:sz w:val="24"/>
              </w:rPr>
              <w:t xml:space="preserve"> </w:t>
            </w:r>
            <w:r>
              <w:rPr>
                <w:sz w:val="24"/>
              </w:rPr>
              <w:t>hasil</w:t>
            </w:r>
            <w:r>
              <w:rPr>
                <w:spacing w:val="-10"/>
                <w:sz w:val="24"/>
              </w:rPr>
              <w:t xml:space="preserve"> </w:t>
            </w:r>
            <w:r>
              <w:rPr>
                <w:sz w:val="24"/>
              </w:rPr>
              <w:t xml:space="preserve">belajar saya pada materi kubus dan </w:t>
            </w:r>
            <w:r>
              <w:rPr>
                <w:spacing w:val="-2"/>
                <w:sz w:val="24"/>
              </w:rPr>
              <w:t>balok</w:t>
            </w:r>
          </w:p>
        </w:tc>
        <w:tc>
          <w:tcPr>
            <w:tcW w:w="1135" w:type="dxa"/>
          </w:tcPr>
          <w:p w14:paraId="0862A7A2">
            <w:pPr>
              <w:pStyle w:val="15"/>
              <w:rPr>
                <w:sz w:val="24"/>
              </w:rPr>
            </w:pPr>
          </w:p>
        </w:tc>
        <w:tc>
          <w:tcPr>
            <w:tcW w:w="1132" w:type="dxa"/>
          </w:tcPr>
          <w:p w14:paraId="756837F2">
            <w:pPr>
              <w:pStyle w:val="15"/>
              <w:rPr>
                <w:sz w:val="24"/>
              </w:rPr>
            </w:pPr>
          </w:p>
        </w:tc>
        <w:tc>
          <w:tcPr>
            <w:tcW w:w="991" w:type="dxa"/>
          </w:tcPr>
          <w:p w14:paraId="16D00B25">
            <w:pPr>
              <w:pStyle w:val="15"/>
              <w:rPr>
                <w:sz w:val="24"/>
              </w:rPr>
            </w:pPr>
          </w:p>
        </w:tc>
        <w:tc>
          <w:tcPr>
            <w:tcW w:w="957" w:type="dxa"/>
          </w:tcPr>
          <w:p w14:paraId="407DE3E8">
            <w:pPr>
              <w:pStyle w:val="15"/>
              <w:rPr>
                <w:sz w:val="24"/>
              </w:rPr>
            </w:pPr>
          </w:p>
        </w:tc>
      </w:tr>
    </w:tbl>
    <w:p w14:paraId="593284C4">
      <w:pPr>
        <w:pStyle w:val="15"/>
        <w:spacing w:after="0"/>
        <w:rPr>
          <w:sz w:val="24"/>
        </w:rPr>
        <w:sectPr>
          <w:headerReference r:id="rId197" w:type="default"/>
          <w:footerReference r:id="rId198" w:type="default"/>
          <w:pgSz w:w="11910" w:h="16840"/>
          <w:pgMar w:top="1920" w:right="1275" w:bottom="280" w:left="1275" w:header="717" w:footer="0" w:gutter="0"/>
          <w:cols w:space="720" w:num="1"/>
        </w:sectPr>
      </w:pPr>
    </w:p>
    <w:p w14:paraId="74FEB48A">
      <w:pPr>
        <w:pStyle w:val="6"/>
        <w:spacing w:before="53"/>
      </w:pPr>
    </w:p>
    <w:p w14:paraId="39DDBA19">
      <w:pPr>
        <w:spacing w:before="0"/>
        <w:ind w:left="993" w:right="0" w:firstLine="0"/>
        <w:jc w:val="left"/>
        <w:rPr>
          <w:b/>
          <w:sz w:val="24"/>
        </w:rPr>
      </w:pPr>
      <w:r>
        <w:rPr>
          <w:b/>
          <w:sz w:val="24"/>
        </w:rPr>
        <w:t>Lampiran</w:t>
      </w:r>
      <w:r>
        <w:rPr>
          <w:b/>
          <w:spacing w:val="-5"/>
          <w:sz w:val="24"/>
        </w:rPr>
        <w:t xml:space="preserve"> </w:t>
      </w:r>
      <w:r>
        <w:rPr>
          <w:b/>
          <w:spacing w:val="-10"/>
          <w:sz w:val="24"/>
        </w:rPr>
        <w:t>5</w:t>
      </w:r>
    </w:p>
    <w:p w14:paraId="41DDDD3A">
      <w:pPr>
        <w:pStyle w:val="6"/>
        <w:rPr>
          <w:b/>
        </w:rPr>
      </w:pPr>
    </w:p>
    <w:p w14:paraId="0AEE8A78">
      <w:pPr>
        <w:pStyle w:val="2"/>
        <w:spacing w:line="480" w:lineRule="auto"/>
        <w:ind w:left="2545" w:right="1976"/>
      </w:pPr>
      <w:r>
        <w:t>ANGKET</w:t>
      </w:r>
      <w:r>
        <w:rPr>
          <w:spacing w:val="-11"/>
        </w:rPr>
        <w:t xml:space="preserve"> </w:t>
      </w:r>
      <w:r>
        <w:t>MOTIVASI</w:t>
      </w:r>
      <w:r>
        <w:rPr>
          <w:spacing w:val="-13"/>
        </w:rPr>
        <w:t xml:space="preserve"> </w:t>
      </w:r>
      <w:r>
        <w:t>BELAJAR</w:t>
      </w:r>
      <w:r>
        <w:rPr>
          <w:spacing w:val="-11"/>
        </w:rPr>
        <w:t xml:space="preserve"> </w:t>
      </w:r>
      <w:r>
        <w:t xml:space="preserve">SISWA </w:t>
      </w:r>
      <w:r>
        <w:rPr>
          <w:spacing w:val="-2"/>
        </w:rPr>
        <w:t>(POSTTEST)</w:t>
      </w:r>
    </w:p>
    <w:p w14:paraId="4B1E8B1D">
      <w:pPr>
        <w:pStyle w:val="6"/>
        <w:tabs>
          <w:tab w:val="left" w:pos="3153"/>
        </w:tabs>
        <w:ind w:left="993"/>
      </w:pPr>
      <w:r>
        <w:t>Nama</w:t>
      </w:r>
      <w:r>
        <w:rPr>
          <w:spacing w:val="-2"/>
        </w:rPr>
        <w:t xml:space="preserve"> Siswa</w:t>
      </w:r>
      <w:r>
        <w:tab/>
      </w:r>
      <w:r>
        <w:rPr>
          <w:spacing w:val="-10"/>
        </w:rPr>
        <w:t>:</w:t>
      </w:r>
    </w:p>
    <w:p w14:paraId="24C37FCF">
      <w:pPr>
        <w:pStyle w:val="6"/>
      </w:pPr>
    </w:p>
    <w:p w14:paraId="21DC8850">
      <w:pPr>
        <w:pStyle w:val="6"/>
        <w:tabs>
          <w:tab w:val="left" w:pos="3153"/>
        </w:tabs>
        <w:ind w:left="993"/>
      </w:pPr>
      <w:r>
        <w:drawing>
          <wp:anchor distT="0" distB="0" distL="0" distR="0" simplePos="0" relativeHeight="251841536" behindDoc="1" locked="0" layoutInCell="1" allowOverlap="1">
            <wp:simplePos x="0" y="0"/>
            <wp:positionH relativeFrom="page">
              <wp:posOffset>1456055</wp:posOffset>
            </wp:positionH>
            <wp:positionV relativeFrom="paragraph">
              <wp:posOffset>199390</wp:posOffset>
            </wp:positionV>
            <wp:extent cx="4667250" cy="4591050"/>
            <wp:effectExtent l="0" t="0" r="0" b="0"/>
            <wp:wrapNone/>
            <wp:docPr id="495" name="Image 495"/>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238" cstate="print"/>
                    <a:stretch>
                      <a:fillRect/>
                    </a:stretch>
                  </pic:blipFill>
                  <pic:spPr>
                    <a:xfrm>
                      <a:off x="0" y="0"/>
                      <a:ext cx="4667249" cy="4591049"/>
                    </a:xfrm>
                    <a:prstGeom prst="rect">
                      <a:avLst/>
                    </a:prstGeom>
                  </pic:spPr>
                </pic:pic>
              </a:graphicData>
            </a:graphic>
          </wp:anchor>
        </w:drawing>
      </w:r>
      <w:r>
        <w:rPr>
          <w:spacing w:val="-2"/>
        </w:rPr>
        <w:t>Kelas</w:t>
      </w:r>
      <w:r>
        <w:tab/>
      </w:r>
      <w:r>
        <w:rPr>
          <w:spacing w:val="-10"/>
        </w:rPr>
        <w:t>:</w:t>
      </w:r>
    </w:p>
    <w:p w14:paraId="603F86C7">
      <w:pPr>
        <w:pStyle w:val="6"/>
        <w:spacing w:before="1"/>
      </w:pPr>
    </w:p>
    <w:p w14:paraId="109D2FFF">
      <w:pPr>
        <w:pStyle w:val="6"/>
        <w:tabs>
          <w:tab w:val="left" w:pos="3153"/>
        </w:tabs>
        <w:ind w:left="993"/>
      </w:pPr>
      <w:r>
        <w:t>Mata</w:t>
      </w:r>
      <w:r>
        <w:rPr>
          <w:spacing w:val="-1"/>
        </w:rPr>
        <w:t xml:space="preserve"> </w:t>
      </w:r>
      <w:r>
        <w:rPr>
          <w:spacing w:val="-2"/>
        </w:rPr>
        <w:t>Pelajaran</w:t>
      </w:r>
      <w:r>
        <w:tab/>
      </w:r>
      <w:r>
        <w:rPr>
          <w:spacing w:val="-10"/>
        </w:rPr>
        <w:t>:</w:t>
      </w:r>
    </w:p>
    <w:p w14:paraId="71DE4742">
      <w:pPr>
        <w:pStyle w:val="6"/>
      </w:pPr>
    </w:p>
    <w:p w14:paraId="433218B2">
      <w:pPr>
        <w:pStyle w:val="2"/>
        <w:ind w:left="564"/>
      </w:pPr>
      <w:r>
        <w:t>PETUNJUK</w:t>
      </w:r>
      <w:r>
        <w:rPr>
          <w:spacing w:val="-6"/>
        </w:rPr>
        <w:t xml:space="preserve"> </w:t>
      </w:r>
      <w:r>
        <w:t>PENGISIAN</w:t>
      </w:r>
      <w:r>
        <w:rPr>
          <w:spacing w:val="-5"/>
        </w:rPr>
        <w:t xml:space="preserve"> </w:t>
      </w:r>
      <w:r>
        <w:rPr>
          <w:spacing w:val="-2"/>
        </w:rPr>
        <w:t>ANGKET</w:t>
      </w:r>
    </w:p>
    <w:p w14:paraId="2E819833">
      <w:pPr>
        <w:pStyle w:val="6"/>
        <w:rPr>
          <w:b/>
        </w:rPr>
      </w:pPr>
    </w:p>
    <w:p w14:paraId="0D4A4BF7">
      <w:pPr>
        <w:pStyle w:val="14"/>
        <w:numPr>
          <w:ilvl w:val="0"/>
          <w:numId w:val="44"/>
        </w:numPr>
        <w:tabs>
          <w:tab w:val="left" w:pos="1276"/>
        </w:tabs>
        <w:spacing w:before="0" w:after="0" w:line="480" w:lineRule="auto"/>
        <w:ind w:left="1276" w:right="422" w:hanging="360"/>
        <w:jc w:val="both"/>
        <w:rPr>
          <w:sz w:val="24"/>
        </w:rPr>
      </w:pPr>
      <w:r>
        <w:rPr>
          <w:sz w:val="24"/>
        </w:rPr>
        <w:t>Angket terdiri atas 4 Aspek, pertimbangkan baik-baik setiap pertanyaan dalam kaitannya</w:t>
      </w:r>
      <w:r>
        <w:rPr>
          <w:spacing w:val="-6"/>
          <w:sz w:val="24"/>
        </w:rPr>
        <w:t xml:space="preserve"> </w:t>
      </w:r>
      <w:r>
        <w:rPr>
          <w:sz w:val="24"/>
        </w:rPr>
        <w:t>dengan</w:t>
      </w:r>
      <w:r>
        <w:rPr>
          <w:spacing w:val="-5"/>
          <w:sz w:val="24"/>
        </w:rPr>
        <w:t xml:space="preserve"> </w:t>
      </w:r>
      <w:r>
        <w:rPr>
          <w:sz w:val="24"/>
        </w:rPr>
        <w:t>pembelajaran</w:t>
      </w:r>
      <w:r>
        <w:rPr>
          <w:spacing w:val="-5"/>
          <w:sz w:val="24"/>
        </w:rPr>
        <w:t xml:space="preserve"> </w:t>
      </w:r>
      <w:r>
        <w:rPr>
          <w:sz w:val="24"/>
        </w:rPr>
        <w:t>matematika,</w:t>
      </w:r>
      <w:r>
        <w:rPr>
          <w:spacing w:val="-5"/>
          <w:sz w:val="24"/>
        </w:rPr>
        <w:t xml:space="preserve"> </w:t>
      </w:r>
      <w:r>
        <w:rPr>
          <w:sz w:val="24"/>
        </w:rPr>
        <w:t>berikan</w:t>
      </w:r>
      <w:r>
        <w:rPr>
          <w:spacing w:val="-5"/>
          <w:sz w:val="24"/>
        </w:rPr>
        <w:t xml:space="preserve"> </w:t>
      </w:r>
      <w:r>
        <w:rPr>
          <w:sz w:val="24"/>
        </w:rPr>
        <w:t>jawaban</w:t>
      </w:r>
      <w:r>
        <w:rPr>
          <w:spacing w:val="-5"/>
          <w:sz w:val="24"/>
        </w:rPr>
        <w:t xml:space="preserve"> </w:t>
      </w:r>
      <w:r>
        <w:rPr>
          <w:sz w:val="24"/>
        </w:rPr>
        <w:t>yang</w:t>
      </w:r>
      <w:r>
        <w:rPr>
          <w:spacing w:val="-3"/>
          <w:sz w:val="24"/>
        </w:rPr>
        <w:t xml:space="preserve"> </w:t>
      </w:r>
      <w:r>
        <w:rPr>
          <w:sz w:val="24"/>
        </w:rPr>
        <w:t>benar-benar sesuai dengan pilihanmu!</w:t>
      </w:r>
    </w:p>
    <w:p w14:paraId="6E731859">
      <w:pPr>
        <w:pStyle w:val="14"/>
        <w:numPr>
          <w:ilvl w:val="0"/>
          <w:numId w:val="44"/>
        </w:numPr>
        <w:tabs>
          <w:tab w:val="left" w:pos="1276"/>
        </w:tabs>
        <w:spacing w:before="0" w:after="0" w:line="480" w:lineRule="auto"/>
        <w:ind w:left="1276" w:right="429" w:hanging="360"/>
        <w:jc w:val="both"/>
        <w:rPr>
          <w:sz w:val="24"/>
        </w:rPr>
      </w:pPr>
      <w:r>
        <w:rPr>
          <w:sz w:val="24"/>
        </w:rPr>
        <w:t xml:space="preserve">Lingkari satu angka yang terdapat pada kolom Skor yang sesuai dengan </w:t>
      </w:r>
      <w:r>
        <w:rPr>
          <w:spacing w:val="-2"/>
          <w:sz w:val="24"/>
        </w:rPr>
        <w:t>jawabanmu!</w:t>
      </w:r>
    </w:p>
    <w:p w14:paraId="26AF1CB5">
      <w:pPr>
        <w:pStyle w:val="6"/>
        <w:spacing w:line="480" w:lineRule="auto"/>
        <w:ind w:left="1276" w:right="5526"/>
        <w:jc w:val="both"/>
      </w:pPr>
      <w:r>
        <w:t>Dibaca</w:t>
      </w:r>
      <w:r>
        <w:rPr>
          <w:spacing w:val="-13"/>
        </w:rPr>
        <w:t xml:space="preserve"> </w:t>
      </w:r>
      <w:r>
        <w:t>terlebih</w:t>
      </w:r>
      <w:r>
        <w:rPr>
          <w:spacing w:val="-12"/>
        </w:rPr>
        <w:t xml:space="preserve"> </w:t>
      </w:r>
      <w:r>
        <w:t>dahulu</w:t>
      </w:r>
      <w:r>
        <w:rPr>
          <w:spacing w:val="-12"/>
        </w:rPr>
        <w:t xml:space="preserve"> </w:t>
      </w:r>
      <w:r>
        <w:t>ya! 4 = Sangat Sesuai</w:t>
      </w:r>
    </w:p>
    <w:p w14:paraId="1EB4035B">
      <w:pPr>
        <w:pStyle w:val="6"/>
        <w:spacing w:before="1"/>
        <w:ind w:left="1276"/>
        <w:jc w:val="both"/>
      </w:pPr>
      <w:r>
        <w:t>3 =</w:t>
      </w:r>
      <w:r>
        <w:rPr>
          <w:spacing w:val="-1"/>
        </w:rPr>
        <w:t xml:space="preserve"> </w:t>
      </w:r>
      <w:r>
        <w:rPr>
          <w:spacing w:val="-2"/>
        </w:rPr>
        <w:t>Sesuai</w:t>
      </w:r>
    </w:p>
    <w:p w14:paraId="37ABE42F">
      <w:pPr>
        <w:pStyle w:val="6"/>
        <w:spacing w:before="276" w:line="480" w:lineRule="auto"/>
        <w:ind w:left="1276" w:right="6239"/>
      </w:pPr>
      <w:r>
        <w:t>2</w:t>
      </w:r>
      <w:r>
        <w:rPr>
          <w:spacing w:val="-12"/>
        </w:rPr>
        <w:t xml:space="preserve"> </w:t>
      </w:r>
      <w:r>
        <w:t>=</w:t>
      </w:r>
      <w:r>
        <w:rPr>
          <w:spacing w:val="-13"/>
        </w:rPr>
        <w:t xml:space="preserve"> </w:t>
      </w:r>
      <w:r>
        <w:t>Kurang</w:t>
      </w:r>
      <w:r>
        <w:rPr>
          <w:spacing w:val="-12"/>
        </w:rPr>
        <w:t xml:space="preserve"> </w:t>
      </w:r>
      <w:r>
        <w:t>Sesuai 1 = Tidak Sesuai</w:t>
      </w: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262"/>
        <w:gridCol w:w="1135"/>
        <w:gridCol w:w="1132"/>
        <w:gridCol w:w="991"/>
        <w:gridCol w:w="957"/>
      </w:tblGrid>
      <w:tr w14:paraId="48BB4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4" w:type="dxa"/>
            <w:vMerge w:val="restart"/>
          </w:tcPr>
          <w:p w14:paraId="1E2733B1">
            <w:pPr>
              <w:pStyle w:val="15"/>
              <w:spacing w:before="275"/>
              <w:ind w:left="189"/>
              <w:rPr>
                <w:b/>
                <w:sz w:val="24"/>
              </w:rPr>
            </w:pPr>
            <w:r>
              <w:rPr>
                <w:b/>
                <w:spacing w:val="-5"/>
                <w:sz w:val="24"/>
              </w:rPr>
              <w:t>No</w:t>
            </w:r>
          </w:p>
        </w:tc>
        <w:tc>
          <w:tcPr>
            <w:tcW w:w="3262" w:type="dxa"/>
            <w:vMerge w:val="restart"/>
          </w:tcPr>
          <w:p w14:paraId="43B83728">
            <w:pPr>
              <w:pStyle w:val="15"/>
              <w:spacing w:before="275"/>
              <w:ind w:left="924"/>
              <w:rPr>
                <w:b/>
                <w:sz w:val="24"/>
              </w:rPr>
            </w:pPr>
            <w:r>
              <w:rPr>
                <w:b/>
                <w:spacing w:val="-2"/>
                <w:sz w:val="24"/>
              </w:rPr>
              <w:t>INDIKATOR</w:t>
            </w:r>
          </w:p>
        </w:tc>
        <w:tc>
          <w:tcPr>
            <w:tcW w:w="4215" w:type="dxa"/>
            <w:gridSpan w:val="4"/>
          </w:tcPr>
          <w:p w14:paraId="3CE3AA47">
            <w:pPr>
              <w:pStyle w:val="15"/>
              <w:spacing w:line="256" w:lineRule="exact"/>
              <w:ind w:left="15"/>
              <w:jc w:val="center"/>
              <w:rPr>
                <w:b/>
                <w:sz w:val="24"/>
              </w:rPr>
            </w:pPr>
            <w:r>
              <w:rPr>
                <w:b/>
                <w:spacing w:val="-4"/>
                <w:sz w:val="24"/>
              </w:rPr>
              <w:t>SKOR</w:t>
            </w:r>
          </w:p>
        </w:tc>
      </w:tr>
      <w:tr w14:paraId="6281B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674" w:type="dxa"/>
            <w:vMerge w:val="continue"/>
            <w:tcBorders>
              <w:top w:val="nil"/>
            </w:tcBorders>
          </w:tcPr>
          <w:p w14:paraId="4054385B">
            <w:pPr>
              <w:rPr>
                <w:sz w:val="2"/>
                <w:szCs w:val="2"/>
              </w:rPr>
            </w:pPr>
          </w:p>
        </w:tc>
        <w:tc>
          <w:tcPr>
            <w:tcW w:w="3262" w:type="dxa"/>
            <w:vMerge w:val="continue"/>
            <w:tcBorders>
              <w:top w:val="nil"/>
            </w:tcBorders>
          </w:tcPr>
          <w:p w14:paraId="4899BB23">
            <w:pPr>
              <w:rPr>
                <w:sz w:val="2"/>
                <w:szCs w:val="2"/>
              </w:rPr>
            </w:pPr>
          </w:p>
        </w:tc>
        <w:tc>
          <w:tcPr>
            <w:tcW w:w="1135" w:type="dxa"/>
          </w:tcPr>
          <w:p w14:paraId="6E3545C5">
            <w:pPr>
              <w:pStyle w:val="15"/>
              <w:spacing w:line="276" w:lineRule="exact"/>
              <w:ind w:left="326" w:right="315" w:firstLine="180"/>
              <w:rPr>
                <w:b/>
                <w:sz w:val="24"/>
              </w:rPr>
            </w:pPr>
            <w:r>
              <w:rPr>
                <w:b/>
                <w:spacing w:val="-10"/>
                <w:sz w:val="24"/>
              </w:rPr>
              <w:t xml:space="preserve">1 </w:t>
            </w:r>
            <w:r>
              <w:rPr>
                <w:b/>
                <w:spacing w:val="-4"/>
                <w:sz w:val="24"/>
              </w:rPr>
              <w:t>(SK)</w:t>
            </w:r>
          </w:p>
        </w:tc>
        <w:tc>
          <w:tcPr>
            <w:tcW w:w="1132" w:type="dxa"/>
          </w:tcPr>
          <w:p w14:paraId="3669FF69">
            <w:pPr>
              <w:pStyle w:val="15"/>
              <w:spacing w:line="276" w:lineRule="exact"/>
              <w:ind w:left="392" w:right="381" w:hanging="1"/>
              <w:jc w:val="center"/>
              <w:rPr>
                <w:b/>
                <w:sz w:val="24"/>
              </w:rPr>
            </w:pPr>
            <w:r>
              <w:rPr>
                <w:b/>
                <w:spacing w:val="-10"/>
                <w:sz w:val="24"/>
              </w:rPr>
              <w:t xml:space="preserve">2 </w:t>
            </w:r>
            <w:r>
              <w:rPr>
                <w:b/>
                <w:spacing w:val="-5"/>
                <w:sz w:val="24"/>
              </w:rPr>
              <w:t>(K)</w:t>
            </w:r>
          </w:p>
        </w:tc>
        <w:tc>
          <w:tcPr>
            <w:tcW w:w="991" w:type="dxa"/>
          </w:tcPr>
          <w:p w14:paraId="127D7526">
            <w:pPr>
              <w:pStyle w:val="15"/>
              <w:spacing w:line="276" w:lineRule="exact"/>
              <w:ind w:left="337" w:right="319" w:firstLine="98"/>
              <w:rPr>
                <w:b/>
                <w:sz w:val="24"/>
              </w:rPr>
            </w:pPr>
            <w:r>
              <w:rPr>
                <w:b/>
                <w:spacing w:val="-10"/>
                <w:sz w:val="24"/>
              </w:rPr>
              <w:t xml:space="preserve">3 </w:t>
            </w:r>
            <w:r>
              <w:rPr>
                <w:b/>
                <w:spacing w:val="-5"/>
                <w:sz w:val="24"/>
              </w:rPr>
              <w:t>(B)</w:t>
            </w:r>
          </w:p>
        </w:tc>
        <w:tc>
          <w:tcPr>
            <w:tcW w:w="957" w:type="dxa"/>
          </w:tcPr>
          <w:p w14:paraId="03269077">
            <w:pPr>
              <w:pStyle w:val="15"/>
              <w:spacing w:line="276" w:lineRule="exact"/>
              <w:ind w:left="254" w:right="235" w:firstLine="165"/>
              <w:rPr>
                <w:b/>
                <w:sz w:val="24"/>
              </w:rPr>
            </w:pPr>
            <w:r>
              <w:rPr>
                <w:b/>
                <w:spacing w:val="-10"/>
                <w:sz w:val="24"/>
              </w:rPr>
              <w:t xml:space="preserve">4 </w:t>
            </w:r>
            <w:r>
              <w:rPr>
                <w:b/>
                <w:spacing w:val="-4"/>
                <w:sz w:val="24"/>
              </w:rPr>
              <w:t>(SB)</w:t>
            </w:r>
          </w:p>
        </w:tc>
      </w:tr>
      <w:tr w14:paraId="76C39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306577FF">
            <w:pPr>
              <w:pStyle w:val="15"/>
              <w:spacing w:line="275" w:lineRule="exact"/>
              <w:ind w:left="10"/>
              <w:jc w:val="center"/>
              <w:rPr>
                <w:b/>
                <w:sz w:val="24"/>
              </w:rPr>
            </w:pPr>
            <w:r>
              <w:rPr>
                <w:b/>
                <w:spacing w:val="-5"/>
                <w:sz w:val="24"/>
              </w:rPr>
              <w:t>1.</w:t>
            </w:r>
          </w:p>
        </w:tc>
        <w:tc>
          <w:tcPr>
            <w:tcW w:w="3262" w:type="dxa"/>
          </w:tcPr>
          <w:p w14:paraId="504C8491">
            <w:pPr>
              <w:pStyle w:val="15"/>
              <w:spacing w:line="276" w:lineRule="exact"/>
              <w:ind w:left="108"/>
              <w:rPr>
                <w:sz w:val="24"/>
              </w:rPr>
            </w:pPr>
            <w:r>
              <w:rPr>
                <w:sz w:val="24"/>
              </w:rPr>
              <w:t>Media</w:t>
            </w:r>
            <w:r>
              <w:rPr>
                <w:spacing w:val="-15"/>
                <w:sz w:val="24"/>
              </w:rPr>
              <w:t xml:space="preserve"> </w:t>
            </w:r>
            <w:r>
              <w:rPr>
                <w:sz w:val="24"/>
              </w:rPr>
              <w:t>pembelajaran</w:t>
            </w:r>
            <w:r>
              <w:rPr>
                <w:spacing w:val="-15"/>
                <w:sz w:val="24"/>
              </w:rPr>
              <w:t xml:space="preserve"> </w:t>
            </w:r>
            <w:r>
              <w:rPr>
                <w:sz w:val="24"/>
              </w:rPr>
              <w:t xml:space="preserve">membuat saya tertarik sejak awal </w:t>
            </w:r>
            <w:r>
              <w:rPr>
                <w:spacing w:val="-2"/>
                <w:sz w:val="24"/>
              </w:rPr>
              <w:t>pembelajaran.</w:t>
            </w:r>
          </w:p>
        </w:tc>
        <w:tc>
          <w:tcPr>
            <w:tcW w:w="1135" w:type="dxa"/>
          </w:tcPr>
          <w:p w14:paraId="0527B517">
            <w:pPr>
              <w:pStyle w:val="15"/>
              <w:rPr>
                <w:sz w:val="24"/>
              </w:rPr>
            </w:pPr>
          </w:p>
        </w:tc>
        <w:tc>
          <w:tcPr>
            <w:tcW w:w="1132" w:type="dxa"/>
          </w:tcPr>
          <w:p w14:paraId="1BF5DA6C">
            <w:pPr>
              <w:pStyle w:val="15"/>
              <w:rPr>
                <w:sz w:val="24"/>
              </w:rPr>
            </w:pPr>
          </w:p>
        </w:tc>
        <w:tc>
          <w:tcPr>
            <w:tcW w:w="991" w:type="dxa"/>
          </w:tcPr>
          <w:p w14:paraId="0DF22F80">
            <w:pPr>
              <w:pStyle w:val="15"/>
              <w:rPr>
                <w:sz w:val="24"/>
              </w:rPr>
            </w:pPr>
          </w:p>
        </w:tc>
        <w:tc>
          <w:tcPr>
            <w:tcW w:w="957" w:type="dxa"/>
          </w:tcPr>
          <w:p w14:paraId="22C77A3B">
            <w:pPr>
              <w:pStyle w:val="15"/>
              <w:rPr>
                <w:sz w:val="24"/>
              </w:rPr>
            </w:pPr>
          </w:p>
        </w:tc>
      </w:tr>
      <w:tr w14:paraId="330D6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557E03DE">
            <w:pPr>
              <w:pStyle w:val="15"/>
              <w:spacing w:line="275" w:lineRule="exact"/>
              <w:ind w:left="10" w:right="3"/>
              <w:jc w:val="center"/>
              <w:rPr>
                <w:b/>
                <w:sz w:val="24"/>
              </w:rPr>
            </w:pPr>
            <w:r>
              <w:rPr>
                <w:b/>
                <w:spacing w:val="-10"/>
                <w:sz w:val="24"/>
              </w:rPr>
              <w:t>2</w:t>
            </w:r>
          </w:p>
        </w:tc>
        <w:tc>
          <w:tcPr>
            <w:tcW w:w="3262" w:type="dxa"/>
          </w:tcPr>
          <w:p w14:paraId="3F82D145">
            <w:pPr>
              <w:pStyle w:val="15"/>
              <w:spacing w:line="276" w:lineRule="exact"/>
              <w:ind w:left="108"/>
              <w:rPr>
                <w:sz w:val="24"/>
              </w:rPr>
            </w:pPr>
            <w:r>
              <w:rPr>
                <w:sz w:val="24"/>
              </w:rPr>
              <w:t>Materi disajikan dengan cara yang</w:t>
            </w:r>
            <w:r>
              <w:rPr>
                <w:spacing w:val="-14"/>
                <w:sz w:val="24"/>
              </w:rPr>
              <w:t xml:space="preserve"> </w:t>
            </w:r>
            <w:r>
              <w:rPr>
                <w:sz w:val="24"/>
              </w:rPr>
              <w:t>menyenangkan</w:t>
            </w:r>
            <w:r>
              <w:rPr>
                <w:spacing w:val="-14"/>
                <w:sz w:val="24"/>
              </w:rPr>
              <w:t xml:space="preserve"> </w:t>
            </w:r>
            <w:r>
              <w:rPr>
                <w:sz w:val="24"/>
              </w:rPr>
              <w:t>dan</w:t>
            </w:r>
            <w:r>
              <w:rPr>
                <w:spacing w:val="-12"/>
                <w:sz w:val="24"/>
              </w:rPr>
              <w:t xml:space="preserve"> </w:t>
            </w:r>
            <w:r>
              <w:rPr>
                <w:sz w:val="24"/>
              </w:rPr>
              <w:t xml:space="preserve">tidak </w:t>
            </w:r>
            <w:r>
              <w:rPr>
                <w:spacing w:val="-2"/>
                <w:sz w:val="24"/>
              </w:rPr>
              <w:t>membosankan.</w:t>
            </w:r>
          </w:p>
        </w:tc>
        <w:tc>
          <w:tcPr>
            <w:tcW w:w="1135" w:type="dxa"/>
          </w:tcPr>
          <w:p w14:paraId="602EB1AC">
            <w:pPr>
              <w:pStyle w:val="15"/>
              <w:rPr>
                <w:sz w:val="24"/>
              </w:rPr>
            </w:pPr>
          </w:p>
        </w:tc>
        <w:tc>
          <w:tcPr>
            <w:tcW w:w="1132" w:type="dxa"/>
          </w:tcPr>
          <w:p w14:paraId="5CEC4E23">
            <w:pPr>
              <w:pStyle w:val="15"/>
              <w:rPr>
                <w:sz w:val="24"/>
              </w:rPr>
            </w:pPr>
          </w:p>
        </w:tc>
        <w:tc>
          <w:tcPr>
            <w:tcW w:w="991" w:type="dxa"/>
          </w:tcPr>
          <w:p w14:paraId="356D30DA">
            <w:pPr>
              <w:pStyle w:val="15"/>
              <w:rPr>
                <w:sz w:val="24"/>
              </w:rPr>
            </w:pPr>
          </w:p>
        </w:tc>
        <w:tc>
          <w:tcPr>
            <w:tcW w:w="957" w:type="dxa"/>
          </w:tcPr>
          <w:p w14:paraId="0E12B303">
            <w:pPr>
              <w:pStyle w:val="15"/>
              <w:rPr>
                <w:sz w:val="24"/>
              </w:rPr>
            </w:pPr>
          </w:p>
        </w:tc>
      </w:tr>
      <w:tr w14:paraId="6F1EA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74" w:type="dxa"/>
          </w:tcPr>
          <w:p w14:paraId="7E953E76">
            <w:pPr>
              <w:pStyle w:val="15"/>
              <w:spacing w:line="274" w:lineRule="exact"/>
              <w:ind w:left="10" w:right="3"/>
              <w:jc w:val="center"/>
              <w:rPr>
                <w:b/>
                <w:sz w:val="24"/>
              </w:rPr>
            </w:pPr>
            <w:r>
              <w:rPr>
                <w:b/>
                <w:spacing w:val="-10"/>
                <w:sz w:val="24"/>
              </w:rPr>
              <w:t>3</w:t>
            </w:r>
          </w:p>
        </w:tc>
        <w:tc>
          <w:tcPr>
            <w:tcW w:w="3262" w:type="dxa"/>
          </w:tcPr>
          <w:p w14:paraId="119AB095">
            <w:pPr>
              <w:pStyle w:val="15"/>
              <w:spacing w:line="276" w:lineRule="exact"/>
              <w:ind w:left="108"/>
              <w:rPr>
                <w:sz w:val="24"/>
              </w:rPr>
            </w:pPr>
            <w:r>
              <w:rPr>
                <w:sz w:val="24"/>
              </w:rPr>
              <w:t>Materi</w:t>
            </w:r>
            <w:r>
              <w:rPr>
                <w:spacing w:val="-13"/>
                <w:sz w:val="24"/>
              </w:rPr>
              <w:t xml:space="preserve"> </w:t>
            </w:r>
            <w:r>
              <w:rPr>
                <w:sz w:val="24"/>
              </w:rPr>
              <w:t>yang</w:t>
            </w:r>
            <w:r>
              <w:rPr>
                <w:spacing w:val="-13"/>
                <w:sz w:val="24"/>
              </w:rPr>
              <w:t xml:space="preserve"> </w:t>
            </w:r>
            <w:r>
              <w:rPr>
                <w:sz w:val="24"/>
              </w:rPr>
              <w:t>diajarkan</w:t>
            </w:r>
            <w:r>
              <w:rPr>
                <w:spacing w:val="-13"/>
                <w:sz w:val="24"/>
              </w:rPr>
              <w:t xml:space="preserve"> </w:t>
            </w:r>
            <w:r>
              <w:rPr>
                <w:sz w:val="24"/>
              </w:rPr>
              <w:t>sesuai dengan kebutuhan saya.</w:t>
            </w:r>
          </w:p>
        </w:tc>
        <w:tc>
          <w:tcPr>
            <w:tcW w:w="1135" w:type="dxa"/>
          </w:tcPr>
          <w:p w14:paraId="710E389F">
            <w:pPr>
              <w:pStyle w:val="15"/>
              <w:rPr>
                <w:sz w:val="24"/>
              </w:rPr>
            </w:pPr>
          </w:p>
        </w:tc>
        <w:tc>
          <w:tcPr>
            <w:tcW w:w="1132" w:type="dxa"/>
          </w:tcPr>
          <w:p w14:paraId="1308C743">
            <w:pPr>
              <w:pStyle w:val="15"/>
              <w:rPr>
                <w:sz w:val="24"/>
              </w:rPr>
            </w:pPr>
          </w:p>
        </w:tc>
        <w:tc>
          <w:tcPr>
            <w:tcW w:w="991" w:type="dxa"/>
          </w:tcPr>
          <w:p w14:paraId="4C827E67">
            <w:pPr>
              <w:pStyle w:val="15"/>
              <w:rPr>
                <w:sz w:val="24"/>
              </w:rPr>
            </w:pPr>
          </w:p>
        </w:tc>
        <w:tc>
          <w:tcPr>
            <w:tcW w:w="957" w:type="dxa"/>
          </w:tcPr>
          <w:p w14:paraId="5EDE3005">
            <w:pPr>
              <w:pStyle w:val="15"/>
              <w:rPr>
                <w:sz w:val="24"/>
              </w:rPr>
            </w:pPr>
          </w:p>
        </w:tc>
      </w:tr>
      <w:tr w14:paraId="0C060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674" w:type="dxa"/>
          </w:tcPr>
          <w:p w14:paraId="0693C092">
            <w:pPr>
              <w:pStyle w:val="15"/>
              <w:spacing w:line="257" w:lineRule="exact"/>
              <w:ind w:left="10" w:right="3"/>
              <w:jc w:val="center"/>
              <w:rPr>
                <w:b/>
                <w:sz w:val="24"/>
              </w:rPr>
            </w:pPr>
            <w:r>
              <w:rPr>
                <w:b/>
                <w:spacing w:val="-10"/>
                <w:sz w:val="24"/>
              </w:rPr>
              <w:t>4</w:t>
            </w:r>
          </w:p>
        </w:tc>
        <w:tc>
          <w:tcPr>
            <w:tcW w:w="3262" w:type="dxa"/>
          </w:tcPr>
          <w:p w14:paraId="6010286F">
            <w:pPr>
              <w:pStyle w:val="15"/>
              <w:spacing w:line="257" w:lineRule="exact"/>
              <w:ind w:left="108"/>
              <w:rPr>
                <w:sz w:val="24"/>
              </w:rPr>
            </w:pPr>
            <w:r>
              <w:rPr>
                <w:sz w:val="24"/>
              </w:rPr>
              <w:t>Saya</w:t>
            </w:r>
            <w:r>
              <w:rPr>
                <w:spacing w:val="-3"/>
                <w:sz w:val="24"/>
              </w:rPr>
              <w:t xml:space="preserve"> </w:t>
            </w:r>
            <w:r>
              <w:rPr>
                <w:sz w:val="24"/>
              </w:rPr>
              <w:t>merasa</w:t>
            </w:r>
            <w:r>
              <w:rPr>
                <w:spacing w:val="-2"/>
                <w:sz w:val="24"/>
              </w:rPr>
              <w:t xml:space="preserve"> </w:t>
            </w:r>
            <w:r>
              <w:rPr>
                <w:sz w:val="24"/>
              </w:rPr>
              <w:t>pelajaran</w:t>
            </w:r>
            <w:r>
              <w:rPr>
                <w:spacing w:val="-1"/>
                <w:sz w:val="24"/>
              </w:rPr>
              <w:t xml:space="preserve"> </w:t>
            </w:r>
            <w:r>
              <w:rPr>
                <w:spacing w:val="-5"/>
                <w:sz w:val="24"/>
              </w:rPr>
              <w:t>ini</w:t>
            </w:r>
          </w:p>
        </w:tc>
        <w:tc>
          <w:tcPr>
            <w:tcW w:w="1135" w:type="dxa"/>
          </w:tcPr>
          <w:p w14:paraId="074109FF">
            <w:pPr>
              <w:pStyle w:val="15"/>
              <w:rPr>
                <w:sz w:val="20"/>
              </w:rPr>
            </w:pPr>
          </w:p>
        </w:tc>
        <w:tc>
          <w:tcPr>
            <w:tcW w:w="1132" w:type="dxa"/>
          </w:tcPr>
          <w:p w14:paraId="2C99864D">
            <w:pPr>
              <w:pStyle w:val="15"/>
              <w:rPr>
                <w:sz w:val="20"/>
              </w:rPr>
            </w:pPr>
          </w:p>
        </w:tc>
        <w:tc>
          <w:tcPr>
            <w:tcW w:w="991" w:type="dxa"/>
          </w:tcPr>
          <w:p w14:paraId="43AEAEF4">
            <w:pPr>
              <w:pStyle w:val="15"/>
              <w:rPr>
                <w:sz w:val="20"/>
              </w:rPr>
            </w:pPr>
          </w:p>
        </w:tc>
        <w:tc>
          <w:tcPr>
            <w:tcW w:w="957" w:type="dxa"/>
          </w:tcPr>
          <w:p w14:paraId="74655E6E">
            <w:pPr>
              <w:pStyle w:val="15"/>
              <w:rPr>
                <w:sz w:val="20"/>
              </w:rPr>
            </w:pPr>
          </w:p>
        </w:tc>
      </w:tr>
    </w:tbl>
    <w:p w14:paraId="3D51746C">
      <w:pPr>
        <w:pStyle w:val="15"/>
        <w:spacing w:after="0"/>
        <w:rPr>
          <w:sz w:val="20"/>
        </w:rPr>
        <w:sectPr>
          <w:headerReference r:id="rId199" w:type="default"/>
          <w:footerReference r:id="rId200" w:type="default"/>
          <w:pgSz w:w="11910" w:h="16840"/>
          <w:pgMar w:top="1920" w:right="1275" w:bottom="280" w:left="1275" w:header="717" w:footer="0" w:gutter="0"/>
          <w:cols w:space="720" w:num="1"/>
        </w:sectPr>
      </w:pPr>
    </w:p>
    <w:p w14:paraId="0BA81D76">
      <w:pPr>
        <w:pStyle w:val="6"/>
        <w:spacing w:before="100"/>
        <w:rPr>
          <w:sz w:val="20"/>
        </w:rPr>
      </w:pPr>
      <w:r>
        <w:rPr>
          <w:sz w:val="20"/>
        </w:rPr>
        <w:drawing>
          <wp:anchor distT="0" distB="0" distL="0" distR="0" simplePos="0" relativeHeight="251841536"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497" name="Image 497"/>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238" cstate="print"/>
                    <a:stretch>
                      <a:fillRect/>
                    </a:stretch>
                  </pic:blipFill>
                  <pic:spPr>
                    <a:xfrm>
                      <a:off x="0" y="0"/>
                      <a:ext cx="4667249" cy="4591049"/>
                    </a:xfrm>
                    <a:prstGeom prst="rect">
                      <a:avLst/>
                    </a:prstGeom>
                  </pic:spPr>
                </pic:pic>
              </a:graphicData>
            </a:graphic>
          </wp:anchor>
        </w:drawing>
      </w:r>
    </w:p>
    <w:tbl>
      <w:tblPr>
        <w:tblStyle w:val="5"/>
        <w:tblW w:w="0" w:type="auto"/>
        <w:tblInd w:w="8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262"/>
        <w:gridCol w:w="1135"/>
        <w:gridCol w:w="1132"/>
        <w:gridCol w:w="991"/>
        <w:gridCol w:w="957"/>
      </w:tblGrid>
      <w:tr w14:paraId="6862D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5C0D9DE6">
            <w:pPr>
              <w:pStyle w:val="15"/>
              <w:rPr>
                <w:sz w:val="24"/>
              </w:rPr>
            </w:pPr>
          </w:p>
        </w:tc>
        <w:tc>
          <w:tcPr>
            <w:tcW w:w="3262" w:type="dxa"/>
          </w:tcPr>
          <w:p w14:paraId="6374C5B6">
            <w:pPr>
              <w:pStyle w:val="15"/>
              <w:spacing w:line="276" w:lineRule="exact"/>
              <w:ind w:left="108" w:right="396"/>
              <w:rPr>
                <w:sz w:val="24"/>
              </w:rPr>
            </w:pPr>
            <w:r>
              <w:rPr>
                <w:sz w:val="24"/>
              </w:rPr>
              <w:t>bermanfaat</w:t>
            </w:r>
            <w:r>
              <w:rPr>
                <w:spacing w:val="-15"/>
                <w:sz w:val="24"/>
              </w:rPr>
              <w:t xml:space="preserve"> </w:t>
            </w:r>
            <w:r>
              <w:rPr>
                <w:sz w:val="24"/>
              </w:rPr>
              <w:t>untuk</w:t>
            </w:r>
            <w:r>
              <w:rPr>
                <w:spacing w:val="-15"/>
                <w:sz w:val="24"/>
              </w:rPr>
              <w:t xml:space="preserve"> </w:t>
            </w:r>
            <w:r>
              <w:rPr>
                <w:sz w:val="24"/>
              </w:rPr>
              <w:t xml:space="preserve">kehidupan </w:t>
            </w:r>
            <w:r>
              <w:rPr>
                <w:spacing w:val="-2"/>
                <w:sz w:val="24"/>
              </w:rPr>
              <w:t>sehari-hari.</w:t>
            </w:r>
          </w:p>
        </w:tc>
        <w:tc>
          <w:tcPr>
            <w:tcW w:w="1135" w:type="dxa"/>
          </w:tcPr>
          <w:p w14:paraId="75F14216">
            <w:pPr>
              <w:pStyle w:val="15"/>
              <w:rPr>
                <w:sz w:val="24"/>
              </w:rPr>
            </w:pPr>
          </w:p>
        </w:tc>
        <w:tc>
          <w:tcPr>
            <w:tcW w:w="1132" w:type="dxa"/>
          </w:tcPr>
          <w:p w14:paraId="435B0B41">
            <w:pPr>
              <w:pStyle w:val="15"/>
              <w:rPr>
                <w:sz w:val="24"/>
              </w:rPr>
            </w:pPr>
          </w:p>
        </w:tc>
        <w:tc>
          <w:tcPr>
            <w:tcW w:w="991" w:type="dxa"/>
          </w:tcPr>
          <w:p w14:paraId="5DC8D15E">
            <w:pPr>
              <w:pStyle w:val="15"/>
              <w:rPr>
                <w:sz w:val="24"/>
              </w:rPr>
            </w:pPr>
          </w:p>
        </w:tc>
        <w:tc>
          <w:tcPr>
            <w:tcW w:w="957" w:type="dxa"/>
          </w:tcPr>
          <w:p w14:paraId="711484C5">
            <w:pPr>
              <w:pStyle w:val="15"/>
              <w:rPr>
                <w:sz w:val="24"/>
              </w:rPr>
            </w:pPr>
          </w:p>
        </w:tc>
      </w:tr>
      <w:tr w14:paraId="3384B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74" w:type="dxa"/>
          </w:tcPr>
          <w:p w14:paraId="27632A4E">
            <w:pPr>
              <w:pStyle w:val="15"/>
              <w:spacing w:line="275" w:lineRule="exact"/>
              <w:ind w:left="10" w:right="3"/>
              <w:jc w:val="center"/>
              <w:rPr>
                <w:b/>
                <w:sz w:val="24"/>
              </w:rPr>
            </w:pPr>
            <w:r>
              <w:rPr>
                <w:b/>
                <w:spacing w:val="-10"/>
                <w:sz w:val="24"/>
              </w:rPr>
              <w:t>5</w:t>
            </w:r>
          </w:p>
        </w:tc>
        <w:tc>
          <w:tcPr>
            <w:tcW w:w="3262" w:type="dxa"/>
          </w:tcPr>
          <w:p w14:paraId="484CDE51">
            <w:pPr>
              <w:pStyle w:val="15"/>
              <w:spacing w:line="276" w:lineRule="exact"/>
              <w:ind w:left="108" w:right="130"/>
              <w:rPr>
                <w:sz w:val="24"/>
              </w:rPr>
            </w:pPr>
            <w:r>
              <w:rPr>
                <w:sz w:val="24"/>
              </w:rPr>
              <w:t>Saya</w:t>
            </w:r>
            <w:r>
              <w:rPr>
                <w:spacing w:val="-14"/>
                <w:sz w:val="24"/>
              </w:rPr>
              <w:t xml:space="preserve"> </w:t>
            </w:r>
            <w:r>
              <w:rPr>
                <w:sz w:val="24"/>
              </w:rPr>
              <w:t>yakin</w:t>
            </w:r>
            <w:r>
              <w:rPr>
                <w:spacing w:val="-13"/>
                <w:sz w:val="24"/>
              </w:rPr>
              <w:t xml:space="preserve"> </w:t>
            </w:r>
            <w:r>
              <w:rPr>
                <w:sz w:val="24"/>
              </w:rPr>
              <w:t>bisa</w:t>
            </w:r>
            <w:r>
              <w:rPr>
                <w:spacing w:val="-14"/>
                <w:sz w:val="24"/>
              </w:rPr>
              <w:t xml:space="preserve"> </w:t>
            </w:r>
            <w:r>
              <w:rPr>
                <w:sz w:val="24"/>
              </w:rPr>
              <w:t>memahami materi jika belajar dengan media ini.</w:t>
            </w:r>
          </w:p>
        </w:tc>
        <w:tc>
          <w:tcPr>
            <w:tcW w:w="1135" w:type="dxa"/>
          </w:tcPr>
          <w:p w14:paraId="17BB63CC">
            <w:pPr>
              <w:pStyle w:val="15"/>
              <w:rPr>
                <w:sz w:val="24"/>
              </w:rPr>
            </w:pPr>
          </w:p>
        </w:tc>
        <w:tc>
          <w:tcPr>
            <w:tcW w:w="1132" w:type="dxa"/>
          </w:tcPr>
          <w:p w14:paraId="2EA28FEB">
            <w:pPr>
              <w:pStyle w:val="15"/>
              <w:rPr>
                <w:sz w:val="24"/>
              </w:rPr>
            </w:pPr>
          </w:p>
        </w:tc>
        <w:tc>
          <w:tcPr>
            <w:tcW w:w="991" w:type="dxa"/>
          </w:tcPr>
          <w:p w14:paraId="1736C14F">
            <w:pPr>
              <w:pStyle w:val="15"/>
              <w:rPr>
                <w:sz w:val="24"/>
              </w:rPr>
            </w:pPr>
          </w:p>
        </w:tc>
        <w:tc>
          <w:tcPr>
            <w:tcW w:w="957" w:type="dxa"/>
          </w:tcPr>
          <w:p w14:paraId="0ABC1F5F">
            <w:pPr>
              <w:pStyle w:val="15"/>
              <w:rPr>
                <w:sz w:val="24"/>
              </w:rPr>
            </w:pPr>
          </w:p>
        </w:tc>
      </w:tr>
      <w:tr w14:paraId="53FCA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trPr>
        <w:tc>
          <w:tcPr>
            <w:tcW w:w="674" w:type="dxa"/>
          </w:tcPr>
          <w:p w14:paraId="791E5525">
            <w:pPr>
              <w:pStyle w:val="15"/>
              <w:spacing w:line="274" w:lineRule="exact"/>
              <w:ind w:left="10" w:right="3"/>
              <w:jc w:val="center"/>
              <w:rPr>
                <w:b/>
                <w:sz w:val="24"/>
              </w:rPr>
            </w:pPr>
            <w:r>
              <w:rPr>
                <w:b/>
                <w:spacing w:val="-10"/>
                <w:sz w:val="24"/>
              </w:rPr>
              <w:t>6</w:t>
            </w:r>
          </w:p>
        </w:tc>
        <w:tc>
          <w:tcPr>
            <w:tcW w:w="3262" w:type="dxa"/>
          </w:tcPr>
          <w:p w14:paraId="17FC7244">
            <w:pPr>
              <w:pStyle w:val="15"/>
              <w:spacing w:line="276" w:lineRule="exact"/>
              <w:ind w:left="108" w:right="553"/>
              <w:rPr>
                <w:sz w:val="24"/>
              </w:rPr>
            </w:pPr>
            <w:r>
              <w:rPr>
                <w:sz w:val="24"/>
              </w:rPr>
              <w:t>Saya percaya diri untuk mengerjakan soal setelah pembelajaran</w:t>
            </w:r>
            <w:r>
              <w:rPr>
                <w:spacing w:val="-15"/>
                <w:sz w:val="24"/>
              </w:rPr>
              <w:t xml:space="preserve"> </w:t>
            </w:r>
            <w:r>
              <w:rPr>
                <w:sz w:val="24"/>
              </w:rPr>
              <w:t>berlangsung.</w:t>
            </w:r>
          </w:p>
        </w:tc>
        <w:tc>
          <w:tcPr>
            <w:tcW w:w="1135" w:type="dxa"/>
          </w:tcPr>
          <w:p w14:paraId="427D03A4">
            <w:pPr>
              <w:pStyle w:val="15"/>
              <w:rPr>
                <w:sz w:val="24"/>
              </w:rPr>
            </w:pPr>
          </w:p>
        </w:tc>
        <w:tc>
          <w:tcPr>
            <w:tcW w:w="1132" w:type="dxa"/>
          </w:tcPr>
          <w:p w14:paraId="17635AE8">
            <w:pPr>
              <w:pStyle w:val="15"/>
              <w:rPr>
                <w:sz w:val="24"/>
              </w:rPr>
            </w:pPr>
          </w:p>
        </w:tc>
        <w:tc>
          <w:tcPr>
            <w:tcW w:w="991" w:type="dxa"/>
          </w:tcPr>
          <w:p w14:paraId="28DEDA0F">
            <w:pPr>
              <w:pStyle w:val="15"/>
              <w:rPr>
                <w:sz w:val="24"/>
              </w:rPr>
            </w:pPr>
          </w:p>
        </w:tc>
        <w:tc>
          <w:tcPr>
            <w:tcW w:w="957" w:type="dxa"/>
          </w:tcPr>
          <w:p w14:paraId="7E2AF2BA">
            <w:pPr>
              <w:pStyle w:val="15"/>
              <w:rPr>
                <w:sz w:val="24"/>
              </w:rPr>
            </w:pPr>
          </w:p>
        </w:tc>
      </w:tr>
      <w:tr w14:paraId="17DFA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674" w:type="dxa"/>
          </w:tcPr>
          <w:p w14:paraId="76D61E30">
            <w:pPr>
              <w:pStyle w:val="15"/>
              <w:ind w:left="10" w:right="3"/>
              <w:jc w:val="center"/>
              <w:rPr>
                <w:b/>
                <w:sz w:val="24"/>
              </w:rPr>
            </w:pPr>
            <w:r>
              <w:rPr>
                <w:b/>
                <w:spacing w:val="-10"/>
                <w:sz w:val="24"/>
              </w:rPr>
              <w:t>7</w:t>
            </w:r>
          </w:p>
        </w:tc>
        <w:tc>
          <w:tcPr>
            <w:tcW w:w="3262" w:type="dxa"/>
          </w:tcPr>
          <w:p w14:paraId="21FF33C0">
            <w:pPr>
              <w:pStyle w:val="15"/>
              <w:ind w:left="108"/>
              <w:rPr>
                <w:sz w:val="24"/>
              </w:rPr>
            </w:pPr>
            <w:r>
              <w:rPr>
                <w:sz w:val="24"/>
              </w:rPr>
              <w:t>Saya merasa puas setelah menyelesaikan</w:t>
            </w:r>
            <w:r>
              <w:rPr>
                <w:spacing w:val="-15"/>
                <w:sz w:val="24"/>
              </w:rPr>
              <w:t xml:space="preserve"> </w:t>
            </w:r>
            <w:r>
              <w:rPr>
                <w:sz w:val="24"/>
              </w:rPr>
              <w:t>kegiatan</w:t>
            </w:r>
            <w:r>
              <w:rPr>
                <w:spacing w:val="-15"/>
                <w:sz w:val="24"/>
              </w:rPr>
              <w:t xml:space="preserve"> </w:t>
            </w:r>
            <w:r>
              <w:rPr>
                <w:sz w:val="24"/>
              </w:rPr>
              <w:t>belajar</w:t>
            </w:r>
          </w:p>
          <w:p w14:paraId="33BF04A4">
            <w:pPr>
              <w:pStyle w:val="15"/>
              <w:spacing w:line="257" w:lineRule="exact"/>
              <w:ind w:left="108"/>
              <w:rPr>
                <w:sz w:val="24"/>
              </w:rPr>
            </w:pPr>
            <w:r>
              <w:rPr>
                <w:sz w:val="24"/>
              </w:rPr>
              <w:t>menggunakan</w:t>
            </w:r>
            <w:r>
              <w:rPr>
                <w:spacing w:val="-3"/>
                <w:sz w:val="24"/>
              </w:rPr>
              <w:t xml:space="preserve"> </w:t>
            </w:r>
            <w:r>
              <w:rPr>
                <w:spacing w:val="-2"/>
                <w:sz w:val="24"/>
              </w:rPr>
              <w:t>media.</w:t>
            </w:r>
          </w:p>
        </w:tc>
        <w:tc>
          <w:tcPr>
            <w:tcW w:w="1135" w:type="dxa"/>
          </w:tcPr>
          <w:p w14:paraId="255D84C6">
            <w:pPr>
              <w:pStyle w:val="15"/>
              <w:rPr>
                <w:sz w:val="24"/>
              </w:rPr>
            </w:pPr>
          </w:p>
        </w:tc>
        <w:tc>
          <w:tcPr>
            <w:tcW w:w="1132" w:type="dxa"/>
          </w:tcPr>
          <w:p w14:paraId="3BBD341A">
            <w:pPr>
              <w:pStyle w:val="15"/>
              <w:rPr>
                <w:sz w:val="24"/>
              </w:rPr>
            </w:pPr>
          </w:p>
        </w:tc>
        <w:tc>
          <w:tcPr>
            <w:tcW w:w="991" w:type="dxa"/>
          </w:tcPr>
          <w:p w14:paraId="0940047C">
            <w:pPr>
              <w:pStyle w:val="15"/>
              <w:rPr>
                <w:sz w:val="24"/>
              </w:rPr>
            </w:pPr>
          </w:p>
        </w:tc>
        <w:tc>
          <w:tcPr>
            <w:tcW w:w="957" w:type="dxa"/>
          </w:tcPr>
          <w:p w14:paraId="634C74F1">
            <w:pPr>
              <w:pStyle w:val="15"/>
              <w:rPr>
                <w:sz w:val="24"/>
              </w:rPr>
            </w:pPr>
          </w:p>
        </w:tc>
      </w:tr>
      <w:tr w14:paraId="1132C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674" w:type="dxa"/>
          </w:tcPr>
          <w:p w14:paraId="631F4EAF">
            <w:pPr>
              <w:pStyle w:val="15"/>
              <w:spacing w:line="275" w:lineRule="exact"/>
              <w:ind w:left="10" w:right="3"/>
              <w:jc w:val="center"/>
              <w:rPr>
                <w:b/>
                <w:sz w:val="24"/>
              </w:rPr>
            </w:pPr>
            <w:r>
              <w:rPr>
                <w:b/>
                <w:spacing w:val="-10"/>
                <w:sz w:val="24"/>
              </w:rPr>
              <w:t>8</w:t>
            </w:r>
          </w:p>
        </w:tc>
        <w:tc>
          <w:tcPr>
            <w:tcW w:w="3262" w:type="dxa"/>
          </w:tcPr>
          <w:p w14:paraId="10847EE8">
            <w:pPr>
              <w:pStyle w:val="15"/>
              <w:spacing w:line="276" w:lineRule="exact"/>
              <w:ind w:left="108"/>
              <w:rPr>
                <w:sz w:val="24"/>
              </w:rPr>
            </w:pPr>
            <w:r>
              <w:rPr>
                <w:sz w:val="24"/>
              </w:rPr>
              <w:t>Saya ingin belajar lagi dengan media</w:t>
            </w:r>
            <w:r>
              <w:rPr>
                <w:spacing w:val="-2"/>
                <w:sz w:val="24"/>
              </w:rPr>
              <w:t xml:space="preserve"> </w:t>
            </w:r>
            <w:r>
              <w:rPr>
                <w:sz w:val="24"/>
              </w:rPr>
              <w:t xml:space="preserve">pembelajaran seperti </w:t>
            </w:r>
            <w:r>
              <w:rPr>
                <w:spacing w:val="-4"/>
                <w:sz w:val="24"/>
              </w:rPr>
              <w:t>ini.</w:t>
            </w:r>
          </w:p>
        </w:tc>
        <w:tc>
          <w:tcPr>
            <w:tcW w:w="1135" w:type="dxa"/>
          </w:tcPr>
          <w:p w14:paraId="02FC9ACC">
            <w:pPr>
              <w:pStyle w:val="15"/>
              <w:rPr>
                <w:sz w:val="24"/>
              </w:rPr>
            </w:pPr>
          </w:p>
        </w:tc>
        <w:tc>
          <w:tcPr>
            <w:tcW w:w="1132" w:type="dxa"/>
          </w:tcPr>
          <w:p w14:paraId="645B8B09">
            <w:pPr>
              <w:pStyle w:val="15"/>
              <w:rPr>
                <w:sz w:val="24"/>
              </w:rPr>
            </w:pPr>
          </w:p>
        </w:tc>
        <w:tc>
          <w:tcPr>
            <w:tcW w:w="991" w:type="dxa"/>
          </w:tcPr>
          <w:p w14:paraId="3E1CE590">
            <w:pPr>
              <w:pStyle w:val="15"/>
              <w:rPr>
                <w:sz w:val="24"/>
              </w:rPr>
            </w:pPr>
          </w:p>
        </w:tc>
        <w:tc>
          <w:tcPr>
            <w:tcW w:w="957" w:type="dxa"/>
          </w:tcPr>
          <w:p w14:paraId="6B8BD661">
            <w:pPr>
              <w:pStyle w:val="15"/>
              <w:rPr>
                <w:sz w:val="24"/>
              </w:rPr>
            </w:pPr>
          </w:p>
        </w:tc>
      </w:tr>
    </w:tbl>
    <w:p w14:paraId="40B6FF33">
      <w:pPr>
        <w:pStyle w:val="15"/>
        <w:spacing w:after="0"/>
        <w:rPr>
          <w:sz w:val="24"/>
        </w:rPr>
        <w:sectPr>
          <w:headerReference r:id="rId201" w:type="default"/>
          <w:footerReference r:id="rId202" w:type="default"/>
          <w:pgSz w:w="11910" w:h="16840"/>
          <w:pgMar w:top="1920" w:right="1275" w:bottom="280" w:left="1275" w:header="717" w:footer="0" w:gutter="0"/>
          <w:cols w:space="720" w:num="1"/>
        </w:sectPr>
      </w:pPr>
    </w:p>
    <w:p w14:paraId="4C615D47">
      <w:pPr>
        <w:pStyle w:val="6"/>
        <w:spacing w:before="53"/>
      </w:pPr>
      <w:r>
        <mc:AlternateContent>
          <mc:Choice Requires="wps">
            <w:drawing>
              <wp:anchor distT="0" distB="0" distL="0" distR="0" simplePos="0" relativeHeight="251843584" behindDoc="1" locked="0" layoutInCell="1" allowOverlap="1">
                <wp:simplePos x="0" y="0"/>
                <wp:positionH relativeFrom="page">
                  <wp:posOffset>2295525</wp:posOffset>
                </wp:positionH>
                <wp:positionV relativeFrom="page">
                  <wp:posOffset>7600950</wp:posOffset>
                </wp:positionV>
                <wp:extent cx="3390900" cy="476250"/>
                <wp:effectExtent l="0" t="0" r="0" b="0"/>
                <wp:wrapNone/>
                <wp:docPr id="499" name="Graphic 499"/>
                <wp:cNvGraphicFramePr/>
                <a:graphic xmlns:a="http://schemas.openxmlformats.org/drawingml/2006/main">
                  <a:graphicData uri="http://schemas.microsoft.com/office/word/2010/wordprocessingShape">
                    <wps:wsp>
                      <wps:cNvSpPr/>
                      <wps:spPr>
                        <a:xfrm>
                          <a:off x="0" y="0"/>
                          <a:ext cx="3390900" cy="476250"/>
                        </a:xfrm>
                        <a:custGeom>
                          <a:avLst/>
                          <a:gdLst/>
                          <a:ahLst/>
                          <a:cxnLst/>
                          <a:rect l="l" t="t" r="r" b="b"/>
                          <a:pathLst>
                            <a:path w="3390900" h="476250">
                              <a:moveTo>
                                <a:pt x="3390900" y="0"/>
                              </a:moveTo>
                              <a:lnTo>
                                <a:pt x="0" y="0"/>
                              </a:lnTo>
                              <a:lnTo>
                                <a:pt x="0" y="476249"/>
                              </a:lnTo>
                              <a:lnTo>
                                <a:pt x="3390900" y="476249"/>
                              </a:lnTo>
                              <a:lnTo>
                                <a:pt x="3390900" y="0"/>
                              </a:lnTo>
                              <a:close/>
                            </a:path>
                          </a:pathLst>
                        </a:custGeom>
                        <a:solidFill>
                          <a:srgbClr val="FFFFFF"/>
                        </a:solidFill>
                      </wps:spPr>
                      <wps:bodyPr wrap="square" lIns="0" tIns="0" rIns="0" bIns="0" rtlCol="0">
                        <a:noAutofit/>
                      </wps:bodyPr>
                    </wps:wsp>
                  </a:graphicData>
                </a:graphic>
              </wp:anchor>
            </w:drawing>
          </mc:Choice>
          <mc:Fallback>
            <w:pict>
              <v:shape id="Graphic 499" o:spid="_x0000_s1026" o:spt="100" style="position:absolute;left:0pt;margin-left:180.75pt;margin-top:598.5pt;height:37.5pt;width:267pt;mso-position-horizontal-relative:page;mso-position-vertical-relative:page;z-index:-251472896;mso-width-relative:page;mso-height-relative:page;" fillcolor="#FFFFFF" filled="t" stroked="f" coordsize="3390900,476250" o:gfxdata="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RMZrHbAAAADQEAAA8AAAAAAAAAAQAgAAAAIgAAAGRycy9kb3ducmV2LnhtbFBLAQIUABQAAAAI&#10;AIdO4kDev+HLIwIAAOgEAAAOAAAAAAAAAAEAIAAAACoBAABkcnMvZTJvRG9jLnhtbFBLBQYAAAAA&#10;BgAGAFkBAAC/BQAAAAA=&#10;" path="m3390900,0l0,0,0,476249,3390900,476249,3390900,0xe">
                <v:fill on="t" focussize="0,0"/>
                <v:stroke on="f"/>
                <v:imagedata o:title=""/>
                <o:lock v:ext="edit" aspectratio="f"/>
                <v:textbox inset="0mm,0mm,0mm,0mm"/>
              </v:shape>
            </w:pict>
          </mc:Fallback>
        </mc:AlternateContent>
      </w:r>
    </w:p>
    <w:p w14:paraId="138465BF">
      <w:pPr>
        <w:spacing w:before="0"/>
        <w:ind w:left="993" w:right="0" w:firstLine="0"/>
        <w:jc w:val="left"/>
        <w:rPr>
          <w:b/>
          <w:sz w:val="24"/>
        </w:rPr>
      </w:pPr>
      <w:r>
        <w:rPr>
          <w:b/>
          <w:sz w:val="24"/>
        </w:rPr>
        <w:t>Lampiran</w:t>
      </w:r>
      <w:r>
        <w:rPr>
          <w:b/>
          <w:spacing w:val="-5"/>
          <w:sz w:val="24"/>
        </w:rPr>
        <w:t xml:space="preserve"> </w:t>
      </w:r>
      <w:r>
        <w:rPr>
          <w:b/>
          <w:spacing w:val="-10"/>
          <w:sz w:val="24"/>
        </w:rPr>
        <w:t>6</w:t>
      </w:r>
    </w:p>
    <w:p w14:paraId="2689433B">
      <w:pPr>
        <w:pStyle w:val="2"/>
        <w:spacing w:before="242"/>
        <w:ind w:right="566"/>
      </w:pPr>
      <w:r>
        <w:drawing>
          <wp:anchor distT="0" distB="0" distL="0" distR="0" simplePos="0" relativeHeight="251842560" behindDoc="1" locked="0" layoutInCell="1" allowOverlap="1">
            <wp:simplePos x="0" y="0"/>
            <wp:positionH relativeFrom="page">
              <wp:posOffset>1456055</wp:posOffset>
            </wp:positionH>
            <wp:positionV relativeFrom="paragraph">
              <wp:posOffset>1425575</wp:posOffset>
            </wp:positionV>
            <wp:extent cx="4667250" cy="4591050"/>
            <wp:effectExtent l="0" t="0" r="0" b="0"/>
            <wp:wrapNone/>
            <wp:docPr id="500" name="Image 500"/>
            <wp:cNvGraphicFramePr/>
            <a:graphic xmlns:a="http://schemas.openxmlformats.org/drawingml/2006/main">
              <a:graphicData uri="http://schemas.openxmlformats.org/drawingml/2006/picture">
                <pic:pic xmlns:pic="http://schemas.openxmlformats.org/drawingml/2006/picture">
                  <pic:nvPicPr>
                    <pic:cNvPr id="500" name="Image 500"/>
                    <pic:cNvPicPr/>
                  </pic:nvPicPr>
                  <pic:blipFill>
                    <a:blip r:embed="rId238" cstate="print"/>
                    <a:stretch>
                      <a:fillRect/>
                    </a:stretch>
                  </pic:blipFill>
                  <pic:spPr>
                    <a:xfrm>
                      <a:off x="0" y="0"/>
                      <a:ext cx="4667249" cy="4591049"/>
                    </a:xfrm>
                    <a:prstGeom prst="rect">
                      <a:avLst/>
                    </a:prstGeom>
                  </pic:spPr>
                </pic:pic>
              </a:graphicData>
            </a:graphic>
          </wp:anchor>
        </w:drawing>
      </w:r>
      <w:r>
        <w:rPr>
          <w:spacing w:val="-2"/>
        </w:rPr>
        <w:t>DOKUMENTASI</w:t>
      </w:r>
    </w:p>
    <w:p w14:paraId="349F41B7">
      <w:pPr>
        <w:pStyle w:val="6"/>
        <w:rPr>
          <w:b/>
          <w:sz w:val="20"/>
        </w:rPr>
      </w:pPr>
    </w:p>
    <w:p w14:paraId="3E52C0BE">
      <w:pPr>
        <w:pStyle w:val="6"/>
        <w:spacing w:before="74"/>
        <w:rPr>
          <w:b/>
          <w:sz w:val="20"/>
        </w:rPr>
      </w:pPr>
      <w:r>
        <w:rPr>
          <w:b/>
          <w:sz w:val="20"/>
        </w:rPr>
        <w:drawing>
          <wp:anchor distT="0" distB="0" distL="0" distR="0" simplePos="0" relativeHeight="251875328" behindDoc="1" locked="0" layoutInCell="1" allowOverlap="1">
            <wp:simplePos x="0" y="0"/>
            <wp:positionH relativeFrom="page">
              <wp:posOffset>1065530</wp:posOffset>
            </wp:positionH>
            <wp:positionV relativeFrom="paragraph">
              <wp:posOffset>208280</wp:posOffset>
            </wp:positionV>
            <wp:extent cx="2747010" cy="2059940"/>
            <wp:effectExtent l="0" t="0" r="0" b="0"/>
            <wp:wrapTopAndBottom/>
            <wp:docPr id="501" name="Image 501"/>
            <wp:cNvGraphicFramePr/>
            <a:graphic xmlns:a="http://schemas.openxmlformats.org/drawingml/2006/main">
              <a:graphicData uri="http://schemas.openxmlformats.org/drawingml/2006/picture">
                <pic:pic xmlns:pic="http://schemas.openxmlformats.org/drawingml/2006/picture">
                  <pic:nvPicPr>
                    <pic:cNvPr id="501" name="Image 501"/>
                    <pic:cNvPicPr/>
                  </pic:nvPicPr>
                  <pic:blipFill>
                    <a:blip r:embed="rId269" cstate="print"/>
                    <a:stretch>
                      <a:fillRect/>
                    </a:stretch>
                  </pic:blipFill>
                  <pic:spPr>
                    <a:xfrm>
                      <a:off x="0" y="0"/>
                      <a:ext cx="2746756" cy="2060162"/>
                    </a:xfrm>
                    <a:prstGeom prst="rect">
                      <a:avLst/>
                    </a:prstGeom>
                  </pic:spPr>
                </pic:pic>
              </a:graphicData>
            </a:graphic>
          </wp:anchor>
        </w:drawing>
      </w:r>
      <w:r>
        <w:rPr>
          <w:b/>
          <w:sz w:val="20"/>
        </w:rPr>
        <w:drawing>
          <wp:anchor distT="0" distB="0" distL="0" distR="0" simplePos="0" relativeHeight="251876352" behindDoc="1" locked="0" layoutInCell="1" allowOverlap="1">
            <wp:simplePos x="0" y="0"/>
            <wp:positionH relativeFrom="page">
              <wp:posOffset>3947795</wp:posOffset>
            </wp:positionH>
            <wp:positionV relativeFrom="paragraph">
              <wp:posOffset>227330</wp:posOffset>
            </wp:positionV>
            <wp:extent cx="2705735" cy="2070100"/>
            <wp:effectExtent l="0" t="0" r="0" b="0"/>
            <wp:wrapTopAndBottom/>
            <wp:docPr id="502" name="Image 502"/>
            <wp:cNvGraphicFramePr/>
            <a:graphic xmlns:a="http://schemas.openxmlformats.org/drawingml/2006/main">
              <a:graphicData uri="http://schemas.openxmlformats.org/drawingml/2006/picture">
                <pic:pic xmlns:pic="http://schemas.openxmlformats.org/drawingml/2006/picture">
                  <pic:nvPicPr>
                    <pic:cNvPr id="502" name="Image 502"/>
                    <pic:cNvPicPr/>
                  </pic:nvPicPr>
                  <pic:blipFill>
                    <a:blip r:embed="rId270" cstate="print"/>
                    <a:stretch>
                      <a:fillRect/>
                    </a:stretch>
                  </pic:blipFill>
                  <pic:spPr>
                    <a:xfrm>
                      <a:off x="0" y="0"/>
                      <a:ext cx="2705904" cy="2070353"/>
                    </a:xfrm>
                    <a:prstGeom prst="rect">
                      <a:avLst/>
                    </a:prstGeom>
                  </pic:spPr>
                </pic:pic>
              </a:graphicData>
            </a:graphic>
          </wp:anchor>
        </w:drawing>
      </w:r>
    </w:p>
    <w:p w14:paraId="48B5AACD">
      <w:pPr>
        <w:pStyle w:val="6"/>
        <w:spacing w:before="9"/>
        <w:rPr>
          <w:b/>
          <w:sz w:val="3"/>
        </w:rPr>
      </w:pPr>
    </w:p>
    <w:p w14:paraId="4B36A721">
      <w:pPr>
        <w:spacing w:line="240" w:lineRule="auto"/>
        <w:ind w:left="2290" w:right="0" w:firstLine="0"/>
        <w:rPr>
          <w:sz w:val="20"/>
        </w:rPr>
      </w:pPr>
      <w:r>
        <w:rPr>
          <w:sz w:val="20"/>
        </w:rPr>
        <mc:AlternateContent>
          <mc:Choice Requires="wps">
            <w:drawing>
              <wp:inline distT="0" distB="0" distL="0" distR="0">
                <wp:extent cx="3400425" cy="476250"/>
                <wp:effectExtent l="19050" t="9525" r="9525" b="19050"/>
                <wp:docPr id="503" name="Textbox 503"/>
                <wp:cNvGraphicFramePr/>
                <a:graphic xmlns:a="http://schemas.openxmlformats.org/drawingml/2006/main">
                  <a:graphicData uri="http://schemas.microsoft.com/office/word/2010/wordprocessingShape">
                    <wps:wsp>
                      <wps:cNvSpPr txBox="1"/>
                      <wps:spPr>
                        <a:xfrm>
                          <a:off x="0" y="0"/>
                          <a:ext cx="3400425" cy="476250"/>
                        </a:xfrm>
                        <a:prstGeom prst="rect">
                          <a:avLst/>
                        </a:prstGeom>
                        <a:solidFill>
                          <a:srgbClr val="FFFFFF"/>
                        </a:solidFill>
                        <a:ln w="25400">
                          <a:solidFill>
                            <a:srgbClr val="F79546"/>
                          </a:solidFill>
                          <a:prstDash val="solid"/>
                        </a:ln>
                      </wps:spPr>
                      <wps:txbx>
                        <w:txbxContent>
                          <w:p w14:paraId="6FBCFE63">
                            <w:pPr>
                              <w:spacing w:before="75" w:line="276" w:lineRule="auto"/>
                              <w:ind w:left="401" w:right="0" w:firstLine="285"/>
                              <w:jc w:val="left"/>
                              <w:rPr>
                                <w:color w:val="000000"/>
                                <w:sz w:val="22"/>
                              </w:rPr>
                            </w:pPr>
                            <w:r>
                              <w:rPr>
                                <w:color w:val="000000"/>
                                <w:sz w:val="22"/>
                              </w:rPr>
                              <w:t>Guru mengajar di kelas menggunakan media pembelajaran</w:t>
                            </w:r>
                            <w:r>
                              <w:rPr>
                                <w:color w:val="000000"/>
                                <w:spacing w:val="-10"/>
                                <w:sz w:val="22"/>
                              </w:rPr>
                              <w:t xml:space="preserve"> </w:t>
                            </w:r>
                            <w:r>
                              <w:rPr>
                                <w:color w:val="000000"/>
                                <w:sz w:val="22"/>
                              </w:rPr>
                              <w:t>GeoGebra</w:t>
                            </w:r>
                            <w:r>
                              <w:rPr>
                                <w:color w:val="000000"/>
                                <w:spacing w:val="-9"/>
                                <w:sz w:val="22"/>
                              </w:rPr>
                              <w:t xml:space="preserve"> </w:t>
                            </w:r>
                            <w:r>
                              <w:rPr>
                                <w:color w:val="000000"/>
                                <w:sz w:val="22"/>
                              </w:rPr>
                              <w:t>yang</w:t>
                            </w:r>
                            <w:r>
                              <w:rPr>
                                <w:color w:val="000000"/>
                                <w:spacing w:val="-10"/>
                                <w:sz w:val="22"/>
                              </w:rPr>
                              <w:t xml:space="preserve"> </w:t>
                            </w:r>
                            <w:r>
                              <w:rPr>
                                <w:color w:val="000000"/>
                                <w:sz w:val="22"/>
                              </w:rPr>
                              <w:t>telah</w:t>
                            </w:r>
                            <w:r>
                              <w:rPr>
                                <w:color w:val="000000"/>
                                <w:spacing w:val="-10"/>
                                <w:sz w:val="22"/>
                              </w:rPr>
                              <w:t xml:space="preserve"> </w:t>
                            </w:r>
                            <w:r>
                              <w:rPr>
                                <w:color w:val="000000"/>
                                <w:sz w:val="22"/>
                              </w:rPr>
                              <w:t>dikembangkan.</w:t>
                            </w:r>
                          </w:p>
                        </w:txbxContent>
                      </wps:txbx>
                      <wps:bodyPr wrap="square" lIns="0" tIns="0" rIns="0" bIns="0" rtlCol="0">
                        <a:noAutofit/>
                      </wps:bodyPr>
                    </wps:wsp>
                  </a:graphicData>
                </a:graphic>
              </wp:inline>
            </w:drawing>
          </mc:Choice>
          <mc:Fallback>
            <w:pict>
              <v:shape id="Textbox 503" o:spid="_x0000_s1026" o:spt="202" type="#_x0000_t202" style="height:37.5pt;width:267.75pt;" fillcolor="#FFFFFF" filled="t" stroked="t" coordsize="21600,21600" o:gfxdata="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9+eLddUAAAAEAQAADwAAAAAAAAABACAAAAAiAAAAZHJzL2Rvd25yZXYueG1sUEsBAhQAFAAA&#10;AAgAh07iQKX33PzyAQAAEAQAAA4AAAAAAAAAAQAgAAAAJAEAAGRycy9lMm9Eb2MueG1sUEsFBgAA&#10;AAAGAAYAWQEAAIgFAAAAAA==&#10;">
                <v:fill on="t" focussize="0,0"/>
                <v:stroke weight="2pt" color="#F79546" joinstyle="round"/>
                <v:imagedata o:title=""/>
                <o:lock v:ext="edit" aspectratio="f"/>
                <v:textbox inset="0mm,0mm,0mm,0mm">
                  <w:txbxContent>
                    <w:p w14:paraId="6FBCFE63">
                      <w:pPr>
                        <w:spacing w:before="75" w:line="276" w:lineRule="auto"/>
                        <w:ind w:left="401" w:right="0" w:firstLine="285"/>
                        <w:jc w:val="left"/>
                        <w:rPr>
                          <w:color w:val="000000"/>
                          <w:sz w:val="22"/>
                        </w:rPr>
                      </w:pPr>
                      <w:r>
                        <w:rPr>
                          <w:color w:val="000000"/>
                          <w:sz w:val="22"/>
                        </w:rPr>
                        <w:t>Guru mengajar di kelas menggunakan media pembelajaran</w:t>
                      </w:r>
                      <w:r>
                        <w:rPr>
                          <w:color w:val="000000"/>
                          <w:spacing w:val="-10"/>
                          <w:sz w:val="22"/>
                        </w:rPr>
                        <w:t xml:space="preserve"> </w:t>
                      </w:r>
                      <w:r>
                        <w:rPr>
                          <w:color w:val="000000"/>
                          <w:sz w:val="22"/>
                        </w:rPr>
                        <w:t>GeoGebra</w:t>
                      </w:r>
                      <w:r>
                        <w:rPr>
                          <w:color w:val="000000"/>
                          <w:spacing w:val="-9"/>
                          <w:sz w:val="22"/>
                        </w:rPr>
                        <w:t xml:space="preserve"> </w:t>
                      </w:r>
                      <w:r>
                        <w:rPr>
                          <w:color w:val="000000"/>
                          <w:sz w:val="22"/>
                        </w:rPr>
                        <w:t>yang</w:t>
                      </w:r>
                      <w:r>
                        <w:rPr>
                          <w:color w:val="000000"/>
                          <w:spacing w:val="-10"/>
                          <w:sz w:val="22"/>
                        </w:rPr>
                        <w:t xml:space="preserve"> </w:t>
                      </w:r>
                      <w:r>
                        <w:rPr>
                          <w:color w:val="000000"/>
                          <w:sz w:val="22"/>
                        </w:rPr>
                        <w:t>telah</w:t>
                      </w:r>
                      <w:r>
                        <w:rPr>
                          <w:color w:val="000000"/>
                          <w:spacing w:val="-10"/>
                          <w:sz w:val="22"/>
                        </w:rPr>
                        <w:t xml:space="preserve"> </w:t>
                      </w:r>
                      <w:r>
                        <w:rPr>
                          <w:color w:val="000000"/>
                          <w:sz w:val="22"/>
                        </w:rPr>
                        <w:t>dikembangkan.</w:t>
                      </w:r>
                    </w:p>
                  </w:txbxContent>
                </v:textbox>
                <w10:wrap type="none"/>
                <w10:anchorlock/>
              </v:shape>
            </w:pict>
          </mc:Fallback>
        </mc:AlternateContent>
      </w:r>
    </w:p>
    <w:p w14:paraId="7D6E6858">
      <w:pPr>
        <w:pStyle w:val="6"/>
        <w:spacing w:before="149"/>
        <w:rPr>
          <w:b/>
          <w:sz w:val="20"/>
        </w:rPr>
      </w:pPr>
      <w:r>
        <w:rPr>
          <w:b/>
          <w:sz w:val="20"/>
        </w:rPr>
        <w:drawing>
          <wp:anchor distT="0" distB="0" distL="0" distR="0" simplePos="0" relativeHeight="251877376" behindDoc="1" locked="0" layoutInCell="1" allowOverlap="1">
            <wp:simplePos x="0" y="0"/>
            <wp:positionH relativeFrom="page">
              <wp:posOffset>2340610</wp:posOffset>
            </wp:positionH>
            <wp:positionV relativeFrom="paragraph">
              <wp:posOffset>255905</wp:posOffset>
            </wp:positionV>
            <wp:extent cx="3177540" cy="2285365"/>
            <wp:effectExtent l="0" t="0" r="0" b="0"/>
            <wp:wrapTopAndBottom/>
            <wp:docPr id="504" name="Image 504"/>
            <wp:cNvGraphicFramePr/>
            <a:graphic xmlns:a="http://schemas.openxmlformats.org/drawingml/2006/main">
              <a:graphicData uri="http://schemas.openxmlformats.org/drawingml/2006/picture">
                <pic:pic xmlns:pic="http://schemas.openxmlformats.org/drawingml/2006/picture">
                  <pic:nvPicPr>
                    <pic:cNvPr id="504" name="Image 504"/>
                    <pic:cNvPicPr/>
                  </pic:nvPicPr>
                  <pic:blipFill>
                    <a:blip r:embed="rId271" cstate="print"/>
                    <a:stretch>
                      <a:fillRect/>
                    </a:stretch>
                  </pic:blipFill>
                  <pic:spPr>
                    <a:xfrm>
                      <a:off x="0" y="0"/>
                      <a:ext cx="3177342" cy="2285428"/>
                    </a:xfrm>
                    <a:prstGeom prst="rect">
                      <a:avLst/>
                    </a:prstGeom>
                  </pic:spPr>
                </pic:pic>
              </a:graphicData>
            </a:graphic>
          </wp:anchor>
        </w:drawing>
      </w:r>
      <w:r>
        <w:rPr>
          <w:b/>
          <w:sz w:val="20"/>
        </w:rPr>
        <mc:AlternateContent>
          <mc:Choice Requires="wps">
            <w:drawing>
              <wp:anchor distT="0" distB="0" distL="0" distR="0" simplePos="0" relativeHeight="251877376" behindDoc="1" locked="0" layoutInCell="1" allowOverlap="1">
                <wp:simplePos x="0" y="0"/>
                <wp:positionH relativeFrom="page">
                  <wp:posOffset>2295525</wp:posOffset>
                </wp:positionH>
                <wp:positionV relativeFrom="paragraph">
                  <wp:posOffset>2670175</wp:posOffset>
                </wp:positionV>
                <wp:extent cx="3390900" cy="476250"/>
                <wp:effectExtent l="0" t="0" r="0" b="0"/>
                <wp:wrapTopAndBottom/>
                <wp:docPr id="505" name="Textbox 505"/>
                <wp:cNvGraphicFramePr/>
                <a:graphic xmlns:a="http://schemas.openxmlformats.org/drawingml/2006/main">
                  <a:graphicData uri="http://schemas.microsoft.com/office/word/2010/wordprocessingShape">
                    <wps:wsp>
                      <wps:cNvSpPr txBox="1"/>
                      <wps:spPr>
                        <a:xfrm>
                          <a:off x="0" y="0"/>
                          <a:ext cx="3390900" cy="476250"/>
                        </a:xfrm>
                        <a:prstGeom prst="rect">
                          <a:avLst/>
                        </a:prstGeom>
                        <a:ln w="25400">
                          <a:solidFill>
                            <a:srgbClr val="F79546"/>
                          </a:solidFill>
                          <a:prstDash val="solid"/>
                        </a:ln>
                      </wps:spPr>
                      <wps:txbx>
                        <w:txbxContent>
                          <w:p w14:paraId="13C903BB">
                            <w:pPr>
                              <w:spacing w:before="75" w:line="276" w:lineRule="auto"/>
                              <w:ind w:left="671" w:right="240" w:hanging="431"/>
                              <w:jc w:val="left"/>
                              <w:rPr>
                                <w:sz w:val="22"/>
                              </w:rPr>
                            </w:pPr>
                            <w:r>
                              <w:rPr>
                                <w:sz w:val="22"/>
                              </w:rPr>
                              <w:t>Setelah</w:t>
                            </w:r>
                            <w:r>
                              <w:rPr>
                                <w:spacing w:val="-8"/>
                                <w:sz w:val="22"/>
                              </w:rPr>
                              <w:t xml:space="preserve"> </w:t>
                            </w:r>
                            <w:r>
                              <w:rPr>
                                <w:sz w:val="22"/>
                              </w:rPr>
                              <w:t>menggunakan</w:t>
                            </w:r>
                            <w:r>
                              <w:rPr>
                                <w:spacing w:val="-8"/>
                                <w:sz w:val="22"/>
                              </w:rPr>
                              <w:t xml:space="preserve"> </w:t>
                            </w:r>
                            <w:r>
                              <w:rPr>
                                <w:sz w:val="22"/>
                              </w:rPr>
                              <w:t>media</w:t>
                            </w:r>
                            <w:r>
                              <w:rPr>
                                <w:spacing w:val="-7"/>
                                <w:sz w:val="22"/>
                              </w:rPr>
                              <w:t xml:space="preserve"> </w:t>
                            </w:r>
                            <w:r>
                              <w:rPr>
                                <w:sz w:val="22"/>
                              </w:rPr>
                              <w:t>GeoGebra,</w:t>
                            </w:r>
                            <w:r>
                              <w:rPr>
                                <w:spacing w:val="-7"/>
                                <w:sz w:val="22"/>
                              </w:rPr>
                              <w:t xml:space="preserve"> </w:t>
                            </w:r>
                            <w:r>
                              <w:rPr>
                                <w:sz w:val="22"/>
                              </w:rPr>
                              <w:t>siswa</w:t>
                            </w:r>
                            <w:r>
                              <w:rPr>
                                <w:spacing w:val="-7"/>
                                <w:sz w:val="22"/>
                              </w:rPr>
                              <w:t xml:space="preserve"> </w:t>
                            </w:r>
                            <w:r>
                              <w:rPr>
                                <w:sz w:val="22"/>
                              </w:rPr>
                              <w:t>diminta untuk mengisi angket motivasi belajar siswa.</w:t>
                            </w:r>
                          </w:p>
                        </w:txbxContent>
                      </wps:txbx>
                      <wps:bodyPr wrap="square" lIns="0" tIns="0" rIns="0" bIns="0" rtlCol="0">
                        <a:noAutofit/>
                      </wps:bodyPr>
                    </wps:wsp>
                  </a:graphicData>
                </a:graphic>
              </wp:anchor>
            </w:drawing>
          </mc:Choice>
          <mc:Fallback>
            <w:pict>
              <v:shape id="Textbox 505" o:spid="_x0000_s1026" o:spt="202" type="#_x0000_t202" style="position:absolute;left:0pt;margin-left:180.75pt;margin-top:210.25pt;height:37.5pt;width:267pt;mso-position-horizontal-relative:page;mso-wrap-distance-bottom:0pt;mso-wrap-distance-top:0pt;z-index:-251439104;mso-width-relative:page;mso-height-relative:page;" filled="f" stroked="t" coordsize="21600,21600" o:gfxdata="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zpAbd&#10;2QAAAAsBAAAPAAAAAAAAAAEAIAAAACIAAABkcnMvZG93bnJldi54bWxQSwECFAAUAAAACACHTuJA&#10;Rmgk0+cBAADcAwAADgAAAAAAAAABACAAAAAoAQAAZHJzL2Uyb0RvYy54bWxQSwUGAAAAAAYABgBZ&#10;AQAAgQUAAAAA&#10;">
                <v:fill on="f" focussize="0,0"/>
                <v:stroke weight="2pt" color="#F79546" joinstyle="round"/>
                <v:imagedata o:title=""/>
                <o:lock v:ext="edit" aspectratio="f"/>
                <v:textbox inset="0mm,0mm,0mm,0mm">
                  <w:txbxContent>
                    <w:p w14:paraId="13C903BB">
                      <w:pPr>
                        <w:spacing w:before="75" w:line="276" w:lineRule="auto"/>
                        <w:ind w:left="671" w:right="240" w:hanging="431"/>
                        <w:jc w:val="left"/>
                        <w:rPr>
                          <w:sz w:val="22"/>
                        </w:rPr>
                      </w:pPr>
                      <w:r>
                        <w:rPr>
                          <w:sz w:val="22"/>
                        </w:rPr>
                        <w:t>Setelah</w:t>
                      </w:r>
                      <w:r>
                        <w:rPr>
                          <w:spacing w:val="-8"/>
                          <w:sz w:val="22"/>
                        </w:rPr>
                        <w:t xml:space="preserve"> </w:t>
                      </w:r>
                      <w:r>
                        <w:rPr>
                          <w:sz w:val="22"/>
                        </w:rPr>
                        <w:t>menggunakan</w:t>
                      </w:r>
                      <w:r>
                        <w:rPr>
                          <w:spacing w:val="-8"/>
                          <w:sz w:val="22"/>
                        </w:rPr>
                        <w:t xml:space="preserve"> </w:t>
                      </w:r>
                      <w:r>
                        <w:rPr>
                          <w:sz w:val="22"/>
                        </w:rPr>
                        <w:t>media</w:t>
                      </w:r>
                      <w:r>
                        <w:rPr>
                          <w:spacing w:val="-7"/>
                          <w:sz w:val="22"/>
                        </w:rPr>
                        <w:t xml:space="preserve"> </w:t>
                      </w:r>
                      <w:r>
                        <w:rPr>
                          <w:sz w:val="22"/>
                        </w:rPr>
                        <w:t>GeoGebra,</w:t>
                      </w:r>
                      <w:r>
                        <w:rPr>
                          <w:spacing w:val="-7"/>
                          <w:sz w:val="22"/>
                        </w:rPr>
                        <w:t xml:space="preserve"> </w:t>
                      </w:r>
                      <w:r>
                        <w:rPr>
                          <w:sz w:val="22"/>
                        </w:rPr>
                        <w:t>siswa</w:t>
                      </w:r>
                      <w:r>
                        <w:rPr>
                          <w:spacing w:val="-7"/>
                          <w:sz w:val="22"/>
                        </w:rPr>
                        <w:t xml:space="preserve"> </w:t>
                      </w:r>
                      <w:r>
                        <w:rPr>
                          <w:sz w:val="22"/>
                        </w:rPr>
                        <w:t>diminta untuk mengisi angket motivasi belajar siswa.</w:t>
                      </w:r>
                    </w:p>
                  </w:txbxContent>
                </v:textbox>
                <w10:wrap type="topAndBottom"/>
              </v:shape>
            </w:pict>
          </mc:Fallback>
        </mc:AlternateContent>
      </w:r>
    </w:p>
    <w:p w14:paraId="2D8E143B">
      <w:pPr>
        <w:pStyle w:val="6"/>
        <w:spacing w:before="10"/>
        <w:rPr>
          <w:b/>
          <w:sz w:val="13"/>
        </w:rPr>
      </w:pPr>
    </w:p>
    <w:p w14:paraId="7A3B88FC">
      <w:pPr>
        <w:pStyle w:val="6"/>
        <w:spacing w:after="0"/>
        <w:rPr>
          <w:b/>
          <w:sz w:val="13"/>
        </w:rPr>
        <w:sectPr>
          <w:headerReference r:id="rId203" w:type="default"/>
          <w:footerReference r:id="rId204" w:type="default"/>
          <w:pgSz w:w="11910" w:h="16840"/>
          <w:pgMar w:top="1920" w:right="1275" w:bottom="280" w:left="1275" w:header="717" w:footer="0" w:gutter="0"/>
          <w:cols w:space="720" w:num="1"/>
        </w:sectPr>
      </w:pPr>
    </w:p>
    <w:p w14:paraId="3BE13D23">
      <w:pPr>
        <w:pStyle w:val="6"/>
        <w:spacing w:before="99"/>
        <w:rPr>
          <w:b/>
          <w:sz w:val="20"/>
        </w:rPr>
      </w:pPr>
      <w:r>
        <w:rPr>
          <w:b/>
          <w:sz w:val="20"/>
        </w:rPr>
        <w:drawing>
          <wp:anchor distT="0" distB="0" distL="0" distR="0" simplePos="0" relativeHeight="251844608" behindDoc="1" locked="0" layoutInCell="1" allowOverlap="1">
            <wp:simplePos x="0" y="0"/>
            <wp:positionH relativeFrom="page">
              <wp:posOffset>1456055</wp:posOffset>
            </wp:positionH>
            <wp:positionV relativeFrom="page">
              <wp:posOffset>3041015</wp:posOffset>
            </wp:positionV>
            <wp:extent cx="4667250" cy="4591050"/>
            <wp:effectExtent l="0" t="0" r="0" b="0"/>
            <wp:wrapNone/>
            <wp:docPr id="507" name="Image 507"/>
            <wp:cNvGraphicFramePr/>
            <a:graphic xmlns:a="http://schemas.openxmlformats.org/drawingml/2006/main">
              <a:graphicData uri="http://schemas.openxmlformats.org/drawingml/2006/picture">
                <pic:pic xmlns:pic="http://schemas.openxmlformats.org/drawingml/2006/picture">
                  <pic:nvPicPr>
                    <pic:cNvPr id="507" name="Image 507"/>
                    <pic:cNvPicPr/>
                  </pic:nvPicPr>
                  <pic:blipFill>
                    <a:blip r:embed="rId238" cstate="print"/>
                    <a:stretch>
                      <a:fillRect/>
                    </a:stretch>
                  </pic:blipFill>
                  <pic:spPr>
                    <a:xfrm>
                      <a:off x="0" y="0"/>
                      <a:ext cx="4667249" cy="4591049"/>
                    </a:xfrm>
                    <a:prstGeom prst="rect">
                      <a:avLst/>
                    </a:prstGeom>
                  </pic:spPr>
                </pic:pic>
              </a:graphicData>
            </a:graphic>
          </wp:anchor>
        </w:drawing>
      </w:r>
    </w:p>
    <w:p w14:paraId="4748E2BA">
      <w:pPr>
        <w:tabs>
          <w:tab w:val="left" w:pos="4596"/>
        </w:tabs>
        <w:spacing w:line="240" w:lineRule="auto"/>
        <w:ind w:left="426" w:right="0" w:firstLine="0"/>
        <w:rPr>
          <w:sz w:val="20"/>
        </w:rPr>
      </w:pPr>
      <w:r>
        <w:rPr>
          <w:position w:val="11"/>
          <w:sz w:val="20"/>
        </w:rPr>
        <w:drawing>
          <wp:inline distT="0" distB="0" distL="0" distR="0">
            <wp:extent cx="2469515" cy="3350260"/>
            <wp:effectExtent l="0" t="0" r="0" b="0"/>
            <wp:docPr id="508" name="Image 508"/>
            <wp:cNvGraphicFramePr/>
            <a:graphic xmlns:a="http://schemas.openxmlformats.org/drawingml/2006/main">
              <a:graphicData uri="http://schemas.openxmlformats.org/drawingml/2006/picture">
                <pic:pic xmlns:pic="http://schemas.openxmlformats.org/drawingml/2006/picture">
                  <pic:nvPicPr>
                    <pic:cNvPr id="508" name="Image 508"/>
                    <pic:cNvPicPr/>
                  </pic:nvPicPr>
                  <pic:blipFill>
                    <a:blip r:embed="rId272" cstate="print"/>
                    <a:stretch>
                      <a:fillRect/>
                    </a:stretch>
                  </pic:blipFill>
                  <pic:spPr>
                    <a:xfrm>
                      <a:off x="0" y="0"/>
                      <a:ext cx="2469817" cy="3350323"/>
                    </a:xfrm>
                    <a:prstGeom prst="rect">
                      <a:avLst/>
                    </a:prstGeom>
                  </pic:spPr>
                </pic:pic>
              </a:graphicData>
            </a:graphic>
          </wp:inline>
        </w:drawing>
      </w:r>
      <w:r>
        <w:rPr>
          <w:position w:val="11"/>
          <w:sz w:val="20"/>
        </w:rPr>
        <w:tab/>
      </w:r>
      <w:r>
        <w:rPr>
          <w:sz w:val="20"/>
        </w:rPr>
        <w:drawing>
          <wp:inline distT="0" distB="0" distL="0" distR="0">
            <wp:extent cx="2580005" cy="3440430"/>
            <wp:effectExtent l="0" t="0" r="0" b="0"/>
            <wp:docPr id="509" name="Image 509"/>
            <wp:cNvGraphicFramePr/>
            <a:graphic xmlns:a="http://schemas.openxmlformats.org/drawingml/2006/main">
              <a:graphicData uri="http://schemas.openxmlformats.org/drawingml/2006/picture">
                <pic:pic xmlns:pic="http://schemas.openxmlformats.org/drawingml/2006/picture">
                  <pic:nvPicPr>
                    <pic:cNvPr id="509" name="Image 509"/>
                    <pic:cNvPicPr/>
                  </pic:nvPicPr>
                  <pic:blipFill>
                    <a:blip r:embed="rId273" cstate="print"/>
                    <a:stretch>
                      <a:fillRect/>
                    </a:stretch>
                  </pic:blipFill>
                  <pic:spPr>
                    <a:xfrm>
                      <a:off x="0" y="0"/>
                      <a:ext cx="2580544" cy="3440811"/>
                    </a:xfrm>
                    <a:prstGeom prst="rect">
                      <a:avLst/>
                    </a:prstGeom>
                  </pic:spPr>
                </pic:pic>
              </a:graphicData>
            </a:graphic>
          </wp:inline>
        </w:drawing>
      </w:r>
    </w:p>
    <w:p w14:paraId="302DF172">
      <w:pPr>
        <w:pStyle w:val="6"/>
        <w:spacing w:before="9"/>
        <w:rPr>
          <w:b/>
          <w:sz w:val="3"/>
        </w:rPr>
      </w:pPr>
    </w:p>
    <w:p w14:paraId="514D7996">
      <w:pPr>
        <w:spacing w:line="240" w:lineRule="auto"/>
        <w:ind w:left="1676" w:right="0" w:firstLine="0"/>
        <w:rPr>
          <w:sz w:val="20"/>
        </w:rPr>
      </w:pPr>
      <w:r>
        <w:rPr>
          <w:sz w:val="20"/>
        </w:rPr>
        <mc:AlternateContent>
          <mc:Choice Requires="wps">
            <w:drawing>
              <wp:inline distT="0" distB="0" distL="0" distR="0">
                <wp:extent cx="3725545" cy="495300"/>
                <wp:effectExtent l="19050" t="9525" r="8254" b="18415"/>
                <wp:docPr id="510" name="Textbox 510"/>
                <wp:cNvGraphicFramePr/>
                <a:graphic xmlns:a="http://schemas.openxmlformats.org/drawingml/2006/main">
                  <a:graphicData uri="http://schemas.microsoft.com/office/word/2010/wordprocessingShape">
                    <wps:wsp>
                      <wps:cNvSpPr txBox="1"/>
                      <wps:spPr>
                        <a:xfrm>
                          <a:off x="0" y="0"/>
                          <a:ext cx="3725545" cy="495934"/>
                        </a:xfrm>
                        <a:prstGeom prst="rect">
                          <a:avLst/>
                        </a:prstGeom>
                        <a:solidFill>
                          <a:srgbClr val="FFFFFF"/>
                        </a:solidFill>
                        <a:ln w="25400">
                          <a:solidFill>
                            <a:srgbClr val="F79546"/>
                          </a:solidFill>
                          <a:prstDash val="solid"/>
                        </a:ln>
                      </wps:spPr>
                      <wps:txbx>
                        <w:txbxContent>
                          <w:p w14:paraId="7AE8BA5E">
                            <w:pPr>
                              <w:spacing w:before="74" w:line="276" w:lineRule="auto"/>
                              <w:ind w:left="232" w:right="0" w:firstLine="45"/>
                              <w:jc w:val="left"/>
                              <w:rPr>
                                <w:color w:val="000000"/>
                                <w:sz w:val="22"/>
                              </w:rPr>
                            </w:pPr>
                            <w:r>
                              <w:rPr>
                                <w:color w:val="000000"/>
                                <w:sz w:val="22"/>
                              </w:rPr>
                              <w:t>Penyerahan media pembelajaran kepada kepala sekolah dan wali</w:t>
                            </w:r>
                            <w:r>
                              <w:rPr>
                                <w:color w:val="000000"/>
                                <w:spacing w:val="-5"/>
                                <w:sz w:val="22"/>
                              </w:rPr>
                              <w:t xml:space="preserve"> </w:t>
                            </w:r>
                            <w:r>
                              <w:rPr>
                                <w:color w:val="000000"/>
                                <w:sz w:val="22"/>
                              </w:rPr>
                              <w:t>kelas</w:t>
                            </w:r>
                            <w:r>
                              <w:rPr>
                                <w:color w:val="000000"/>
                                <w:spacing w:val="-4"/>
                                <w:sz w:val="22"/>
                              </w:rPr>
                              <w:t xml:space="preserve"> </w:t>
                            </w:r>
                            <w:r>
                              <w:rPr>
                                <w:color w:val="000000"/>
                                <w:sz w:val="22"/>
                              </w:rPr>
                              <w:t>IV</w:t>
                            </w:r>
                            <w:r>
                              <w:rPr>
                                <w:color w:val="000000"/>
                                <w:spacing w:val="-5"/>
                                <w:sz w:val="22"/>
                              </w:rPr>
                              <w:t xml:space="preserve"> </w:t>
                            </w:r>
                            <w:r>
                              <w:rPr>
                                <w:color w:val="000000"/>
                                <w:sz w:val="22"/>
                              </w:rPr>
                              <w:t>SD</w:t>
                            </w:r>
                            <w:r>
                              <w:rPr>
                                <w:color w:val="000000"/>
                                <w:spacing w:val="-6"/>
                                <w:sz w:val="22"/>
                              </w:rPr>
                              <w:t xml:space="preserve"> </w:t>
                            </w:r>
                            <w:r>
                              <w:rPr>
                                <w:color w:val="000000"/>
                                <w:sz w:val="22"/>
                              </w:rPr>
                              <w:t>Negeri</w:t>
                            </w:r>
                            <w:r>
                              <w:rPr>
                                <w:color w:val="000000"/>
                                <w:spacing w:val="-3"/>
                                <w:sz w:val="22"/>
                              </w:rPr>
                              <w:t xml:space="preserve"> </w:t>
                            </w:r>
                            <w:r>
                              <w:rPr>
                                <w:color w:val="000000"/>
                                <w:sz w:val="22"/>
                              </w:rPr>
                              <w:t>107455</w:t>
                            </w:r>
                            <w:r>
                              <w:rPr>
                                <w:color w:val="000000"/>
                                <w:spacing w:val="-4"/>
                                <w:sz w:val="22"/>
                              </w:rPr>
                              <w:t xml:space="preserve"> </w:t>
                            </w:r>
                            <w:r>
                              <w:rPr>
                                <w:color w:val="000000"/>
                                <w:sz w:val="22"/>
                              </w:rPr>
                              <w:t>Kecamatan</w:t>
                            </w:r>
                            <w:r>
                              <w:rPr>
                                <w:color w:val="000000"/>
                                <w:spacing w:val="-6"/>
                                <w:sz w:val="22"/>
                              </w:rPr>
                              <w:t xml:space="preserve"> </w:t>
                            </w:r>
                            <w:r>
                              <w:rPr>
                                <w:color w:val="000000"/>
                                <w:sz w:val="22"/>
                              </w:rPr>
                              <w:t>Dolok</w:t>
                            </w:r>
                            <w:r>
                              <w:rPr>
                                <w:color w:val="000000"/>
                                <w:spacing w:val="-7"/>
                                <w:sz w:val="22"/>
                              </w:rPr>
                              <w:t xml:space="preserve"> </w:t>
                            </w:r>
                            <w:r>
                              <w:rPr>
                                <w:color w:val="000000"/>
                                <w:spacing w:val="-2"/>
                                <w:sz w:val="22"/>
                              </w:rPr>
                              <w:t>Masihul.</w:t>
                            </w:r>
                          </w:p>
                        </w:txbxContent>
                      </wps:txbx>
                      <wps:bodyPr wrap="square" lIns="0" tIns="0" rIns="0" bIns="0" rtlCol="0">
                        <a:noAutofit/>
                      </wps:bodyPr>
                    </wps:wsp>
                  </a:graphicData>
                </a:graphic>
              </wp:inline>
            </w:drawing>
          </mc:Choice>
          <mc:Fallback>
            <w:pict>
              <v:shape id="Textbox 510" o:spid="_x0000_s1026" o:spt="202" type="#_x0000_t202" style="height:39pt;width:293.35pt;" fillcolor="#FFFFFF" filled="t" stroked="t" coordsize="21600,21600" o:gfxdata="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F+yBfVAAAABAEAAA8AAAAAAAAAAQAgAAAAIgAAAGRycy9kb3ducmV2LnhtbFBLAQIUABQAAAAI&#10;AIdO4kDWKVcM8AEAABAEAAAOAAAAAAAAAAEAIAAAACQBAABkcnMvZTJvRG9jLnhtbFBLBQYAAAAA&#10;BgAGAFkBAACGBQAAAAA=&#10;">
                <v:fill on="t" focussize="0,0"/>
                <v:stroke weight="2pt" color="#F79546" joinstyle="round"/>
                <v:imagedata o:title=""/>
                <o:lock v:ext="edit" aspectratio="f"/>
                <v:textbox inset="0mm,0mm,0mm,0mm">
                  <w:txbxContent>
                    <w:p w14:paraId="7AE8BA5E">
                      <w:pPr>
                        <w:spacing w:before="74" w:line="276" w:lineRule="auto"/>
                        <w:ind w:left="232" w:right="0" w:firstLine="45"/>
                        <w:jc w:val="left"/>
                        <w:rPr>
                          <w:color w:val="000000"/>
                          <w:sz w:val="22"/>
                        </w:rPr>
                      </w:pPr>
                      <w:r>
                        <w:rPr>
                          <w:color w:val="000000"/>
                          <w:sz w:val="22"/>
                        </w:rPr>
                        <w:t>Penyerahan media pembelajaran kepada kepala sekolah dan wali</w:t>
                      </w:r>
                      <w:r>
                        <w:rPr>
                          <w:color w:val="000000"/>
                          <w:spacing w:val="-5"/>
                          <w:sz w:val="22"/>
                        </w:rPr>
                        <w:t xml:space="preserve"> </w:t>
                      </w:r>
                      <w:r>
                        <w:rPr>
                          <w:color w:val="000000"/>
                          <w:sz w:val="22"/>
                        </w:rPr>
                        <w:t>kelas</w:t>
                      </w:r>
                      <w:r>
                        <w:rPr>
                          <w:color w:val="000000"/>
                          <w:spacing w:val="-4"/>
                          <w:sz w:val="22"/>
                        </w:rPr>
                        <w:t xml:space="preserve"> </w:t>
                      </w:r>
                      <w:r>
                        <w:rPr>
                          <w:color w:val="000000"/>
                          <w:sz w:val="22"/>
                        </w:rPr>
                        <w:t>IV</w:t>
                      </w:r>
                      <w:r>
                        <w:rPr>
                          <w:color w:val="000000"/>
                          <w:spacing w:val="-5"/>
                          <w:sz w:val="22"/>
                        </w:rPr>
                        <w:t xml:space="preserve"> </w:t>
                      </w:r>
                      <w:r>
                        <w:rPr>
                          <w:color w:val="000000"/>
                          <w:sz w:val="22"/>
                        </w:rPr>
                        <w:t>SD</w:t>
                      </w:r>
                      <w:r>
                        <w:rPr>
                          <w:color w:val="000000"/>
                          <w:spacing w:val="-6"/>
                          <w:sz w:val="22"/>
                        </w:rPr>
                        <w:t xml:space="preserve"> </w:t>
                      </w:r>
                      <w:r>
                        <w:rPr>
                          <w:color w:val="000000"/>
                          <w:sz w:val="22"/>
                        </w:rPr>
                        <w:t>Negeri</w:t>
                      </w:r>
                      <w:r>
                        <w:rPr>
                          <w:color w:val="000000"/>
                          <w:spacing w:val="-3"/>
                          <w:sz w:val="22"/>
                        </w:rPr>
                        <w:t xml:space="preserve"> </w:t>
                      </w:r>
                      <w:r>
                        <w:rPr>
                          <w:color w:val="000000"/>
                          <w:sz w:val="22"/>
                        </w:rPr>
                        <w:t>107455</w:t>
                      </w:r>
                      <w:r>
                        <w:rPr>
                          <w:color w:val="000000"/>
                          <w:spacing w:val="-4"/>
                          <w:sz w:val="22"/>
                        </w:rPr>
                        <w:t xml:space="preserve"> </w:t>
                      </w:r>
                      <w:r>
                        <w:rPr>
                          <w:color w:val="000000"/>
                          <w:sz w:val="22"/>
                        </w:rPr>
                        <w:t>Kecamatan</w:t>
                      </w:r>
                      <w:r>
                        <w:rPr>
                          <w:color w:val="000000"/>
                          <w:spacing w:val="-6"/>
                          <w:sz w:val="22"/>
                        </w:rPr>
                        <w:t xml:space="preserve"> </w:t>
                      </w:r>
                      <w:r>
                        <w:rPr>
                          <w:color w:val="000000"/>
                          <w:sz w:val="22"/>
                        </w:rPr>
                        <w:t>Dolok</w:t>
                      </w:r>
                      <w:r>
                        <w:rPr>
                          <w:color w:val="000000"/>
                          <w:spacing w:val="-7"/>
                          <w:sz w:val="22"/>
                        </w:rPr>
                        <w:t xml:space="preserve"> </w:t>
                      </w:r>
                      <w:r>
                        <w:rPr>
                          <w:color w:val="000000"/>
                          <w:spacing w:val="-2"/>
                          <w:sz w:val="22"/>
                        </w:rPr>
                        <w:t>Masihul.</w:t>
                      </w:r>
                    </w:p>
                  </w:txbxContent>
                </v:textbox>
                <w10:wrap type="none"/>
                <w10:anchorlock/>
              </v:shape>
            </w:pict>
          </mc:Fallback>
        </mc:AlternateContent>
      </w:r>
    </w:p>
    <w:p w14:paraId="5223EF63">
      <w:pPr>
        <w:spacing w:after="0" w:line="240" w:lineRule="auto"/>
        <w:rPr>
          <w:sz w:val="20"/>
        </w:rPr>
        <w:sectPr>
          <w:headerReference r:id="rId205" w:type="default"/>
          <w:footerReference r:id="rId206" w:type="default"/>
          <w:pgSz w:w="11910" w:h="16840"/>
          <w:pgMar w:top="1920" w:right="1275" w:bottom="280" w:left="1275" w:header="717" w:footer="0" w:gutter="0"/>
          <w:cols w:space="720" w:num="1"/>
        </w:sectPr>
      </w:pPr>
    </w:p>
    <w:p w14:paraId="78565CA6">
      <w:pPr>
        <w:pStyle w:val="6"/>
        <w:spacing w:before="4"/>
        <w:rPr>
          <w:b/>
          <w:sz w:val="17"/>
        </w:rPr>
      </w:pPr>
      <w:r>
        <w:rPr>
          <w:b/>
          <w:sz w:val="17"/>
        </w:rPr>
        <w:drawing>
          <wp:anchor distT="0" distB="0" distL="0" distR="0" simplePos="0" relativeHeight="25184460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11" name="Image 511"/>
            <wp:cNvGraphicFramePr/>
            <a:graphic xmlns:a="http://schemas.openxmlformats.org/drawingml/2006/main">
              <a:graphicData uri="http://schemas.openxmlformats.org/drawingml/2006/picture">
                <pic:pic xmlns:pic="http://schemas.openxmlformats.org/drawingml/2006/picture">
                  <pic:nvPicPr>
                    <pic:cNvPr id="511" name="Image 511"/>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0528" behindDoc="0" locked="0" layoutInCell="1" allowOverlap="1">
            <wp:simplePos x="0" y="0"/>
            <wp:positionH relativeFrom="page">
              <wp:posOffset>242570</wp:posOffset>
            </wp:positionH>
            <wp:positionV relativeFrom="page">
              <wp:posOffset>0</wp:posOffset>
            </wp:positionV>
            <wp:extent cx="7070090" cy="10033000"/>
            <wp:effectExtent l="0" t="0" r="0" b="0"/>
            <wp:wrapNone/>
            <wp:docPr id="512" name="Image 512"/>
            <wp:cNvGraphicFramePr/>
            <a:graphic xmlns:a="http://schemas.openxmlformats.org/drawingml/2006/main">
              <a:graphicData uri="http://schemas.openxmlformats.org/drawingml/2006/picture">
                <pic:pic xmlns:pic="http://schemas.openxmlformats.org/drawingml/2006/picture">
                  <pic:nvPicPr>
                    <pic:cNvPr id="512" name="Image 512"/>
                    <pic:cNvPicPr/>
                  </pic:nvPicPr>
                  <pic:blipFill>
                    <a:blip r:embed="rId274" cstate="print"/>
                    <a:stretch>
                      <a:fillRect/>
                    </a:stretch>
                  </pic:blipFill>
                  <pic:spPr>
                    <a:xfrm>
                      <a:off x="0" y="0"/>
                      <a:ext cx="7070234" cy="10033000"/>
                    </a:xfrm>
                    <a:prstGeom prst="rect">
                      <a:avLst/>
                    </a:prstGeom>
                  </pic:spPr>
                </pic:pic>
              </a:graphicData>
            </a:graphic>
          </wp:anchor>
        </w:drawing>
      </w:r>
    </w:p>
    <w:p w14:paraId="47FFE1AA">
      <w:pPr>
        <w:pStyle w:val="6"/>
        <w:spacing w:after="0"/>
        <w:rPr>
          <w:b/>
          <w:sz w:val="17"/>
        </w:rPr>
        <w:sectPr>
          <w:headerReference r:id="rId207" w:type="default"/>
          <w:footerReference r:id="rId208" w:type="default"/>
          <w:pgSz w:w="11900" w:h="16840"/>
          <w:pgMar w:top="1940" w:right="1700" w:bottom="280" w:left="1700" w:header="0" w:footer="0" w:gutter="0"/>
          <w:cols w:space="720" w:num="1"/>
        </w:sectPr>
      </w:pPr>
    </w:p>
    <w:p w14:paraId="1B1A724E">
      <w:pPr>
        <w:pStyle w:val="6"/>
        <w:spacing w:before="4"/>
        <w:rPr>
          <w:b/>
          <w:sz w:val="17"/>
        </w:rPr>
      </w:pPr>
      <w:r>
        <w:rPr>
          <w:b/>
          <w:sz w:val="17"/>
        </w:rPr>
        <w:drawing>
          <wp:anchor distT="0" distB="0" distL="0" distR="0" simplePos="0" relativeHeight="25184563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13" name="Image 513"/>
            <wp:cNvGraphicFramePr/>
            <a:graphic xmlns:a="http://schemas.openxmlformats.org/drawingml/2006/main">
              <a:graphicData uri="http://schemas.openxmlformats.org/drawingml/2006/picture">
                <pic:pic xmlns:pic="http://schemas.openxmlformats.org/drawingml/2006/picture">
                  <pic:nvPicPr>
                    <pic:cNvPr id="513" name="Image 513"/>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1552" behindDoc="0" locked="0" layoutInCell="1" allowOverlap="1">
            <wp:simplePos x="0" y="0"/>
            <wp:positionH relativeFrom="page">
              <wp:posOffset>337820</wp:posOffset>
            </wp:positionH>
            <wp:positionV relativeFrom="page">
              <wp:posOffset>0</wp:posOffset>
            </wp:positionV>
            <wp:extent cx="6880225" cy="10033000"/>
            <wp:effectExtent l="0" t="0" r="0" b="0"/>
            <wp:wrapNone/>
            <wp:docPr id="514" name="Image 514"/>
            <wp:cNvGraphicFramePr/>
            <a:graphic xmlns:a="http://schemas.openxmlformats.org/drawingml/2006/main">
              <a:graphicData uri="http://schemas.openxmlformats.org/drawingml/2006/picture">
                <pic:pic xmlns:pic="http://schemas.openxmlformats.org/drawingml/2006/picture">
                  <pic:nvPicPr>
                    <pic:cNvPr id="514" name="Image 514"/>
                    <pic:cNvPicPr/>
                  </pic:nvPicPr>
                  <pic:blipFill>
                    <a:blip r:embed="rId275" cstate="print"/>
                    <a:stretch>
                      <a:fillRect/>
                    </a:stretch>
                  </pic:blipFill>
                  <pic:spPr>
                    <a:xfrm>
                      <a:off x="0" y="0"/>
                      <a:ext cx="6880518" cy="10033000"/>
                    </a:xfrm>
                    <a:prstGeom prst="rect">
                      <a:avLst/>
                    </a:prstGeom>
                  </pic:spPr>
                </pic:pic>
              </a:graphicData>
            </a:graphic>
          </wp:anchor>
        </w:drawing>
      </w:r>
    </w:p>
    <w:p w14:paraId="1C63C10C">
      <w:pPr>
        <w:pStyle w:val="6"/>
        <w:spacing w:after="0"/>
        <w:rPr>
          <w:b/>
          <w:sz w:val="17"/>
        </w:rPr>
        <w:sectPr>
          <w:headerReference r:id="rId209" w:type="default"/>
          <w:footerReference r:id="rId210" w:type="default"/>
          <w:pgSz w:w="11900" w:h="16840"/>
          <w:pgMar w:top="1940" w:right="1700" w:bottom="280" w:left="1700" w:header="0" w:footer="0" w:gutter="0"/>
          <w:cols w:space="720" w:num="1"/>
        </w:sectPr>
      </w:pPr>
    </w:p>
    <w:p w14:paraId="4341FDB6">
      <w:pPr>
        <w:pStyle w:val="6"/>
        <w:spacing w:before="4"/>
        <w:rPr>
          <w:b/>
          <w:sz w:val="17"/>
        </w:rPr>
      </w:pPr>
      <w:r>
        <w:rPr>
          <w:b/>
          <w:sz w:val="17"/>
        </w:rPr>
        <w:drawing>
          <wp:anchor distT="0" distB="0" distL="0" distR="0" simplePos="0" relativeHeight="25184665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15" name="Image 515"/>
            <wp:cNvGraphicFramePr/>
            <a:graphic xmlns:a="http://schemas.openxmlformats.org/drawingml/2006/main">
              <a:graphicData uri="http://schemas.openxmlformats.org/drawingml/2006/picture">
                <pic:pic xmlns:pic="http://schemas.openxmlformats.org/drawingml/2006/picture">
                  <pic:nvPicPr>
                    <pic:cNvPr id="515" name="Image 515"/>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2576" behindDoc="0" locked="0" layoutInCell="1" allowOverlap="1">
            <wp:simplePos x="0" y="0"/>
            <wp:positionH relativeFrom="page">
              <wp:posOffset>246380</wp:posOffset>
            </wp:positionH>
            <wp:positionV relativeFrom="page">
              <wp:posOffset>0</wp:posOffset>
            </wp:positionV>
            <wp:extent cx="7063105" cy="10033000"/>
            <wp:effectExtent l="0" t="0" r="0" b="0"/>
            <wp:wrapNone/>
            <wp:docPr id="516" name="Image 516"/>
            <wp:cNvGraphicFramePr/>
            <a:graphic xmlns:a="http://schemas.openxmlformats.org/drawingml/2006/main">
              <a:graphicData uri="http://schemas.openxmlformats.org/drawingml/2006/picture">
                <pic:pic xmlns:pic="http://schemas.openxmlformats.org/drawingml/2006/picture">
                  <pic:nvPicPr>
                    <pic:cNvPr id="516" name="Image 516"/>
                    <pic:cNvPicPr/>
                  </pic:nvPicPr>
                  <pic:blipFill>
                    <a:blip r:embed="rId276" cstate="print"/>
                    <a:stretch>
                      <a:fillRect/>
                    </a:stretch>
                  </pic:blipFill>
                  <pic:spPr>
                    <a:xfrm>
                      <a:off x="0" y="0"/>
                      <a:ext cx="7063232" cy="10033000"/>
                    </a:xfrm>
                    <a:prstGeom prst="rect">
                      <a:avLst/>
                    </a:prstGeom>
                  </pic:spPr>
                </pic:pic>
              </a:graphicData>
            </a:graphic>
          </wp:anchor>
        </w:drawing>
      </w:r>
    </w:p>
    <w:p w14:paraId="1DF2D0B2">
      <w:pPr>
        <w:pStyle w:val="6"/>
        <w:spacing w:after="0"/>
        <w:rPr>
          <w:b/>
          <w:sz w:val="17"/>
        </w:rPr>
        <w:sectPr>
          <w:headerReference r:id="rId211" w:type="default"/>
          <w:footerReference r:id="rId212" w:type="default"/>
          <w:pgSz w:w="11900" w:h="16840"/>
          <w:pgMar w:top="1940" w:right="1700" w:bottom="280" w:left="1700" w:header="0" w:footer="0" w:gutter="0"/>
          <w:cols w:space="720" w:num="1"/>
        </w:sectPr>
      </w:pPr>
    </w:p>
    <w:p w14:paraId="664D4A34">
      <w:pPr>
        <w:pStyle w:val="6"/>
        <w:spacing w:before="4"/>
        <w:rPr>
          <w:b/>
          <w:sz w:val="17"/>
        </w:rPr>
      </w:pPr>
      <w:r>
        <w:rPr>
          <w:b/>
          <w:sz w:val="17"/>
        </w:rPr>
        <w:drawing>
          <wp:anchor distT="0" distB="0" distL="0" distR="0" simplePos="0" relativeHeight="25184768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17" name="Image 517"/>
            <wp:cNvGraphicFramePr/>
            <a:graphic xmlns:a="http://schemas.openxmlformats.org/drawingml/2006/main">
              <a:graphicData uri="http://schemas.openxmlformats.org/drawingml/2006/picture">
                <pic:pic xmlns:pic="http://schemas.openxmlformats.org/drawingml/2006/picture">
                  <pic:nvPicPr>
                    <pic:cNvPr id="517" name="Image 517"/>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3600" behindDoc="0" locked="0" layoutInCell="1" allowOverlap="1">
            <wp:simplePos x="0" y="0"/>
            <wp:positionH relativeFrom="page">
              <wp:posOffset>789940</wp:posOffset>
            </wp:positionH>
            <wp:positionV relativeFrom="page">
              <wp:posOffset>0</wp:posOffset>
            </wp:positionV>
            <wp:extent cx="5975350" cy="10033000"/>
            <wp:effectExtent l="0" t="0" r="0" b="0"/>
            <wp:wrapNone/>
            <wp:docPr id="518" name="Image 518"/>
            <wp:cNvGraphicFramePr/>
            <a:graphic xmlns:a="http://schemas.openxmlformats.org/drawingml/2006/main">
              <a:graphicData uri="http://schemas.openxmlformats.org/drawingml/2006/picture">
                <pic:pic xmlns:pic="http://schemas.openxmlformats.org/drawingml/2006/picture">
                  <pic:nvPicPr>
                    <pic:cNvPr id="518" name="Image 518"/>
                    <pic:cNvPicPr/>
                  </pic:nvPicPr>
                  <pic:blipFill>
                    <a:blip r:embed="rId277" cstate="print"/>
                    <a:stretch>
                      <a:fillRect/>
                    </a:stretch>
                  </pic:blipFill>
                  <pic:spPr>
                    <a:xfrm>
                      <a:off x="0" y="0"/>
                      <a:ext cx="5975536" cy="10033000"/>
                    </a:xfrm>
                    <a:prstGeom prst="rect">
                      <a:avLst/>
                    </a:prstGeom>
                  </pic:spPr>
                </pic:pic>
              </a:graphicData>
            </a:graphic>
          </wp:anchor>
        </w:drawing>
      </w:r>
    </w:p>
    <w:p w14:paraId="2C36A39F">
      <w:pPr>
        <w:pStyle w:val="6"/>
        <w:spacing w:after="0"/>
        <w:rPr>
          <w:b/>
          <w:sz w:val="17"/>
        </w:rPr>
        <w:sectPr>
          <w:headerReference r:id="rId213" w:type="default"/>
          <w:footerReference r:id="rId214" w:type="default"/>
          <w:pgSz w:w="11900" w:h="16840"/>
          <w:pgMar w:top="0" w:right="1700" w:bottom="280" w:left="1700" w:header="0" w:footer="0" w:gutter="0"/>
          <w:cols w:space="720" w:num="1"/>
        </w:sectPr>
      </w:pPr>
    </w:p>
    <w:p w14:paraId="6C6F8E76">
      <w:pPr>
        <w:pStyle w:val="6"/>
        <w:spacing w:before="4"/>
        <w:rPr>
          <w:b/>
          <w:sz w:val="17"/>
        </w:rPr>
      </w:pPr>
      <w:r>
        <w:rPr>
          <w:b/>
          <w:sz w:val="17"/>
        </w:rPr>
        <w:drawing>
          <wp:anchor distT="0" distB="0" distL="0" distR="0" simplePos="0" relativeHeight="25184870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19" name="Image 519"/>
            <wp:cNvGraphicFramePr/>
            <a:graphic xmlns:a="http://schemas.openxmlformats.org/drawingml/2006/main">
              <a:graphicData uri="http://schemas.openxmlformats.org/drawingml/2006/picture">
                <pic:pic xmlns:pic="http://schemas.openxmlformats.org/drawingml/2006/picture">
                  <pic:nvPicPr>
                    <pic:cNvPr id="519" name="Image 519"/>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4624" behindDoc="0" locked="0" layoutInCell="1" allowOverlap="1">
            <wp:simplePos x="0" y="0"/>
            <wp:positionH relativeFrom="page">
              <wp:posOffset>728980</wp:posOffset>
            </wp:positionH>
            <wp:positionV relativeFrom="page">
              <wp:posOffset>0</wp:posOffset>
            </wp:positionV>
            <wp:extent cx="6098540" cy="10033000"/>
            <wp:effectExtent l="0" t="0" r="0" b="0"/>
            <wp:wrapNone/>
            <wp:docPr id="520" name="Image 520"/>
            <wp:cNvGraphicFramePr/>
            <a:graphic xmlns:a="http://schemas.openxmlformats.org/drawingml/2006/main">
              <a:graphicData uri="http://schemas.openxmlformats.org/drawingml/2006/picture">
                <pic:pic xmlns:pic="http://schemas.openxmlformats.org/drawingml/2006/picture">
                  <pic:nvPicPr>
                    <pic:cNvPr id="520" name="Image 520"/>
                    <pic:cNvPicPr/>
                  </pic:nvPicPr>
                  <pic:blipFill>
                    <a:blip r:embed="rId278" cstate="print"/>
                    <a:stretch>
                      <a:fillRect/>
                    </a:stretch>
                  </pic:blipFill>
                  <pic:spPr>
                    <a:xfrm>
                      <a:off x="0" y="0"/>
                      <a:ext cx="6098490" cy="10033000"/>
                    </a:xfrm>
                    <a:prstGeom prst="rect">
                      <a:avLst/>
                    </a:prstGeom>
                  </pic:spPr>
                </pic:pic>
              </a:graphicData>
            </a:graphic>
          </wp:anchor>
        </w:drawing>
      </w:r>
    </w:p>
    <w:p w14:paraId="5131AE7C">
      <w:pPr>
        <w:pStyle w:val="6"/>
        <w:spacing w:after="0"/>
        <w:rPr>
          <w:b/>
          <w:sz w:val="17"/>
        </w:rPr>
        <w:sectPr>
          <w:headerReference r:id="rId215" w:type="default"/>
          <w:footerReference r:id="rId216" w:type="default"/>
          <w:pgSz w:w="11900" w:h="16840"/>
          <w:pgMar w:top="0" w:right="1700" w:bottom="280" w:left="1700" w:header="0" w:footer="0" w:gutter="0"/>
          <w:cols w:space="720" w:num="1"/>
        </w:sectPr>
      </w:pPr>
    </w:p>
    <w:p w14:paraId="623E9A60">
      <w:pPr>
        <w:pStyle w:val="6"/>
        <w:spacing w:before="4"/>
        <w:rPr>
          <w:b/>
          <w:sz w:val="17"/>
        </w:rPr>
      </w:pPr>
      <w:r>
        <w:rPr>
          <w:b/>
          <w:sz w:val="17"/>
        </w:rPr>
        <w:drawing>
          <wp:anchor distT="0" distB="0" distL="0" distR="0" simplePos="0" relativeHeight="25184972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21" name="Image 521"/>
            <wp:cNvGraphicFramePr/>
            <a:graphic xmlns:a="http://schemas.openxmlformats.org/drawingml/2006/main">
              <a:graphicData uri="http://schemas.openxmlformats.org/drawingml/2006/picture">
                <pic:pic xmlns:pic="http://schemas.openxmlformats.org/drawingml/2006/picture">
                  <pic:nvPicPr>
                    <pic:cNvPr id="521" name="Image 521"/>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5648" behindDoc="0" locked="0" layoutInCell="1" allowOverlap="1">
            <wp:simplePos x="0" y="0"/>
            <wp:positionH relativeFrom="page">
              <wp:posOffset>648970</wp:posOffset>
            </wp:positionH>
            <wp:positionV relativeFrom="page">
              <wp:posOffset>0</wp:posOffset>
            </wp:positionV>
            <wp:extent cx="6258560" cy="10033000"/>
            <wp:effectExtent l="0" t="0" r="0" b="0"/>
            <wp:wrapNone/>
            <wp:docPr id="522" name="Image 522"/>
            <wp:cNvGraphicFramePr/>
            <a:graphic xmlns:a="http://schemas.openxmlformats.org/drawingml/2006/main">
              <a:graphicData uri="http://schemas.openxmlformats.org/drawingml/2006/picture">
                <pic:pic xmlns:pic="http://schemas.openxmlformats.org/drawingml/2006/picture">
                  <pic:nvPicPr>
                    <pic:cNvPr id="522" name="Image 522"/>
                    <pic:cNvPicPr/>
                  </pic:nvPicPr>
                  <pic:blipFill>
                    <a:blip r:embed="rId279" cstate="print"/>
                    <a:stretch>
                      <a:fillRect/>
                    </a:stretch>
                  </pic:blipFill>
                  <pic:spPr>
                    <a:xfrm>
                      <a:off x="0" y="0"/>
                      <a:ext cx="6258330" cy="10033000"/>
                    </a:xfrm>
                    <a:prstGeom prst="rect">
                      <a:avLst/>
                    </a:prstGeom>
                  </pic:spPr>
                </pic:pic>
              </a:graphicData>
            </a:graphic>
          </wp:anchor>
        </w:drawing>
      </w:r>
    </w:p>
    <w:p w14:paraId="782048AB">
      <w:pPr>
        <w:pStyle w:val="6"/>
        <w:spacing w:after="0"/>
        <w:rPr>
          <w:b/>
          <w:sz w:val="17"/>
        </w:rPr>
        <w:sectPr>
          <w:headerReference r:id="rId217" w:type="default"/>
          <w:footerReference r:id="rId218" w:type="default"/>
          <w:pgSz w:w="11900" w:h="16840"/>
          <w:pgMar w:top="0" w:right="1700" w:bottom="280" w:left="1700" w:header="0" w:footer="0" w:gutter="0"/>
          <w:cols w:space="720" w:num="1"/>
        </w:sectPr>
      </w:pPr>
    </w:p>
    <w:p w14:paraId="2B388DB9">
      <w:pPr>
        <w:pStyle w:val="6"/>
        <w:spacing w:before="4"/>
        <w:rPr>
          <w:b/>
          <w:sz w:val="17"/>
        </w:rPr>
      </w:pPr>
      <w:r>
        <w:rPr>
          <w:b/>
          <w:sz w:val="17"/>
        </w:rPr>
        <w:drawing>
          <wp:anchor distT="0" distB="0" distL="0" distR="0" simplePos="0" relativeHeight="25185075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23" name="Image 523"/>
            <wp:cNvGraphicFramePr/>
            <a:graphic xmlns:a="http://schemas.openxmlformats.org/drawingml/2006/main">
              <a:graphicData uri="http://schemas.openxmlformats.org/drawingml/2006/picture">
                <pic:pic xmlns:pic="http://schemas.openxmlformats.org/drawingml/2006/picture">
                  <pic:nvPicPr>
                    <pic:cNvPr id="523" name="Image 523"/>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6672" behindDoc="0" locked="0" layoutInCell="1" allowOverlap="1">
            <wp:simplePos x="0" y="0"/>
            <wp:positionH relativeFrom="page">
              <wp:posOffset>709930</wp:posOffset>
            </wp:positionH>
            <wp:positionV relativeFrom="page">
              <wp:posOffset>0</wp:posOffset>
            </wp:positionV>
            <wp:extent cx="6135370" cy="10033000"/>
            <wp:effectExtent l="0" t="0" r="0" b="0"/>
            <wp:wrapNone/>
            <wp:docPr id="524" name="Image 524"/>
            <wp:cNvGraphicFramePr/>
            <a:graphic xmlns:a="http://schemas.openxmlformats.org/drawingml/2006/main">
              <a:graphicData uri="http://schemas.openxmlformats.org/drawingml/2006/picture">
                <pic:pic xmlns:pic="http://schemas.openxmlformats.org/drawingml/2006/picture">
                  <pic:nvPicPr>
                    <pic:cNvPr id="524" name="Image 524"/>
                    <pic:cNvPicPr/>
                  </pic:nvPicPr>
                  <pic:blipFill>
                    <a:blip r:embed="rId280" cstate="print"/>
                    <a:stretch>
                      <a:fillRect/>
                    </a:stretch>
                  </pic:blipFill>
                  <pic:spPr>
                    <a:xfrm>
                      <a:off x="0" y="0"/>
                      <a:ext cx="6135376" cy="10033000"/>
                    </a:xfrm>
                    <a:prstGeom prst="rect">
                      <a:avLst/>
                    </a:prstGeom>
                  </pic:spPr>
                </pic:pic>
              </a:graphicData>
            </a:graphic>
          </wp:anchor>
        </w:drawing>
      </w:r>
    </w:p>
    <w:p w14:paraId="1434060A">
      <w:pPr>
        <w:pStyle w:val="6"/>
        <w:spacing w:after="0"/>
        <w:rPr>
          <w:b/>
          <w:sz w:val="17"/>
        </w:rPr>
        <w:sectPr>
          <w:headerReference r:id="rId219" w:type="default"/>
          <w:footerReference r:id="rId220" w:type="default"/>
          <w:pgSz w:w="11900" w:h="16840"/>
          <w:pgMar w:top="0" w:right="1700" w:bottom="280" w:left="1700" w:header="0" w:footer="0" w:gutter="0"/>
          <w:cols w:space="720" w:num="1"/>
        </w:sectPr>
      </w:pPr>
    </w:p>
    <w:p w14:paraId="03FDB0B5">
      <w:pPr>
        <w:pStyle w:val="6"/>
        <w:spacing w:before="4"/>
        <w:rPr>
          <w:b/>
          <w:sz w:val="17"/>
        </w:rPr>
      </w:pPr>
      <w:r>
        <w:rPr>
          <w:b/>
          <w:sz w:val="17"/>
        </w:rPr>
        <w:drawing>
          <wp:anchor distT="0" distB="0" distL="0" distR="0" simplePos="0" relativeHeight="25185177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25" name="Image 525"/>
            <wp:cNvGraphicFramePr/>
            <a:graphic xmlns:a="http://schemas.openxmlformats.org/drawingml/2006/main">
              <a:graphicData uri="http://schemas.openxmlformats.org/drawingml/2006/picture">
                <pic:pic xmlns:pic="http://schemas.openxmlformats.org/drawingml/2006/picture">
                  <pic:nvPicPr>
                    <pic:cNvPr id="525" name="Image 525"/>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7696" behindDoc="0" locked="0" layoutInCell="1" allowOverlap="1">
            <wp:simplePos x="0" y="0"/>
            <wp:positionH relativeFrom="page">
              <wp:posOffset>488315</wp:posOffset>
            </wp:positionH>
            <wp:positionV relativeFrom="page">
              <wp:posOffset>0</wp:posOffset>
            </wp:positionV>
            <wp:extent cx="6579235" cy="10033000"/>
            <wp:effectExtent l="0" t="0" r="0" b="0"/>
            <wp:wrapNone/>
            <wp:docPr id="526" name="Image 526"/>
            <wp:cNvGraphicFramePr/>
            <a:graphic xmlns:a="http://schemas.openxmlformats.org/drawingml/2006/main">
              <a:graphicData uri="http://schemas.openxmlformats.org/drawingml/2006/picture">
                <pic:pic xmlns:pic="http://schemas.openxmlformats.org/drawingml/2006/picture">
                  <pic:nvPicPr>
                    <pic:cNvPr id="526" name="Image 526"/>
                    <pic:cNvPicPr/>
                  </pic:nvPicPr>
                  <pic:blipFill>
                    <a:blip r:embed="rId281" cstate="print"/>
                    <a:stretch>
                      <a:fillRect/>
                    </a:stretch>
                  </pic:blipFill>
                  <pic:spPr>
                    <a:xfrm>
                      <a:off x="0" y="0"/>
                      <a:ext cx="6579273" cy="10033000"/>
                    </a:xfrm>
                    <a:prstGeom prst="rect">
                      <a:avLst/>
                    </a:prstGeom>
                  </pic:spPr>
                </pic:pic>
              </a:graphicData>
            </a:graphic>
          </wp:anchor>
        </w:drawing>
      </w:r>
    </w:p>
    <w:p w14:paraId="141F51E9">
      <w:pPr>
        <w:pStyle w:val="6"/>
        <w:spacing w:after="0"/>
        <w:rPr>
          <w:b/>
          <w:sz w:val="17"/>
        </w:rPr>
        <w:sectPr>
          <w:headerReference r:id="rId221" w:type="default"/>
          <w:footerReference r:id="rId222" w:type="default"/>
          <w:pgSz w:w="11900" w:h="16840"/>
          <w:pgMar w:top="1940" w:right="1700" w:bottom="280" w:left="1700" w:header="0" w:footer="0" w:gutter="0"/>
          <w:cols w:space="720" w:num="1"/>
        </w:sectPr>
      </w:pPr>
    </w:p>
    <w:p w14:paraId="71C302DD">
      <w:pPr>
        <w:pStyle w:val="6"/>
        <w:spacing w:before="4"/>
        <w:rPr>
          <w:b/>
          <w:sz w:val="17"/>
        </w:rPr>
      </w:pPr>
      <w:r>
        <w:rPr>
          <w:b/>
          <w:sz w:val="17"/>
        </w:rPr>
        <w:drawing>
          <wp:anchor distT="0" distB="0" distL="0" distR="0" simplePos="0" relativeHeight="25185280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27" name="Image 527"/>
            <wp:cNvGraphicFramePr/>
            <a:graphic xmlns:a="http://schemas.openxmlformats.org/drawingml/2006/main">
              <a:graphicData uri="http://schemas.openxmlformats.org/drawingml/2006/picture">
                <pic:pic xmlns:pic="http://schemas.openxmlformats.org/drawingml/2006/picture">
                  <pic:nvPicPr>
                    <pic:cNvPr id="527" name="Image 527"/>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8720" behindDoc="0" locked="0" layoutInCell="1" allowOverlap="1">
            <wp:simplePos x="0" y="0"/>
            <wp:positionH relativeFrom="page">
              <wp:posOffset>593725</wp:posOffset>
            </wp:positionH>
            <wp:positionV relativeFrom="page">
              <wp:posOffset>0</wp:posOffset>
            </wp:positionV>
            <wp:extent cx="6369050" cy="10033000"/>
            <wp:effectExtent l="0" t="0" r="0" b="0"/>
            <wp:wrapNone/>
            <wp:docPr id="528" name="Image 528"/>
            <wp:cNvGraphicFramePr/>
            <a:graphic xmlns:a="http://schemas.openxmlformats.org/drawingml/2006/main">
              <a:graphicData uri="http://schemas.openxmlformats.org/drawingml/2006/picture">
                <pic:pic xmlns:pic="http://schemas.openxmlformats.org/drawingml/2006/picture">
                  <pic:nvPicPr>
                    <pic:cNvPr id="528" name="Image 528"/>
                    <pic:cNvPicPr/>
                  </pic:nvPicPr>
                  <pic:blipFill>
                    <a:blip r:embed="rId282" cstate="print"/>
                    <a:stretch>
                      <a:fillRect/>
                    </a:stretch>
                  </pic:blipFill>
                  <pic:spPr>
                    <a:xfrm>
                      <a:off x="0" y="0"/>
                      <a:ext cx="6368987" cy="10033000"/>
                    </a:xfrm>
                    <a:prstGeom prst="rect">
                      <a:avLst/>
                    </a:prstGeom>
                  </pic:spPr>
                </pic:pic>
              </a:graphicData>
            </a:graphic>
          </wp:anchor>
        </w:drawing>
      </w:r>
    </w:p>
    <w:p w14:paraId="59C8C102">
      <w:pPr>
        <w:pStyle w:val="6"/>
        <w:spacing w:after="0"/>
        <w:rPr>
          <w:b/>
          <w:sz w:val="17"/>
        </w:rPr>
        <w:sectPr>
          <w:headerReference r:id="rId223" w:type="default"/>
          <w:footerReference r:id="rId224" w:type="default"/>
          <w:pgSz w:w="11900" w:h="16840"/>
          <w:pgMar w:top="0" w:right="1700" w:bottom="280" w:left="1700" w:header="0" w:footer="0" w:gutter="0"/>
          <w:cols w:space="720" w:num="1"/>
        </w:sectPr>
      </w:pPr>
    </w:p>
    <w:p w14:paraId="02E83586">
      <w:pPr>
        <w:pStyle w:val="6"/>
        <w:spacing w:before="4"/>
        <w:rPr>
          <w:b/>
          <w:sz w:val="17"/>
        </w:rPr>
      </w:pPr>
      <w:r>
        <w:rPr>
          <w:b/>
          <w:sz w:val="17"/>
        </w:rPr>
        <w:drawing>
          <wp:anchor distT="0" distB="0" distL="0" distR="0" simplePos="0" relativeHeight="251853824"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29" name="Image 529"/>
            <wp:cNvGraphicFramePr/>
            <a:graphic xmlns:a="http://schemas.openxmlformats.org/drawingml/2006/main">
              <a:graphicData uri="http://schemas.openxmlformats.org/drawingml/2006/picture">
                <pic:pic xmlns:pic="http://schemas.openxmlformats.org/drawingml/2006/picture">
                  <pic:nvPicPr>
                    <pic:cNvPr id="529" name="Image 529"/>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79744" behindDoc="0" locked="0" layoutInCell="1" allowOverlap="1">
            <wp:simplePos x="0" y="0"/>
            <wp:positionH relativeFrom="page">
              <wp:posOffset>387985</wp:posOffset>
            </wp:positionH>
            <wp:positionV relativeFrom="page">
              <wp:posOffset>0</wp:posOffset>
            </wp:positionV>
            <wp:extent cx="6779895" cy="10033000"/>
            <wp:effectExtent l="0" t="0" r="0" b="0"/>
            <wp:wrapNone/>
            <wp:docPr id="530" name="Image 530"/>
            <wp:cNvGraphicFramePr/>
            <a:graphic xmlns:a="http://schemas.openxmlformats.org/drawingml/2006/main">
              <a:graphicData uri="http://schemas.openxmlformats.org/drawingml/2006/picture">
                <pic:pic xmlns:pic="http://schemas.openxmlformats.org/drawingml/2006/picture">
                  <pic:nvPicPr>
                    <pic:cNvPr id="530" name="Image 530"/>
                    <pic:cNvPicPr/>
                  </pic:nvPicPr>
                  <pic:blipFill>
                    <a:blip r:embed="rId283" cstate="print"/>
                    <a:stretch>
                      <a:fillRect/>
                    </a:stretch>
                  </pic:blipFill>
                  <pic:spPr>
                    <a:xfrm>
                      <a:off x="0" y="0"/>
                      <a:ext cx="6779757" cy="10033000"/>
                    </a:xfrm>
                    <a:prstGeom prst="rect">
                      <a:avLst/>
                    </a:prstGeom>
                  </pic:spPr>
                </pic:pic>
              </a:graphicData>
            </a:graphic>
          </wp:anchor>
        </w:drawing>
      </w:r>
    </w:p>
    <w:p w14:paraId="2D97F1EA">
      <w:pPr>
        <w:pStyle w:val="6"/>
        <w:spacing w:after="0"/>
        <w:rPr>
          <w:b/>
          <w:sz w:val="17"/>
        </w:rPr>
        <w:sectPr>
          <w:headerReference r:id="rId225" w:type="default"/>
          <w:footerReference r:id="rId226" w:type="default"/>
          <w:pgSz w:w="11900" w:h="16840"/>
          <w:pgMar w:top="1940" w:right="1700" w:bottom="280" w:left="1700" w:header="0" w:footer="0" w:gutter="0"/>
          <w:cols w:space="720" w:num="1"/>
        </w:sectPr>
      </w:pPr>
    </w:p>
    <w:p w14:paraId="1ED95A45">
      <w:pPr>
        <w:pStyle w:val="6"/>
        <w:spacing w:before="4"/>
        <w:rPr>
          <w:b/>
          <w:sz w:val="17"/>
        </w:rPr>
      </w:pPr>
      <w:r>
        <w:rPr>
          <w:b/>
          <w:sz w:val="17"/>
        </w:rPr>
        <w:drawing>
          <wp:anchor distT="0" distB="0" distL="0" distR="0" simplePos="0" relativeHeight="251854848"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31" name="Image 531"/>
            <wp:cNvGraphicFramePr/>
            <a:graphic xmlns:a="http://schemas.openxmlformats.org/drawingml/2006/main">
              <a:graphicData uri="http://schemas.openxmlformats.org/drawingml/2006/picture">
                <pic:pic xmlns:pic="http://schemas.openxmlformats.org/drawingml/2006/picture">
                  <pic:nvPicPr>
                    <pic:cNvPr id="531" name="Image 531"/>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80768" behindDoc="0" locked="0" layoutInCell="1" allowOverlap="1">
            <wp:simplePos x="0" y="0"/>
            <wp:positionH relativeFrom="page">
              <wp:posOffset>314960</wp:posOffset>
            </wp:positionH>
            <wp:positionV relativeFrom="page">
              <wp:posOffset>0</wp:posOffset>
            </wp:positionV>
            <wp:extent cx="6925945" cy="10033000"/>
            <wp:effectExtent l="0" t="0" r="0" b="0"/>
            <wp:wrapNone/>
            <wp:docPr id="532" name="Image 532"/>
            <wp:cNvGraphicFramePr/>
            <a:graphic xmlns:a="http://schemas.openxmlformats.org/drawingml/2006/main">
              <a:graphicData uri="http://schemas.openxmlformats.org/drawingml/2006/picture">
                <pic:pic xmlns:pic="http://schemas.openxmlformats.org/drawingml/2006/picture">
                  <pic:nvPicPr>
                    <pic:cNvPr id="532" name="Image 532"/>
                    <pic:cNvPicPr/>
                  </pic:nvPicPr>
                  <pic:blipFill>
                    <a:blip r:embed="rId284" cstate="print"/>
                    <a:stretch>
                      <a:fillRect/>
                    </a:stretch>
                  </pic:blipFill>
                  <pic:spPr>
                    <a:xfrm>
                      <a:off x="0" y="0"/>
                      <a:ext cx="6925666" cy="10033000"/>
                    </a:xfrm>
                    <a:prstGeom prst="rect">
                      <a:avLst/>
                    </a:prstGeom>
                  </pic:spPr>
                </pic:pic>
              </a:graphicData>
            </a:graphic>
          </wp:anchor>
        </w:drawing>
      </w:r>
    </w:p>
    <w:p w14:paraId="2D8EA463">
      <w:pPr>
        <w:pStyle w:val="6"/>
        <w:spacing w:after="0"/>
        <w:rPr>
          <w:b/>
          <w:sz w:val="17"/>
        </w:rPr>
        <w:sectPr>
          <w:headerReference r:id="rId227" w:type="default"/>
          <w:footerReference r:id="rId228" w:type="default"/>
          <w:pgSz w:w="11900" w:h="16840"/>
          <w:pgMar w:top="1940" w:right="1700" w:bottom="280" w:left="1700" w:header="0" w:footer="0" w:gutter="0"/>
          <w:cols w:space="720" w:num="1"/>
        </w:sectPr>
      </w:pPr>
    </w:p>
    <w:p w14:paraId="1440A416">
      <w:pPr>
        <w:pStyle w:val="6"/>
        <w:spacing w:before="4"/>
        <w:rPr>
          <w:b/>
          <w:sz w:val="17"/>
        </w:rPr>
      </w:pPr>
      <w:r>
        <w:rPr>
          <w:b/>
          <w:sz w:val="17"/>
        </w:rPr>
        <w:drawing>
          <wp:anchor distT="0" distB="0" distL="0" distR="0" simplePos="0" relativeHeight="251855872"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33" name="Image 533"/>
            <wp:cNvGraphicFramePr/>
            <a:graphic xmlns:a="http://schemas.openxmlformats.org/drawingml/2006/main">
              <a:graphicData uri="http://schemas.openxmlformats.org/drawingml/2006/picture">
                <pic:pic xmlns:pic="http://schemas.openxmlformats.org/drawingml/2006/picture">
                  <pic:nvPicPr>
                    <pic:cNvPr id="533" name="Image 533"/>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81792" behindDoc="0" locked="0" layoutInCell="1" allowOverlap="1">
            <wp:simplePos x="0" y="0"/>
            <wp:positionH relativeFrom="page">
              <wp:posOffset>393065</wp:posOffset>
            </wp:positionH>
            <wp:positionV relativeFrom="page">
              <wp:posOffset>0</wp:posOffset>
            </wp:positionV>
            <wp:extent cx="6769735" cy="10033000"/>
            <wp:effectExtent l="0" t="0" r="0" b="0"/>
            <wp:wrapNone/>
            <wp:docPr id="534" name="Image 534"/>
            <wp:cNvGraphicFramePr/>
            <a:graphic xmlns:a="http://schemas.openxmlformats.org/drawingml/2006/main">
              <a:graphicData uri="http://schemas.openxmlformats.org/drawingml/2006/picture">
                <pic:pic xmlns:pic="http://schemas.openxmlformats.org/drawingml/2006/picture">
                  <pic:nvPicPr>
                    <pic:cNvPr id="534" name="Image 534"/>
                    <pic:cNvPicPr/>
                  </pic:nvPicPr>
                  <pic:blipFill>
                    <a:blip r:embed="rId285" cstate="print"/>
                    <a:stretch>
                      <a:fillRect/>
                    </a:stretch>
                  </pic:blipFill>
                  <pic:spPr>
                    <a:xfrm>
                      <a:off x="0" y="0"/>
                      <a:ext cx="6769618" cy="10033000"/>
                    </a:xfrm>
                    <a:prstGeom prst="rect">
                      <a:avLst/>
                    </a:prstGeom>
                  </pic:spPr>
                </pic:pic>
              </a:graphicData>
            </a:graphic>
          </wp:anchor>
        </w:drawing>
      </w:r>
    </w:p>
    <w:p w14:paraId="0A0C0182">
      <w:pPr>
        <w:pStyle w:val="6"/>
        <w:spacing w:after="0"/>
        <w:rPr>
          <w:b/>
          <w:sz w:val="17"/>
        </w:rPr>
        <w:sectPr>
          <w:headerReference r:id="rId229" w:type="default"/>
          <w:footerReference r:id="rId230" w:type="default"/>
          <w:pgSz w:w="11900" w:h="16840"/>
          <w:pgMar w:top="1940" w:right="1700" w:bottom="280" w:left="1700" w:header="0" w:footer="0" w:gutter="0"/>
          <w:cols w:space="720" w:num="1"/>
        </w:sectPr>
      </w:pPr>
    </w:p>
    <w:p w14:paraId="397452E3">
      <w:pPr>
        <w:pStyle w:val="6"/>
        <w:spacing w:before="4"/>
        <w:rPr>
          <w:b/>
          <w:sz w:val="17"/>
        </w:rPr>
      </w:pPr>
      <w:r>
        <w:rPr>
          <w:b/>
          <w:sz w:val="17"/>
        </w:rPr>
        <w:drawing>
          <wp:anchor distT="0" distB="0" distL="0" distR="0" simplePos="0" relativeHeight="251856896"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35" name="Image 535"/>
            <wp:cNvGraphicFramePr/>
            <a:graphic xmlns:a="http://schemas.openxmlformats.org/drawingml/2006/main">
              <a:graphicData uri="http://schemas.openxmlformats.org/drawingml/2006/picture">
                <pic:pic xmlns:pic="http://schemas.openxmlformats.org/drawingml/2006/picture">
                  <pic:nvPicPr>
                    <pic:cNvPr id="535" name="Image 535"/>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82816" behindDoc="0" locked="0" layoutInCell="1" allowOverlap="1">
            <wp:simplePos x="0" y="0"/>
            <wp:positionH relativeFrom="page">
              <wp:posOffset>433705</wp:posOffset>
            </wp:positionH>
            <wp:positionV relativeFrom="page">
              <wp:posOffset>0</wp:posOffset>
            </wp:positionV>
            <wp:extent cx="6688455" cy="10033000"/>
            <wp:effectExtent l="0" t="0" r="0" b="0"/>
            <wp:wrapNone/>
            <wp:docPr id="536" name="Image 536"/>
            <wp:cNvGraphicFramePr/>
            <a:graphic xmlns:a="http://schemas.openxmlformats.org/drawingml/2006/main">
              <a:graphicData uri="http://schemas.openxmlformats.org/drawingml/2006/picture">
                <pic:pic xmlns:pic="http://schemas.openxmlformats.org/drawingml/2006/picture">
                  <pic:nvPicPr>
                    <pic:cNvPr id="536" name="Image 536"/>
                    <pic:cNvPicPr/>
                  </pic:nvPicPr>
                  <pic:blipFill>
                    <a:blip r:embed="rId286" cstate="print"/>
                    <a:stretch>
                      <a:fillRect/>
                    </a:stretch>
                  </pic:blipFill>
                  <pic:spPr>
                    <a:xfrm>
                      <a:off x="0" y="0"/>
                      <a:ext cx="6688667" cy="10033000"/>
                    </a:xfrm>
                    <a:prstGeom prst="rect">
                      <a:avLst/>
                    </a:prstGeom>
                  </pic:spPr>
                </pic:pic>
              </a:graphicData>
            </a:graphic>
          </wp:anchor>
        </w:drawing>
      </w:r>
    </w:p>
    <w:p w14:paraId="111CC55B">
      <w:pPr>
        <w:pStyle w:val="6"/>
        <w:spacing w:after="0"/>
        <w:rPr>
          <w:b/>
          <w:sz w:val="17"/>
        </w:rPr>
        <w:sectPr>
          <w:headerReference r:id="rId231" w:type="default"/>
          <w:footerReference r:id="rId232" w:type="default"/>
          <w:pgSz w:w="11900" w:h="16840"/>
          <w:pgMar w:top="1940" w:right="1700" w:bottom="280" w:left="1700" w:header="0" w:footer="0" w:gutter="0"/>
          <w:cols w:space="720" w:num="1"/>
        </w:sectPr>
      </w:pPr>
    </w:p>
    <w:p w14:paraId="5891D333">
      <w:pPr>
        <w:pStyle w:val="6"/>
        <w:spacing w:before="4"/>
        <w:rPr>
          <w:b/>
          <w:sz w:val="17"/>
        </w:rPr>
      </w:pPr>
      <w:r>
        <w:rPr>
          <w:b/>
          <w:sz w:val="17"/>
        </w:rPr>
        <w:drawing>
          <wp:anchor distT="0" distB="0" distL="0" distR="0" simplePos="0" relativeHeight="251857920" behindDoc="1" locked="0" layoutInCell="1" allowOverlap="1">
            <wp:simplePos x="0" y="0"/>
            <wp:positionH relativeFrom="page">
              <wp:posOffset>1454150</wp:posOffset>
            </wp:positionH>
            <wp:positionV relativeFrom="page">
              <wp:posOffset>3041650</wp:posOffset>
            </wp:positionV>
            <wp:extent cx="4667250" cy="4591050"/>
            <wp:effectExtent l="0" t="0" r="0" b="0"/>
            <wp:wrapNone/>
            <wp:docPr id="537" name="Image 537"/>
            <wp:cNvGraphicFramePr/>
            <a:graphic xmlns:a="http://schemas.openxmlformats.org/drawingml/2006/main">
              <a:graphicData uri="http://schemas.openxmlformats.org/drawingml/2006/picture">
                <pic:pic xmlns:pic="http://schemas.openxmlformats.org/drawingml/2006/picture">
                  <pic:nvPicPr>
                    <pic:cNvPr id="537" name="Image 537"/>
                    <pic:cNvPicPr/>
                  </pic:nvPicPr>
                  <pic:blipFill>
                    <a:blip r:embed="rId238" cstate="print"/>
                    <a:stretch>
                      <a:fillRect/>
                    </a:stretch>
                  </pic:blipFill>
                  <pic:spPr>
                    <a:xfrm>
                      <a:off x="0" y="0"/>
                      <a:ext cx="4667249" cy="4591049"/>
                    </a:xfrm>
                    <a:prstGeom prst="rect">
                      <a:avLst/>
                    </a:prstGeom>
                  </pic:spPr>
                </pic:pic>
              </a:graphicData>
            </a:graphic>
          </wp:anchor>
        </w:drawing>
      </w:r>
      <w:r>
        <w:rPr>
          <w:b/>
          <w:sz w:val="17"/>
        </w:rPr>
        <w:drawing>
          <wp:anchor distT="0" distB="0" distL="0" distR="0" simplePos="0" relativeHeight="251683840" behindDoc="0" locked="0" layoutInCell="1" allowOverlap="1">
            <wp:simplePos x="0" y="0"/>
            <wp:positionH relativeFrom="page">
              <wp:posOffset>493395</wp:posOffset>
            </wp:positionH>
            <wp:positionV relativeFrom="page">
              <wp:posOffset>0</wp:posOffset>
            </wp:positionV>
            <wp:extent cx="6569075" cy="10033000"/>
            <wp:effectExtent l="0" t="0" r="0" b="0"/>
            <wp:wrapNone/>
            <wp:docPr id="538" name="Image 538"/>
            <wp:cNvGraphicFramePr/>
            <a:graphic xmlns:a="http://schemas.openxmlformats.org/drawingml/2006/main">
              <a:graphicData uri="http://schemas.openxmlformats.org/drawingml/2006/picture">
                <pic:pic xmlns:pic="http://schemas.openxmlformats.org/drawingml/2006/picture">
                  <pic:nvPicPr>
                    <pic:cNvPr id="538" name="Image 538"/>
                    <pic:cNvPicPr/>
                  </pic:nvPicPr>
                  <pic:blipFill>
                    <a:blip r:embed="rId287" cstate="print"/>
                    <a:stretch>
                      <a:fillRect/>
                    </a:stretch>
                  </pic:blipFill>
                  <pic:spPr>
                    <a:xfrm>
                      <a:off x="0" y="0"/>
                      <a:ext cx="6569226" cy="10033000"/>
                    </a:xfrm>
                    <a:prstGeom prst="rect">
                      <a:avLst/>
                    </a:prstGeom>
                  </pic:spPr>
                </pic:pic>
              </a:graphicData>
            </a:graphic>
          </wp:anchor>
        </w:drawing>
      </w:r>
    </w:p>
    <w:p w14:paraId="062878BB">
      <w:pPr>
        <w:pStyle w:val="6"/>
        <w:spacing w:after="0"/>
        <w:rPr>
          <w:b/>
          <w:sz w:val="17"/>
        </w:rPr>
        <w:sectPr>
          <w:headerReference r:id="rId233" w:type="default"/>
          <w:footerReference r:id="rId234" w:type="default"/>
          <w:pgSz w:w="11900" w:h="16840"/>
          <w:pgMar w:top="1940" w:right="1700" w:bottom="280" w:left="1700" w:header="0" w:footer="0" w:gutter="0"/>
          <w:cols w:space="720" w:num="1"/>
        </w:sectPr>
      </w:pPr>
    </w:p>
    <w:p w14:paraId="32D3B7DF">
      <w:pPr>
        <w:spacing w:before="73"/>
        <w:ind w:left="0" w:right="423" w:firstLine="0"/>
        <w:jc w:val="center"/>
        <w:rPr>
          <w:b/>
          <w:sz w:val="22"/>
        </w:rPr>
      </w:pPr>
      <w:r>
        <w:rPr>
          <w:b/>
          <w:sz w:val="22"/>
        </w:rPr>
        <w:drawing>
          <wp:anchor distT="0" distB="0" distL="0" distR="0" simplePos="0" relativeHeight="251684864" behindDoc="0" locked="0" layoutInCell="1" allowOverlap="1">
            <wp:simplePos x="0" y="0"/>
            <wp:positionH relativeFrom="page">
              <wp:posOffset>6099810</wp:posOffset>
            </wp:positionH>
            <wp:positionV relativeFrom="paragraph">
              <wp:posOffset>52070</wp:posOffset>
            </wp:positionV>
            <wp:extent cx="985520" cy="1441450"/>
            <wp:effectExtent l="0" t="0" r="0" b="0"/>
            <wp:wrapNone/>
            <wp:docPr id="539" name="Image 539"/>
            <wp:cNvGraphicFramePr/>
            <a:graphic xmlns:a="http://schemas.openxmlformats.org/drawingml/2006/main">
              <a:graphicData uri="http://schemas.openxmlformats.org/drawingml/2006/picture">
                <pic:pic xmlns:pic="http://schemas.openxmlformats.org/drawingml/2006/picture">
                  <pic:nvPicPr>
                    <pic:cNvPr id="539" name="Image 539"/>
                    <pic:cNvPicPr/>
                  </pic:nvPicPr>
                  <pic:blipFill>
                    <a:blip r:embed="rId288" cstate="print"/>
                    <a:stretch>
                      <a:fillRect/>
                    </a:stretch>
                  </pic:blipFill>
                  <pic:spPr>
                    <a:xfrm>
                      <a:off x="0" y="0"/>
                      <a:ext cx="985399" cy="1441456"/>
                    </a:xfrm>
                    <a:prstGeom prst="rect">
                      <a:avLst/>
                    </a:prstGeom>
                  </pic:spPr>
                </pic:pic>
              </a:graphicData>
            </a:graphic>
          </wp:anchor>
        </w:drawing>
      </w:r>
      <w:r>
        <w:rPr>
          <w:b/>
          <w:sz w:val="22"/>
        </w:rPr>
        <w:t>BIODATA</w:t>
      </w:r>
      <w:r>
        <w:rPr>
          <w:b/>
          <w:spacing w:val="-6"/>
          <w:sz w:val="22"/>
        </w:rPr>
        <w:t xml:space="preserve"> </w:t>
      </w:r>
      <w:r>
        <w:rPr>
          <w:b/>
          <w:spacing w:val="-2"/>
          <w:sz w:val="22"/>
        </w:rPr>
        <w:t>MAHASISWA</w:t>
      </w:r>
    </w:p>
    <w:p w14:paraId="5D6057C2">
      <w:pPr>
        <w:pStyle w:val="6"/>
        <w:spacing w:before="72"/>
        <w:rPr>
          <w:b/>
          <w:sz w:val="22"/>
        </w:rPr>
      </w:pPr>
    </w:p>
    <w:p w14:paraId="32B5C9BF">
      <w:pPr>
        <w:pStyle w:val="14"/>
        <w:numPr>
          <w:ilvl w:val="0"/>
          <w:numId w:val="45"/>
        </w:numPr>
        <w:tabs>
          <w:tab w:val="left" w:pos="1648"/>
        </w:tabs>
        <w:spacing w:before="1" w:after="0" w:line="240" w:lineRule="auto"/>
        <w:ind w:left="1648" w:right="0" w:hanging="720"/>
        <w:jc w:val="left"/>
        <w:rPr>
          <w:b/>
          <w:sz w:val="22"/>
        </w:rPr>
      </w:pPr>
      <w:r>
        <w:rPr>
          <w:b/>
          <w:sz w:val="22"/>
        </w:rPr>
        <w:t>Identitas</w:t>
      </w:r>
      <w:r>
        <w:rPr>
          <w:b/>
          <w:spacing w:val="-7"/>
          <w:sz w:val="22"/>
        </w:rPr>
        <w:t xml:space="preserve"> </w:t>
      </w:r>
      <w:r>
        <w:rPr>
          <w:b/>
          <w:spacing w:val="-4"/>
          <w:sz w:val="22"/>
        </w:rPr>
        <w:t>Diri</w:t>
      </w:r>
    </w:p>
    <w:p w14:paraId="7BD5D9B5">
      <w:pPr>
        <w:tabs>
          <w:tab w:val="left" w:pos="4168"/>
        </w:tabs>
        <w:spacing w:before="128"/>
        <w:ind w:left="1703" w:right="0" w:firstLine="0"/>
        <w:jc w:val="left"/>
        <w:rPr>
          <w:sz w:val="22"/>
        </w:rPr>
      </w:pPr>
      <w:r>
        <w:rPr>
          <w:spacing w:val="-4"/>
          <w:sz w:val="22"/>
        </w:rPr>
        <w:t>Nama</w:t>
      </w:r>
      <w:r>
        <w:rPr>
          <w:sz w:val="22"/>
        </w:rPr>
        <w:tab/>
      </w:r>
      <w:r>
        <w:rPr>
          <w:sz w:val="22"/>
        </w:rPr>
        <w:t>:</w:t>
      </w:r>
      <w:r>
        <w:rPr>
          <w:spacing w:val="-2"/>
          <w:sz w:val="22"/>
        </w:rPr>
        <w:t xml:space="preserve"> </w:t>
      </w:r>
      <w:r>
        <w:rPr>
          <w:sz w:val="22"/>
        </w:rPr>
        <w:t>Atika</w:t>
      </w:r>
      <w:r>
        <w:rPr>
          <w:spacing w:val="-3"/>
          <w:sz w:val="22"/>
        </w:rPr>
        <w:t xml:space="preserve"> </w:t>
      </w:r>
      <w:r>
        <w:rPr>
          <w:spacing w:val="-2"/>
          <w:sz w:val="22"/>
        </w:rPr>
        <w:t>Maulida</w:t>
      </w:r>
    </w:p>
    <w:p w14:paraId="6E866298">
      <w:pPr>
        <w:tabs>
          <w:tab w:val="left" w:pos="4286"/>
        </w:tabs>
        <w:spacing w:before="126"/>
        <w:ind w:left="1648" w:right="0" w:firstLine="0"/>
        <w:jc w:val="left"/>
        <w:rPr>
          <w:sz w:val="22"/>
        </w:rPr>
      </w:pPr>
      <w:r>
        <w:rPr>
          <w:spacing w:val="-5"/>
          <w:sz w:val="22"/>
        </w:rPr>
        <w:t>NPM</w:t>
      </w:r>
      <w:r>
        <w:rPr>
          <w:sz w:val="22"/>
        </w:rPr>
        <w:tab/>
      </w:r>
      <w:r>
        <w:rPr>
          <w:spacing w:val="-2"/>
          <w:sz w:val="22"/>
        </w:rPr>
        <w:t>211434138</w:t>
      </w:r>
    </w:p>
    <w:p w14:paraId="09D14565">
      <w:pPr>
        <w:tabs>
          <w:tab w:val="left" w:pos="4168"/>
        </w:tabs>
        <w:spacing w:before="127" w:line="360" w:lineRule="auto"/>
        <w:ind w:left="1648" w:right="2774" w:firstLine="0"/>
        <w:jc w:val="left"/>
        <w:rPr>
          <w:sz w:val="22"/>
        </w:rPr>
      </w:pPr>
      <w:r>
        <w:rPr>
          <w:sz w:val="22"/>
        </w:rPr>
        <w:t>Tempat/Tanggal Lahir</w:t>
      </w:r>
      <w:r>
        <w:rPr>
          <w:sz w:val="22"/>
        </w:rPr>
        <w:tab/>
      </w:r>
      <w:r>
        <w:rPr>
          <w:sz w:val="22"/>
        </w:rPr>
        <w:t>:</w:t>
      </w:r>
      <w:r>
        <w:rPr>
          <w:spacing w:val="-9"/>
          <w:sz w:val="22"/>
        </w:rPr>
        <w:t xml:space="preserve"> </w:t>
      </w:r>
      <w:r>
        <w:rPr>
          <w:sz w:val="22"/>
        </w:rPr>
        <w:t>Kuala</w:t>
      </w:r>
      <w:r>
        <w:rPr>
          <w:spacing w:val="-9"/>
          <w:sz w:val="22"/>
        </w:rPr>
        <w:t xml:space="preserve"> </w:t>
      </w:r>
      <w:r>
        <w:rPr>
          <w:sz w:val="22"/>
        </w:rPr>
        <w:t>Bangka/03</w:t>
      </w:r>
      <w:r>
        <w:rPr>
          <w:spacing w:val="-9"/>
          <w:sz w:val="22"/>
        </w:rPr>
        <w:t xml:space="preserve"> </w:t>
      </w:r>
      <w:r>
        <w:rPr>
          <w:sz w:val="22"/>
        </w:rPr>
        <w:t>Mei</w:t>
      </w:r>
      <w:r>
        <w:rPr>
          <w:spacing w:val="-9"/>
          <w:sz w:val="22"/>
        </w:rPr>
        <w:t xml:space="preserve"> </w:t>
      </w:r>
      <w:r>
        <w:rPr>
          <w:sz w:val="22"/>
        </w:rPr>
        <w:t>2003 Jenis Kelamin</w:t>
      </w:r>
      <w:r>
        <w:rPr>
          <w:sz w:val="22"/>
        </w:rPr>
        <w:tab/>
      </w:r>
      <w:r>
        <w:rPr>
          <w:sz w:val="22"/>
        </w:rPr>
        <w:t>: Perempuan</w:t>
      </w:r>
    </w:p>
    <w:p w14:paraId="612FEF50">
      <w:pPr>
        <w:tabs>
          <w:tab w:val="left" w:pos="4168"/>
        </w:tabs>
        <w:spacing w:before="0" w:line="252" w:lineRule="exact"/>
        <w:ind w:left="1648" w:right="0" w:firstLine="0"/>
        <w:jc w:val="left"/>
        <w:rPr>
          <w:sz w:val="22"/>
        </w:rPr>
      </w:pPr>
      <w:r>
        <w:rPr>
          <w:spacing w:val="-2"/>
          <w:sz w:val="22"/>
        </w:rPr>
        <w:t>Agama</w:t>
      </w:r>
      <w:r>
        <w:rPr>
          <w:sz w:val="22"/>
        </w:rPr>
        <w:tab/>
      </w:r>
      <w:r>
        <w:rPr>
          <w:sz w:val="22"/>
        </w:rPr>
        <w:t>:</w:t>
      </w:r>
      <w:r>
        <w:rPr>
          <w:spacing w:val="1"/>
          <w:sz w:val="22"/>
        </w:rPr>
        <w:t xml:space="preserve"> </w:t>
      </w:r>
      <w:r>
        <w:rPr>
          <w:spacing w:val="-4"/>
          <w:sz w:val="22"/>
        </w:rPr>
        <w:t>Islam</w:t>
      </w:r>
    </w:p>
    <w:p w14:paraId="3EFD6C26">
      <w:pPr>
        <w:tabs>
          <w:tab w:val="left" w:pos="4168"/>
        </w:tabs>
        <w:spacing w:before="126"/>
        <w:ind w:left="1648" w:right="0" w:firstLine="0"/>
        <w:jc w:val="left"/>
        <w:rPr>
          <w:sz w:val="22"/>
        </w:rPr>
      </w:pPr>
      <w:r>
        <w:rPr>
          <w:spacing w:val="-2"/>
          <w:sz w:val="22"/>
        </w:rPr>
        <w:t>Status</w:t>
      </w:r>
      <w:r>
        <w:rPr>
          <w:sz w:val="22"/>
        </w:rPr>
        <w:tab/>
      </w:r>
      <w:r>
        <w:rPr>
          <w:sz w:val="22"/>
        </w:rPr>
        <w:t>:</w:t>
      </w:r>
      <w:r>
        <w:rPr>
          <w:spacing w:val="-1"/>
          <w:sz w:val="22"/>
        </w:rPr>
        <w:t xml:space="preserve"> </w:t>
      </w:r>
      <w:r>
        <w:rPr>
          <w:sz w:val="22"/>
        </w:rPr>
        <w:t>Belum</w:t>
      </w:r>
      <w:r>
        <w:rPr>
          <w:spacing w:val="-3"/>
          <w:sz w:val="22"/>
        </w:rPr>
        <w:t xml:space="preserve"> </w:t>
      </w:r>
      <w:r>
        <w:rPr>
          <w:spacing w:val="-2"/>
          <w:sz w:val="22"/>
        </w:rPr>
        <w:t>Menikah</w:t>
      </w:r>
    </w:p>
    <w:p w14:paraId="0A4E5198">
      <w:pPr>
        <w:tabs>
          <w:tab w:val="left" w:pos="4168"/>
        </w:tabs>
        <w:spacing w:before="126"/>
        <w:ind w:left="1648" w:right="0" w:firstLine="0"/>
        <w:jc w:val="left"/>
        <w:rPr>
          <w:sz w:val="22"/>
        </w:rPr>
      </w:pPr>
      <w:r>
        <w:rPr>
          <w:sz w:val="22"/>
        </w:rPr>
        <w:drawing>
          <wp:anchor distT="0" distB="0" distL="0" distR="0" simplePos="0" relativeHeight="251858944" behindDoc="1" locked="0" layoutInCell="1" allowOverlap="1">
            <wp:simplePos x="0" y="0"/>
            <wp:positionH relativeFrom="page">
              <wp:posOffset>1456055</wp:posOffset>
            </wp:positionH>
            <wp:positionV relativeFrom="paragraph">
              <wp:posOffset>157480</wp:posOffset>
            </wp:positionV>
            <wp:extent cx="4667250" cy="4591050"/>
            <wp:effectExtent l="0" t="0" r="0" b="0"/>
            <wp:wrapNone/>
            <wp:docPr id="540" name="Image 540"/>
            <wp:cNvGraphicFramePr/>
            <a:graphic xmlns:a="http://schemas.openxmlformats.org/drawingml/2006/main">
              <a:graphicData uri="http://schemas.openxmlformats.org/drawingml/2006/picture">
                <pic:pic xmlns:pic="http://schemas.openxmlformats.org/drawingml/2006/picture">
                  <pic:nvPicPr>
                    <pic:cNvPr id="540" name="Image 540"/>
                    <pic:cNvPicPr/>
                  </pic:nvPicPr>
                  <pic:blipFill>
                    <a:blip r:embed="rId238" cstate="print"/>
                    <a:stretch>
                      <a:fillRect/>
                    </a:stretch>
                  </pic:blipFill>
                  <pic:spPr>
                    <a:xfrm>
                      <a:off x="0" y="0"/>
                      <a:ext cx="4667249" cy="4591049"/>
                    </a:xfrm>
                    <a:prstGeom prst="rect">
                      <a:avLst/>
                    </a:prstGeom>
                  </pic:spPr>
                </pic:pic>
              </a:graphicData>
            </a:graphic>
          </wp:anchor>
        </w:drawing>
      </w:r>
      <w:r>
        <w:rPr>
          <w:spacing w:val="-2"/>
          <w:sz w:val="22"/>
        </w:rPr>
        <w:t>Pekerjaan</w:t>
      </w:r>
      <w:r>
        <w:rPr>
          <w:sz w:val="22"/>
        </w:rPr>
        <w:tab/>
      </w:r>
      <w:r>
        <w:rPr>
          <w:sz w:val="22"/>
        </w:rPr>
        <w:t>:</w:t>
      </w:r>
      <w:r>
        <w:rPr>
          <w:spacing w:val="1"/>
          <w:sz w:val="22"/>
        </w:rPr>
        <w:t xml:space="preserve"> </w:t>
      </w:r>
      <w:r>
        <w:rPr>
          <w:spacing w:val="-10"/>
          <w:sz w:val="22"/>
        </w:rPr>
        <w:t>-</w:t>
      </w:r>
    </w:p>
    <w:p w14:paraId="05EAF087">
      <w:pPr>
        <w:tabs>
          <w:tab w:val="right" w:pos="4396"/>
        </w:tabs>
        <w:spacing w:before="127"/>
        <w:ind w:left="1648" w:right="0" w:firstLine="0"/>
        <w:jc w:val="left"/>
        <w:rPr>
          <w:sz w:val="22"/>
        </w:rPr>
      </w:pPr>
      <w:r>
        <w:rPr>
          <w:sz w:val="22"/>
        </w:rPr>
        <w:t>Anak</w:t>
      </w:r>
      <w:r>
        <w:rPr>
          <w:spacing w:val="-2"/>
          <w:sz w:val="22"/>
        </w:rPr>
        <w:t xml:space="preserve"> </w:t>
      </w:r>
      <w:r>
        <w:rPr>
          <w:spacing w:val="-5"/>
          <w:sz w:val="22"/>
        </w:rPr>
        <w:t>ke</w:t>
      </w:r>
      <w:r>
        <w:rPr>
          <w:sz w:val="22"/>
        </w:rPr>
        <w:tab/>
      </w:r>
      <w:r>
        <w:rPr>
          <w:spacing w:val="-10"/>
          <w:sz w:val="22"/>
        </w:rPr>
        <w:t>1</w:t>
      </w:r>
    </w:p>
    <w:p w14:paraId="378A58F8">
      <w:pPr>
        <w:tabs>
          <w:tab w:val="left" w:pos="4168"/>
        </w:tabs>
        <w:spacing w:before="126"/>
        <w:ind w:left="1648" w:right="0" w:firstLine="0"/>
        <w:jc w:val="left"/>
        <w:rPr>
          <w:sz w:val="22"/>
        </w:rPr>
      </w:pPr>
      <w:r>
        <w:rPr>
          <w:spacing w:val="-2"/>
          <w:sz w:val="22"/>
        </w:rPr>
        <w:t>Alamat</w:t>
      </w:r>
      <w:r>
        <w:rPr>
          <w:sz w:val="22"/>
        </w:rPr>
        <w:tab/>
      </w:r>
      <w:r>
        <w:rPr>
          <w:sz w:val="22"/>
        </w:rPr>
        <w:t>:</w:t>
      </w:r>
      <w:r>
        <w:rPr>
          <w:spacing w:val="-3"/>
          <w:sz w:val="22"/>
        </w:rPr>
        <w:t xml:space="preserve"> </w:t>
      </w:r>
      <w:r>
        <w:rPr>
          <w:sz w:val="22"/>
        </w:rPr>
        <w:t>Jln.</w:t>
      </w:r>
      <w:r>
        <w:rPr>
          <w:spacing w:val="-3"/>
          <w:sz w:val="22"/>
        </w:rPr>
        <w:t xml:space="preserve"> </w:t>
      </w:r>
      <w:r>
        <w:rPr>
          <w:sz w:val="22"/>
        </w:rPr>
        <w:t>Perjuangan</w:t>
      </w:r>
      <w:r>
        <w:rPr>
          <w:spacing w:val="-3"/>
          <w:sz w:val="22"/>
        </w:rPr>
        <w:t xml:space="preserve"> </w:t>
      </w:r>
      <w:r>
        <w:rPr>
          <w:sz w:val="22"/>
        </w:rPr>
        <w:t>Gg.</w:t>
      </w:r>
      <w:r>
        <w:rPr>
          <w:spacing w:val="-2"/>
          <w:sz w:val="22"/>
        </w:rPr>
        <w:t xml:space="preserve"> Belando</w:t>
      </w:r>
    </w:p>
    <w:p w14:paraId="280BC5C2">
      <w:pPr>
        <w:tabs>
          <w:tab w:val="left" w:pos="4286"/>
        </w:tabs>
        <w:spacing w:before="129"/>
        <w:ind w:left="1648" w:right="0" w:firstLine="0"/>
        <w:jc w:val="left"/>
        <w:rPr>
          <w:sz w:val="22"/>
        </w:rPr>
      </w:pPr>
      <w:r>
        <w:rPr>
          <w:spacing w:val="-2"/>
          <w:sz w:val="22"/>
        </w:rPr>
        <w:t>No.Hp</w:t>
      </w:r>
      <w:r>
        <w:rPr>
          <w:sz w:val="22"/>
        </w:rPr>
        <w:tab/>
      </w:r>
      <w:r>
        <w:rPr>
          <w:spacing w:val="-2"/>
          <w:sz w:val="22"/>
        </w:rPr>
        <w:t>081361150604</w:t>
      </w:r>
    </w:p>
    <w:p w14:paraId="1171364D">
      <w:pPr>
        <w:pStyle w:val="14"/>
        <w:numPr>
          <w:ilvl w:val="0"/>
          <w:numId w:val="45"/>
        </w:numPr>
        <w:tabs>
          <w:tab w:val="left" w:pos="1648"/>
        </w:tabs>
        <w:spacing w:before="126" w:after="0" w:line="240" w:lineRule="auto"/>
        <w:ind w:left="1648" w:right="0" w:hanging="720"/>
        <w:jc w:val="left"/>
        <w:rPr>
          <w:b/>
          <w:sz w:val="22"/>
        </w:rPr>
      </w:pPr>
      <w:r>
        <w:rPr>
          <w:b/>
          <w:sz w:val="22"/>
        </w:rPr>
        <w:t>Identitas</w:t>
      </w:r>
      <w:r>
        <w:rPr>
          <w:b/>
          <w:spacing w:val="-3"/>
          <w:sz w:val="22"/>
        </w:rPr>
        <w:t xml:space="preserve"> </w:t>
      </w:r>
      <w:r>
        <w:rPr>
          <w:b/>
          <w:sz w:val="22"/>
        </w:rPr>
        <w:t>Orang</w:t>
      </w:r>
      <w:r>
        <w:rPr>
          <w:b/>
          <w:spacing w:val="-3"/>
          <w:sz w:val="22"/>
        </w:rPr>
        <w:t xml:space="preserve"> </w:t>
      </w:r>
      <w:r>
        <w:rPr>
          <w:b/>
          <w:spacing w:val="-5"/>
          <w:sz w:val="22"/>
        </w:rPr>
        <w:t>Tua</w:t>
      </w:r>
    </w:p>
    <w:p w14:paraId="09F61332">
      <w:pPr>
        <w:tabs>
          <w:tab w:val="left" w:pos="4168"/>
        </w:tabs>
        <w:spacing w:before="126"/>
        <w:ind w:left="1648" w:right="0" w:firstLine="0"/>
        <w:jc w:val="left"/>
        <w:rPr>
          <w:sz w:val="22"/>
        </w:rPr>
      </w:pPr>
      <w:r>
        <w:rPr>
          <w:sz w:val="22"/>
        </w:rPr>
        <w:t>Nama</w:t>
      </w:r>
      <w:r>
        <w:rPr>
          <w:spacing w:val="-1"/>
          <w:sz w:val="22"/>
        </w:rPr>
        <w:t xml:space="preserve"> </w:t>
      </w:r>
      <w:r>
        <w:rPr>
          <w:spacing w:val="-4"/>
          <w:sz w:val="22"/>
        </w:rPr>
        <w:t>Ayah</w:t>
      </w:r>
      <w:r>
        <w:rPr>
          <w:sz w:val="22"/>
        </w:rPr>
        <w:tab/>
      </w:r>
      <w:r>
        <w:rPr>
          <w:sz w:val="22"/>
        </w:rPr>
        <w:t>:</w:t>
      </w:r>
      <w:r>
        <w:rPr>
          <w:spacing w:val="1"/>
          <w:sz w:val="22"/>
        </w:rPr>
        <w:t xml:space="preserve"> </w:t>
      </w:r>
      <w:r>
        <w:rPr>
          <w:spacing w:val="-2"/>
          <w:sz w:val="22"/>
        </w:rPr>
        <w:t>Sumarman</w:t>
      </w:r>
    </w:p>
    <w:p w14:paraId="30A1F848">
      <w:pPr>
        <w:tabs>
          <w:tab w:val="left" w:pos="4168"/>
        </w:tabs>
        <w:spacing w:before="126"/>
        <w:ind w:left="1648" w:right="0" w:firstLine="0"/>
        <w:jc w:val="left"/>
        <w:rPr>
          <w:sz w:val="22"/>
        </w:rPr>
      </w:pPr>
      <w:r>
        <w:rPr>
          <w:sz w:val="22"/>
        </w:rPr>
        <w:t>Pekerjaan</w:t>
      </w:r>
      <w:r>
        <w:rPr>
          <w:spacing w:val="-6"/>
          <w:sz w:val="22"/>
        </w:rPr>
        <w:t xml:space="preserve"> </w:t>
      </w:r>
      <w:r>
        <w:rPr>
          <w:spacing w:val="-4"/>
          <w:sz w:val="22"/>
        </w:rPr>
        <w:t>Ayah</w:t>
      </w:r>
      <w:r>
        <w:rPr>
          <w:sz w:val="22"/>
        </w:rPr>
        <w:tab/>
      </w:r>
      <w:r>
        <w:rPr>
          <w:sz w:val="22"/>
        </w:rPr>
        <w:t>:</w:t>
      </w:r>
      <w:r>
        <w:rPr>
          <w:spacing w:val="1"/>
          <w:sz w:val="22"/>
        </w:rPr>
        <w:t xml:space="preserve"> </w:t>
      </w:r>
      <w:r>
        <w:rPr>
          <w:spacing w:val="-2"/>
          <w:sz w:val="22"/>
        </w:rPr>
        <w:t>Wiraswasta</w:t>
      </w:r>
    </w:p>
    <w:p w14:paraId="27DA8B59">
      <w:pPr>
        <w:tabs>
          <w:tab w:val="left" w:pos="4168"/>
        </w:tabs>
        <w:spacing w:before="127"/>
        <w:ind w:left="1648" w:right="0" w:firstLine="0"/>
        <w:jc w:val="left"/>
        <w:rPr>
          <w:sz w:val="22"/>
        </w:rPr>
      </w:pPr>
      <w:r>
        <w:rPr>
          <w:sz w:val="22"/>
        </w:rPr>
        <w:t>Nama</w:t>
      </w:r>
      <w:r>
        <w:rPr>
          <w:spacing w:val="-1"/>
          <w:sz w:val="22"/>
        </w:rPr>
        <w:t xml:space="preserve"> </w:t>
      </w:r>
      <w:r>
        <w:rPr>
          <w:spacing w:val="-5"/>
          <w:sz w:val="22"/>
        </w:rPr>
        <w:t>Ibu</w:t>
      </w:r>
      <w:r>
        <w:rPr>
          <w:sz w:val="22"/>
        </w:rPr>
        <w:tab/>
      </w:r>
      <w:r>
        <w:rPr>
          <w:sz w:val="22"/>
        </w:rPr>
        <w:t>:</w:t>
      </w:r>
      <w:r>
        <w:rPr>
          <w:spacing w:val="-3"/>
          <w:sz w:val="22"/>
        </w:rPr>
        <w:t xml:space="preserve"> </w:t>
      </w:r>
      <w:r>
        <w:rPr>
          <w:sz w:val="22"/>
        </w:rPr>
        <w:t>Ismawati</w:t>
      </w:r>
      <w:r>
        <w:rPr>
          <w:spacing w:val="-3"/>
          <w:sz w:val="22"/>
        </w:rPr>
        <w:t xml:space="preserve"> </w:t>
      </w:r>
      <w:r>
        <w:rPr>
          <w:spacing w:val="-2"/>
          <w:sz w:val="22"/>
        </w:rPr>
        <w:t>Nasution</w:t>
      </w:r>
    </w:p>
    <w:p w14:paraId="6B51A457">
      <w:pPr>
        <w:tabs>
          <w:tab w:val="left" w:pos="4168"/>
        </w:tabs>
        <w:spacing w:before="126"/>
        <w:ind w:left="1648" w:right="0" w:firstLine="0"/>
        <w:jc w:val="left"/>
        <w:rPr>
          <w:sz w:val="22"/>
        </w:rPr>
      </w:pPr>
      <w:r>
        <w:rPr>
          <w:sz w:val="22"/>
        </w:rPr>
        <w:t>Pekerjaan</w:t>
      </w:r>
      <w:r>
        <w:rPr>
          <w:spacing w:val="-4"/>
          <w:sz w:val="22"/>
        </w:rPr>
        <w:t xml:space="preserve"> </w:t>
      </w:r>
      <w:r>
        <w:rPr>
          <w:spacing w:val="-5"/>
          <w:sz w:val="22"/>
        </w:rPr>
        <w:t>Ibu</w:t>
      </w:r>
      <w:r>
        <w:rPr>
          <w:sz w:val="22"/>
        </w:rPr>
        <w:tab/>
      </w:r>
      <w:r>
        <w:rPr>
          <w:sz w:val="22"/>
        </w:rPr>
        <w:t>:</w:t>
      </w:r>
      <w:r>
        <w:rPr>
          <w:spacing w:val="1"/>
          <w:sz w:val="22"/>
        </w:rPr>
        <w:t xml:space="preserve"> </w:t>
      </w:r>
      <w:r>
        <w:rPr>
          <w:spacing w:val="-4"/>
          <w:sz w:val="22"/>
        </w:rPr>
        <w:t>Guru</w:t>
      </w:r>
    </w:p>
    <w:p w14:paraId="692660F9">
      <w:pPr>
        <w:tabs>
          <w:tab w:val="left" w:pos="4168"/>
        </w:tabs>
        <w:spacing w:before="126"/>
        <w:ind w:left="1648" w:right="0" w:firstLine="0"/>
        <w:jc w:val="left"/>
        <w:rPr>
          <w:sz w:val="22"/>
        </w:rPr>
      </w:pPr>
      <w:r>
        <w:rPr>
          <w:sz w:val="22"/>
        </w:rPr>
        <w:t>Alamat</w:t>
      </w:r>
      <w:r>
        <w:rPr>
          <w:spacing w:val="-4"/>
          <w:sz w:val="22"/>
        </w:rPr>
        <w:t xml:space="preserve"> </w:t>
      </w:r>
      <w:r>
        <w:rPr>
          <w:sz w:val="22"/>
        </w:rPr>
        <w:t>Orang</w:t>
      </w:r>
      <w:r>
        <w:rPr>
          <w:spacing w:val="-3"/>
          <w:sz w:val="22"/>
        </w:rPr>
        <w:t xml:space="preserve"> </w:t>
      </w:r>
      <w:r>
        <w:rPr>
          <w:spacing w:val="-5"/>
          <w:sz w:val="22"/>
        </w:rPr>
        <w:t>Tua</w:t>
      </w:r>
      <w:r>
        <w:rPr>
          <w:sz w:val="22"/>
        </w:rPr>
        <w:tab/>
      </w:r>
      <w:r>
        <w:rPr>
          <w:sz w:val="22"/>
        </w:rPr>
        <w:t>:</w:t>
      </w:r>
      <w:r>
        <w:rPr>
          <w:spacing w:val="-3"/>
          <w:sz w:val="22"/>
        </w:rPr>
        <w:t xml:space="preserve"> </w:t>
      </w:r>
      <w:r>
        <w:rPr>
          <w:sz w:val="22"/>
        </w:rPr>
        <w:t>Jln.</w:t>
      </w:r>
      <w:r>
        <w:rPr>
          <w:spacing w:val="-3"/>
          <w:sz w:val="22"/>
        </w:rPr>
        <w:t xml:space="preserve"> </w:t>
      </w:r>
      <w:r>
        <w:rPr>
          <w:sz w:val="22"/>
        </w:rPr>
        <w:t>Perjuangan</w:t>
      </w:r>
      <w:r>
        <w:rPr>
          <w:spacing w:val="-3"/>
          <w:sz w:val="22"/>
        </w:rPr>
        <w:t xml:space="preserve"> </w:t>
      </w:r>
      <w:r>
        <w:rPr>
          <w:sz w:val="22"/>
        </w:rPr>
        <w:t>Gg.</w:t>
      </w:r>
      <w:r>
        <w:rPr>
          <w:spacing w:val="-2"/>
          <w:sz w:val="22"/>
        </w:rPr>
        <w:t xml:space="preserve"> Belando</w:t>
      </w:r>
    </w:p>
    <w:p w14:paraId="1779D1C6">
      <w:pPr>
        <w:pStyle w:val="14"/>
        <w:numPr>
          <w:ilvl w:val="0"/>
          <w:numId w:val="45"/>
        </w:numPr>
        <w:tabs>
          <w:tab w:val="left" w:pos="1648"/>
        </w:tabs>
        <w:spacing w:before="127" w:after="0" w:line="240" w:lineRule="auto"/>
        <w:ind w:left="1648" w:right="0" w:hanging="720"/>
        <w:jc w:val="left"/>
        <w:rPr>
          <w:b/>
          <w:sz w:val="22"/>
        </w:rPr>
      </w:pPr>
      <w:r>
        <w:rPr>
          <w:b/>
          <w:sz w:val="22"/>
        </w:rPr>
        <w:t>Riwayat</w:t>
      </w:r>
      <w:r>
        <w:rPr>
          <w:b/>
          <w:spacing w:val="-4"/>
          <w:sz w:val="22"/>
        </w:rPr>
        <w:t xml:space="preserve"> </w:t>
      </w:r>
      <w:r>
        <w:rPr>
          <w:b/>
          <w:spacing w:val="-2"/>
          <w:sz w:val="22"/>
        </w:rPr>
        <w:t>Pendidikan</w:t>
      </w:r>
    </w:p>
    <w:p w14:paraId="09692E6B">
      <w:pPr>
        <w:tabs>
          <w:tab w:val="left" w:pos="4168"/>
        </w:tabs>
        <w:spacing w:before="126"/>
        <w:ind w:left="1648" w:right="0" w:firstLine="0"/>
        <w:jc w:val="left"/>
        <w:rPr>
          <w:sz w:val="22"/>
        </w:rPr>
      </w:pPr>
      <w:r>
        <w:rPr>
          <w:spacing w:val="-2"/>
          <w:sz w:val="22"/>
        </w:rPr>
        <w:t>SD/MI</w:t>
      </w:r>
      <w:r>
        <w:rPr>
          <w:sz w:val="22"/>
        </w:rPr>
        <w:tab/>
      </w:r>
      <w:r>
        <w:rPr>
          <w:sz w:val="22"/>
        </w:rPr>
        <w:t>:</w:t>
      </w:r>
      <w:r>
        <w:rPr>
          <w:spacing w:val="-2"/>
          <w:sz w:val="22"/>
        </w:rPr>
        <w:t xml:space="preserve"> </w:t>
      </w:r>
      <w:r>
        <w:rPr>
          <w:sz w:val="22"/>
        </w:rPr>
        <w:t>SDN</w:t>
      </w:r>
      <w:r>
        <w:rPr>
          <w:spacing w:val="-3"/>
          <w:sz w:val="22"/>
        </w:rPr>
        <w:t xml:space="preserve"> </w:t>
      </w:r>
      <w:r>
        <w:rPr>
          <w:sz w:val="22"/>
        </w:rPr>
        <w:t>102057</w:t>
      </w:r>
      <w:r>
        <w:rPr>
          <w:spacing w:val="-2"/>
          <w:sz w:val="22"/>
        </w:rPr>
        <w:t xml:space="preserve"> </w:t>
      </w:r>
      <w:r>
        <w:rPr>
          <w:sz w:val="22"/>
        </w:rPr>
        <w:t>Dolok</w:t>
      </w:r>
      <w:r>
        <w:rPr>
          <w:spacing w:val="-4"/>
          <w:sz w:val="22"/>
        </w:rPr>
        <w:t xml:space="preserve"> </w:t>
      </w:r>
      <w:r>
        <w:rPr>
          <w:spacing w:val="-2"/>
          <w:sz w:val="22"/>
        </w:rPr>
        <w:t>Masihul</w:t>
      </w:r>
    </w:p>
    <w:p w14:paraId="43A8196A">
      <w:pPr>
        <w:tabs>
          <w:tab w:val="left" w:pos="4168"/>
        </w:tabs>
        <w:spacing w:before="129"/>
        <w:ind w:left="1648" w:right="0" w:firstLine="0"/>
        <w:jc w:val="left"/>
        <w:rPr>
          <w:sz w:val="22"/>
        </w:rPr>
      </w:pPr>
      <w:r>
        <w:rPr>
          <w:spacing w:val="-2"/>
          <w:sz w:val="22"/>
        </w:rPr>
        <w:t>SMP/MTs</w:t>
      </w:r>
      <w:r>
        <w:rPr>
          <w:sz w:val="22"/>
        </w:rPr>
        <w:tab/>
      </w:r>
      <w:r>
        <w:rPr>
          <w:sz w:val="22"/>
        </w:rPr>
        <w:t>:</w:t>
      </w:r>
      <w:r>
        <w:rPr>
          <w:spacing w:val="-2"/>
          <w:sz w:val="22"/>
        </w:rPr>
        <w:t xml:space="preserve"> </w:t>
      </w:r>
      <w:r>
        <w:rPr>
          <w:sz w:val="22"/>
        </w:rPr>
        <w:t>MTs</w:t>
      </w:r>
      <w:r>
        <w:rPr>
          <w:spacing w:val="-5"/>
          <w:sz w:val="22"/>
        </w:rPr>
        <w:t xml:space="preserve"> </w:t>
      </w:r>
      <w:r>
        <w:rPr>
          <w:sz w:val="22"/>
        </w:rPr>
        <w:t>Islamiyah</w:t>
      </w:r>
      <w:r>
        <w:rPr>
          <w:spacing w:val="-3"/>
          <w:sz w:val="22"/>
        </w:rPr>
        <w:t xml:space="preserve"> </w:t>
      </w:r>
      <w:r>
        <w:rPr>
          <w:sz w:val="22"/>
        </w:rPr>
        <w:t>Dolok</w:t>
      </w:r>
      <w:r>
        <w:rPr>
          <w:spacing w:val="-2"/>
          <w:sz w:val="22"/>
        </w:rPr>
        <w:t xml:space="preserve"> Masihul</w:t>
      </w:r>
    </w:p>
    <w:p w14:paraId="29451577">
      <w:pPr>
        <w:tabs>
          <w:tab w:val="left" w:pos="4168"/>
        </w:tabs>
        <w:spacing w:before="126"/>
        <w:ind w:left="1648" w:right="0" w:firstLine="0"/>
        <w:jc w:val="left"/>
        <w:rPr>
          <w:sz w:val="22"/>
        </w:rPr>
      </w:pPr>
      <w:r>
        <w:rPr>
          <w:spacing w:val="-2"/>
          <w:sz w:val="22"/>
        </w:rPr>
        <w:t>SMA/MA</w:t>
      </w:r>
      <w:r>
        <w:rPr>
          <w:sz w:val="22"/>
        </w:rPr>
        <w:tab/>
      </w:r>
      <w:r>
        <w:rPr>
          <w:sz w:val="22"/>
        </w:rPr>
        <w:t>:</w:t>
      </w:r>
      <w:r>
        <w:rPr>
          <w:spacing w:val="-1"/>
          <w:sz w:val="22"/>
        </w:rPr>
        <w:t xml:space="preserve"> </w:t>
      </w:r>
      <w:r>
        <w:rPr>
          <w:sz w:val="22"/>
        </w:rPr>
        <w:t>MAN</w:t>
      </w:r>
      <w:r>
        <w:rPr>
          <w:spacing w:val="-4"/>
          <w:sz w:val="22"/>
        </w:rPr>
        <w:t xml:space="preserve"> </w:t>
      </w:r>
      <w:r>
        <w:rPr>
          <w:sz w:val="22"/>
        </w:rPr>
        <w:t>Serdang</w:t>
      </w:r>
      <w:r>
        <w:rPr>
          <w:spacing w:val="-1"/>
          <w:sz w:val="22"/>
        </w:rPr>
        <w:t xml:space="preserve"> </w:t>
      </w:r>
      <w:r>
        <w:rPr>
          <w:spacing w:val="-2"/>
          <w:sz w:val="22"/>
        </w:rPr>
        <w:t>Bedagai</w:t>
      </w:r>
    </w:p>
    <w:p w14:paraId="0BABA40A">
      <w:pPr>
        <w:tabs>
          <w:tab w:val="left" w:pos="4168"/>
        </w:tabs>
        <w:spacing w:before="126" w:line="360" w:lineRule="auto"/>
        <w:ind w:left="1648" w:right="1232" w:firstLine="0"/>
        <w:jc w:val="left"/>
        <w:rPr>
          <w:sz w:val="22"/>
        </w:rPr>
      </w:pPr>
      <w:r>
        <w:rPr>
          <w:sz w:val="22"/>
        </w:rPr>
        <w:t>Perguruan Tinggi</w:t>
      </w:r>
      <w:r>
        <w:rPr>
          <w:sz w:val="22"/>
        </w:rPr>
        <w:tab/>
      </w:r>
      <w:r>
        <w:rPr>
          <w:sz w:val="22"/>
        </w:rPr>
        <w:t>:</w:t>
      </w:r>
      <w:r>
        <w:rPr>
          <w:spacing w:val="-8"/>
          <w:sz w:val="22"/>
        </w:rPr>
        <w:t xml:space="preserve"> </w:t>
      </w:r>
      <w:r>
        <w:rPr>
          <w:sz w:val="22"/>
        </w:rPr>
        <w:t>Universitas</w:t>
      </w:r>
      <w:r>
        <w:rPr>
          <w:spacing w:val="-10"/>
          <w:sz w:val="22"/>
        </w:rPr>
        <w:t xml:space="preserve"> </w:t>
      </w:r>
      <w:r>
        <w:rPr>
          <w:sz w:val="22"/>
        </w:rPr>
        <w:t>Muslim</w:t>
      </w:r>
      <w:r>
        <w:rPr>
          <w:spacing w:val="-8"/>
          <w:sz w:val="22"/>
        </w:rPr>
        <w:t xml:space="preserve"> </w:t>
      </w:r>
      <w:r>
        <w:rPr>
          <w:sz w:val="22"/>
        </w:rPr>
        <w:t>Nusantara</w:t>
      </w:r>
      <w:r>
        <w:rPr>
          <w:spacing w:val="-8"/>
          <w:sz w:val="22"/>
        </w:rPr>
        <w:t xml:space="preserve"> </w:t>
      </w:r>
      <w:r>
        <w:rPr>
          <w:sz w:val="22"/>
        </w:rPr>
        <w:t xml:space="preserve">Al-Washliyah </w:t>
      </w:r>
      <w:r>
        <w:rPr>
          <w:spacing w:val="-2"/>
          <w:sz w:val="22"/>
        </w:rPr>
        <w:t>Fakultas</w:t>
      </w:r>
      <w:r>
        <w:rPr>
          <w:sz w:val="22"/>
        </w:rPr>
        <w:tab/>
      </w:r>
      <w:r>
        <w:rPr>
          <w:sz w:val="22"/>
        </w:rPr>
        <w:t>: Ilmu Pendidikan</w:t>
      </w:r>
    </w:p>
    <w:p w14:paraId="65BA00EB">
      <w:pPr>
        <w:tabs>
          <w:tab w:val="left" w:pos="4168"/>
        </w:tabs>
        <w:spacing w:before="0" w:line="252" w:lineRule="exact"/>
        <w:ind w:left="1648" w:right="0" w:firstLine="0"/>
        <w:jc w:val="left"/>
        <w:rPr>
          <w:sz w:val="22"/>
        </w:rPr>
      </w:pPr>
      <w:r>
        <w:rPr>
          <w:spacing w:val="-2"/>
          <w:sz w:val="22"/>
        </w:rPr>
        <w:t>Jurusan</w:t>
      </w:r>
      <w:r>
        <w:rPr>
          <w:sz w:val="22"/>
        </w:rPr>
        <w:tab/>
      </w:r>
      <w:r>
        <w:rPr>
          <w:sz w:val="22"/>
        </w:rPr>
        <w:t>:</w:t>
      </w:r>
      <w:r>
        <w:rPr>
          <w:spacing w:val="1"/>
          <w:sz w:val="22"/>
        </w:rPr>
        <w:t xml:space="preserve"> </w:t>
      </w:r>
      <w:r>
        <w:rPr>
          <w:spacing w:val="-4"/>
          <w:sz w:val="22"/>
        </w:rPr>
        <w:t>PGSD</w:t>
      </w:r>
    </w:p>
    <w:p w14:paraId="5B2C9044">
      <w:pPr>
        <w:tabs>
          <w:tab w:val="left" w:pos="4168"/>
        </w:tabs>
        <w:spacing w:before="126" w:line="360" w:lineRule="auto"/>
        <w:ind w:left="4113" w:right="1037" w:hanging="2466"/>
        <w:jc w:val="left"/>
        <w:rPr>
          <w:sz w:val="22"/>
        </w:rPr>
      </w:pPr>
      <w:r>
        <w:rPr>
          <w:sz w:val="22"/>
        </w:rPr>
        <w:t>Judul Skripsi</w:t>
      </w:r>
      <w:r>
        <w:rPr>
          <w:sz w:val="22"/>
        </w:rPr>
        <w:tab/>
      </w:r>
      <w:r>
        <w:rPr>
          <w:sz w:val="22"/>
        </w:rPr>
        <w:tab/>
      </w:r>
      <w:r>
        <w:rPr>
          <w:sz w:val="22"/>
        </w:rPr>
        <w:t>:</w:t>
      </w:r>
      <w:r>
        <w:rPr>
          <w:spacing w:val="-7"/>
          <w:sz w:val="22"/>
        </w:rPr>
        <w:t xml:space="preserve"> </w:t>
      </w:r>
      <w:r>
        <w:rPr>
          <w:sz w:val="22"/>
        </w:rPr>
        <w:t>Pengembangan</w:t>
      </w:r>
      <w:r>
        <w:rPr>
          <w:spacing w:val="-8"/>
          <w:sz w:val="22"/>
        </w:rPr>
        <w:t xml:space="preserve"> </w:t>
      </w:r>
      <w:r>
        <w:rPr>
          <w:sz w:val="22"/>
        </w:rPr>
        <w:t>Media</w:t>
      </w:r>
      <w:r>
        <w:rPr>
          <w:spacing w:val="-10"/>
          <w:sz w:val="22"/>
        </w:rPr>
        <w:t xml:space="preserve"> </w:t>
      </w:r>
      <w:r>
        <w:rPr>
          <w:sz w:val="22"/>
        </w:rPr>
        <w:t>Pembelajaran</w:t>
      </w:r>
      <w:r>
        <w:rPr>
          <w:spacing w:val="-8"/>
          <w:sz w:val="22"/>
        </w:rPr>
        <w:t xml:space="preserve"> </w:t>
      </w:r>
      <w:r>
        <w:rPr>
          <w:sz w:val="22"/>
        </w:rPr>
        <w:t>GeoGebra Untuk Meningkatkan Motivasi Belajar Siswa Pada Mata Pelajaran Matematika Kelas IV Sekolah Dasar</w:t>
      </w:r>
    </w:p>
    <w:p w14:paraId="1F96D2EF">
      <w:pPr>
        <w:tabs>
          <w:tab w:val="left" w:pos="4168"/>
        </w:tabs>
        <w:spacing w:before="2"/>
        <w:ind w:left="1648" w:right="0" w:firstLine="0"/>
        <w:jc w:val="left"/>
        <w:rPr>
          <w:sz w:val="22"/>
        </w:rPr>
      </w:pPr>
      <w:r>
        <w:rPr>
          <w:sz w:val="22"/>
        </w:rPr>
        <w:t>Indeks</w:t>
      </w:r>
      <w:r>
        <w:rPr>
          <w:spacing w:val="-6"/>
          <w:sz w:val="22"/>
        </w:rPr>
        <w:t xml:space="preserve"> </w:t>
      </w:r>
      <w:r>
        <w:rPr>
          <w:spacing w:val="-2"/>
          <w:sz w:val="22"/>
        </w:rPr>
        <w:t>Kumulatif</w:t>
      </w:r>
      <w:r>
        <w:rPr>
          <w:sz w:val="22"/>
        </w:rPr>
        <w:tab/>
      </w:r>
      <w:r>
        <w:rPr>
          <w:sz w:val="22"/>
        </w:rPr>
        <w:t>:</w:t>
      </w:r>
      <w:r>
        <w:rPr>
          <w:spacing w:val="1"/>
          <w:sz w:val="22"/>
        </w:rPr>
        <w:t xml:space="preserve"> </w:t>
      </w:r>
      <w:r>
        <w:rPr>
          <w:spacing w:val="-4"/>
          <w:sz w:val="22"/>
        </w:rPr>
        <w:t>3,49</w:t>
      </w:r>
    </w:p>
    <w:p w14:paraId="7BAC6EB7">
      <w:pPr>
        <w:spacing w:before="126" w:line="360" w:lineRule="auto"/>
        <w:ind w:left="6480" w:right="610" w:hanging="639"/>
        <w:jc w:val="left"/>
        <w:rPr>
          <w:sz w:val="22"/>
        </w:rPr>
      </w:pPr>
      <w:r>
        <w:rPr>
          <w:sz w:val="22"/>
        </w:rPr>
        <w:drawing>
          <wp:anchor distT="0" distB="0" distL="0" distR="0" simplePos="0" relativeHeight="251859968" behindDoc="1" locked="0" layoutInCell="1" allowOverlap="1">
            <wp:simplePos x="0" y="0"/>
            <wp:positionH relativeFrom="page">
              <wp:posOffset>5243195</wp:posOffset>
            </wp:positionH>
            <wp:positionV relativeFrom="paragraph">
              <wp:posOffset>530860</wp:posOffset>
            </wp:positionV>
            <wp:extent cx="674370" cy="475615"/>
            <wp:effectExtent l="0" t="0" r="0" b="0"/>
            <wp:wrapNone/>
            <wp:docPr id="541" name="Image 541"/>
            <wp:cNvGraphicFramePr/>
            <a:graphic xmlns:a="http://schemas.openxmlformats.org/drawingml/2006/main">
              <a:graphicData uri="http://schemas.openxmlformats.org/drawingml/2006/picture">
                <pic:pic xmlns:pic="http://schemas.openxmlformats.org/drawingml/2006/picture">
                  <pic:nvPicPr>
                    <pic:cNvPr id="541" name="Image 541"/>
                    <pic:cNvPicPr/>
                  </pic:nvPicPr>
                  <pic:blipFill>
                    <a:blip r:embed="rId289" cstate="print"/>
                    <a:stretch>
                      <a:fillRect/>
                    </a:stretch>
                  </pic:blipFill>
                  <pic:spPr>
                    <a:xfrm>
                      <a:off x="0" y="0"/>
                      <a:ext cx="674615" cy="475921"/>
                    </a:xfrm>
                    <a:prstGeom prst="rect">
                      <a:avLst/>
                    </a:prstGeom>
                  </pic:spPr>
                </pic:pic>
              </a:graphicData>
            </a:graphic>
          </wp:anchor>
        </w:drawing>
      </w:r>
      <w:r>
        <w:rPr>
          <w:sz w:val="22"/>
        </w:rPr>
        <w:t>Medan,</w:t>
      </w:r>
      <w:r>
        <w:rPr>
          <w:spacing w:val="-11"/>
          <w:sz w:val="22"/>
        </w:rPr>
        <w:t xml:space="preserve"> </w:t>
      </w:r>
      <w:r>
        <w:rPr>
          <w:sz w:val="22"/>
        </w:rPr>
        <w:t>14</w:t>
      </w:r>
      <w:r>
        <w:rPr>
          <w:spacing w:val="-11"/>
          <w:sz w:val="22"/>
        </w:rPr>
        <w:t xml:space="preserve"> </w:t>
      </w:r>
      <w:r>
        <w:rPr>
          <w:sz w:val="22"/>
        </w:rPr>
        <w:t>September</w:t>
      </w:r>
      <w:r>
        <w:rPr>
          <w:spacing w:val="-11"/>
          <w:sz w:val="22"/>
        </w:rPr>
        <w:t xml:space="preserve"> </w:t>
      </w:r>
      <w:r>
        <w:rPr>
          <w:sz w:val="22"/>
        </w:rPr>
        <w:t>2026 Hormat Saya</w:t>
      </w:r>
    </w:p>
    <w:p w14:paraId="08618950">
      <w:pPr>
        <w:pStyle w:val="6"/>
        <w:rPr>
          <w:sz w:val="22"/>
        </w:rPr>
      </w:pPr>
    </w:p>
    <w:p w14:paraId="4B944FF5">
      <w:pPr>
        <w:pStyle w:val="6"/>
        <w:spacing w:before="252"/>
        <w:rPr>
          <w:sz w:val="22"/>
        </w:rPr>
      </w:pPr>
    </w:p>
    <w:p w14:paraId="2A46B2D9">
      <w:pPr>
        <w:spacing w:before="0"/>
        <w:ind w:left="0" w:right="1643" w:firstLine="0"/>
        <w:jc w:val="right"/>
        <w:rPr>
          <w:sz w:val="22"/>
        </w:rPr>
      </w:pPr>
      <w:r>
        <w:rPr>
          <w:sz w:val="22"/>
        </w:rPr>
        <w:t>(Atika</w:t>
      </w:r>
      <w:r>
        <w:rPr>
          <w:spacing w:val="-6"/>
          <w:sz w:val="22"/>
        </w:rPr>
        <w:t xml:space="preserve"> </w:t>
      </w:r>
      <w:r>
        <w:rPr>
          <w:spacing w:val="-2"/>
          <w:sz w:val="22"/>
        </w:rPr>
        <w:t>Maulida)</w:t>
      </w:r>
    </w:p>
    <w:sectPr>
      <w:headerReference r:id="rId235" w:type="default"/>
      <w:footerReference r:id="rId236" w:type="default"/>
      <w:pgSz w:w="11910" w:h="16840"/>
      <w:pgMar w:top="1340" w:right="708" w:bottom="280" w:left="17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1"/>
    <w:family w:val="roman"/>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Symbol">
    <w:panose1 w:val="020B0502040204020203"/>
    <w:charset w:val="01"/>
    <w:family w:val="swiss"/>
    <w:pitch w:val="default"/>
    <w:sig w:usb0="800001E3" w:usb1="1200FFEF" w:usb2="00040000" w:usb3="04000000" w:csb0="00000001" w:csb1="40000000"/>
  </w:font>
  <w:font w:name="Cambria Math">
    <w:panose1 w:val="02040503050406030204"/>
    <w:charset w:val="01"/>
    <w:family w:val="roman"/>
    <w:pitch w:val="default"/>
    <w:sig w:usb0="E00006FF" w:usb1="420024FF" w:usb2="02000000" w:usb3="00000000" w:csb0="2000019F" w:csb1="00000000"/>
  </w:font>
  <w:font w:name="Arial MT">
    <w:altName w:val="Arial"/>
    <w:panose1 w:val="00000000000000000000"/>
    <w:charset w:val="01"/>
    <w:family w:val="swiss"/>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font>
  <w:font w:name="Arial">
    <w:panose1 w:val="020B0604020202020204"/>
    <w:charset w:val="01"/>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54D8F">
    <w:pPr>
      <w:pStyle w:val="6"/>
      <w:spacing w:line="14" w:lineRule="auto"/>
      <w:rPr>
        <w:sz w:val="20"/>
      </w:rPr>
    </w:pPr>
    <w:r>
      <w:rPr>
        <w:sz w:val="20"/>
      </w:rPr>
      <mc:AlternateContent>
        <mc:Choice Requires="wps">
          <w:drawing>
            <wp:anchor distT="0" distB="0" distL="0" distR="0" simplePos="0" relativeHeight="251686912" behindDoc="1" locked="0" layoutInCell="1" allowOverlap="1">
              <wp:simplePos x="0" y="0"/>
              <wp:positionH relativeFrom="page">
                <wp:posOffset>3846195</wp:posOffset>
              </wp:positionH>
              <wp:positionV relativeFrom="page">
                <wp:posOffset>9891395</wp:posOffset>
              </wp:positionV>
              <wp:extent cx="229235" cy="194310"/>
              <wp:effectExtent l="0" t="0" r="0" b="0"/>
              <wp:wrapNone/>
              <wp:docPr id="10" name="Textbox 10"/>
              <wp:cNvGraphicFramePr/>
              <a:graphic xmlns:a="http://schemas.openxmlformats.org/drawingml/2006/main">
                <a:graphicData uri="http://schemas.microsoft.com/office/word/2010/wordprocessingShape">
                  <wps:wsp>
                    <wps:cNvSpPr txBox="1"/>
                    <wps:spPr>
                      <a:xfrm>
                        <a:off x="0" y="0"/>
                        <a:ext cx="229235" cy="194310"/>
                      </a:xfrm>
                      <a:prstGeom prst="rect">
                        <a:avLst/>
                      </a:prstGeom>
                    </wps:spPr>
                    <wps:txbx>
                      <w:txbxContent>
                        <w:p w14:paraId="70745BBA">
                          <w:pPr>
                            <w:pStyle w:val="6"/>
                            <w:spacing w:before="10"/>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 id="Textbox 10" o:spid="_x0000_s1026" o:spt="202" type="#_x0000_t202" style="position:absolute;left:0pt;margin-left:302.85pt;margin-top:778.85pt;height:15.3pt;width:18.05pt;mso-position-horizontal-relative:page;mso-position-vertical-relative:page;z-index:-251629568;mso-width-relative:page;mso-height-relative:page;" filled="f" stroked="f" coordsize="21600,21600" o:gfxdata="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Ts8tNoAAAANAQAADwAAAAAAAAABACAAAAAiAAAAZHJzL2Rvd25yZXYueG1sUEsBAhQAFAAAAAgA&#10;h07iQCMInYexAQAAdQMAAA4AAAAAAAAAAQAgAAAAKQEAAGRycy9lMm9Eb2MueG1sUEsFBgAAAAAG&#10;AAYAWQEAAEwFAAAAAA==&#10;">
              <v:fill on="f" focussize="0,0"/>
              <v:stroke on="f"/>
              <v:imagedata o:title=""/>
              <o:lock v:ext="edit" aspectratio="f"/>
              <v:textbox inset="0mm,0mm,0mm,0mm">
                <w:txbxContent>
                  <w:p w14:paraId="70745BBA">
                    <w:pPr>
                      <w:pStyle w:val="6"/>
                      <w:spacing w:before="10"/>
                      <w:ind w:left="20"/>
                    </w:pPr>
                    <w:r>
                      <w:rPr>
                        <w:spacing w:val="-4"/>
                      </w:rPr>
                      <w:fldChar w:fldCharType="begin"/>
                    </w:r>
                    <w:r>
                      <w:rPr>
                        <w:spacing w:val="-4"/>
                      </w:rPr>
                      <w:instrText xml:space="preserve"> PAGE  \* roman </w:instrText>
                    </w:r>
                    <w:r>
                      <w:rPr>
                        <w:spacing w:val="-4"/>
                      </w:rPr>
                      <w:fldChar w:fldCharType="separate"/>
                    </w:r>
                    <w:r>
                      <w:rPr>
                        <w:spacing w:val="-4"/>
                      </w:rPr>
                      <w:t>viii</w:t>
                    </w:r>
                    <w:r>
                      <w:rPr>
                        <w:spacing w:val="-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C20DE">
    <w:pPr>
      <w:pStyle w:val="6"/>
      <w:spacing w:line="14" w:lineRule="auto"/>
      <w:rPr>
        <w:sz w:val="20"/>
      </w:rPr>
    </w:pPr>
    <w:r>
      <w:rPr>
        <w:sz w:val="20"/>
      </w:rPr>
      <mc:AlternateContent>
        <mc:Choice Requires="wps">
          <w:drawing>
            <wp:anchor distT="0" distB="0" distL="0" distR="0" simplePos="0" relativeHeight="251687936" behindDoc="1" locked="0" layoutInCell="1" allowOverlap="1">
              <wp:simplePos x="0" y="0"/>
              <wp:positionH relativeFrom="page">
                <wp:posOffset>3883660</wp:posOffset>
              </wp:positionH>
              <wp:positionV relativeFrom="page">
                <wp:posOffset>9891395</wp:posOffset>
              </wp:positionV>
              <wp:extent cx="165100" cy="194310"/>
              <wp:effectExtent l="0" t="0" r="0" b="0"/>
              <wp:wrapNone/>
              <wp:docPr id="21" name="Textbox 21"/>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208BFCCA">
                          <w:pPr>
                            <w:pStyle w:val="6"/>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id="Textbox 21" o:spid="_x0000_s1026" o:spt="202" type="#_x0000_t202" style="position:absolute;left:0pt;margin-left:305.8pt;margin-top:778.85pt;height:15.3pt;width:13pt;mso-position-horizontal-relative:page;mso-position-vertical-relative:page;z-index:-251628544;mso-width-relative:page;mso-height-relative:page;" filled="f" stroked="f" coordsize="21600,21600" o:gfxdata="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O9B8PaAAAADQEAAA8AAAAAAAAAAQAgAAAAIgAAAGRycy9kb3ducmV2LnhtbFBLAQIUABQAAAAI&#10;AIdO4kA2nT6SsgEAAHUDAAAOAAAAAAAAAAEAIAAAACkBAABkcnMvZTJvRG9jLnhtbFBLBQYAAAAA&#10;BgAGAFkBAABNBQAAAAA=&#10;">
              <v:fill on="f" focussize="0,0"/>
              <v:stroke on="f"/>
              <v:imagedata o:title=""/>
              <o:lock v:ext="edit" aspectratio="f"/>
              <v:textbox inset="0mm,0mm,0mm,0mm">
                <w:txbxContent>
                  <w:p w14:paraId="208BFCCA">
                    <w:pPr>
                      <w:pStyle w:val="6"/>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28A30">
    <w:pPr>
      <w:pStyle w:val="6"/>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12D71">
    <w:pPr>
      <w:pStyle w:val="6"/>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BDFDA">
    <w:pPr>
      <w:pStyle w:val="6"/>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FE751">
    <w:pPr>
      <w:pStyle w:val="6"/>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6E1CA">
    <w:pPr>
      <w:pStyle w:val="6"/>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6E406">
    <w:pPr>
      <w:pStyle w:val="6"/>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96086">
    <w:pPr>
      <w:pStyle w:val="6"/>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E0B61">
    <w:pPr>
      <w:pStyle w:val="6"/>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FD196">
    <w:pPr>
      <w:pStyle w:val="6"/>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15C6E">
    <w:pPr>
      <w:pStyle w:val="6"/>
      <w:spacing w:line="14" w:lineRule="auto"/>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631C2">
    <w:pPr>
      <w:pStyle w:val="6"/>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9D026">
    <w:pPr>
      <w:pStyle w:val="6"/>
      <w:spacing w:line="14" w:lineRule="auto"/>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C5C2A">
    <w:pPr>
      <w:pStyle w:val="6"/>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BFCBF">
    <w:pPr>
      <w:pStyle w:val="6"/>
      <w:spacing w:line="14" w:lineRule="auto"/>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90F9C">
    <w:pPr>
      <w:pStyle w:val="6"/>
      <w:spacing w:line="14" w:lineRule="auto"/>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8AC2D">
    <w:pPr>
      <w:pStyle w:val="6"/>
      <w:spacing w:line="14" w:lineRule="auto"/>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F49A1">
    <w:pPr>
      <w:pStyle w:val="6"/>
      <w:spacing w:line="14" w:lineRule="auto"/>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55D3B">
    <w:pPr>
      <w:pStyle w:val="6"/>
      <w:spacing w:line="14" w:lineRule="auto"/>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57410">
    <w:pPr>
      <w:pStyle w:val="6"/>
      <w:spacing w:line="14" w:lineRule="auto"/>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8B342">
    <w:pPr>
      <w:pStyle w:val="6"/>
      <w:spacing w:line="14" w:lineRule="auto"/>
      <w:rPr>
        <w:sz w:val="2"/>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CD222">
    <w:pPr>
      <w:pStyle w:val="6"/>
      <w:spacing w:line="14" w:lineRule="auto"/>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C0209">
    <w:pPr>
      <w:pStyle w:val="6"/>
      <w:spacing w:line="14" w:lineRule="auto"/>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FE3EB">
    <w:pPr>
      <w:pStyle w:val="6"/>
      <w:spacing w:line="14" w:lineRule="auto"/>
      <w:rPr>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7AB59">
    <w:pPr>
      <w:pStyle w:val="6"/>
      <w:spacing w:line="14" w:lineRule="auto"/>
      <w:rPr>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41E87">
    <w:pPr>
      <w:pStyle w:val="6"/>
      <w:spacing w:line="14" w:lineRule="auto"/>
      <w:rPr>
        <w:sz w:val="2"/>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9A3E0">
    <w:pPr>
      <w:pStyle w:val="6"/>
      <w:spacing w:line="14" w:lineRule="auto"/>
      <w:rPr>
        <w:sz w:val="2"/>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91CC6">
    <w:pPr>
      <w:pStyle w:val="6"/>
      <w:spacing w:line="14" w:lineRule="auto"/>
      <w:rPr>
        <w:sz w:val="2"/>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44300">
    <w:pPr>
      <w:pStyle w:val="6"/>
      <w:spacing w:line="14" w:lineRule="auto"/>
      <w:rPr>
        <w:sz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AD750">
    <w:pPr>
      <w:pStyle w:val="6"/>
      <w:spacing w:line="14" w:lineRule="auto"/>
      <w:rPr>
        <w:sz w:val="2"/>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F9DF">
    <w:pPr>
      <w:pStyle w:val="6"/>
      <w:spacing w:line="14" w:lineRule="auto"/>
      <w:rPr>
        <w:sz w:val="2"/>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C9F8">
    <w:pPr>
      <w:pStyle w:val="6"/>
      <w:spacing w:line="14" w:lineRule="auto"/>
      <w:rPr>
        <w:sz w:val="2"/>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3D9AC">
    <w:pPr>
      <w:pStyle w:val="6"/>
      <w:spacing w:line="14" w:lineRule="auto"/>
      <w:rPr>
        <w:sz w:val="2"/>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A1E77">
    <w:pPr>
      <w:pStyle w:val="6"/>
      <w:spacing w:line="14" w:lineRule="auto"/>
      <w:rPr>
        <w:sz w:val="2"/>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8BF72">
    <w:pPr>
      <w:pStyle w:val="6"/>
      <w:spacing w:line="14" w:lineRule="auto"/>
      <w:rPr>
        <w:sz w:val="2"/>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F38CF">
    <w:pPr>
      <w:pStyle w:val="6"/>
      <w:spacing w:line="14" w:lineRule="auto"/>
      <w:rPr>
        <w:sz w:val="2"/>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6E9D2">
    <w:pPr>
      <w:pStyle w:val="6"/>
      <w:spacing w:line="14" w:lineRule="auto"/>
      <w:rPr>
        <w:sz w:val="2"/>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0071F">
    <w:pPr>
      <w:pStyle w:val="6"/>
      <w:spacing w:line="14" w:lineRule="auto"/>
      <w:rPr>
        <w:sz w:val="2"/>
      </w:rP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05382">
    <w:pPr>
      <w:pStyle w:val="6"/>
      <w:spacing w:line="14" w:lineRule="auto"/>
      <w:rPr>
        <w:sz w:val="2"/>
      </w:rPr>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8348A">
    <w:pPr>
      <w:pStyle w:val="6"/>
      <w:spacing w:line="14" w:lineRule="auto"/>
      <w:rPr>
        <w:sz w:val="2"/>
      </w:rPr>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B969">
    <w:pPr>
      <w:pStyle w:val="6"/>
      <w:spacing w:line="14" w:lineRule="auto"/>
      <w:rPr>
        <w:sz w:val="2"/>
      </w:rPr>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FEB7C">
    <w:pPr>
      <w:pStyle w:val="6"/>
      <w:spacing w:line="14" w:lineRule="auto"/>
      <w:rPr>
        <w:sz w:val="2"/>
      </w:rPr>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D5093">
    <w:pPr>
      <w:pStyle w:val="6"/>
      <w:spacing w:line="14" w:lineRule="auto"/>
      <w:rPr>
        <w:sz w:val="2"/>
      </w:rPr>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07B9F">
    <w:pPr>
      <w:pStyle w:val="6"/>
      <w:spacing w:line="14" w:lineRule="auto"/>
      <w:rPr>
        <w:sz w:val="2"/>
      </w:rPr>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F6D6D">
    <w:pPr>
      <w:pStyle w:val="6"/>
      <w:spacing w:line="14" w:lineRule="auto"/>
      <w:rPr>
        <w:sz w:val="2"/>
      </w:rPr>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FFB67">
    <w:pPr>
      <w:pStyle w:val="6"/>
      <w:spacing w:line="14" w:lineRule="auto"/>
      <w:rPr>
        <w:sz w:val="2"/>
      </w:rPr>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1AEE1">
    <w:pPr>
      <w:pStyle w:val="6"/>
      <w:spacing w:line="14" w:lineRule="auto"/>
      <w:rPr>
        <w:sz w:val="2"/>
      </w:rPr>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857FA">
    <w:pPr>
      <w:pStyle w:val="6"/>
      <w:spacing w:line="14" w:lineRule="auto"/>
      <w:rPr>
        <w:sz w:val="2"/>
      </w:rPr>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67A12">
    <w:pPr>
      <w:pStyle w:val="6"/>
      <w:spacing w:line="14" w:lineRule="auto"/>
      <w:rPr>
        <w:sz w:val="2"/>
      </w:rPr>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131A5">
    <w:pPr>
      <w:pStyle w:val="6"/>
      <w:spacing w:line="14" w:lineRule="auto"/>
      <w:rPr>
        <w:sz w:val="2"/>
      </w:rPr>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1E70C">
    <w:pPr>
      <w:pStyle w:val="6"/>
      <w:spacing w:line="14" w:lineRule="auto"/>
      <w:rPr>
        <w:sz w:val="2"/>
      </w:rP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86129">
    <w:pPr>
      <w:pStyle w:val="6"/>
      <w:spacing w:line="14" w:lineRule="auto"/>
      <w:rPr>
        <w:sz w:val="2"/>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E8DBB">
    <w:pPr>
      <w:pStyle w:val="6"/>
      <w:spacing w:line="14" w:lineRule="auto"/>
      <w:rPr>
        <w:sz w:val="2"/>
      </w:rPr>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5E0A3">
    <w:pPr>
      <w:pStyle w:val="6"/>
      <w:spacing w:line="14" w:lineRule="auto"/>
      <w:rPr>
        <w:sz w:val="2"/>
      </w:rPr>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F1C38">
    <w:pPr>
      <w:pStyle w:val="6"/>
      <w:spacing w:line="14" w:lineRule="auto"/>
      <w:rPr>
        <w:sz w:val="2"/>
      </w:rPr>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91925">
    <w:pPr>
      <w:pStyle w:val="6"/>
      <w:spacing w:line="14" w:lineRule="auto"/>
      <w:rPr>
        <w:sz w:val="2"/>
      </w:rPr>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109C9">
    <w:pPr>
      <w:pStyle w:val="6"/>
      <w:spacing w:line="14" w:lineRule="auto"/>
      <w:rPr>
        <w:sz w:val="2"/>
      </w:rPr>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1C204">
    <w:pPr>
      <w:pStyle w:val="6"/>
      <w:spacing w:line="14" w:lineRule="auto"/>
      <w:rPr>
        <w:sz w:val="2"/>
      </w:rPr>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89FD1">
    <w:pPr>
      <w:pStyle w:val="6"/>
      <w:spacing w:line="14" w:lineRule="auto"/>
      <w:rPr>
        <w:sz w:val="2"/>
      </w:rPr>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6BB88">
    <w:pPr>
      <w:pStyle w:val="6"/>
      <w:spacing w:line="14" w:lineRule="auto"/>
      <w:rPr>
        <w:sz w:val="2"/>
      </w:rPr>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4F2C7">
    <w:pPr>
      <w:pStyle w:val="6"/>
      <w:spacing w:line="14" w:lineRule="auto"/>
      <w:rPr>
        <w:sz w:val="2"/>
      </w:rPr>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B05D4">
    <w:pPr>
      <w:pStyle w:val="6"/>
      <w:spacing w:line="14" w:lineRule="auto"/>
      <w:rPr>
        <w:sz w:val="2"/>
      </w:rPr>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16C2D">
    <w:pPr>
      <w:pStyle w:val="6"/>
      <w:spacing w:line="14" w:lineRule="auto"/>
      <w:rPr>
        <w:sz w:val="2"/>
      </w:rPr>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CFBE2">
    <w:pPr>
      <w:pStyle w:val="6"/>
      <w:spacing w:line="14" w:lineRule="auto"/>
      <w:rPr>
        <w:sz w:val="2"/>
      </w:rPr>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5F41D">
    <w:pPr>
      <w:pStyle w:val="6"/>
      <w:spacing w:line="14" w:lineRule="auto"/>
      <w:rPr>
        <w:sz w:val="2"/>
      </w:rPr>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8AE25">
    <w:pPr>
      <w:pStyle w:val="6"/>
      <w:spacing w:line="14" w:lineRule="auto"/>
      <w:rPr>
        <w:sz w:val="2"/>
      </w:rPr>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55093">
    <w:pPr>
      <w:pStyle w:val="6"/>
      <w:spacing w:line="14" w:lineRule="auto"/>
      <w:rPr>
        <w:sz w:val="2"/>
      </w:rPr>
    </w:pP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DF909">
    <w:pPr>
      <w:pStyle w:val="6"/>
      <w:spacing w:line="14" w:lineRule="auto"/>
      <w:rPr>
        <w:sz w:val="2"/>
      </w:rPr>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C6C7A">
    <w:pPr>
      <w:pStyle w:val="6"/>
      <w:spacing w:line="14" w:lineRule="auto"/>
      <w:rPr>
        <w:sz w:val="2"/>
      </w:rPr>
    </w:pP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B9330">
    <w:pPr>
      <w:pStyle w:val="6"/>
      <w:spacing w:line="14" w:lineRule="auto"/>
      <w:rPr>
        <w:sz w:val="2"/>
      </w:rPr>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06984">
    <w:pPr>
      <w:pStyle w:val="6"/>
      <w:spacing w:line="14" w:lineRule="auto"/>
      <w:rPr>
        <w:sz w:val="2"/>
      </w:rPr>
    </w:pP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0D6EB">
    <w:pPr>
      <w:pStyle w:val="6"/>
      <w:spacing w:line="14" w:lineRule="auto"/>
      <w:rPr>
        <w:sz w:val="2"/>
      </w:rPr>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11ED0">
    <w:pPr>
      <w:pStyle w:val="6"/>
      <w:spacing w:line="14" w:lineRule="auto"/>
      <w:rPr>
        <w:sz w:val="2"/>
      </w:rPr>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A2ABC">
    <w:pPr>
      <w:pStyle w:val="6"/>
      <w:spacing w:line="14" w:lineRule="auto"/>
      <w:rPr>
        <w:sz w:val="2"/>
      </w:rPr>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D0B52">
    <w:pPr>
      <w:pStyle w:val="6"/>
      <w:spacing w:line="14" w:lineRule="auto"/>
      <w:rPr>
        <w:sz w:val="2"/>
      </w:rPr>
    </w:pP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5A58B">
    <w:pPr>
      <w:pStyle w:val="6"/>
      <w:spacing w:line="14" w:lineRule="auto"/>
      <w:rPr>
        <w:sz w:val="2"/>
      </w:rPr>
    </w:pP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0B4BA">
    <w:pPr>
      <w:pStyle w:val="6"/>
      <w:spacing w:line="14" w:lineRule="auto"/>
      <w:rPr>
        <w:sz w:val="2"/>
      </w:rPr>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F31F3">
    <w:pPr>
      <w:pStyle w:val="6"/>
      <w:spacing w:line="14" w:lineRule="auto"/>
      <w:rPr>
        <w:sz w:val="2"/>
      </w:rPr>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48E57">
    <w:pPr>
      <w:pStyle w:val="6"/>
      <w:spacing w:line="14" w:lineRule="auto"/>
      <w:rPr>
        <w:sz w:val="20"/>
      </w:rPr>
    </w:pPr>
    <w:r>
      <w:rPr>
        <w:sz w:val="20"/>
      </w:rPr>
      <mc:AlternateContent>
        <mc:Choice Requires="wps">
          <w:drawing>
            <wp:anchor distT="0" distB="0" distL="0" distR="0" simplePos="0" relativeHeight="251726848" behindDoc="1" locked="0" layoutInCell="1" allowOverlap="1">
              <wp:simplePos x="0" y="0"/>
              <wp:positionH relativeFrom="page">
                <wp:posOffset>3807460</wp:posOffset>
              </wp:positionH>
              <wp:positionV relativeFrom="page">
                <wp:posOffset>9891395</wp:posOffset>
              </wp:positionV>
              <wp:extent cx="317500" cy="194310"/>
              <wp:effectExtent l="0" t="0" r="0" b="0"/>
              <wp:wrapNone/>
              <wp:docPr id="448" name="Textbox 448"/>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3350CA7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103</w:t>
                          </w:r>
                          <w:r>
                            <w:rPr>
                              <w:spacing w:val="-5"/>
                            </w:rPr>
                            <w:fldChar w:fldCharType="end"/>
                          </w:r>
                        </w:p>
                      </w:txbxContent>
                    </wps:txbx>
                    <wps:bodyPr wrap="square" lIns="0" tIns="0" rIns="0" bIns="0" rtlCol="0">
                      <a:noAutofit/>
                    </wps:bodyPr>
                  </wps:wsp>
                </a:graphicData>
              </a:graphic>
            </wp:anchor>
          </w:drawing>
        </mc:Choice>
        <mc:Fallback>
          <w:pict>
            <v:shape id="Textbox 448" o:spid="_x0000_s1026" o:spt="202" type="#_x0000_t202" style="position:absolute;left:0pt;margin-left:299.8pt;margin-top:778.85pt;height:15.3pt;width:25pt;mso-position-horizontal-relative:page;mso-position-vertical-relative:page;z-index:-251589632;mso-width-relative:page;mso-height-relative:page;" filled="f" stroked="f" coordsize="21600,21600" o:gfxdata="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cdb/hNoAAAANAQAADwAAAAAAAAABACAAAAAiAAAAZHJzL2Rvd25yZXYueG1sUEsBAhQAFAAA&#10;AAgAh07iQF0uGIC0AQAAdwMAAA4AAAAAAAAAAQAgAAAAKQEAAGRycy9lMm9Eb2MueG1sUEsFBgAA&#10;AAAGAAYAWQEAAE8FAAAAAA==&#10;">
              <v:fill on="f" focussize="0,0"/>
              <v:stroke on="f"/>
              <v:imagedata o:title=""/>
              <o:lock v:ext="edit" aspectratio="f"/>
              <v:textbox inset="0mm,0mm,0mm,0mm">
                <w:txbxContent>
                  <w:p w14:paraId="3350CA7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103</w:t>
                    </w:r>
                    <w:r>
                      <w:rPr>
                        <w:spacing w:val="-5"/>
                      </w:rPr>
                      <w:fldChar w:fldCharType="end"/>
                    </w:r>
                  </w:p>
                </w:txbxContent>
              </v:textbox>
            </v:shape>
          </w:pict>
        </mc:Fallback>
      </mc:AlternateConten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D156B">
    <w:pPr>
      <w:pStyle w:val="6"/>
      <w:spacing w:line="14" w:lineRule="auto"/>
      <w:rPr>
        <w:sz w:val="20"/>
      </w:rPr>
    </w:pPr>
    <w:r>
      <w:rPr>
        <w:sz w:val="20"/>
      </w:rPr>
      <mc:AlternateContent>
        <mc:Choice Requires="wps">
          <w:drawing>
            <wp:anchor distT="0" distB="0" distL="0" distR="0" simplePos="0" relativeHeight="251726848" behindDoc="1" locked="0" layoutInCell="1" allowOverlap="1">
              <wp:simplePos x="0" y="0"/>
              <wp:positionH relativeFrom="page">
                <wp:posOffset>3807460</wp:posOffset>
              </wp:positionH>
              <wp:positionV relativeFrom="page">
                <wp:posOffset>9891395</wp:posOffset>
              </wp:positionV>
              <wp:extent cx="317500" cy="194310"/>
              <wp:effectExtent l="0" t="0" r="0" b="0"/>
              <wp:wrapNone/>
              <wp:docPr id="450" name="Textbox 450"/>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23F099C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104</w:t>
                          </w:r>
                          <w:r>
                            <w:rPr>
                              <w:spacing w:val="-5"/>
                            </w:rPr>
                            <w:fldChar w:fldCharType="end"/>
                          </w:r>
                        </w:p>
                      </w:txbxContent>
                    </wps:txbx>
                    <wps:bodyPr wrap="square" lIns="0" tIns="0" rIns="0" bIns="0" rtlCol="0">
                      <a:noAutofit/>
                    </wps:bodyPr>
                  </wps:wsp>
                </a:graphicData>
              </a:graphic>
            </wp:anchor>
          </w:drawing>
        </mc:Choice>
        <mc:Fallback>
          <w:pict>
            <v:shape id="Textbox 450" o:spid="_x0000_s1026" o:spt="202" type="#_x0000_t202" style="position:absolute;left:0pt;margin-left:299.8pt;margin-top:778.85pt;height:15.3pt;width:25pt;mso-position-horizontal-relative:page;mso-position-vertical-relative:page;z-index:-251589632;mso-width-relative:page;mso-height-relative:page;" filled="f" stroked="f" coordsize="21600,21600" o:gfxdata="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cdb/hNoAAAANAQAADwAAAAAAAAABACAAAAAiAAAAZHJzL2Rvd25yZXYueG1sUEsBAhQAFAAA&#10;AAgAh07iQK+EnP20AQAAdwMAAA4AAAAAAAAAAQAgAAAAKQEAAGRycy9lMm9Eb2MueG1sUEsFBgAA&#10;AAAGAAYAWQEAAE8FAAAAAA==&#10;">
              <v:fill on="f" focussize="0,0"/>
              <v:stroke on="f"/>
              <v:imagedata o:title=""/>
              <o:lock v:ext="edit" aspectratio="f"/>
              <v:textbox inset="0mm,0mm,0mm,0mm">
                <w:txbxContent>
                  <w:p w14:paraId="23F099C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104</w:t>
                    </w:r>
                    <w:r>
                      <w:rPr>
                        <w:spacing w:val="-5"/>
                      </w:rPr>
                      <w:fldChar w:fldCharType="end"/>
                    </w:r>
                  </w:p>
                </w:txbxContent>
              </v:textbox>
            </v:shape>
          </w:pict>
        </mc:Fallback>
      </mc:AlternateConten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F8F4">
    <w:pPr>
      <w:pStyle w:val="6"/>
      <w:spacing w:line="14" w:lineRule="auto"/>
      <w:rPr>
        <w:sz w:val="20"/>
      </w:rPr>
    </w:pPr>
    <w:r>
      <w:rPr>
        <w:sz w:val="20"/>
      </w:rPr>
      <mc:AlternateContent>
        <mc:Choice Requires="wps">
          <w:drawing>
            <wp:anchor distT="0" distB="0" distL="0" distR="0" simplePos="0" relativeHeight="251727872" behindDoc="1" locked="0" layoutInCell="1" allowOverlap="1">
              <wp:simplePos x="0" y="0"/>
              <wp:positionH relativeFrom="page">
                <wp:posOffset>3807460</wp:posOffset>
              </wp:positionH>
              <wp:positionV relativeFrom="page">
                <wp:posOffset>9891395</wp:posOffset>
              </wp:positionV>
              <wp:extent cx="317500" cy="194310"/>
              <wp:effectExtent l="0" t="0" r="0" b="0"/>
              <wp:wrapNone/>
              <wp:docPr id="452" name="Textbox 452"/>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02D22D5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105</w:t>
                          </w:r>
                          <w:r>
                            <w:rPr>
                              <w:spacing w:val="-5"/>
                            </w:rPr>
                            <w:fldChar w:fldCharType="end"/>
                          </w:r>
                        </w:p>
                      </w:txbxContent>
                    </wps:txbx>
                    <wps:bodyPr wrap="square" lIns="0" tIns="0" rIns="0" bIns="0" rtlCol="0">
                      <a:noAutofit/>
                    </wps:bodyPr>
                  </wps:wsp>
                </a:graphicData>
              </a:graphic>
            </wp:anchor>
          </w:drawing>
        </mc:Choice>
        <mc:Fallback>
          <w:pict>
            <v:shape id="Textbox 452" o:spid="_x0000_s1026" o:spt="202" type="#_x0000_t202" style="position:absolute;left:0pt;margin-left:299.8pt;margin-top:778.85pt;height:15.3pt;width:25pt;mso-position-horizontal-relative:page;mso-position-vertical-relative:page;z-index:-251588608;mso-width-relative:page;mso-height-relative:page;" filled="f" stroked="f" coordsize="21600,21600" o:gfxdata="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HW/4TaAAAADQEAAA8AAAAAAAAAAQAgAAAAIgAAAGRycy9kb3ducmV2LnhtbFBLAQIUABQA&#10;AAAIAIdO4kA5odPhtQEAAHcDAAAOAAAAAAAAAAEAIAAAACkBAABkcnMvZTJvRG9jLnhtbFBLBQYA&#10;AAAABgAGAFkBAABQBQAAAAA=&#10;">
              <v:fill on="f" focussize="0,0"/>
              <v:stroke on="f"/>
              <v:imagedata o:title=""/>
              <o:lock v:ext="edit" aspectratio="f"/>
              <v:textbox inset="0mm,0mm,0mm,0mm">
                <w:txbxContent>
                  <w:p w14:paraId="02D22D5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105</w:t>
                    </w:r>
                    <w:r>
                      <w:rPr>
                        <w:spacing w:val="-5"/>
                      </w:rPr>
                      <w:fldChar w:fldCharType="end"/>
                    </w:r>
                  </w:p>
                </w:txbxContent>
              </v:textbox>
            </v:shape>
          </w:pict>
        </mc:Fallback>
      </mc:AlternateConten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75733">
    <w:pPr>
      <w:pStyle w:val="6"/>
      <w:spacing w:line="14" w:lineRule="auto"/>
      <w:rPr>
        <w:sz w:val="20"/>
      </w:rPr>
    </w:pPr>
    <w:r>
      <w:rPr>
        <w:sz w:val="20"/>
      </w:rPr>
      <mc:AlternateContent>
        <mc:Choice Requires="wps">
          <w:drawing>
            <wp:anchor distT="0" distB="0" distL="0" distR="0" simplePos="0" relativeHeight="251727872" behindDoc="1" locked="0" layoutInCell="1" allowOverlap="1">
              <wp:simplePos x="0" y="0"/>
              <wp:positionH relativeFrom="page">
                <wp:posOffset>3807460</wp:posOffset>
              </wp:positionH>
              <wp:positionV relativeFrom="page">
                <wp:posOffset>9891395</wp:posOffset>
              </wp:positionV>
              <wp:extent cx="317500" cy="194310"/>
              <wp:effectExtent l="0" t="0" r="0" b="0"/>
              <wp:wrapNone/>
              <wp:docPr id="459" name="Textbox 459"/>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7189291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106</w:t>
                          </w:r>
                          <w:r>
                            <w:rPr>
                              <w:spacing w:val="-5"/>
                            </w:rPr>
                            <w:fldChar w:fldCharType="end"/>
                          </w:r>
                        </w:p>
                      </w:txbxContent>
                    </wps:txbx>
                    <wps:bodyPr wrap="square" lIns="0" tIns="0" rIns="0" bIns="0" rtlCol="0">
                      <a:noAutofit/>
                    </wps:bodyPr>
                  </wps:wsp>
                </a:graphicData>
              </a:graphic>
            </wp:anchor>
          </w:drawing>
        </mc:Choice>
        <mc:Fallback>
          <w:pict>
            <v:shape id="Textbox 459" o:spid="_x0000_s1026" o:spt="202" type="#_x0000_t202" style="position:absolute;left:0pt;margin-left:299.8pt;margin-top:778.85pt;height:15.3pt;width:25pt;mso-position-horizontal-relative:page;mso-position-vertical-relative:page;z-index:-251588608;mso-width-relative:page;mso-height-relative:page;" filled="f" stroked="f" coordsize="21600,21600" o:gfxdata="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cdb/hNoAAAANAQAADwAAAAAAAAABACAAAAAiAAAAZHJzL2Rvd25yZXYueG1sUEsBAhQAFAAA&#10;AAgAh07iQDyAh4K0AQAAdwMAAA4AAAAAAAAAAQAgAAAAKQEAAGRycy9lMm9Eb2MueG1sUEsFBgAA&#10;AAAGAAYAWQEAAE8FAAAAAA==&#10;">
              <v:fill on="f" focussize="0,0"/>
              <v:stroke on="f"/>
              <v:imagedata o:title=""/>
              <o:lock v:ext="edit" aspectratio="f"/>
              <v:textbox inset="0mm,0mm,0mm,0mm">
                <w:txbxContent>
                  <w:p w14:paraId="7189291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106</w:t>
                    </w:r>
                    <w:r>
                      <w:rPr>
                        <w:spacing w:val="-5"/>
                      </w:rPr>
                      <w:fldChar w:fldCharType="end"/>
                    </w:r>
                  </w:p>
                </w:txbxContent>
              </v:textbox>
            </v:shape>
          </w:pict>
        </mc:Fallback>
      </mc:AlternateConten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ACFFE">
    <w:pPr>
      <w:pStyle w:val="6"/>
      <w:spacing w:line="14" w:lineRule="auto"/>
      <w:rPr>
        <w:sz w:val="20"/>
      </w:rPr>
    </w:pPr>
    <w:r>
      <w:rPr>
        <w:sz w:val="20"/>
      </w:rPr>
      <mc:AlternateContent>
        <mc:Choice Requires="wps">
          <w:drawing>
            <wp:anchor distT="0" distB="0" distL="0" distR="0" simplePos="0" relativeHeight="251728896" behindDoc="1" locked="0" layoutInCell="1" allowOverlap="1">
              <wp:simplePos x="0" y="0"/>
              <wp:positionH relativeFrom="page">
                <wp:posOffset>3807460</wp:posOffset>
              </wp:positionH>
              <wp:positionV relativeFrom="page">
                <wp:posOffset>9891395</wp:posOffset>
              </wp:positionV>
              <wp:extent cx="317500" cy="194310"/>
              <wp:effectExtent l="0" t="0" r="0" b="0"/>
              <wp:wrapNone/>
              <wp:docPr id="463" name="Textbox 463"/>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662FF2F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107</w:t>
                          </w:r>
                          <w:r>
                            <w:rPr>
                              <w:spacing w:val="-5"/>
                            </w:rPr>
                            <w:fldChar w:fldCharType="end"/>
                          </w:r>
                        </w:p>
                      </w:txbxContent>
                    </wps:txbx>
                    <wps:bodyPr wrap="square" lIns="0" tIns="0" rIns="0" bIns="0" rtlCol="0">
                      <a:noAutofit/>
                    </wps:bodyPr>
                  </wps:wsp>
                </a:graphicData>
              </a:graphic>
            </wp:anchor>
          </w:drawing>
        </mc:Choice>
        <mc:Fallback>
          <w:pict>
            <v:shape id="Textbox 463" o:spid="_x0000_s1026" o:spt="202" type="#_x0000_t202" style="position:absolute;left:0pt;margin-left:299.8pt;margin-top:778.85pt;height:15.3pt;width:25pt;mso-position-horizontal-relative:page;mso-position-vertical-relative:page;z-index:-251587584;mso-width-relative:page;mso-height-relative:page;" filled="f" stroked="f" coordsize="21600,21600" o:gfxdata="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HW/4TaAAAADQEAAA8AAAAAAAAAAQAgAAAAIgAAAGRycy9kb3ducmV2LnhtbFBLAQIUABQA&#10;AAAIAIdO4kAMdjz6tQEAAHcDAAAOAAAAAAAAAAEAIAAAACkBAABkcnMvZTJvRG9jLnhtbFBLBQYA&#10;AAAABgAGAFkBAABQBQAAAAA=&#10;">
              <v:fill on="f" focussize="0,0"/>
              <v:stroke on="f"/>
              <v:imagedata o:title=""/>
              <o:lock v:ext="edit" aspectratio="f"/>
              <v:textbox inset="0mm,0mm,0mm,0mm">
                <w:txbxContent>
                  <w:p w14:paraId="662FF2F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107</w:t>
                    </w:r>
                    <w:r>
                      <w:rPr>
                        <w:spacing w:val="-5"/>
                      </w:rPr>
                      <w:fldChar w:fldCharType="end"/>
                    </w:r>
                  </w:p>
                </w:txbxContent>
              </v:textbox>
            </v:shape>
          </w:pict>
        </mc:Fallback>
      </mc:AlternateConten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12EE8">
    <w:pPr>
      <w:pStyle w:val="6"/>
      <w:spacing w:line="14" w:lineRule="auto"/>
      <w:rPr>
        <w:sz w:val="2"/>
      </w:rPr>
    </w:pP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D60A0">
    <w:pPr>
      <w:pStyle w:val="6"/>
      <w:spacing w:line="14" w:lineRule="auto"/>
      <w:rPr>
        <w:sz w:val="2"/>
      </w:rPr>
    </w:pP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FB2C1">
    <w:pPr>
      <w:pStyle w:val="6"/>
      <w:spacing w:line="14" w:lineRule="auto"/>
      <w:rPr>
        <w:sz w:val="2"/>
      </w:rPr>
    </w:pP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0CE70">
    <w:pPr>
      <w:pStyle w:val="6"/>
      <w:spacing w:line="14" w:lineRule="auto"/>
      <w:rPr>
        <w:sz w:val="2"/>
      </w:rPr>
    </w:pP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CE64A">
    <w:pPr>
      <w:pStyle w:val="6"/>
      <w:spacing w:line="14" w:lineRule="auto"/>
      <w:rPr>
        <w:sz w:val="2"/>
      </w:rPr>
    </w:pP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CE037">
    <w:pPr>
      <w:pStyle w:val="6"/>
      <w:spacing w:line="14" w:lineRule="auto"/>
      <w:rPr>
        <w:sz w:val="2"/>
      </w:rPr>
    </w:pP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CFFFE">
    <w:pPr>
      <w:pStyle w:val="6"/>
      <w:spacing w:line="14" w:lineRule="auto"/>
      <w:rPr>
        <w:sz w:val="2"/>
      </w:rPr>
    </w:pP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BF711">
    <w:pPr>
      <w:pStyle w:val="6"/>
      <w:spacing w:line="14" w:lineRule="auto"/>
      <w:rPr>
        <w:sz w:val="2"/>
      </w:rPr>
    </w:pP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927A3">
    <w:pPr>
      <w:pStyle w:val="6"/>
      <w:spacing w:line="14" w:lineRule="auto"/>
      <w:rPr>
        <w:sz w:val="2"/>
      </w:rPr>
    </w:pP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09441">
    <w:pPr>
      <w:pStyle w:val="6"/>
      <w:spacing w:line="14" w:lineRule="auto"/>
      <w:rPr>
        <w:sz w:val="2"/>
      </w:rPr>
    </w:pP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933C0">
    <w:pPr>
      <w:pStyle w:val="6"/>
      <w:spacing w:line="14" w:lineRule="auto"/>
      <w:rPr>
        <w:sz w:val="2"/>
      </w:rPr>
    </w:pP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BF449">
    <w:pPr>
      <w:pStyle w:val="6"/>
      <w:spacing w:line="14" w:lineRule="auto"/>
      <w:rPr>
        <w:sz w:val="2"/>
      </w:rPr>
    </w:pP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DB1FD">
    <w:pPr>
      <w:pStyle w:val="6"/>
      <w:spacing w:line="14" w:lineRule="auto"/>
      <w:rPr>
        <w:sz w:val="2"/>
      </w:rPr>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FC55E">
    <w:pPr>
      <w:pStyle w:val="6"/>
      <w:spacing w:line="14" w:lineRule="auto"/>
      <w:rPr>
        <w:sz w:val="2"/>
      </w:rPr>
    </w:pP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B4C03">
    <w:pPr>
      <w:pStyle w:val="6"/>
      <w:spacing w:line="14" w:lineRule="auto"/>
      <w:rPr>
        <w:sz w:val="2"/>
      </w:rPr>
    </w:pP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045D6">
    <w:pPr>
      <w:pStyle w:val="6"/>
      <w:spacing w:line="14" w:lineRule="auto"/>
      <w:rPr>
        <w:sz w:val="2"/>
      </w:rPr>
    </w:pP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21F36">
    <w:pPr>
      <w:pStyle w:val="6"/>
      <w:spacing w:line="14" w:lineRule="auto"/>
      <w:rPr>
        <w:sz w:val="2"/>
      </w:rPr>
    </w:pP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7340">
    <w:pPr>
      <w:pStyle w:val="6"/>
      <w:spacing w:line="14" w:lineRule="auto"/>
      <w:rPr>
        <w:sz w:val="2"/>
      </w:rPr>
    </w:pP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ABB86">
    <w:pPr>
      <w:pStyle w:val="6"/>
      <w:spacing w:line="14" w:lineRule="auto"/>
      <w:rPr>
        <w:sz w:val="2"/>
      </w:rPr>
    </w:pP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D4A8D">
    <w:pPr>
      <w:pStyle w:val="6"/>
      <w:spacing w:line="14" w:lineRule="auto"/>
      <w:rPr>
        <w:sz w:val="2"/>
      </w:rPr>
    </w:pP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40D29">
    <w:pPr>
      <w:pStyle w:val="6"/>
      <w:spacing w:line="14" w:lineRule="auto"/>
      <w:rPr>
        <w:sz w:val="2"/>
      </w:rPr>
    </w:pP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0EC8">
    <w:pPr>
      <w:pStyle w:val="6"/>
      <w:spacing w:line="14" w:lineRule="auto"/>
      <w:rPr>
        <w:sz w:val="2"/>
      </w:rPr>
    </w:pP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4FC38">
    <w:pPr>
      <w:pStyle w:val="6"/>
      <w:spacing w:line="14" w:lineRule="auto"/>
      <w:rPr>
        <w:sz w:val="2"/>
      </w:rPr>
    </w:pP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079A0">
    <w:pPr>
      <w:pStyle w:val="6"/>
      <w:spacing w:line="14" w:lineRule="auto"/>
      <w:rPr>
        <w:sz w:val="2"/>
      </w:rPr>
    </w:pP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DD6B7">
    <w:pPr>
      <w:pStyle w:val="6"/>
      <w:spacing w:line="14" w:lineRule="auto"/>
      <w:rPr>
        <w:sz w:val="2"/>
      </w:rPr>
    </w:pP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8CA12">
    <w:pPr>
      <w:pStyle w:val="6"/>
      <w:spacing w:line="14" w:lineRule="auto"/>
      <w:rPr>
        <w:sz w:val="2"/>
      </w:rPr>
    </w:pP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82D9C">
    <w:pPr>
      <w:pStyle w:val="6"/>
      <w:spacing w:line="14" w:lineRule="auto"/>
      <w:rPr>
        <w:sz w:val="2"/>
      </w:rPr>
    </w:pP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AA5C2">
    <w:pPr>
      <w:pStyle w:val="6"/>
      <w:spacing w:line="14" w:lineRule="auto"/>
      <w:rPr>
        <w:sz w:val="2"/>
      </w:rPr>
    </w:pP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961DF">
    <w:pPr>
      <w:pStyle w:val="6"/>
      <w:spacing w:line="14" w:lineRule="auto"/>
      <w:rPr>
        <w:sz w:val="2"/>
      </w:rPr>
    </w:pP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87C6">
    <w:pPr>
      <w:pStyle w:val="6"/>
      <w:spacing w:line="14" w:lineRule="auto"/>
      <w:rPr>
        <w:sz w:val="2"/>
      </w:rPr>
    </w:pP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313F1">
    <w:pPr>
      <w:pStyle w:val="6"/>
      <w:spacing w:line="14" w:lineRule="auto"/>
      <w:rPr>
        <w:sz w:val="2"/>
      </w:rPr>
    </w:pP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E8826">
    <w:pPr>
      <w:pStyle w:val="6"/>
      <w:spacing w:line="14" w:lineRule="auto"/>
      <w:rPr>
        <w:sz w:val="2"/>
      </w:rPr>
    </w:pP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6859D">
    <w:pPr>
      <w:pStyle w:val="6"/>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B361C">
    <w:pPr>
      <w:pStyle w:val="6"/>
      <w:spacing w:line="14" w:lineRule="auto"/>
      <w:rPr>
        <w:sz w:val="20"/>
      </w:rPr>
    </w:pPr>
    <w:r>
      <w:rPr>
        <w:sz w:val="20"/>
      </w:rPr>
      <mc:AlternateContent>
        <mc:Choice Requires="wps">
          <w:drawing>
            <wp:anchor distT="0" distB="0" distL="0" distR="0" simplePos="0" relativeHeight="251687936" behindDoc="1" locked="0" layoutInCell="1" allowOverlap="1">
              <wp:simplePos x="0" y="0"/>
              <wp:positionH relativeFrom="page">
                <wp:posOffset>6315710</wp:posOffset>
              </wp:positionH>
              <wp:positionV relativeFrom="page">
                <wp:posOffset>442595</wp:posOffset>
              </wp:positionV>
              <wp:extent cx="215900" cy="194310"/>
              <wp:effectExtent l="0" t="0" r="0" b="0"/>
              <wp:wrapNone/>
              <wp:docPr id="29" name="Textbox 29"/>
              <wp:cNvGraphicFramePr/>
              <a:graphic xmlns:a="http://schemas.openxmlformats.org/drawingml/2006/main">
                <a:graphicData uri="http://schemas.microsoft.com/office/word/2010/wordprocessingShape">
                  <wps:wsp>
                    <wps:cNvSpPr txBox="1"/>
                    <wps:spPr>
                      <a:xfrm>
                        <a:off x="0" y="0"/>
                        <a:ext cx="215900" cy="194310"/>
                      </a:xfrm>
                      <a:prstGeom prst="rect">
                        <a:avLst/>
                      </a:prstGeom>
                    </wps:spPr>
                    <wps:txbx>
                      <w:txbxContent>
                        <w:p w14:paraId="079FD1CA">
                          <w:pPr>
                            <w:pStyle w:val="6"/>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id="Textbox 29" o:spid="_x0000_s1026" o:spt="202" type="#_x0000_t202" style="position:absolute;left:0pt;margin-left:497.3pt;margin-top:34.85pt;height:15.3pt;width:17pt;mso-position-horizontal-relative:page;mso-position-vertical-relative:page;z-index:-251628544;mso-width-relative:page;mso-height-relative:page;" filled="f" stroked="f" coordsize="21600,21600" o:gfxdata="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Y&#10;T6g32AAAAAsBAAAPAAAAAAAAAAEAIAAAACIAAABkcnMvZG93bnJldi54bWxQSwECFAAUAAAACACH&#10;TuJAlNfKorIBAAB1AwAADgAAAAAAAAABACAAAAAnAQAAZHJzL2Uyb0RvYy54bWxQSwUGAAAAAAYA&#10;BgBZAQAASwUAAAAA&#10;">
              <v:fill on="f" focussize="0,0"/>
              <v:stroke on="f"/>
              <v:imagedata o:title=""/>
              <o:lock v:ext="edit" aspectratio="f"/>
              <v:textbox inset="0mm,0mm,0mm,0mm">
                <w:txbxContent>
                  <w:p w14:paraId="079FD1CA">
                    <w:pPr>
                      <w:pStyle w:val="6"/>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C20E0">
    <w:pPr>
      <w:pStyle w:val="6"/>
      <w:spacing w:line="14" w:lineRule="auto"/>
      <w:rPr>
        <w:sz w:val="20"/>
      </w:rPr>
    </w:pPr>
    <w:r>
      <w:rPr>
        <w:sz w:val="20"/>
      </w:rPr>
      <mc:AlternateContent>
        <mc:Choice Requires="wps">
          <w:drawing>
            <wp:anchor distT="0" distB="0" distL="0" distR="0" simplePos="0" relativeHeight="251688960" behindDoc="1" locked="0" layoutInCell="1" allowOverlap="1">
              <wp:simplePos x="0" y="0"/>
              <wp:positionH relativeFrom="page">
                <wp:posOffset>6366510</wp:posOffset>
              </wp:positionH>
              <wp:positionV relativeFrom="page">
                <wp:posOffset>442595</wp:posOffset>
              </wp:positionV>
              <wp:extent cx="165100" cy="194310"/>
              <wp:effectExtent l="0" t="0" r="0" b="0"/>
              <wp:wrapNone/>
              <wp:docPr id="31" name="Textbox 31"/>
              <wp:cNvGraphicFramePr/>
              <a:graphic xmlns:a="http://schemas.openxmlformats.org/drawingml/2006/main">
                <a:graphicData uri="http://schemas.microsoft.com/office/word/2010/wordprocessingShape">
                  <wps:wsp>
                    <wps:cNvSpPr txBox="1"/>
                    <wps:spPr>
                      <a:xfrm>
                        <a:off x="0" y="0"/>
                        <a:ext cx="165100" cy="194310"/>
                      </a:xfrm>
                      <a:prstGeom prst="rect">
                        <a:avLst/>
                      </a:prstGeom>
                    </wps:spPr>
                    <wps:txbx>
                      <w:txbxContent>
                        <w:p w14:paraId="5C852AB9">
                          <w:pPr>
                            <w:pStyle w:val="6"/>
                            <w:spacing w:before="10"/>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 id="Textbox 31" o:spid="_x0000_s1026" o:spt="202" type="#_x0000_t202" style="position:absolute;left:0pt;margin-left:501.3pt;margin-top:34.85pt;height:15.3pt;width:13pt;mso-position-horizontal-relative:page;mso-position-vertical-relative:page;z-index:-251627520;mso-width-relative:page;mso-height-relative:page;" filled="f" stroked="f" coordsize="21600,21600" o:gfxdata="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k&#10;TupF2AAAAAwBAAAPAAAAAAAAAAEAIAAAACIAAABkcnMvZG93bnJldi54bWxQSwECFAAUAAAACACH&#10;TuJAzP0URbIBAAB1AwAADgAAAAAAAAABACAAAAAnAQAAZHJzL2Uyb0RvYy54bWxQSwUGAAAAAAYA&#10;BgBZAQAASwUAAAAA&#10;">
              <v:fill on="f" focussize="0,0"/>
              <v:stroke on="f"/>
              <v:imagedata o:title=""/>
              <o:lock v:ext="edit" aspectratio="f"/>
              <v:textbox inset="0mm,0mm,0mm,0mm">
                <w:txbxContent>
                  <w:p w14:paraId="5C852AB9">
                    <w:pPr>
                      <w:pStyle w:val="6"/>
                      <w:spacing w:before="10"/>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A4C07">
    <w:pPr>
      <w:pStyle w:val="6"/>
      <w:spacing w:line="14" w:lineRule="auto"/>
      <w:rPr>
        <w:sz w:val="20"/>
      </w:rPr>
    </w:pPr>
    <w:r>
      <w:rPr>
        <w:sz w:val="20"/>
      </w:rPr>
      <mc:AlternateContent>
        <mc:Choice Requires="wps">
          <w:drawing>
            <wp:anchor distT="0" distB="0" distL="0" distR="0" simplePos="0" relativeHeight="25168896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3" name="Textbox 33"/>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DC69F2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id="Textbox 33" o:spid="_x0000_s1026" o:spt="202" type="#_x0000_t202" style="position:absolute;left:0pt;margin-left:495.3pt;margin-top:34.85pt;height:15.3pt;width:19pt;mso-position-horizontal-relative:page;mso-position-vertical-relative:page;z-index:-25162752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N&#10;ZD1J2AAAAAsBAAAPAAAAAAAAAAEAIAAAACIAAABkcnMvZG93bnJldi54bWxQSwECFAAUAAAACACH&#10;TuJA0XYNf7IBAAB1AwAADgAAAAAAAAABACAAAAAnAQAAZHJzL2Uyb0RvYy54bWxQSwUGAAAAAAYA&#10;BgBZAQAASwUAAAAA&#10;">
              <v:fill on="f" focussize="0,0"/>
              <v:stroke on="f"/>
              <v:imagedata o:title=""/>
              <o:lock v:ext="edit" aspectratio="f"/>
              <v:textbox inset="0mm,0mm,0mm,0mm">
                <w:txbxContent>
                  <w:p w14:paraId="3DC69F2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A6861">
    <w:pPr>
      <w:pStyle w:val="6"/>
      <w:spacing w:line="14" w:lineRule="auto"/>
      <w:rPr>
        <w:sz w:val="20"/>
      </w:rPr>
    </w:pPr>
    <w:r>
      <w:rPr>
        <w:sz w:val="20"/>
      </w:rPr>
      <mc:AlternateContent>
        <mc:Choice Requires="wps">
          <w:drawing>
            <wp:anchor distT="0" distB="0" distL="0" distR="0" simplePos="0" relativeHeight="25168998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5" name="Textbox 3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7859EB7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 id="Textbox 35" o:spid="_x0000_s1026" o:spt="202" type="#_x0000_t202" style="position:absolute;left:0pt;margin-left:495.3pt;margin-top:34.85pt;height:15.3pt;width:19pt;mso-position-horizontal-relative:page;mso-position-vertical-relative:page;z-index:-25162649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JcMoa6zAQAAdQMAAA4AAAAAAAAAAQAgAAAAJwEAAGRycy9lMm9Eb2MueG1sUEsFBgAAAAAG&#10;AAYAWQEAAEwFAAAAAA==&#10;">
              <v:fill on="f" focussize="0,0"/>
              <v:stroke on="f"/>
              <v:imagedata o:title=""/>
              <o:lock v:ext="edit" aspectratio="f"/>
              <v:textbox inset="0mm,0mm,0mm,0mm">
                <w:txbxContent>
                  <w:p w14:paraId="7859EB7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5B3B">
    <w:pPr>
      <w:pStyle w:val="6"/>
      <w:spacing w:line="14" w:lineRule="auto"/>
      <w:rPr>
        <w:sz w:val="20"/>
      </w:rPr>
    </w:pPr>
    <w:r>
      <w:rPr>
        <w:sz w:val="20"/>
      </w:rPr>
      <mc:AlternateContent>
        <mc:Choice Requires="wps">
          <w:drawing>
            <wp:anchor distT="0" distB="0" distL="0" distR="0" simplePos="0" relativeHeight="25168998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7" name="Textbox 37"/>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324E9C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 id="Textbox 37" o:spid="_x0000_s1026" o:spt="202" type="#_x0000_t202" style="position:absolute;left:0pt;margin-left:495.3pt;margin-top:34.85pt;height:15.3pt;width:19pt;mso-position-horizontal-relative:page;mso-position-vertical-relative:page;z-index:-25162649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FUlxeGzAQAAdQMAAA4AAAAAAAAAAQAgAAAAJwEAAGRycy9lMm9Eb2MueG1sUEsFBgAAAAAG&#10;AAYAWQEAAEwFAAAAAA==&#10;">
              <v:fill on="f" focussize="0,0"/>
              <v:stroke on="f"/>
              <v:imagedata o:title=""/>
              <o:lock v:ext="edit" aspectratio="f"/>
              <v:textbox inset="0mm,0mm,0mm,0mm">
                <w:txbxContent>
                  <w:p w14:paraId="3324E9C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8C779">
    <w:pPr>
      <w:pStyle w:val="6"/>
      <w:spacing w:line="14" w:lineRule="auto"/>
      <w:rPr>
        <w:sz w:val="20"/>
      </w:rPr>
    </w:pPr>
    <w:r>
      <w:rPr>
        <w:sz w:val="20"/>
      </w:rPr>
      <mc:AlternateContent>
        <mc:Choice Requires="wps">
          <w:drawing>
            <wp:anchor distT="0" distB="0" distL="0" distR="0" simplePos="0" relativeHeight="25169100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49" name="Textbox 4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9A76AC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 id="Textbox 49" o:spid="_x0000_s1026" o:spt="202" type="#_x0000_t202" style="position:absolute;left:0pt;margin-left:495.3pt;margin-top:34.85pt;height:15.3pt;width:19pt;mso-position-horizontal-relative:page;mso-position-vertical-relative:page;z-index:-25162547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H/WzJ6zAQAAdQMAAA4AAAAAAAAAAQAgAAAAJwEAAGRycy9lMm9Eb2MueG1sUEsFBgAAAAAG&#10;AAYAWQEAAEwFAAAAAA==&#10;">
              <v:fill on="f" focussize="0,0"/>
              <v:stroke on="f"/>
              <v:imagedata o:title=""/>
              <o:lock v:ext="edit" aspectratio="f"/>
              <v:textbox inset="0mm,0mm,0mm,0mm">
                <w:txbxContent>
                  <w:p w14:paraId="09A76AC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58B82">
    <w:pPr>
      <w:pStyle w:val="6"/>
      <w:spacing w:line="14" w:lineRule="auto"/>
      <w:rPr>
        <w:sz w:val="20"/>
      </w:rPr>
    </w:pPr>
    <w:r>
      <w:rPr>
        <w:sz w:val="20"/>
      </w:rPr>
      <mc:AlternateContent>
        <mc:Choice Requires="wps">
          <w:drawing>
            <wp:anchor distT="0" distB="0" distL="0" distR="0" simplePos="0" relativeHeight="25169100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62" name="Textbox 6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ED0546C">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 id="Textbox 62" o:spid="_x0000_s1026" o:spt="202" type="#_x0000_t202" style="position:absolute;left:0pt;margin-left:495.3pt;margin-top:34.85pt;height:15.3pt;width:19pt;mso-position-horizontal-relative:page;mso-position-vertical-relative:page;z-index:-25162547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KCN3mWzAQAAdQMAAA4AAAAAAAAAAQAgAAAAJwEAAGRycy9lMm9Eb2MueG1sUEsFBgAAAAAG&#10;AAYAWQEAAEwFAAAAAA==&#10;">
              <v:fill on="f" focussize="0,0"/>
              <v:stroke on="f"/>
              <v:imagedata o:title=""/>
              <o:lock v:ext="edit" aspectratio="f"/>
              <v:textbox inset="0mm,0mm,0mm,0mm">
                <w:txbxContent>
                  <w:p w14:paraId="5ED0546C">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D8281">
    <w:pPr>
      <w:pStyle w:val="6"/>
      <w:spacing w:line="14" w:lineRule="auto"/>
      <w:rPr>
        <w:sz w:val="20"/>
      </w:rPr>
    </w:pPr>
    <w:r>
      <w:rPr>
        <w:sz w:val="20"/>
      </w:rPr>
      <mc:AlternateContent>
        <mc:Choice Requires="wps">
          <w:drawing>
            <wp:anchor distT="0" distB="0" distL="0" distR="0" simplePos="0" relativeHeight="25169203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76" name="Textbox 7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D3964B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wrap="square" lIns="0" tIns="0" rIns="0" bIns="0" rtlCol="0">
                      <a:noAutofit/>
                    </wps:bodyPr>
                  </wps:wsp>
                </a:graphicData>
              </a:graphic>
            </wp:anchor>
          </w:drawing>
        </mc:Choice>
        <mc:Fallback>
          <w:pict>
            <v:shape id="Textbox 76" o:spid="_x0000_s1026" o:spt="202" type="#_x0000_t202" style="position:absolute;left:0pt;margin-left:495.3pt;margin-top:34.85pt;height:15.3pt;width:19pt;mso-position-horizontal-relative:page;mso-position-vertical-relative:page;z-index:-25162444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N6+PCyzAQAAdQMAAA4AAAAAAAAAAQAgAAAAJwEAAGRycy9lMm9Eb2MueG1sUEsFBgAAAAAG&#10;AAYAWQEAAEwFAAAAAA==&#10;">
              <v:fill on="f" focussize="0,0"/>
              <v:stroke on="f"/>
              <v:imagedata o:title=""/>
              <o:lock v:ext="edit" aspectratio="f"/>
              <v:textbox inset="0mm,0mm,0mm,0mm">
                <w:txbxContent>
                  <w:p w14:paraId="2D3964B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07758">
    <w:pPr>
      <w:pStyle w:val="6"/>
      <w:spacing w:line="14" w:lineRule="auto"/>
      <w:rPr>
        <w:sz w:val="20"/>
      </w:rPr>
    </w:pPr>
    <w:r>
      <w:rPr>
        <w:sz w:val="20"/>
      </w:rPr>
      <mc:AlternateContent>
        <mc:Choice Requires="wps">
          <w:drawing>
            <wp:anchor distT="0" distB="0" distL="0" distR="0" simplePos="0" relativeHeight="25169203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88" name="Textbox 8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DE6032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 id="Textbox 88" o:spid="_x0000_s1026" o:spt="202" type="#_x0000_t202" style="position:absolute;left:0pt;margin-left:495.3pt;margin-top:34.85pt;height:15.3pt;width:19pt;mso-position-horizontal-relative:page;mso-position-vertical-relative:page;z-index:-25162444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N&#10;ZD1J2AAAAAsBAAAPAAAAAAAAAAEAIAAAACIAAABkcnMvZG93bnJldi54bWxQSwECFAAUAAAACACH&#10;TuJAYVXTXLIBAAB1AwAADgAAAAAAAAABACAAAAAnAQAAZHJzL2Uyb0RvYy54bWxQSwUGAAAAAAYA&#10;BgBZAQAASwUAAAAA&#10;">
              <v:fill on="f" focussize="0,0"/>
              <v:stroke on="f"/>
              <v:imagedata o:title=""/>
              <o:lock v:ext="edit" aspectratio="f"/>
              <v:textbox inset="0mm,0mm,0mm,0mm">
                <w:txbxContent>
                  <w:p w14:paraId="1DE6032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BD3E7">
    <w:pPr>
      <w:pStyle w:val="6"/>
      <w:spacing w:line="14" w:lineRule="auto"/>
      <w:rPr>
        <w:sz w:val="20"/>
      </w:rPr>
    </w:pPr>
    <w:r>
      <w:rPr>
        <w:sz w:val="20"/>
      </w:rPr>
      <mc:AlternateContent>
        <mc:Choice Requires="wps">
          <w:drawing>
            <wp:anchor distT="0" distB="0" distL="0" distR="0" simplePos="0" relativeHeight="25169305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01" name="Textbox 10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CFA0A1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 id="Textbox 101" o:spid="_x0000_s1026" o:spt="202" type="#_x0000_t202" style="position:absolute;left:0pt;margin-left:495.3pt;margin-top:34.85pt;height:15.3pt;width:19pt;mso-position-horizontal-relative:page;mso-position-vertical-relative:page;z-index:-25162342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LVqjaizAQAAdwMAAA4AAAAAAAAAAQAgAAAAJwEAAGRycy9lMm9Eb2MueG1sUEsFBgAAAAAG&#10;AAYAWQEAAEwFAAAAAA==&#10;">
              <v:fill on="f" focussize="0,0"/>
              <v:stroke on="f"/>
              <v:imagedata o:title=""/>
              <o:lock v:ext="edit" aspectratio="f"/>
              <v:textbox inset="0mm,0mm,0mm,0mm">
                <w:txbxContent>
                  <w:p w14:paraId="1CFA0A1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1D80F">
    <w:pPr>
      <w:pStyle w:val="6"/>
      <w:spacing w:line="14" w:lineRule="auto"/>
      <w:rPr>
        <w:sz w:val="20"/>
      </w:rPr>
    </w:pPr>
    <w:r>
      <w:rPr>
        <w:sz w:val="20"/>
      </w:rPr>
      <mc:AlternateContent>
        <mc:Choice Requires="wps">
          <w:drawing>
            <wp:anchor distT="0" distB="0" distL="0" distR="0" simplePos="0" relativeHeight="25169305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14" name="Textbox 114"/>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FEC013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wps:txbx>
                    <wps:bodyPr wrap="square" lIns="0" tIns="0" rIns="0" bIns="0" rtlCol="0">
                      <a:noAutofit/>
                    </wps:bodyPr>
                  </wps:wsp>
                </a:graphicData>
              </a:graphic>
            </wp:anchor>
          </w:drawing>
        </mc:Choice>
        <mc:Fallback>
          <w:pict>
            <v:shape id="Textbox 114" o:spid="_x0000_s1026" o:spt="202" type="#_x0000_t202" style="position:absolute;left:0pt;margin-left:495.3pt;margin-top:34.85pt;height:15.3pt;width:19pt;mso-position-horizontal-relative:page;mso-position-vertical-relative:page;z-index:-25162342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N&#10;ZD1J2AAAAAsBAAAPAAAAAAAAAAEAIAAAACIAAABkcnMvZG93bnJldi54bWxQSwECFAAUAAAACACH&#10;TuJA+I+MkrIBAAB3AwAADgAAAAAAAAABACAAAAAnAQAAZHJzL2Uyb0RvYy54bWxQSwUGAAAAAAYA&#10;BgBZAQAASwUAAAAA&#10;">
              <v:fill on="f" focussize="0,0"/>
              <v:stroke on="f"/>
              <v:imagedata o:title=""/>
              <o:lock v:ext="edit" aspectratio="f"/>
              <v:textbox inset="0mm,0mm,0mm,0mm">
                <w:txbxContent>
                  <w:p w14:paraId="4FEC013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v:textbox>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835E8">
    <w:pPr>
      <w:pStyle w:val="6"/>
      <w:spacing w:line="14" w:lineRule="auto"/>
      <w:rPr>
        <w:sz w:val="20"/>
      </w:rPr>
    </w:pPr>
    <w:r>
      <w:rPr>
        <w:sz w:val="20"/>
      </w:rPr>
      <mc:AlternateContent>
        <mc:Choice Requires="wps">
          <w:drawing>
            <wp:anchor distT="0" distB="0" distL="0" distR="0" simplePos="0" relativeHeight="25169408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27" name="Textbox 127"/>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1C6D11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 id="Textbox 127" o:spid="_x0000_s1026" o:spt="202" type="#_x0000_t202" style="position:absolute;left:0pt;margin-left:495.3pt;margin-top:34.85pt;height:15.3pt;width:19pt;mso-position-horizontal-relative:page;mso-position-vertical-relative:page;z-index:-25162240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Ft9LJWzAQAAdwMAAA4AAAAAAAAAAQAgAAAAJwEAAGRycy9lMm9Eb2MueG1sUEsFBgAAAAAG&#10;AAYAWQEAAEwFAAAAAA==&#10;">
              <v:fill on="f" focussize="0,0"/>
              <v:stroke on="f"/>
              <v:imagedata o:title=""/>
              <o:lock v:ext="edit" aspectratio="f"/>
              <v:textbox inset="0mm,0mm,0mm,0mm">
                <w:txbxContent>
                  <w:p w14:paraId="41C6D11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F6D8E">
    <w:pPr>
      <w:pStyle w:val="6"/>
      <w:spacing w:line="14" w:lineRule="auto"/>
      <w:rPr>
        <w:sz w:val="20"/>
      </w:rPr>
    </w:pPr>
    <w:r>
      <w:rPr>
        <w:sz w:val="20"/>
      </w:rPr>
      <mc:AlternateContent>
        <mc:Choice Requires="wps">
          <w:drawing>
            <wp:anchor distT="0" distB="0" distL="0" distR="0" simplePos="0" relativeHeight="25169408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38" name="Textbox 13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7836A1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 id="Textbox 138" o:spid="_x0000_s1026" o:spt="202" type="#_x0000_t202" style="position:absolute;left:0pt;margin-left:495.3pt;margin-top:34.85pt;height:15.3pt;width:19pt;mso-position-horizontal-relative:page;mso-position-vertical-relative:page;z-index:-25162240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N&#10;ZD1J2AAAAAsBAAAPAAAAAAAAAAEAIAAAACIAAABkcnMvZG93bnJldi54bWxQSwECFAAUAAAACACH&#10;TuJA2CtewrIBAAB3AwAADgAAAAAAAAABACAAAAAnAQAAZHJzL2Uyb0RvYy54bWxQSwUGAAAAAAYA&#10;BgBZAQAASwUAAAAA&#10;">
              <v:fill on="f" focussize="0,0"/>
              <v:stroke on="f"/>
              <v:imagedata o:title=""/>
              <o:lock v:ext="edit" aspectratio="f"/>
              <v:textbox inset="0mm,0mm,0mm,0mm">
                <w:txbxContent>
                  <w:p w14:paraId="27836A1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65158">
    <w:pPr>
      <w:pStyle w:val="6"/>
      <w:spacing w:line="14" w:lineRule="auto"/>
      <w:rPr>
        <w:sz w:val="20"/>
      </w:rPr>
    </w:pPr>
    <w:r>
      <w:rPr>
        <w:sz w:val="20"/>
      </w:rPr>
      <mc:AlternateContent>
        <mc:Choice Requires="wps">
          <w:drawing>
            <wp:anchor distT="0" distB="0" distL="0" distR="0" simplePos="0" relativeHeight="25169510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46" name="Textbox 14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DA3775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 id="Textbox 146" o:spid="_x0000_s1026" o:spt="202" type="#_x0000_t202" style="position:absolute;left:0pt;margin-left:495.3pt;margin-top:34.85pt;height:15.3pt;width:19pt;mso-position-horizontal-relative:page;mso-position-vertical-relative:page;z-index:-25162137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Gxkm7CzAQAAdwMAAA4AAAAAAAAAAQAgAAAAJwEAAGRycy9lMm9Eb2MueG1sUEsFBgAAAAAG&#10;AAYAWQEAAEwFAAAAAA==&#10;">
              <v:fill on="f" focussize="0,0"/>
              <v:stroke on="f"/>
              <v:imagedata o:title=""/>
              <o:lock v:ext="edit" aspectratio="f"/>
              <v:textbox inset="0mm,0mm,0mm,0mm">
                <w:txbxContent>
                  <w:p w14:paraId="0DA3775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971E2">
    <w:pPr>
      <w:pStyle w:val="6"/>
      <w:spacing w:line="14" w:lineRule="auto"/>
      <w:rPr>
        <w:sz w:val="20"/>
      </w:rPr>
    </w:pPr>
    <w:r>
      <w:rPr>
        <w:sz w:val="20"/>
      </w:rPr>
      <mc:AlternateContent>
        <mc:Choice Requires="wps">
          <w:drawing>
            <wp:anchor distT="0" distB="0" distL="0" distR="0" simplePos="0" relativeHeight="25169510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56" name="Textbox 15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DEE97C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 id="Textbox 156" o:spid="_x0000_s1026" o:spt="202" type="#_x0000_t202" style="position:absolute;left:0pt;margin-left:495.3pt;margin-top:34.85pt;height:15.3pt;width:19pt;mso-position-horizontal-relative:page;mso-position-vertical-relative:page;z-index:-25162137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MZYI7yzAQAAdwMAAA4AAAAAAAAAAQAgAAAAJwEAAGRycy9lMm9Eb2MueG1sUEsFBgAAAAAG&#10;AAYAWQEAAEwFAAAAAA==&#10;">
              <v:fill on="f" focussize="0,0"/>
              <v:stroke on="f"/>
              <v:imagedata o:title=""/>
              <o:lock v:ext="edit" aspectratio="f"/>
              <v:textbox inset="0mm,0mm,0mm,0mm">
                <w:txbxContent>
                  <w:p w14:paraId="0DEE97C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3B309">
    <w:pPr>
      <w:pStyle w:val="6"/>
      <w:spacing w:line="14" w:lineRule="auto"/>
      <w:rPr>
        <w:sz w:val="20"/>
      </w:rPr>
    </w:pPr>
    <w:r>
      <w:rPr>
        <w:sz w:val="20"/>
      </w:rPr>
      <mc:AlternateContent>
        <mc:Choice Requires="wps">
          <w:drawing>
            <wp:anchor distT="0" distB="0" distL="0" distR="0" simplePos="0" relativeHeight="25169612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65" name="Textbox 16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98E36B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wrap="square" lIns="0" tIns="0" rIns="0" bIns="0" rtlCol="0">
                      <a:noAutofit/>
                    </wps:bodyPr>
                  </wps:wsp>
                </a:graphicData>
              </a:graphic>
            </wp:anchor>
          </w:drawing>
        </mc:Choice>
        <mc:Fallback>
          <w:pict>
            <v:shape id="Textbox 165" o:spid="_x0000_s1026" o:spt="202" type="#_x0000_t202" style="position:absolute;left:0pt;margin-left:495.3pt;margin-top:34.85pt;height:15.3pt;width:19pt;mso-position-horizontal-relative:page;mso-position-vertical-relative:page;z-index:-25162035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GWqg7uzAQAAdwMAAA4AAAAAAAAAAQAgAAAAJwEAAGRycy9lMm9Eb2MueG1sUEsFBgAAAAAG&#10;AAYAWQEAAEwFAAAAAA==&#10;">
              <v:fill on="f" focussize="0,0"/>
              <v:stroke on="f"/>
              <v:imagedata o:title=""/>
              <o:lock v:ext="edit" aspectratio="f"/>
              <v:textbox inset="0mm,0mm,0mm,0mm">
                <w:txbxContent>
                  <w:p w14:paraId="498E36B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5511E">
    <w:pPr>
      <w:pStyle w:val="6"/>
      <w:spacing w:line="14" w:lineRule="auto"/>
      <w:rPr>
        <w:sz w:val="20"/>
      </w:rPr>
    </w:pPr>
    <w:r>
      <w:rPr>
        <w:sz w:val="20"/>
      </w:rPr>
      <mc:AlternateContent>
        <mc:Choice Requires="wps">
          <w:drawing>
            <wp:anchor distT="0" distB="0" distL="0" distR="0" simplePos="0" relativeHeight="25169612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77" name="Textbox 177"/>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D02B6C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wps:txbx>
                    <wps:bodyPr wrap="square" lIns="0" tIns="0" rIns="0" bIns="0" rtlCol="0">
                      <a:noAutofit/>
                    </wps:bodyPr>
                  </wps:wsp>
                </a:graphicData>
              </a:graphic>
            </wp:anchor>
          </w:drawing>
        </mc:Choice>
        <mc:Fallback>
          <w:pict>
            <v:shape id="Textbox 177" o:spid="_x0000_s1026" o:spt="202" type="#_x0000_t202" style="position:absolute;left:0pt;margin-left:495.3pt;margin-top:34.85pt;height:15.3pt;width:19pt;mso-position-horizontal-relative:page;mso-position-vertical-relative:page;z-index:-25162035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FmzdKuzAQAAdwMAAA4AAAAAAAAAAQAgAAAAJwEAAGRycy9lMm9Eb2MueG1sUEsFBgAAAAAG&#10;AAYAWQEAAEwFAAAAAA==&#10;">
              <v:fill on="f" focussize="0,0"/>
              <v:stroke on="f"/>
              <v:imagedata o:title=""/>
              <o:lock v:ext="edit" aspectratio="f"/>
              <v:textbox inset="0mm,0mm,0mm,0mm">
                <w:txbxContent>
                  <w:p w14:paraId="5D02B6C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24</w:t>
                    </w:r>
                    <w:r>
                      <w:rPr>
                        <w:spacing w:val="-5"/>
                      </w:rPr>
                      <w:fldChar w:fldCharType="end"/>
                    </w:r>
                  </w:p>
                </w:txbxContent>
              </v:textbox>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B499D">
    <w:pPr>
      <w:pStyle w:val="6"/>
      <w:spacing w:line="14" w:lineRule="auto"/>
      <w:rPr>
        <w:sz w:val="20"/>
      </w:rPr>
    </w:pPr>
    <w:r>
      <w:rPr>
        <w:sz w:val="20"/>
      </w:rPr>
      <mc:AlternateContent>
        <mc:Choice Requires="wps">
          <w:drawing>
            <wp:anchor distT="0" distB="0" distL="0" distR="0" simplePos="0" relativeHeight="25169715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88" name="Textbox 18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77EBAED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 id="Textbox 188" o:spid="_x0000_s1026" o:spt="202" type="#_x0000_t202" style="position:absolute;left:0pt;margin-left:495.3pt;margin-top:34.85pt;height:15.3pt;width:19pt;mso-position-horizontal-relative:page;mso-position-vertical-relative:page;z-index:-25161932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HaLV7KzAQAAdwMAAA4AAAAAAAAAAQAgAAAAJwEAAGRycy9lMm9Eb2MueG1sUEsFBgAAAAAG&#10;AAYAWQEAAEwFAAAAAA==&#10;">
              <v:fill on="f" focussize="0,0"/>
              <v:stroke on="f"/>
              <v:imagedata o:title=""/>
              <o:lock v:ext="edit" aspectratio="f"/>
              <v:textbox inset="0mm,0mm,0mm,0mm">
                <w:txbxContent>
                  <w:p w14:paraId="77EBAED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DF919">
    <w:pPr>
      <w:pStyle w:val="6"/>
      <w:spacing w:line="14" w:lineRule="auto"/>
      <w:rPr>
        <w:sz w:val="20"/>
      </w:rPr>
    </w:pPr>
    <w:r>
      <w:rPr>
        <w:sz w:val="20"/>
      </w:rPr>
      <mc:AlternateContent>
        <mc:Choice Requires="wps">
          <w:drawing>
            <wp:anchor distT="0" distB="0" distL="0" distR="0" simplePos="0" relativeHeight="25169715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199" name="Textbox 19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EB22DA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wps:txbx>
                    <wps:bodyPr wrap="square" lIns="0" tIns="0" rIns="0" bIns="0" rtlCol="0">
                      <a:noAutofit/>
                    </wps:bodyPr>
                  </wps:wsp>
                </a:graphicData>
              </a:graphic>
            </wp:anchor>
          </w:drawing>
        </mc:Choice>
        <mc:Fallback>
          <w:pict>
            <v:shape id="Textbox 199" o:spid="_x0000_s1026" o:spt="202" type="#_x0000_t202" style="position:absolute;left:0pt;margin-left:495.3pt;margin-top:34.85pt;height:15.3pt;width:19pt;mso-position-horizontal-relative:page;mso-position-vertical-relative:page;z-index:-25161932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BclyLCzAQAAdwMAAA4AAAAAAAAAAQAgAAAAJwEAAGRycy9lMm9Eb2MueG1sUEsFBgAAAAAG&#10;AAYAWQEAAEwFAAAAAA==&#10;">
              <v:fill on="f" focussize="0,0"/>
              <v:stroke on="f"/>
              <v:imagedata o:title=""/>
              <o:lock v:ext="edit" aspectratio="f"/>
              <v:textbox inset="0mm,0mm,0mm,0mm">
                <w:txbxContent>
                  <w:p w14:paraId="6EB22DA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26</w:t>
                    </w:r>
                    <w:r>
                      <w:rPr>
                        <w:spacing w:val="-5"/>
                      </w:rPr>
                      <w:fldChar w:fldCharType="end"/>
                    </w:r>
                  </w:p>
                </w:txbxContent>
              </v:textbox>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C8B1">
    <w:pPr>
      <w:pStyle w:val="6"/>
      <w:spacing w:line="14" w:lineRule="auto"/>
      <w:rPr>
        <w:sz w:val="20"/>
      </w:rPr>
    </w:pPr>
    <w:r>
      <w:rPr>
        <w:sz w:val="20"/>
      </w:rPr>
      <mc:AlternateContent>
        <mc:Choice Requires="wps">
          <w:drawing>
            <wp:anchor distT="0" distB="0" distL="0" distR="0" simplePos="0" relativeHeight="25169817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06" name="Textbox 20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AD8855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wps:txbx>
                    <wps:bodyPr wrap="square" lIns="0" tIns="0" rIns="0" bIns="0" rtlCol="0">
                      <a:noAutofit/>
                    </wps:bodyPr>
                  </wps:wsp>
                </a:graphicData>
              </a:graphic>
            </wp:anchor>
          </w:drawing>
        </mc:Choice>
        <mc:Fallback>
          <w:pict>
            <v:shape id="Textbox 206" o:spid="_x0000_s1026" o:spt="202" type="#_x0000_t202" style="position:absolute;left:0pt;margin-left:495.3pt;margin-top:34.85pt;height:15.3pt;width:19pt;mso-position-horizontal-relative:page;mso-position-vertical-relative:page;z-index:-25161830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agWvYtAEAAHcDAAAOAAAAAAAAAAEAIAAAACcBAABkcnMvZTJvRG9jLnhtbFBLBQYAAAAA&#10;BgAGAFkBAABNBQAAAAA=&#10;">
              <v:fill on="f" focussize="0,0"/>
              <v:stroke on="f"/>
              <v:imagedata o:title=""/>
              <o:lock v:ext="edit" aspectratio="f"/>
              <v:textbox inset="0mm,0mm,0mm,0mm">
                <w:txbxContent>
                  <w:p w14:paraId="1AD8855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27</w:t>
                    </w:r>
                    <w:r>
                      <w:rPr>
                        <w:spacing w:val="-5"/>
                      </w:rPr>
                      <w:fldChar w:fldCharType="end"/>
                    </w:r>
                  </w:p>
                </w:txbxContent>
              </v:textbox>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FAE8B">
    <w:pPr>
      <w:pStyle w:val="6"/>
      <w:spacing w:line="14" w:lineRule="auto"/>
      <w:rPr>
        <w:sz w:val="20"/>
      </w:rPr>
    </w:pPr>
    <w:r>
      <w:rPr>
        <w:sz w:val="20"/>
      </w:rPr>
      <mc:AlternateContent>
        <mc:Choice Requires="wps">
          <w:drawing>
            <wp:anchor distT="0" distB="0" distL="0" distR="0" simplePos="0" relativeHeight="25169817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16" name="Textbox 21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272E1C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wrap="square" lIns="0" tIns="0" rIns="0" bIns="0" rtlCol="0">
                      <a:noAutofit/>
                    </wps:bodyPr>
                  </wps:wsp>
                </a:graphicData>
              </a:graphic>
            </wp:anchor>
          </w:drawing>
        </mc:Choice>
        <mc:Fallback>
          <w:pict>
            <v:shape id="Textbox 216" o:spid="_x0000_s1026" o:spt="202" type="#_x0000_t202" style="position:absolute;left:0pt;margin-left:495.3pt;margin-top:34.85pt;height:15.3pt;width:19pt;mso-position-horizontal-relative:page;mso-position-vertical-relative:page;z-index:-25161830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wvdPUtAEAAHcDAAAOAAAAAAAAAAEAIAAAACcBAABkcnMvZTJvRG9jLnhtbFBLBQYAAAAA&#10;BgAGAFkBAABNBQAAAAA=&#10;">
              <v:fill on="f" focussize="0,0"/>
              <v:stroke on="f"/>
              <v:imagedata o:title=""/>
              <o:lock v:ext="edit" aspectratio="f"/>
              <v:textbox inset="0mm,0mm,0mm,0mm">
                <w:txbxContent>
                  <w:p w14:paraId="6272E1C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F726">
    <w:pPr>
      <w:pStyle w:val="6"/>
      <w:spacing w:line="14" w:lineRule="auto"/>
      <w:rPr>
        <w:sz w:val="20"/>
      </w:rPr>
    </w:pPr>
    <w:r>
      <w:rPr>
        <w:sz w:val="20"/>
      </w:rPr>
      <mc:AlternateContent>
        <mc:Choice Requires="wps">
          <w:drawing>
            <wp:anchor distT="0" distB="0" distL="0" distR="0" simplePos="0" relativeHeight="25169920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31" name="Textbox 23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8B3BCE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wps:txbx>
                    <wps:bodyPr wrap="square" lIns="0" tIns="0" rIns="0" bIns="0" rtlCol="0">
                      <a:noAutofit/>
                    </wps:bodyPr>
                  </wps:wsp>
                </a:graphicData>
              </a:graphic>
            </wp:anchor>
          </w:drawing>
        </mc:Choice>
        <mc:Fallback>
          <w:pict>
            <v:shape id="Textbox 231" o:spid="_x0000_s1026" o:spt="202" type="#_x0000_t202" style="position:absolute;left:0pt;margin-left:495.3pt;margin-top:34.85pt;height:15.3pt;width:19pt;mso-position-horizontal-relative:page;mso-position-vertical-relative:page;z-index:-25161728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BU4VeezAQAAdwMAAA4AAAAAAAAAAQAgAAAAJwEAAGRycy9lMm9Eb2MueG1sUEsFBgAAAAAG&#10;AAYAWQEAAEwFAAAAAA==&#10;">
              <v:fill on="f" focussize="0,0"/>
              <v:stroke on="f"/>
              <v:imagedata o:title=""/>
              <o:lock v:ext="edit" aspectratio="f"/>
              <v:textbox inset="0mm,0mm,0mm,0mm">
                <w:txbxContent>
                  <w:p w14:paraId="58B3BCE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v:textbox>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E39BB">
    <w:pPr>
      <w:pStyle w:val="6"/>
      <w:spacing w:line="14" w:lineRule="auto"/>
      <w:rPr>
        <w:sz w:val="20"/>
      </w:rPr>
    </w:pPr>
    <w:r>
      <w:rPr>
        <w:sz w:val="20"/>
      </w:rPr>
      <mc:AlternateContent>
        <mc:Choice Requires="wps">
          <w:drawing>
            <wp:anchor distT="0" distB="0" distL="0" distR="0" simplePos="0" relativeHeight="25169920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36" name="Textbox 23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8DFAC9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wps:txbx>
                    <wps:bodyPr wrap="square" lIns="0" tIns="0" rIns="0" bIns="0" rtlCol="0">
                      <a:noAutofit/>
                    </wps:bodyPr>
                  </wps:wsp>
                </a:graphicData>
              </a:graphic>
            </wp:anchor>
          </w:drawing>
        </mc:Choice>
        <mc:Fallback>
          <w:pict>
            <v:shape id="Textbox 236" o:spid="_x0000_s1026" o:spt="202" type="#_x0000_t202" style="position:absolute;left:0pt;margin-left:495.3pt;margin-top:34.85pt;height:15.3pt;width:19pt;mso-position-horizontal-relative:page;mso-position-vertical-relative:page;z-index:-25161728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BkxKPNtAEAAHcDAAAOAAAAAAAAAAEAIAAAACcBAABkcnMvZTJvRG9jLnhtbFBLBQYAAAAA&#10;BgAGAFkBAABNBQAAAAA=&#10;">
              <v:fill on="f" focussize="0,0"/>
              <v:stroke on="f"/>
              <v:imagedata o:title=""/>
              <o:lock v:ext="edit" aspectratio="f"/>
              <v:textbox inset="0mm,0mm,0mm,0mm">
                <w:txbxContent>
                  <w:p w14:paraId="28DFAC9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v:textbox>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D2AEF">
    <w:pPr>
      <w:pStyle w:val="6"/>
      <w:spacing w:line="14" w:lineRule="auto"/>
      <w:rPr>
        <w:sz w:val="20"/>
      </w:rPr>
    </w:pPr>
    <w:r>
      <w:rPr>
        <w:sz w:val="20"/>
      </w:rPr>
      <mc:AlternateContent>
        <mc:Choice Requires="wps">
          <w:drawing>
            <wp:anchor distT="0" distB="0" distL="0" distR="0" simplePos="0" relativeHeight="25170022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41" name="Textbox 24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15296E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wrap="square" lIns="0" tIns="0" rIns="0" bIns="0" rtlCol="0">
                      <a:noAutofit/>
                    </wps:bodyPr>
                  </wps:wsp>
                </a:graphicData>
              </a:graphic>
            </wp:anchor>
          </w:drawing>
        </mc:Choice>
        <mc:Fallback>
          <w:pict>
            <v:shape id="Textbox 241" o:spid="_x0000_s1026" o:spt="202" type="#_x0000_t202" style="position:absolute;left:0pt;margin-left:495.3pt;margin-top:34.85pt;height:15.3pt;width:19pt;mso-position-horizontal-relative:page;mso-position-vertical-relative:page;z-index:-25161625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N&#10;ZD1J2AAAAAsBAAAPAAAAAAAAAAEAIAAAACIAAABkcnMvZG93bnJldi54bWxQSwECFAAUAAAACACH&#10;TuJAQ499wLIBAAB3AwAADgAAAAAAAAABACAAAAAnAQAAZHJzL2Uyb0RvYy54bWxQSwUGAAAAAAYA&#10;BgBZAQAASwUAAAAA&#10;">
              <v:fill on="f" focussize="0,0"/>
              <v:stroke on="f"/>
              <v:imagedata o:title=""/>
              <o:lock v:ext="edit" aspectratio="f"/>
              <v:textbox inset="0mm,0mm,0mm,0mm">
                <w:txbxContent>
                  <w:p w14:paraId="015296E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v:shape>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0B25">
    <w:pPr>
      <w:pStyle w:val="6"/>
      <w:spacing w:line="14" w:lineRule="auto"/>
      <w:rPr>
        <w:sz w:val="20"/>
      </w:rPr>
    </w:pPr>
    <w:r>
      <w:rPr>
        <w:sz w:val="20"/>
      </w:rPr>
      <mc:AlternateContent>
        <mc:Choice Requires="wps">
          <w:drawing>
            <wp:anchor distT="0" distB="0" distL="0" distR="0" simplePos="0" relativeHeight="25170022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45" name="Textbox 24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1A4CCE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wrap="square" lIns="0" tIns="0" rIns="0" bIns="0" rtlCol="0">
                      <a:noAutofit/>
                    </wps:bodyPr>
                  </wps:wsp>
                </a:graphicData>
              </a:graphic>
            </wp:anchor>
          </w:drawing>
        </mc:Choice>
        <mc:Fallback>
          <w:pict>
            <v:shape id="Textbox 245" o:spid="_x0000_s1026" o:spt="202" type="#_x0000_t202" style="position:absolute;left:0pt;margin-left:495.3pt;margin-top:34.85pt;height:15.3pt;width:19pt;mso-position-horizontal-relative:page;mso-position-vertical-relative:page;z-index:-25161625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BvxOP4tAEAAHcDAAAOAAAAAAAAAAEAIAAAACcBAABkcnMvZTJvRG9jLnhtbFBLBQYAAAAA&#10;BgAGAFkBAABNBQAAAAA=&#10;">
              <v:fill on="f" focussize="0,0"/>
              <v:stroke on="f"/>
              <v:imagedata o:title=""/>
              <o:lock v:ext="edit" aspectratio="f"/>
              <v:textbox inset="0mm,0mm,0mm,0mm">
                <w:txbxContent>
                  <w:p w14:paraId="41A4CCE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F2D51">
    <w:pPr>
      <w:pStyle w:val="6"/>
      <w:spacing w:line="14" w:lineRule="auto"/>
      <w:rPr>
        <w:sz w:val="20"/>
      </w:rPr>
    </w:pPr>
    <w:r>
      <w:rPr>
        <w:sz w:val="20"/>
      </w:rPr>
      <mc:AlternateContent>
        <mc:Choice Requires="wps">
          <w:drawing>
            <wp:anchor distT="0" distB="0" distL="0" distR="0" simplePos="0" relativeHeight="25170124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49" name="Textbox 24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B83C01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v:shape id="Textbox 249" o:spid="_x0000_s1026" o:spt="202" type="#_x0000_t202" style="position:absolute;left:0pt;margin-left:495.3pt;margin-top:34.85pt;height:15.3pt;width:19pt;mso-position-horizontal-relative:page;mso-position-vertical-relative:page;z-index:-25161523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bGUGxtAEAAHcDAAAOAAAAAAAAAAEAIAAAACcBAABkcnMvZTJvRG9jLnhtbFBLBQYAAAAA&#10;BgAGAFkBAABNBQAAAAA=&#10;">
              <v:fill on="f" focussize="0,0"/>
              <v:stroke on="f"/>
              <v:imagedata o:title=""/>
              <o:lock v:ext="edit" aspectratio="f"/>
              <v:textbox inset="0mm,0mm,0mm,0mm">
                <w:txbxContent>
                  <w:p w14:paraId="3B83C01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654E4">
    <w:pPr>
      <w:pStyle w:val="6"/>
      <w:spacing w:line="14" w:lineRule="auto"/>
      <w:rPr>
        <w:sz w:val="20"/>
      </w:rPr>
    </w:pPr>
    <w:r>
      <w:rPr>
        <w:sz w:val="20"/>
      </w:rPr>
      <mc:AlternateContent>
        <mc:Choice Requires="wps">
          <w:drawing>
            <wp:anchor distT="0" distB="0" distL="0" distR="0" simplePos="0" relativeHeight="25170124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52" name="Textbox 25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740D9A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wps:txbx>
                    <wps:bodyPr wrap="square" lIns="0" tIns="0" rIns="0" bIns="0" rtlCol="0">
                      <a:noAutofit/>
                    </wps:bodyPr>
                  </wps:wsp>
                </a:graphicData>
              </a:graphic>
            </wp:anchor>
          </w:drawing>
        </mc:Choice>
        <mc:Fallback>
          <w:pict>
            <v:shape id="Textbox 252" o:spid="_x0000_s1026" o:spt="202" type="#_x0000_t202" style="position:absolute;left:0pt;margin-left:495.3pt;margin-top:34.85pt;height:15.3pt;width:19pt;mso-position-horizontal-relative:page;mso-position-vertical-relative:page;z-index:-25161523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0BK3etAEAAHcDAAAOAAAAAAAAAAEAIAAAACcBAABkcnMvZTJvRG9jLnhtbFBLBQYAAAAA&#10;BgAGAFkBAABNBQAAAAA=&#10;">
              <v:fill on="f" focussize="0,0"/>
              <v:stroke on="f"/>
              <v:imagedata o:title=""/>
              <o:lock v:ext="edit" aspectratio="f"/>
              <v:textbox inset="0mm,0mm,0mm,0mm">
                <w:txbxContent>
                  <w:p w14:paraId="5740D9A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v:textbox>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2CD54">
    <w:pPr>
      <w:pStyle w:val="6"/>
      <w:spacing w:line="14" w:lineRule="auto"/>
      <w:rPr>
        <w:sz w:val="20"/>
      </w:rPr>
    </w:pPr>
    <w:r>
      <w:rPr>
        <w:sz w:val="20"/>
      </w:rPr>
      <mc:AlternateContent>
        <mc:Choice Requires="wps">
          <w:drawing>
            <wp:anchor distT="0" distB="0" distL="0" distR="0" simplePos="0" relativeHeight="25170227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54" name="Textbox 254"/>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779833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wps:txbx>
                    <wps:bodyPr wrap="square" lIns="0" tIns="0" rIns="0" bIns="0" rtlCol="0">
                      <a:noAutofit/>
                    </wps:bodyPr>
                  </wps:wsp>
                </a:graphicData>
              </a:graphic>
            </wp:anchor>
          </w:drawing>
        </mc:Choice>
        <mc:Fallback>
          <w:pict>
            <v:shape id="Textbox 254" o:spid="_x0000_s1026" o:spt="202" type="#_x0000_t202" style="position:absolute;left:0pt;margin-left:495.3pt;margin-top:34.85pt;height:15.3pt;width:19pt;mso-position-horizontal-relative:page;mso-position-vertical-relative:page;z-index:-25161420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Oanz6tAEAAHcDAAAOAAAAAAAAAAEAIAAAACcBAABkcnMvZTJvRG9jLnhtbFBLBQYAAAAA&#10;BgAGAFkBAABNBQAAAAA=&#10;">
              <v:fill on="f" focussize="0,0"/>
              <v:stroke on="f"/>
              <v:imagedata o:title=""/>
              <o:lock v:ext="edit" aspectratio="f"/>
              <v:textbox inset="0mm,0mm,0mm,0mm">
                <w:txbxContent>
                  <w:p w14:paraId="4779833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35</w:t>
                    </w:r>
                    <w:r>
                      <w:rPr>
                        <w:spacing w:val="-5"/>
                      </w:rPr>
                      <w:fldChar w:fldCharType="end"/>
                    </w:r>
                  </w:p>
                </w:txbxContent>
              </v:textbox>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FDF71">
    <w:pPr>
      <w:pStyle w:val="6"/>
      <w:spacing w:line="14" w:lineRule="auto"/>
      <w:rPr>
        <w:sz w:val="20"/>
      </w:rPr>
    </w:pPr>
    <w:r>
      <w:rPr>
        <w:sz w:val="20"/>
      </w:rPr>
      <mc:AlternateContent>
        <mc:Choice Requires="wps">
          <w:drawing>
            <wp:anchor distT="0" distB="0" distL="0" distR="0" simplePos="0" relativeHeight="25170227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60" name="Textbox 260"/>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D225D0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wrap="square" lIns="0" tIns="0" rIns="0" bIns="0" rtlCol="0">
                      <a:noAutofit/>
                    </wps:bodyPr>
                  </wps:wsp>
                </a:graphicData>
              </a:graphic>
            </wp:anchor>
          </w:drawing>
        </mc:Choice>
        <mc:Fallback>
          <w:pict>
            <v:shape id="Textbox 260" o:spid="_x0000_s1026" o:spt="202" type="#_x0000_t202" style="position:absolute;left:0pt;margin-left:495.3pt;margin-top:34.85pt;height:15.3pt;width:19pt;mso-position-horizontal-relative:page;mso-position-vertical-relative:page;z-index:-25161420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NxkKtezAQAAdwMAAA4AAAAAAAAAAQAgAAAAJwEAAGRycy9lMm9Eb2MueG1sUEsFBgAAAAAG&#10;AAYAWQEAAEwFAAAAAA==&#10;">
              <v:fill on="f" focussize="0,0"/>
              <v:stroke on="f"/>
              <v:imagedata o:title=""/>
              <o:lock v:ext="edit" aspectratio="f"/>
              <v:textbox inset="0mm,0mm,0mm,0mm">
                <w:txbxContent>
                  <w:p w14:paraId="4D225D0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E9CA2">
    <w:pPr>
      <w:pStyle w:val="6"/>
      <w:spacing w:line="14" w:lineRule="auto"/>
      <w:rPr>
        <w:sz w:val="20"/>
      </w:rPr>
    </w:pPr>
    <w:r>
      <w:rPr>
        <w:sz w:val="20"/>
      </w:rPr>
      <mc:AlternateContent>
        <mc:Choice Requires="wps">
          <w:drawing>
            <wp:anchor distT="0" distB="0" distL="0" distR="0" simplePos="0" relativeHeight="25170329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62" name="Textbox 26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67A93F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wps:txbx>
                    <wps:bodyPr wrap="square" lIns="0" tIns="0" rIns="0" bIns="0" rtlCol="0">
                      <a:noAutofit/>
                    </wps:bodyPr>
                  </wps:wsp>
                </a:graphicData>
              </a:graphic>
            </wp:anchor>
          </w:drawing>
        </mc:Choice>
        <mc:Fallback>
          <w:pict>
            <v:shape id="Textbox 262" o:spid="_x0000_s1026" o:spt="202" type="#_x0000_t202" style="position:absolute;left:0pt;margin-left:495.3pt;margin-top:34.85pt;height:15.3pt;width:19pt;mso-position-horizontal-relative:page;mso-position-vertical-relative:page;z-index:-25161318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BKQWXLtAEAAHcDAAAOAAAAAAAAAAEAIAAAACcBAABkcnMvZTJvRG9jLnhtbFBLBQYAAAAA&#10;BgAGAFkBAABNBQAAAAA=&#10;">
              <v:fill on="f" focussize="0,0"/>
              <v:stroke on="f"/>
              <v:imagedata o:title=""/>
              <o:lock v:ext="edit" aspectratio="f"/>
              <v:textbox inset="0mm,0mm,0mm,0mm">
                <w:txbxContent>
                  <w:p w14:paraId="367A93F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v:textbox>
            </v:shape>
          </w:pict>
        </mc:Fallback>
      </mc:AlternateConten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EF7E2">
    <w:pPr>
      <w:pStyle w:val="6"/>
      <w:spacing w:line="14" w:lineRule="auto"/>
      <w:rPr>
        <w:sz w:val="20"/>
      </w:rPr>
    </w:pPr>
    <w:r>
      <w:rPr>
        <w:sz w:val="20"/>
      </w:rPr>
      <mc:AlternateContent>
        <mc:Choice Requires="wps">
          <w:drawing>
            <wp:anchor distT="0" distB="0" distL="0" distR="0" simplePos="0" relativeHeight="25170329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64" name="Textbox 264"/>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147EEA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wrap="square" lIns="0" tIns="0" rIns="0" bIns="0" rtlCol="0">
                      <a:noAutofit/>
                    </wps:bodyPr>
                  </wps:wsp>
                </a:graphicData>
              </a:graphic>
            </wp:anchor>
          </w:drawing>
        </mc:Choice>
        <mc:Fallback>
          <w:pict>
            <v:shape id="Textbox 264" o:spid="_x0000_s1026" o:spt="202" type="#_x0000_t202" style="position:absolute;left:0pt;margin-left:495.3pt;margin-top:34.85pt;height:15.3pt;width:19pt;mso-position-horizontal-relative:page;mso-position-vertical-relative:page;z-index:-25161318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wL7TvtAEAAHcDAAAOAAAAAAAAAAEAIAAAACcBAABkcnMvZTJvRG9jLnhtbFBLBQYAAAAA&#10;BgAGAFkBAABNBQAAAAA=&#10;">
              <v:fill on="f" focussize="0,0"/>
              <v:stroke on="f"/>
              <v:imagedata o:title=""/>
              <o:lock v:ext="edit" aspectratio="f"/>
              <v:textbox inset="0mm,0mm,0mm,0mm">
                <w:txbxContent>
                  <w:p w14:paraId="6147EEA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0A43A">
    <w:pPr>
      <w:pStyle w:val="6"/>
      <w:spacing w:line="14" w:lineRule="auto"/>
      <w:rPr>
        <w:sz w:val="20"/>
      </w:rPr>
    </w:pPr>
    <w:r>
      <w:rPr>
        <w:sz w:val="20"/>
      </w:rPr>
      <mc:AlternateContent>
        <mc:Choice Requires="wps">
          <w:drawing>
            <wp:anchor distT="0" distB="0" distL="0" distR="0" simplePos="0" relativeHeight="25170432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66" name="Textbox 26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33EF03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wps:txbx>
                    <wps:bodyPr wrap="square" lIns="0" tIns="0" rIns="0" bIns="0" rtlCol="0">
                      <a:noAutofit/>
                    </wps:bodyPr>
                  </wps:wsp>
                </a:graphicData>
              </a:graphic>
            </wp:anchor>
          </w:drawing>
        </mc:Choice>
        <mc:Fallback>
          <w:pict>
            <v:shape id="Textbox 266" o:spid="_x0000_s1026" o:spt="202" type="#_x0000_t202" style="position:absolute;left:0pt;margin-left:495.3pt;margin-top:34.85pt;height:15.3pt;width:19pt;mso-position-horizontal-relative:page;mso-position-vertical-relative:page;z-index:-25161216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BmCvvztAEAAHcDAAAOAAAAAAAAAAEAIAAAACcBAABkcnMvZTJvRG9jLnhtbFBLBQYAAAAA&#10;BgAGAFkBAABNBQAAAAA=&#10;">
              <v:fill on="f" focussize="0,0"/>
              <v:stroke on="f"/>
              <v:imagedata o:title=""/>
              <o:lock v:ext="edit" aspectratio="f"/>
              <v:textbox inset="0mm,0mm,0mm,0mm">
                <w:txbxContent>
                  <w:p w14:paraId="333EF03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v:textbox>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859EF">
    <w:pPr>
      <w:pStyle w:val="6"/>
      <w:spacing w:line="14" w:lineRule="auto"/>
      <w:rPr>
        <w:sz w:val="20"/>
      </w:rPr>
    </w:pPr>
    <w:r>
      <w:rPr>
        <w:sz w:val="20"/>
      </w:rPr>
      <mc:AlternateContent>
        <mc:Choice Requires="wps">
          <w:drawing>
            <wp:anchor distT="0" distB="0" distL="0" distR="0" simplePos="0" relativeHeight="25170432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68" name="Textbox 26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78118D1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wps:txbx>
                    <wps:bodyPr wrap="square" lIns="0" tIns="0" rIns="0" bIns="0" rtlCol="0">
                      <a:noAutofit/>
                    </wps:bodyPr>
                  </wps:wsp>
                </a:graphicData>
              </a:graphic>
            </wp:anchor>
          </w:drawing>
        </mc:Choice>
        <mc:Fallback>
          <w:pict>
            <v:shape id="Textbox 268" o:spid="_x0000_s1026" o:spt="202" type="#_x0000_t202" style="position:absolute;left:0pt;margin-left:495.3pt;margin-top:34.85pt;height:15.3pt;width:19pt;mso-position-horizontal-relative:page;mso-position-vertical-relative:page;z-index:-25161216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ITyFqazAQAAdwMAAA4AAAAAAAAAAQAgAAAAJwEAAGRycy9lMm9Eb2MueG1sUEsFBgAAAAAG&#10;AAYAWQEAAEwFAAAAAA==&#10;">
              <v:fill on="f" focussize="0,0"/>
              <v:stroke on="f"/>
              <v:imagedata o:title=""/>
              <o:lock v:ext="edit" aspectratio="f"/>
              <v:textbox inset="0mm,0mm,0mm,0mm">
                <w:txbxContent>
                  <w:p w14:paraId="78118D1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v:textbox>
            </v:shape>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78E8B">
    <w:pPr>
      <w:pStyle w:val="6"/>
      <w:spacing w:line="14" w:lineRule="auto"/>
      <w:rPr>
        <w:sz w:val="20"/>
      </w:rPr>
    </w:pPr>
    <w:r>
      <w:rPr>
        <w:sz w:val="20"/>
      </w:rPr>
      <mc:AlternateContent>
        <mc:Choice Requires="wps">
          <w:drawing>
            <wp:anchor distT="0" distB="0" distL="0" distR="0" simplePos="0" relativeHeight="25170534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70" name="Textbox 270"/>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575F28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wps:txbx>
                    <wps:bodyPr wrap="square" lIns="0" tIns="0" rIns="0" bIns="0" rtlCol="0">
                      <a:noAutofit/>
                    </wps:bodyPr>
                  </wps:wsp>
                </a:graphicData>
              </a:graphic>
            </wp:anchor>
          </w:drawing>
        </mc:Choice>
        <mc:Fallback>
          <w:pict>
            <v:shape id="Textbox 270" o:spid="_x0000_s1026" o:spt="202" type="#_x0000_t202" style="position:absolute;left:0pt;margin-left:495.3pt;margin-top:34.85pt;height:15.3pt;width:19pt;mso-position-horizontal-relative:page;mso-position-vertical-relative:page;z-index:-25161113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HZYktuzAQAAdwMAAA4AAAAAAAAAAQAgAAAAJwEAAGRycy9lMm9Eb2MueG1sUEsFBgAAAAAG&#10;AAYAWQEAAEwFAAAAAA==&#10;">
              <v:fill on="f" focussize="0,0"/>
              <v:stroke on="f"/>
              <v:imagedata o:title=""/>
              <o:lock v:ext="edit" aspectratio="f"/>
              <v:textbox inset="0mm,0mm,0mm,0mm">
                <w:txbxContent>
                  <w:p w14:paraId="1575F28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v:textbox>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6C8CB">
    <w:pPr>
      <w:pStyle w:val="6"/>
      <w:spacing w:line="14" w:lineRule="auto"/>
      <w:rPr>
        <w:sz w:val="20"/>
      </w:rPr>
    </w:pPr>
    <w:r>
      <w:rPr>
        <w:sz w:val="20"/>
      </w:rPr>
      <mc:AlternateContent>
        <mc:Choice Requires="wps">
          <w:drawing>
            <wp:anchor distT="0" distB="0" distL="0" distR="0" simplePos="0" relativeHeight="25170534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89" name="Textbox 28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E308EA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wps:txbx>
                    <wps:bodyPr wrap="square" lIns="0" tIns="0" rIns="0" bIns="0" rtlCol="0">
                      <a:noAutofit/>
                    </wps:bodyPr>
                  </wps:wsp>
                </a:graphicData>
              </a:graphic>
            </wp:anchor>
          </w:drawing>
        </mc:Choice>
        <mc:Fallback>
          <w:pict>
            <v:shape id="Textbox 289" o:spid="_x0000_s1026" o:spt="202" type="#_x0000_t202" style="position:absolute;left:0pt;margin-left:495.3pt;margin-top:34.85pt;height:15.3pt;width:19pt;mso-position-horizontal-relative:page;mso-position-vertical-relative:page;z-index:-25161113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jDmDmtAEAAHcDAAAOAAAAAAAAAAEAIAAAACcBAABkcnMvZTJvRG9jLnhtbFBLBQYAAAAA&#10;BgAGAFkBAABNBQAAAAA=&#10;">
              <v:fill on="f" focussize="0,0"/>
              <v:stroke on="f"/>
              <v:imagedata o:title=""/>
              <o:lock v:ext="edit" aspectratio="f"/>
              <v:textbox inset="0mm,0mm,0mm,0mm">
                <w:txbxContent>
                  <w:p w14:paraId="0E308EA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v:textbox>
            </v:shape>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B9AA9">
    <w:pPr>
      <w:pStyle w:val="6"/>
      <w:spacing w:line="14" w:lineRule="auto"/>
      <w:rPr>
        <w:sz w:val="2"/>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C8703">
    <w:pPr>
      <w:pStyle w:val="6"/>
      <w:spacing w:line="14" w:lineRule="auto"/>
      <w:rPr>
        <w:sz w:val="20"/>
      </w:rPr>
    </w:pPr>
    <w:r>
      <w:rPr>
        <w:sz w:val="20"/>
      </w:rPr>
      <mc:AlternateContent>
        <mc:Choice Requires="wps">
          <w:drawing>
            <wp:anchor distT="0" distB="0" distL="0" distR="0" simplePos="0" relativeHeight="25170636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92" name="Textbox 29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7C0107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wrap="square" lIns="0" tIns="0" rIns="0" bIns="0" rtlCol="0">
                      <a:noAutofit/>
                    </wps:bodyPr>
                  </wps:wsp>
                </a:graphicData>
              </a:graphic>
            </wp:anchor>
          </w:drawing>
        </mc:Choice>
        <mc:Fallback>
          <w:pict>
            <v:shape id="Textbox 292" o:spid="_x0000_s1026" o:spt="202" type="#_x0000_t202" style="position:absolute;left:0pt;margin-left:495.3pt;margin-top:34.85pt;height:15.3pt;width:19pt;mso-position-horizontal-relative:page;mso-position-vertical-relative:page;z-index:-25161011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BME4yJtAEAAHcDAAAOAAAAAAAAAAEAIAAAACcBAABkcnMvZTJvRG9jLnhtbFBLBQYAAAAA&#10;BgAGAFkBAABNBQAAAAA=&#10;">
              <v:fill on="f" focussize="0,0"/>
              <v:stroke on="f"/>
              <v:imagedata o:title=""/>
              <o:lock v:ext="edit" aspectratio="f"/>
              <v:textbox inset="0mm,0mm,0mm,0mm">
                <w:txbxContent>
                  <w:p w14:paraId="37C0107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v:shape>
          </w:pict>
        </mc:Fallback>
      </mc:AlternateConten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10008">
    <w:pPr>
      <w:pStyle w:val="6"/>
      <w:spacing w:line="14" w:lineRule="auto"/>
      <w:rPr>
        <w:sz w:val="20"/>
      </w:rPr>
    </w:pPr>
    <w:r>
      <w:rPr>
        <w:sz w:val="20"/>
      </w:rPr>
      <mc:AlternateContent>
        <mc:Choice Requires="wps">
          <w:drawing>
            <wp:anchor distT="0" distB="0" distL="0" distR="0" simplePos="0" relativeHeight="25170636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295" name="Textbox 29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2977EE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wps:txbx>
                    <wps:bodyPr wrap="square" lIns="0" tIns="0" rIns="0" bIns="0" rtlCol="0">
                      <a:noAutofit/>
                    </wps:bodyPr>
                  </wps:wsp>
                </a:graphicData>
              </a:graphic>
            </wp:anchor>
          </w:drawing>
        </mc:Choice>
        <mc:Fallback>
          <w:pict>
            <v:shape id="Textbox 295" o:spid="_x0000_s1026" o:spt="202" type="#_x0000_t202" style="position:absolute;left:0pt;margin-left:495.3pt;margin-top:34.85pt;height:15.3pt;width:19pt;mso-position-horizontal-relative:page;mso-position-vertical-relative:page;z-index:-25161011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973qjtAEAAHcDAAAOAAAAAAAAAAEAIAAAACcBAABkcnMvZTJvRG9jLnhtbFBLBQYAAAAA&#10;BgAGAFkBAABNBQAAAAA=&#10;">
              <v:fill on="f" focussize="0,0"/>
              <v:stroke on="f"/>
              <v:imagedata o:title=""/>
              <o:lock v:ext="edit" aspectratio="f"/>
              <v:textbox inset="0mm,0mm,0mm,0mm">
                <w:txbxContent>
                  <w:p w14:paraId="12977EE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v:textbox>
            </v:shape>
          </w:pict>
        </mc:Fallback>
      </mc:AlternateConten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D02F4">
    <w:pPr>
      <w:pStyle w:val="6"/>
      <w:spacing w:line="14" w:lineRule="auto"/>
      <w:rPr>
        <w:sz w:val="20"/>
      </w:rPr>
    </w:pPr>
    <w:r>
      <w:rPr>
        <w:sz w:val="20"/>
      </w:rPr>
      <mc:AlternateContent>
        <mc:Choice Requires="wps">
          <w:drawing>
            <wp:anchor distT="0" distB="0" distL="0" distR="0" simplePos="0" relativeHeight="25170739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13" name="Textbox 313"/>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74236C8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wrap="square" lIns="0" tIns="0" rIns="0" bIns="0" rtlCol="0">
                      <a:noAutofit/>
                    </wps:bodyPr>
                  </wps:wsp>
                </a:graphicData>
              </a:graphic>
            </wp:anchor>
          </w:drawing>
        </mc:Choice>
        <mc:Fallback>
          <w:pict>
            <v:shape id="Textbox 313" o:spid="_x0000_s1026" o:spt="202" type="#_x0000_t202" style="position:absolute;left:0pt;margin-left:495.3pt;margin-top:34.85pt;height:15.3pt;width:19pt;mso-position-horizontal-relative:page;mso-position-vertical-relative:page;z-index:-25160908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B2WZdSzAQAAdwMAAA4AAAAAAAAAAQAgAAAAJwEAAGRycy9lMm9Eb2MueG1sUEsFBgAAAAAG&#10;AAYAWQEAAEwFAAAAAA==&#10;">
              <v:fill on="f" focussize="0,0"/>
              <v:stroke on="f"/>
              <v:imagedata o:title=""/>
              <o:lock v:ext="edit" aspectratio="f"/>
              <v:textbox inset="0mm,0mm,0mm,0mm">
                <w:txbxContent>
                  <w:p w14:paraId="74236C8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838E2">
    <w:pPr>
      <w:pStyle w:val="6"/>
      <w:spacing w:line="14" w:lineRule="auto"/>
      <w:rPr>
        <w:sz w:val="20"/>
      </w:rPr>
    </w:pPr>
    <w:r>
      <w:rPr>
        <w:sz w:val="20"/>
      </w:rPr>
      <mc:AlternateContent>
        <mc:Choice Requires="wps">
          <w:drawing>
            <wp:anchor distT="0" distB="0" distL="0" distR="0" simplePos="0" relativeHeight="25170739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15" name="Textbox 31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F7B863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wps:txbx>
                    <wps:bodyPr wrap="square" lIns="0" tIns="0" rIns="0" bIns="0" rtlCol="0">
                      <a:noAutofit/>
                    </wps:bodyPr>
                  </wps:wsp>
                </a:graphicData>
              </a:graphic>
            </wp:anchor>
          </w:drawing>
        </mc:Choice>
        <mc:Fallback>
          <w:pict>
            <v:shape id="Textbox 315" o:spid="_x0000_s1026" o:spt="202" type="#_x0000_t202" style="position:absolute;left:0pt;margin-left:495.3pt;margin-top:34.85pt;height:15.3pt;width:19pt;mso-position-horizontal-relative:page;mso-position-vertical-relative:page;z-index:-25160908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n+LTwtAEAAHcDAAAOAAAAAAAAAAEAIAAAACcBAABkcnMvZTJvRG9jLnhtbFBLBQYAAAAA&#10;BgAGAFkBAABNBQAAAAA=&#10;">
              <v:fill on="f" focussize="0,0"/>
              <v:stroke on="f"/>
              <v:imagedata o:title=""/>
              <o:lock v:ext="edit" aspectratio="f"/>
              <v:textbox inset="0mm,0mm,0mm,0mm">
                <w:txbxContent>
                  <w:p w14:paraId="3F7B863D">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v:textbox>
            </v:shape>
          </w:pict>
        </mc:Fallback>
      </mc:AlternateConten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4A160">
    <w:pPr>
      <w:pStyle w:val="6"/>
      <w:spacing w:line="14" w:lineRule="auto"/>
      <w:rPr>
        <w:sz w:val="20"/>
      </w:rPr>
    </w:pPr>
    <w:r>
      <w:rPr>
        <w:sz w:val="20"/>
      </w:rPr>
      <mc:AlternateContent>
        <mc:Choice Requires="wps">
          <w:drawing>
            <wp:anchor distT="0" distB="0" distL="0" distR="0" simplePos="0" relativeHeight="25170841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17" name="Textbox 317"/>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A817B3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47</w:t>
                          </w:r>
                          <w:r>
                            <w:rPr>
                              <w:spacing w:val="-5"/>
                            </w:rPr>
                            <w:fldChar w:fldCharType="end"/>
                          </w:r>
                        </w:p>
                      </w:txbxContent>
                    </wps:txbx>
                    <wps:bodyPr wrap="square" lIns="0" tIns="0" rIns="0" bIns="0" rtlCol="0">
                      <a:noAutofit/>
                    </wps:bodyPr>
                  </wps:wsp>
                </a:graphicData>
              </a:graphic>
            </wp:anchor>
          </w:drawing>
        </mc:Choice>
        <mc:Fallback>
          <w:pict>
            <v:shape id="Textbox 317" o:spid="_x0000_s1026" o:spt="202" type="#_x0000_t202" style="position:absolute;left:0pt;margin-left:495.3pt;margin-top:34.85pt;height:15.3pt;width:19pt;mso-position-horizontal-relative:page;mso-position-vertical-relative:page;z-index:-25160806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x3fvstAEAAHcDAAAOAAAAAAAAAAEAIAAAACcBAABkcnMvZTJvRG9jLnhtbFBLBQYAAAAA&#10;BgAGAFkBAABNBQAAAAA=&#10;">
              <v:fill on="f" focussize="0,0"/>
              <v:stroke on="f"/>
              <v:imagedata o:title=""/>
              <o:lock v:ext="edit" aspectratio="f"/>
              <v:textbox inset="0mm,0mm,0mm,0mm">
                <w:txbxContent>
                  <w:p w14:paraId="4A817B3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47</w:t>
                    </w:r>
                    <w:r>
                      <w:rPr>
                        <w:spacing w:val="-5"/>
                      </w:rPr>
                      <w:fldChar w:fldCharType="end"/>
                    </w:r>
                  </w:p>
                </w:txbxContent>
              </v:textbox>
            </v:shape>
          </w:pict>
        </mc:Fallback>
      </mc:AlternateConten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FDC10">
    <w:pPr>
      <w:pStyle w:val="6"/>
      <w:spacing w:line="14" w:lineRule="auto"/>
      <w:rPr>
        <w:sz w:val="20"/>
      </w:rPr>
    </w:pPr>
    <w:r>
      <w:rPr>
        <w:sz w:val="20"/>
      </w:rPr>
      <mc:AlternateContent>
        <mc:Choice Requires="wps">
          <w:drawing>
            <wp:anchor distT="0" distB="0" distL="0" distR="0" simplePos="0" relativeHeight="25170841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19" name="Textbox 31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7B0E93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wps:txbx>
                    <wps:bodyPr wrap="square" lIns="0" tIns="0" rIns="0" bIns="0" rtlCol="0">
                      <a:noAutofit/>
                    </wps:bodyPr>
                  </wps:wsp>
                </a:graphicData>
              </a:graphic>
            </wp:anchor>
          </w:drawing>
        </mc:Choice>
        <mc:Fallback>
          <w:pict>
            <v:shape id="Textbox 319" o:spid="_x0000_s1026" o:spt="202" type="#_x0000_t202" style="position:absolute;left:0pt;margin-left:495.3pt;margin-top:34.85pt;height:15.3pt;width:19pt;mso-position-horizontal-relative:page;mso-position-vertical-relative:page;z-index:-25160806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TJRa5tAEAAHcDAAAOAAAAAAAAAAEAIAAAACcBAABkcnMvZTJvRG9jLnhtbFBLBQYAAAAA&#10;BgAGAFkBAABNBQAAAAA=&#10;">
              <v:fill on="f" focussize="0,0"/>
              <v:stroke on="f"/>
              <v:imagedata o:title=""/>
              <o:lock v:ext="edit" aspectratio="f"/>
              <v:textbox inset="0mm,0mm,0mm,0mm">
                <w:txbxContent>
                  <w:p w14:paraId="27B0E93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v:textbox>
            </v:shape>
          </w:pict>
        </mc:Fallback>
      </mc:AlternateConten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45256">
    <w:pPr>
      <w:pStyle w:val="6"/>
      <w:spacing w:line="14" w:lineRule="auto"/>
      <w:rPr>
        <w:sz w:val="20"/>
      </w:rPr>
    </w:pPr>
    <w:r>
      <w:rPr>
        <w:sz w:val="20"/>
      </w:rPr>
      <mc:AlternateContent>
        <mc:Choice Requires="wps">
          <w:drawing>
            <wp:anchor distT="0" distB="0" distL="0" distR="0" simplePos="0" relativeHeight="25170944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21" name="Textbox 32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EEB0FA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wps:txbx>
                    <wps:bodyPr wrap="square" lIns="0" tIns="0" rIns="0" bIns="0" rtlCol="0">
                      <a:noAutofit/>
                    </wps:bodyPr>
                  </wps:wsp>
                </a:graphicData>
              </a:graphic>
            </wp:anchor>
          </w:drawing>
        </mc:Choice>
        <mc:Fallback>
          <w:pict>
            <v:shape id="Textbox 321" o:spid="_x0000_s1026" o:spt="202" type="#_x0000_t202" style="position:absolute;left:0pt;margin-left:495.3pt;margin-top:34.85pt;height:15.3pt;width:19pt;mso-position-horizontal-relative:page;mso-position-vertical-relative:page;z-index:-25160704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HX24t2zAQAAdwMAAA4AAAAAAAAAAQAgAAAAJwEAAGRycy9lMm9Eb2MueG1sUEsFBgAAAAAG&#10;AAYAWQEAAEwFAAAAAA==&#10;">
              <v:fill on="f" focussize="0,0"/>
              <v:stroke on="f"/>
              <v:imagedata o:title=""/>
              <o:lock v:ext="edit" aspectratio="f"/>
              <v:textbox inset="0mm,0mm,0mm,0mm">
                <w:txbxContent>
                  <w:p w14:paraId="3EEB0FA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v:textbox>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718DC">
    <w:pPr>
      <w:pStyle w:val="6"/>
      <w:spacing w:line="14" w:lineRule="auto"/>
      <w:rPr>
        <w:sz w:val="20"/>
      </w:rPr>
    </w:pPr>
    <w:r>
      <w:rPr>
        <w:sz w:val="20"/>
      </w:rPr>
      <mc:AlternateContent>
        <mc:Choice Requires="wps">
          <w:drawing>
            <wp:anchor distT="0" distB="0" distL="0" distR="0" simplePos="0" relativeHeight="25170944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23" name="Textbox 323"/>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5D91B5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wps:txbx>
                    <wps:bodyPr wrap="square" lIns="0" tIns="0" rIns="0" bIns="0" rtlCol="0">
                      <a:noAutofit/>
                    </wps:bodyPr>
                  </wps:wsp>
                </a:graphicData>
              </a:graphic>
            </wp:anchor>
          </w:drawing>
        </mc:Choice>
        <mc:Fallback>
          <w:pict>
            <v:shape id="Textbox 323" o:spid="_x0000_s1026" o:spt="202" type="#_x0000_t202" style="position:absolute;left:0pt;margin-left:495.3pt;margin-top:34.85pt;height:15.3pt;width:19pt;mso-position-horizontal-relative:page;mso-position-vertical-relative:page;z-index:-25160704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OPTrcGzAQAAdwMAAA4AAAAAAAAAAQAgAAAAJwEAAGRycy9lMm9Eb2MueG1sUEsFBgAAAAAG&#10;AAYAWQEAAEwFAAAAAA==&#10;">
              <v:fill on="f" focussize="0,0"/>
              <v:stroke on="f"/>
              <v:imagedata o:title=""/>
              <o:lock v:ext="edit" aspectratio="f"/>
              <v:textbox inset="0mm,0mm,0mm,0mm">
                <w:txbxContent>
                  <w:p w14:paraId="45D91B5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v:textbox>
            </v:shape>
          </w:pict>
        </mc:Fallback>
      </mc:AlternateConten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423FA">
    <w:pPr>
      <w:pStyle w:val="6"/>
      <w:spacing w:line="14" w:lineRule="auto"/>
      <w:rPr>
        <w:sz w:val="20"/>
      </w:rPr>
    </w:pPr>
    <w:r>
      <w:rPr>
        <w:sz w:val="20"/>
      </w:rPr>
      <mc:AlternateContent>
        <mc:Choice Requires="wps">
          <w:drawing>
            <wp:anchor distT="0" distB="0" distL="0" distR="0" simplePos="0" relativeHeight="25171046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25" name="Textbox 32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7C32F8E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wps:txbx>
                    <wps:bodyPr wrap="square" lIns="0" tIns="0" rIns="0" bIns="0" rtlCol="0">
                      <a:noAutofit/>
                    </wps:bodyPr>
                  </wps:wsp>
                </a:graphicData>
              </a:graphic>
            </wp:anchor>
          </w:drawing>
        </mc:Choice>
        <mc:Fallback>
          <w:pict>
            <v:shape id="Textbox 325" o:spid="_x0000_s1026" o:spt="202" type="#_x0000_t202" style="position:absolute;left:0pt;margin-left:495.3pt;margin-top:34.85pt;height:15.3pt;width:19pt;mso-position-horizontal-relative:page;mso-position-vertical-relative:page;z-index:-25160601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BZvXzltAEAAHcDAAAOAAAAAAAAAAEAIAAAACcBAABkcnMvZTJvRG9jLnhtbFBLBQYAAAAA&#10;BgAGAFkBAABNBQAAAAA=&#10;">
              <v:fill on="f" focussize="0,0"/>
              <v:stroke on="f"/>
              <v:imagedata o:title=""/>
              <o:lock v:ext="edit" aspectratio="f"/>
              <v:textbox inset="0mm,0mm,0mm,0mm">
                <w:txbxContent>
                  <w:p w14:paraId="7C32F8E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v:textbox>
            </v:shape>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7753E">
    <w:pPr>
      <w:pStyle w:val="6"/>
      <w:spacing w:line="14" w:lineRule="auto"/>
      <w:rPr>
        <w:sz w:val="20"/>
      </w:rPr>
    </w:pPr>
    <w:r>
      <w:rPr>
        <w:sz w:val="20"/>
      </w:rPr>
      <mc:AlternateContent>
        <mc:Choice Requires="wps">
          <w:drawing>
            <wp:anchor distT="0" distB="0" distL="0" distR="0" simplePos="0" relativeHeight="25171046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27" name="Textbox 327"/>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90045B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wps:txbx>
                    <wps:bodyPr wrap="square" lIns="0" tIns="0" rIns="0" bIns="0" rtlCol="0">
                      <a:noAutofit/>
                    </wps:bodyPr>
                  </wps:wsp>
                </a:graphicData>
              </a:graphic>
            </wp:anchor>
          </w:drawing>
        </mc:Choice>
        <mc:Fallback>
          <w:pict>
            <v:shape id="Textbox 327" o:spid="_x0000_s1026" o:spt="202" type="#_x0000_t202" style="position:absolute;left:0pt;margin-left:495.3pt;margin-top:34.85pt;height:15.3pt;width:19pt;mso-position-horizontal-relative:page;mso-position-vertical-relative:page;z-index:-25160601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PmDP5tAEAAHcDAAAOAAAAAAAAAAEAIAAAACcBAABkcnMvZTJvRG9jLnhtbFBLBQYAAAAA&#10;BgAGAFkBAABNBQAAAAA=&#10;">
              <v:fill on="f" focussize="0,0"/>
              <v:stroke on="f"/>
              <v:imagedata o:title=""/>
              <o:lock v:ext="edit" aspectratio="f"/>
              <v:textbox inset="0mm,0mm,0mm,0mm">
                <w:txbxContent>
                  <w:p w14:paraId="490045B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v:textbox>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1FB34">
    <w:pPr>
      <w:pStyle w:val="6"/>
      <w:spacing w:line="14" w:lineRule="auto"/>
      <w:rPr>
        <w:sz w:val="20"/>
      </w:rPr>
    </w:pPr>
    <w:r>
      <w:rPr>
        <w:sz w:val="20"/>
      </w:rPr>
      <mc:AlternateContent>
        <mc:Choice Requires="wps">
          <w:drawing>
            <wp:anchor distT="0" distB="0" distL="0" distR="0" simplePos="0" relativeHeight="25171148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31" name="Textbox 33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615F87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wps:txbx>
                    <wps:bodyPr wrap="square" lIns="0" tIns="0" rIns="0" bIns="0" rtlCol="0">
                      <a:noAutofit/>
                    </wps:bodyPr>
                  </wps:wsp>
                </a:graphicData>
              </a:graphic>
            </wp:anchor>
          </w:drawing>
        </mc:Choice>
        <mc:Fallback>
          <w:pict>
            <v:shape id="Textbox 331" o:spid="_x0000_s1026" o:spt="202" type="#_x0000_t202" style="position:absolute;left:0pt;margin-left:495.3pt;margin-top:34.85pt;height:15.3pt;width:19pt;mso-position-horizontal-relative:page;mso-position-vertical-relative:page;z-index:-25160499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N/KWtGzAQAAdwMAAA4AAAAAAAAAAQAgAAAAJwEAAGRycy9lMm9Eb2MueG1sUEsFBgAAAAAG&#10;AAYAWQEAAEwFAAAAAA==&#10;">
              <v:fill on="f" focussize="0,0"/>
              <v:stroke on="f"/>
              <v:imagedata o:title=""/>
              <o:lock v:ext="edit" aspectratio="f"/>
              <v:textbox inset="0mm,0mm,0mm,0mm">
                <w:txbxContent>
                  <w:p w14:paraId="2615F87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v:textbox>
            </v:shape>
          </w:pict>
        </mc:Fallback>
      </mc:AlternateConten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10584">
    <w:pPr>
      <w:pStyle w:val="6"/>
      <w:spacing w:line="14" w:lineRule="auto"/>
      <w:rPr>
        <w:sz w:val="20"/>
      </w:rPr>
    </w:pPr>
    <w:r>
      <w:rPr>
        <w:sz w:val="20"/>
      </w:rPr>
      <mc:AlternateContent>
        <mc:Choice Requires="wps">
          <w:drawing>
            <wp:anchor distT="0" distB="0" distL="0" distR="0" simplePos="0" relativeHeight="25171148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39" name="Textbox 33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B22D79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wps:txbx>
                    <wps:bodyPr wrap="square" lIns="0" tIns="0" rIns="0" bIns="0" rtlCol="0">
                      <a:noAutofit/>
                    </wps:bodyPr>
                  </wps:wsp>
                </a:graphicData>
              </a:graphic>
            </wp:anchor>
          </w:drawing>
        </mc:Choice>
        <mc:Fallback>
          <w:pict>
            <v:shape id="Textbox 339" o:spid="_x0000_s1026" o:spt="202" type="#_x0000_t202" style="position:absolute;left:0pt;margin-left:495.3pt;margin-top:34.85pt;height:15.3pt;width:19pt;mso-position-horizontal-relative:page;mso-position-vertical-relative:page;z-index:-25160499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HXGagtAEAAHcDAAAOAAAAAAAAAAEAIAAAACcBAABkcnMvZTJvRG9jLnhtbFBLBQYAAAAA&#10;BgAGAFkBAABNBQAAAAA=&#10;">
              <v:fill on="f" focussize="0,0"/>
              <v:stroke on="f"/>
              <v:imagedata o:title=""/>
              <o:lock v:ext="edit" aspectratio="f"/>
              <v:textbox inset="0mm,0mm,0mm,0mm">
                <w:txbxContent>
                  <w:p w14:paraId="2B22D79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v:textbox>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6CE19">
    <w:pPr>
      <w:pStyle w:val="6"/>
      <w:spacing w:line="14" w:lineRule="auto"/>
      <w:rPr>
        <w:sz w:val="20"/>
      </w:rPr>
    </w:pPr>
    <w:r>
      <w:rPr>
        <w:sz w:val="20"/>
      </w:rPr>
      <mc:AlternateContent>
        <mc:Choice Requires="wps">
          <w:drawing>
            <wp:anchor distT="0" distB="0" distL="0" distR="0" simplePos="0" relativeHeight="25171251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42" name="Textbox 34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8AB393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wrap="square" lIns="0" tIns="0" rIns="0" bIns="0" rtlCol="0">
                      <a:noAutofit/>
                    </wps:bodyPr>
                  </wps:wsp>
                </a:graphicData>
              </a:graphic>
            </wp:anchor>
          </w:drawing>
        </mc:Choice>
        <mc:Fallback>
          <w:pict>
            <v:shape id="Textbox 342" o:spid="_x0000_s1026" o:spt="202" type="#_x0000_t202" style="position:absolute;left:0pt;margin-left:495.3pt;margin-top:34.85pt;height:15.3pt;width:19pt;mso-position-horizontal-relative:page;mso-position-vertical-relative:page;z-index:-25160396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NTKGuSzAQAAdwMAAA4AAAAAAAAAAQAgAAAAJwEAAGRycy9lMm9Eb2MueG1sUEsFBgAAAAAG&#10;AAYAWQEAAEwFAAAAAA==&#10;">
              <v:fill on="f" focussize="0,0"/>
              <v:stroke on="f"/>
              <v:imagedata o:title=""/>
              <o:lock v:ext="edit" aspectratio="f"/>
              <v:textbox inset="0mm,0mm,0mm,0mm">
                <w:txbxContent>
                  <w:p w14:paraId="08AB393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v:shape>
          </w:pict>
        </mc:Fallback>
      </mc:AlternateConten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D0F19">
    <w:pPr>
      <w:pStyle w:val="6"/>
      <w:spacing w:line="14" w:lineRule="auto"/>
      <w:rPr>
        <w:sz w:val="2"/>
      </w:rPr>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B201B">
    <w:pPr>
      <w:pStyle w:val="6"/>
      <w:spacing w:line="14" w:lineRule="auto"/>
      <w:rPr>
        <w:sz w:val="20"/>
      </w:rPr>
    </w:pPr>
    <w:r>
      <w:rPr>
        <w:sz w:val="20"/>
      </w:rPr>
      <mc:AlternateContent>
        <mc:Choice Requires="wps">
          <w:drawing>
            <wp:anchor distT="0" distB="0" distL="0" distR="0" simplePos="0" relativeHeight="251712512" behindDoc="1" locked="0" layoutInCell="1" allowOverlap="1">
              <wp:simplePos x="0" y="0"/>
              <wp:positionH relativeFrom="page">
                <wp:posOffset>6239510</wp:posOffset>
              </wp:positionH>
              <wp:positionV relativeFrom="page">
                <wp:posOffset>442595</wp:posOffset>
              </wp:positionV>
              <wp:extent cx="292100" cy="194310"/>
              <wp:effectExtent l="0" t="0" r="0" b="0"/>
              <wp:wrapNone/>
              <wp:docPr id="345" name="Textbox 345"/>
              <wp:cNvGraphicFramePr/>
              <a:graphic xmlns:a="http://schemas.openxmlformats.org/drawingml/2006/main">
                <a:graphicData uri="http://schemas.microsoft.com/office/word/2010/wordprocessingShape">
                  <wps:wsp>
                    <wps:cNvSpPr txBox="1"/>
                    <wps:spPr>
                      <a:xfrm>
                        <a:off x="0" y="0"/>
                        <a:ext cx="292100" cy="194310"/>
                      </a:xfrm>
                      <a:prstGeom prst="rect">
                        <a:avLst/>
                      </a:prstGeom>
                    </wps:spPr>
                    <wps:txbx>
                      <w:txbxContent>
                        <w:p w14:paraId="2AD4440A">
                          <w:pPr>
                            <w:pStyle w:val="6"/>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id="Textbox 345" o:spid="_x0000_s1026" o:spt="202" type="#_x0000_t202" style="position:absolute;left:0pt;margin-left:491.3pt;margin-top:34.85pt;height:15.3pt;width:23pt;mso-position-horizontal-relative:page;mso-position-vertical-relative:page;z-index:-251603968;mso-width-relative:page;mso-height-relative:page;" filled="f" stroked="f" coordsize="21600,21600" o:gfxdata="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NuefqbYAAAACwEAAA8AAAAAAAAAAQAgAAAAIgAAAGRycy9kb3ducmV2LnhtbFBLAQIUABQAAAAI&#10;AIdO4kBp26+ptAEAAHcDAAAOAAAAAAAAAAEAIAAAACcBAABkcnMvZTJvRG9jLnhtbFBLBQYAAAAA&#10;BgAGAFkBAABNBQAAAAA=&#10;">
              <v:fill on="f" focussize="0,0"/>
              <v:stroke on="f"/>
              <v:imagedata o:title=""/>
              <o:lock v:ext="edit" aspectratio="f"/>
              <v:textbox inset="0mm,0mm,0mm,0mm">
                <w:txbxContent>
                  <w:p w14:paraId="2AD4440A">
                    <w:pPr>
                      <w:pStyle w:val="6"/>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v:shape>
          </w:pict>
        </mc:Fallback>
      </mc:AlternateConten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C938C">
    <w:pPr>
      <w:pStyle w:val="6"/>
      <w:spacing w:line="14" w:lineRule="auto"/>
      <w:rPr>
        <w:sz w:val="20"/>
      </w:rPr>
    </w:pPr>
    <w:r>
      <w:rPr>
        <w:sz w:val="20"/>
      </w:rPr>
      <mc:AlternateContent>
        <mc:Choice Requires="wps">
          <w:drawing>
            <wp:anchor distT="0" distB="0" distL="0" distR="0" simplePos="0" relativeHeight="25171353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47" name="Textbox 347"/>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793504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wps:txbx>
                    <wps:bodyPr wrap="square" lIns="0" tIns="0" rIns="0" bIns="0" rtlCol="0">
                      <a:noAutofit/>
                    </wps:bodyPr>
                  </wps:wsp>
                </a:graphicData>
              </a:graphic>
            </wp:anchor>
          </w:drawing>
        </mc:Choice>
        <mc:Fallback>
          <w:pict>
            <v:shape id="Textbox 347" o:spid="_x0000_s1026" o:spt="202" type="#_x0000_t202" style="position:absolute;left:0pt;margin-left:495.3pt;margin-top:34.85pt;height:15.3pt;width:19pt;mso-position-horizontal-relative:page;mso-position-vertical-relative:page;z-index:-25160294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zE6PStAEAAHcDAAAOAAAAAAAAAAEAIAAAACcBAABkcnMvZTJvRG9jLnhtbFBLBQYAAAAA&#10;BgAGAFkBAABNBQAAAAA=&#10;">
              <v:fill on="f" focussize="0,0"/>
              <v:stroke on="f"/>
              <v:imagedata o:title=""/>
              <o:lock v:ext="edit" aspectratio="f"/>
              <v:textbox inset="0mm,0mm,0mm,0mm">
                <w:txbxContent>
                  <w:p w14:paraId="3793504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v:textbox>
            </v:shape>
          </w:pict>
        </mc:Fallback>
      </mc:AlternateConten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A7E8D">
    <w:pPr>
      <w:pStyle w:val="6"/>
      <w:spacing w:line="14" w:lineRule="auto"/>
      <w:rPr>
        <w:sz w:val="20"/>
      </w:rPr>
    </w:pPr>
    <w:r>
      <w:rPr>
        <w:sz w:val="20"/>
      </w:rPr>
      <mc:AlternateContent>
        <mc:Choice Requires="wps">
          <w:drawing>
            <wp:anchor distT="0" distB="0" distL="0" distR="0" simplePos="0" relativeHeight="25171353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49" name="Textbox 34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EFD36A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78</w:t>
                          </w:r>
                          <w:r>
                            <w:rPr>
                              <w:spacing w:val="-5"/>
                            </w:rPr>
                            <w:fldChar w:fldCharType="end"/>
                          </w:r>
                        </w:p>
                      </w:txbxContent>
                    </wps:txbx>
                    <wps:bodyPr wrap="square" lIns="0" tIns="0" rIns="0" bIns="0" rtlCol="0">
                      <a:noAutofit/>
                    </wps:bodyPr>
                  </wps:wsp>
                </a:graphicData>
              </a:graphic>
            </wp:anchor>
          </w:drawing>
        </mc:Choice>
        <mc:Fallback>
          <w:pict>
            <v:shape id="Textbox 349" o:spid="_x0000_s1026" o:spt="202" type="#_x0000_t202" style="position:absolute;left:0pt;margin-left:495.3pt;margin-top:34.85pt;height:15.3pt;width:19pt;mso-position-horizontal-relative:page;mso-position-vertical-relative:page;z-index:-25160294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R606HtAEAAHcDAAAOAAAAAAAAAAEAIAAAACcBAABkcnMvZTJvRG9jLnhtbFBLBQYAAAAA&#10;BgAGAFkBAABNBQAAAAA=&#10;">
              <v:fill on="f" focussize="0,0"/>
              <v:stroke on="f"/>
              <v:imagedata o:title=""/>
              <o:lock v:ext="edit" aspectratio="f"/>
              <v:textbox inset="0mm,0mm,0mm,0mm">
                <w:txbxContent>
                  <w:p w14:paraId="6EFD36A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78</w:t>
                    </w:r>
                    <w:r>
                      <w:rPr>
                        <w:spacing w:val="-5"/>
                      </w:rPr>
                      <w:fldChar w:fldCharType="end"/>
                    </w:r>
                  </w:p>
                </w:txbxContent>
              </v:textbox>
            </v:shape>
          </w:pict>
        </mc:Fallback>
      </mc:AlternateConten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86A51">
    <w:pPr>
      <w:pStyle w:val="6"/>
      <w:spacing w:line="14" w:lineRule="auto"/>
      <w:rPr>
        <w:sz w:val="20"/>
      </w:rPr>
    </w:pPr>
    <w:r>
      <w:rPr>
        <w:sz w:val="20"/>
      </w:rPr>
      <mc:AlternateContent>
        <mc:Choice Requires="wps">
          <w:drawing>
            <wp:anchor distT="0" distB="0" distL="0" distR="0" simplePos="0" relativeHeight="25171456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51" name="Textbox 35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3AA06EC">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79</w:t>
                          </w:r>
                          <w:r>
                            <w:rPr>
                              <w:spacing w:val="-5"/>
                            </w:rPr>
                            <w:fldChar w:fldCharType="end"/>
                          </w:r>
                        </w:p>
                      </w:txbxContent>
                    </wps:txbx>
                    <wps:bodyPr wrap="square" lIns="0" tIns="0" rIns="0" bIns="0" rtlCol="0">
                      <a:noAutofit/>
                    </wps:bodyPr>
                  </wps:wsp>
                </a:graphicData>
              </a:graphic>
            </wp:anchor>
          </w:drawing>
        </mc:Choice>
        <mc:Fallback>
          <w:pict>
            <v:shape id="Textbox 351" o:spid="_x0000_s1026" o:spt="202" type="#_x0000_t202" style="position:absolute;left:0pt;margin-left:495.3pt;margin-top:34.85pt;height:15.3pt;width:19pt;mso-position-horizontal-relative:page;mso-position-vertical-relative:page;z-index:-25160192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jQcr6tAEAAHcDAAAOAAAAAAAAAAEAIAAAACcBAABkcnMvZTJvRG9jLnhtbFBLBQYAAAAA&#10;BgAGAFkBAABNBQAAAAA=&#10;">
              <v:fill on="f" focussize="0,0"/>
              <v:stroke on="f"/>
              <v:imagedata o:title=""/>
              <o:lock v:ext="edit" aspectratio="f"/>
              <v:textbox inset="0mm,0mm,0mm,0mm">
                <w:txbxContent>
                  <w:p w14:paraId="53AA06EC">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79</w:t>
                    </w:r>
                    <w:r>
                      <w:rPr>
                        <w:spacing w:val="-5"/>
                      </w:rPr>
                      <w:fldChar w:fldCharType="end"/>
                    </w:r>
                  </w:p>
                </w:txbxContent>
              </v:textbox>
            </v:shape>
          </w:pict>
        </mc:Fallback>
      </mc:AlternateConten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5D2BD">
    <w:pPr>
      <w:pStyle w:val="6"/>
      <w:spacing w:line="14" w:lineRule="auto"/>
      <w:rPr>
        <w:sz w:val="20"/>
      </w:rPr>
    </w:pPr>
    <w:r>
      <w:rPr>
        <w:sz w:val="20"/>
      </w:rPr>
      <mc:AlternateContent>
        <mc:Choice Requires="wps">
          <w:drawing>
            <wp:anchor distT="0" distB="0" distL="0" distR="0" simplePos="0" relativeHeight="25171456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54" name="Textbox 354"/>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0DF986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wps:txbx>
                    <wps:bodyPr wrap="square" lIns="0" tIns="0" rIns="0" bIns="0" rtlCol="0">
                      <a:noAutofit/>
                    </wps:bodyPr>
                  </wps:wsp>
                </a:graphicData>
              </a:graphic>
            </wp:anchor>
          </w:drawing>
        </mc:Choice>
        <mc:Fallback>
          <w:pict>
            <v:shape id="Textbox 354" o:spid="_x0000_s1026" o:spt="202" type="#_x0000_t202" style="position:absolute;left:0pt;margin-left:495.3pt;margin-top:34.85pt;height:15.3pt;width:19pt;mso-position-horizontal-relative:page;mso-position-vertical-relative:page;z-index:-25160192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MSYc8yzAQAAdwMAAA4AAAAAAAAAAQAgAAAAJwEAAGRycy9lMm9Eb2MueG1sUEsFBgAAAAAG&#10;AAYAWQEAAEwFAAAAAA==&#10;">
              <v:fill on="f" focussize="0,0"/>
              <v:stroke on="f"/>
              <v:imagedata o:title=""/>
              <o:lock v:ext="edit" aspectratio="f"/>
              <v:textbox inset="0mm,0mm,0mm,0mm">
                <w:txbxContent>
                  <w:p w14:paraId="60DF986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80</w:t>
                    </w:r>
                    <w:r>
                      <w:rPr>
                        <w:spacing w:val="-5"/>
                      </w:rPr>
                      <w:fldChar w:fldCharType="end"/>
                    </w:r>
                  </w:p>
                </w:txbxContent>
              </v:textbox>
            </v:shape>
          </w:pict>
        </mc:Fallback>
      </mc:AlternateConten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0F44D">
    <w:pPr>
      <w:pStyle w:val="6"/>
      <w:spacing w:line="14" w:lineRule="auto"/>
      <w:rPr>
        <w:sz w:val="20"/>
      </w:rPr>
    </w:pPr>
    <w:r>
      <w:rPr>
        <w:sz w:val="20"/>
      </w:rPr>
      <mc:AlternateContent>
        <mc:Choice Requires="wps">
          <w:drawing>
            <wp:anchor distT="0" distB="0" distL="0" distR="0" simplePos="0" relativeHeight="25171558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58" name="Textbox 35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6467E1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81</w:t>
                          </w:r>
                          <w:r>
                            <w:rPr>
                              <w:spacing w:val="-5"/>
                            </w:rPr>
                            <w:fldChar w:fldCharType="end"/>
                          </w:r>
                        </w:p>
                      </w:txbxContent>
                    </wps:txbx>
                    <wps:bodyPr wrap="square" lIns="0" tIns="0" rIns="0" bIns="0" rtlCol="0">
                      <a:noAutofit/>
                    </wps:bodyPr>
                  </wps:wsp>
                </a:graphicData>
              </a:graphic>
            </wp:anchor>
          </w:drawing>
        </mc:Choice>
        <mc:Fallback>
          <w:pict>
            <v:shape id="Textbox 358" o:spid="_x0000_s1026" o:spt="202" type="#_x0000_t202" style="position:absolute;left:0pt;margin-left:495.3pt;margin-top:34.85pt;height:15.3pt;width:19pt;mso-position-horizontal-relative:page;mso-position-vertical-relative:page;z-index:-25160089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wRdGFtAEAAHcDAAAOAAAAAAAAAAEAIAAAACcBAABkcnMvZTJvRG9jLnhtbFBLBQYAAAAA&#10;BgAGAFkBAABNBQAAAAA=&#10;">
              <v:fill on="f" focussize="0,0"/>
              <v:stroke on="f"/>
              <v:imagedata o:title=""/>
              <o:lock v:ext="edit" aspectratio="f"/>
              <v:textbox inset="0mm,0mm,0mm,0mm">
                <w:txbxContent>
                  <w:p w14:paraId="26467E1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81</w:t>
                    </w:r>
                    <w:r>
                      <w:rPr>
                        <w:spacing w:val="-5"/>
                      </w:rPr>
                      <w:fldChar w:fldCharType="end"/>
                    </w:r>
                  </w:p>
                </w:txbxContent>
              </v:textbox>
            </v:shape>
          </w:pict>
        </mc:Fallback>
      </mc:AlternateConten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2D6C9">
    <w:pPr>
      <w:pStyle w:val="6"/>
      <w:spacing w:line="14" w:lineRule="auto"/>
      <w:rPr>
        <w:sz w:val="20"/>
      </w:rPr>
    </w:pPr>
    <w:r>
      <w:rPr>
        <w:sz w:val="20"/>
      </w:rPr>
      <mc:AlternateContent>
        <mc:Choice Requires="wps">
          <w:drawing>
            <wp:anchor distT="0" distB="0" distL="0" distR="0" simplePos="0" relativeHeight="25171558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61" name="Textbox 36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A98BBA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82</w:t>
                          </w:r>
                          <w:r>
                            <w:rPr>
                              <w:spacing w:val="-5"/>
                            </w:rPr>
                            <w:fldChar w:fldCharType="end"/>
                          </w:r>
                        </w:p>
                      </w:txbxContent>
                    </wps:txbx>
                    <wps:bodyPr wrap="square" lIns="0" tIns="0" rIns="0" bIns="0" rtlCol="0">
                      <a:noAutofit/>
                    </wps:bodyPr>
                  </wps:wsp>
                </a:graphicData>
              </a:graphic>
            </wp:anchor>
          </w:drawing>
        </mc:Choice>
        <mc:Fallback>
          <w:pict>
            <v:shape id="Textbox 361" o:spid="_x0000_s1026" o:spt="202" type="#_x0000_t202" style="position:absolute;left:0pt;margin-left:495.3pt;margin-top:34.85pt;height:15.3pt;width:19pt;mso-position-horizontal-relative:page;mso-position-vertical-relative:page;z-index:-25160089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dBALvtAEAAHcDAAAOAAAAAAAAAAEAIAAAACcBAABkcnMvZTJvRG9jLnhtbFBLBQYAAAAA&#10;BgAGAFkBAABNBQAAAAA=&#10;">
              <v:fill on="f" focussize="0,0"/>
              <v:stroke on="f"/>
              <v:imagedata o:title=""/>
              <o:lock v:ext="edit" aspectratio="f"/>
              <v:textbox inset="0mm,0mm,0mm,0mm">
                <w:txbxContent>
                  <w:p w14:paraId="6A98BBA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82</w:t>
                    </w:r>
                    <w:r>
                      <w:rPr>
                        <w:spacing w:val="-5"/>
                      </w:rPr>
                      <w:fldChar w:fldCharType="end"/>
                    </w:r>
                  </w:p>
                </w:txbxContent>
              </v:textbox>
            </v:shape>
          </w:pict>
        </mc:Fallback>
      </mc:AlternateConten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6A94">
    <w:pPr>
      <w:pStyle w:val="6"/>
      <w:spacing w:line="14" w:lineRule="auto"/>
      <w:rPr>
        <w:sz w:val="20"/>
      </w:rPr>
    </w:pPr>
    <w:r>
      <w:rPr>
        <w:sz w:val="20"/>
      </w:rPr>
      <mc:AlternateContent>
        <mc:Choice Requires="wps">
          <w:drawing>
            <wp:anchor distT="0" distB="0" distL="0" distR="0" simplePos="0" relativeHeight="25171660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64" name="Textbox 364"/>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E4DFAD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83</w:t>
                          </w:r>
                          <w:r>
                            <w:rPr>
                              <w:spacing w:val="-5"/>
                            </w:rPr>
                            <w:fldChar w:fldCharType="end"/>
                          </w:r>
                        </w:p>
                      </w:txbxContent>
                    </wps:txbx>
                    <wps:bodyPr wrap="square" lIns="0" tIns="0" rIns="0" bIns="0" rtlCol="0">
                      <a:noAutofit/>
                    </wps:bodyPr>
                  </wps:wsp>
                </a:graphicData>
              </a:graphic>
            </wp:anchor>
          </w:drawing>
        </mc:Choice>
        <mc:Fallback>
          <w:pict>
            <v:shape id="Textbox 364" o:spid="_x0000_s1026" o:spt="202" type="#_x0000_t202" style="position:absolute;left:0pt;margin-left:495.3pt;margin-top:34.85pt;height:15.3pt;width:19pt;mso-position-horizontal-relative:page;mso-position-vertical-relative:page;z-index:-25159987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63bvZtAEAAHcDAAAOAAAAAAAAAAEAIAAAACcBAABkcnMvZTJvRG9jLnhtbFBLBQYAAAAA&#10;BgAGAFkBAABNBQAAAAA=&#10;">
              <v:fill on="f" focussize="0,0"/>
              <v:stroke on="f"/>
              <v:imagedata o:title=""/>
              <o:lock v:ext="edit" aspectratio="f"/>
              <v:textbox inset="0mm,0mm,0mm,0mm">
                <w:txbxContent>
                  <w:p w14:paraId="3E4DFAD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83</w:t>
                    </w:r>
                    <w:r>
                      <w:rPr>
                        <w:spacing w:val="-5"/>
                      </w:rPr>
                      <w:fldChar w:fldCharType="end"/>
                    </w:r>
                  </w:p>
                </w:txbxContent>
              </v:textbox>
            </v:shape>
          </w:pict>
        </mc:Fallback>
      </mc:AlternateConten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94F1F">
    <w:pPr>
      <w:pStyle w:val="6"/>
      <w:spacing w:line="14" w:lineRule="auto"/>
      <w:rPr>
        <w:sz w:val="20"/>
      </w:rPr>
    </w:pPr>
    <w:r>
      <w:rPr>
        <w:sz w:val="20"/>
      </w:rPr>
      <mc:AlternateContent>
        <mc:Choice Requires="wps">
          <w:drawing>
            <wp:anchor distT="0" distB="0" distL="0" distR="0" simplePos="0" relativeHeight="25171660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66" name="Textbox 36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E12042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84</w:t>
                          </w:r>
                          <w:r>
                            <w:rPr>
                              <w:spacing w:val="-5"/>
                            </w:rPr>
                            <w:fldChar w:fldCharType="end"/>
                          </w:r>
                        </w:p>
                      </w:txbxContent>
                    </wps:txbx>
                    <wps:bodyPr wrap="square" lIns="0" tIns="0" rIns="0" bIns="0" rtlCol="0">
                      <a:noAutofit/>
                    </wps:bodyPr>
                  </wps:wsp>
                </a:graphicData>
              </a:graphic>
            </wp:anchor>
          </w:drawing>
        </mc:Choice>
        <mc:Fallback>
          <w:pict>
            <v:shape id="Textbox 366" o:spid="_x0000_s1026" o:spt="202" type="#_x0000_t202" style="position:absolute;left:0pt;margin-left:495.3pt;margin-top:34.85pt;height:15.3pt;width:19pt;mso-position-horizontal-relative:page;mso-position-vertical-relative:page;z-index:-25159987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s+PTFtAEAAHcDAAAOAAAAAAAAAAEAIAAAACcBAABkcnMvZTJvRG9jLnhtbFBLBQYAAAAA&#10;BgAGAFkBAABNBQAAAAA=&#10;">
              <v:fill on="f" focussize="0,0"/>
              <v:stroke on="f"/>
              <v:imagedata o:title=""/>
              <o:lock v:ext="edit" aspectratio="f"/>
              <v:textbox inset="0mm,0mm,0mm,0mm">
                <w:txbxContent>
                  <w:p w14:paraId="1E12042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84</w:t>
                    </w:r>
                    <w:r>
                      <w:rPr>
                        <w:spacing w:val="-5"/>
                      </w:rPr>
                      <w:fldChar w:fldCharType="end"/>
                    </w:r>
                  </w:p>
                </w:txbxContent>
              </v:textbox>
            </v:shape>
          </w:pict>
        </mc:Fallback>
      </mc:AlternateConten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6053E">
    <w:pPr>
      <w:pStyle w:val="6"/>
      <w:spacing w:line="14" w:lineRule="auto"/>
      <w:rPr>
        <w:sz w:val="20"/>
      </w:rPr>
    </w:pPr>
    <w:r>
      <w:rPr>
        <w:sz w:val="20"/>
      </w:rPr>
      <mc:AlternateContent>
        <mc:Choice Requires="wps">
          <w:drawing>
            <wp:anchor distT="0" distB="0" distL="0" distR="0" simplePos="0" relativeHeight="25171763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69" name="Textbox 36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3B0B545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85</w:t>
                          </w:r>
                          <w:r>
                            <w:rPr>
                              <w:spacing w:val="-5"/>
                            </w:rPr>
                            <w:fldChar w:fldCharType="end"/>
                          </w:r>
                        </w:p>
                      </w:txbxContent>
                    </wps:txbx>
                    <wps:bodyPr wrap="square" lIns="0" tIns="0" rIns="0" bIns="0" rtlCol="0">
                      <a:noAutofit/>
                    </wps:bodyPr>
                  </wps:wsp>
                </a:graphicData>
              </a:graphic>
            </wp:anchor>
          </w:drawing>
        </mc:Choice>
        <mc:Fallback>
          <w:pict>
            <v:shape id="Textbox 369" o:spid="_x0000_s1026" o:spt="202" type="#_x0000_t202" style="position:absolute;left:0pt;margin-left:495.3pt;margin-top:34.85pt;height:15.3pt;width:19pt;mso-position-horizontal-relative:page;mso-position-vertical-relative:page;z-index:-25159884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Fkj6etAEAAHcDAAAOAAAAAAAAAAEAIAAAACcBAABkcnMvZTJvRG9jLnhtbFBLBQYAAAAA&#10;BgAGAFkBAABNBQAAAAA=&#10;">
              <v:fill on="f" focussize="0,0"/>
              <v:stroke on="f"/>
              <v:imagedata o:title=""/>
              <o:lock v:ext="edit" aspectratio="f"/>
              <v:textbox inset="0mm,0mm,0mm,0mm">
                <w:txbxContent>
                  <w:p w14:paraId="3B0B545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85</w:t>
                    </w:r>
                    <w:r>
                      <w:rPr>
                        <w:spacing w:val="-5"/>
                      </w:rPr>
                      <w:fldChar w:fldCharType="end"/>
                    </w:r>
                  </w:p>
                </w:txbxContent>
              </v:textbox>
            </v:shape>
          </w:pict>
        </mc:Fallback>
      </mc:AlternateConten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B5C6B">
    <w:pPr>
      <w:pStyle w:val="6"/>
      <w:spacing w:line="14" w:lineRule="auto"/>
      <w:rPr>
        <w:sz w:val="20"/>
      </w:rPr>
    </w:pPr>
    <w:r>
      <w:rPr>
        <w:sz w:val="20"/>
      </w:rPr>
      <mc:AlternateContent>
        <mc:Choice Requires="wps">
          <w:drawing>
            <wp:anchor distT="0" distB="0" distL="0" distR="0" simplePos="0" relativeHeight="25171763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71" name="Textbox 371"/>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3B4303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86</w:t>
                          </w:r>
                          <w:r>
                            <w:rPr>
                              <w:spacing w:val="-5"/>
                            </w:rPr>
                            <w:fldChar w:fldCharType="end"/>
                          </w:r>
                        </w:p>
                      </w:txbxContent>
                    </wps:txbx>
                    <wps:bodyPr wrap="square" lIns="0" tIns="0" rIns="0" bIns="0" rtlCol="0">
                      <a:noAutofit/>
                    </wps:bodyPr>
                  </wps:wsp>
                </a:graphicData>
              </a:graphic>
            </wp:anchor>
          </w:drawing>
        </mc:Choice>
        <mc:Fallback>
          <w:pict>
            <v:shape id="Textbox 371" o:spid="_x0000_s1026" o:spt="202" type="#_x0000_t202" style="position:absolute;left:0pt;margin-left:495.3pt;margin-top:34.85pt;height:15.3pt;width:19pt;mso-position-horizontal-relative:page;mso-position-vertical-relative:page;z-index:-25159884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B3OLrjtAEAAHcDAAAOAAAAAAAAAAEAIAAAACcBAABkcnMvZTJvRG9jLnhtbFBLBQYAAAAA&#10;BgAGAFkBAABNBQAAAAA=&#10;">
              <v:fill on="f" focussize="0,0"/>
              <v:stroke on="f"/>
              <v:imagedata o:title=""/>
              <o:lock v:ext="edit" aspectratio="f"/>
              <v:textbox inset="0mm,0mm,0mm,0mm">
                <w:txbxContent>
                  <w:p w14:paraId="13B4303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86</w:t>
                    </w:r>
                    <w:r>
                      <w:rPr>
                        <w:spacing w:val="-5"/>
                      </w:rPr>
                      <w:fldChar w:fldCharType="end"/>
                    </w:r>
                  </w:p>
                </w:txbxContent>
              </v:textbox>
            </v:shape>
          </w:pict>
        </mc:Fallback>
      </mc:AlternateConten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F2C50">
    <w:pPr>
      <w:pStyle w:val="6"/>
      <w:spacing w:line="14" w:lineRule="auto"/>
      <w:rPr>
        <w:sz w:val="20"/>
      </w:rPr>
    </w:pPr>
    <w:r>
      <w:rPr>
        <w:sz w:val="20"/>
      </w:rPr>
      <mc:AlternateContent>
        <mc:Choice Requires="wps">
          <w:drawing>
            <wp:anchor distT="0" distB="0" distL="0" distR="0" simplePos="0" relativeHeight="25171865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73" name="Textbox 373"/>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7CA67E9C">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87</w:t>
                          </w:r>
                          <w:r>
                            <w:rPr>
                              <w:spacing w:val="-5"/>
                            </w:rPr>
                            <w:fldChar w:fldCharType="end"/>
                          </w:r>
                        </w:p>
                      </w:txbxContent>
                    </wps:txbx>
                    <wps:bodyPr wrap="square" lIns="0" tIns="0" rIns="0" bIns="0" rtlCol="0">
                      <a:noAutofit/>
                    </wps:bodyPr>
                  </wps:wsp>
                </a:graphicData>
              </a:graphic>
            </wp:anchor>
          </w:drawing>
        </mc:Choice>
        <mc:Fallback>
          <w:pict>
            <v:shape id="Textbox 373" o:spid="_x0000_s1026" o:spt="202" type="#_x0000_t202" style="position:absolute;left:0pt;margin-left:495.3pt;margin-top:34.85pt;height:15.3pt;width:19pt;mso-position-horizontal-relative:page;mso-position-vertical-relative:page;z-index:-25159782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hHfX/tAEAAHcDAAAOAAAAAAAAAAEAIAAAACcBAABkcnMvZTJvRG9jLnhtbFBLBQYAAAAA&#10;BgAGAFkBAABNBQAAAAA=&#10;">
              <v:fill on="f" focussize="0,0"/>
              <v:stroke on="f"/>
              <v:imagedata o:title=""/>
              <o:lock v:ext="edit" aspectratio="f"/>
              <v:textbox inset="0mm,0mm,0mm,0mm">
                <w:txbxContent>
                  <w:p w14:paraId="7CA67E9C">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87</w:t>
                    </w:r>
                    <w:r>
                      <w:rPr>
                        <w:spacing w:val="-5"/>
                      </w:rPr>
                      <w:fldChar w:fldCharType="end"/>
                    </w:r>
                  </w:p>
                </w:txbxContent>
              </v:textbox>
            </v:shape>
          </w:pict>
        </mc:Fallback>
      </mc:AlternateConten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E6054">
    <w:pPr>
      <w:pStyle w:val="6"/>
      <w:spacing w:line="14" w:lineRule="auto"/>
      <w:rPr>
        <w:sz w:val="20"/>
      </w:rPr>
    </w:pPr>
    <w:r>
      <w:rPr>
        <w:sz w:val="20"/>
      </w:rPr>
      <mc:AlternateContent>
        <mc:Choice Requires="wps">
          <w:drawing>
            <wp:anchor distT="0" distB="0" distL="0" distR="0" simplePos="0" relativeHeight="25171865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76" name="Textbox 37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773AC6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88</w:t>
                          </w:r>
                          <w:r>
                            <w:rPr>
                              <w:spacing w:val="-5"/>
                            </w:rPr>
                            <w:fldChar w:fldCharType="end"/>
                          </w:r>
                        </w:p>
                      </w:txbxContent>
                    </wps:txbx>
                    <wps:bodyPr wrap="square" lIns="0" tIns="0" rIns="0" bIns="0" rtlCol="0">
                      <a:noAutofit/>
                    </wps:bodyPr>
                  </wps:wsp>
                </a:graphicData>
              </a:graphic>
            </wp:anchor>
          </w:drawing>
        </mc:Choice>
        <mc:Fallback>
          <w:pict>
            <v:shape id="Textbox 376" o:spid="_x0000_s1026" o:spt="202" type="#_x0000_t202" style="position:absolute;left:0pt;margin-left:495.3pt;margin-top:34.85pt;height:15.3pt;width:19pt;mso-position-horizontal-relative:page;mso-position-vertical-relative:page;z-index:-25159782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GxEzJtAEAAHcDAAAOAAAAAAAAAAEAIAAAACcBAABkcnMvZTJvRG9jLnhtbFBLBQYAAAAA&#10;BgAGAFkBAABNBQAAAAA=&#10;">
              <v:fill on="f" focussize="0,0"/>
              <v:stroke on="f"/>
              <v:imagedata o:title=""/>
              <o:lock v:ext="edit" aspectratio="f"/>
              <v:textbox inset="0mm,0mm,0mm,0mm">
                <w:txbxContent>
                  <w:p w14:paraId="6773AC6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88</w:t>
                    </w:r>
                    <w:r>
                      <w:rPr>
                        <w:spacing w:val="-5"/>
                      </w:rPr>
                      <w:fldChar w:fldCharType="end"/>
                    </w:r>
                  </w:p>
                </w:txbxContent>
              </v:textbox>
            </v:shape>
          </w:pict>
        </mc:Fallback>
      </mc:AlternateConten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74459">
    <w:pPr>
      <w:pStyle w:val="6"/>
      <w:spacing w:line="14" w:lineRule="auto"/>
      <w:rPr>
        <w:sz w:val="20"/>
      </w:rPr>
    </w:pPr>
    <w:r>
      <w:rPr>
        <w:sz w:val="20"/>
      </w:rPr>
      <mc:AlternateContent>
        <mc:Choice Requires="wps">
          <w:drawing>
            <wp:anchor distT="0" distB="0" distL="0" distR="0" simplePos="0" relativeHeight="25171968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79" name="Textbox 379"/>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25E38A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89</w:t>
                          </w:r>
                          <w:r>
                            <w:rPr>
                              <w:spacing w:val="-5"/>
                            </w:rPr>
                            <w:fldChar w:fldCharType="end"/>
                          </w:r>
                        </w:p>
                      </w:txbxContent>
                    </wps:txbx>
                    <wps:bodyPr wrap="square" lIns="0" tIns="0" rIns="0" bIns="0" rtlCol="0">
                      <a:noAutofit/>
                    </wps:bodyPr>
                  </wps:wsp>
                </a:graphicData>
              </a:graphic>
            </wp:anchor>
          </w:drawing>
        </mc:Choice>
        <mc:Fallback>
          <w:pict>
            <v:shape id="Textbox 379" o:spid="_x0000_s1026" o:spt="202" type="#_x0000_t202" style="position:absolute;left:0pt;margin-left:495.3pt;margin-top:34.85pt;height:15.3pt;width:19pt;mso-position-horizontal-relative:page;mso-position-vertical-relative:page;z-index:-25159680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vroaStAEAAHcDAAAOAAAAAAAAAAEAIAAAACcBAABkcnMvZTJvRG9jLnhtbFBLBQYAAAAA&#10;BgAGAFkBAABNBQAAAAA=&#10;">
              <v:fill on="f" focussize="0,0"/>
              <v:stroke on="f"/>
              <v:imagedata o:title=""/>
              <o:lock v:ext="edit" aspectratio="f"/>
              <v:textbox inset="0mm,0mm,0mm,0mm">
                <w:txbxContent>
                  <w:p w14:paraId="425E38A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89</w:t>
                    </w:r>
                    <w:r>
                      <w:rPr>
                        <w:spacing w:val="-5"/>
                      </w:rPr>
                      <w:fldChar w:fldCharType="end"/>
                    </w:r>
                  </w:p>
                </w:txbxContent>
              </v:textbox>
            </v:shape>
          </w:pict>
        </mc:Fallback>
      </mc:AlternateConten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89043">
    <w:pPr>
      <w:pStyle w:val="6"/>
      <w:spacing w:line="14" w:lineRule="auto"/>
      <w:rPr>
        <w:sz w:val="20"/>
      </w:rPr>
    </w:pPr>
    <w:r>
      <w:rPr>
        <w:sz w:val="20"/>
      </w:rPr>
      <mc:AlternateContent>
        <mc:Choice Requires="wps">
          <w:drawing>
            <wp:anchor distT="0" distB="0" distL="0" distR="0" simplePos="0" relativeHeight="25171968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82" name="Textbox 38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041328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90</w:t>
                          </w:r>
                          <w:r>
                            <w:rPr>
                              <w:spacing w:val="-5"/>
                            </w:rPr>
                            <w:fldChar w:fldCharType="end"/>
                          </w:r>
                        </w:p>
                      </w:txbxContent>
                    </wps:txbx>
                    <wps:bodyPr wrap="square" lIns="0" tIns="0" rIns="0" bIns="0" rtlCol="0">
                      <a:noAutofit/>
                    </wps:bodyPr>
                  </wps:wsp>
                </a:graphicData>
              </a:graphic>
            </wp:anchor>
          </w:drawing>
        </mc:Choice>
        <mc:Fallback>
          <w:pict>
            <v:shape id="Textbox 382" o:spid="_x0000_s1026" o:spt="202" type="#_x0000_t202" style="position:absolute;left:0pt;margin-left:495.3pt;margin-top:34.85pt;height:15.3pt;width:19pt;mso-position-horizontal-relative:page;mso-position-vertical-relative:page;z-index:-25159680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s3TuztAEAAHcDAAAOAAAAAAAAAAEAIAAAACcBAABkcnMvZTJvRG9jLnhtbFBLBQYAAAAA&#10;BgAGAFkBAABNBQAAAAA=&#10;">
              <v:fill on="f" focussize="0,0"/>
              <v:stroke on="f"/>
              <v:imagedata o:title=""/>
              <o:lock v:ext="edit" aspectratio="f"/>
              <v:textbox inset="0mm,0mm,0mm,0mm">
                <w:txbxContent>
                  <w:p w14:paraId="1041328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90</w:t>
                    </w:r>
                    <w:r>
                      <w:rPr>
                        <w:spacing w:val="-5"/>
                      </w:rPr>
                      <w:fldChar w:fldCharType="end"/>
                    </w:r>
                  </w:p>
                </w:txbxContent>
              </v:textbox>
            </v:shape>
          </w:pict>
        </mc:Fallback>
      </mc:AlternateConten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0C543">
    <w:pPr>
      <w:pStyle w:val="6"/>
      <w:spacing w:line="14" w:lineRule="auto"/>
      <w:rPr>
        <w:sz w:val="20"/>
      </w:rPr>
    </w:pPr>
    <w:r>
      <w:rPr>
        <w:sz w:val="20"/>
      </w:rPr>
      <mc:AlternateContent>
        <mc:Choice Requires="wps">
          <w:drawing>
            <wp:anchor distT="0" distB="0" distL="0" distR="0" simplePos="0" relativeHeight="25172070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84" name="Textbox 384"/>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4C5B763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91</w:t>
                          </w:r>
                          <w:r>
                            <w:rPr>
                              <w:spacing w:val="-5"/>
                            </w:rPr>
                            <w:fldChar w:fldCharType="end"/>
                          </w:r>
                        </w:p>
                      </w:txbxContent>
                    </wps:txbx>
                    <wps:bodyPr wrap="square" lIns="0" tIns="0" rIns="0" bIns="0" rtlCol="0">
                      <a:noAutofit/>
                    </wps:bodyPr>
                  </wps:wsp>
                </a:graphicData>
              </a:graphic>
            </wp:anchor>
          </w:drawing>
        </mc:Choice>
        <mc:Fallback>
          <w:pict>
            <v:shape id="Textbox 384" o:spid="_x0000_s1026" o:spt="202" type="#_x0000_t202" style="position:absolute;left:0pt;margin-left:495.3pt;margin-top:34.85pt;height:15.3pt;width:19pt;mso-position-horizontal-relative:page;mso-position-vertical-relative:page;z-index:-25159577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Ws+qXtAEAAHcDAAAOAAAAAAAAAAEAIAAAACcBAABkcnMvZTJvRG9jLnhtbFBLBQYAAAAA&#10;BgAGAFkBAABNBQAAAAA=&#10;">
              <v:fill on="f" focussize="0,0"/>
              <v:stroke on="f"/>
              <v:imagedata o:title=""/>
              <o:lock v:ext="edit" aspectratio="f"/>
              <v:textbox inset="0mm,0mm,0mm,0mm">
                <w:txbxContent>
                  <w:p w14:paraId="4C5B763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91</w:t>
                    </w:r>
                    <w:r>
                      <w:rPr>
                        <w:spacing w:val="-5"/>
                      </w:rPr>
                      <w:fldChar w:fldCharType="end"/>
                    </w:r>
                  </w:p>
                </w:txbxContent>
              </v:textbox>
            </v:shape>
          </w:pict>
        </mc:Fallback>
      </mc:AlternateConten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1E854">
    <w:pPr>
      <w:pStyle w:val="6"/>
      <w:spacing w:line="14" w:lineRule="auto"/>
      <w:rPr>
        <w:sz w:val="20"/>
      </w:rPr>
    </w:pPr>
    <w:r>
      <w:rPr>
        <w:sz w:val="20"/>
      </w:rPr>
      <mc:AlternateContent>
        <mc:Choice Requires="wps">
          <w:drawing>
            <wp:anchor distT="0" distB="0" distL="0" distR="0" simplePos="0" relativeHeight="251720704"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86" name="Textbox 38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48B354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92</w:t>
                          </w:r>
                          <w:r>
                            <w:rPr>
                              <w:spacing w:val="-5"/>
                            </w:rPr>
                            <w:fldChar w:fldCharType="end"/>
                          </w:r>
                        </w:p>
                      </w:txbxContent>
                    </wps:txbx>
                    <wps:bodyPr wrap="square" lIns="0" tIns="0" rIns="0" bIns="0" rtlCol="0">
                      <a:noAutofit/>
                    </wps:bodyPr>
                  </wps:wsp>
                </a:graphicData>
              </a:graphic>
            </wp:anchor>
          </w:drawing>
        </mc:Choice>
        <mc:Fallback>
          <w:pict>
            <v:shape id="Textbox 386" o:spid="_x0000_s1026" o:spt="202" type="#_x0000_t202" style="position:absolute;left:0pt;margin-left:495.3pt;margin-top:34.85pt;height:15.3pt;width:19pt;mso-position-horizontal-relative:page;mso-position-vertical-relative:page;z-index:-251595776;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AAlqWLtAEAAHcDAAAOAAAAAAAAAAEAIAAAACcBAABkcnMvZTJvRG9jLnhtbFBLBQYAAAAA&#10;BgAGAFkBAABNBQAAAAA=&#10;">
              <v:fill on="f" focussize="0,0"/>
              <v:stroke on="f"/>
              <v:imagedata o:title=""/>
              <o:lock v:ext="edit" aspectratio="f"/>
              <v:textbox inset="0mm,0mm,0mm,0mm">
                <w:txbxContent>
                  <w:p w14:paraId="648B3549">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92</w:t>
                    </w:r>
                    <w:r>
                      <w:rPr>
                        <w:spacing w:val="-5"/>
                      </w:rPr>
                      <w:fldChar w:fldCharType="end"/>
                    </w:r>
                  </w:p>
                </w:txbxContent>
              </v:textbox>
            </v:shape>
          </w:pict>
        </mc:Fallback>
      </mc:AlternateConten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CB677">
    <w:pPr>
      <w:pStyle w:val="6"/>
      <w:spacing w:line="14" w:lineRule="auto"/>
      <w:rPr>
        <w:sz w:val="20"/>
      </w:rPr>
    </w:pPr>
    <w:r>
      <w:rPr>
        <w:sz w:val="20"/>
      </w:rPr>
      <mc:AlternateContent>
        <mc:Choice Requires="wps">
          <w:drawing>
            <wp:anchor distT="0" distB="0" distL="0" distR="0" simplePos="0" relativeHeight="25172172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88" name="Textbox 38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6402EAF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93</w:t>
                          </w:r>
                          <w:r>
                            <w:rPr>
                              <w:spacing w:val="-5"/>
                            </w:rPr>
                            <w:fldChar w:fldCharType="end"/>
                          </w:r>
                        </w:p>
                      </w:txbxContent>
                    </wps:txbx>
                    <wps:bodyPr wrap="square" lIns="0" tIns="0" rIns="0" bIns="0" rtlCol="0">
                      <a:noAutofit/>
                    </wps:bodyPr>
                  </wps:wsp>
                </a:graphicData>
              </a:graphic>
            </wp:anchor>
          </w:drawing>
        </mc:Choice>
        <mc:Fallback>
          <w:pict>
            <v:shape id="Textbox 388" o:spid="_x0000_s1026" o:spt="202" type="#_x0000_t202" style="position:absolute;left:0pt;margin-left:495.3pt;margin-top:34.85pt;height:15.3pt;width:19pt;mso-position-horizontal-relative:page;mso-position-vertical-relative:page;z-index:-25159475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ibkjetAEAAHcDAAAOAAAAAAAAAAEAIAAAACcBAABkcnMvZTJvRG9jLnhtbFBLBQYAAAAA&#10;BgAGAFkBAABNBQAAAAA=&#10;">
              <v:fill on="f" focussize="0,0"/>
              <v:stroke on="f"/>
              <v:imagedata o:title=""/>
              <o:lock v:ext="edit" aspectratio="f"/>
              <v:textbox inset="0mm,0mm,0mm,0mm">
                <w:txbxContent>
                  <w:p w14:paraId="6402EAF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93</w:t>
                    </w:r>
                    <w:r>
                      <w:rPr>
                        <w:spacing w:val="-5"/>
                      </w:rPr>
                      <w:fldChar w:fldCharType="end"/>
                    </w:r>
                  </w:p>
                </w:txbxContent>
              </v:textbox>
            </v:shape>
          </w:pict>
        </mc:Fallback>
      </mc:AlternateConten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A7378">
    <w:pPr>
      <w:pStyle w:val="6"/>
      <w:spacing w:line="14" w:lineRule="auto"/>
      <w:rPr>
        <w:sz w:val="20"/>
      </w:rPr>
    </w:pPr>
    <w:r>
      <w:rPr>
        <w:sz w:val="20"/>
      </w:rPr>
      <mc:AlternateContent>
        <mc:Choice Requires="wps">
          <w:drawing>
            <wp:anchor distT="0" distB="0" distL="0" distR="0" simplePos="0" relativeHeight="251721728"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90" name="Textbox 390"/>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B88D83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94</w:t>
                          </w:r>
                          <w:r>
                            <w:rPr>
                              <w:spacing w:val="-5"/>
                            </w:rPr>
                            <w:fldChar w:fldCharType="end"/>
                          </w:r>
                        </w:p>
                      </w:txbxContent>
                    </wps:txbx>
                    <wps:bodyPr wrap="square" lIns="0" tIns="0" rIns="0" bIns="0" rtlCol="0">
                      <a:noAutofit/>
                    </wps:bodyPr>
                  </wps:wsp>
                </a:graphicData>
              </a:graphic>
            </wp:anchor>
          </w:drawing>
        </mc:Choice>
        <mc:Fallback>
          <w:pict>
            <v:shape id="Textbox 390" o:spid="_x0000_s1026" o:spt="202" type="#_x0000_t202" style="position:absolute;left:0pt;margin-left:495.3pt;margin-top:34.85pt;height:15.3pt;width:19pt;mso-position-horizontal-relative:page;mso-position-vertical-relative:page;z-index:-251594752;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BDEzKOzAQAAdwMAAA4AAAAAAAAAAQAgAAAAJwEAAGRycy9lMm9Eb2MueG1sUEsFBgAAAAAG&#10;AAYAWQEAAEwFAAAAAA==&#10;">
              <v:fill on="f" focussize="0,0"/>
              <v:stroke on="f"/>
              <v:imagedata o:title=""/>
              <o:lock v:ext="edit" aspectratio="f"/>
              <v:textbox inset="0mm,0mm,0mm,0mm">
                <w:txbxContent>
                  <w:p w14:paraId="5B88D83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94</w:t>
                    </w:r>
                    <w:r>
                      <w:rPr>
                        <w:spacing w:val="-5"/>
                      </w:rPr>
                      <w:fldChar w:fldCharType="end"/>
                    </w:r>
                  </w:p>
                </w:txbxContent>
              </v:textbox>
            </v:shape>
          </w:pict>
        </mc:Fallback>
      </mc:AlternateConten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D55B6">
    <w:pPr>
      <w:pStyle w:val="6"/>
      <w:spacing w:line="14" w:lineRule="auto"/>
      <w:rPr>
        <w:sz w:val="20"/>
      </w:rPr>
    </w:pPr>
    <w:r>
      <w:rPr>
        <w:sz w:val="20"/>
      </w:rPr>
      <mc:AlternateContent>
        <mc:Choice Requires="wps">
          <w:drawing>
            <wp:anchor distT="0" distB="0" distL="0" distR="0" simplePos="0" relativeHeight="25172275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92" name="Textbox 392"/>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5E93CCD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95</w:t>
                          </w:r>
                          <w:r>
                            <w:rPr>
                              <w:spacing w:val="-5"/>
                            </w:rPr>
                            <w:fldChar w:fldCharType="end"/>
                          </w:r>
                        </w:p>
                      </w:txbxContent>
                    </wps:txbx>
                    <wps:bodyPr wrap="square" lIns="0" tIns="0" rIns="0" bIns="0" rtlCol="0">
                      <a:noAutofit/>
                    </wps:bodyPr>
                  </wps:wsp>
                </a:graphicData>
              </a:graphic>
            </wp:anchor>
          </w:drawing>
        </mc:Choice>
        <mc:Fallback>
          <w:pict>
            <v:shape id="Textbox 392" o:spid="_x0000_s1026" o:spt="202" type="#_x0000_t202" style="position:absolute;left:0pt;margin-left:495.3pt;margin-top:34.85pt;height:15.3pt;width:19pt;mso-position-horizontal-relative:page;mso-position-vertical-relative:page;z-index:-25159372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CG4YO/tAEAAHcDAAAOAAAAAAAAAAEAIAAAACcBAABkcnMvZTJvRG9jLnhtbFBLBQYAAAAA&#10;BgAGAFkBAABNBQAAAAA=&#10;">
              <v:fill on="f" focussize="0,0"/>
              <v:stroke on="f"/>
              <v:imagedata o:title=""/>
              <o:lock v:ext="edit" aspectratio="f"/>
              <v:textbox inset="0mm,0mm,0mm,0mm">
                <w:txbxContent>
                  <w:p w14:paraId="5E93CCD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95</w:t>
                    </w:r>
                    <w:r>
                      <w:rPr>
                        <w:spacing w:val="-5"/>
                      </w:rPr>
                      <w:fldChar w:fldCharType="end"/>
                    </w:r>
                  </w:p>
                </w:txbxContent>
              </v:textbox>
            </v:shape>
          </w:pict>
        </mc:Fallback>
      </mc:AlternateConten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3E0D9">
    <w:pPr>
      <w:pStyle w:val="6"/>
      <w:spacing w:line="14" w:lineRule="auto"/>
      <w:rPr>
        <w:sz w:val="20"/>
      </w:rPr>
    </w:pPr>
    <w:r>
      <w:rPr>
        <w:sz w:val="20"/>
      </w:rPr>
      <mc:AlternateContent>
        <mc:Choice Requires="wps">
          <w:drawing>
            <wp:anchor distT="0" distB="0" distL="0" distR="0" simplePos="0" relativeHeight="251722752"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395" name="Textbox 395"/>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16334B1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96</w:t>
                          </w:r>
                          <w:r>
                            <w:rPr>
                              <w:spacing w:val="-5"/>
                            </w:rPr>
                            <w:fldChar w:fldCharType="end"/>
                          </w:r>
                        </w:p>
                      </w:txbxContent>
                    </wps:txbx>
                    <wps:bodyPr wrap="square" lIns="0" tIns="0" rIns="0" bIns="0" rtlCol="0">
                      <a:noAutofit/>
                    </wps:bodyPr>
                  </wps:wsp>
                </a:graphicData>
              </a:graphic>
            </wp:anchor>
          </w:drawing>
        </mc:Choice>
        <mc:Fallback>
          <w:pict>
            <v:shape id="Textbox 395" o:spid="_x0000_s1026" o:spt="202" type="#_x0000_t202" style="position:absolute;left:0pt;margin-left:495.3pt;margin-top:34.85pt;height:15.3pt;width:19pt;mso-position-horizontal-relative:page;mso-position-vertical-relative:page;z-index:-251593728;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3HXWVtAEAAHcDAAAOAAAAAAAAAAEAIAAAACcBAABkcnMvZTJvRG9jLnhtbFBLBQYAAAAA&#10;BgAGAFkBAABNBQAAAAA=&#10;">
              <v:fill on="f" focussize="0,0"/>
              <v:stroke on="f"/>
              <v:imagedata o:title=""/>
              <o:lock v:ext="edit" aspectratio="f"/>
              <v:textbox inset="0mm,0mm,0mm,0mm">
                <w:txbxContent>
                  <w:p w14:paraId="16334B1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96</w:t>
                    </w:r>
                    <w:r>
                      <w:rPr>
                        <w:spacing w:val="-5"/>
                      </w:rPr>
                      <w:fldChar w:fldCharType="end"/>
                    </w:r>
                  </w:p>
                </w:txbxContent>
              </v:textbox>
            </v:shape>
          </w:pict>
        </mc:Fallback>
      </mc:AlternateConten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2D7DA">
    <w:pPr>
      <w:pStyle w:val="6"/>
      <w:spacing w:line="14" w:lineRule="auto"/>
      <w:rPr>
        <w:sz w:val="20"/>
      </w:rPr>
    </w:pPr>
    <w:r>
      <w:rPr>
        <w:sz w:val="20"/>
      </w:rPr>
      <mc:AlternateContent>
        <mc:Choice Requires="wps">
          <w:drawing>
            <wp:anchor distT="0" distB="0" distL="0" distR="0" simplePos="0" relativeHeight="25172377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436" name="Textbox 436"/>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293B647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97</w:t>
                          </w:r>
                          <w:r>
                            <w:rPr>
                              <w:spacing w:val="-5"/>
                            </w:rPr>
                            <w:fldChar w:fldCharType="end"/>
                          </w:r>
                        </w:p>
                      </w:txbxContent>
                    </wps:txbx>
                    <wps:bodyPr wrap="square" lIns="0" tIns="0" rIns="0" bIns="0" rtlCol="0">
                      <a:noAutofit/>
                    </wps:bodyPr>
                  </wps:wsp>
                </a:graphicData>
              </a:graphic>
            </wp:anchor>
          </w:drawing>
        </mc:Choice>
        <mc:Fallback>
          <w:pict>
            <v:shape id="Textbox 436" o:spid="_x0000_s1026" o:spt="202" type="#_x0000_t202" style="position:absolute;left:0pt;margin-left:495.3pt;margin-top:34.85pt;height:15.3pt;width:19pt;mso-position-horizontal-relative:page;mso-position-vertical-relative:page;z-index:-25159270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1kPUnYAAAACwEAAA8AAAAAAAAAAQAgAAAAIgAAAGRycy9kb3ducmV2LnhtbFBLAQIUABQAAAAI&#10;AIdO4kDY6oN5tAEAAHcDAAAOAAAAAAAAAAEAIAAAACcBAABkcnMvZTJvRG9jLnhtbFBLBQYAAAAA&#10;BgAGAFkBAABNBQAAAAA=&#10;">
              <v:fill on="f" focussize="0,0"/>
              <v:stroke on="f"/>
              <v:imagedata o:title=""/>
              <o:lock v:ext="edit" aspectratio="f"/>
              <v:textbox inset="0mm,0mm,0mm,0mm">
                <w:txbxContent>
                  <w:p w14:paraId="293B647B">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97</w:t>
                    </w:r>
                    <w:r>
                      <w:rPr>
                        <w:spacing w:val="-5"/>
                      </w:rPr>
                      <w:fldChar w:fldCharType="end"/>
                    </w:r>
                  </w:p>
                </w:txbxContent>
              </v:textbox>
            </v:shape>
          </w:pict>
        </mc:Fallback>
      </mc:AlternateConten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5BBCF">
    <w:pPr>
      <w:pStyle w:val="6"/>
      <w:spacing w:line="14" w:lineRule="auto"/>
      <w:rPr>
        <w:sz w:val="20"/>
      </w:rPr>
    </w:pPr>
    <w:r>
      <w:rPr>
        <w:sz w:val="20"/>
      </w:rPr>
      <mc:AlternateContent>
        <mc:Choice Requires="wps">
          <w:drawing>
            <wp:anchor distT="0" distB="0" distL="0" distR="0" simplePos="0" relativeHeight="251723776"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438" name="Textbox 438"/>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7CC733C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98</w:t>
                          </w:r>
                          <w:r>
                            <w:rPr>
                              <w:spacing w:val="-5"/>
                            </w:rPr>
                            <w:fldChar w:fldCharType="end"/>
                          </w:r>
                        </w:p>
                      </w:txbxContent>
                    </wps:txbx>
                    <wps:bodyPr wrap="square" lIns="0" tIns="0" rIns="0" bIns="0" rtlCol="0">
                      <a:noAutofit/>
                    </wps:bodyPr>
                  </wps:wsp>
                </a:graphicData>
              </a:graphic>
            </wp:anchor>
          </w:drawing>
        </mc:Choice>
        <mc:Fallback>
          <w:pict>
            <v:shape id="Textbox 438" o:spid="_x0000_s1026" o:spt="202" type="#_x0000_t202" style="position:absolute;left:0pt;margin-left:495.3pt;margin-top:34.85pt;height:15.3pt;width:19pt;mso-position-horizontal-relative:page;mso-position-vertical-relative:page;z-index:-251592704;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WQ9SdgAAAALAQAADwAAAAAAAAABACAAAAAiAAAAZHJzL2Rvd25yZXYueG1sUEsBAhQAFAAAAAgA&#10;h07iQDoSbiyzAQAAdwMAAA4AAAAAAAAAAQAgAAAAJwEAAGRycy9lMm9Eb2MueG1sUEsFBgAAAAAG&#10;AAYAWQEAAEwFAAAAAA==&#10;">
              <v:fill on="f" focussize="0,0"/>
              <v:stroke on="f"/>
              <v:imagedata o:title=""/>
              <o:lock v:ext="edit" aspectratio="f"/>
              <v:textbox inset="0mm,0mm,0mm,0mm">
                <w:txbxContent>
                  <w:p w14:paraId="7CC733C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98</w:t>
                    </w:r>
                    <w:r>
                      <w:rPr>
                        <w:spacing w:val="-5"/>
                      </w:rPr>
                      <w:fldChar w:fldCharType="end"/>
                    </w:r>
                  </w:p>
                </w:txbxContent>
              </v:textbox>
            </v:shape>
          </w:pict>
        </mc:Fallback>
      </mc:AlternateConten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C2C44">
    <w:pPr>
      <w:pStyle w:val="6"/>
      <w:spacing w:line="14" w:lineRule="auto"/>
      <w:rPr>
        <w:sz w:val="20"/>
      </w:rPr>
    </w:pPr>
    <w:r>
      <w:rPr>
        <w:sz w:val="20"/>
      </w:rPr>
      <mc:AlternateContent>
        <mc:Choice Requires="wps">
          <w:drawing>
            <wp:anchor distT="0" distB="0" distL="0" distR="0" simplePos="0" relativeHeight="251724800" behindDoc="1" locked="0" layoutInCell="1" allowOverlap="1">
              <wp:simplePos x="0" y="0"/>
              <wp:positionH relativeFrom="page">
                <wp:posOffset>6290310</wp:posOffset>
              </wp:positionH>
              <wp:positionV relativeFrom="page">
                <wp:posOffset>442595</wp:posOffset>
              </wp:positionV>
              <wp:extent cx="241300" cy="194310"/>
              <wp:effectExtent l="0" t="0" r="0" b="0"/>
              <wp:wrapNone/>
              <wp:docPr id="440" name="Textbox 440"/>
              <wp:cNvGraphicFramePr/>
              <a:graphic xmlns:a="http://schemas.openxmlformats.org/drawingml/2006/main">
                <a:graphicData uri="http://schemas.microsoft.com/office/word/2010/wordprocessingShape">
                  <wps:wsp>
                    <wps:cNvSpPr txBox="1"/>
                    <wps:spPr>
                      <a:xfrm>
                        <a:off x="0" y="0"/>
                        <a:ext cx="241300" cy="194310"/>
                      </a:xfrm>
                      <a:prstGeom prst="rect">
                        <a:avLst/>
                      </a:prstGeom>
                    </wps:spPr>
                    <wps:txbx>
                      <w:txbxContent>
                        <w:p w14:paraId="0DDD269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99</w:t>
                          </w:r>
                          <w:r>
                            <w:rPr>
                              <w:spacing w:val="-5"/>
                            </w:rPr>
                            <w:fldChar w:fldCharType="end"/>
                          </w:r>
                        </w:p>
                      </w:txbxContent>
                    </wps:txbx>
                    <wps:bodyPr wrap="square" lIns="0" tIns="0" rIns="0" bIns="0" rtlCol="0">
                      <a:noAutofit/>
                    </wps:bodyPr>
                  </wps:wsp>
                </a:graphicData>
              </a:graphic>
            </wp:anchor>
          </w:drawing>
        </mc:Choice>
        <mc:Fallback>
          <w:pict>
            <v:shape id="Textbox 440" o:spid="_x0000_s1026" o:spt="202" type="#_x0000_t202" style="position:absolute;left:0pt;margin-left:495.3pt;margin-top:34.85pt;height:15.3pt;width:19pt;mso-position-horizontal-relative:page;mso-position-vertical-relative:page;z-index:-251591680;mso-width-relative:page;mso-height-relative:page;" filled="f" stroked="f" coordsize="21600,21600" o:gfxdata="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N&#10;ZD1J2AAAAAsBAAAPAAAAAAAAAAEAIAAAACIAAABkcnMvZG93bnJldi54bWxQSwECFAAUAAAACACH&#10;TuJANDN6erIBAAB3AwAADgAAAAAAAAABACAAAAAnAQAAZHJzL2Uyb0RvYy54bWxQSwUGAAAAAAYA&#10;BgBZAQAASwUAAAAA&#10;">
              <v:fill on="f" focussize="0,0"/>
              <v:stroke on="f"/>
              <v:imagedata o:title=""/>
              <o:lock v:ext="edit" aspectratio="f"/>
              <v:textbox inset="0mm,0mm,0mm,0mm">
                <w:txbxContent>
                  <w:p w14:paraId="0DDD269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99</w:t>
                    </w:r>
                    <w:r>
                      <w:rPr>
                        <w:spacing w:val="-5"/>
                      </w:rPr>
                      <w:fldChar w:fldCharType="end"/>
                    </w:r>
                  </w:p>
                </w:txbxContent>
              </v:textbox>
            </v:shape>
          </w:pict>
        </mc:Fallback>
      </mc:AlternateConten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FDBB9">
    <w:pPr>
      <w:pStyle w:val="6"/>
      <w:spacing w:line="14" w:lineRule="auto"/>
      <w:rPr>
        <w:sz w:val="20"/>
      </w:rPr>
    </w:pPr>
    <w:r>
      <w:rPr>
        <w:sz w:val="20"/>
      </w:rPr>
      <mc:AlternateContent>
        <mc:Choice Requires="wps">
          <w:drawing>
            <wp:anchor distT="0" distB="0" distL="0" distR="0" simplePos="0" relativeHeight="251724800"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42" name="Textbox 442"/>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6B2ADCD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id="Textbox 442" o:spid="_x0000_s1026" o:spt="202" type="#_x0000_t202" style="position:absolute;left:0pt;margin-left:489.3pt;margin-top:34.85pt;height:15.3pt;width:25pt;mso-position-horizontal-relative:page;mso-position-vertical-relative:page;z-index:-251591680;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CTnWvttAEAAHcDAAAOAAAAAAAAAAEAIAAAACcBAABkcnMvZTJvRG9jLnhtbFBLBQYAAAAA&#10;BgAGAFkBAABNBQAAAAA=&#10;">
              <v:fill on="f" focussize="0,0"/>
              <v:stroke on="f"/>
              <v:imagedata o:title=""/>
              <o:lock v:ext="edit" aspectratio="f"/>
              <v:textbox inset="0mm,0mm,0mm,0mm">
                <w:txbxContent>
                  <w:p w14:paraId="6B2ADCD5">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v:shape>
          </w:pict>
        </mc:Fallback>
      </mc:AlternateConten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5ED0F">
    <w:pPr>
      <w:pStyle w:val="6"/>
      <w:spacing w:line="14" w:lineRule="auto"/>
      <w:rPr>
        <w:sz w:val="20"/>
      </w:rPr>
    </w:pPr>
    <w:r>
      <w:rPr>
        <w:sz w:val="20"/>
      </w:rPr>
      <mc:AlternateContent>
        <mc:Choice Requires="wps">
          <w:drawing>
            <wp:anchor distT="0" distB="0" distL="0" distR="0" simplePos="0" relativeHeight="251725824"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44" name="Textbox 444"/>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7B414D1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wps:txbx>
                    <wps:bodyPr wrap="square" lIns="0" tIns="0" rIns="0" bIns="0" rtlCol="0">
                      <a:noAutofit/>
                    </wps:bodyPr>
                  </wps:wsp>
                </a:graphicData>
              </a:graphic>
            </wp:anchor>
          </w:drawing>
        </mc:Choice>
        <mc:Fallback>
          <w:pict>
            <v:shape id="Textbox 444" o:spid="_x0000_s1026" o:spt="202" type="#_x0000_t202" style="position:absolute;left:0pt;margin-left:489.3pt;margin-top:34.85pt;height:15.3pt;width:25pt;mso-position-horizontal-relative:page;mso-position-vertical-relative:page;z-index:-251590656;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Ap87rJtAEAAHcDAAAOAAAAAAAAAAEAIAAAACcBAABkcnMvZTJvRG9jLnhtbFBLBQYAAAAA&#10;BgAGAFkBAABNBQAAAAA=&#10;">
              <v:fill on="f" focussize="0,0"/>
              <v:stroke on="f"/>
              <v:imagedata o:title=""/>
              <o:lock v:ext="edit" aspectratio="f"/>
              <v:textbox inset="0mm,0mm,0mm,0mm">
                <w:txbxContent>
                  <w:p w14:paraId="7B414D1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101</w:t>
                    </w:r>
                    <w:r>
                      <w:rPr>
                        <w:spacing w:val="-5"/>
                      </w:rPr>
                      <w:fldChar w:fldCharType="end"/>
                    </w:r>
                  </w:p>
                </w:txbxContent>
              </v:textbox>
            </v:shape>
          </w:pict>
        </mc:Fallback>
      </mc:AlternateConten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3C53D">
    <w:pPr>
      <w:pStyle w:val="6"/>
      <w:spacing w:line="14" w:lineRule="auto"/>
      <w:rPr>
        <w:sz w:val="20"/>
      </w:rPr>
    </w:pPr>
    <w:r>
      <w:rPr>
        <w:sz w:val="20"/>
      </w:rPr>
      <mc:AlternateContent>
        <mc:Choice Requires="wps">
          <w:drawing>
            <wp:anchor distT="0" distB="0" distL="0" distR="0" simplePos="0" relativeHeight="251725824"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46" name="Textbox 446"/>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2C433FE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102</w:t>
                          </w:r>
                          <w:r>
                            <w:rPr>
                              <w:spacing w:val="-5"/>
                            </w:rPr>
                            <w:fldChar w:fldCharType="end"/>
                          </w:r>
                        </w:p>
                      </w:txbxContent>
                    </wps:txbx>
                    <wps:bodyPr wrap="square" lIns="0" tIns="0" rIns="0" bIns="0" rtlCol="0">
                      <a:noAutofit/>
                    </wps:bodyPr>
                  </wps:wsp>
                </a:graphicData>
              </a:graphic>
            </wp:anchor>
          </w:drawing>
        </mc:Choice>
        <mc:Fallback>
          <w:pict>
            <v:shape id="Textbox 446" o:spid="_x0000_s1026" o:spt="202" type="#_x0000_t202" style="position:absolute;left:0pt;margin-left:489.3pt;margin-top:34.85pt;height:15.3pt;width:25pt;mso-position-horizontal-relative:page;mso-position-vertical-relative:page;z-index:-251590656;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OOU0P2AAAAAsBAAAPAAAAAAAAAAEAIAAAACIAAABkcnMvZG93bnJldi54bWxQSwECFAAUAAAA&#10;CACHTuJAv9b11bUBAAB3AwAADgAAAAAAAAABACAAAAAnAQAAZHJzL2Uyb0RvYy54bWxQSwUGAAAA&#10;AAYABgBZAQAATgUAAAAA&#10;">
              <v:fill on="f" focussize="0,0"/>
              <v:stroke on="f"/>
              <v:imagedata o:title=""/>
              <o:lock v:ext="edit" aspectratio="f"/>
              <v:textbox inset="0mm,0mm,0mm,0mm">
                <w:txbxContent>
                  <w:p w14:paraId="2C433FE3">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102</w:t>
                    </w:r>
                    <w:r>
                      <w:rPr>
                        <w:spacing w:val="-5"/>
                      </w:rPr>
                      <w:fldChar w:fldCharType="end"/>
                    </w:r>
                  </w:p>
                </w:txbxContent>
              </v:textbox>
            </v:shape>
          </w:pict>
        </mc:Fallback>
      </mc:AlternateConten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5C3F5">
    <w:pPr>
      <w:pStyle w:val="6"/>
      <w:spacing w:line="14" w:lineRule="auto"/>
      <w:rPr>
        <w:sz w:val="2"/>
      </w:rPr>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F4A9">
    <w:pPr>
      <w:pStyle w:val="6"/>
      <w:spacing w:line="14" w:lineRule="auto"/>
      <w:rPr>
        <w:sz w:val="2"/>
      </w:rPr>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8CC83">
    <w:pPr>
      <w:pStyle w:val="6"/>
      <w:spacing w:line="14" w:lineRule="auto"/>
      <w:rPr>
        <w:sz w:val="2"/>
      </w:rPr>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5F25F">
    <w:pPr>
      <w:pStyle w:val="6"/>
      <w:spacing w:line="14" w:lineRule="auto"/>
      <w:rPr>
        <w:sz w:val="2"/>
      </w:rPr>
    </w:pP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7CC93">
    <w:pPr>
      <w:pStyle w:val="6"/>
      <w:spacing w:line="14" w:lineRule="auto"/>
      <w:rPr>
        <w:sz w:val="2"/>
      </w:rPr>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93DA8">
    <w:pPr>
      <w:pStyle w:val="6"/>
      <w:spacing w:line="14" w:lineRule="auto"/>
      <w:rPr>
        <w:sz w:val="20"/>
      </w:rPr>
    </w:pPr>
    <w:r>
      <w:rPr>
        <w:sz w:val="20"/>
      </w:rPr>
      <mc:AlternateContent>
        <mc:Choice Requires="wps">
          <w:drawing>
            <wp:anchor distT="0" distB="0" distL="0" distR="0" simplePos="0" relativeHeight="251728896"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65" name="Textbox 465"/>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55A0134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wps:txbx>
                    <wps:bodyPr wrap="square" lIns="0" tIns="0" rIns="0" bIns="0" rtlCol="0">
                      <a:noAutofit/>
                    </wps:bodyPr>
                  </wps:wsp>
                </a:graphicData>
              </a:graphic>
            </wp:anchor>
          </w:drawing>
        </mc:Choice>
        <mc:Fallback>
          <w:pict>
            <v:shape id="Textbox 465" o:spid="_x0000_s1026" o:spt="202" type="#_x0000_t202" style="position:absolute;left:0pt;margin-left:489.3pt;margin-top:34.85pt;height:15.3pt;width:25pt;mso-position-horizontal-relative:page;mso-position-vertical-relative:page;z-index:-251587584;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C2GO3etAEAAHcDAAAOAAAAAAAAAAEAIAAAACcBAABkcnMvZTJvRG9jLnhtbFBLBQYAAAAA&#10;BgAGAFkBAABNBQAAAAA=&#10;">
              <v:fill on="f" focussize="0,0"/>
              <v:stroke on="f"/>
              <v:imagedata o:title=""/>
              <o:lock v:ext="edit" aspectratio="f"/>
              <v:textbox inset="0mm,0mm,0mm,0mm">
                <w:txbxContent>
                  <w:p w14:paraId="55A0134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v:textbox>
            </v:shape>
          </w:pict>
        </mc:Fallback>
      </mc:AlternateConten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34655">
    <w:pPr>
      <w:pStyle w:val="6"/>
      <w:spacing w:line="14" w:lineRule="auto"/>
      <w:rPr>
        <w:sz w:val="20"/>
      </w:rPr>
    </w:pPr>
    <w:r>
      <w:rPr>
        <w:sz w:val="20"/>
      </w:rPr>
      <mc:AlternateContent>
        <mc:Choice Requires="wps">
          <w:drawing>
            <wp:anchor distT="0" distB="0" distL="0" distR="0" simplePos="0" relativeHeight="251729920"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67" name="Textbox 467"/>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63A89F4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109</w:t>
                          </w:r>
                          <w:r>
                            <w:rPr>
                              <w:spacing w:val="-5"/>
                            </w:rPr>
                            <w:fldChar w:fldCharType="end"/>
                          </w:r>
                        </w:p>
                      </w:txbxContent>
                    </wps:txbx>
                    <wps:bodyPr wrap="square" lIns="0" tIns="0" rIns="0" bIns="0" rtlCol="0">
                      <a:noAutofit/>
                    </wps:bodyPr>
                  </wps:wsp>
                </a:graphicData>
              </a:graphic>
            </wp:anchor>
          </w:drawing>
        </mc:Choice>
        <mc:Fallback>
          <w:pict>
            <v:shape id="Textbox 467" o:spid="_x0000_s1026" o:spt="202" type="#_x0000_t202" style="position:absolute;left:0pt;margin-left:489.3pt;margin-top:34.85pt;height:15.3pt;width:25pt;mso-position-horizontal-relative:page;mso-position-vertical-relative:page;z-index:-251586560;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AgPaLCtAEAAHcDAAAOAAAAAAAAAAEAIAAAACcBAABkcnMvZTJvRG9jLnhtbFBLBQYAAAAA&#10;BgAGAFkBAABNBQAAAAA=&#10;">
              <v:fill on="f" focussize="0,0"/>
              <v:stroke on="f"/>
              <v:imagedata o:title=""/>
              <o:lock v:ext="edit" aspectratio="f"/>
              <v:textbox inset="0mm,0mm,0mm,0mm">
                <w:txbxContent>
                  <w:p w14:paraId="63A89F4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109</w:t>
                    </w:r>
                    <w:r>
                      <w:rPr>
                        <w:spacing w:val="-5"/>
                      </w:rPr>
                      <w:fldChar w:fldCharType="end"/>
                    </w:r>
                  </w:p>
                </w:txbxContent>
              </v:textbox>
            </v:shape>
          </w:pict>
        </mc:Fallback>
      </mc:AlternateConten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68B85">
    <w:pPr>
      <w:pStyle w:val="6"/>
      <w:spacing w:line="14" w:lineRule="auto"/>
      <w:rPr>
        <w:sz w:val="20"/>
      </w:rPr>
    </w:pPr>
    <w:r>
      <w:rPr>
        <w:sz w:val="20"/>
      </w:rPr>
      <mc:AlternateContent>
        <mc:Choice Requires="wps">
          <w:drawing>
            <wp:anchor distT="0" distB="0" distL="0" distR="0" simplePos="0" relativeHeight="251729920"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69" name="Textbox 469"/>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705E5C2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110</w:t>
                          </w:r>
                          <w:r>
                            <w:rPr>
                              <w:spacing w:val="-5"/>
                            </w:rPr>
                            <w:fldChar w:fldCharType="end"/>
                          </w:r>
                        </w:p>
                      </w:txbxContent>
                    </wps:txbx>
                    <wps:bodyPr wrap="square" lIns="0" tIns="0" rIns="0" bIns="0" rtlCol="0">
                      <a:noAutofit/>
                    </wps:bodyPr>
                  </wps:wsp>
                </a:graphicData>
              </a:graphic>
            </wp:anchor>
          </w:drawing>
        </mc:Choice>
        <mc:Fallback>
          <w:pict>
            <v:shape id="Textbox 469" o:spid="_x0000_s1026" o:spt="202" type="#_x0000_t202" style="position:absolute;left:0pt;margin-left:489.3pt;margin-top:34.85pt;height:15.3pt;width:25pt;mso-position-horizontal-relative:page;mso-position-vertical-relative:page;z-index:-251586560;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DCxU+XtAEAAHcDAAAOAAAAAAAAAAEAIAAAACcBAABkcnMvZTJvRG9jLnhtbFBLBQYAAAAA&#10;BgAGAFkBAABNBQAAAAA=&#10;">
              <v:fill on="f" focussize="0,0"/>
              <v:stroke on="f"/>
              <v:imagedata o:title=""/>
              <o:lock v:ext="edit" aspectratio="f"/>
              <v:textbox inset="0mm,0mm,0mm,0mm">
                <w:txbxContent>
                  <w:p w14:paraId="705E5C2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110</w:t>
                    </w:r>
                    <w:r>
                      <w:rPr>
                        <w:spacing w:val="-5"/>
                      </w:rPr>
                      <w:fldChar w:fldCharType="end"/>
                    </w:r>
                  </w:p>
                </w:txbxContent>
              </v:textbox>
            </v:shape>
          </w:pict>
        </mc:Fallback>
      </mc:AlternateConten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6D4DD">
    <w:pPr>
      <w:pStyle w:val="6"/>
      <w:spacing w:line="14" w:lineRule="auto"/>
      <w:rPr>
        <w:sz w:val="20"/>
      </w:rPr>
    </w:pPr>
    <w:r>
      <w:rPr>
        <w:sz w:val="20"/>
      </w:rPr>
      <mc:AlternateContent>
        <mc:Choice Requires="wps">
          <w:drawing>
            <wp:anchor distT="0" distB="0" distL="0" distR="0" simplePos="0" relativeHeight="251730944"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72" name="Textbox 472"/>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473E6EF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111</w:t>
                          </w:r>
                          <w:r>
                            <w:rPr>
                              <w:spacing w:val="-5"/>
                            </w:rPr>
                            <w:fldChar w:fldCharType="end"/>
                          </w:r>
                        </w:p>
                      </w:txbxContent>
                    </wps:txbx>
                    <wps:bodyPr wrap="square" lIns="0" tIns="0" rIns="0" bIns="0" rtlCol="0">
                      <a:noAutofit/>
                    </wps:bodyPr>
                  </wps:wsp>
                </a:graphicData>
              </a:graphic>
            </wp:anchor>
          </w:drawing>
        </mc:Choice>
        <mc:Fallback>
          <w:pict>
            <v:shape id="Textbox 472" o:spid="_x0000_s1026" o:spt="202" type="#_x0000_t202" style="position:absolute;left:0pt;margin-left:489.3pt;margin-top:34.85pt;height:15.3pt;width:25pt;mso-position-horizontal-relative:page;mso-position-vertical-relative:page;z-index:-251585536;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OOU0P2AAAAAsBAAAPAAAAAAAAAAEAIAAAACIAAABkcnMvZG93bnJldi54bWxQSwECFAAUAAAA&#10;CACHTuJAbdij+LUBAAB3AwAADgAAAAAAAAABACAAAAAnAQAAZHJzL2Uyb0RvYy54bWxQSwUGAAAA&#10;AAYABgBZAQAATgUAAAAA&#10;">
              <v:fill on="f" focussize="0,0"/>
              <v:stroke on="f"/>
              <v:imagedata o:title=""/>
              <o:lock v:ext="edit" aspectratio="f"/>
              <v:textbox inset="0mm,0mm,0mm,0mm">
                <w:txbxContent>
                  <w:p w14:paraId="473E6EF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111</w:t>
                    </w:r>
                    <w:r>
                      <w:rPr>
                        <w:spacing w:val="-5"/>
                      </w:rPr>
                      <w:fldChar w:fldCharType="end"/>
                    </w:r>
                  </w:p>
                </w:txbxContent>
              </v:textbox>
            </v:shape>
          </w:pict>
        </mc:Fallback>
      </mc:AlternateConten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F5C29">
    <w:pPr>
      <w:pStyle w:val="6"/>
      <w:spacing w:line="14" w:lineRule="auto"/>
      <w:rPr>
        <w:sz w:val="20"/>
      </w:rPr>
    </w:pPr>
    <w:r>
      <w:rPr>
        <w:sz w:val="20"/>
      </w:rPr>
      <mc:AlternateContent>
        <mc:Choice Requires="wps">
          <w:drawing>
            <wp:anchor distT="0" distB="0" distL="0" distR="0" simplePos="0" relativeHeight="251730944"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74" name="Textbox 474"/>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185000E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112</w:t>
                          </w:r>
                          <w:r>
                            <w:rPr>
                              <w:spacing w:val="-5"/>
                            </w:rPr>
                            <w:fldChar w:fldCharType="end"/>
                          </w:r>
                        </w:p>
                      </w:txbxContent>
                    </wps:txbx>
                    <wps:bodyPr wrap="square" lIns="0" tIns="0" rIns="0" bIns="0" rtlCol="0">
                      <a:noAutofit/>
                    </wps:bodyPr>
                  </wps:wsp>
                </a:graphicData>
              </a:graphic>
            </wp:anchor>
          </w:drawing>
        </mc:Choice>
        <mc:Fallback>
          <w:pict>
            <v:shape id="Textbox 474" o:spid="_x0000_s1026" o:spt="202" type="#_x0000_t202" style="position:absolute;left:0pt;margin-left:489.3pt;margin-top:34.85pt;height:15.3pt;width:25pt;mso-position-horizontal-relative:page;mso-position-vertical-relative:page;z-index:-251585536;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OOU0P2AAAAAsBAAAPAAAAAAAAAAEAIAAAACIAAABkcnMvZG93bnJldi54bWxQSwECFAAUAAAA&#10;CACHTuJA17Zy3LUBAAB3AwAADgAAAAAAAAABACAAAAAnAQAAZHJzL2Uyb0RvYy54bWxQSwUGAAAA&#10;AAYABgBZAQAATgUAAAAA&#10;">
              <v:fill on="f" focussize="0,0"/>
              <v:stroke on="f"/>
              <v:imagedata o:title=""/>
              <o:lock v:ext="edit" aspectratio="f"/>
              <v:textbox inset="0mm,0mm,0mm,0mm">
                <w:txbxContent>
                  <w:p w14:paraId="185000E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112</w:t>
                    </w:r>
                    <w:r>
                      <w:rPr>
                        <w:spacing w:val="-5"/>
                      </w:rPr>
                      <w:fldChar w:fldCharType="end"/>
                    </w:r>
                  </w:p>
                </w:txbxContent>
              </v:textbox>
            </v:shape>
          </w:pict>
        </mc:Fallback>
      </mc:AlternateConten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58718">
    <w:pPr>
      <w:pStyle w:val="6"/>
      <w:spacing w:line="14" w:lineRule="auto"/>
      <w:rPr>
        <w:sz w:val="20"/>
      </w:rPr>
    </w:pPr>
    <w:r>
      <w:rPr>
        <w:sz w:val="20"/>
      </w:rPr>
      <mc:AlternateContent>
        <mc:Choice Requires="wps">
          <w:drawing>
            <wp:anchor distT="0" distB="0" distL="0" distR="0" simplePos="0" relativeHeight="251731968"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76" name="Textbox 476"/>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43FF274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wps:txbx>
                    <wps:bodyPr wrap="square" lIns="0" tIns="0" rIns="0" bIns="0" rtlCol="0">
                      <a:noAutofit/>
                    </wps:bodyPr>
                  </wps:wsp>
                </a:graphicData>
              </a:graphic>
            </wp:anchor>
          </w:drawing>
        </mc:Choice>
        <mc:Fallback>
          <w:pict>
            <v:shape id="Textbox 476" o:spid="_x0000_s1026" o:spt="202" type="#_x0000_t202" style="position:absolute;left:0pt;margin-left:489.3pt;margin-top:34.85pt;height:15.3pt;width:25pt;mso-position-horizontal-relative:page;mso-position-vertical-relative:page;z-index:-251584512;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BBkz3AtAEAAHcDAAAOAAAAAAAAAAEAIAAAACcBAABkcnMvZTJvRG9jLnhtbFBLBQYAAAAA&#10;BgAGAFkBAABNBQAAAAA=&#10;">
              <v:fill on="f" focussize="0,0"/>
              <v:stroke on="f"/>
              <v:imagedata o:title=""/>
              <o:lock v:ext="edit" aspectratio="f"/>
              <v:textbox inset="0mm,0mm,0mm,0mm">
                <w:txbxContent>
                  <w:p w14:paraId="43FF2744">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113</w:t>
                    </w:r>
                    <w:r>
                      <w:rPr>
                        <w:spacing w:val="-5"/>
                      </w:rPr>
                      <w:fldChar w:fldCharType="end"/>
                    </w:r>
                  </w:p>
                </w:txbxContent>
              </v:textbox>
            </v:shape>
          </w:pict>
        </mc:Fallback>
      </mc:AlternateConten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35923">
    <w:pPr>
      <w:pStyle w:val="6"/>
      <w:spacing w:line="14" w:lineRule="auto"/>
      <w:rPr>
        <w:sz w:val="20"/>
      </w:rPr>
    </w:pPr>
    <w:r>
      <w:rPr>
        <w:sz w:val="20"/>
      </w:rPr>
      <mc:AlternateContent>
        <mc:Choice Requires="wps">
          <w:drawing>
            <wp:anchor distT="0" distB="0" distL="0" distR="0" simplePos="0" relativeHeight="251731968"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78" name="Textbox 478"/>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785BB70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114</w:t>
                          </w:r>
                          <w:r>
                            <w:rPr>
                              <w:spacing w:val="-5"/>
                            </w:rPr>
                            <w:fldChar w:fldCharType="end"/>
                          </w:r>
                        </w:p>
                      </w:txbxContent>
                    </wps:txbx>
                    <wps:bodyPr wrap="square" lIns="0" tIns="0" rIns="0" bIns="0" rtlCol="0">
                      <a:noAutofit/>
                    </wps:bodyPr>
                  </wps:wsp>
                </a:graphicData>
              </a:graphic>
            </wp:anchor>
          </w:drawing>
        </mc:Choice>
        <mc:Fallback>
          <w:pict>
            <v:shape id="Textbox 478" o:spid="_x0000_s1026" o:spt="202" type="#_x0000_t202" style="position:absolute;left:0pt;margin-left:489.3pt;margin-top:34.85pt;height:15.3pt;width:25pt;mso-position-horizontal-relative:page;mso-position-vertical-relative:page;z-index:-251584512;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Cja9CVtAEAAHcDAAAOAAAAAAAAAAEAIAAAACcBAABkcnMvZTJvRG9jLnhtbFBLBQYAAAAA&#10;BgAGAFkBAABNBQAAAAA=&#10;">
              <v:fill on="f" focussize="0,0"/>
              <v:stroke on="f"/>
              <v:imagedata o:title=""/>
              <o:lock v:ext="edit" aspectratio="f"/>
              <v:textbox inset="0mm,0mm,0mm,0mm">
                <w:txbxContent>
                  <w:p w14:paraId="785BB702">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114</w:t>
                    </w:r>
                    <w:r>
                      <w:rPr>
                        <w:spacing w:val="-5"/>
                      </w:rPr>
                      <w:fldChar w:fldCharType="end"/>
                    </w:r>
                  </w:p>
                </w:txbxContent>
              </v:textbox>
            </v:shape>
          </w:pict>
        </mc:Fallback>
      </mc:AlternateConten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CC9C9">
    <w:pPr>
      <w:pStyle w:val="6"/>
      <w:spacing w:line="14" w:lineRule="auto"/>
      <w:rPr>
        <w:sz w:val="20"/>
      </w:rPr>
    </w:pPr>
    <w:r>
      <w:rPr>
        <w:sz w:val="20"/>
      </w:rPr>
      <mc:AlternateContent>
        <mc:Choice Requires="wps">
          <w:drawing>
            <wp:anchor distT="0" distB="0" distL="0" distR="0" simplePos="0" relativeHeight="251732992"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80" name="Textbox 480"/>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27C5DDA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115</w:t>
                          </w:r>
                          <w:r>
                            <w:rPr>
                              <w:spacing w:val="-5"/>
                            </w:rPr>
                            <w:fldChar w:fldCharType="end"/>
                          </w:r>
                        </w:p>
                      </w:txbxContent>
                    </wps:txbx>
                    <wps:bodyPr wrap="square" lIns="0" tIns="0" rIns="0" bIns="0" rtlCol="0">
                      <a:noAutofit/>
                    </wps:bodyPr>
                  </wps:wsp>
                </a:graphicData>
              </a:graphic>
            </wp:anchor>
          </w:drawing>
        </mc:Choice>
        <mc:Fallback>
          <w:pict>
            <v:shape id="Textbox 480" o:spid="_x0000_s1026" o:spt="202" type="#_x0000_t202" style="position:absolute;left:0pt;margin-left:489.3pt;margin-top:34.85pt;height:15.3pt;width:25pt;mso-position-horizontal-relative:page;mso-position-vertical-relative:page;z-index:-251583488;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jlND9gAAAALAQAADwAAAAAAAAABACAAAAAiAAAAZHJzL2Rvd25yZXYueG1sUEsBAhQAFAAAAAgA&#10;h07iQP2vBaazAQAAdwMAAA4AAAAAAAAAAQAgAAAAJwEAAGRycy9lMm9Eb2MueG1sUEsFBgAAAAAG&#10;AAYAWQEAAEwFAAAAAA==&#10;">
              <v:fill on="f" focussize="0,0"/>
              <v:stroke on="f"/>
              <v:imagedata o:title=""/>
              <o:lock v:ext="edit" aspectratio="f"/>
              <v:textbox inset="0mm,0mm,0mm,0mm">
                <w:txbxContent>
                  <w:p w14:paraId="27C5DDA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115</w:t>
                    </w:r>
                    <w:r>
                      <w:rPr>
                        <w:spacing w:val="-5"/>
                      </w:rPr>
                      <w:fldChar w:fldCharType="end"/>
                    </w:r>
                  </w:p>
                </w:txbxContent>
              </v:textbox>
            </v:shape>
          </w:pict>
        </mc:Fallback>
      </mc:AlternateConten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690D5">
    <w:pPr>
      <w:pStyle w:val="6"/>
      <w:spacing w:line="14" w:lineRule="auto"/>
      <w:rPr>
        <w:sz w:val="20"/>
      </w:rPr>
    </w:pPr>
    <w:r>
      <w:rPr>
        <w:sz w:val="20"/>
      </w:rPr>
      <mc:AlternateContent>
        <mc:Choice Requires="wps">
          <w:drawing>
            <wp:anchor distT="0" distB="0" distL="0" distR="0" simplePos="0" relativeHeight="251732992"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82" name="Textbox 482"/>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3C2BEDC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116</w:t>
                          </w:r>
                          <w:r>
                            <w:rPr>
                              <w:spacing w:val="-5"/>
                            </w:rPr>
                            <w:fldChar w:fldCharType="end"/>
                          </w:r>
                        </w:p>
                      </w:txbxContent>
                    </wps:txbx>
                    <wps:bodyPr wrap="square" lIns="0" tIns="0" rIns="0" bIns="0" rtlCol="0">
                      <a:noAutofit/>
                    </wps:bodyPr>
                  </wps:wsp>
                </a:graphicData>
              </a:graphic>
            </wp:anchor>
          </w:drawing>
        </mc:Choice>
        <mc:Fallback>
          <w:pict>
            <v:shape id="Textbox 482" o:spid="_x0000_s1026" o:spt="202" type="#_x0000_t202" style="position:absolute;left:0pt;margin-left:489.3pt;margin-top:34.85pt;height:15.3pt;width:25pt;mso-position-horizontal-relative:page;mso-position-vertical-relative:page;z-index:-251583488;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OOU0P2AAAAAsBAAAPAAAAAAAAAAEAIAAAACIAAABkcnMvZG93bnJldi54bWxQSwECFAAUAAAA&#10;CACHTuJAa4pKurUBAAB3AwAADgAAAAAAAAABACAAAAAnAQAAZHJzL2Uyb0RvYy54bWxQSwUGAAAA&#10;AAYABgBZAQAATgUAAAAA&#10;">
              <v:fill on="f" focussize="0,0"/>
              <v:stroke on="f"/>
              <v:imagedata o:title=""/>
              <o:lock v:ext="edit" aspectratio="f"/>
              <v:textbox inset="0mm,0mm,0mm,0mm">
                <w:txbxContent>
                  <w:p w14:paraId="3C2BEDCE">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116</w:t>
                    </w:r>
                    <w:r>
                      <w:rPr>
                        <w:spacing w:val="-5"/>
                      </w:rPr>
                      <w:fldChar w:fldCharType="end"/>
                    </w:r>
                  </w:p>
                </w:txbxContent>
              </v:textbox>
            </v:shape>
          </w:pict>
        </mc:Fallback>
      </mc:AlternateConten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83571">
    <w:pPr>
      <w:pStyle w:val="6"/>
      <w:spacing w:line="14" w:lineRule="auto"/>
      <w:rPr>
        <w:sz w:val="20"/>
      </w:rPr>
    </w:pPr>
    <w:r>
      <w:rPr>
        <w:sz w:val="20"/>
      </w:rPr>
      <mc:AlternateContent>
        <mc:Choice Requires="wps">
          <w:drawing>
            <wp:anchor distT="0" distB="0" distL="0" distR="0" simplePos="0" relativeHeight="251734016"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84" name="Textbox 484"/>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1F90C0B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117</w:t>
                          </w:r>
                          <w:r>
                            <w:rPr>
                              <w:spacing w:val="-5"/>
                            </w:rPr>
                            <w:fldChar w:fldCharType="end"/>
                          </w:r>
                        </w:p>
                      </w:txbxContent>
                    </wps:txbx>
                    <wps:bodyPr wrap="square" lIns="0" tIns="0" rIns="0" bIns="0" rtlCol="0">
                      <a:noAutofit/>
                    </wps:bodyPr>
                  </wps:wsp>
                </a:graphicData>
              </a:graphic>
            </wp:anchor>
          </w:drawing>
        </mc:Choice>
        <mc:Fallback>
          <w:pict>
            <v:shape id="Textbox 484" o:spid="_x0000_s1026" o:spt="202" type="#_x0000_t202" style="position:absolute;left:0pt;margin-left:489.3pt;margin-top:34.85pt;height:15.3pt;width:25pt;mso-position-horizontal-relative:page;mso-position-vertical-relative:page;z-index:-251582464;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OOU0P2AAAAAsBAAAPAAAAAAAAAAEAIAAAACIAAABkcnMvZG93bnJldi54bWxQSwECFAAUAAAA&#10;CACHTuJA0eSbnrUBAAB3AwAADgAAAAAAAAABACAAAAAnAQAAZHJzL2Uyb0RvYy54bWxQSwUGAAAA&#10;AAYABgBZAQAATgUAAAAA&#10;">
              <v:fill on="f" focussize="0,0"/>
              <v:stroke on="f"/>
              <v:imagedata o:title=""/>
              <o:lock v:ext="edit" aspectratio="f"/>
              <v:textbox inset="0mm,0mm,0mm,0mm">
                <w:txbxContent>
                  <w:p w14:paraId="1F90C0B7">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117</w:t>
                    </w:r>
                    <w:r>
                      <w:rPr>
                        <w:spacing w:val="-5"/>
                      </w:rPr>
                      <w:fldChar w:fldCharType="end"/>
                    </w:r>
                  </w:p>
                </w:txbxContent>
              </v:textbox>
            </v:shape>
          </w:pict>
        </mc:Fallback>
      </mc:AlternateConten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4F219">
    <w:pPr>
      <w:pStyle w:val="6"/>
      <w:spacing w:line="14" w:lineRule="auto"/>
      <w:rPr>
        <w:sz w:val="20"/>
      </w:rPr>
    </w:pPr>
    <w:r>
      <w:rPr>
        <w:sz w:val="20"/>
      </w:rPr>
      <mc:AlternateContent>
        <mc:Choice Requires="wps">
          <w:drawing>
            <wp:anchor distT="0" distB="0" distL="0" distR="0" simplePos="0" relativeHeight="251734016"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86" name="Textbox 486"/>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773BE7B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118</w:t>
                          </w:r>
                          <w:r>
                            <w:rPr>
                              <w:spacing w:val="-5"/>
                            </w:rPr>
                            <w:fldChar w:fldCharType="end"/>
                          </w:r>
                        </w:p>
                      </w:txbxContent>
                    </wps:txbx>
                    <wps:bodyPr wrap="square" lIns="0" tIns="0" rIns="0" bIns="0" rtlCol="0">
                      <a:noAutofit/>
                    </wps:bodyPr>
                  </wps:wsp>
                </a:graphicData>
              </a:graphic>
            </wp:anchor>
          </w:drawing>
        </mc:Choice>
        <mc:Fallback>
          <w:pict>
            <v:shape id="Textbox 486" o:spid="_x0000_s1026" o:spt="202" type="#_x0000_t202" style="position:absolute;left:0pt;margin-left:489.3pt;margin-top:34.85pt;height:15.3pt;width:25pt;mso-position-horizontal-relative:page;mso-position-vertical-relative:page;z-index:-251582464;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BHwdSCtAEAAHcDAAAOAAAAAAAAAAEAIAAAACcBAABkcnMvZTJvRG9jLnhtbFBLBQYAAAAA&#10;BgAGAFkBAABNBQAAAAA=&#10;">
              <v:fill on="f" focussize="0,0"/>
              <v:stroke on="f"/>
              <v:imagedata o:title=""/>
              <o:lock v:ext="edit" aspectratio="f"/>
              <v:textbox inset="0mm,0mm,0mm,0mm">
                <w:txbxContent>
                  <w:p w14:paraId="773BE7B6">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118</w:t>
                    </w:r>
                    <w:r>
                      <w:rPr>
                        <w:spacing w:val="-5"/>
                      </w:rPr>
                      <w:fldChar w:fldCharType="end"/>
                    </w:r>
                  </w:p>
                </w:txbxContent>
              </v:textbox>
            </v:shape>
          </w:pict>
        </mc:Fallback>
      </mc:AlternateConten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33D0D">
    <w:pPr>
      <w:pStyle w:val="6"/>
      <w:spacing w:line="14" w:lineRule="auto"/>
      <w:rPr>
        <w:sz w:val="20"/>
      </w:rPr>
    </w:pPr>
    <w:r>
      <w:rPr>
        <w:sz w:val="20"/>
      </w:rPr>
      <mc:AlternateContent>
        <mc:Choice Requires="wps">
          <w:drawing>
            <wp:anchor distT="0" distB="0" distL="0" distR="0" simplePos="0" relativeHeight="251735040"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88" name="Textbox 488"/>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190983C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119</w:t>
                          </w:r>
                          <w:r>
                            <w:rPr>
                              <w:spacing w:val="-5"/>
                            </w:rPr>
                            <w:fldChar w:fldCharType="end"/>
                          </w:r>
                        </w:p>
                      </w:txbxContent>
                    </wps:txbx>
                    <wps:bodyPr wrap="square" lIns="0" tIns="0" rIns="0" bIns="0" rtlCol="0">
                      <a:noAutofit/>
                    </wps:bodyPr>
                  </wps:wsp>
                </a:graphicData>
              </a:graphic>
            </wp:anchor>
          </w:drawing>
        </mc:Choice>
        <mc:Fallback>
          <w:pict>
            <v:shape id="Textbox 488" o:spid="_x0000_s1026" o:spt="202" type="#_x0000_t202" style="position:absolute;left:0pt;margin-left:489.3pt;margin-top:34.85pt;height:15.3pt;width:25pt;mso-position-horizontal-relative:page;mso-position-vertical-relative:page;z-index:-251581440;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ClOTnXtAEAAHcDAAAOAAAAAAAAAAEAIAAAACcBAABkcnMvZTJvRG9jLnhtbFBLBQYAAAAA&#10;BgAGAFkBAABNBQAAAAA=&#10;">
              <v:fill on="f" focussize="0,0"/>
              <v:stroke on="f"/>
              <v:imagedata o:title=""/>
              <o:lock v:ext="edit" aspectratio="f"/>
              <v:textbox inset="0mm,0mm,0mm,0mm">
                <w:txbxContent>
                  <w:p w14:paraId="190983CF">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119</w:t>
                    </w:r>
                    <w:r>
                      <w:rPr>
                        <w:spacing w:val="-5"/>
                      </w:rPr>
                      <w:fldChar w:fldCharType="end"/>
                    </w:r>
                  </w:p>
                </w:txbxContent>
              </v:textbox>
            </v:shape>
          </w:pict>
        </mc:Fallback>
      </mc:AlternateConten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AB415">
    <w:pPr>
      <w:pStyle w:val="6"/>
      <w:spacing w:line="14" w:lineRule="auto"/>
      <w:rPr>
        <w:sz w:val="20"/>
      </w:rPr>
    </w:pPr>
    <w:r>
      <w:rPr>
        <w:sz w:val="20"/>
      </w:rPr>
      <mc:AlternateContent>
        <mc:Choice Requires="wps">
          <w:drawing>
            <wp:anchor distT="0" distB="0" distL="0" distR="0" simplePos="0" relativeHeight="251735040"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90" name="Textbox 490"/>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6CA9A64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120</w:t>
                          </w:r>
                          <w:r>
                            <w:rPr>
                              <w:spacing w:val="-5"/>
                            </w:rPr>
                            <w:fldChar w:fldCharType="end"/>
                          </w:r>
                        </w:p>
                      </w:txbxContent>
                    </wps:txbx>
                    <wps:bodyPr wrap="square" lIns="0" tIns="0" rIns="0" bIns="0" rtlCol="0">
                      <a:noAutofit/>
                    </wps:bodyPr>
                  </wps:wsp>
                </a:graphicData>
              </a:graphic>
            </wp:anchor>
          </w:drawing>
        </mc:Choice>
        <mc:Fallback>
          <w:pict>
            <v:shape id="Textbox 490" o:spid="_x0000_s1026" o:spt="202" type="#_x0000_t202" style="position:absolute;left:0pt;margin-left:489.3pt;margin-top:34.85pt;height:15.3pt;width:25pt;mso-position-horizontal-relative:page;mso-position-vertical-relative:page;z-index:-251581440;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BXk72qtAEAAHcDAAAOAAAAAAAAAAEAIAAAACcBAABkcnMvZTJvRG9jLnhtbFBLBQYAAAAA&#10;BgAGAFkBAABNBQAAAAA=&#10;">
              <v:fill on="f" focussize="0,0"/>
              <v:stroke on="f"/>
              <v:imagedata o:title=""/>
              <o:lock v:ext="edit" aspectratio="f"/>
              <v:textbox inset="0mm,0mm,0mm,0mm">
                <w:txbxContent>
                  <w:p w14:paraId="6CA9A64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120</w:t>
                    </w:r>
                    <w:r>
                      <w:rPr>
                        <w:spacing w:val="-5"/>
                      </w:rPr>
                      <w:fldChar w:fldCharType="end"/>
                    </w:r>
                  </w:p>
                </w:txbxContent>
              </v:textbox>
            </v:shape>
          </w:pict>
        </mc:Fallback>
      </mc:AlternateConten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A4B09">
    <w:pPr>
      <w:pStyle w:val="6"/>
      <w:spacing w:line="14" w:lineRule="auto"/>
      <w:rPr>
        <w:sz w:val="20"/>
      </w:rPr>
    </w:pPr>
    <w:r>
      <w:rPr>
        <w:sz w:val="20"/>
      </w:rPr>
      <mc:AlternateContent>
        <mc:Choice Requires="wps">
          <w:drawing>
            <wp:anchor distT="0" distB="0" distL="0" distR="0" simplePos="0" relativeHeight="251736064"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92" name="Textbox 492"/>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3045621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121</w:t>
                          </w:r>
                          <w:r>
                            <w:rPr>
                              <w:spacing w:val="-5"/>
                            </w:rPr>
                            <w:fldChar w:fldCharType="end"/>
                          </w:r>
                        </w:p>
                      </w:txbxContent>
                    </wps:txbx>
                    <wps:bodyPr wrap="square" lIns="0" tIns="0" rIns="0" bIns="0" rtlCol="0">
                      <a:noAutofit/>
                    </wps:bodyPr>
                  </wps:wsp>
                </a:graphicData>
              </a:graphic>
            </wp:anchor>
          </w:drawing>
        </mc:Choice>
        <mc:Fallback>
          <w:pict>
            <v:shape id="Textbox 492" o:spid="_x0000_s1026" o:spt="202" type="#_x0000_t202" style="position:absolute;left:0pt;margin-left:489.3pt;margin-top:34.85pt;height:15.3pt;width:25pt;mso-position-horizontal-relative:page;mso-position-vertical-relative:page;z-index:-251580416;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OOU0P2AAAAAsBAAAPAAAAAAAAAAEAIAAAACIAAABkcnMvZG93bnJldi54bWxQSwECFAAUAAAA&#10;CACHTuJAwbbytrUBAAB3AwAADgAAAAAAAAABACAAAAAnAQAAZHJzL2Uyb0RvYy54bWxQSwUGAAAA&#10;AAYABgBZAQAATgUAAAAA&#10;">
              <v:fill on="f" focussize="0,0"/>
              <v:stroke on="f"/>
              <v:imagedata o:title=""/>
              <o:lock v:ext="edit" aspectratio="f"/>
              <v:textbox inset="0mm,0mm,0mm,0mm">
                <w:txbxContent>
                  <w:p w14:paraId="3045621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121</w:t>
                    </w:r>
                    <w:r>
                      <w:rPr>
                        <w:spacing w:val="-5"/>
                      </w:rPr>
                      <w:fldChar w:fldCharType="end"/>
                    </w:r>
                  </w:p>
                </w:txbxContent>
              </v:textbox>
            </v:shape>
          </w:pict>
        </mc:Fallback>
      </mc:AlternateConten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9D8B9">
    <w:pPr>
      <w:pStyle w:val="6"/>
      <w:spacing w:line="14" w:lineRule="auto"/>
      <w:rPr>
        <w:sz w:val="20"/>
      </w:rPr>
    </w:pPr>
    <w:r>
      <w:rPr>
        <w:sz w:val="20"/>
      </w:rPr>
      <mc:AlternateContent>
        <mc:Choice Requires="wps">
          <w:drawing>
            <wp:anchor distT="0" distB="0" distL="0" distR="0" simplePos="0" relativeHeight="251736064"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94" name="Textbox 494"/>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3DE512E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122</w:t>
                          </w:r>
                          <w:r>
                            <w:rPr>
                              <w:spacing w:val="-5"/>
                            </w:rPr>
                            <w:fldChar w:fldCharType="end"/>
                          </w:r>
                        </w:p>
                      </w:txbxContent>
                    </wps:txbx>
                    <wps:bodyPr wrap="square" lIns="0" tIns="0" rIns="0" bIns="0" rtlCol="0">
                      <a:noAutofit/>
                    </wps:bodyPr>
                  </wps:wsp>
                </a:graphicData>
              </a:graphic>
            </wp:anchor>
          </w:drawing>
        </mc:Choice>
        <mc:Fallback>
          <w:pict>
            <v:shape id="Textbox 494" o:spid="_x0000_s1026" o:spt="202" type="#_x0000_t202" style="position:absolute;left:0pt;margin-left:489.3pt;margin-top:34.85pt;height:15.3pt;width:25pt;mso-position-horizontal-relative:page;mso-position-vertical-relative:page;z-index:-251580416;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OOU0P2AAAAAsBAAAPAAAAAAAAAAEAIAAAACIAAABkcnMvZG93bnJldi54bWxQSwECFAAUAAAA&#10;CACHTuJAe9gjkrUBAAB3AwAADgAAAAAAAAABACAAAAAnAQAAZHJzL2Uyb0RvYy54bWxQSwUGAAAA&#10;AAYABgBZAQAATgUAAAAA&#10;">
              <v:fill on="f" focussize="0,0"/>
              <v:stroke on="f"/>
              <v:imagedata o:title=""/>
              <o:lock v:ext="edit" aspectratio="f"/>
              <v:textbox inset="0mm,0mm,0mm,0mm">
                <w:txbxContent>
                  <w:p w14:paraId="3DE512E1">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122</w:t>
                    </w:r>
                    <w:r>
                      <w:rPr>
                        <w:spacing w:val="-5"/>
                      </w:rPr>
                      <w:fldChar w:fldCharType="end"/>
                    </w:r>
                  </w:p>
                </w:txbxContent>
              </v:textbox>
            </v:shape>
          </w:pict>
        </mc:Fallback>
      </mc:AlternateConten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62C41">
    <w:pPr>
      <w:pStyle w:val="6"/>
      <w:spacing w:line="14" w:lineRule="auto"/>
      <w:rPr>
        <w:sz w:val="20"/>
      </w:rPr>
    </w:pPr>
    <w:r>
      <w:rPr>
        <w:sz w:val="20"/>
      </w:rPr>
      <mc:AlternateContent>
        <mc:Choice Requires="wps">
          <w:drawing>
            <wp:anchor distT="0" distB="0" distL="0" distR="0" simplePos="0" relativeHeight="251737088"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96" name="Textbox 496"/>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3791B9E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123</w:t>
                          </w:r>
                          <w:r>
                            <w:rPr>
                              <w:spacing w:val="-5"/>
                            </w:rPr>
                            <w:fldChar w:fldCharType="end"/>
                          </w:r>
                        </w:p>
                      </w:txbxContent>
                    </wps:txbx>
                    <wps:bodyPr wrap="square" lIns="0" tIns="0" rIns="0" bIns="0" rtlCol="0">
                      <a:noAutofit/>
                    </wps:bodyPr>
                  </wps:wsp>
                </a:graphicData>
              </a:graphic>
            </wp:anchor>
          </w:drawing>
        </mc:Choice>
        <mc:Fallback>
          <w:pict>
            <v:shape id="Textbox 496" o:spid="_x0000_s1026" o:spt="202" type="#_x0000_t202" style="position:absolute;left:0pt;margin-left:489.3pt;margin-top:34.85pt;height:15.3pt;width:25pt;mso-position-horizontal-relative:page;mso-position-vertical-relative:page;z-index:-251579392;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Dt/WyOtAEAAHcDAAAOAAAAAAAAAAEAIAAAACcBAABkcnMvZTJvRG9jLnhtbFBLBQYAAAAA&#10;BgAGAFkBAABNBQAAAAA=&#10;">
              <v:fill on="f" focussize="0,0"/>
              <v:stroke on="f"/>
              <v:imagedata o:title=""/>
              <o:lock v:ext="edit" aspectratio="f"/>
              <v:textbox inset="0mm,0mm,0mm,0mm">
                <w:txbxContent>
                  <w:p w14:paraId="3791B9E0">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123</w:t>
                    </w:r>
                    <w:r>
                      <w:rPr>
                        <w:spacing w:val="-5"/>
                      </w:rPr>
                      <w:fldChar w:fldCharType="end"/>
                    </w:r>
                  </w:p>
                </w:txbxContent>
              </v:textbox>
            </v:shape>
          </w:pict>
        </mc:Fallback>
      </mc:AlternateConten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05A3">
    <w:pPr>
      <w:pStyle w:val="6"/>
      <w:spacing w:line="14" w:lineRule="auto"/>
      <w:rPr>
        <w:sz w:val="20"/>
      </w:rPr>
    </w:pPr>
    <w:r>
      <w:rPr>
        <w:sz w:val="20"/>
      </w:rPr>
      <mc:AlternateContent>
        <mc:Choice Requires="wps">
          <w:drawing>
            <wp:anchor distT="0" distB="0" distL="0" distR="0" simplePos="0" relativeHeight="251737088"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498" name="Textbox 498"/>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04AE6C6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124</w:t>
                          </w:r>
                          <w:r>
                            <w:rPr>
                              <w:spacing w:val="-5"/>
                            </w:rPr>
                            <w:fldChar w:fldCharType="end"/>
                          </w:r>
                        </w:p>
                      </w:txbxContent>
                    </wps:txbx>
                    <wps:bodyPr wrap="square" lIns="0" tIns="0" rIns="0" bIns="0" rtlCol="0">
                      <a:noAutofit/>
                    </wps:bodyPr>
                  </wps:wsp>
                </a:graphicData>
              </a:graphic>
            </wp:anchor>
          </w:drawing>
        </mc:Choice>
        <mc:Fallback>
          <w:pict>
            <v:shape id="Textbox 498" o:spid="_x0000_s1026" o:spt="202" type="#_x0000_t202" style="position:absolute;left:0pt;margin-left:489.3pt;margin-top:34.85pt;height:15.3pt;width:25pt;mso-position-horizontal-relative:page;mso-position-vertical-relative:page;z-index:-251579392;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APBYHbtAEAAHcDAAAOAAAAAAAAAAEAIAAAACcBAABkcnMvZTJvRG9jLnhtbFBLBQYAAAAA&#10;BgAGAFkBAABNBQAAAAA=&#10;">
              <v:fill on="f" focussize="0,0"/>
              <v:stroke on="f"/>
              <v:imagedata o:title=""/>
              <o:lock v:ext="edit" aspectratio="f"/>
              <v:textbox inset="0mm,0mm,0mm,0mm">
                <w:txbxContent>
                  <w:p w14:paraId="04AE6C68">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124</w:t>
                    </w:r>
                    <w:r>
                      <w:rPr>
                        <w:spacing w:val="-5"/>
                      </w:rPr>
                      <w:fldChar w:fldCharType="end"/>
                    </w:r>
                  </w:p>
                </w:txbxContent>
              </v:textbox>
            </v:shape>
          </w:pict>
        </mc:Fallback>
      </mc:AlternateConten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0EC5E">
    <w:pPr>
      <w:pStyle w:val="6"/>
      <w:spacing w:line="14" w:lineRule="auto"/>
      <w:rPr>
        <w:sz w:val="20"/>
      </w:rPr>
    </w:pPr>
    <w:r>
      <w:rPr>
        <w:sz w:val="20"/>
      </w:rPr>
      <mc:AlternateContent>
        <mc:Choice Requires="wps">
          <w:drawing>
            <wp:anchor distT="0" distB="0" distL="0" distR="0" simplePos="0" relativeHeight="251738112" behindDoc="1" locked="0" layoutInCell="1" allowOverlap="1">
              <wp:simplePos x="0" y="0"/>
              <wp:positionH relativeFrom="page">
                <wp:posOffset>6214110</wp:posOffset>
              </wp:positionH>
              <wp:positionV relativeFrom="page">
                <wp:posOffset>442595</wp:posOffset>
              </wp:positionV>
              <wp:extent cx="317500" cy="194310"/>
              <wp:effectExtent l="0" t="0" r="0" b="0"/>
              <wp:wrapNone/>
              <wp:docPr id="506" name="Textbox 506"/>
              <wp:cNvGraphicFramePr/>
              <a:graphic xmlns:a="http://schemas.openxmlformats.org/drawingml/2006/main">
                <a:graphicData uri="http://schemas.microsoft.com/office/word/2010/wordprocessingShape">
                  <wps:wsp>
                    <wps:cNvSpPr txBox="1"/>
                    <wps:spPr>
                      <a:xfrm>
                        <a:off x="0" y="0"/>
                        <a:ext cx="317500" cy="194310"/>
                      </a:xfrm>
                      <a:prstGeom prst="rect">
                        <a:avLst/>
                      </a:prstGeom>
                    </wps:spPr>
                    <wps:txbx>
                      <w:txbxContent>
                        <w:p w14:paraId="2CB0C18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125</w:t>
                          </w:r>
                          <w:r>
                            <w:rPr>
                              <w:spacing w:val="-5"/>
                            </w:rPr>
                            <w:fldChar w:fldCharType="end"/>
                          </w:r>
                        </w:p>
                      </w:txbxContent>
                    </wps:txbx>
                    <wps:bodyPr wrap="square" lIns="0" tIns="0" rIns="0" bIns="0" rtlCol="0">
                      <a:noAutofit/>
                    </wps:bodyPr>
                  </wps:wsp>
                </a:graphicData>
              </a:graphic>
            </wp:anchor>
          </w:drawing>
        </mc:Choice>
        <mc:Fallback>
          <w:pict>
            <v:shape id="Textbox 506" o:spid="_x0000_s1026" o:spt="202" type="#_x0000_t202" style="position:absolute;left:0pt;margin-left:489.3pt;margin-top:34.85pt;height:15.3pt;width:25pt;mso-position-horizontal-relative:page;mso-position-vertical-relative:page;z-index:-251578368;mso-width-relative:page;mso-height-relative:page;" filled="f" stroked="f" coordsize="21600,21600" o:gfxdata="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45TQ/YAAAACwEAAA8AAAAAAAAAAQAgAAAAIgAAAGRycy9kb3ducmV2LnhtbFBLAQIUABQAAAAI&#10;AIdO4kDd1hrRtAEAAHcDAAAOAAAAAAAAAAEAIAAAACcBAABkcnMvZTJvRG9jLnhtbFBLBQYAAAAA&#10;BgAGAFkBAABNBQAAAAA=&#10;">
              <v:fill on="f" focussize="0,0"/>
              <v:stroke on="f"/>
              <v:imagedata o:title=""/>
              <o:lock v:ext="edit" aspectratio="f"/>
              <v:textbox inset="0mm,0mm,0mm,0mm">
                <w:txbxContent>
                  <w:p w14:paraId="2CB0C18A">
                    <w:pPr>
                      <w:pStyle w:val="6"/>
                      <w:spacing w:before="10"/>
                      <w:ind w:left="60"/>
                    </w:pPr>
                    <w:r>
                      <w:rPr>
                        <w:spacing w:val="-5"/>
                      </w:rPr>
                      <w:fldChar w:fldCharType="begin"/>
                    </w:r>
                    <w:r>
                      <w:rPr>
                        <w:spacing w:val="-5"/>
                      </w:rPr>
                      <w:instrText xml:space="preserve"> PAGE </w:instrText>
                    </w:r>
                    <w:r>
                      <w:rPr>
                        <w:spacing w:val="-5"/>
                      </w:rPr>
                      <w:fldChar w:fldCharType="separate"/>
                    </w:r>
                    <w:r>
                      <w:rPr>
                        <w:spacing w:val="-5"/>
                      </w:rPr>
                      <w:t>125</w:t>
                    </w:r>
                    <w:r>
                      <w:rPr>
                        <w:spacing w:val="-5"/>
                      </w:rPr>
                      <w:fldChar w:fldCharType="end"/>
                    </w:r>
                  </w:p>
                </w:txbxContent>
              </v:textbox>
            </v:shape>
          </w:pict>
        </mc:Fallback>
      </mc:AlternateConten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31775">
    <w:pPr>
      <w:pStyle w:val="6"/>
      <w:spacing w:line="14" w:lineRule="auto"/>
      <w:rPr>
        <w:sz w:val="2"/>
      </w:rPr>
    </w:pP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901B4">
    <w:pPr>
      <w:pStyle w:val="6"/>
      <w:spacing w:line="14" w:lineRule="auto"/>
      <w:rPr>
        <w:sz w:val="2"/>
      </w:rPr>
    </w:pP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CE3F8">
    <w:pPr>
      <w:pStyle w:val="6"/>
      <w:spacing w:line="14" w:lineRule="auto"/>
      <w:rPr>
        <w:sz w:val="2"/>
      </w:rPr>
    </w:pP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312F">
    <w:pPr>
      <w:pStyle w:val="6"/>
      <w:spacing w:line="14" w:lineRule="auto"/>
      <w:rPr>
        <w:sz w:val="2"/>
      </w:rPr>
    </w:pP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27D0B">
    <w:pPr>
      <w:pStyle w:val="6"/>
      <w:spacing w:line="14" w:lineRule="auto"/>
      <w:rPr>
        <w:sz w:val="2"/>
      </w:rPr>
    </w:pP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C0A61">
    <w:pPr>
      <w:pStyle w:val="6"/>
      <w:spacing w:line="14" w:lineRule="auto"/>
      <w:rPr>
        <w:sz w:val="2"/>
      </w:rPr>
    </w:pP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E0436">
    <w:pPr>
      <w:pStyle w:val="6"/>
      <w:spacing w:line="14" w:lineRule="auto"/>
      <w:rPr>
        <w:sz w:val="2"/>
      </w:rPr>
    </w:pP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4AA7B">
    <w:pPr>
      <w:pStyle w:val="6"/>
      <w:spacing w:line="14" w:lineRule="auto"/>
      <w:rPr>
        <w:sz w:val="2"/>
      </w:rPr>
    </w:pP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66A90">
    <w:pPr>
      <w:pStyle w:val="6"/>
      <w:spacing w:line="14" w:lineRule="auto"/>
      <w:rPr>
        <w:sz w:val="2"/>
      </w:rPr>
    </w:pP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F43BD">
    <w:pPr>
      <w:pStyle w:val="6"/>
      <w:spacing w:line="14" w:lineRule="auto"/>
      <w:rPr>
        <w:sz w:val="2"/>
      </w:rPr>
    </w:pP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5E99B">
    <w:pPr>
      <w:pStyle w:val="6"/>
      <w:spacing w:line="14" w:lineRule="auto"/>
      <w:rPr>
        <w:sz w:val="2"/>
      </w:rPr>
    </w:pP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B239E">
    <w:pPr>
      <w:pStyle w:val="6"/>
      <w:spacing w:line="14" w:lineRule="auto"/>
      <w:rPr>
        <w:sz w:val="2"/>
      </w:rPr>
    </w:pP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B9634">
    <w:pPr>
      <w:pStyle w:val="6"/>
      <w:spacing w:line="14" w:lineRule="auto"/>
      <w:rPr>
        <w:sz w:val="2"/>
      </w:rPr>
    </w:pP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747B">
    <w:pPr>
      <w:pStyle w:val="6"/>
      <w:spacing w:line="14" w:lineRule="auto"/>
      <w:rPr>
        <w:sz w:val="2"/>
      </w:rPr>
    </w:pP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E0344">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EC848"/>
    <w:multiLevelType w:val="multilevel"/>
    <w:tmpl w:val="819EC848"/>
    <w:lvl w:ilvl="0" w:tentative="0">
      <w:start w:val="4"/>
      <w:numFmt w:val="decimal"/>
      <w:lvlText w:val="%1"/>
      <w:lvlJc w:val="left"/>
      <w:pPr>
        <w:ind w:left="993" w:hanging="360"/>
        <w:jc w:val="left"/>
      </w:pPr>
      <w:rPr>
        <w:rFonts w:hint="default"/>
        <w:lang w:val="id" w:eastAsia="en-US" w:bidi="ar-SA"/>
      </w:rPr>
    </w:lvl>
    <w:lvl w:ilvl="1" w:tentative="0">
      <w:start w:val="1"/>
      <w:numFmt w:val="decimal"/>
      <w:lvlText w:val="%1.%2"/>
      <w:lvlJc w:val="left"/>
      <w:pPr>
        <w:ind w:left="993" w:hanging="360"/>
        <w:jc w:val="right"/>
      </w:pPr>
      <w:rPr>
        <w:rFonts w:hint="default"/>
        <w:spacing w:val="0"/>
        <w:w w:val="100"/>
        <w:lang w:val="id" w:eastAsia="en-US" w:bidi="ar-SA"/>
      </w:rPr>
    </w:lvl>
    <w:lvl w:ilvl="2" w:tentative="0">
      <w:start w:val="1"/>
      <w:numFmt w:val="decimal"/>
      <w:lvlText w:val="%1.%2.%3"/>
      <w:lvlJc w:val="left"/>
      <w:pPr>
        <w:ind w:left="1713" w:hanging="720"/>
        <w:jc w:val="left"/>
      </w:pPr>
      <w:rPr>
        <w:rFonts w:hint="default"/>
        <w:spacing w:val="0"/>
        <w:w w:val="100"/>
        <w:lang w:val="id" w:eastAsia="en-US" w:bidi="ar-SA"/>
      </w:rPr>
    </w:lvl>
    <w:lvl w:ilvl="3" w:tentative="0">
      <w:start w:val="1"/>
      <w:numFmt w:val="decimal"/>
      <w:lvlText w:val="%1.%2.%3.%4"/>
      <w:lvlJc w:val="left"/>
      <w:pPr>
        <w:ind w:left="1713" w:hanging="720"/>
        <w:jc w:val="left"/>
      </w:pPr>
      <w:rPr>
        <w:rFonts w:hint="default"/>
        <w:spacing w:val="0"/>
        <w:w w:val="100"/>
        <w:lang w:val="id" w:eastAsia="en-US" w:bidi="ar-SA"/>
      </w:rPr>
    </w:lvl>
    <w:lvl w:ilvl="4" w:tentative="0">
      <w:start w:val="0"/>
      <w:numFmt w:val="bullet"/>
      <w:lvlText w:val="•"/>
      <w:lvlJc w:val="left"/>
      <w:pPr>
        <w:ind w:left="1720" w:hanging="720"/>
      </w:pPr>
      <w:rPr>
        <w:rFonts w:hint="default"/>
        <w:lang w:val="id" w:eastAsia="en-US" w:bidi="ar-SA"/>
      </w:rPr>
    </w:lvl>
    <w:lvl w:ilvl="5" w:tentative="0">
      <w:start w:val="0"/>
      <w:numFmt w:val="bullet"/>
      <w:lvlText w:val="•"/>
      <w:lvlJc w:val="left"/>
      <w:pPr>
        <w:ind w:left="2992" w:hanging="720"/>
      </w:pPr>
      <w:rPr>
        <w:rFonts w:hint="default"/>
        <w:lang w:val="id" w:eastAsia="en-US" w:bidi="ar-SA"/>
      </w:rPr>
    </w:lvl>
    <w:lvl w:ilvl="6" w:tentative="0">
      <w:start w:val="0"/>
      <w:numFmt w:val="bullet"/>
      <w:lvlText w:val="•"/>
      <w:lvlJc w:val="left"/>
      <w:pPr>
        <w:ind w:left="4265" w:hanging="720"/>
      </w:pPr>
      <w:rPr>
        <w:rFonts w:hint="default"/>
        <w:lang w:val="id" w:eastAsia="en-US" w:bidi="ar-SA"/>
      </w:rPr>
    </w:lvl>
    <w:lvl w:ilvl="7" w:tentative="0">
      <w:start w:val="0"/>
      <w:numFmt w:val="bullet"/>
      <w:lvlText w:val="•"/>
      <w:lvlJc w:val="left"/>
      <w:pPr>
        <w:ind w:left="5538" w:hanging="720"/>
      </w:pPr>
      <w:rPr>
        <w:rFonts w:hint="default"/>
        <w:lang w:val="id" w:eastAsia="en-US" w:bidi="ar-SA"/>
      </w:rPr>
    </w:lvl>
    <w:lvl w:ilvl="8" w:tentative="0">
      <w:start w:val="0"/>
      <w:numFmt w:val="bullet"/>
      <w:lvlText w:val="•"/>
      <w:lvlJc w:val="left"/>
      <w:pPr>
        <w:ind w:left="6810" w:hanging="720"/>
      </w:pPr>
      <w:rPr>
        <w:rFonts w:hint="default"/>
        <w:lang w:val="id" w:eastAsia="en-US" w:bidi="ar-SA"/>
      </w:rPr>
    </w:lvl>
  </w:abstractNum>
  <w:abstractNum w:abstractNumId="1">
    <w:nsid w:val="8BB96B52"/>
    <w:multiLevelType w:val="multilevel"/>
    <w:tmpl w:val="8BB96B52"/>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2">
    <w:nsid w:val="8EE6F547"/>
    <w:multiLevelType w:val="multilevel"/>
    <w:tmpl w:val="8EE6F547"/>
    <w:lvl w:ilvl="0" w:tentative="0">
      <w:start w:val="1"/>
      <w:numFmt w:val="decimal"/>
      <w:lvlText w:val="%1."/>
      <w:lvlJc w:val="left"/>
      <w:pPr>
        <w:ind w:left="1336" w:hanging="344"/>
        <w:jc w:val="right"/>
      </w:pPr>
      <w:rPr>
        <w:rFonts w:hint="default"/>
        <w:spacing w:val="0"/>
        <w:w w:val="100"/>
        <w:lang w:val="id" w:eastAsia="en-US" w:bidi="ar-SA"/>
      </w:rPr>
    </w:lvl>
    <w:lvl w:ilvl="1" w:tentative="0">
      <w:start w:val="0"/>
      <w:numFmt w:val="bullet"/>
      <w:lvlText w:val="•"/>
      <w:lvlJc w:val="left"/>
      <w:pPr>
        <w:ind w:left="2141" w:hanging="344"/>
      </w:pPr>
      <w:rPr>
        <w:rFonts w:hint="default"/>
        <w:lang w:val="id" w:eastAsia="en-US" w:bidi="ar-SA"/>
      </w:rPr>
    </w:lvl>
    <w:lvl w:ilvl="2" w:tentative="0">
      <w:start w:val="0"/>
      <w:numFmt w:val="bullet"/>
      <w:lvlText w:val="•"/>
      <w:lvlJc w:val="left"/>
      <w:pPr>
        <w:ind w:left="2943" w:hanging="344"/>
      </w:pPr>
      <w:rPr>
        <w:rFonts w:hint="default"/>
        <w:lang w:val="id" w:eastAsia="en-US" w:bidi="ar-SA"/>
      </w:rPr>
    </w:lvl>
    <w:lvl w:ilvl="3" w:tentative="0">
      <w:start w:val="0"/>
      <w:numFmt w:val="bullet"/>
      <w:lvlText w:val="•"/>
      <w:lvlJc w:val="left"/>
      <w:pPr>
        <w:ind w:left="3744" w:hanging="344"/>
      </w:pPr>
      <w:rPr>
        <w:rFonts w:hint="default"/>
        <w:lang w:val="id" w:eastAsia="en-US" w:bidi="ar-SA"/>
      </w:rPr>
    </w:lvl>
    <w:lvl w:ilvl="4" w:tentative="0">
      <w:start w:val="0"/>
      <w:numFmt w:val="bullet"/>
      <w:lvlText w:val="•"/>
      <w:lvlJc w:val="left"/>
      <w:pPr>
        <w:ind w:left="4546" w:hanging="344"/>
      </w:pPr>
      <w:rPr>
        <w:rFonts w:hint="default"/>
        <w:lang w:val="id" w:eastAsia="en-US" w:bidi="ar-SA"/>
      </w:rPr>
    </w:lvl>
    <w:lvl w:ilvl="5" w:tentative="0">
      <w:start w:val="0"/>
      <w:numFmt w:val="bullet"/>
      <w:lvlText w:val="•"/>
      <w:lvlJc w:val="left"/>
      <w:pPr>
        <w:ind w:left="5348" w:hanging="344"/>
      </w:pPr>
      <w:rPr>
        <w:rFonts w:hint="default"/>
        <w:lang w:val="id" w:eastAsia="en-US" w:bidi="ar-SA"/>
      </w:rPr>
    </w:lvl>
    <w:lvl w:ilvl="6" w:tentative="0">
      <w:start w:val="0"/>
      <w:numFmt w:val="bullet"/>
      <w:lvlText w:val="•"/>
      <w:lvlJc w:val="left"/>
      <w:pPr>
        <w:ind w:left="6149" w:hanging="344"/>
      </w:pPr>
      <w:rPr>
        <w:rFonts w:hint="default"/>
        <w:lang w:val="id" w:eastAsia="en-US" w:bidi="ar-SA"/>
      </w:rPr>
    </w:lvl>
    <w:lvl w:ilvl="7" w:tentative="0">
      <w:start w:val="0"/>
      <w:numFmt w:val="bullet"/>
      <w:lvlText w:val="•"/>
      <w:lvlJc w:val="left"/>
      <w:pPr>
        <w:ind w:left="6951" w:hanging="344"/>
      </w:pPr>
      <w:rPr>
        <w:rFonts w:hint="default"/>
        <w:lang w:val="id" w:eastAsia="en-US" w:bidi="ar-SA"/>
      </w:rPr>
    </w:lvl>
    <w:lvl w:ilvl="8" w:tentative="0">
      <w:start w:val="0"/>
      <w:numFmt w:val="bullet"/>
      <w:lvlText w:val="•"/>
      <w:lvlJc w:val="left"/>
      <w:pPr>
        <w:ind w:left="7753" w:hanging="344"/>
      </w:pPr>
      <w:rPr>
        <w:rFonts w:hint="default"/>
        <w:lang w:val="id" w:eastAsia="en-US" w:bidi="ar-SA"/>
      </w:rPr>
    </w:lvl>
  </w:abstractNum>
  <w:abstractNum w:abstractNumId="3">
    <w:nsid w:val="931BD5C4"/>
    <w:multiLevelType w:val="multilevel"/>
    <w:tmpl w:val="931BD5C4"/>
    <w:lvl w:ilvl="0" w:tentative="0">
      <w:start w:val="5"/>
      <w:numFmt w:val="decimal"/>
      <w:lvlText w:val="%1"/>
      <w:lvlJc w:val="left"/>
      <w:pPr>
        <w:ind w:left="1135" w:hanging="360"/>
        <w:jc w:val="left"/>
      </w:pPr>
      <w:rPr>
        <w:rFonts w:hint="default"/>
        <w:lang w:val="id" w:eastAsia="en-US" w:bidi="ar-SA"/>
      </w:rPr>
    </w:lvl>
    <w:lvl w:ilvl="1" w:tentative="0">
      <w:start w:val="1"/>
      <w:numFmt w:val="decimal"/>
      <w:lvlText w:val="%1.%2"/>
      <w:lvlJc w:val="left"/>
      <w:pPr>
        <w:ind w:left="113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35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3136" w:hanging="360"/>
      </w:pPr>
      <w:rPr>
        <w:rFonts w:hint="default"/>
        <w:lang w:val="id" w:eastAsia="en-US" w:bidi="ar-SA"/>
      </w:rPr>
    </w:lvl>
    <w:lvl w:ilvl="4" w:tentative="0">
      <w:start w:val="0"/>
      <w:numFmt w:val="bullet"/>
      <w:lvlText w:val="•"/>
      <w:lvlJc w:val="left"/>
      <w:pPr>
        <w:ind w:left="4025" w:hanging="360"/>
      </w:pPr>
      <w:rPr>
        <w:rFonts w:hint="default"/>
        <w:lang w:val="id" w:eastAsia="en-US" w:bidi="ar-SA"/>
      </w:rPr>
    </w:lvl>
    <w:lvl w:ilvl="5" w:tentative="0">
      <w:start w:val="0"/>
      <w:numFmt w:val="bullet"/>
      <w:lvlText w:val="•"/>
      <w:lvlJc w:val="left"/>
      <w:pPr>
        <w:ind w:left="4913" w:hanging="360"/>
      </w:pPr>
      <w:rPr>
        <w:rFonts w:hint="default"/>
        <w:lang w:val="id" w:eastAsia="en-US" w:bidi="ar-SA"/>
      </w:rPr>
    </w:lvl>
    <w:lvl w:ilvl="6" w:tentative="0">
      <w:start w:val="0"/>
      <w:numFmt w:val="bullet"/>
      <w:lvlText w:val="•"/>
      <w:lvlJc w:val="left"/>
      <w:pPr>
        <w:ind w:left="5802" w:hanging="360"/>
      </w:pPr>
      <w:rPr>
        <w:rFonts w:hint="default"/>
        <w:lang w:val="id" w:eastAsia="en-US" w:bidi="ar-SA"/>
      </w:rPr>
    </w:lvl>
    <w:lvl w:ilvl="7" w:tentative="0">
      <w:start w:val="0"/>
      <w:numFmt w:val="bullet"/>
      <w:lvlText w:val="•"/>
      <w:lvlJc w:val="left"/>
      <w:pPr>
        <w:ind w:left="6690" w:hanging="360"/>
      </w:pPr>
      <w:rPr>
        <w:rFonts w:hint="default"/>
        <w:lang w:val="id" w:eastAsia="en-US" w:bidi="ar-SA"/>
      </w:rPr>
    </w:lvl>
    <w:lvl w:ilvl="8" w:tentative="0">
      <w:start w:val="0"/>
      <w:numFmt w:val="bullet"/>
      <w:lvlText w:val="•"/>
      <w:lvlJc w:val="left"/>
      <w:pPr>
        <w:ind w:left="7579" w:hanging="360"/>
      </w:pPr>
      <w:rPr>
        <w:rFonts w:hint="default"/>
        <w:lang w:val="id" w:eastAsia="en-US" w:bidi="ar-SA"/>
      </w:rPr>
    </w:lvl>
  </w:abstractNum>
  <w:abstractNum w:abstractNumId="4">
    <w:nsid w:val="A566DEC9"/>
    <w:multiLevelType w:val="multilevel"/>
    <w:tmpl w:val="A566DEC9"/>
    <w:lvl w:ilvl="0" w:tentative="0">
      <w:start w:val="1"/>
      <w:numFmt w:val="decimal"/>
      <w:lvlText w:val="%1)"/>
      <w:lvlJc w:val="left"/>
      <w:pPr>
        <w:ind w:left="1701"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65" w:hanging="567"/>
      </w:pPr>
      <w:rPr>
        <w:rFonts w:hint="default"/>
        <w:lang w:val="id" w:eastAsia="en-US" w:bidi="ar-SA"/>
      </w:rPr>
    </w:lvl>
    <w:lvl w:ilvl="2" w:tentative="0">
      <w:start w:val="0"/>
      <w:numFmt w:val="bullet"/>
      <w:lvlText w:val="•"/>
      <w:lvlJc w:val="left"/>
      <w:pPr>
        <w:ind w:left="3231" w:hanging="567"/>
      </w:pPr>
      <w:rPr>
        <w:rFonts w:hint="default"/>
        <w:lang w:val="id" w:eastAsia="en-US" w:bidi="ar-SA"/>
      </w:rPr>
    </w:lvl>
    <w:lvl w:ilvl="3" w:tentative="0">
      <w:start w:val="0"/>
      <w:numFmt w:val="bullet"/>
      <w:lvlText w:val="•"/>
      <w:lvlJc w:val="left"/>
      <w:pPr>
        <w:ind w:left="3996" w:hanging="567"/>
      </w:pPr>
      <w:rPr>
        <w:rFonts w:hint="default"/>
        <w:lang w:val="id" w:eastAsia="en-US" w:bidi="ar-SA"/>
      </w:rPr>
    </w:lvl>
    <w:lvl w:ilvl="4" w:tentative="0">
      <w:start w:val="0"/>
      <w:numFmt w:val="bullet"/>
      <w:lvlText w:val="•"/>
      <w:lvlJc w:val="left"/>
      <w:pPr>
        <w:ind w:left="4762" w:hanging="567"/>
      </w:pPr>
      <w:rPr>
        <w:rFonts w:hint="default"/>
        <w:lang w:val="id" w:eastAsia="en-US" w:bidi="ar-SA"/>
      </w:rPr>
    </w:lvl>
    <w:lvl w:ilvl="5" w:tentative="0">
      <w:start w:val="0"/>
      <w:numFmt w:val="bullet"/>
      <w:lvlText w:val="•"/>
      <w:lvlJc w:val="left"/>
      <w:pPr>
        <w:ind w:left="5528" w:hanging="567"/>
      </w:pPr>
      <w:rPr>
        <w:rFonts w:hint="default"/>
        <w:lang w:val="id" w:eastAsia="en-US" w:bidi="ar-SA"/>
      </w:rPr>
    </w:lvl>
    <w:lvl w:ilvl="6" w:tentative="0">
      <w:start w:val="0"/>
      <w:numFmt w:val="bullet"/>
      <w:lvlText w:val="•"/>
      <w:lvlJc w:val="left"/>
      <w:pPr>
        <w:ind w:left="6293" w:hanging="567"/>
      </w:pPr>
      <w:rPr>
        <w:rFonts w:hint="default"/>
        <w:lang w:val="id" w:eastAsia="en-US" w:bidi="ar-SA"/>
      </w:rPr>
    </w:lvl>
    <w:lvl w:ilvl="7" w:tentative="0">
      <w:start w:val="0"/>
      <w:numFmt w:val="bullet"/>
      <w:lvlText w:val="•"/>
      <w:lvlJc w:val="left"/>
      <w:pPr>
        <w:ind w:left="7059" w:hanging="567"/>
      </w:pPr>
      <w:rPr>
        <w:rFonts w:hint="default"/>
        <w:lang w:val="id" w:eastAsia="en-US" w:bidi="ar-SA"/>
      </w:rPr>
    </w:lvl>
    <w:lvl w:ilvl="8" w:tentative="0">
      <w:start w:val="0"/>
      <w:numFmt w:val="bullet"/>
      <w:lvlText w:val="•"/>
      <w:lvlJc w:val="left"/>
      <w:pPr>
        <w:ind w:left="7825" w:hanging="567"/>
      </w:pPr>
      <w:rPr>
        <w:rFonts w:hint="default"/>
        <w:lang w:val="id" w:eastAsia="en-US" w:bidi="ar-SA"/>
      </w:rPr>
    </w:lvl>
  </w:abstractNum>
  <w:abstractNum w:abstractNumId="5">
    <w:nsid w:val="A6F85367"/>
    <w:multiLevelType w:val="multilevel"/>
    <w:tmpl w:val="A6F85367"/>
    <w:lvl w:ilvl="0" w:tentative="0">
      <w:start w:val="1"/>
      <w:numFmt w:val="decimal"/>
      <w:lvlText w:val="%1)"/>
      <w:lvlJc w:val="left"/>
      <w:pPr>
        <w:ind w:left="1701"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65" w:hanging="425"/>
      </w:pPr>
      <w:rPr>
        <w:rFonts w:hint="default"/>
        <w:lang w:val="id" w:eastAsia="en-US" w:bidi="ar-SA"/>
      </w:rPr>
    </w:lvl>
    <w:lvl w:ilvl="2" w:tentative="0">
      <w:start w:val="0"/>
      <w:numFmt w:val="bullet"/>
      <w:lvlText w:val="•"/>
      <w:lvlJc w:val="left"/>
      <w:pPr>
        <w:ind w:left="3231" w:hanging="425"/>
      </w:pPr>
      <w:rPr>
        <w:rFonts w:hint="default"/>
        <w:lang w:val="id" w:eastAsia="en-US" w:bidi="ar-SA"/>
      </w:rPr>
    </w:lvl>
    <w:lvl w:ilvl="3" w:tentative="0">
      <w:start w:val="0"/>
      <w:numFmt w:val="bullet"/>
      <w:lvlText w:val="•"/>
      <w:lvlJc w:val="left"/>
      <w:pPr>
        <w:ind w:left="3996" w:hanging="425"/>
      </w:pPr>
      <w:rPr>
        <w:rFonts w:hint="default"/>
        <w:lang w:val="id" w:eastAsia="en-US" w:bidi="ar-SA"/>
      </w:rPr>
    </w:lvl>
    <w:lvl w:ilvl="4" w:tentative="0">
      <w:start w:val="0"/>
      <w:numFmt w:val="bullet"/>
      <w:lvlText w:val="•"/>
      <w:lvlJc w:val="left"/>
      <w:pPr>
        <w:ind w:left="4762" w:hanging="425"/>
      </w:pPr>
      <w:rPr>
        <w:rFonts w:hint="default"/>
        <w:lang w:val="id" w:eastAsia="en-US" w:bidi="ar-SA"/>
      </w:rPr>
    </w:lvl>
    <w:lvl w:ilvl="5" w:tentative="0">
      <w:start w:val="0"/>
      <w:numFmt w:val="bullet"/>
      <w:lvlText w:val="•"/>
      <w:lvlJc w:val="left"/>
      <w:pPr>
        <w:ind w:left="5528" w:hanging="425"/>
      </w:pPr>
      <w:rPr>
        <w:rFonts w:hint="default"/>
        <w:lang w:val="id" w:eastAsia="en-US" w:bidi="ar-SA"/>
      </w:rPr>
    </w:lvl>
    <w:lvl w:ilvl="6" w:tentative="0">
      <w:start w:val="0"/>
      <w:numFmt w:val="bullet"/>
      <w:lvlText w:val="•"/>
      <w:lvlJc w:val="left"/>
      <w:pPr>
        <w:ind w:left="6293" w:hanging="425"/>
      </w:pPr>
      <w:rPr>
        <w:rFonts w:hint="default"/>
        <w:lang w:val="id" w:eastAsia="en-US" w:bidi="ar-SA"/>
      </w:rPr>
    </w:lvl>
    <w:lvl w:ilvl="7" w:tentative="0">
      <w:start w:val="0"/>
      <w:numFmt w:val="bullet"/>
      <w:lvlText w:val="•"/>
      <w:lvlJc w:val="left"/>
      <w:pPr>
        <w:ind w:left="7059" w:hanging="425"/>
      </w:pPr>
      <w:rPr>
        <w:rFonts w:hint="default"/>
        <w:lang w:val="id" w:eastAsia="en-US" w:bidi="ar-SA"/>
      </w:rPr>
    </w:lvl>
    <w:lvl w:ilvl="8" w:tentative="0">
      <w:start w:val="0"/>
      <w:numFmt w:val="bullet"/>
      <w:lvlText w:val="•"/>
      <w:lvlJc w:val="left"/>
      <w:pPr>
        <w:ind w:left="7825" w:hanging="425"/>
      </w:pPr>
      <w:rPr>
        <w:rFonts w:hint="default"/>
        <w:lang w:val="id" w:eastAsia="en-US" w:bidi="ar-SA"/>
      </w:rPr>
    </w:lvl>
  </w:abstractNum>
  <w:abstractNum w:abstractNumId="6">
    <w:nsid w:val="AE0C5721"/>
    <w:multiLevelType w:val="multilevel"/>
    <w:tmpl w:val="AE0C5721"/>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7">
    <w:nsid w:val="B387D3F2"/>
    <w:multiLevelType w:val="multilevel"/>
    <w:tmpl w:val="B387D3F2"/>
    <w:lvl w:ilvl="0" w:tentative="0">
      <w:start w:val="4"/>
      <w:numFmt w:val="decimal"/>
      <w:lvlText w:val="%1"/>
      <w:lvlJc w:val="left"/>
      <w:pPr>
        <w:ind w:left="1353" w:hanging="360"/>
        <w:jc w:val="left"/>
      </w:pPr>
      <w:rPr>
        <w:rFonts w:hint="default"/>
        <w:lang w:val="id" w:eastAsia="en-US" w:bidi="ar-SA"/>
      </w:rPr>
    </w:lvl>
    <w:lvl w:ilvl="1" w:tentative="0">
      <w:start w:val="1"/>
      <w:numFmt w:val="decimal"/>
      <w:lvlText w:val="%1.%2"/>
      <w:lvlJc w:val="left"/>
      <w:pPr>
        <w:ind w:left="135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959" w:hanging="360"/>
      </w:pPr>
      <w:rPr>
        <w:rFonts w:hint="default"/>
        <w:lang w:val="id" w:eastAsia="en-US" w:bidi="ar-SA"/>
      </w:rPr>
    </w:lvl>
    <w:lvl w:ilvl="3" w:tentative="0">
      <w:start w:val="0"/>
      <w:numFmt w:val="bullet"/>
      <w:lvlText w:val="•"/>
      <w:lvlJc w:val="left"/>
      <w:pPr>
        <w:ind w:left="3758" w:hanging="360"/>
      </w:pPr>
      <w:rPr>
        <w:rFonts w:hint="default"/>
        <w:lang w:val="id" w:eastAsia="en-US" w:bidi="ar-SA"/>
      </w:rPr>
    </w:lvl>
    <w:lvl w:ilvl="4" w:tentative="0">
      <w:start w:val="0"/>
      <w:numFmt w:val="bullet"/>
      <w:lvlText w:val="•"/>
      <w:lvlJc w:val="left"/>
      <w:pPr>
        <w:ind w:left="4558" w:hanging="360"/>
      </w:pPr>
      <w:rPr>
        <w:rFonts w:hint="default"/>
        <w:lang w:val="id" w:eastAsia="en-US" w:bidi="ar-SA"/>
      </w:rPr>
    </w:lvl>
    <w:lvl w:ilvl="5" w:tentative="0">
      <w:start w:val="0"/>
      <w:numFmt w:val="bullet"/>
      <w:lvlText w:val="•"/>
      <w:lvlJc w:val="left"/>
      <w:pPr>
        <w:ind w:left="5358" w:hanging="360"/>
      </w:pPr>
      <w:rPr>
        <w:rFonts w:hint="default"/>
        <w:lang w:val="id" w:eastAsia="en-US" w:bidi="ar-SA"/>
      </w:rPr>
    </w:lvl>
    <w:lvl w:ilvl="6" w:tentative="0">
      <w:start w:val="0"/>
      <w:numFmt w:val="bullet"/>
      <w:lvlText w:val="•"/>
      <w:lvlJc w:val="left"/>
      <w:pPr>
        <w:ind w:left="6157" w:hanging="360"/>
      </w:pPr>
      <w:rPr>
        <w:rFonts w:hint="default"/>
        <w:lang w:val="id" w:eastAsia="en-US" w:bidi="ar-SA"/>
      </w:rPr>
    </w:lvl>
    <w:lvl w:ilvl="7" w:tentative="0">
      <w:start w:val="0"/>
      <w:numFmt w:val="bullet"/>
      <w:lvlText w:val="•"/>
      <w:lvlJc w:val="left"/>
      <w:pPr>
        <w:ind w:left="6957" w:hanging="360"/>
      </w:pPr>
      <w:rPr>
        <w:rFonts w:hint="default"/>
        <w:lang w:val="id" w:eastAsia="en-US" w:bidi="ar-SA"/>
      </w:rPr>
    </w:lvl>
    <w:lvl w:ilvl="8" w:tentative="0">
      <w:start w:val="0"/>
      <w:numFmt w:val="bullet"/>
      <w:lvlText w:val="•"/>
      <w:lvlJc w:val="left"/>
      <w:pPr>
        <w:ind w:left="7757" w:hanging="360"/>
      </w:pPr>
      <w:rPr>
        <w:rFonts w:hint="default"/>
        <w:lang w:val="id" w:eastAsia="en-US" w:bidi="ar-SA"/>
      </w:rPr>
    </w:lvl>
  </w:abstractNum>
  <w:abstractNum w:abstractNumId="8">
    <w:nsid w:val="B5E306ED"/>
    <w:multiLevelType w:val="multilevel"/>
    <w:tmpl w:val="B5E306ED"/>
    <w:lvl w:ilvl="0" w:tentative="0">
      <w:start w:val="3"/>
      <w:numFmt w:val="decimal"/>
      <w:lvlText w:val="%1"/>
      <w:lvlJc w:val="left"/>
      <w:pPr>
        <w:ind w:left="2666" w:hanging="540"/>
        <w:jc w:val="left"/>
      </w:pPr>
      <w:rPr>
        <w:rFonts w:hint="default"/>
        <w:lang w:val="id" w:eastAsia="en-US" w:bidi="ar-SA"/>
      </w:rPr>
    </w:lvl>
    <w:lvl w:ilvl="1" w:tentative="0">
      <w:start w:val="5"/>
      <w:numFmt w:val="decimal"/>
      <w:lvlText w:val="%1.%2"/>
      <w:lvlJc w:val="left"/>
      <w:pPr>
        <w:ind w:left="2666" w:hanging="540"/>
        <w:jc w:val="left"/>
      </w:pPr>
      <w:rPr>
        <w:rFonts w:hint="default"/>
        <w:lang w:val="id" w:eastAsia="en-US" w:bidi="ar-SA"/>
      </w:rPr>
    </w:lvl>
    <w:lvl w:ilvl="2" w:tentative="0">
      <w:start w:val="2"/>
      <w:numFmt w:val="decimal"/>
      <w:lvlText w:val="%1.%2.%3"/>
      <w:lvlJc w:val="left"/>
      <w:pPr>
        <w:ind w:left="266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4668" w:hanging="540"/>
      </w:pPr>
      <w:rPr>
        <w:rFonts w:hint="default"/>
        <w:lang w:val="id" w:eastAsia="en-US" w:bidi="ar-SA"/>
      </w:rPr>
    </w:lvl>
    <w:lvl w:ilvl="4" w:tentative="0">
      <w:start w:val="0"/>
      <w:numFmt w:val="bullet"/>
      <w:lvlText w:val="•"/>
      <w:lvlJc w:val="left"/>
      <w:pPr>
        <w:ind w:left="5338" w:hanging="540"/>
      </w:pPr>
      <w:rPr>
        <w:rFonts w:hint="default"/>
        <w:lang w:val="id" w:eastAsia="en-US" w:bidi="ar-SA"/>
      </w:rPr>
    </w:lvl>
    <w:lvl w:ilvl="5" w:tentative="0">
      <w:start w:val="0"/>
      <w:numFmt w:val="bullet"/>
      <w:lvlText w:val="•"/>
      <w:lvlJc w:val="left"/>
      <w:pPr>
        <w:ind w:left="6008" w:hanging="540"/>
      </w:pPr>
      <w:rPr>
        <w:rFonts w:hint="default"/>
        <w:lang w:val="id" w:eastAsia="en-US" w:bidi="ar-SA"/>
      </w:rPr>
    </w:lvl>
    <w:lvl w:ilvl="6" w:tentative="0">
      <w:start w:val="0"/>
      <w:numFmt w:val="bullet"/>
      <w:lvlText w:val="•"/>
      <w:lvlJc w:val="left"/>
      <w:pPr>
        <w:ind w:left="6677" w:hanging="540"/>
      </w:pPr>
      <w:rPr>
        <w:rFonts w:hint="default"/>
        <w:lang w:val="id" w:eastAsia="en-US" w:bidi="ar-SA"/>
      </w:rPr>
    </w:lvl>
    <w:lvl w:ilvl="7" w:tentative="0">
      <w:start w:val="0"/>
      <w:numFmt w:val="bullet"/>
      <w:lvlText w:val="•"/>
      <w:lvlJc w:val="left"/>
      <w:pPr>
        <w:ind w:left="7347" w:hanging="540"/>
      </w:pPr>
      <w:rPr>
        <w:rFonts w:hint="default"/>
        <w:lang w:val="id" w:eastAsia="en-US" w:bidi="ar-SA"/>
      </w:rPr>
    </w:lvl>
    <w:lvl w:ilvl="8" w:tentative="0">
      <w:start w:val="0"/>
      <w:numFmt w:val="bullet"/>
      <w:lvlText w:val="•"/>
      <w:lvlJc w:val="left"/>
      <w:pPr>
        <w:ind w:left="8017" w:hanging="540"/>
      </w:pPr>
      <w:rPr>
        <w:rFonts w:hint="default"/>
        <w:lang w:val="id" w:eastAsia="en-US" w:bidi="ar-SA"/>
      </w:rPr>
    </w:lvl>
  </w:abstractNum>
  <w:abstractNum w:abstractNumId="9">
    <w:nsid w:val="B707D8D8"/>
    <w:multiLevelType w:val="multilevel"/>
    <w:tmpl w:val="B707D8D8"/>
    <w:lvl w:ilvl="0" w:tentative="0">
      <w:start w:val="1"/>
      <w:numFmt w:val="decimal"/>
      <w:lvlText w:val="%1)"/>
      <w:lvlJc w:val="left"/>
      <w:pPr>
        <w:ind w:left="142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0">
    <w:nsid w:val="BE0499D9"/>
    <w:multiLevelType w:val="multilevel"/>
    <w:tmpl w:val="BE0499D9"/>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1">
    <w:nsid w:val="BF205925"/>
    <w:multiLevelType w:val="multilevel"/>
    <w:tmpl w:val="BF205925"/>
    <w:lvl w:ilvl="0" w:tentative="0">
      <w:start w:val="3"/>
      <w:numFmt w:val="decimal"/>
      <w:lvlText w:val="%1"/>
      <w:lvlJc w:val="left"/>
      <w:pPr>
        <w:ind w:left="2061" w:hanging="360"/>
        <w:jc w:val="left"/>
      </w:pPr>
      <w:rPr>
        <w:rFonts w:hint="default"/>
        <w:lang w:val="id" w:eastAsia="en-US" w:bidi="ar-SA"/>
      </w:rPr>
    </w:lvl>
    <w:lvl w:ilvl="1" w:tentative="0">
      <w:start w:val="1"/>
      <w:numFmt w:val="decimal"/>
      <w:lvlText w:val="%1.%2"/>
      <w:lvlJc w:val="left"/>
      <w:pPr>
        <w:ind w:left="206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66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decimal"/>
      <w:lvlText w:val="%1.%2.%3.%4"/>
      <w:lvlJc w:val="left"/>
      <w:pPr>
        <w:ind w:left="3415"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4904" w:hanging="720"/>
      </w:pPr>
      <w:rPr>
        <w:rFonts w:hint="default"/>
        <w:lang w:val="id" w:eastAsia="en-US" w:bidi="ar-SA"/>
      </w:rPr>
    </w:lvl>
    <w:lvl w:ilvl="5" w:tentative="0">
      <w:start w:val="0"/>
      <w:numFmt w:val="bullet"/>
      <w:lvlText w:val="•"/>
      <w:lvlJc w:val="left"/>
      <w:pPr>
        <w:ind w:left="5646" w:hanging="720"/>
      </w:pPr>
      <w:rPr>
        <w:rFonts w:hint="default"/>
        <w:lang w:val="id" w:eastAsia="en-US" w:bidi="ar-SA"/>
      </w:rPr>
    </w:lvl>
    <w:lvl w:ilvl="6" w:tentative="0">
      <w:start w:val="0"/>
      <w:numFmt w:val="bullet"/>
      <w:lvlText w:val="•"/>
      <w:lvlJc w:val="left"/>
      <w:pPr>
        <w:ind w:left="6388" w:hanging="720"/>
      </w:pPr>
      <w:rPr>
        <w:rFonts w:hint="default"/>
        <w:lang w:val="id" w:eastAsia="en-US" w:bidi="ar-SA"/>
      </w:rPr>
    </w:lvl>
    <w:lvl w:ilvl="7" w:tentative="0">
      <w:start w:val="0"/>
      <w:numFmt w:val="bullet"/>
      <w:lvlText w:val="•"/>
      <w:lvlJc w:val="left"/>
      <w:pPr>
        <w:ind w:left="7130" w:hanging="720"/>
      </w:pPr>
      <w:rPr>
        <w:rFonts w:hint="default"/>
        <w:lang w:val="id" w:eastAsia="en-US" w:bidi="ar-SA"/>
      </w:rPr>
    </w:lvl>
    <w:lvl w:ilvl="8" w:tentative="0">
      <w:start w:val="0"/>
      <w:numFmt w:val="bullet"/>
      <w:lvlText w:val="•"/>
      <w:lvlJc w:val="left"/>
      <w:pPr>
        <w:ind w:left="7872" w:hanging="720"/>
      </w:pPr>
      <w:rPr>
        <w:rFonts w:hint="default"/>
        <w:lang w:val="id" w:eastAsia="en-US" w:bidi="ar-SA"/>
      </w:rPr>
    </w:lvl>
  </w:abstractNum>
  <w:abstractNum w:abstractNumId="12">
    <w:nsid w:val="C0CBCFE4"/>
    <w:multiLevelType w:val="multilevel"/>
    <w:tmpl w:val="C0CBCFE4"/>
    <w:lvl w:ilvl="0" w:tentative="0">
      <w:start w:val="1"/>
      <w:numFmt w:val="decimal"/>
      <w:lvlText w:val="%1."/>
      <w:lvlJc w:val="left"/>
      <w:pPr>
        <w:ind w:left="1559" w:hanging="14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339" w:hanging="1440"/>
      </w:pPr>
      <w:rPr>
        <w:rFonts w:hint="default"/>
        <w:lang w:val="id" w:eastAsia="en-US" w:bidi="ar-SA"/>
      </w:rPr>
    </w:lvl>
    <w:lvl w:ilvl="2" w:tentative="0">
      <w:start w:val="0"/>
      <w:numFmt w:val="bullet"/>
      <w:lvlText w:val="•"/>
      <w:lvlJc w:val="left"/>
      <w:pPr>
        <w:ind w:left="3119" w:hanging="1440"/>
      </w:pPr>
      <w:rPr>
        <w:rFonts w:hint="default"/>
        <w:lang w:val="id" w:eastAsia="en-US" w:bidi="ar-SA"/>
      </w:rPr>
    </w:lvl>
    <w:lvl w:ilvl="3" w:tentative="0">
      <w:start w:val="0"/>
      <w:numFmt w:val="bullet"/>
      <w:lvlText w:val="•"/>
      <w:lvlJc w:val="left"/>
      <w:pPr>
        <w:ind w:left="3898" w:hanging="1440"/>
      </w:pPr>
      <w:rPr>
        <w:rFonts w:hint="default"/>
        <w:lang w:val="id" w:eastAsia="en-US" w:bidi="ar-SA"/>
      </w:rPr>
    </w:lvl>
    <w:lvl w:ilvl="4" w:tentative="0">
      <w:start w:val="0"/>
      <w:numFmt w:val="bullet"/>
      <w:lvlText w:val="•"/>
      <w:lvlJc w:val="left"/>
      <w:pPr>
        <w:ind w:left="4678" w:hanging="1440"/>
      </w:pPr>
      <w:rPr>
        <w:rFonts w:hint="default"/>
        <w:lang w:val="id" w:eastAsia="en-US" w:bidi="ar-SA"/>
      </w:rPr>
    </w:lvl>
    <w:lvl w:ilvl="5" w:tentative="0">
      <w:start w:val="0"/>
      <w:numFmt w:val="bullet"/>
      <w:lvlText w:val="•"/>
      <w:lvlJc w:val="left"/>
      <w:pPr>
        <w:ind w:left="5458" w:hanging="1440"/>
      </w:pPr>
      <w:rPr>
        <w:rFonts w:hint="default"/>
        <w:lang w:val="id" w:eastAsia="en-US" w:bidi="ar-SA"/>
      </w:rPr>
    </w:lvl>
    <w:lvl w:ilvl="6" w:tentative="0">
      <w:start w:val="0"/>
      <w:numFmt w:val="bullet"/>
      <w:lvlText w:val="•"/>
      <w:lvlJc w:val="left"/>
      <w:pPr>
        <w:ind w:left="6237" w:hanging="1440"/>
      </w:pPr>
      <w:rPr>
        <w:rFonts w:hint="default"/>
        <w:lang w:val="id" w:eastAsia="en-US" w:bidi="ar-SA"/>
      </w:rPr>
    </w:lvl>
    <w:lvl w:ilvl="7" w:tentative="0">
      <w:start w:val="0"/>
      <w:numFmt w:val="bullet"/>
      <w:lvlText w:val="•"/>
      <w:lvlJc w:val="left"/>
      <w:pPr>
        <w:ind w:left="7017" w:hanging="1440"/>
      </w:pPr>
      <w:rPr>
        <w:rFonts w:hint="default"/>
        <w:lang w:val="id" w:eastAsia="en-US" w:bidi="ar-SA"/>
      </w:rPr>
    </w:lvl>
    <w:lvl w:ilvl="8" w:tentative="0">
      <w:start w:val="0"/>
      <w:numFmt w:val="bullet"/>
      <w:lvlText w:val="•"/>
      <w:lvlJc w:val="left"/>
      <w:pPr>
        <w:ind w:left="7797" w:hanging="1440"/>
      </w:pPr>
      <w:rPr>
        <w:rFonts w:hint="default"/>
        <w:lang w:val="id" w:eastAsia="en-US" w:bidi="ar-SA"/>
      </w:rPr>
    </w:lvl>
  </w:abstractNum>
  <w:abstractNum w:abstractNumId="13">
    <w:nsid w:val="CF092B84"/>
    <w:multiLevelType w:val="multilevel"/>
    <w:tmpl w:val="CF092B84"/>
    <w:lvl w:ilvl="0" w:tentative="0">
      <w:start w:val="1"/>
      <w:numFmt w:val="decimal"/>
      <w:lvlText w:val="%1"/>
      <w:lvlJc w:val="left"/>
      <w:pPr>
        <w:ind w:left="2061" w:hanging="360"/>
        <w:jc w:val="left"/>
      </w:pPr>
      <w:rPr>
        <w:rFonts w:hint="default"/>
        <w:lang w:val="id" w:eastAsia="en-US" w:bidi="ar-SA"/>
      </w:rPr>
    </w:lvl>
    <w:lvl w:ilvl="1" w:tentative="0">
      <w:start w:val="1"/>
      <w:numFmt w:val="decimal"/>
      <w:lvlText w:val="%1.%2"/>
      <w:lvlJc w:val="left"/>
      <w:pPr>
        <w:ind w:left="206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519" w:hanging="360"/>
      </w:pPr>
      <w:rPr>
        <w:rFonts w:hint="default"/>
        <w:lang w:val="id" w:eastAsia="en-US" w:bidi="ar-SA"/>
      </w:rPr>
    </w:lvl>
    <w:lvl w:ilvl="3" w:tentative="0">
      <w:start w:val="0"/>
      <w:numFmt w:val="bullet"/>
      <w:lvlText w:val="•"/>
      <w:lvlJc w:val="left"/>
      <w:pPr>
        <w:ind w:left="4248" w:hanging="360"/>
      </w:pPr>
      <w:rPr>
        <w:rFonts w:hint="default"/>
        <w:lang w:val="id" w:eastAsia="en-US" w:bidi="ar-SA"/>
      </w:rPr>
    </w:lvl>
    <w:lvl w:ilvl="4" w:tentative="0">
      <w:start w:val="0"/>
      <w:numFmt w:val="bullet"/>
      <w:lvlText w:val="•"/>
      <w:lvlJc w:val="left"/>
      <w:pPr>
        <w:ind w:left="4978" w:hanging="360"/>
      </w:pPr>
      <w:rPr>
        <w:rFonts w:hint="default"/>
        <w:lang w:val="id" w:eastAsia="en-US" w:bidi="ar-SA"/>
      </w:rPr>
    </w:lvl>
    <w:lvl w:ilvl="5" w:tentative="0">
      <w:start w:val="0"/>
      <w:numFmt w:val="bullet"/>
      <w:lvlText w:val="•"/>
      <w:lvlJc w:val="left"/>
      <w:pPr>
        <w:ind w:left="5708" w:hanging="360"/>
      </w:pPr>
      <w:rPr>
        <w:rFonts w:hint="default"/>
        <w:lang w:val="id" w:eastAsia="en-US" w:bidi="ar-SA"/>
      </w:rPr>
    </w:lvl>
    <w:lvl w:ilvl="6" w:tentative="0">
      <w:start w:val="0"/>
      <w:numFmt w:val="bullet"/>
      <w:lvlText w:val="•"/>
      <w:lvlJc w:val="left"/>
      <w:pPr>
        <w:ind w:left="6437" w:hanging="360"/>
      </w:pPr>
      <w:rPr>
        <w:rFonts w:hint="default"/>
        <w:lang w:val="id" w:eastAsia="en-US" w:bidi="ar-SA"/>
      </w:rPr>
    </w:lvl>
    <w:lvl w:ilvl="7" w:tentative="0">
      <w:start w:val="0"/>
      <w:numFmt w:val="bullet"/>
      <w:lvlText w:val="•"/>
      <w:lvlJc w:val="left"/>
      <w:pPr>
        <w:ind w:left="7167" w:hanging="360"/>
      </w:pPr>
      <w:rPr>
        <w:rFonts w:hint="default"/>
        <w:lang w:val="id" w:eastAsia="en-US" w:bidi="ar-SA"/>
      </w:rPr>
    </w:lvl>
    <w:lvl w:ilvl="8" w:tentative="0">
      <w:start w:val="0"/>
      <w:numFmt w:val="bullet"/>
      <w:lvlText w:val="•"/>
      <w:lvlJc w:val="left"/>
      <w:pPr>
        <w:ind w:left="7897" w:hanging="360"/>
      </w:pPr>
      <w:rPr>
        <w:rFonts w:hint="default"/>
        <w:lang w:val="id" w:eastAsia="en-US" w:bidi="ar-SA"/>
      </w:rPr>
    </w:lvl>
  </w:abstractNum>
  <w:abstractNum w:abstractNumId="14">
    <w:nsid w:val="F8AB64D6"/>
    <w:multiLevelType w:val="multilevel"/>
    <w:tmpl w:val="F8AB64D6"/>
    <w:lvl w:ilvl="0" w:tentative="0">
      <w:start w:val="1"/>
      <w:numFmt w:val="decimal"/>
      <w:lvlText w:val="%1)"/>
      <w:lvlJc w:val="left"/>
      <w:pPr>
        <w:ind w:left="1701" w:hanging="42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65" w:hanging="425"/>
      </w:pPr>
      <w:rPr>
        <w:rFonts w:hint="default"/>
        <w:lang w:val="id" w:eastAsia="en-US" w:bidi="ar-SA"/>
      </w:rPr>
    </w:lvl>
    <w:lvl w:ilvl="2" w:tentative="0">
      <w:start w:val="0"/>
      <w:numFmt w:val="bullet"/>
      <w:lvlText w:val="•"/>
      <w:lvlJc w:val="left"/>
      <w:pPr>
        <w:ind w:left="3231" w:hanging="425"/>
      </w:pPr>
      <w:rPr>
        <w:rFonts w:hint="default"/>
        <w:lang w:val="id" w:eastAsia="en-US" w:bidi="ar-SA"/>
      </w:rPr>
    </w:lvl>
    <w:lvl w:ilvl="3" w:tentative="0">
      <w:start w:val="0"/>
      <w:numFmt w:val="bullet"/>
      <w:lvlText w:val="•"/>
      <w:lvlJc w:val="left"/>
      <w:pPr>
        <w:ind w:left="3996" w:hanging="425"/>
      </w:pPr>
      <w:rPr>
        <w:rFonts w:hint="default"/>
        <w:lang w:val="id" w:eastAsia="en-US" w:bidi="ar-SA"/>
      </w:rPr>
    </w:lvl>
    <w:lvl w:ilvl="4" w:tentative="0">
      <w:start w:val="0"/>
      <w:numFmt w:val="bullet"/>
      <w:lvlText w:val="•"/>
      <w:lvlJc w:val="left"/>
      <w:pPr>
        <w:ind w:left="4762" w:hanging="425"/>
      </w:pPr>
      <w:rPr>
        <w:rFonts w:hint="default"/>
        <w:lang w:val="id" w:eastAsia="en-US" w:bidi="ar-SA"/>
      </w:rPr>
    </w:lvl>
    <w:lvl w:ilvl="5" w:tentative="0">
      <w:start w:val="0"/>
      <w:numFmt w:val="bullet"/>
      <w:lvlText w:val="•"/>
      <w:lvlJc w:val="left"/>
      <w:pPr>
        <w:ind w:left="5528" w:hanging="425"/>
      </w:pPr>
      <w:rPr>
        <w:rFonts w:hint="default"/>
        <w:lang w:val="id" w:eastAsia="en-US" w:bidi="ar-SA"/>
      </w:rPr>
    </w:lvl>
    <w:lvl w:ilvl="6" w:tentative="0">
      <w:start w:val="0"/>
      <w:numFmt w:val="bullet"/>
      <w:lvlText w:val="•"/>
      <w:lvlJc w:val="left"/>
      <w:pPr>
        <w:ind w:left="6293" w:hanging="425"/>
      </w:pPr>
      <w:rPr>
        <w:rFonts w:hint="default"/>
        <w:lang w:val="id" w:eastAsia="en-US" w:bidi="ar-SA"/>
      </w:rPr>
    </w:lvl>
    <w:lvl w:ilvl="7" w:tentative="0">
      <w:start w:val="0"/>
      <w:numFmt w:val="bullet"/>
      <w:lvlText w:val="•"/>
      <w:lvlJc w:val="left"/>
      <w:pPr>
        <w:ind w:left="7059" w:hanging="425"/>
      </w:pPr>
      <w:rPr>
        <w:rFonts w:hint="default"/>
        <w:lang w:val="id" w:eastAsia="en-US" w:bidi="ar-SA"/>
      </w:rPr>
    </w:lvl>
    <w:lvl w:ilvl="8" w:tentative="0">
      <w:start w:val="0"/>
      <w:numFmt w:val="bullet"/>
      <w:lvlText w:val="•"/>
      <w:lvlJc w:val="left"/>
      <w:pPr>
        <w:ind w:left="7825" w:hanging="425"/>
      </w:pPr>
      <w:rPr>
        <w:rFonts w:hint="default"/>
        <w:lang w:val="id" w:eastAsia="en-US" w:bidi="ar-SA"/>
      </w:rPr>
    </w:lvl>
  </w:abstractNum>
  <w:abstractNum w:abstractNumId="15">
    <w:nsid w:val="FA42992E"/>
    <w:multiLevelType w:val="multilevel"/>
    <w:tmpl w:val="FA42992E"/>
    <w:lvl w:ilvl="0" w:tentative="0">
      <w:start w:val="1"/>
      <w:numFmt w:val="decimal"/>
      <w:lvlText w:val="%1."/>
      <w:lvlJc w:val="left"/>
      <w:pPr>
        <w:ind w:left="1420"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420"/>
      </w:pPr>
      <w:rPr>
        <w:rFonts w:hint="default"/>
        <w:lang w:val="id" w:eastAsia="en-US" w:bidi="ar-SA"/>
      </w:rPr>
    </w:lvl>
    <w:lvl w:ilvl="2" w:tentative="0">
      <w:start w:val="0"/>
      <w:numFmt w:val="bullet"/>
      <w:lvlText w:val="•"/>
      <w:lvlJc w:val="left"/>
      <w:pPr>
        <w:ind w:left="3007" w:hanging="420"/>
      </w:pPr>
      <w:rPr>
        <w:rFonts w:hint="default"/>
        <w:lang w:val="id" w:eastAsia="en-US" w:bidi="ar-SA"/>
      </w:rPr>
    </w:lvl>
    <w:lvl w:ilvl="3" w:tentative="0">
      <w:start w:val="0"/>
      <w:numFmt w:val="bullet"/>
      <w:lvlText w:val="•"/>
      <w:lvlJc w:val="left"/>
      <w:pPr>
        <w:ind w:left="3800" w:hanging="420"/>
      </w:pPr>
      <w:rPr>
        <w:rFonts w:hint="default"/>
        <w:lang w:val="id" w:eastAsia="en-US" w:bidi="ar-SA"/>
      </w:rPr>
    </w:lvl>
    <w:lvl w:ilvl="4" w:tentative="0">
      <w:start w:val="0"/>
      <w:numFmt w:val="bullet"/>
      <w:lvlText w:val="•"/>
      <w:lvlJc w:val="left"/>
      <w:pPr>
        <w:ind w:left="4594" w:hanging="420"/>
      </w:pPr>
      <w:rPr>
        <w:rFonts w:hint="default"/>
        <w:lang w:val="id" w:eastAsia="en-US" w:bidi="ar-SA"/>
      </w:rPr>
    </w:lvl>
    <w:lvl w:ilvl="5" w:tentative="0">
      <w:start w:val="0"/>
      <w:numFmt w:val="bullet"/>
      <w:lvlText w:val="•"/>
      <w:lvlJc w:val="left"/>
      <w:pPr>
        <w:ind w:left="5388" w:hanging="420"/>
      </w:pPr>
      <w:rPr>
        <w:rFonts w:hint="default"/>
        <w:lang w:val="id" w:eastAsia="en-US" w:bidi="ar-SA"/>
      </w:rPr>
    </w:lvl>
    <w:lvl w:ilvl="6" w:tentative="0">
      <w:start w:val="0"/>
      <w:numFmt w:val="bullet"/>
      <w:lvlText w:val="•"/>
      <w:lvlJc w:val="left"/>
      <w:pPr>
        <w:ind w:left="6181" w:hanging="420"/>
      </w:pPr>
      <w:rPr>
        <w:rFonts w:hint="default"/>
        <w:lang w:val="id" w:eastAsia="en-US" w:bidi="ar-SA"/>
      </w:rPr>
    </w:lvl>
    <w:lvl w:ilvl="7" w:tentative="0">
      <w:start w:val="0"/>
      <w:numFmt w:val="bullet"/>
      <w:lvlText w:val="•"/>
      <w:lvlJc w:val="left"/>
      <w:pPr>
        <w:ind w:left="6975" w:hanging="420"/>
      </w:pPr>
      <w:rPr>
        <w:rFonts w:hint="default"/>
        <w:lang w:val="id" w:eastAsia="en-US" w:bidi="ar-SA"/>
      </w:rPr>
    </w:lvl>
    <w:lvl w:ilvl="8" w:tentative="0">
      <w:start w:val="0"/>
      <w:numFmt w:val="bullet"/>
      <w:lvlText w:val="•"/>
      <w:lvlJc w:val="left"/>
      <w:pPr>
        <w:ind w:left="7769" w:hanging="420"/>
      </w:pPr>
      <w:rPr>
        <w:rFonts w:hint="default"/>
        <w:lang w:val="id" w:eastAsia="en-US" w:bidi="ar-SA"/>
      </w:rPr>
    </w:lvl>
  </w:abstractNum>
  <w:abstractNum w:abstractNumId="16">
    <w:nsid w:val="FAD41954"/>
    <w:multiLevelType w:val="multilevel"/>
    <w:tmpl w:val="FAD41954"/>
    <w:lvl w:ilvl="0" w:tentative="0">
      <w:start w:val="1"/>
      <w:numFmt w:val="decimal"/>
      <w:lvlText w:val="%1."/>
      <w:lvlJc w:val="left"/>
      <w:pPr>
        <w:ind w:left="1420" w:hanging="4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420"/>
      </w:pPr>
      <w:rPr>
        <w:rFonts w:hint="default"/>
        <w:lang w:val="id" w:eastAsia="en-US" w:bidi="ar-SA"/>
      </w:rPr>
    </w:lvl>
    <w:lvl w:ilvl="2" w:tentative="0">
      <w:start w:val="0"/>
      <w:numFmt w:val="bullet"/>
      <w:lvlText w:val="•"/>
      <w:lvlJc w:val="left"/>
      <w:pPr>
        <w:ind w:left="3007" w:hanging="420"/>
      </w:pPr>
      <w:rPr>
        <w:rFonts w:hint="default"/>
        <w:lang w:val="id" w:eastAsia="en-US" w:bidi="ar-SA"/>
      </w:rPr>
    </w:lvl>
    <w:lvl w:ilvl="3" w:tentative="0">
      <w:start w:val="0"/>
      <w:numFmt w:val="bullet"/>
      <w:lvlText w:val="•"/>
      <w:lvlJc w:val="left"/>
      <w:pPr>
        <w:ind w:left="3800" w:hanging="420"/>
      </w:pPr>
      <w:rPr>
        <w:rFonts w:hint="default"/>
        <w:lang w:val="id" w:eastAsia="en-US" w:bidi="ar-SA"/>
      </w:rPr>
    </w:lvl>
    <w:lvl w:ilvl="4" w:tentative="0">
      <w:start w:val="0"/>
      <w:numFmt w:val="bullet"/>
      <w:lvlText w:val="•"/>
      <w:lvlJc w:val="left"/>
      <w:pPr>
        <w:ind w:left="4594" w:hanging="420"/>
      </w:pPr>
      <w:rPr>
        <w:rFonts w:hint="default"/>
        <w:lang w:val="id" w:eastAsia="en-US" w:bidi="ar-SA"/>
      </w:rPr>
    </w:lvl>
    <w:lvl w:ilvl="5" w:tentative="0">
      <w:start w:val="0"/>
      <w:numFmt w:val="bullet"/>
      <w:lvlText w:val="•"/>
      <w:lvlJc w:val="left"/>
      <w:pPr>
        <w:ind w:left="5388" w:hanging="420"/>
      </w:pPr>
      <w:rPr>
        <w:rFonts w:hint="default"/>
        <w:lang w:val="id" w:eastAsia="en-US" w:bidi="ar-SA"/>
      </w:rPr>
    </w:lvl>
    <w:lvl w:ilvl="6" w:tentative="0">
      <w:start w:val="0"/>
      <w:numFmt w:val="bullet"/>
      <w:lvlText w:val="•"/>
      <w:lvlJc w:val="left"/>
      <w:pPr>
        <w:ind w:left="6181" w:hanging="420"/>
      </w:pPr>
      <w:rPr>
        <w:rFonts w:hint="default"/>
        <w:lang w:val="id" w:eastAsia="en-US" w:bidi="ar-SA"/>
      </w:rPr>
    </w:lvl>
    <w:lvl w:ilvl="7" w:tentative="0">
      <w:start w:val="0"/>
      <w:numFmt w:val="bullet"/>
      <w:lvlText w:val="•"/>
      <w:lvlJc w:val="left"/>
      <w:pPr>
        <w:ind w:left="6975" w:hanging="420"/>
      </w:pPr>
      <w:rPr>
        <w:rFonts w:hint="default"/>
        <w:lang w:val="id" w:eastAsia="en-US" w:bidi="ar-SA"/>
      </w:rPr>
    </w:lvl>
    <w:lvl w:ilvl="8" w:tentative="0">
      <w:start w:val="0"/>
      <w:numFmt w:val="bullet"/>
      <w:lvlText w:val="•"/>
      <w:lvlJc w:val="left"/>
      <w:pPr>
        <w:ind w:left="7769" w:hanging="420"/>
      </w:pPr>
      <w:rPr>
        <w:rFonts w:hint="default"/>
        <w:lang w:val="id" w:eastAsia="en-US" w:bidi="ar-SA"/>
      </w:rPr>
    </w:lvl>
  </w:abstractNum>
  <w:abstractNum w:abstractNumId="17">
    <w:nsid w:val="FB548585"/>
    <w:multiLevelType w:val="multilevel"/>
    <w:tmpl w:val="FB548585"/>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8">
    <w:nsid w:val="FC3BA379"/>
    <w:multiLevelType w:val="multilevel"/>
    <w:tmpl w:val="FC3BA379"/>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19">
    <w:nsid w:val="0053208E"/>
    <w:multiLevelType w:val="multilevel"/>
    <w:tmpl w:val="0053208E"/>
    <w:lvl w:ilvl="0" w:tentative="0">
      <w:start w:val="1"/>
      <w:numFmt w:val="decimal"/>
      <w:lvlText w:val="%1."/>
      <w:lvlJc w:val="left"/>
      <w:pPr>
        <w:ind w:left="1276"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87" w:hanging="360"/>
      </w:pPr>
      <w:rPr>
        <w:rFonts w:hint="default"/>
        <w:lang w:val="id" w:eastAsia="en-US" w:bidi="ar-SA"/>
      </w:rPr>
    </w:lvl>
    <w:lvl w:ilvl="2" w:tentative="0">
      <w:start w:val="0"/>
      <w:numFmt w:val="bullet"/>
      <w:lvlText w:val="•"/>
      <w:lvlJc w:val="left"/>
      <w:pPr>
        <w:ind w:left="2895" w:hanging="360"/>
      </w:pPr>
      <w:rPr>
        <w:rFonts w:hint="default"/>
        <w:lang w:val="id" w:eastAsia="en-US" w:bidi="ar-SA"/>
      </w:rPr>
    </w:lvl>
    <w:lvl w:ilvl="3" w:tentative="0">
      <w:start w:val="0"/>
      <w:numFmt w:val="bullet"/>
      <w:lvlText w:val="•"/>
      <w:lvlJc w:val="left"/>
      <w:pPr>
        <w:ind w:left="3702" w:hanging="360"/>
      </w:pPr>
      <w:rPr>
        <w:rFonts w:hint="default"/>
        <w:lang w:val="id" w:eastAsia="en-US" w:bidi="ar-SA"/>
      </w:rPr>
    </w:lvl>
    <w:lvl w:ilvl="4" w:tentative="0">
      <w:start w:val="0"/>
      <w:numFmt w:val="bullet"/>
      <w:lvlText w:val="•"/>
      <w:lvlJc w:val="left"/>
      <w:pPr>
        <w:ind w:left="4510" w:hanging="360"/>
      </w:pPr>
      <w:rPr>
        <w:rFonts w:hint="default"/>
        <w:lang w:val="id" w:eastAsia="en-US" w:bidi="ar-SA"/>
      </w:rPr>
    </w:lvl>
    <w:lvl w:ilvl="5" w:tentative="0">
      <w:start w:val="0"/>
      <w:numFmt w:val="bullet"/>
      <w:lvlText w:val="•"/>
      <w:lvlJc w:val="left"/>
      <w:pPr>
        <w:ind w:left="5318" w:hanging="360"/>
      </w:pPr>
      <w:rPr>
        <w:rFonts w:hint="default"/>
        <w:lang w:val="id" w:eastAsia="en-US" w:bidi="ar-SA"/>
      </w:rPr>
    </w:lvl>
    <w:lvl w:ilvl="6" w:tentative="0">
      <w:start w:val="0"/>
      <w:numFmt w:val="bullet"/>
      <w:lvlText w:val="•"/>
      <w:lvlJc w:val="left"/>
      <w:pPr>
        <w:ind w:left="6125" w:hanging="360"/>
      </w:pPr>
      <w:rPr>
        <w:rFonts w:hint="default"/>
        <w:lang w:val="id" w:eastAsia="en-US" w:bidi="ar-SA"/>
      </w:rPr>
    </w:lvl>
    <w:lvl w:ilvl="7" w:tentative="0">
      <w:start w:val="0"/>
      <w:numFmt w:val="bullet"/>
      <w:lvlText w:val="•"/>
      <w:lvlJc w:val="left"/>
      <w:pPr>
        <w:ind w:left="6933" w:hanging="360"/>
      </w:pPr>
      <w:rPr>
        <w:rFonts w:hint="default"/>
        <w:lang w:val="id" w:eastAsia="en-US" w:bidi="ar-SA"/>
      </w:rPr>
    </w:lvl>
    <w:lvl w:ilvl="8" w:tentative="0">
      <w:start w:val="0"/>
      <w:numFmt w:val="bullet"/>
      <w:lvlText w:val="•"/>
      <w:lvlJc w:val="left"/>
      <w:pPr>
        <w:ind w:left="7741" w:hanging="360"/>
      </w:pPr>
      <w:rPr>
        <w:rFonts w:hint="default"/>
        <w:lang w:val="id" w:eastAsia="en-US" w:bidi="ar-SA"/>
      </w:rPr>
    </w:lvl>
  </w:abstractNum>
  <w:abstractNum w:abstractNumId="20">
    <w:nsid w:val="03D62ECE"/>
    <w:multiLevelType w:val="multilevel"/>
    <w:tmpl w:val="03D62ECE"/>
    <w:lvl w:ilvl="0" w:tentative="0">
      <w:start w:val="4"/>
      <w:numFmt w:val="decimal"/>
      <w:lvlText w:val="%1"/>
      <w:lvlJc w:val="left"/>
      <w:pPr>
        <w:ind w:left="2061" w:hanging="360"/>
        <w:jc w:val="left"/>
      </w:pPr>
      <w:rPr>
        <w:rFonts w:hint="default"/>
        <w:lang w:val="id" w:eastAsia="en-US" w:bidi="ar-SA"/>
      </w:rPr>
    </w:lvl>
    <w:lvl w:ilvl="1" w:tentative="0">
      <w:start w:val="1"/>
      <w:numFmt w:val="decimal"/>
      <w:lvlText w:val="%1.%2"/>
      <w:lvlJc w:val="left"/>
      <w:pPr>
        <w:ind w:left="206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66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decimal"/>
      <w:lvlText w:val="%1.%2.%3.%4"/>
      <w:lvlJc w:val="left"/>
      <w:pPr>
        <w:ind w:left="3415"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4904" w:hanging="720"/>
      </w:pPr>
      <w:rPr>
        <w:rFonts w:hint="default"/>
        <w:lang w:val="id" w:eastAsia="en-US" w:bidi="ar-SA"/>
      </w:rPr>
    </w:lvl>
    <w:lvl w:ilvl="5" w:tentative="0">
      <w:start w:val="0"/>
      <w:numFmt w:val="bullet"/>
      <w:lvlText w:val="•"/>
      <w:lvlJc w:val="left"/>
      <w:pPr>
        <w:ind w:left="5646" w:hanging="720"/>
      </w:pPr>
      <w:rPr>
        <w:rFonts w:hint="default"/>
        <w:lang w:val="id" w:eastAsia="en-US" w:bidi="ar-SA"/>
      </w:rPr>
    </w:lvl>
    <w:lvl w:ilvl="6" w:tentative="0">
      <w:start w:val="0"/>
      <w:numFmt w:val="bullet"/>
      <w:lvlText w:val="•"/>
      <w:lvlJc w:val="left"/>
      <w:pPr>
        <w:ind w:left="6388" w:hanging="720"/>
      </w:pPr>
      <w:rPr>
        <w:rFonts w:hint="default"/>
        <w:lang w:val="id" w:eastAsia="en-US" w:bidi="ar-SA"/>
      </w:rPr>
    </w:lvl>
    <w:lvl w:ilvl="7" w:tentative="0">
      <w:start w:val="0"/>
      <w:numFmt w:val="bullet"/>
      <w:lvlText w:val="•"/>
      <w:lvlJc w:val="left"/>
      <w:pPr>
        <w:ind w:left="7130" w:hanging="720"/>
      </w:pPr>
      <w:rPr>
        <w:rFonts w:hint="default"/>
        <w:lang w:val="id" w:eastAsia="en-US" w:bidi="ar-SA"/>
      </w:rPr>
    </w:lvl>
    <w:lvl w:ilvl="8" w:tentative="0">
      <w:start w:val="0"/>
      <w:numFmt w:val="bullet"/>
      <w:lvlText w:val="•"/>
      <w:lvlJc w:val="left"/>
      <w:pPr>
        <w:ind w:left="7872" w:hanging="720"/>
      </w:pPr>
      <w:rPr>
        <w:rFonts w:hint="default"/>
        <w:lang w:val="id" w:eastAsia="en-US" w:bidi="ar-SA"/>
      </w:rPr>
    </w:lvl>
  </w:abstractNum>
  <w:abstractNum w:abstractNumId="21">
    <w:nsid w:val="0461F6C6"/>
    <w:multiLevelType w:val="multilevel"/>
    <w:tmpl w:val="0461F6C6"/>
    <w:lvl w:ilvl="0" w:tentative="0">
      <w:start w:val="1"/>
      <w:numFmt w:val="decimal"/>
      <w:lvlText w:val="%1)"/>
      <w:lvlJc w:val="left"/>
      <w:pPr>
        <w:ind w:left="1276"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1701" w:hanging="425"/>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550" w:hanging="425"/>
      </w:pPr>
      <w:rPr>
        <w:rFonts w:hint="default"/>
        <w:lang w:val="id" w:eastAsia="en-US" w:bidi="ar-SA"/>
      </w:rPr>
    </w:lvl>
    <w:lvl w:ilvl="3" w:tentative="0">
      <w:start w:val="0"/>
      <w:numFmt w:val="bullet"/>
      <w:lvlText w:val="•"/>
      <w:lvlJc w:val="left"/>
      <w:pPr>
        <w:ind w:left="3401" w:hanging="425"/>
      </w:pPr>
      <w:rPr>
        <w:rFonts w:hint="default"/>
        <w:lang w:val="id" w:eastAsia="en-US" w:bidi="ar-SA"/>
      </w:rPr>
    </w:lvl>
    <w:lvl w:ilvl="4" w:tentative="0">
      <w:start w:val="0"/>
      <w:numFmt w:val="bullet"/>
      <w:lvlText w:val="•"/>
      <w:lvlJc w:val="left"/>
      <w:pPr>
        <w:ind w:left="4252" w:hanging="425"/>
      </w:pPr>
      <w:rPr>
        <w:rFonts w:hint="default"/>
        <w:lang w:val="id" w:eastAsia="en-US" w:bidi="ar-SA"/>
      </w:rPr>
    </w:lvl>
    <w:lvl w:ilvl="5" w:tentative="0">
      <w:start w:val="0"/>
      <w:numFmt w:val="bullet"/>
      <w:lvlText w:val="•"/>
      <w:lvlJc w:val="left"/>
      <w:pPr>
        <w:ind w:left="5102" w:hanging="425"/>
      </w:pPr>
      <w:rPr>
        <w:rFonts w:hint="default"/>
        <w:lang w:val="id" w:eastAsia="en-US" w:bidi="ar-SA"/>
      </w:rPr>
    </w:lvl>
    <w:lvl w:ilvl="6" w:tentative="0">
      <w:start w:val="0"/>
      <w:numFmt w:val="bullet"/>
      <w:lvlText w:val="•"/>
      <w:lvlJc w:val="left"/>
      <w:pPr>
        <w:ind w:left="5953" w:hanging="425"/>
      </w:pPr>
      <w:rPr>
        <w:rFonts w:hint="default"/>
        <w:lang w:val="id" w:eastAsia="en-US" w:bidi="ar-SA"/>
      </w:rPr>
    </w:lvl>
    <w:lvl w:ilvl="7" w:tentative="0">
      <w:start w:val="0"/>
      <w:numFmt w:val="bullet"/>
      <w:lvlText w:val="•"/>
      <w:lvlJc w:val="left"/>
      <w:pPr>
        <w:ind w:left="6804" w:hanging="425"/>
      </w:pPr>
      <w:rPr>
        <w:rFonts w:hint="default"/>
        <w:lang w:val="id" w:eastAsia="en-US" w:bidi="ar-SA"/>
      </w:rPr>
    </w:lvl>
    <w:lvl w:ilvl="8" w:tentative="0">
      <w:start w:val="0"/>
      <w:numFmt w:val="bullet"/>
      <w:lvlText w:val="•"/>
      <w:lvlJc w:val="left"/>
      <w:pPr>
        <w:ind w:left="7654" w:hanging="425"/>
      </w:pPr>
      <w:rPr>
        <w:rFonts w:hint="default"/>
        <w:lang w:val="id" w:eastAsia="en-US" w:bidi="ar-SA"/>
      </w:rPr>
    </w:lvl>
  </w:abstractNum>
  <w:abstractNum w:abstractNumId="22">
    <w:nsid w:val="05EB168E"/>
    <w:multiLevelType w:val="multilevel"/>
    <w:tmpl w:val="05EB168E"/>
    <w:lvl w:ilvl="0" w:tentative="0">
      <w:start w:val="2"/>
      <w:numFmt w:val="decimal"/>
      <w:lvlText w:val="%1"/>
      <w:lvlJc w:val="left"/>
      <w:pPr>
        <w:ind w:left="1701" w:hanging="660"/>
        <w:jc w:val="left"/>
      </w:pPr>
      <w:rPr>
        <w:rFonts w:hint="default"/>
        <w:lang w:val="id" w:eastAsia="en-US" w:bidi="ar-SA"/>
      </w:rPr>
    </w:lvl>
    <w:lvl w:ilvl="1" w:tentative="0">
      <w:start w:val="4"/>
      <w:numFmt w:val="decimal"/>
      <w:lvlText w:val="%1.%2"/>
      <w:lvlJc w:val="left"/>
      <w:pPr>
        <w:ind w:left="1701" w:hanging="6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701" w:hanging="708"/>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0"/>
      <w:numFmt w:val="bullet"/>
      <w:lvlText w:val="•"/>
      <w:lvlJc w:val="left"/>
      <w:pPr>
        <w:ind w:left="3996" w:hanging="708"/>
      </w:pPr>
      <w:rPr>
        <w:rFonts w:hint="default"/>
        <w:lang w:val="id" w:eastAsia="en-US" w:bidi="ar-SA"/>
      </w:rPr>
    </w:lvl>
    <w:lvl w:ilvl="4" w:tentative="0">
      <w:start w:val="0"/>
      <w:numFmt w:val="bullet"/>
      <w:lvlText w:val="•"/>
      <w:lvlJc w:val="left"/>
      <w:pPr>
        <w:ind w:left="4762" w:hanging="708"/>
      </w:pPr>
      <w:rPr>
        <w:rFonts w:hint="default"/>
        <w:lang w:val="id" w:eastAsia="en-US" w:bidi="ar-SA"/>
      </w:rPr>
    </w:lvl>
    <w:lvl w:ilvl="5" w:tentative="0">
      <w:start w:val="0"/>
      <w:numFmt w:val="bullet"/>
      <w:lvlText w:val="•"/>
      <w:lvlJc w:val="left"/>
      <w:pPr>
        <w:ind w:left="5528" w:hanging="708"/>
      </w:pPr>
      <w:rPr>
        <w:rFonts w:hint="default"/>
        <w:lang w:val="id" w:eastAsia="en-US" w:bidi="ar-SA"/>
      </w:rPr>
    </w:lvl>
    <w:lvl w:ilvl="6" w:tentative="0">
      <w:start w:val="0"/>
      <w:numFmt w:val="bullet"/>
      <w:lvlText w:val="•"/>
      <w:lvlJc w:val="left"/>
      <w:pPr>
        <w:ind w:left="6293" w:hanging="708"/>
      </w:pPr>
      <w:rPr>
        <w:rFonts w:hint="default"/>
        <w:lang w:val="id" w:eastAsia="en-US" w:bidi="ar-SA"/>
      </w:rPr>
    </w:lvl>
    <w:lvl w:ilvl="7" w:tentative="0">
      <w:start w:val="0"/>
      <w:numFmt w:val="bullet"/>
      <w:lvlText w:val="•"/>
      <w:lvlJc w:val="left"/>
      <w:pPr>
        <w:ind w:left="7059" w:hanging="708"/>
      </w:pPr>
      <w:rPr>
        <w:rFonts w:hint="default"/>
        <w:lang w:val="id" w:eastAsia="en-US" w:bidi="ar-SA"/>
      </w:rPr>
    </w:lvl>
    <w:lvl w:ilvl="8" w:tentative="0">
      <w:start w:val="0"/>
      <w:numFmt w:val="bullet"/>
      <w:lvlText w:val="•"/>
      <w:lvlJc w:val="left"/>
      <w:pPr>
        <w:ind w:left="7825" w:hanging="708"/>
      </w:pPr>
      <w:rPr>
        <w:rFonts w:hint="default"/>
        <w:lang w:val="id" w:eastAsia="en-US" w:bidi="ar-SA"/>
      </w:rPr>
    </w:lvl>
  </w:abstractNum>
  <w:abstractNum w:abstractNumId="23">
    <w:nsid w:val="23A1D171"/>
    <w:multiLevelType w:val="multilevel"/>
    <w:tmpl w:val="23A1D171"/>
    <w:lvl w:ilvl="0" w:tentative="0">
      <w:start w:val="4"/>
      <w:numFmt w:val="decimal"/>
      <w:lvlText w:val="%1"/>
      <w:lvlJc w:val="left"/>
      <w:pPr>
        <w:ind w:left="1353" w:hanging="360"/>
        <w:jc w:val="left"/>
      </w:pPr>
      <w:rPr>
        <w:rFonts w:hint="default"/>
        <w:lang w:val="id" w:eastAsia="en-US" w:bidi="ar-SA"/>
      </w:rPr>
    </w:lvl>
    <w:lvl w:ilvl="1" w:tentative="0">
      <w:start w:val="1"/>
      <w:numFmt w:val="decimal"/>
      <w:lvlText w:val="%1.%2"/>
      <w:lvlJc w:val="left"/>
      <w:pPr>
        <w:ind w:left="135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959" w:hanging="360"/>
      </w:pPr>
      <w:rPr>
        <w:rFonts w:hint="default"/>
        <w:lang w:val="id" w:eastAsia="en-US" w:bidi="ar-SA"/>
      </w:rPr>
    </w:lvl>
    <w:lvl w:ilvl="3" w:tentative="0">
      <w:start w:val="0"/>
      <w:numFmt w:val="bullet"/>
      <w:lvlText w:val="•"/>
      <w:lvlJc w:val="left"/>
      <w:pPr>
        <w:ind w:left="3758" w:hanging="360"/>
      </w:pPr>
      <w:rPr>
        <w:rFonts w:hint="default"/>
        <w:lang w:val="id" w:eastAsia="en-US" w:bidi="ar-SA"/>
      </w:rPr>
    </w:lvl>
    <w:lvl w:ilvl="4" w:tentative="0">
      <w:start w:val="0"/>
      <w:numFmt w:val="bullet"/>
      <w:lvlText w:val="•"/>
      <w:lvlJc w:val="left"/>
      <w:pPr>
        <w:ind w:left="4558" w:hanging="360"/>
      </w:pPr>
      <w:rPr>
        <w:rFonts w:hint="default"/>
        <w:lang w:val="id" w:eastAsia="en-US" w:bidi="ar-SA"/>
      </w:rPr>
    </w:lvl>
    <w:lvl w:ilvl="5" w:tentative="0">
      <w:start w:val="0"/>
      <w:numFmt w:val="bullet"/>
      <w:lvlText w:val="•"/>
      <w:lvlJc w:val="left"/>
      <w:pPr>
        <w:ind w:left="5358" w:hanging="360"/>
      </w:pPr>
      <w:rPr>
        <w:rFonts w:hint="default"/>
        <w:lang w:val="id" w:eastAsia="en-US" w:bidi="ar-SA"/>
      </w:rPr>
    </w:lvl>
    <w:lvl w:ilvl="6" w:tentative="0">
      <w:start w:val="0"/>
      <w:numFmt w:val="bullet"/>
      <w:lvlText w:val="•"/>
      <w:lvlJc w:val="left"/>
      <w:pPr>
        <w:ind w:left="6157" w:hanging="360"/>
      </w:pPr>
      <w:rPr>
        <w:rFonts w:hint="default"/>
        <w:lang w:val="id" w:eastAsia="en-US" w:bidi="ar-SA"/>
      </w:rPr>
    </w:lvl>
    <w:lvl w:ilvl="7" w:tentative="0">
      <w:start w:val="0"/>
      <w:numFmt w:val="bullet"/>
      <w:lvlText w:val="•"/>
      <w:lvlJc w:val="left"/>
      <w:pPr>
        <w:ind w:left="6957" w:hanging="360"/>
      </w:pPr>
      <w:rPr>
        <w:rFonts w:hint="default"/>
        <w:lang w:val="id" w:eastAsia="en-US" w:bidi="ar-SA"/>
      </w:rPr>
    </w:lvl>
    <w:lvl w:ilvl="8" w:tentative="0">
      <w:start w:val="0"/>
      <w:numFmt w:val="bullet"/>
      <w:lvlText w:val="•"/>
      <w:lvlJc w:val="left"/>
      <w:pPr>
        <w:ind w:left="7757" w:hanging="360"/>
      </w:pPr>
      <w:rPr>
        <w:rFonts w:hint="default"/>
        <w:lang w:val="id" w:eastAsia="en-US" w:bidi="ar-SA"/>
      </w:rPr>
    </w:lvl>
  </w:abstractNum>
  <w:abstractNum w:abstractNumId="24">
    <w:nsid w:val="25B654F3"/>
    <w:multiLevelType w:val="multilevel"/>
    <w:tmpl w:val="25B654F3"/>
    <w:lvl w:ilvl="0" w:tentative="0">
      <w:start w:val="5"/>
      <w:numFmt w:val="decimal"/>
      <w:lvlText w:val="%1"/>
      <w:lvlJc w:val="left"/>
      <w:pPr>
        <w:ind w:left="2061" w:hanging="360"/>
        <w:jc w:val="left"/>
      </w:pPr>
      <w:rPr>
        <w:rFonts w:hint="default"/>
        <w:lang w:val="id" w:eastAsia="en-US" w:bidi="ar-SA"/>
      </w:rPr>
    </w:lvl>
    <w:lvl w:ilvl="1" w:tentative="0">
      <w:start w:val="1"/>
      <w:numFmt w:val="decimal"/>
      <w:lvlText w:val="%1.%2"/>
      <w:lvlJc w:val="left"/>
      <w:pPr>
        <w:ind w:left="206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519" w:hanging="360"/>
      </w:pPr>
      <w:rPr>
        <w:rFonts w:hint="default"/>
        <w:lang w:val="id" w:eastAsia="en-US" w:bidi="ar-SA"/>
      </w:rPr>
    </w:lvl>
    <w:lvl w:ilvl="3" w:tentative="0">
      <w:start w:val="0"/>
      <w:numFmt w:val="bullet"/>
      <w:lvlText w:val="•"/>
      <w:lvlJc w:val="left"/>
      <w:pPr>
        <w:ind w:left="4248" w:hanging="360"/>
      </w:pPr>
      <w:rPr>
        <w:rFonts w:hint="default"/>
        <w:lang w:val="id" w:eastAsia="en-US" w:bidi="ar-SA"/>
      </w:rPr>
    </w:lvl>
    <w:lvl w:ilvl="4" w:tentative="0">
      <w:start w:val="0"/>
      <w:numFmt w:val="bullet"/>
      <w:lvlText w:val="•"/>
      <w:lvlJc w:val="left"/>
      <w:pPr>
        <w:ind w:left="4978" w:hanging="360"/>
      </w:pPr>
      <w:rPr>
        <w:rFonts w:hint="default"/>
        <w:lang w:val="id" w:eastAsia="en-US" w:bidi="ar-SA"/>
      </w:rPr>
    </w:lvl>
    <w:lvl w:ilvl="5" w:tentative="0">
      <w:start w:val="0"/>
      <w:numFmt w:val="bullet"/>
      <w:lvlText w:val="•"/>
      <w:lvlJc w:val="left"/>
      <w:pPr>
        <w:ind w:left="5708" w:hanging="360"/>
      </w:pPr>
      <w:rPr>
        <w:rFonts w:hint="default"/>
        <w:lang w:val="id" w:eastAsia="en-US" w:bidi="ar-SA"/>
      </w:rPr>
    </w:lvl>
    <w:lvl w:ilvl="6" w:tentative="0">
      <w:start w:val="0"/>
      <w:numFmt w:val="bullet"/>
      <w:lvlText w:val="•"/>
      <w:lvlJc w:val="left"/>
      <w:pPr>
        <w:ind w:left="6437" w:hanging="360"/>
      </w:pPr>
      <w:rPr>
        <w:rFonts w:hint="default"/>
        <w:lang w:val="id" w:eastAsia="en-US" w:bidi="ar-SA"/>
      </w:rPr>
    </w:lvl>
    <w:lvl w:ilvl="7" w:tentative="0">
      <w:start w:val="0"/>
      <w:numFmt w:val="bullet"/>
      <w:lvlText w:val="•"/>
      <w:lvlJc w:val="left"/>
      <w:pPr>
        <w:ind w:left="7167" w:hanging="360"/>
      </w:pPr>
      <w:rPr>
        <w:rFonts w:hint="default"/>
        <w:lang w:val="id" w:eastAsia="en-US" w:bidi="ar-SA"/>
      </w:rPr>
    </w:lvl>
    <w:lvl w:ilvl="8" w:tentative="0">
      <w:start w:val="0"/>
      <w:numFmt w:val="bullet"/>
      <w:lvlText w:val="•"/>
      <w:lvlJc w:val="left"/>
      <w:pPr>
        <w:ind w:left="7897" w:hanging="360"/>
      </w:pPr>
      <w:rPr>
        <w:rFonts w:hint="default"/>
        <w:lang w:val="id" w:eastAsia="en-US" w:bidi="ar-SA"/>
      </w:rPr>
    </w:lvl>
  </w:abstractNum>
  <w:abstractNum w:abstractNumId="25">
    <w:nsid w:val="2942912E"/>
    <w:multiLevelType w:val="multilevel"/>
    <w:tmpl w:val="2942912E"/>
    <w:lvl w:ilvl="0" w:tentative="0">
      <w:start w:val="2"/>
      <w:numFmt w:val="decimal"/>
      <w:lvlText w:val="%1"/>
      <w:lvlJc w:val="left"/>
      <w:pPr>
        <w:ind w:left="1353" w:hanging="360"/>
        <w:jc w:val="left"/>
      </w:pPr>
      <w:rPr>
        <w:rFonts w:hint="default"/>
        <w:lang w:val="id" w:eastAsia="en-US" w:bidi="ar-SA"/>
      </w:rPr>
    </w:lvl>
    <w:lvl w:ilvl="1" w:tentative="0">
      <w:start w:val="1"/>
      <w:numFmt w:val="decimal"/>
      <w:lvlText w:val="%1.%2"/>
      <w:lvlJc w:val="left"/>
      <w:pPr>
        <w:ind w:left="1353" w:hanging="360"/>
        <w:jc w:val="right"/>
      </w:pPr>
      <w:rPr>
        <w:rFonts w:hint="default"/>
        <w:spacing w:val="0"/>
        <w:w w:val="100"/>
        <w:lang w:val="id" w:eastAsia="en-US" w:bidi="ar-SA"/>
      </w:rPr>
    </w:lvl>
    <w:lvl w:ilvl="2" w:tentative="0">
      <w:start w:val="1"/>
      <w:numFmt w:val="decimal"/>
      <w:lvlText w:val="%1.%2.%3"/>
      <w:lvlJc w:val="left"/>
      <w:pPr>
        <w:ind w:left="1701"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1701"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1"/>
      <w:numFmt w:val="decimal"/>
      <w:lvlText w:val="%5."/>
      <w:lvlJc w:val="left"/>
      <w:pPr>
        <w:ind w:left="1701" w:hanging="425"/>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1"/>
      <w:numFmt w:val="decimal"/>
      <w:lvlText w:val="%6)"/>
      <w:lvlJc w:val="left"/>
      <w:pPr>
        <w:ind w:left="243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6" w:tentative="0">
      <w:start w:val="0"/>
      <w:numFmt w:val="bullet"/>
      <w:lvlText w:val="•"/>
      <w:lvlJc w:val="left"/>
      <w:pPr>
        <w:ind w:left="5404" w:hanging="360"/>
      </w:pPr>
      <w:rPr>
        <w:rFonts w:hint="default"/>
        <w:lang w:val="id" w:eastAsia="en-US" w:bidi="ar-SA"/>
      </w:rPr>
    </w:lvl>
    <w:lvl w:ilvl="7" w:tentative="0">
      <w:start w:val="0"/>
      <w:numFmt w:val="bullet"/>
      <w:lvlText w:val="•"/>
      <w:lvlJc w:val="left"/>
      <w:pPr>
        <w:ind w:left="6392" w:hanging="360"/>
      </w:pPr>
      <w:rPr>
        <w:rFonts w:hint="default"/>
        <w:lang w:val="id" w:eastAsia="en-US" w:bidi="ar-SA"/>
      </w:rPr>
    </w:lvl>
    <w:lvl w:ilvl="8" w:tentative="0">
      <w:start w:val="0"/>
      <w:numFmt w:val="bullet"/>
      <w:lvlText w:val="•"/>
      <w:lvlJc w:val="left"/>
      <w:pPr>
        <w:ind w:left="7380" w:hanging="360"/>
      </w:pPr>
      <w:rPr>
        <w:rFonts w:hint="default"/>
        <w:lang w:val="id" w:eastAsia="en-US" w:bidi="ar-SA"/>
      </w:rPr>
    </w:lvl>
  </w:abstractNum>
  <w:abstractNum w:abstractNumId="26">
    <w:nsid w:val="301C8817"/>
    <w:multiLevelType w:val="multilevel"/>
    <w:tmpl w:val="301C8817"/>
    <w:lvl w:ilvl="0" w:tentative="0">
      <w:start w:val="1"/>
      <w:numFmt w:val="upperRoman"/>
      <w:lvlText w:val="%1."/>
      <w:lvlJc w:val="left"/>
      <w:pPr>
        <w:ind w:left="1648" w:hanging="720"/>
        <w:jc w:val="left"/>
      </w:pPr>
      <w:rPr>
        <w:rFonts w:hint="default" w:ascii="Times New Roman" w:hAnsi="Times New Roman" w:eastAsia="Times New Roman" w:cs="Times New Roman"/>
        <w:b/>
        <w:bCs/>
        <w:i w:val="0"/>
        <w:iCs w:val="0"/>
        <w:spacing w:val="0"/>
        <w:w w:val="100"/>
        <w:sz w:val="22"/>
        <w:szCs w:val="22"/>
        <w:lang w:val="id" w:eastAsia="en-US" w:bidi="ar-SA"/>
      </w:rPr>
    </w:lvl>
    <w:lvl w:ilvl="1" w:tentative="0">
      <w:start w:val="0"/>
      <w:numFmt w:val="bullet"/>
      <w:lvlText w:val="•"/>
      <w:lvlJc w:val="left"/>
      <w:pPr>
        <w:ind w:left="2425" w:hanging="720"/>
      </w:pPr>
      <w:rPr>
        <w:rFonts w:hint="default"/>
        <w:lang w:val="id" w:eastAsia="en-US" w:bidi="ar-SA"/>
      </w:rPr>
    </w:lvl>
    <w:lvl w:ilvl="2" w:tentative="0">
      <w:start w:val="0"/>
      <w:numFmt w:val="bullet"/>
      <w:lvlText w:val="•"/>
      <w:lvlJc w:val="left"/>
      <w:pPr>
        <w:ind w:left="3211" w:hanging="720"/>
      </w:pPr>
      <w:rPr>
        <w:rFonts w:hint="default"/>
        <w:lang w:val="id" w:eastAsia="en-US" w:bidi="ar-SA"/>
      </w:rPr>
    </w:lvl>
    <w:lvl w:ilvl="3" w:tentative="0">
      <w:start w:val="0"/>
      <w:numFmt w:val="bullet"/>
      <w:lvlText w:val="•"/>
      <w:lvlJc w:val="left"/>
      <w:pPr>
        <w:ind w:left="3997" w:hanging="720"/>
      </w:pPr>
      <w:rPr>
        <w:rFonts w:hint="default"/>
        <w:lang w:val="id" w:eastAsia="en-US" w:bidi="ar-SA"/>
      </w:rPr>
    </w:lvl>
    <w:lvl w:ilvl="4" w:tentative="0">
      <w:start w:val="0"/>
      <w:numFmt w:val="bullet"/>
      <w:lvlText w:val="•"/>
      <w:lvlJc w:val="left"/>
      <w:pPr>
        <w:ind w:left="4783" w:hanging="720"/>
      </w:pPr>
      <w:rPr>
        <w:rFonts w:hint="default"/>
        <w:lang w:val="id" w:eastAsia="en-US" w:bidi="ar-SA"/>
      </w:rPr>
    </w:lvl>
    <w:lvl w:ilvl="5" w:tentative="0">
      <w:start w:val="0"/>
      <w:numFmt w:val="bullet"/>
      <w:lvlText w:val="•"/>
      <w:lvlJc w:val="left"/>
      <w:pPr>
        <w:ind w:left="5569" w:hanging="720"/>
      </w:pPr>
      <w:rPr>
        <w:rFonts w:hint="default"/>
        <w:lang w:val="id" w:eastAsia="en-US" w:bidi="ar-SA"/>
      </w:rPr>
    </w:lvl>
    <w:lvl w:ilvl="6" w:tentative="0">
      <w:start w:val="0"/>
      <w:numFmt w:val="bullet"/>
      <w:lvlText w:val="•"/>
      <w:lvlJc w:val="left"/>
      <w:pPr>
        <w:ind w:left="6355" w:hanging="720"/>
      </w:pPr>
      <w:rPr>
        <w:rFonts w:hint="default"/>
        <w:lang w:val="id" w:eastAsia="en-US" w:bidi="ar-SA"/>
      </w:rPr>
    </w:lvl>
    <w:lvl w:ilvl="7" w:tentative="0">
      <w:start w:val="0"/>
      <w:numFmt w:val="bullet"/>
      <w:lvlText w:val="•"/>
      <w:lvlJc w:val="left"/>
      <w:pPr>
        <w:ind w:left="7140" w:hanging="720"/>
      </w:pPr>
      <w:rPr>
        <w:rFonts w:hint="default"/>
        <w:lang w:val="id" w:eastAsia="en-US" w:bidi="ar-SA"/>
      </w:rPr>
    </w:lvl>
    <w:lvl w:ilvl="8" w:tentative="0">
      <w:start w:val="0"/>
      <w:numFmt w:val="bullet"/>
      <w:lvlText w:val="•"/>
      <w:lvlJc w:val="left"/>
      <w:pPr>
        <w:ind w:left="7926" w:hanging="720"/>
      </w:pPr>
      <w:rPr>
        <w:rFonts w:hint="default"/>
        <w:lang w:val="id" w:eastAsia="en-US" w:bidi="ar-SA"/>
      </w:rPr>
    </w:lvl>
  </w:abstractNum>
  <w:abstractNum w:abstractNumId="27">
    <w:nsid w:val="35DA69A8"/>
    <w:multiLevelType w:val="multilevel"/>
    <w:tmpl w:val="35DA69A8"/>
    <w:lvl w:ilvl="0" w:tentative="0">
      <w:start w:val="2"/>
      <w:numFmt w:val="decimal"/>
      <w:lvlText w:val="%1"/>
      <w:lvlJc w:val="left"/>
      <w:pPr>
        <w:ind w:left="2073" w:hanging="720"/>
        <w:jc w:val="left"/>
      </w:pPr>
      <w:rPr>
        <w:rFonts w:hint="default"/>
        <w:lang w:val="id" w:eastAsia="en-US" w:bidi="ar-SA"/>
      </w:rPr>
    </w:lvl>
    <w:lvl w:ilvl="1" w:tentative="0">
      <w:start w:val="3"/>
      <w:numFmt w:val="decimal"/>
      <w:lvlText w:val="%1.%2"/>
      <w:lvlJc w:val="left"/>
      <w:pPr>
        <w:ind w:left="2073" w:hanging="720"/>
        <w:jc w:val="left"/>
      </w:pPr>
      <w:rPr>
        <w:rFonts w:hint="default"/>
        <w:lang w:val="id" w:eastAsia="en-US" w:bidi="ar-SA"/>
      </w:rPr>
    </w:lvl>
    <w:lvl w:ilvl="2" w:tentative="0">
      <w:start w:val="2"/>
      <w:numFmt w:val="decimal"/>
      <w:lvlText w:val="%1.%2.%3"/>
      <w:lvlJc w:val="left"/>
      <w:pPr>
        <w:ind w:left="2073" w:hanging="720"/>
        <w:jc w:val="righ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4."/>
      <w:lvlJc w:val="left"/>
      <w:pPr>
        <w:ind w:left="184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1"/>
      <w:numFmt w:val="decimal"/>
      <w:lvlText w:val="%5)"/>
      <w:lvlJc w:val="left"/>
      <w:pPr>
        <w:ind w:left="227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tentative="0">
      <w:start w:val="0"/>
      <w:numFmt w:val="bullet"/>
      <w:lvlText w:val="•"/>
      <w:lvlJc w:val="left"/>
      <w:pPr>
        <w:ind w:left="4933" w:hanging="360"/>
      </w:pPr>
      <w:rPr>
        <w:rFonts w:hint="default"/>
        <w:lang w:val="id" w:eastAsia="en-US" w:bidi="ar-SA"/>
      </w:rPr>
    </w:lvl>
    <w:lvl w:ilvl="6" w:tentative="0">
      <w:start w:val="0"/>
      <w:numFmt w:val="bullet"/>
      <w:lvlText w:val="•"/>
      <w:lvlJc w:val="left"/>
      <w:pPr>
        <w:ind w:left="5818" w:hanging="360"/>
      </w:pPr>
      <w:rPr>
        <w:rFonts w:hint="default"/>
        <w:lang w:val="id" w:eastAsia="en-US" w:bidi="ar-SA"/>
      </w:rPr>
    </w:lvl>
    <w:lvl w:ilvl="7" w:tentative="0">
      <w:start w:val="0"/>
      <w:numFmt w:val="bullet"/>
      <w:lvlText w:val="•"/>
      <w:lvlJc w:val="left"/>
      <w:pPr>
        <w:ind w:left="6702" w:hanging="360"/>
      </w:pPr>
      <w:rPr>
        <w:rFonts w:hint="default"/>
        <w:lang w:val="id" w:eastAsia="en-US" w:bidi="ar-SA"/>
      </w:rPr>
    </w:lvl>
    <w:lvl w:ilvl="8" w:tentative="0">
      <w:start w:val="0"/>
      <w:numFmt w:val="bullet"/>
      <w:lvlText w:val="•"/>
      <w:lvlJc w:val="left"/>
      <w:pPr>
        <w:ind w:left="7587" w:hanging="360"/>
      </w:pPr>
      <w:rPr>
        <w:rFonts w:hint="default"/>
        <w:lang w:val="id" w:eastAsia="en-US" w:bidi="ar-SA"/>
      </w:rPr>
    </w:lvl>
  </w:abstractNum>
  <w:abstractNum w:abstractNumId="28">
    <w:nsid w:val="3875AC9C"/>
    <w:multiLevelType w:val="multilevel"/>
    <w:tmpl w:val="3875AC9C"/>
    <w:lvl w:ilvl="0" w:tentative="0">
      <w:start w:val="2"/>
      <w:numFmt w:val="decimal"/>
      <w:lvlText w:val="%1"/>
      <w:lvlJc w:val="left"/>
      <w:pPr>
        <w:ind w:left="1533" w:hanging="540"/>
        <w:jc w:val="left"/>
      </w:pPr>
      <w:rPr>
        <w:rFonts w:hint="default"/>
        <w:lang w:val="id" w:eastAsia="en-US" w:bidi="ar-SA"/>
      </w:rPr>
    </w:lvl>
    <w:lvl w:ilvl="1" w:tentative="0">
      <w:start w:val="3"/>
      <w:numFmt w:val="decimal"/>
      <w:lvlText w:val="%1.%2"/>
      <w:lvlJc w:val="left"/>
      <w:pPr>
        <w:ind w:left="1533" w:hanging="540"/>
        <w:jc w:val="left"/>
      </w:pPr>
      <w:rPr>
        <w:rFonts w:hint="default"/>
        <w:lang w:val="id" w:eastAsia="en-US" w:bidi="ar-SA"/>
      </w:rPr>
    </w:lvl>
    <w:lvl w:ilvl="2" w:tentative="0">
      <w:start w:val="7"/>
      <w:numFmt w:val="decimal"/>
      <w:lvlText w:val="%1.%2.%3"/>
      <w:lvlJc w:val="left"/>
      <w:pPr>
        <w:ind w:left="1533" w:hanging="54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1"/>
      <w:numFmt w:val="decimal"/>
      <w:lvlText w:val="%1.%2.%3.%4"/>
      <w:lvlJc w:val="left"/>
      <w:pPr>
        <w:ind w:left="993" w:hanging="720"/>
        <w:jc w:val="righ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2"/>
      <w:numFmt w:val="decimal"/>
      <w:lvlText w:val="%5)"/>
      <w:lvlJc w:val="left"/>
      <w:pPr>
        <w:ind w:left="1701" w:hanging="425"/>
        <w:jc w:val="left"/>
      </w:pPr>
      <w:rPr>
        <w:rFonts w:hint="default"/>
        <w:spacing w:val="0"/>
        <w:w w:val="100"/>
        <w:lang w:val="id" w:eastAsia="en-US" w:bidi="ar-SA"/>
      </w:rPr>
    </w:lvl>
    <w:lvl w:ilvl="5" w:tentative="0">
      <w:start w:val="1"/>
      <w:numFmt w:val="decimal"/>
      <w:lvlText w:val="%6."/>
      <w:lvlJc w:val="left"/>
      <w:pPr>
        <w:ind w:left="2126" w:hanging="360"/>
        <w:jc w:val="right"/>
      </w:pPr>
      <w:rPr>
        <w:rFonts w:hint="default"/>
        <w:spacing w:val="0"/>
        <w:w w:val="100"/>
        <w:lang w:val="id" w:eastAsia="en-US" w:bidi="ar-SA"/>
      </w:rPr>
    </w:lvl>
    <w:lvl w:ilvl="6" w:tentative="0">
      <w:start w:val="0"/>
      <w:numFmt w:val="bullet"/>
      <w:lvlText w:val="•"/>
      <w:lvlJc w:val="left"/>
      <w:pPr>
        <w:ind w:left="5221" w:hanging="360"/>
      </w:pPr>
      <w:rPr>
        <w:rFonts w:hint="default"/>
        <w:lang w:val="id" w:eastAsia="en-US" w:bidi="ar-SA"/>
      </w:rPr>
    </w:lvl>
    <w:lvl w:ilvl="7" w:tentative="0">
      <w:start w:val="0"/>
      <w:numFmt w:val="bullet"/>
      <w:lvlText w:val="•"/>
      <w:lvlJc w:val="left"/>
      <w:pPr>
        <w:ind w:left="6255" w:hanging="360"/>
      </w:pPr>
      <w:rPr>
        <w:rFonts w:hint="default"/>
        <w:lang w:val="id" w:eastAsia="en-US" w:bidi="ar-SA"/>
      </w:rPr>
    </w:lvl>
    <w:lvl w:ilvl="8" w:tentative="0">
      <w:start w:val="0"/>
      <w:numFmt w:val="bullet"/>
      <w:lvlText w:val="•"/>
      <w:lvlJc w:val="left"/>
      <w:pPr>
        <w:ind w:left="7288" w:hanging="360"/>
      </w:pPr>
      <w:rPr>
        <w:rFonts w:hint="default"/>
        <w:lang w:val="id" w:eastAsia="en-US" w:bidi="ar-SA"/>
      </w:rPr>
    </w:lvl>
  </w:abstractNum>
  <w:abstractNum w:abstractNumId="29">
    <w:nsid w:val="467C2593"/>
    <w:multiLevelType w:val="multilevel"/>
    <w:tmpl w:val="467C2593"/>
    <w:lvl w:ilvl="0" w:tentative="0">
      <w:start w:val="1"/>
      <w:numFmt w:val="decimal"/>
      <w:lvlText w:val="%1."/>
      <w:lvlJc w:val="left"/>
      <w:pPr>
        <w:ind w:left="1420" w:hanging="38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82"/>
      </w:pPr>
      <w:rPr>
        <w:rFonts w:hint="default"/>
        <w:lang w:val="id" w:eastAsia="en-US" w:bidi="ar-SA"/>
      </w:rPr>
    </w:lvl>
    <w:lvl w:ilvl="2" w:tentative="0">
      <w:start w:val="0"/>
      <w:numFmt w:val="bullet"/>
      <w:lvlText w:val="•"/>
      <w:lvlJc w:val="left"/>
      <w:pPr>
        <w:ind w:left="3007" w:hanging="382"/>
      </w:pPr>
      <w:rPr>
        <w:rFonts w:hint="default"/>
        <w:lang w:val="id" w:eastAsia="en-US" w:bidi="ar-SA"/>
      </w:rPr>
    </w:lvl>
    <w:lvl w:ilvl="3" w:tentative="0">
      <w:start w:val="0"/>
      <w:numFmt w:val="bullet"/>
      <w:lvlText w:val="•"/>
      <w:lvlJc w:val="left"/>
      <w:pPr>
        <w:ind w:left="3800" w:hanging="382"/>
      </w:pPr>
      <w:rPr>
        <w:rFonts w:hint="default"/>
        <w:lang w:val="id" w:eastAsia="en-US" w:bidi="ar-SA"/>
      </w:rPr>
    </w:lvl>
    <w:lvl w:ilvl="4" w:tentative="0">
      <w:start w:val="0"/>
      <w:numFmt w:val="bullet"/>
      <w:lvlText w:val="•"/>
      <w:lvlJc w:val="left"/>
      <w:pPr>
        <w:ind w:left="4594" w:hanging="382"/>
      </w:pPr>
      <w:rPr>
        <w:rFonts w:hint="default"/>
        <w:lang w:val="id" w:eastAsia="en-US" w:bidi="ar-SA"/>
      </w:rPr>
    </w:lvl>
    <w:lvl w:ilvl="5" w:tentative="0">
      <w:start w:val="0"/>
      <w:numFmt w:val="bullet"/>
      <w:lvlText w:val="•"/>
      <w:lvlJc w:val="left"/>
      <w:pPr>
        <w:ind w:left="5388" w:hanging="382"/>
      </w:pPr>
      <w:rPr>
        <w:rFonts w:hint="default"/>
        <w:lang w:val="id" w:eastAsia="en-US" w:bidi="ar-SA"/>
      </w:rPr>
    </w:lvl>
    <w:lvl w:ilvl="6" w:tentative="0">
      <w:start w:val="0"/>
      <w:numFmt w:val="bullet"/>
      <w:lvlText w:val="•"/>
      <w:lvlJc w:val="left"/>
      <w:pPr>
        <w:ind w:left="6181" w:hanging="382"/>
      </w:pPr>
      <w:rPr>
        <w:rFonts w:hint="default"/>
        <w:lang w:val="id" w:eastAsia="en-US" w:bidi="ar-SA"/>
      </w:rPr>
    </w:lvl>
    <w:lvl w:ilvl="7" w:tentative="0">
      <w:start w:val="0"/>
      <w:numFmt w:val="bullet"/>
      <w:lvlText w:val="•"/>
      <w:lvlJc w:val="left"/>
      <w:pPr>
        <w:ind w:left="6975" w:hanging="382"/>
      </w:pPr>
      <w:rPr>
        <w:rFonts w:hint="default"/>
        <w:lang w:val="id" w:eastAsia="en-US" w:bidi="ar-SA"/>
      </w:rPr>
    </w:lvl>
    <w:lvl w:ilvl="8" w:tentative="0">
      <w:start w:val="0"/>
      <w:numFmt w:val="bullet"/>
      <w:lvlText w:val="•"/>
      <w:lvlJc w:val="left"/>
      <w:pPr>
        <w:ind w:left="7769" w:hanging="382"/>
      </w:pPr>
      <w:rPr>
        <w:rFonts w:hint="default"/>
        <w:lang w:val="id" w:eastAsia="en-US" w:bidi="ar-SA"/>
      </w:rPr>
    </w:lvl>
  </w:abstractNum>
  <w:abstractNum w:abstractNumId="30">
    <w:nsid w:val="478B6383"/>
    <w:multiLevelType w:val="multilevel"/>
    <w:tmpl w:val="478B6383"/>
    <w:lvl w:ilvl="0" w:tentative="0">
      <w:start w:val="1"/>
      <w:numFmt w:val="upperLetter"/>
      <w:lvlText w:val="%1."/>
      <w:lvlJc w:val="left"/>
      <w:pPr>
        <w:ind w:left="1286" w:hanging="294"/>
        <w:jc w:val="righ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decimal"/>
      <w:lvlText w:val="%2."/>
      <w:lvlJc w:val="left"/>
      <w:pPr>
        <w:ind w:left="1276" w:hanging="29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895" w:hanging="295"/>
      </w:pPr>
      <w:rPr>
        <w:rFonts w:hint="default"/>
        <w:lang w:val="id" w:eastAsia="en-US" w:bidi="ar-SA"/>
      </w:rPr>
    </w:lvl>
    <w:lvl w:ilvl="3" w:tentative="0">
      <w:start w:val="0"/>
      <w:numFmt w:val="bullet"/>
      <w:lvlText w:val="•"/>
      <w:lvlJc w:val="left"/>
      <w:pPr>
        <w:ind w:left="3702" w:hanging="295"/>
      </w:pPr>
      <w:rPr>
        <w:rFonts w:hint="default"/>
        <w:lang w:val="id" w:eastAsia="en-US" w:bidi="ar-SA"/>
      </w:rPr>
    </w:lvl>
    <w:lvl w:ilvl="4" w:tentative="0">
      <w:start w:val="0"/>
      <w:numFmt w:val="bullet"/>
      <w:lvlText w:val="•"/>
      <w:lvlJc w:val="left"/>
      <w:pPr>
        <w:ind w:left="4510" w:hanging="295"/>
      </w:pPr>
      <w:rPr>
        <w:rFonts w:hint="default"/>
        <w:lang w:val="id" w:eastAsia="en-US" w:bidi="ar-SA"/>
      </w:rPr>
    </w:lvl>
    <w:lvl w:ilvl="5" w:tentative="0">
      <w:start w:val="0"/>
      <w:numFmt w:val="bullet"/>
      <w:lvlText w:val="•"/>
      <w:lvlJc w:val="left"/>
      <w:pPr>
        <w:ind w:left="5318" w:hanging="295"/>
      </w:pPr>
      <w:rPr>
        <w:rFonts w:hint="default"/>
        <w:lang w:val="id" w:eastAsia="en-US" w:bidi="ar-SA"/>
      </w:rPr>
    </w:lvl>
    <w:lvl w:ilvl="6" w:tentative="0">
      <w:start w:val="0"/>
      <w:numFmt w:val="bullet"/>
      <w:lvlText w:val="•"/>
      <w:lvlJc w:val="left"/>
      <w:pPr>
        <w:ind w:left="6125" w:hanging="295"/>
      </w:pPr>
      <w:rPr>
        <w:rFonts w:hint="default"/>
        <w:lang w:val="id" w:eastAsia="en-US" w:bidi="ar-SA"/>
      </w:rPr>
    </w:lvl>
    <w:lvl w:ilvl="7" w:tentative="0">
      <w:start w:val="0"/>
      <w:numFmt w:val="bullet"/>
      <w:lvlText w:val="•"/>
      <w:lvlJc w:val="left"/>
      <w:pPr>
        <w:ind w:left="6933" w:hanging="295"/>
      </w:pPr>
      <w:rPr>
        <w:rFonts w:hint="default"/>
        <w:lang w:val="id" w:eastAsia="en-US" w:bidi="ar-SA"/>
      </w:rPr>
    </w:lvl>
    <w:lvl w:ilvl="8" w:tentative="0">
      <w:start w:val="0"/>
      <w:numFmt w:val="bullet"/>
      <w:lvlText w:val="•"/>
      <w:lvlJc w:val="left"/>
      <w:pPr>
        <w:ind w:left="7741" w:hanging="295"/>
      </w:pPr>
      <w:rPr>
        <w:rFonts w:hint="default"/>
        <w:lang w:val="id" w:eastAsia="en-US" w:bidi="ar-SA"/>
      </w:rPr>
    </w:lvl>
  </w:abstractNum>
  <w:abstractNum w:abstractNumId="31">
    <w:nsid w:val="4E32DE9C"/>
    <w:multiLevelType w:val="multilevel"/>
    <w:tmpl w:val="4E32DE9C"/>
    <w:lvl w:ilvl="0" w:tentative="0">
      <w:start w:val="3"/>
      <w:numFmt w:val="decimal"/>
      <w:lvlText w:val="%1"/>
      <w:lvlJc w:val="left"/>
      <w:pPr>
        <w:ind w:left="1353" w:hanging="360"/>
        <w:jc w:val="left"/>
      </w:pPr>
      <w:rPr>
        <w:rFonts w:hint="default"/>
        <w:lang w:val="id" w:eastAsia="en-US" w:bidi="ar-SA"/>
      </w:rPr>
    </w:lvl>
    <w:lvl w:ilvl="1" w:tentative="0">
      <w:start w:val="1"/>
      <w:numFmt w:val="decimal"/>
      <w:lvlText w:val="%1.%2"/>
      <w:lvlJc w:val="left"/>
      <w:pPr>
        <w:ind w:left="135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959" w:hanging="360"/>
      </w:pPr>
      <w:rPr>
        <w:rFonts w:hint="default"/>
        <w:lang w:val="id" w:eastAsia="en-US" w:bidi="ar-SA"/>
      </w:rPr>
    </w:lvl>
    <w:lvl w:ilvl="3" w:tentative="0">
      <w:start w:val="0"/>
      <w:numFmt w:val="bullet"/>
      <w:lvlText w:val="•"/>
      <w:lvlJc w:val="left"/>
      <w:pPr>
        <w:ind w:left="3758" w:hanging="360"/>
      </w:pPr>
      <w:rPr>
        <w:rFonts w:hint="default"/>
        <w:lang w:val="id" w:eastAsia="en-US" w:bidi="ar-SA"/>
      </w:rPr>
    </w:lvl>
    <w:lvl w:ilvl="4" w:tentative="0">
      <w:start w:val="0"/>
      <w:numFmt w:val="bullet"/>
      <w:lvlText w:val="•"/>
      <w:lvlJc w:val="left"/>
      <w:pPr>
        <w:ind w:left="4558" w:hanging="360"/>
      </w:pPr>
      <w:rPr>
        <w:rFonts w:hint="default"/>
        <w:lang w:val="id" w:eastAsia="en-US" w:bidi="ar-SA"/>
      </w:rPr>
    </w:lvl>
    <w:lvl w:ilvl="5" w:tentative="0">
      <w:start w:val="0"/>
      <w:numFmt w:val="bullet"/>
      <w:lvlText w:val="•"/>
      <w:lvlJc w:val="left"/>
      <w:pPr>
        <w:ind w:left="5358" w:hanging="360"/>
      </w:pPr>
      <w:rPr>
        <w:rFonts w:hint="default"/>
        <w:lang w:val="id" w:eastAsia="en-US" w:bidi="ar-SA"/>
      </w:rPr>
    </w:lvl>
    <w:lvl w:ilvl="6" w:tentative="0">
      <w:start w:val="0"/>
      <w:numFmt w:val="bullet"/>
      <w:lvlText w:val="•"/>
      <w:lvlJc w:val="left"/>
      <w:pPr>
        <w:ind w:left="6157" w:hanging="360"/>
      </w:pPr>
      <w:rPr>
        <w:rFonts w:hint="default"/>
        <w:lang w:val="id" w:eastAsia="en-US" w:bidi="ar-SA"/>
      </w:rPr>
    </w:lvl>
    <w:lvl w:ilvl="7" w:tentative="0">
      <w:start w:val="0"/>
      <w:numFmt w:val="bullet"/>
      <w:lvlText w:val="•"/>
      <w:lvlJc w:val="left"/>
      <w:pPr>
        <w:ind w:left="6957" w:hanging="360"/>
      </w:pPr>
      <w:rPr>
        <w:rFonts w:hint="default"/>
        <w:lang w:val="id" w:eastAsia="en-US" w:bidi="ar-SA"/>
      </w:rPr>
    </w:lvl>
    <w:lvl w:ilvl="8" w:tentative="0">
      <w:start w:val="0"/>
      <w:numFmt w:val="bullet"/>
      <w:lvlText w:val="•"/>
      <w:lvlJc w:val="left"/>
      <w:pPr>
        <w:ind w:left="7757" w:hanging="360"/>
      </w:pPr>
      <w:rPr>
        <w:rFonts w:hint="default"/>
        <w:lang w:val="id" w:eastAsia="en-US" w:bidi="ar-SA"/>
      </w:rPr>
    </w:lvl>
  </w:abstractNum>
  <w:abstractNum w:abstractNumId="32">
    <w:nsid w:val="4F2259A3"/>
    <w:multiLevelType w:val="multilevel"/>
    <w:tmpl w:val="4F2259A3"/>
    <w:lvl w:ilvl="0" w:tentative="0">
      <w:start w:val="1"/>
      <w:numFmt w:val="decimal"/>
      <w:lvlText w:val="%1."/>
      <w:lvlJc w:val="left"/>
      <w:pPr>
        <w:ind w:left="1276"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87" w:hanging="360"/>
      </w:pPr>
      <w:rPr>
        <w:rFonts w:hint="default"/>
        <w:lang w:val="id" w:eastAsia="en-US" w:bidi="ar-SA"/>
      </w:rPr>
    </w:lvl>
    <w:lvl w:ilvl="2" w:tentative="0">
      <w:start w:val="0"/>
      <w:numFmt w:val="bullet"/>
      <w:lvlText w:val="•"/>
      <w:lvlJc w:val="left"/>
      <w:pPr>
        <w:ind w:left="2895" w:hanging="360"/>
      </w:pPr>
      <w:rPr>
        <w:rFonts w:hint="default"/>
        <w:lang w:val="id" w:eastAsia="en-US" w:bidi="ar-SA"/>
      </w:rPr>
    </w:lvl>
    <w:lvl w:ilvl="3" w:tentative="0">
      <w:start w:val="0"/>
      <w:numFmt w:val="bullet"/>
      <w:lvlText w:val="•"/>
      <w:lvlJc w:val="left"/>
      <w:pPr>
        <w:ind w:left="3702" w:hanging="360"/>
      </w:pPr>
      <w:rPr>
        <w:rFonts w:hint="default"/>
        <w:lang w:val="id" w:eastAsia="en-US" w:bidi="ar-SA"/>
      </w:rPr>
    </w:lvl>
    <w:lvl w:ilvl="4" w:tentative="0">
      <w:start w:val="0"/>
      <w:numFmt w:val="bullet"/>
      <w:lvlText w:val="•"/>
      <w:lvlJc w:val="left"/>
      <w:pPr>
        <w:ind w:left="4510" w:hanging="360"/>
      </w:pPr>
      <w:rPr>
        <w:rFonts w:hint="default"/>
        <w:lang w:val="id" w:eastAsia="en-US" w:bidi="ar-SA"/>
      </w:rPr>
    </w:lvl>
    <w:lvl w:ilvl="5" w:tentative="0">
      <w:start w:val="0"/>
      <w:numFmt w:val="bullet"/>
      <w:lvlText w:val="•"/>
      <w:lvlJc w:val="left"/>
      <w:pPr>
        <w:ind w:left="5318" w:hanging="360"/>
      </w:pPr>
      <w:rPr>
        <w:rFonts w:hint="default"/>
        <w:lang w:val="id" w:eastAsia="en-US" w:bidi="ar-SA"/>
      </w:rPr>
    </w:lvl>
    <w:lvl w:ilvl="6" w:tentative="0">
      <w:start w:val="0"/>
      <w:numFmt w:val="bullet"/>
      <w:lvlText w:val="•"/>
      <w:lvlJc w:val="left"/>
      <w:pPr>
        <w:ind w:left="6125" w:hanging="360"/>
      </w:pPr>
      <w:rPr>
        <w:rFonts w:hint="default"/>
        <w:lang w:val="id" w:eastAsia="en-US" w:bidi="ar-SA"/>
      </w:rPr>
    </w:lvl>
    <w:lvl w:ilvl="7" w:tentative="0">
      <w:start w:val="0"/>
      <w:numFmt w:val="bullet"/>
      <w:lvlText w:val="•"/>
      <w:lvlJc w:val="left"/>
      <w:pPr>
        <w:ind w:left="6933" w:hanging="360"/>
      </w:pPr>
      <w:rPr>
        <w:rFonts w:hint="default"/>
        <w:lang w:val="id" w:eastAsia="en-US" w:bidi="ar-SA"/>
      </w:rPr>
    </w:lvl>
    <w:lvl w:ilvl="8" w:tentative="0">
      <w:start w:val="0"/>
      <w:numFmt w:val="bullet"/>
      <w:lvlText w:val="•"/>
      <w:lvlJc w:val="left"/>
      <w:pPr>
        <w:ind w:left="7741" w:hanging="360"/>
      </w:pPr>
      <w:rPr>
        <w:rFonts w:hint="default"/>
        <w:lang w:val="id" w:eastAsia="en-US" w:bidi="ar-SA"/>
      </w:rPr>
    </w:lvl>
  </w:abstractNum>
  <w:abstractNum w:abstractNumId="33">
    <w:nsid w:val="4F783BFB"/>
    <w:multiLevelType w:val="multilevel"/>
    <w:tmpl w:val="4F783BFB"/>
    <w:lvl w:ilvl="0" w:tentative="0">
      <w:start w:val="1"/>
      <w:numFmt w:val="upperLetter"/>
      <w:lvlText w:val="%1."/>
      <w:lvlJc w:val="left"/>
      <w:pPr>
        <w:ind w:left="1286" w:hanging="294"/>
        <w:jc w:val="righ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decimal"/>
      <w:lvlText w:val="%2."/>
      <w:lvlJc w:val="left"/>
      <w:pPr>
        <w:ind w:left="1276" w:hanging="29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895" w:hanging="293"/>
      </w:pPr>
      <w:rPr>
        <w:rFonts w:hint="default"/>
        <w:lang w:val="id" w:eastAsia="en-US" w:bidi="ar-SA"/>
      </w:rPr>
    </w:lvl>
    <w:lvl w:ilvl="3" w:tentative="0">
      <w:start w:val="0"/>
      <w:numFmt w:val="bullet"/>
      <w:lvlText w:val="•"/>
      <w:lvlJc w:val="left"/>
      <w:pPr>
        <w:ind w:left="3702" w:hanging="293"/>
      </w:pPr>
      <w:rPr>
        <w:rFonts w:hint="default"/>
        <w:lang w:val="id" w:eastAsia="en-US" w:bidi="ar-SA"/>
      </w:rPr>
    </w:lvl>
    <w:lvl w:ilvl="4" w:tentative="0">
      <w:start w:val="0"/>
      <w:numFmt w:val="bullet"/>
      <w:lvlText w:val="•"/>
      <w:lvlJc w:val="left"/>
      <w:pPr>
        <w:ind w:left="4510" w:hanging="293"/>
      </w:pPr>
      <w:rPr>
        <w:rFonts w:hint="default"/>
        <w:lang w:val="id" w:eastAsia="en-US" w:bidi="ar-SA"/>
      </w:rPr>
    </w:lvl>
    <w:lvl w:ilvl="5" w:tentative="0">
      <w:start w:val="0"/>
      <w:numFmt w:val="bullet"/>
      <w:lvlText w:val="•"/>
      <w:lvlJc w:val="left"/>
      <w:pPr>
        <w:ind w:left="5318" w:hanging="293"/>
      </w:pPr>
      <w:rPr>
        <w:rFonts w:hint="default"/>
        <w:lang w:val="id" w:eastAsia="en-US" w:bidi="ar-SA"/>
      </w:rPr>
    </w:lvl>
    <w:lvl w:ilvl="6" w:tentative="0">
      <w:start w:val="0"/>
      <w:numFmt w:val="bullet"/>
      <w:lvlText w:val="•"/>
      <w:lvlJc w:val="left"/>
      <w:pPr>
        <w:ind w:left="6125" w:hanging="293"/>
      </w:pPr>
      <w:rPr>
        <w:rFonts w:hint="default"/>
        <w:lang w:val="id" w:eastAsia="en-US" w:bidi="ar-SA"/>
      </w:rPr>
    </w:lvl>
    <w:lvl w:ilvl="7" w:tentative="0">
      <w:start w:val="0"/>
      <w:numFmt w:val="bullet"/>
      <w:lvlText w:val="•"/>
      <w:lvlJc w:val="left"/>
      <w:pPr>
        <w:ind w:left="6933" w:hanging="293"/>
      </w:pPr>
      <w:rPr>
        <w:rFonts w:hint="default"/>
        <w:lang w:val="id" w:eastAsia="en-US" w:bidi="ar-SA"/>
      </w:rPr>
    </w:lvl>
    <w:lvl w:ilvl="8" w:tentative="0">
      <w:start w:val="0"/>
      <w:numFmt w:val="bullet"/>
      <w:lvlText w:val="•"/>
      <w:lvlJc w:val="left"/>
      <w:pPr>
        <w:ind w:left="7741" w:hanging="293"/>
      </w:pPr>
      <w:rPr>
        <w:rFonts w:hint="default"/>
        <w:lang w:val="id" w:eastAsia="en-US" w:bidi="ar-SA"/>
      </w:rPr>
    </w:lvl>
  </w:abstractNum>
  <w:abstractNum w:abstractNumId="34">
    <w:nsid w:val="523837B7"/>
    <w:multiLevelType w:val="multilevel"/>
    <w:tmpl w:val="523837B7"/>
    <w:lvl w:ilvl="0" w:tentative="0">
      <w:start w:val="1"/>
      <w:numFmt w:val="decimal"/>
      <w:lvlText w:val="%1)"/>
      <w:lvlJc w:val="left"/>
      <w:pPr>
        <w:ind w:left="1987"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717" w:hanging="360"/>
      </w:pPr>
      <w:rPr>
        <w:rFonts w:hint="default"/>
        <w:lang w:val="id" w:eastAsia="en-US" w:bidi="ar-SA"/>
      </w:rPr>
    </w:lvl>
    <w:lvl w:ilvl="2" w:tentative="0">
      <w:start w:val="0"/>
      <w:numFmt w:val="bullet"/>
      <w:lvlText w:val="•"/>
      <w:lvlJc w:val="left"/>
      <w:pPr>
        <w:ind w:left="3455" w:hanging="360"/>
      </w:pPr>
      <w:rPr>
        <w:rFonts w:hint="default"/>
        <w:lang w:val="id" w:eastAsia="en-US" w:bidi="ar-SA"/>
      </w:rPr>
    </w:lvl>
    <w:lvl w:ilvl="3" w:tentative="0">
      <w:start w:val="0"/>
      <w:numFmt w:val="bullet"/>
      <w:lvlText w:val="•"/>
      <w:lvlJc w:val="left"/>
      <w:pPr>
        <w:ind w:left="4192" w:hanging="360"/>
      </w:pPr>
      <w:rPr>
        <w:rFonts w:hint="default"/>
        <w:lang w:val="id" w:eastAsia="en-US" w:bidi="ar-SA"/>
      </w:rPr>
    </w:lvl>
    <w:lvl w:ilvl="4" w:tentative="0">
      <w:start w:val="0"/>
      <w:numFmt w:val="bullet"/>
      <w:lvlText w:val="•"/>
      <w:lvlJc w:val="left"/>
      <w:pPr>
        <w:ind w:left="4930" w:hanging="360"/>
      </w:pPr>
      <w:rPr>
        <w:rFonts w:hint="default"/>
        <w:lang w:val="id" w:eastAsia="en-US" w:bidi="ar-SA"/>
      </w:rPr>
    </w:lvl>
    <w:lvl w:ilvl="5" w:tentative="0">
      <w:start w:val="0"/>
      <w:numFmt w:val="bullet"/>
      <w:lvlText w:val="•"/>
      <w:lvlJc w:val="left"/>
      <w:pPr>
        <w:ind w:left="5668" w:hanging="360"/>
      </w:pPr>
      <w:rPr>
        <w:rFonts w:hint="default"/>
        <w:lang w:val="id" w:eastAsia="en-US" w:bidi="ar-SA"/>
      </w:rPr>
    </w:lvl>
    <w:lvl w:ilvl="6" w:tentative="0">
      <w:start w:val="0"/>
      <w:numFmt w:val="bullet"/>
      <w:lvlText w:val="•"/>
      <w:lvlJc w:val="left"/>
      <w:pPr>
        <w:ind w:left="6405" w:hanging="360"/>
      </w:pPr>
      <w:rPr>
        <w:rFonts w:hint="default"/>
        <w:lang w:val="id" w:eastAsia="en-US" w:bidi="ar-SA"/>
      </w:rPr>
    </w:lvl>
    <w:lvl w:ilvl="7" w:tentative="0">
      <w:start w:val="0"/>
      <w:numFmt w:val="bullet"/>
      <w:lvlText w:val="•"/>
      <w:lvlJc w:val="left"/>
      <w:pPr>
        <w:ind w:left="7143" w:hanging="360"/>
      </w:pPr>
      <w:rPr>
        <w:rFonts w:hint="default"/>
        <w:lang w:val="id" w:eastAsia="en-US" w:bidi="ar-SA"/>
      </w:rPr>
    </w:lvl>
    <w:lvl w:ilvl="8" w:tentative="0">
      <w:start w:val="0"/>
      <w:numFmt w:val="bullet"/>
      <w:lvlText w:val="•"/>
      <w:lvlJc w:val="left"/>
      <w:pPr>
        <w:ind w:left="7881" w:hanging="360"/>
      </w:pPr>
      <w:rPr>
        <w:rFonts w:hint="default"/>
        <w:lang w:val="id" w:eastAsia="en-US" w:bidi="ar-SA"/>
      </w:rPr>
    </w:lvl>
  </w:abstractNum>
  <w:abstractNum w:abstractNumId="35">
    <w:nsid w:val="53B00F2E"/>
    <w:multiLevelType w:val="multilevel"/>
    <w:tmpl w:val="53B00F2E"/>
    <w:lvl w:ilvl="0" w:tentative="0">
      <w:start w:val="1"/>
      <w:numFmt w:val="upperLetter"/>
      <w:lvlText w:val="%1."/>
      <w:lvlJc w:val="left"/>
      <w:pPr>
        <w:ind w:left="1713" w:hanging="360"/>
        <w:jc w:val="right"/>
      </w:pPr>
      <w:rPr>
        <w:rFonts w:hint="default" w:ascii="Times New Roman" w:hAnsi="Times New Roman" w:eastAsia="Times New Roman" w:cs="Times New Roman"/>
        <w:b/>
        <w:bCs/>
        <w:i w:val="0"/>
        <w:iCs w:val="0"/>
        <w:spacing w:val="-1"/>
        <w:w w:val="100"/>
        <w:sz w:val="24"/>
        <w:szCs w:val="24"/>
        <w:lang w:val="id" w:eastAsia="en-US" w:bidi="ar-SA"/>
      </w:rPr>
    </w:lvl>
    <w:lvl w:ilvl="1" w:tentative="0">
      <w:start w:val="1"/>
      <w:numFmt w:val="decimal"/>
      <w:lvlText w:val="%2."/>
      <w:lvlJc w:val="left"/>
      <w:pPr>
        <w:ind w:left="1701" w:hanging="24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1840" w:hanging="247"/>
      </w:pPr>
      <w:rPr>
        <w:rFonts w:hint="default"/>
        <w:lang w:val="id" w:eastAsia="en-US" w:bidi="ar-SA"/>
      </w:rPr>
    </w:lvl>
    <w:lvl w:ilvl="3" w:tentative="0">
      <w:start w:val="0"/>
      <w:numFmt w:val="bullet"/>
      <w:lvlText w:val="•"/>
      <w:lvlJc w:val="left"/>
      <w:pPr>
        <w:ind w:left="2779" w:hanging="247"/>
      </w:pPr>
      <w:rPr>
        <w:rFonts w:hint="default"/>
        <w:lang w:val="id" w:eastAsia="en-US" w:bidi="ar-SA"/>
      </w:rPr>
    </w:lvl>
    <w:lvl w:ilvl="4" w:tentative="0">
      <w:start w:val="0"/>
      <w:numFmt w:val="bullet"/>
      <w:lvlText w:val="•"/>
      <w:lvlJc w:val="left"/>
      <w:pPr>
        <w:ind w:left="3719" w:hanging="247"/>
      </w:pPr>
      <w:rPr>
        <w:rFonts w:hint="default"/>
        <w:lang w:val="id" w:eastAsia="en-US" w:bidi="ar-SA"/>
      </w:rPr>
    </w:lvl>
    <w:lvl w:ilvl="5" w:tentative="0">
      <w:start w:val="0"/>
      <w:numFmt w:val="bullet"/>
      <w:lvlText w:val="•"/>
      <w:lvlJc w:val="left"/>
      <w:pPr>
        <w:ind w:left="4658" w:hanging="247"/>
      </w:pPr>
      <w:rPr>
        <w:rFonts w:hint="default"/>
        <w:lang w:val="id" w:eastAsia="en-US" w:bidi="ar-SA"/>
      </w:rPr>
    </w:lvl>
    <w:lvl w:ilvl="6" w:tentative="0">
      <w:start w:val="0"/>
      <w:numFmt w:val="bullet"/>
      <w:lvlText w:val="•"/>
      <w:lvlJc w:val="left"/>
      <w:pPr>
        <w:ind w:left="5598" w:hanging="247"/>
      </w:pPr>
      <w:rPr>
        <w:rFonts w:hint="default"/>
        <w:lang w:val="id" w:eastAsia="en-US" w:bidi="ar-SA"/>
      </w:rPr>
    </w:lvl>
    <w:lvl w:ilvl="7" w:tentative="0">
      <w:start w:val="0"/>
      <w:numFmt w:val="bullet"/>
      <w:lvlText w:val="•"/>
      <w:lvlJc w:val="left"/>
      <w:pPr>
        <w:ind w:left="6537" w:hanging="247"/>
      </w:pPr>
      <w:rPr>
        <w:rFonts w:hint="default"/>
        <w:lang w:val="id" w:eastAsia="en-US" w:bidi="ar-SA"/>
      </w:rPr>
    </w:lvl>
    <w:lvl w:ilvl="8" w:tentative="0">
      <w:start w:val="0"/>
      <w:numFmt w:val="bullet"/>
      <w:lvlText w:val="•"/>
      <w:lvlJc w:val="left"/>
      <w:pPr>
        <w:ind w:left="7477" w:hanging="247"/>
      </w:pPr>
      <w:rPr>
        <w:rFonts w:hint="default"/>
        <w:lang w:val="id" w:eastAsia="en-US" w:bidi="ar-SA"/>
      </w:rPr>
    </w:lvl>
  </w:abstractNum>
  <w:abstractNum w:abstractNumId="36">
    <w:nsid w:val="59ADCABA"/>
    <w:multiLevelType w:val="multilevel"/>
    <w:tmpl w:val="59ADCABA"/>
    <w:lvl w:ilvl="0" w:tentative="0">
      <w:start w:val="2"/>
      <w:numFmt w:val="decimal"/>
      <w:lvlText w:val="%1"/>
      <w:lvlJc w:val="left"/>
      <w:pPr>
        <w:ind w:left="2061" w:hanging="360"/>
        <w:jc w:val="left"/>
      </w:pPr>
      <w:rPr>
        <w:rFonts w:hint="default"/>
        <w:lang w:val="id" w:eastAsia="en-US" w:bidi="ar-SA"/>
      </w:rPr>
    </w:lvl>
    <w:lvl w:ilvl="1" w:tentative="0">
      <w:start w:val="1"/>
      <w:numFmt w:val="decimal"/>
      <w:lvlText w:val="%1.%2"/>
      <w:lvlJc w:val="left"/>
      <w:pPr>
        <w:ind w:left="206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1.%2.%3"/>
      <w:lvlJc w:val="left"/>
      <w:pPr>
        <w:ind w:left="2666"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decimal"/>
      <w:lvlText w:val="%1.%2.%3.%4"/>
      <w:lvlJc w:val="left"/>
      <w:pPr>
        <w:ind w:left="3415"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tentative="0">
      <w:start w:val="0"/>
      <w:numFmt w:val="bullet"/>
      <w:lvlText w:val="•"/>
      <w:lvlJc w:val="left"/>
      <w:pPr>
        <w:ind w:left="4904" w:hanging="720"/>
      </w:pPr>
      <w:rPr>
        <w:rFonts w:hint="default"/>
        <w:lang w:val="id" w:eastAsia="en-US" w:bidi="ar-SA"/>
      </w:rPr>
    </w:lvl>
    <w:lvl w:ilvl="5" w:tentative="0">
      <w:start w:val="0"/>
      <w:numFmt w:val="bullet"/>
      <w:lvlText w:val="•"/>
      <w:lvlJc w:val="left"/>
      <w:pPr>
        <w:ind w:left="5646" w:hanging="720"/>
      </w:pPr>
      <w:rPr>
        <w:rFonts w:hint="default"/>
        <w:lang w:val="id" w:eastAsia="en-US" w:bidi="ar-SA"/>
      </w:rPr>
    </w:lvl>
    <w:lvl w:ilvl="6" w:tentative="0">
      <w:start w:val="0"/>
      <w:numFmt w:val="bullet"/>
      <w:lvlText w:val="•"/>
      <w:lvlJc w:val="left"/>
      <w:pPr>
        <w:ind w:left="6388" w:hanging="720"/>
      </w:pPr>
      <w:rPr>
        <w:rFonts w:hint="default"/>
        <w:lang w:val="id" w:eastAsia="en-US" w:bidi="ar-SA"/>
      </w:rPr>
    </w:lvl>
    <w:lvl w:ilvl="7" w:tentative="0">
      <w:start w:val="0"/>
      <w:numFmt w:val="bullet"/>
      <w:lvlText w:val="•"/>
      <w:lvlJc w:val="left"/>
      <w:pPr>
        <w:ind w:left="7130" w:hanging="720"/>
      </w:pPr>
      <w:rPr>
        <w:rFonts w:hint="default"/>
        <w:lang w:val="id" w:eastAsia="en-US" w:bidi="ar-SA"/>
      </w:rPr>
    </w:lvl>
    <w:lvl w:ilvl="8" w:tentative="0">
      <w:start w:val="0"/>
      <w:numFmt w:val="bullet"/>
      <w:lvlText w:val="•"/>
      <w:lvlJc w:val="left"/>
      <w:pPr>
        <w:ind w:left="7872" w:hanging="720"/>
      </w:pPr>
      <w:rPr>
        <w:rFonts w:hint="default"/>
        <w:lang w:val="id" w:eastAsia="en-US" w:bidi="ar-SA"/>
      </w:rPr>
    </w:lvl>
  </w:abstractNum>
  <w:abstractNum w:abstractNumId="37">
    <w:nsid w:val="5FA4873C"/>
    <w:multiLevelType w:val="multilevel"/>
    <w:tmpl w:val="5FA4873C"/>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1.%2"/>
      <w:lvlJc w:val="left"/>
      <w:pPr>
        <w:ind w:left="1701" w:hanging="708"/>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701"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3" w:tentative="0">
      <w:start w:val="2"/>
      <w:numFmt w:val="decimal"/>
      <w:lvlText w:val="%1.%2.%3.%4"/>
      <w:lvlJc w:val="left"/>
      <w:pPr>
        <w:ind w:left="1701"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4252" w:hanging="720"/>
      </w:pPr>
      <w:rPr>
        <w:rFonts w:hint="default"/>
        <w:lang w:val="id" w:eastAsia="en-US" w:bidi="ar-SA"/>
      </w:rPr>
    </w:lvl>
    <w:lvl w:ilvl="5" w:tentative="0">
      <w:start w:val="0"/>
      <w:numFmt w:val="bullet"/>
      <w:lvlText w:val="•"/>
      <w:lvlJc w:val="left"/>
      <w:pPr>
        <w:ind w:left="5102" w:hanging="720"/>
      </w:pPr>
      <w:rPr>
        <w:rFonts w:hint="default"/>
        <w:lang w:val="id" w:eastAsia="en-US" w:bidi="ar-SA"/>
      </w:rPr>
    </w:lvl>
    <w:lvl w:ilvl="6" w:tentative="0">
      <w:start w:val="0"/>
      <w:numFmt w:val="bullet"/>
      <w:lvlText w:val="•"/>
      <w:lvlJc w:val="left"/>
      <w:pPr>
        <w:ind w:left="5953" w:hanging="720"/>
      </w:pPr>
      <w:rPr>
        <w:rFonts w:hint="default"/>
        <w:lang w:val="id" w:eastAsia="en-US" w:bidi="ar-SA"/>
      </w:rPr>
    </w:lvl>
    <w:lvl w:ilvl="7" w:tentative="0">
      <w:start w:val="0"/>
      <w:numFmt w:val="bullet"/>
      <w:lvlText w:val="•"/>
      <w:lvlJc w:val="left"/>
      <w:pPr>
        <w:ind w:left="6804" w:hanging="720"/>
      </w:pPr>
      <w:rPr>
        <w:rFonts w:hint="default"/>
        <w:lang w:val="id" w:eastAsia="en-US" w:bidi="ar-SA"/>
      </w:rPr>
    </w:lvl>
    <w:lvl w:ilvl="8" w:tentative="0">
      <w:start w:val="0"/>
      <w:numFmt w:val="bullet"/>
      <w:lvlText w:val="•"/>
      <w:lvlJc w:val="left"/>
      <w:pPr>
        <w:ind w:left="7654" w:hanging="720"/>
      </w:pPr>
      <w:rPr>
        <w:rFonts w:hint="default"/>
        <w:lang w:val="id" w:eastAsia="en-US" w:bidi="ar-SA"/>
      </w:rPr>
    </w:lvl>
  </w:abstractNum>
  <w:abstractNum w:abstractNumId="38">
    <w:nsid w:val="63174A2D"/>
    <w:multiLevelType w:val="multilevel"/>
    <w:tmpl w:val="63174A2D"/>
    <w:lvl w:ilvl="0" w:tentative="0">
      <w:start w:val="1"/>
      <w:numFmt w:val="decimal"/>
      <w:lvlText w:val="%1."/>
      <w:lvlJc w:val="left"/>
      <w:pPr>
        <w:ind w:left="2126" w:hanging="425"/>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843" w:hanging="425"/>
      </w:pPr>
      <w:rPr>
        <w:rFonts w:hint="default"/>
        <w:lang w:val="id" w:eastAsia="en-US" w:bidi="ar-SA"/>
      </w:rPr>
    </w:lvl>
    <w:lvl w:ilvl="2" w:tentative="0">
      <w:start w:val="0"/>
      <w:numFmt w:val="bullet"/>
      <w:lvlText w:val="•"/>
      <w:lvlJc w:val="left"/>
      <w:pPr>
        <w:ind w:left="3567" w:hanging="425"/>
      </w:pPr>
      <w:rPr>
        <w:rFonts w:hint="default"/>
        <w:lang w:val="id" w:eastAsia="en-US" w:bidi="ar-SA"/>
      </w:rPr>
    </w:lvl>
    <w:lvl w:ilvl="3" w:tentative="0">
      <w:start w:val="0"/>
      <w:numFmt w:val="bullet"/>
      <w:lvlText w:val="•"/>
      <w:lvlJc w:val="left"/>
      <w:pPr>
        <w:ind w:left="4290" w:hanging="425"/>
      </w:pPr>
      <w:rPr>
        <w:rFonts w:hint="default"/>
        <w:lang w:val="id" w:eastAsia="en-US" w:bidi="ar-SA"/>
      </w:rPr>
    </w:lvl>
    <w:lvl w:ilvl="4" w:tentative="0">
      <w:start w:val="0"/>
      <w:numFmt w:val="bullet"/>
      <w:lvlText w:val="•"/>
      <w:lvlJc w:val="left"/>
      <w:pPr>
        <w:ind w:left="5014" w:hanging="425"/>
      </w:pPr>
      <w:rPr>
        <w:rFonts w:hint="default"/>
        <w:lang w:val="id" w:eastAsia="en-US" w:bidi="ar-SA"/>
      </w:rPr>
    </w:lvl>
    <w:lvl w:ilvl="5" w:tentative="0">
      <w:start w:val="0"/>
      <w:numFmt w:val="bullet"/>
      <w:lvlText w:val="•"/>
      <w:lvlJc w:val="left"/>
      <w:pPr>
        <w:ind w:left="5738" w:hanging="425"/>
      </w:pPr>
      <w:rPr>
        <w:rFonts w:hint="default"/>
        <w:lang w:val="id" w:eastAsia="en-US" w:bidi="ar-SA"/>
      </w:rPr>
    </w:lvl>
    <w:lvl w:ilvl="6" w:tentative="0">
      <w:start w:val="0"/>
      <w:numFmt w:val="bullet"/>
      <w:lvlText w:val="•"/>
      <w:lvlJc w:val="left"/>
      <w:pPr>
        <w:ind w:left="6461" w:hanging="425"/>
      </w:pPr>
      <w:rPr>
        <w:rFonts w:hint="default"/>
        <w:lang w:val="id" w:eastAsia="en-US" w:bidi="ar-SA"/>
      </w:rPr>
    </w:lvl>
    <w:lvl w:ilvl="7" w:tentative="0">
      <w:start w:val="0"/>
      <w:numFmt w:val="bullet"/>
      <w:lvlText w:val="•"/>
      <w:lvlJc w:val="left"/>
      <w:pPr>
        <w:ind w:left="7185" w:hanging="425"/>
      </w:pPr>
      <w:rPr>
        <w:rFonts w:hint="default"/>
        <w:lang w:val="id" w:eastAsia="en-US" w:bidi="ar-SA"/>
      </w:rPr>
    </w:lvl>
    <w:lvl w:ilvl="8" w:tentative="0">
      <w:start w:val="0"/>
      <w:numFmt w:val="bullet"/>
      <w:lvlText w:val="•"/>
      <w:lvlJc w:val="left"/>
      <w:pPr>
        <w:ind w:left="7909" w:hanging="425"/>
      </w:pPr>
      <w:rPr>
        <w:rFonts w:hint="default"/>
        <w:lang w:val="id" w:eastAsia="en-US" w:bidi="ar-SA"/>
      </w:rPr>
    </w:lvl>
  </w:abstractNum>
  <w:abstractNum w:abstractNumId="39">
    <w:nsid w:val="671FA4FD"/>
    <w:multiLevelType w:val="multilevel"/>
    <w:tmpl w:val="671FA4FD"/>
    <w:lvl w:ilvl="0" w:tentative="0">
      <w:start w:val="1"/>
      <w:numFmt w:val="upperLetter"/>
      <w:lvlText w:val="%1."/>
      <w:lvlJc w:val="left"/>
      <w:pPr>
        <w:ind w:left="1420"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40">
    <w:nsid w:val="7112986F"/>
    <w:multiLevelType w:val="multilevel"/>
    <w:tmpl w:val="7112986F"/>
    <w:lvl w:ilvl="0" w:tentative="0">
      <w:start w:val="1"/>
      <w:numFmt w:val="decimal"/>
      <w:lvlText w:val="%1)"/>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213" w:hanging="360"/>
      </w:pPr>
      <w:rPr>
        <w:rFonts w:hint="default"/>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41">
    <w:nsid w:val="71FCC4FE"/>
    <w:multiLevelType w:val="multilevel"/>
    <w:tmpl w:val="71FCC4FE"/>
    <w:lvl w:ilvl="0" w:tentative="0">
      <w:start w:val="2"/>
      <w:numFmt w:val="decimal"/>
      <w:lvlText w:val="%1"/>
      <w:lvlJc w:val="left"/>
      <w:pPr>
        <w:ind w:left="1353" w:hanging="360"/>
        <w:jc w:val="left"/>
      </w:pPr>
      <w:rPr>
        <w:rFonts w:hint="default"/>
        <w:lang w:val="id" w:eastAsia="en-US" w:bidi="ar-SA"/>
      </w:rPr>
    </w:lvl>
    <w:lvl w:ilvl="1" w:tentative="0">
      <w:start w:val="1"/>
      <w:numFmt w:val="decimal"/>
      <w:lvlText w:val="%1.%2"/>
      <w:lvlJc w:val="left"/>
      <w:pPr>
        <w:ind w:left="1353"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2959" w:hanging="360"/>
      </w:pPr>
      <w:rPr>
        <w:rFonts w:hint="default"/>
        <w:lang w:val="id" w:eastAsia="en-US" w:bidi="ar-SA"/>
      </w:rPr>
    </w:lvl>
    <w:lvl w:ilvl="3" w:tentative="0">
      <w:start w:val="0"/>
      <w:numFmt w:val="bullet"/>
      <w:lvlText w:val="•"/>
      <w:lvlJc w:val="left"/>
      <w:pPr>
        <w:ind w:left="3758" w:hanging="360"/>
      </w:pPr>
      <w:rPr>
        <w:rFonts w:hint="default"/>
        <w:lang w:val="id" w:eastAsia="en-US" w:bidi="ar-SA"/>
      </w:rPr>
    </w:lvl>
    <w:lvl w:ilvl="4" w:tentative="0">
      <w:start w:val="0"/>
      <w:numFmt w:val="bullet"/>
      <w:lvlText w:val="•"/>
      <w:lvlJc w:val="left"/>
      <w:pPr>
        <w:ind w:left="4558" w:hanging="360"/>
      </w:pPr>
      <w:rPr>
        <w:rFonts w:hint="default"/>
        <w:lang w:val="id" w:eastAsia="en-US" w:bidi="ar-SA"/>
      </w:rPr>
    </w:lvl>
    <w:lvl w:ilvl="5" w:tentative="0">
      <w:start w:val="0"/>
      <w:numFmt w:val="bullet"/>
      <w:lvlText w:val="•"/>
      <w:lvlJc w:val="left"/>
      <w:pPr>
        <w:ind w:left="5358" w:hanging="360"/>
      </w:pPr>
      <w:rPr>
        <w:rFonts w:hint="default"/>
        <w:lang w:val="id" w:eastAsia="en-US" w:bidi="ar-SA"/>
      </w:rPr>
    </w:lvl>
    <w:lvl w:ilvl="6" w:tentative="0">
      <w:start w:val="0"/>
      <w:numFmt w:val="bullet"/>
      <w:lvlText w:val="•"/>
      <w:lvlJc w:val="left"/>
      <w:pPr>
        <w:ind w:left="6157" w:hanging="360"/>
      </w:pPr>
      <w:rPr>
        <w:rFonts w:hint="default"/>
        <w:lang w:val="id" w:eastAsia="en-US" w:bidi="ar-SA"/>
      </w:rPr>
    </w:lvl>
    <w:lvl w:ilvl="7" w:tentative="0">
      <w:start w:val="0"/>
      <w:numFmt w:val="bullet"/>
      <w:lvlText w:val="•"/>
      <w:lvlJc w:val="left"/>
      <w:pPr>
        <w:ind w:left="6957" w:hanging="360"/>
      </w:pPr>
      <w:rPr>
        <w:rFonts w:hint="default"/>
        <w:lang w:val="id" w:eastAsia="en-US" w:bidi="ar-SA"/>
      </w:rPr>
    </w:lvl>
    <w:lvl w:ilvl="8" w:tentative="0">
      <w:start w:val="0"/>
      <w:numFmt w:val="bullet"/>
      <w:lvlText w:val="•"/>
      <w:lvlJc w:val="left"/>
      <w:pPr>
        <w:ind w:left="7757" w:hanging="360"/>
      </w:pPr>
      <w:rPr>
        <w:rFonts w:hint="default"/>
        <w:lang w:val="id" w:eastAsia="en-US" w:bidi="ar-SA"/>
      </w:rPr>
    </w:lvl>
  </w:abstractNum>
  <w:abstractNum w:abstractNumId="42">
    <w:nsid w:val="7F89E59A"/>
    <w:multiLevelType w:val="multilevel"/>
    <w:tmpl w:val="7F89E59A"/>
    <w:lvl w:ilvl="0" w:tentative="0">
      <w:start w:val="1"/>
      <w:numFmt w:val="decimal"/>
      <w:lvlText w:val="%1."/>
      <w:lvlJc w:val="left"/>
      <w:pPr>
        <w:ind w:left="1420"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ind w:left="1420"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007" w:hanging="360"/>
      </w:pPr>
      <w:rPr>
        <w:rFonts w:hint="default"/>
        <w:lang w:val="id" w:eastAsia="en-US" w:bidi="ar-SA"/>
      </w:rPr>
    </w:lvl>
    <w:lvl w:ilvl="3" w:tentative="0">
      <w:start w:val="0"/>
      <w:numFmt w:val="bullet"/>
      <w:lvlText w:val="•"/>
      <w:lvlJc w:val="left"/>
      <w:pPr>
        <w:ind w:left="3800" w:hanging="360"/>
      </w:pPr>
      <w:rPr>
        <w:rFonts w:hint="default"/>
        <w:lang w:val="id" w:eastAsia="en-US" w:bidi="ar-SA"/>
      </w:rPr>
    </w:lvl>
    <w:lvl w:ilvl="4" w:tentative="0">
      <w:start w:val="0"/>
      <w:numFmt w:val="bullet"/>
      <w:lvlText w:val="•"/>
      <w:lvlJc w:val="left"/>
      <w:pPr>
        <w:ind w:left="4594" w:hanging="360"/>
      </w:pPr>
      <w:rPr>
        <w:rFonts w:hint="default"/>
        <w:lang w:val="id" w:eastAsia="en-US" w:bidi="ar-SA"/>
      </w:rPr>
    </w:lvl>
    <w:lvl w:ilvl="5" w:tentative="0">
      <w:start w:val="0"/>
      <w:numFmt w:val="bullet"/>
      <w:lvlText w:val="•"/>
      <w:lvlJc w:val="left"/>
      <w:pPr>
        <w:ind w:left="5388" w:hanging="360"/>
      </w:pPr>
      <w:rPr>
        <w:rFonts w:hint="default"/>
        <w:lang w:val="id" w:eastAsia="en-US" w:bidi="ar-SA"/>
      </w:rPr>
    </w:lvl>
    <w:lvl w:ilvl="6" w:tentative="0">
      <w:start w:val="0"/>
      <w:numFmt w:val="bullet"/>
      <w:lvlText w:val="•"/>
      <w:lvlJc w:val="left"/>
      <w:pPr>
        <w:ind w:left="6181" w:hanging="360"/>
      </w:pPr>
      <w:rPr>
        <w:rFonts w:hint="default"/>
        <w:lang w:val="id" w:eastAsia="en-US" w:bidi="ar-SA"/>
      </w:rPr>
    </w:lvl>
    <w:lvl w:ilvl="7" w:tentative="0">
      <w:start w:val="0"/>
      <w:numFmt w:val="bullet"/>
      <w:lvlText w:val="•"/>
      <w:lvlJc w:val="left"/>
      <w:pPr>
        <w:ind w:left="6975" w:hanging="360"/>
      </w:pPr>
      <w:rPr>
        <w:rFonts w:hint="default"/>
        <w:lang w:val="id" w:eastAsia="en-US" w:bidi="ar-SA"/>
      </w:rPr>
    </w:lvl>
    <w:lvl w:ilvl="8" w:tentative="0">
      <w:start w:val="0"/>
      <w:numFmt w:val="bullet"/>
      <w:lvlText w:val="•"/>
      <w:lvlJc w:val="left"/>
      <w:pPr>
        <w:ind w:left="7769" w:hanging="360"/>
      </w:pPr>
      <w:rPr>
        <w:rFonts w:hint="default"/>
        <w:lang w:val="id" w:eastAsia="en-US" w:bidi="ar-SA"/>
      </w:rPr>
    </w:lvl>
  </w:abstractNum>
  <w:abstractNum w:abstractNumId="43">
    <w:nsid w:val="7FA79869"/>
    <w:multiLevelType w:val="multilevel"/>
    <w:tmpl w:val="7FA79869"/>
    <w:lvl w:ilvl="0" w:tentative="0">
      <w:start w:val="1"/>
      <w:numFmt w:val="decimal"/>
      <w:lvlText w:val="%1."/>
      <w:lvlJc w:val="left"/>
      <w:pPr>
        <w:ind w:left="170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465" w:hanging="360"/>
      </w:pPr>
      <w:rPr>
        <w:rFonts w:hint="default"/>
        <w:lang w:val="id" w:eastAsia="en-US" w:bidi="ar-SA"/>
      </w:rPr>
    </w:lvl>
    <w:lvl w:ilvl="2" w:tentative="0">
      <w:start w:val="0"/>
      <w:numFmt w:val="bullet"/>
      <w:lvlText w:val="•"/>
      <w:lvlJc w:val="left"/>
      <w:pPr>
        <w:ind w:left="3231" w:hanging="360"/>
      </w:pPr>
      <w:rPr>
        <w:rFonts w:hint="default"/>
        <w:lang w:val="id" w:eastAsia="en-US" w:bidi="ar-SA"/>
      </w:rPr>
    </w:lvl>
    <w:lvl w:ilvl="3" w:tentative="0">
      <w:start w:val="0"/>
      <w:numFmt w:val="bullet"/>
      <w:lvlText w:val="•"/>
      <w:lvlJc w:val="left"/>
      <w:pPr>
        <w:ind w:left="3996" w:hanging="360"/>
      </w:pPr>
      <w:rPr>
        <w:rFonts w:hint="default"/>
        <w:lang w:val="id" w:eastAsia="en-US" w:bidi="ar-SA"/>
      </w:rPr>
    </w:lvl>
    <w:lvl w:ilvl="4" w:tentative="0">
      <w:start w:val="0"/>
      <w:numFmt w:val="bullet"/>
      <w:lvlText w:val="•"/>
      <w:lvlJc w:val="left"/>
      <w:pPr>
        <w:ind w:left="4762" w:hanging="360"/>
      </w:pPr>
      <w:rPr>
        <w:rFonts w:hint="default"/>
        <w:lang w:val="id" w:eastAsia="en-US" w:bidi="ar-SA"/>
      </w:rPr>
    </w:lvl>
    <w:lvl w:ilvl="5" w:tentative="0">
      <w:start w:val="0"/>
      <w:numFmt w:val="bullet"/>
      <w:lvlText w:val="•"/>
      <w:lvlJc w:val="left"/>
      <w:pPr>
        <w:ind w:left="5528" w:hanging="360"/>
      </w:pPr>
      <w:rPr>
        <w:rFonts w:hint="default"/>
        <w:lang w:val="id" w:eastAsia="en-US" w:bidi="ar-SA"/>
      </w:rPr>
    </w:lvl>
    <w:lvl w:ilvl="6" w:tentative="0">
      <w:start w:val="0"/>
      <w:numFmt w:val="bullet"/>
      <w:lvlText w:val="•"/>
      <w:lvlJc w:val="left"/>
      <w:pPr>
        <w:ind w:left="6293" w:hanging="360"/>
      </w:pPr>
      <w:rPr>
        <w:rFonts w:hint="default"/>
        <w:lang w:val="id" w:eastAsia="en-US" w:bidi="ar-SA"/>
      </w:rPr>
    </w:lvl>
    <w:lvl w:ilvl="7" w:tentative="0">
      <w:start w:val="0"/>
      <w:numFmt w:val="bullet"/>
      <w:lvlText w:val="•"/>
      <w:lvlJc w:val="left"/>
      <w:pPr>
        <w:ind w:left="7059" w:hanging="360"/>
      </w:pPr>
      <w:rPr>
        <w:rFonts w:hint="default"/>
        <w:lang w:val="id" w:eastAsia="en-US" w:bidi="ar-SA"/>
      </w:rPr>
    </w:lvl>
    <w:lvl w:ilvl="8" w:tentative="0">
      <w:start w:val="0"/>
      <w:numFmt w:val="bullet"/>
      <w:lvlText w:val="•"/>
      <w:lvlJc w:val="left"/>
      <w:pPr>
        <w:ind w:left="7825" w:hanging="360"/>
      </w:pPr>
      <w:rPr>
        <w:rFonts w:hint="default"/>
        <w:lang w:val="id" w:eastAsia="en-US" w:bidi="ar-SA"/>
      </w:rPr>
    </w:lvl>
  </w:abstractNum>
  <w:abstractNum w:abstractNumId="44">
    <w:nsid w:val="7FC48884"/>
    <w:multiLevelType w:val="multilevel"/>
    <w:tmpl w:val="7FC48884"/>
    <w:lvl w:ilvl="0" w:tentative="0">
      <w:start w:val="1"/>
      <w:numFmt w:val="decimal"/>
      <w:lvlText w:val="%1"/>
      <w:lvlJc w:val="left"/>
      <w:pPr>
        <w:ind w:left="1353" w:hanging="360"/>
        <w:jc w:val="left"/>
      </w:pPr>
      <w:rPr>
        <w:rFonts w:hint="default"/>
        <w:lang w:val="id" w:eastAsia="en-US" w:bidi="ar-SA"/>
      </w:rPr>
    </w:lvl>
    <w:lvl w:ilvl="1" w:tentative="0">
      <w:start w:val="1"/>
      <w:numFmt w:val="decimal"/>
      <w:lvlText w:val="%1.%2"/>
      <w:lvlJc w:val="left"/>
      <w:pPr>
        <w:ind w:left="1353"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701"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decimal"/>
      <w:lvlText w:val="%3.%4"/>
      <w:lvlJc w:val="left"/>
      <w:pPr>
        <w:ind w:left="1420"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3614" w:hanging="360"/>
      </w:pPr>
      <w:rPr>
        <w:rFonts w:hint="default"/>
        <w:lang w:val="id" w:eastAsia="en-US" w:bidi="ar-SA"/>
      </w:rPr>
    </w:lvl>
    <w:lvl w:ilvl="5" w:tentative="0">
      <w:start w:val="0"/>
      <w:numFmt w:val="bullet"/>
      <w:lvlText w:val="•"/>
      <w:lvlJc w:val="left"/>
      <w:pPr>
        <w:ind w:left="4571" w:hanging="360"/>
      </w:pPr>
      <w:rPr>
        <w:rFonts w:hint="default"/>
        <w:lang w:val="id" w:eastAsia="en-US" w:bidi="ar-SA"/>
      </w:rPr>
    </w:lvl>
    <w:lvl w:ilvl="6" w:tentative="0">
      <w:start w:val="0"/>
      <w:numFmt w:val="bullet"/>
      <w:lvlText w:val="•"/>
      <w:lvlJc w:val="left"/>
      <w:pPr>
        <w:ind w:left="5528" w:hanging="360"/>
      </w:pPr>
      <w:rPr>
        <w:rFonts w:hint="default"/>
        <w:lang w:val="id" w:eastAsia="en-US" w:bidi="ar-SA"/>
      </w:rPr>
    </w:lvl>
    <w:lvl w:ilvl="7" w:tentative="0">
      <w:start w:val="0"/>
      <w:numFmt w:val="bullet"/>
      <w:lvlText w:val="•"/>
      <w:lvlJc w:val="left"/>
      <w:pPr>
        <w:ind w:left="6485" w:hanging="360"/>
      </w:pPr>
      <w:rPr>
        <w:rFonts w:hint="default"/>
        <w:lang w:val="id" w:eastAsia="en-US" w:bidi="ar-SA"/>
      </w:rPr>
    </w:lvl>
    <w:lvl w:ilvl="8" w:tentative="0">
      <w:start w:val="0"/>
      <w:numFmt w:val="bullet"/>
      <w:lvlText w:val="•"/>
      <w:lvlJc w:val="left"/>
      <w:pPr>
        <w:ind w:left="7442" w:hanging="360"/>
      </w:pPr>
      <w:rPr>
        <w:rFonts w:hint="default"/>
        <w:lang w:val="id" w:eastAsia="en-US" w:bidi="ar-SA"/>
      </w:rPr>
    </w:lvl>
  </w:abstractNum>
  <w:num w:numId="1">
    <w:abstractNumId w:val="19"/>
  </w:num>
  <w:num w:numId="2">
    <w:abstractNumId w:val="13"/>
  </w:num>
  <w:num w:numId="3">
    <w:abstractNumId w:val="36"/>
  </w:num>
  <w:num w:numId="4">
    <w:abstractNumId w:val="11"/>
  </w:num>
  <w:num w:numId="5">
    <w:abstractNumId w:val="8"/>
  </w:num>
  <w:num w:numId="6">
    <w:abstractNumId w:val="20"/>
  </w:num>
  <w:num w:numId="7">
    <w:abstractNumId w:val="24"/>
  </w:num>
  <w:num w:numId="8">
    <w:abstractNumId w:val="25"/>
  </w:num>
  <w:num w:numId="9">
    <w:abstractNumId w:val="31"/>
  </w:num>
  <w:num w:numId="10">
    <w:abstractNumId w:val="7"/>
  </w:num>
  <w:num w:numId="11">
    <w:abstractNumId w:val="41"/>
  </w:num>
  <w:num w:numId="12">
    <w:abstractNumId w:val="23"/>
  </w:num>
  <w:num w:numId="13">
    <w:abstractNumId w:val="44"/>
  </w:num>
  <w:num w:numId="14">
    <w:abstractNumId w:val="29"/>
  </w:num>
  <w:num w:numId="15">
    <w:abstractNumId w:val="15"/>
  </w:num>
  <w:num w:numId="16">
    <w:abstractNumId w:val="39"/>
  </w:num>
  <w:num w:numId="17">
    <w:abstractNumId w:val="16"/>
  </w:num>
  <w:num w:numId="18">
    <w:abstractNumId w:val="42"/>
  </w:num>
  <w:num w:numId="19">
    <w:abstractNumId w:val="27"/>
  </w:num>
  <w:num w:numId="20">
    <w:abstractNumId w:val="21"/>
  </w:num>
  <w:num w:numId="21">
    <w:abstractNumId w:val="4"/>
  </w:num>
  <w:num w:numId="22">
    <w:abstractNumId w:val="18"/>
  </w:num>
  <w:num w:numId="23">
    <w:abstractNumId w:val="40"/>
  </w:num>
  <w:num w:numId="24">
    <w:abstractNumId w:val="10"/>
  </w:num>
  <w:num w:numId="25">
    <w:abstractNumId w:val="6"/>
  </w:num>
  <w:num w:numId="26">
    <w:abstractNumId w:val="28"/>
  </w:num>
  <w:num w:numId="27">
    <w:abstractNumId w:val="38"/>
  </w:num>
  <w:num w:numId="28">
    <w:abstractNumId w:val="5"/>
  </w:num>
  <w:num w:numId="29">
    <w:abstractNumId w:val="14"/>
  </w:num>
  <w:num w:numId="30">
    <w:abstractNumId w:val="9"/>
  </w:num>
  <w:num w:numId="31">
    <w:abstractNumId w:val="22"/>
  </w:num>
  <w:num w:numId="32">
    <w:abstractNumId w:val="17"/>
  </w:num>
  <w:num w:numId="33">
    <w:abstractNumId w:val="37"/>
  </w:num>
  <w:num w:numId="34">
    <w:abstractNumId w:val="12"/>
  </w:num>
  <w:num w:numId="35">
    <w:abstractNumId w:val="2"/>
  </w:num>
  <w:num w:numId="36">
    <w:abstractNumId w:val="1"/>
  </w:num>
  <w:num w:numId="37">
    <w:abstractNumId w:val="0"/>
  </w:num>
  <w:num w:numId="38">
    <w:abstractNumId w:val="34"/>
  </w:num>
  <w:num w:numId="39">
    <w:abstractNumId w:val="43"/>
  </w:num>
  <w:num w:numId="40">
    <w:abstractNumId w:val="3"/>
  </w:num>
  <w:num w:numId="41">
    <w:abstractNumId w:val="35"/>
  </w:num>
  <w:num w:numId="42">
    <w:abstractNumId w:val="33"/>
  </w:num>
  <w:num w:numId="43">
    <w:abstractNumId w:val="30"/>
  </w:num>
  <w:num w:numId="44">
    <w:abstractNumId w:val="32"/>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6c0w8hQXX+j/PPTT5U8zHTiNgB0=" w:salt="AuyulCMQdb96Qw7GmFCffA=="/>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4AB443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1133"/>
      <w:jc w:val="center"/>
      <w:outlineLvl w:val="1"/>
    </w:pPr>
    <w:rPr>
      <w:rFonts w:ascii="Times New Roman" w:hAnsi="Times New Roman" w:eastAsia="Times New Roman" w:cs="Times New Roman"/>
      <w:b/>
      <w:bCs/>
      <w:sz w:val="24"/>
      <w:szCs w:val="24"/>
      <w:lang w:val="id" w:eastAsia="en-US" w:bidi="ar-SA"/>
    </w:rPr>
  </w:style>
  <w:style w:type="paragraph" w:styleId="3">
    <w:name w:val="heading 2"/>
    <w:basedOn w:val="1"/>
    <w:qFormat/>
    <w:uiPriority w:val="1"/>
    <w:pPr>
      <w:ind w:left="1701"/>
      <w:outlineLvl w:val="2"/>
    </w:pPr>
    <w:rPr>
      <w:rFonts w:ascii="Times New Roman" w:hAnsi="Times New Roman" w:eastAsia="Times New Roman" w:cs="Times New Roman"/>
      <w:b/>
      <w:b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id" w:eastAsia="en-US" w:bidi="ar-SA"/>
    </w:rPr>
  </w:style>
  <w:style w:type="paragraph" w:styleId="7">
    <w:name w:val="toc 1"/>
    <w:basedOn w:val="1"/>
    <w:qFormat/>
    <w:uiPriority w:val="1"/>
    <w:pPr>
      <w:spacing w:before="137"/>
      <w:ind w:left="993"/>
    </w:pPr>
    <w:rPr>
      <w:rFonts w:ascii="Times New Roman" w:hAnsi="Times New Roman" w:eastAsia="Times New Roman" w:cs="Times New Roman"/>
      <w:b/>
      <w:bCs/>
      <w:sz w:val="24"/>
      <w:szCs w:val="24"/>
      <w:lang w:val="id" w:eastAsia="en-US" w:bidi="ar-SA"/>
    </w:rPr>
  </w:style>
  <w:style w:type="paragraph" w:styleId="8">
    <w:name w:val="toc 2"/>
    <w:basedOn w:val="1"/>
    <w:qFormat/>
    <w:uiPriority w:val="1"/>
    <w:pPr>
      <w:spacing w:before="137"/>
      <w:ind w:left="993"/>
    </w:pPr>
    <w:rPr>
      <w:rFonts w:ascii="Times New Roman" w:hAnsi="Times New Roman" w:eastAsia="Times New Roman" w:cs="Times New Roman"/>
      <w:b/>
      <w:bCs/>
      <w:sz w:val="24"/>
      <w:szCs w:val="24"/>
      <w:lang w:val="id" w:eastAsia="en-US" w:bidi="ar-SA"/>
    </w:rPr>
  </w:style>
  <w:style w:type="paragraph" w:styleId="9">
    <w:name w:val="toc 3"/>
    <w:basedOn w:val="1"/>
    <w:qFormat/>
    <w:uiPriority w:val="1"/>
    <w:pPr>
      <w:spacing w:before="139"/>
      <w:ind w:left="2061" w:hanging="360"/>
    </w:pPr>
    <w:rPr>
      <w:rFonts w:ascii="Times New Roman" w:hAnsi="Times New Roman" w:eastAsia="Times New Roman" w:cs="Times New Roman"/>
      <w:sz w:val="24"/>
      <w:szCs w:val="24"/>
      <w:lang w:val="id" w:eastAsia="en-US" w:bidi="ar-SA"/>
    </w:rPr>
  </w:style>
  <w:style w:type="paragraph" w:styleId="10">
    <w:name w:val="toc 4"/>
    <w:basedOn w:val="1"/>
    <w:qFormat/>
    <w:uiPriority w:val="1"/>
    <w:pPr>
      <w:spacing w:before="240"/>
      <w:ind w:left="2061" w:hanging="360"/>
    </w:pPr>
    <w:rPr>
      <w:rFonts w:ascii="Times New Roman" w:hAnsi="Times New Roman" w:eastAsia="Times New Roman" w:cs="Times New Roman"/>
      <w:b/>
      <w:bCs/>
      <w:i/>
      <w:iCs/>
      <w:lang w:val="id" w:eastAsia="en-US" w:bidi="ar-SA"/>
    </w:rPr>
  </w:style>
  <w:style w:type="paragraph" w:styleId="11">
    <w:name w:val="toc 5"/>
    <w:basedOn w:val="1"/>
    <w:qFormat/>
    <w:uiPriority w:val="1"/>
    <w:pPr>
      <w:spacing w:before="137"/>
      <w:ind w:left="2666" w:hanging="540"/>
    </w:pPr>
    <w:rPr>
      <w:rFonts w:ascii="Times New Roman" w:hAnsi="Times New Roman" w:eastAsia="Times New Roman" w:cs="Times New Roman"/>
      <w:sz w:val="24"/>
      <w:szCs w:val="24"/>
      <w:lang w:val="id" w:eastAsia="en-US" w:bidi="ar-SA"/>
    </w:rPr>
  </w:style>
  <w:style w:type="paragraph" w:styleId="12">
    <w:name w:val="toc 6"/>
    <w:basedOn w:val="1"/>
    <w:qFormat/>
    <w:uiPriority w:val="1"/>
    <w:pPr>
      <w:spacing w:before="137"/>
      <w:ind w:left="3415" w:hanging="720"/>
    </w:pPr>
    <w:rPr>
      <w:rFonts w:ascii="Times New Roman" w:hAnsi="Times New Roman" w:eastAsia="Times New Roman" w:cs="Times New Roman"/>
      <w:sz w:val="24"/>
      <w:szCs w:val="24"/>
      <w:lang w:val="id" w:eastAsia="en-US" w:bidi="ar-SA"/>
    </w:rPr>
  </w:style>
  <w:style w:type="table" w:customStyle="1" w:styleId="13">
    <w:name w:val="Table Normal1"/>
    <w:semiHidden/>
    <w:unhideWhenUsed/>
    <w:qFormat/>
    <w:uiPriority w:val="2"/>
    <w:tblPr>
      <w:tblCellMar>
        <w:top w:w="0" w:type="dxa"/>
        <w:left w:w="0" w:type="dxa"/>
        <w:bottom w:w="0" w:type="dxa"/>
        <w:right w:w="0" w:type="dxa"/>
      </w:tblCellMar>
    </w:tblPr>
  </w:style>
  <w:style w:type="paragraph" w:styleId="14">
    <w:name w:val="List Paragraph"/>
    <w:basedOn w:val="1"/>
    <w:qFormat/>
    <w:uiPriority w:val="1"/>
    <w:pPr>
      <w:ind w:left="1701" w:hanging="360"/>
    </w:pPr>
    <w:rPr>
      <w:rFonts w:ascii="Times New Roman" w:hAnsi="Times New Roman" w:eastAsia="Times New Roman" w:cs="Times New Roman"/>
      <w:lang w:val="id" w:eastAsia="en-US" w:bidi="ar-SA"/>
    </w:rPr>
  </w:style>
  <w:style w:type="paragraph" w:customStyle="1" w:styleId="15">
    <w:name w:val="Table Paragraph"/>
    <w:basedOn w:val="1"/>
    <w:qFormat/>
    <w:uiPriority w:val="1"/>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9" Type="http://schemas.openxmlformats.org/officeDocument/2006/relationships/header" Target="header47.xml"/><Relationship Id="rId98" Type="http://schemas.openxmlformats.org/officeDocument/2006/relationships/footer" Target="footer48.xml"/><Relationship Id="rId97" Type="http://schemas.openxmlformats.org/officeDocument/2006/relationships/header" Target="header46.xml"/><Relationship Id="rId96" Type="http://schemas.openxmlformats.org/officeDocument/2006/relationships/footer" Target="footer47.xml"/><Relationship Id="rId95" Type="http://schemas.openxmlformats.org/officeDocument/2006/relationships/header" Target="header45.xml"/><Relationship Id="rId94" Type="http://schemas.openxmlformats.org/officeDocument/2006/relationships/footer" Target="footer46.xml"/><Relationship Id="rId93" Type="http://schemas.openxmlformats.org/officeDocument/2006/relationships/header" Target="header44.xml"/><Relationship Id="rId92" Type="http://schemas.openxmlformats.org/officeDocument/2006/relationships/footer" Target="footer45.xml"/><Relationship Id="rId91" Type="http://schemas.openxmlformats.org/officeDocument/2006/relationships/header" Target="header43.xml"/><Relationship Id="rId90" Type="http://schemas.openxmlformats.org/officeDocument/2006/relationships/footer" Target="footer44.xml"/><Relationship Id="rId9" Type="http://schemas.openxmlformats.org/officeDocument/2006/relationships/header" Target="header2.xml"/><Relationship Id="rId89" Type="http://schemas.openxmlformats.org/officeDocument/2006/relationships/header" Target="header42.xml"/><Relationship Id="rId88" Type="http://schemas.openxmlformats.org/officeDocument/2006/relationships/footer" Target="footer43.xml"/><Relationship Id="rId87" Type="http://schemas.openxmlformats.org/officeDocument/2006/relationships/header" Target="header41.xml"/><Relationship Id="rId86" Type="http://schemas.openxmlformats.org/officeDocument/2006/relationships/footer" Target="footer42.xml"/><Relationship Id="rId85" Type="http://schemas.openxmlformats.org/officeDocument/2006/relationships/header" Target="header40.xml"/><Relationship Id="rId84" Type="http://schemas.openxmlformats.org/officeDocument/2006/relationships/footer" Target="footer41.xml"/><Relationship Id="rId83" Type="http://schemas.openxmlformats.org/officeDocument/2006/relationships/header" Target="header39.xml"/><Relationship Id="rId82" Type="http://schemas.openxmlformats.org/officeDocument/2006/relationships/footer" Target="footer40.xml"/><Relationship Id="rId81" Type="http://schemas.openxmlformats.org/officeDocument/2006/relationships/header" Target="header38.xml"/><Relationship Id="rId80" Type="http://schemas.openxmlformats.org/officeDocument/2006/relationships/footer" Target="footer39.xml"/><Relationship Id="rId8" Type="http://schemas.openxmlformats.org/officeDocument/2006/relationships/footer" Target="footer3.xml"/><Relationship Id="rId79" Type="http://schemas.openxmlformats.org/officeDocument/2006/relationships/header" Target="header37.xml"/><Relationship Id="rId78" Type="http://schemas.openxmlformats.org/officeDocument/2006/relationships/footer" Target="footer38.xml"/><Relationship Id="rId77" Type="http://schemas.openxmlformats.org/officeDocument/2006/relationships/header" Target="header36.xml"/><Relationship Id="rId76" Type="http://schemas.openxmlformats.org/officeDocument/2006/relationships/footer" Target="footer37.xml"/><Relationship Id="rId75" Type="http://schemas.openxmlformats.org/officeDocument/2006/relationships/header" Target="header35.xml"/><Relationship Id="rId74" Type="http://schemas.openxmlformats.org/officeDocument/2006/relationships/footer" Target="footer36.xml"/><Relationship Id="rId73" Type="http://schemas.openxmlformats.org/officeDocument/2006/relationships/header" Target="header34.xml"/><Relationship Id="rId72" Type="http://schemas.openxmlformats.org/officeDocument/2006/relationships/footer" Target="footer35.xml"/><Relationship Id="rId71" Type="http://schemas.openxmlformats.org/officeDocument/2006/relationships/header" Target="header33.xml"/><Relationship Id="rId70" Type="http://schemas.openxmlformats.org/officeDocument/2006/relationships/footer" Target="footer34.xml"/><Relationship Id="rId7" Type="http://schemas.openxmlformats.org/officeDocument/2006/relationships/header" Target="header1.xml"/><Relationship Id="rId69" Type="http://schemas.openxmlformats.org/officeDocument/2006/relationships/header" Target="header32.xml"/><Relationship Id="rId68" Type="http://schemas.openxmlformats.org/officeDocument/2006/relationships/footer" Target="footer33.xml"/><Relationship Id="rId67" Type="http://schemas.openxmlformats.org/officeDocument/2006/relationships/header" Target="header31.xml"/><Relationship Id="rId66" Type="http://schemas.openxmlformats.org/officeDocument/2006/relationships/footer" Target="footer32.xml"/><Relationship Id="rId65" Type="http://schemas.openxmlformats.org/officeDocument/2006/relationships/header" Target="header30.xml"/><Relationship Id="rId64" Type="http://schemas.openxmlformats.org/officeDocument/2006/relationships/footer" Target="footer31.xml"/><Relationship Id="rId63" Type="http://schemas.openxmlformats.org/officeDocument/2006/relationships/header" Target="header29.xml"/><Relationship Id="rId62" Type="http://schemas.openxmlformats.org/officeDocument/2006/relationships/footer" Target="footer30.xml"/><Relationship Id="rId61" Type="http://schemas.openxmlformats.org/officeDocument/2006/relationships/header" Target="header28.xml"/><Relationship Id="rId60" Type="http://schemas.openxmlformats.org/officeDocument/2006/relationships/footer" Target="footer29.xml"/><Relationship Id="rId6" Type="http://schemas.openxmlformats.org/officeDocument/2006/relationships/footer" Target="footer2.xml"/><Relationship Id="rId59" Type="http://schemas.openxmlformats.org/officeDocument/2006/relationships/header" Target="header27.xml"/><Relationship Id="rId58" Type="http://schemas.openxmlformats.org/officeDocument/2006/relationships/footer" Target="footer28.xml"/><Relationship Id="rId57" Type="http://schemas.openxmlformats.org/officeDocument/2006/relationships/header" Target="header26.xml"/><Relationship Id="rId56" Type="http://schemas.openxmlformats.org/officeDocument/2006/relationships/footer" Target="footer27.xml"/><Relationship Id="rId55" Type="http://schemas.openxmlformats.org/officeDocument/2006/relationships/header" Target="header25.xml"/><Relationship Id="rId54" Type="http://schemas.openxmlformats.org/officeDocument/2006/relationships/footer" Target="footer26.xml"/><Relationship Id="rId53" Type="http://schemas.openxmlformats.org/officeDocument/2006/relationships/header" Target="header24.xml"/><Relationship Id="rId52" Type="http://schemas.openxmlformats.org/officeDocument/2006/relationships/footer" Target="footer25.xml"/><Relationship Id="rId51" Type="http://schemas.openxmlformats.org/officeDocument/2006/relationships/header" Target="header23.xml"/><Relationship Id="rId50" Type="http://schemas.openxmlformats.org/officeDocument/2006/relationships/footer" Target="footer24.xml"/><Relationship Id="rId5" Type="http://schemas.openxmlformats.org/officeDocument/2006/relationships/footer" Target="footer1.xml"/><Relationship Id="rId49" Type="http://schemas.openxmlformats.org/officeDocument/2006/relationships/header" Target="header22.xml"/><Relationship Id="rId48" Type="http://schemas.openxmlformats.org/officeDocument/2006/relationships/footer" Target="footer23.xml"/><Relationship Id="rId47" Type="http://schemas.openxmlformats.org/officeDocument/2006/relationships/header" Target="header21.xml"/><Relationship Id="rId46" Type="http://schemas.openxmlformats.org/officeDocument/2006/relationships/footer" Target="footer22.xml"/><Relationship Id="rId45" Type="http://schemas.openxmlformats.org/officeDocument/2006/relationships/header" Target="header20.xml"/><Relationship Id="rId44" Type="http://schemas.openxmlformats.org/officeDocument/2006/relationships/footer" Target="footer21.xml"/><Relationship Id="rId43" Type="http://schemas.openxmlformats.org/officeDocument/2006/relationships/header" Target="header19.xml"/><Relationship Id="rId42" Type="http://schemas.openxmlformats.org/officeDocument/2006/relationships/footer" Target="footer20.xml"/><Relationship Id="rId41" Type="http://schemas.openxmlformats.org/officeDocument/2006/relationships/header" Target="header18.xml"/><Relationship Id="rId40" Type="http://schemas.openxmlformats.org/officeDocument/2006/relationships/footer" Target="footer19.xml"/><Relationship Id="rId4" Type="http://schemas.openxmlformats.org/officeDocument/2006/relationships/endnotes" Target="endnotes.xml"/><Relationship Id="rId39" Type="http://schemas.openxmlformats.org/officeDocument/2006/relationships/header" Target="header17.xml"/><Relationship Id="rId38" Type="http://schemas.openxmlformats.org/officeDocument/2006/relationships/footer" Target="footer18.xml"/><Relationship Id="rId37" Type="http://schemas.openxmlformats.org/officeDocument/2006/relationships/header" Target="header16.xml"/><Relationship Id="rId36" Type="http://schemas.openxmlformats.org/officeDocument/2006/relationships/footer" Target="footer17.xml"/><Relationship Id="rId35" Type="http://schemas.openxmlformats.org/officeDocument/2006/relationships/header" Target="header15.xml"/><Relationship Id="rId34" Type="http://schemas.openxmlformats.org/officeDocument/2006/relationships/footer" Target="footer16.xml"/><Relationship Id="rId33" Type="http://schemas.openxmlformats.org/officeDocument/2006/relationships/header" Target="header14.xml"/><Relationship Id="rId32" Type="http://schemas.openxmlformats.org/officeDocument/2006/relationships/footer" Target="footer15.xml"/><Relationship Id="rId31" Type="http://schemas.openxmlformats.org/officeDocument/2006/relationships/header" Target="header13.xml"/><Relationship Id="rId30" Type="http://schemas.openxmlformats.org/officeDocument/2006/relationships/footer" Target="footer14.xml"/><Relationship Id="rId3" Type="http://schemas.openxmlformats.org/officeDocument/2006/relationships/footnotes" Target="footnotes.xml"/><Relationship Id="rId292" Type="http://schemas.openxmlformats.org/officeDocument/2006/relationships/fontTable" Target="fontTable.xml"/><Relationship Id="rId291" Type="http://schemas.openxmlformats.org/officeDocument/2006/relationships/numbering" Target="numbering.xml"/><Relationship Id="rId290" Type="http://schemas.openxmlformats.org/officeDocument/2006/relationships/customXml" Target="../customXml/item1.xml"/><Relationship Id="rId29" Type="http://schemas.openxmlformats.org/officeDocument/2006/relationships/header" Target="header12.xml"/><Relationship Id="rId289" Type="http://schemas.openxmlformats.org/officeDocument/2006/relationships/image" Target="media/image52.jpeg"/><Relationship Id="rId288" Type="http://schemas.openxmlformats.org/officeDocument/2006/relationships/image" Target="media/image51.jpeg"/><Relationship Id="rId287" Type="http://schemas.openxmlformats.org/officeDocument/2006/relationships/image" Target="media/image50.jpeg"/><Relationship Id="rId286" Type="http://schemas.openxmlformats.org/officeDocument/2006/relationships/image" Target="media/image49.jpeg"/><Relationship Id="rId285" Type="http://schemas.openxmlformats.org/officeDocument/2006/relationships/image" Target="media/image48.jpeg"/><Relationship Id="rId284" Type="http://schemas.openxmlformats.org/officeDocument/2006/relationships/image" Target="media/image47.jpeg"/><Relationship Id="rId283" Type="http://schemas.openxmlformats.org/officeDocument/2006/relationships/image" Target="media/image46.jpeg"/><Relationship Id="rId282" Type="http://schemas.openxmlformats.org/officeDocument/2006/relationships/image" Target="media/image45.jpeg"/><Relationship Id="rId281" Type="http://schemas.openxmlformats.org/officeDocument/2006/relationships/image" Target="media/image44.jpeg"/><Relationship Id="rId280" Type="http://schemas.openxmlformats.org/officeDocument/2006/relationships/image" Target="media/image43.jpeg"/><Relationship Id="rId28" Type="http://schemas.openxmlformats.org/officeDocument/2006/relationships/footer" Target="footer13.xml"/><Relationship Id="rId279" Type="http://schemas.openxmlformats.org/officeDocument/2006/relationships/image" Target="media/image42.jpeg"/><Relationship Id="rId278" Type="http://schemas.openxmlformats.org/officeDocument/2006/relationships/image" Target="media/image41.jpeg"/><Relationship Id="rId277" Type="http://schemas.openxmlformats.org/officeDocument/2006/relationships/image" Target="media/image40.jpeg"/><Relationship Id="rId276" Type="http://schemas.openxmlformats.org/officeDocument/2006/relationships/image" Target="media/image39.jpeg"/><Relationship Id="rId275" Type="http://schemas.openxmlformats.org/officeDocument/2006/relationships/image" Target="media/image38.jpeg"/><Relationship Id="rId274" Type="http://schemas.openxmlformats.org/officeDocument/2006/relationships/image" Target="media/image37.jpeg"/><Relationship Id="rId273" Type="http://schemas.openxmlformats.org/officeDocument/2006/relationships/image" Target="media/image36.jpeg"/><Relationship Id="rId272" Type="http://schemas.openxmlformats.org/officeDocument/2006/relationships/image" Target="media/image35.jpeg"/><Relationship Id="rId271" Type="http://schemas.openxmlformats.org/officeDocument/2006/relationships/image" Target="media/image34.jpeg"/><Relationship Id="rId270" Type="http://schemas.openxmlformats.org/officeDocument/2006/relationships/image" Target="media/image33.jpeg"/><Relationship Id="rId27" Type="http://schemas.openxmlformats.org/officeDocument/2006/relationships/header" Target="header11.xml"/><Relationship Id="rId269" Type="http://schemas.openxmlformats.org/officeDocument/2006/relationships/image" Target="media/image32.jpeg"/><Relationship Id="rId268" Type="http://schemas.openxmlformats.org/officeDocument/2006/relationships/image" Target="media/image31.png"/><Relationship Id="rId267" Type="http://schemas.openxmlformats.org/officeDocument/2006/relationships/image" Target="media/image30.png"/><Relationship Id="rId266" Type="http://schemas.openxmlformats.org/officeDocument/2006/relationships/image" Target="media/image29.png"/><Relationship Id="rId265" Type="http://schemas.openxmlformats.org/officeDocument/2006/relationships/image" Target="media/image28.png"/><Relationship Id="rId264" Type="http://schemas.openxmlformats.org/officeDocument/2006/relationships/image" Target="media/image27.png"/><Relationship Id="rId263" Type="http://schemas.openxmlformats.org/officeDocument/2006/relationships/image" Target="media/image26.png"/><Relationship Id="rId262" Type="http://schemas.openxmlformats.org/officeDocument/2006/relationships/image" Target="media/image25.png"/><Relationship Id="rId261" Type="http://schemas.openxmlformats.org/officeDocument/2006/relationships/image" Target="media/image24.jpeg"/><Relationship Id="rId260" Type="http://schemas.openxmlformats.org/officeDocument/2006/relationships/image" Target="media/image23.jpeg"/><Relationship Id="rId26" Type="http://schemas.openxmlformats.org/officeDocument/2006/relationships/footer" Target="footer12.xml"/><Relationship Id="rId259" Type="http://schemas.openxmlformats.org/officeDocument/2006/relationships/image" Target="media/image22.jpeg"/><Relationship Id="rId258" Type="http://schemas.openxmlformats.org/officeDocument/2006/relationships/image" Target="media/image21.jpeg"/><Relationship Id="rId257" Type="http://schemas.openxmlformats.org/officeDocument/2006/relationships/image" Target="media/image20.jpeg"/><Relationship Id="rId256" Type="http://schemas.openxmlformats.org/officeDocument/2006/relationships/image" Target="media/image19.jpeg"/><Relationship Id="rId255" Type="http://schemas.openxmlformats.org/officeDocument/2006/relationships/image" Target="media/image18.jpeg"/><Relationship Id="rId254" Type="http://schemas.openxmlformats.org/officeDocument/2006/relationships/image" Target="media/image17.jpeg"/><Relationship Id="rId253" Type="http://schemas.openxmlformats.org/officeDocument/2006/relationships/image" Target="media/image16.jpeg"/><Relationship Id="rId252" Type="http://schemas.openxmlformats.org/officeDocument/2006/relationships/image" Target="media/image15.png"/><Relationship Id="rId251" Type="http://schemas.openxmlformats.org/officeDocument/2006/relationships/image" Target="media/image14.jpeg"/><Relationship Id="rId250" Type="http://schemas.openxmlformats.org/officeDocument/2006/relationships/image" Target="media/image13.jpeg"/><Relationship Id="rId25" Type="http://schemas.openxmlformats.org/officeDocument/2006/relationships/header" Target="header10.xml"/><Relationship Id="rId249" Type="http://schemas.openxmlformats.org/officeDocument/2006/relationships/image" Target="media/image12.jpeg"/><Relationship Id="rId248" Type="http://schemas.openxmlformats.org/officeDocument/2006/relationships/image" Target="media/image11.jpeg"/><Relationship Id="rId247" Type="http://schemas.openxmlformats.org/officeDocument/2006/relationships/image" Target="media/image10.jpeg"/><Relationship Id="rId246" Type="http://schemas.openxmlformats.org/officeDocument/2006/relationships/image" Target="media/image9.jpeg"/><Relationship Id="rId245" Type="http://schemas.openxmlformats.org/officeDocument/2006/relationships/image" Target="media/image8.jpeg"/><Relationship Id="rId244" Type="http://schemas.openxmlformats.org/officeDocument/2006/relationships/image" Target="media/image7.jpeg"/><Relationship Id="rId243" Type="http://schemas.openxmlformats.org/officeDocument/2006/relationships/image" Target="media/image6.jpeg"/><Relationship Id="rId242" Type="http://schemas.openxmlformats.org/officeDocument/2006/relationships/image" Target="media/image5.png"/><Relationship Id="rId241" Type="http://schemas.openxmlformats.org/officeDocument/2006/relationships/image" Target="media/image4.jpeg"/><Relationship Id="rId240" Type="http://schemas.openxmlformats.org/officeDocument/2006/relationships/image" Target="media/image3.png"/><Relationship Id="rId24" Type="http://schemas.openxmlformats.org/officeDocument/2006/relationships/footer" Target="footer11.xml"/><Relationship Id="rId239" Type="http://schemas.openxmlformats.org/officeDocument/2006/relationships/image" Target="media/image2.jpeg"/><Relationship Id="rId238" Type="http://schemas.openxmlformats.org/officeDocument/2006/relationships/image" Target="media/image1.png"/><Relationship Id="rId237" Type="http://schemas.openxmlformats.org/officeDocument/2006/relationships/theme" Target="theme/theme1.xml"/><Relationship Id="rId236" Type="http://schemas.openxmlformats.org/officeDocument/2006/relationships/footer" Target="footer117.xml"/><Relationship Id="rId235" Type="http://schemas.openxmlformats.org/officeDocument/2006/relationships/header" Target="header115.xml"/><Relationship Id="rId234" Type="http://schemas.openxmlformats.org/officeDocument/2006/relationships/footer" Target="footer116.xml"/><Relationship Id="rId233" Type="http://schemas.openxmlformats.org/officeDocument/2006/relationships/header" Target="header114.xml"/><Relationship Id="rId232" Type="http://schemas.openxmlformats.org/officeDocument/2006/relationships/footer" Target="footer115.xml"/><Relationship Id="rId231" Type="http://schemas.openxmlformats.org/officeDocument/2006/relationships/header" Target="header113.xml"/><Relationship Id="rId230" Type="http://schemas.openxmlformats.org/officeDocument/2006/relationships/footer" Target="footer114.xml"/><Relationship Id="rId23" Type="http://schemas.openxmlformats.org/officeDocument/2006/relationships/header" Target="header9.xml"/><Relationship Id="rId229" Type="http://schemas.openxmlformats.org/officeDocument/2006/relationships/header" Target="header112.xml"/><Relationship Id="rId228" Type="http://schemas.openxmlformats.org/officeDocument/2006/relationships/footer" Target="footer113.xml"/><Relationship Id="rId227" Type="http://schemas.openxmlformats.org/officeDocument/2006/relationships/header" Target="header111.xml"/><Relationship Id="rId226" Type="http://schemas.openxmlformats.org/officeDocument/2006/relationships/footer" Target="footer112.xml"/><Relationship Id="rId225" Type="http://schemas.openxmlformats.org/officeDocument/2006/relationships/header" Target="header110.xml"/><Relationship Id="rId224" Type="http://schemas.openxmlformats.org/officeDocument/2006/relationships/footer" Target="footer111.xml"/><Relationship Id="rId223" Type="http://schemas.openxmlformats.org/officeDocument/2006/relationships/header" Target="header109.xml"/><Relationship Id="rId222" Type="http://schemas.openxmlformats.org/officeDocument/2006/relationships/footer" Target="footer110.xml"/><Relationship Id="rId221" Type="http://schemas.openxmlformats.org/officeDocument/2006/relationships/header" Target="header108.xml"/><Relationship Id="rId220" Type="http://schemas.openxmlformats.org/officeDocument/2006/relationships/footer" Target="footer109.xml"/><Relationship Id="rId22" Type="http://schemas.openxmlformats.org/officeDocument/2006/relationships/footer" Target="footer10.xml"/><Relationship Id="rId219" Type="http://schemas.openxmlformats.org/officeDocument/2006/relationships/header" Target="header107.xml"/><Relationship Id="rId218" Type="http://schemas.openxmlformats.org/officeDocument/2006/relationships/footer" Target="footer108.xml"/><Relationship Id="rId217" Type="http://schemas.openxmlformats.org/officeDocument/2006/relationships/header" Target="header106.xml"/><Relationship Id="rId216" Type="http://schemas.openxmlformats.org/officeDocument/2006/relationships/footer" Target="footer107.xml"/><Relationship Id="rId215" Type="http://schemas.openxmlformats.org/officeDocument/2006/relationships/header" Target="header105.xml"/><Relationship Id="rId214" Type="http://schemas.openxmlformats.org/officeDocument/2006/relationships/footer" Target="footer106.xml"/><Relationship Id="rId213" Type="http://schemas.openxmlformats.org/officeDocument/2006/relationships/header" Target="header104.xml"/><Relationship Id="rId212" Type="http://schemas.openxmlformats.org/officeDocument/2006/relationships/footer" Target="footer105.xml"/><Relationship Id="rId211" Type="http://schemas.openxmlformats.org/officeDocument/2006/relationships/header" Target="header103.xml"/><Relationship Id="rId210" Type="http://schemas.openxmlformats.org/officeDocument/2006/relationships/footer" Target="footer104.xml"/><Relationship Id="rId21" Type="http://schemas.openxmlformats.org/officeDocument/2006/relationships/header" Target="header8.xml"/><Relationship Id="rId209" Type="http://schemas.openxmlformats.org/officeDocument/2006/relationships/header" Target="header102.xml"/><Relationship Id="rId208" Type="http://schemas.openxmlformats.org/officeDocument/2006/relationships/footer" Target="footer103.xml"/><Relationship Id="rId207" Type="http://schemas.openxmlformats.org/officeDocument/2006/relationships/header" Target="header101.xml"/><Relationship Id="rId206" Type="http://schemas.openxmlformats.org/officeDocument/2006/relationships/footer" Target="footer102.xml"/><Relationship Id="rId205" Type="http://schemas.openxmlformats.org/officeDocument/2006/relationships/header" Target="header100.xml"/><Relationship Id="rId204" Type="http://schemas.openxmlformats.org/officeDocument/2006/relationships/footer" Target="footer101.xml"/><Relationship Id="rId203" Type="http://schemas.openxmlformats.org/officeDocument/2006/relationships/header" Target="header99.xml"/><Relationship Id="rId202" Type="http://schemas.openxmlformats.org/officeDocument/2006/relationships/footer" Target="footer100.xml"/><Relationship Id="rId201" Type="http://schemas.openxmlformats.org/officeDocument/2006/relationships/header" Target="header98.xml"/><Relationship Id="rId200" Type="http://schemas.openxmlformats.org/officeDocument/2006/relationships/footer" Target="footer99.xml"/><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header" Target="header97.xml"/><Relationship Id="rId198" Type="http://schemas.openxmlformats.org/officeDocument/2006/relationships/footer" Target="footer98.xml"/><Relationship Id="rId197" Type="http://schemas.openxmlformats.org/officeDocument/2006/relationships/header" Target="header96.xml"/><Relationship Id="rId196" Type="http://schemas.openxmlformats.org/officeDocument/2006/relationships/footer" Target="footer97.xml"/><Relationship Id="rId195" Type="http://schemas.openxmlformats.org/officeDocument/2006/relationships/header" Target="header95.xml"/><Relationship Id="rId194" Type="http://schemas.openxmlformats.org/officeDocument/2006/relationships/footer" Target="footer96.xml"/><Relationship Id="rId193" Type="http://schemas.openxmlformats.org/officeDocument/2006/relationships/header" Target="header94.xml"/><Relationship Id="rId192" Type="http://schemas.openxmlformats.org/officeDocument/2006/relationships/footer" Target="footer95.xml"/><Relationship Id="rId191" Type="http://schemas.openxmlformats.org/officeDocument/2006/relationships/header" Target="header93.xml"/><Relationship Id="rId190" Type="http://schemas.openxmlformats.org/officeDocument/2006/relationships/footer" Target="footer94.xml"/><Relationship Id="rId19" Type="http://schemas.openxmlformats.org/officeDocument/2006/relationships/header" Target="header7.xml"/><Relationship Id="rId189" Type="http://schemas.openxmlformats.org/officeDocument/2006/relationships/header" Target="header92.xml"/><Relationship Id="rId188" Type="http://schemas.openxmlformats.org/officeDocument/2006/relationships/footer" Target="footer93.xml"/><Relationship Id="rId187" Type="http://schemas.openxmlformats.org/officeDocument/2006/relationships/header" Target="header91.xml"/><Relationship Id="rId186" Type="http://schemas.openxmlformats.org/officeDocument/2006/relationships/footer" Target="footer92.xml"/><Relationship Id="rId185" Type="http://schemas.openxmlformats.org/officeDocument/2006/relationships/header" Target="header90.xml"/><Relationship Id="rId184" Type="http://schemas.openxmlformats.org/officeDocument/2006/relationships/footer" Target="footer91.xml"/><Relationship Id="rId183" Type="http://schemas.openxmlformats.org/officeDocument/2006/relationships/header" Target="header89.xml"/><Relationship Id="rId182" Type="http://schemas.openxmlformats.org/officeDocument/2006/relationships/footer" Target="footer90.xml"/><Relationship Id="rId181" Type="http://schemas.openxmlformats.org/officeDocument/2006/relationships/header" Target="header88.xml"/><Relationship Id="rId180" Type="http://schemas.openxmlformats.org/officeDocument/2006/relationships/footer" Target="footer89.xml"/><Relationship Id="rId18" Type="http://schemas.openxmlformats.org/officeDocument/2006/relationships/footer" Target="footer8.xml"/><Relationship Id="rId179" Type="http://schemas.openxmlformats.org/officeDocument/2006/relationships/header" Target="header87.xml"/><Relationship Id="rId178" Type="http://schemas.openxmlformats.org/officeDocument/2006/relationships/footer" Target="footer88.xml"/><Relationship Id="rId177" Type="http://schemas.openxmlformats.org/officeDocument/2006/relationships/header" Target="header86.xml"/><Relationship Id="rId176" Type="http://schemas.openxmlformats.org/officeDocument/2006/relationships/footer" Target="footer87.xml"/><Relationship Id="rId175" Type="http://schemas.openxmlformats.org/officeDocument/2006/relationships/header" Target="header85.xml"/><Relationship Id="rId174" Type="http://schemas.openxmlformats.org/officeDocument/2006/relationships/footer" Target="footer86.xml"/><Relationship Id="rId173" Type="http://schemas.openxmlformats.org/officeDocument/2006/relationships/header" Target="header84.xml"/><Relationship Id="rId172" Type="http://schemas.openxmlformats.org/officeDocument/2006/relationships/footer" Target="footer85.xml"/><Relationship Id="rId171" Type="http://schemas.openxmlformats.org/officeDocument/2006/relationships/header" Target="header83.xml"/><Relationship Id="rId170" Type="http://schemas.openxmlformats.org/officeDocument/2006/relationships/footer" Target="footer84.xml"/><Relationship Id="rId17" Type="http://schemas.openxmlformats.org/officeDocument/2006/relationships/header" Target="header6.xml"/><Relationship Id="rId169" Type="http://schemas.openxmlformats.org/officeDocument/2006/relationships/header" Target="header82.xml"/><Relationship Id="rId168" Type="http://schemas.openxmlformats.org/officeDocument/2006/relationships/footer" Target="footer83.xml"/><Relationship Id="rId167" Type="http://schemas.openxmlformats.org/officeDocument/2006/relationships/header" Target="header81.xml"/><Relationship Id="rId166" Type="http://schemas.openxmlformats.org/officeDocument/2006/relationships/footer" Target="footer82.xml"/><Relationship Id="rId165" Type="http://schemas.openxmlformats.org/officeDocument/2006/relationships/header" Target="header80.xml"/><Relationship Id="rId164" Type="http://schemas.openxmlformats.org/officeDocument/2006/relationships/footer" Target="footer81.xml"/><Relationship Id="rId163" Type="http://schemas.openxmlformats.org/officeDocument/2006/relationships/header" Target="header79.xml"/><Relationship Id="rId162" Type="http://schemas.openxmlformats.org/officeDocument/2006/relationships/footer" Target="footer80.xml"/><Relationship Id="rId161" Type="http://schemas.openxmlformats.org/officeDocument/2006/relationships/header" Target="header78.xml"/><Relationship Id="rId160" Type="http://schemas.openxmlformats.org/officeDocument/2006/relationships/footer" Target="footer79.xml"/><Relationship Id="rId16" Type="http://schemas.openxmlformats.org/officeDocument/2006/relationships/footer" Target="footer7.xml"/><Relationship Id="rId159" Type="http://schemas.openxmlformats.org/officeDocument/2006/relationships/header" Target="header77.xml"/><Relationship Id="rId158" Type="http://schemas.openxmlformats.org/officeDocument/2006/relationships/footer" Target="footer78.xml"/><Relationship Id="rId157" Type="http://schemas.openxmlformats.org/officeDocument/2006/relationships/header" Target="header76.xml"/><Relationship Id="rId156" Type="http://schemas.openxmlformats.org/officeDocument/2006/relationships/footer" Target="footer77.xml"/><Relationship Id="rId155" Type="http://schemas.openxmlformats.org/officeDocument/2006/relationships/header" Target="header75.xml"/><Relationship Id="rId154" Type="http://schemas.openxmlformats.org/officeDocument/2006/relationships/footer" Target="footer76.xml"/><Relationship Id="rId153" Type="http://schemas.openxmlformats.org/officeDocument/2006/relationships/header" Target="header74.xml"/><Relationship Id="rId152" Type="http://schemas.openxmlformats.org/officeDocument/2006/relationships/footer" Target="footer75.xml"/><Relationship Id="rId151" Type="http://schemas.openxmlformats.org/officeDocument/2006/relationships/header" Target="header73.xml"/><Relationship Id="rId150" Type="http://schemas.openxmlformats.org/officeDocument/2006/relationships/footer" Target="footer74.xml"/><Relationship Id="rId15" Type="http://schemas.openxmlformats.org/officeDocument/2006/relationships/header" Target="header5.xml"/><Relationship Id="rId149" Type="http://schemas.openxmlformats.org/officeDocument/2006/relationships/header" Target="header72.xml"/><Relationship Id="rId148" Type="http://schemas.openxmlformats.org/officeDocument/2006/relationships/footer" Target="footer73.xml"/><Relationship Id="rId147" Type="http://schemas.openxmlformats.org/officeDocument/2006/relationships/header" Target="header71.xml"/><Relationship Id="rId146" Type="http://schemas.openxmlformats.org/officeDocument/2006/relationships/footer" Target="footer72.xml"/><Relationship Id="rId145" Type="http://schemas.openxmlformats.org/officeDocument/2006/relationships/header" Target="header70.xml"/><Relationship Id="rId144" Type="http://schemas.openxmlformats.org/officeDocument/2006/relationships/footer" Target="footer71.xml"/><Relationship Id="rId143" Type="http://schemas.openxmlformats.org/officeDocument/2006/relationships/header" Target="header69.xml"/><Relationship Id="rId142" Type="http://schemas.openxmlformats.org/officeDocument/2006/relationships/footer" Target="footer70.xml"/><Relationship Id="rId141" Type="http://schemas.openxmlformats.org/officeDocument/2006/relationships/header" Target="header68.xml"/><Relationship Id="rId140" Type="http://schemas.openxmlformats.org/officeDocument/2006/relationships/footer" Target="footer69.xml"/><Relationship Id="rId14" Type="http://schemas.openxmlformats.org/officeDocument/2006/relationships/footer" Target="footer6.xml"/><Relationship Id="rId139" Type="http://schemas.openxmlformats.org/officeDocument/2006/relationships/header" Target="header67.xml"/><Relationship Id="rId138" Type="http://schemas.openxmlformats.org/officeDocument/2006/relationships/footer" Target="footer68.xml"/><Relationship Id="rId137" Type="http://schemas.openxmlformats.org/officeDocument/2006/relationships/header" Target="header66.xml"/><Relationship Id="rId136" Type="http://schemas.openxmlformats.org/officeDocument/2006/relationships/footer" Target="footer67.xml"/><Relationship Id="rId135" Type="http://schemas.openxmlformats.org/officeDocument/2006/relationships/header" Target="header65.xml"/><Relationship Id="rId134" Type="http://schemas.openxmlformats.org/officeDocument/2006/relationships/footer" Target="footer66.xml"/><Relationship Id="rId133" Type="http://schemas.openxmlformats.org/officeDocument/2006/relationships/header" Target="header64.xml"/><Relationship Id="rId132" Type="http://schemas.openxmlformats.org/officeDocument/2006/relationships/footer" Target="footer65.xml"/><Relationship Id="rId131" Type="http://schemas.openxmlformats.org/officeDocument/2006/relationships/header" Target="header63.xml"/><Relationship Id="rId130" Type="http://schemas.openxmlformats.org/officeDocument/2006/relationships/footer" Target="footer64.xml"/><Relationship Id="rId13" Type="http://schemas.openxmlformats.org/officeDocument/2006/relationships/header" Target="header4.xml"/><Relationship Id="rId129" Type="http://schemas.openxmlformats.org/officeDocument/2006/relationships/header" Target="header62.xml"/><Relationship Id="rId128" Type="http://schemas.openxmlformats.org/officeDocument/2006/relationships/footer" Target="footer63.xml"/><Relationship Id="rId127" Type="http://schemas.openxmlformats.org/officeDocument/2006/relationships/header" Target="header61.xml"/><Relationship Id="rId126" Type="http://schemas.openxmlformats.org/officeDocument/2006/relationships/footer" Target="footer62.xml"/><Relationship Id="rId125" Type="http://schemas.openxmlformats.org/officeDocument/2006/relationships/header" Target="header60.xml"/><Relationship Id="rId124" Type="http://schemas.openxmlformats.org/officeDocument/2006/relationships/footer" Target="footer61.xml"/><Relationship Id="rId123" Type="http://schemas.openxmlformats.org/officeDocument/2006/relationships/header" Target="header59.xml"/><Relationship Id="rId122" Type="http://schemas.openxmlformats.org/officeDocument/2006/relationships/footer" Target="footer60.xml"/><Relationship Id="rId121" Type="http://schemas.openxmlformats.org/officeDocument/2006/relationships/header" Target="header58.xml"/><Relationship Id="rId120" Type="http://schemas.openxmlformats.org/officeDocument/2006/relationships/footer" Target="footer59.xml"/><Relationship Id="rId12" Type="http://schemas.openxmlformats.org/officeDocument/2006/relationships/footer" Target="footer5.xml"/><Relationship Id="rId119" Type="http://schemas.openxmlformats.org/officeDocument/2006/relationships/header" Target="header57.xml"/><Relationship Id="rId118" Type="http://schemas.openxmlformats.org/officeDocument/2006/relationships/footer" Target="footer58.xml"/><Relationship Id="rId117" Type="http://schemas.openxmlformats.org/officeDocument/2006/relationships/header" Target="header56.xml"/><Relationship Id="rId116" Type="http://schemas.openxmlformats.org/officeDocument/2006/relationships/footer" Target="footer57.xml"/><Relationship Id="rId115" Type="http://schemas.openxmlformats.org/officeDocument/2006/relationships/header" Target="header55.xml"/><Relationship Id="rId114" Type="http://schemas.openxmlformats.org/officeDocument/2006/relationships/footer" Target="footer56.xml"/><Relationship Id="rId113" Type="http://schemas.openxmlformats.org/officeDocument/2006/relationships/header" Target="header54.xml"/><Relationship Id="rId112" Type="http://schemas.openxmlformats.org/officeDocument/2006/relationships/footer" Target="footer55.xml"/><Relationship Id="rId111" Type="http://schemas.openxmlformats.org/officeDocument/2006/relationships/header" Target="header53.xml"/><Relationship Id="rId110" Type="http://schemas.openxmlformats.org/officeDocument/2006/relationships/footer" Target="footer54.xml"/><Relationship Id="rId11" Type="http://schemas.openxmlformats.org/officeDocument/2006/relationships/header" Target="header3.xml"/><Relationship Id="rId109" Type="http://schemas.openxmlformats.org/officeDocument/2006/relationships/header" Target="header52.xml"/><Relationship Id="rId108" Type="http://schemas.openxmlformats.org/officeDocument/2006/relationships/footer" Target="footer53.xml"/><Relationship Id="rId107" Type="http://schemas.openxmlformats.org/officeDocument/2006/relationships/header" Target="header51.xml"/><Relationship Id="rId106" Type="http://schemas.openxmlformats.org/officeDocument/2006/relationships/footer" Target="footer52.xml"/><Relationship Id="rId105" Type="http://schemas.openxmlformats.org/officeDocument/2006/relationships/header" Target="header50.xml"/><Relationship Id="rId104" Type="http://schemas.openxmlformats.org/officeDocument/2006/relationships/footer" Target="footer51.xml"/><Relationship Id="rId103" Type="http://schemas.openxmlformats.org/officeDocument/2006/relationships/header" Target="header49.xml"/><Relationship Id="rId102" Type="http://schemas.openxmlformats.org/officeDocument/2006/relationships/footer" Target="footer50.xml"/><Relationship Id="rId101" Type="http://schemas.openxmlformats.org/officeDocument/2006/relationships/header" Target="header48.xml"/><Relationship Id="rId100" Type="http://schemas.openxmlformats.org/officeDocument/2006/relationships/footer" Target="footer49.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135</Pages>
  <Words>16716</Words>
  <Characters>111323</Characters>
  <TotalTime>0</TotalTime>
  <ScaleCrop>false</ScaleCrop>
  <LinksUpToDate>false</LinksUpToDate>
  <CharactersWithSpaces>126602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2026-09-16T03:55:00Z</dcterms:created>
  <dc:creator>Lenovo</dc:creator>
  <cp:lastModifiedBy>Administrator</cp:lastModifiedBy>
  <dcterms:modified xsi:type="dcterms:W3CDTF">2026-09-18T03:21:20Z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2026-09-12T00:00:00Z</vt:filetime>
  </property>
  <property fmtid="{D5CDD505-2E9C-101B-9397-08002B2CF9AE}" pid="4" name="Creator">
    <vt:lpwstr>Microsoft® Word for Microsoft 365</vt:lpwstr>
  </property>
  <property fmtid="{D5CDD505-2E9C-101B-9397-08002B2CF9AE}" pid="5" name="LastSaved">
    <vt:filetime>2026-09-16T00:00:00Z</vt:filetime>
  </property>
  <property fmtid="{D5CDD505-2E9C-101B-9397-08002B2CF9AE}" pid="6" name="Producer">
    <vt:lpwstr>Microsoft® Word for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CCC952899FEE42D094392516972450FB_13</vt:lpwstr>
  </property>
</Properties>
</file>