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9A9B83">
      <w:pPr>
        <w:pStyle w:val="5"/>
        <w:spacing w:before="53"/>
      </w:pPr>
      <w:bookmarkStart w:id="4" w:name="_GoBack"/>
      <w:bookmarkEnd w:id="4"/>
    </w:p>
    <w:p w14:paraId="15BE7C12">
      <w:pPr>
        <w:pStyle w:val="2"/>
        <w:ind w:left="286"/>
      </w:pPr>
      <w:bookmarkStart w:id="0" w:name="_TOC_250003"/>
      <w:r>
        <w:t>KATA</w:t>
      </w:r>
      <w:r>
        <w:rPr>
          <w:spacing w:val="-1"/>
        </w:rPr>
        <w:t xml:space="preserve"> </w:t>
      </w:r>
      <w:bookmarkEnd w:id="0"/>
      <w:r>
        <w:rPr>
          <w:spacing w:val="-2"/>
        </w:rPr>
        <w:t>PENGANTAR</w:t>
      </w:r>
    </w:p>
    <w:p w14:paraId="77AA5940">
      <w:pPr>
        <w:pStyle w:val="5"/>
        <w:spacing w:before="196"/>
        <w:rPr>
          <w:b/>
        </w:rPr>
      </w:pPr>
    </w:p>
    <w:p w14:paraId="50FE98B4">
      <w:pPr>
        <w:bidi/>
        <w:spacing w:before="0"/>
        <w:ind w:left="3381" w:right="0" w:firstLine="0"/>
        <w:jc w:val="left"/>
        <w:rPr>
          <w:b/>
          <w:bCs/>
          <w:position w:val="2"/>
          <w:sz w:val="24"/>
          <w:szCs w:val="24"/>
        </w:rPr>
      </w:pPr>
      <w:r>
        <w:rPr>
          <w:b/>
          <w:bCs/>
          <w:w w:val="76"/>
          <w:position w:val="2"/>
          <w:sz w:val="24"/>
          <w:szCs w:val="24"/>
          <w:rtl/>
        </w:rPr>
        <w:t>بِسْمِ</w:t>
      </w:r>
      <w:r>
        <w:rPr>
          <w:b/>
          <w:bCs/>
          <w:spacing w:val="17"/>
          <w:position w:val="2"/>
          <w:sz w:val="24"/>
          <w:szCs w:val="24"/>
          <w:rtl/>
        </w:rPr>
        <w:t xml:space="preserve"> </w:t>
      </w:r>
      <w:r>
        <w:rPr>
          <w:b/>
          <w:bCs/>
          <w:w w:val="76"/>
          <w:position w:val="2"/>
          <w:sz w:val="24"/>
          <w:szCs w:val="24"/>
          <w:rtl/>
        </w:rPr>
        <w:t>اَللِّ</w:t>
      </w:r>
      <w:r>
        <w:rPr>
          <w:b/>
          <w:bCs/>
          <w:spacing w:val="17"/>
          <w:position w:val="2"/>
          <w:sz w:val="24"/>
          <w:szCs w:val="24"/>
          <w:rtl/>
        </w:rPr>
        <w:t xml:space="preserve"> </w:t>
      </w:r>
      <w:r>
        <w:rPr>
          <w:b/>
          <w:bCs/>
          <w:w w:val="76"/>
          <w:position w:val="2"/>
          <w:sz w:val="24"/>
          <w:szCs w:val="24"/>
          <w:rtl/>
        </w:rPr>
        <w:t>الرَحْمَنِ</w:t>
      </w:r>
      <w:r>
        <w:rPr>
          <w:b/>
          <w:bCs/>
          <w:spacing w:val="16"/>
          <w:position w:val="2"/>
          <w:sz w:val="24"/>
          <w:szCs w:val="24"/>
          <w:rtl/>
        </w:rPr>
        <w:t xml:space="preserve"> </w:t>
      </w:r>
      <w:r>
        <w:rPr>
          <w:b/>
          <w:bCs/>
          <w:w w:val="76"/>
          <w:position w:val="2"/>
          <w:sz w:val="24"/>
          <w:szCs w:val="24"/>
          <w:rtl/>
        </w:rPr>
        <w:t>الرَحِيمِ</w:t>
      </w:r>
    </w:p>
    <w:p w14:paraId="741CF345">
      <w:pPr>
        <w:bidi/>
        <w:spacing w:before="125"/>
        <w:ind w:left="280" w:right="0" w:firstLine="0"/>
        <w:jc w:val="left"/>
        <w:rPr>
          <w:b/>
          <w:bCs/>
          <w:sz w:val="24"/>
          <w:szCs w:val="24"/>
        </w:rPr>
      </w:pPr>
      <w:r>
        <w:rPr>
          <w:b/>
          <w:bCs/>
          <w:w w:val="62"/>
          <w:position w:val="2"/>
          <w:sz w:val="24"/>
          <w:szCs w:val="24"/>
        </w:rPr>
        <w:t>’</w:t>
      </w:r>
      <w:r>
        <w:rPr>
          <w:b/>
          <w:bCs/>
          <w:w w:val="62"/>
          <w:sz w:val="24"/>
          <w:szCs w:val="24"/>
          <w:rtl/>
        </w:rPr>
        <w:t>ٰيۤاَيُّهَا</w:t>
      </w:r>
      <w:r>
        <w:rPr>
          <w:b/>
          <w:bCs/>
          <w:spacing w:val="5"/>
          <w:sz w:val="24"/>
          <w:szCs w:val="24"/>
          <w:rtl/>
        </w:rPr>
        <w:t xml:space="preserve"> </w:t>
      </w:r>
      <w:r>
        <w:rPr>
          <w:b/>
          <w:bCs/>
          <w:w w:val="62"/>
          <w:sz w:val="24"/>
          <w:szCs w:val="24"/>
          <w:rtl/>
        </w:rPr>
        <w:t>الَذِيۡنَ</w:t>
      </w:r>
      <w:r>
        <w:rPr>
          <w:b/>
          <w:bCs/>
          <w:spacing w:val="44"/>
          <w:position w:val="5"/>
          <w:sz w:val="24"/>
          <w:szCs w:val="24"/>
          <w:rtl/>
        </w:rPr>
        <w:t xml:space="preserve"> </w:t>
      </w:r>
      <w:r>
        <w:rPr>
          <w:b/>
          <w:bCs/>
          <w:w w:val="62"/>
          <w:position w:val="5"/>
          <w:sz w:val="24"/>
          <w:szCs w:val="24"/>
        </w:rPr>
        <w:t>’</w:t>
      </w:r>
      <w:r>
        <w:rPr>
          <w:b/>
          <w:bCs/>
          <w:w w:val="62"/>
          <w:sz w:val="24"/>
          <w:szCs w:val="24"/>
          <w:rtl/>
        </w:rPr>
        <w:t>امَنُوۡا</w:t>
      </w:r>
      <w:r>
        <w:rPr>
          <w:b/>
          <w:bCs/>
          <w:spacing w:val="5"/>
          <w:sz w:val="24"/>
          <w:szCs w:val="24"/>
          <w:rtl/>
        </w:rPr>
        <w:t xml:space="preserve"> </w:t>
      </w:r>
      <w:r>
        <w:rPr>
          <w:b/>
          <w:bCs/>
          <w:w w:val="62"/>
          <w:sz w:val="24"/>
          <w:szCs w:val="24"/>
          <w:rtl/>
        </w:rPr>
        <w:t>هَلۡ</w:t>
      </w:r>
      <w:r>
        <w:rPr>
          <w:b/>
          <w:bCs/>
          <w:spacing w:val="4"/>
          <w:sz w:val="24"/>
          <w:szCs w:val="24"/>
          <w:rtl/>
        </w:rPr>
        <w:t xml:space="preserve"> </w:t>
      </w:r>
      <w:r>
        <w:rPr>
          <w:b/>
          <w:bCs/>
          <w:w w:val="62"/>
          <w:sz w:val="24"/>
          <w:szCs w:val="24"/>
          <w:rtl/>
        </w:rPr>
        <w:t>اَدُلُّكُمۡ</w:t>
      </w:r>
      <w:r>
        <w:rPr>
          <w:b/>
          <w:bCs/>
          <w:spacing w:val="4"/>
          <w:sz w:val="24"/>
          <w:szCs w:val="24"/>
          <w:rtl/>
        </w:rPr>
        <w:t xml:space="preserve"> </w:t>
      </w:r>
      <w:r>
        <w:rPr>
          <w:b/>
          <w:bCs/>
          <w:w w:val="62"/>
          <w:sz w:val="24"/>
          <w:szCs w:val="24"/>
          <w:rtl/>
        </w:rPr>
        <w:t>عَ</w:t>
      </w:r>
      <w:r>
        <w:rPr>
          <w:b/>
          <w:bCs/>
          <w:spacing w:val="-3"/>
          <w:w w:val="62"/>
          <w:position w:val="6"/>
          <w:sz w:val="24"/>
          <w:szCs w:val="24"/>
          <w:rtl/>
        </w:rPr>
        <w:t xml:space="preserve"> </w:t>
      </w:r>
      <w:r>
        <w:rPr>
          <w:b/>
          <w:bCs/>
          <w:w w:val="62"/>
          <w:position w:val="6"/>
          <w:sz w:val="24"/>
          <w:szCs w:val="24"/>
        </w:rPr>
        <w:t>’</w:t>
      </w:r>
      <w:r>
        <w:rPr>
          <w:b/>
          <w:bCs/>
          <w:w w:val="62"/>
          <w:sz w:val="24"/>
          <w:szCs w:val="24"/>
          <w:rtl/>
        </w:rPr>
        <w:t>لى</w:t>
      </w:r>
      <w:r>
        <w:rPr>
          <w:b/>
          <w:bCs/>
          <w:spacing w:val="3"/>
          <w:sz w:val="24"/>
          <w:szCs w:val="24"/>
          <w:rtl/>
        </w:rPr>
        <w:t xml:space="preserve"> </w:t>
      </w:r>
      <w:r>
        <w:rPr>
          <w:b/>
          <w:bCs/>
          <w:w w:val="62"/>
          <w:sz w:val="24"/>
          <w:szCs w:val="24"/>
          <w:rtl/>
        </w:rPr>
        <w:t>تِجَارَ</w:t>
      </w:r>
      <w:r>
        <w:rPr>
          <w:b/>
          <w:bCs/>
          <w:spacing w:val="23"/>
          <w:position w:val="0"/>
          <w:sz w:val="24"/>
          <w:szCs w:val="24"/>
          <w:rtl/>
        </w:rPr>
        <w:t xml:space="preserve"> </w:t>
      </w:r>
      <w:r>
        <w:rPr>
          <w:b/>
          <w:bCs/>
          <w:w w:val="62"/>
          <w:position w:val="0"/>
          <w:sz w:val="24"/>
          <w:szCs w:val="24"/>
        </w:rPr>
        <w:t>„</w:t>
      </w:r>
      <w:r>
        <w:rPr>
          <w:b/>
          <w:bCs/>
          <w:w w:val="62"/>
          <w:sz w:val="24"/>
          <w:szCs w:val="24"/>
          <w:rtl/>
        </w:rPr>
        <w:t>ة</w:t>
      </w:r>
      <w:r>
        <w:rPr>
          <w:b/>
          <w:bCs/>
          <w:spacing w:val="4"/>
          <w:sz w:val="24"/>
          <w:szCs w:val="24"/>
          <w:rtl/>
        </w:rPr>
        <w:t xml:space="preserve"> </w:t>
      </w:r>
      <w:r>
        <w:rPr>
          <w:b/>
          <w:bCs/>
          <w:w w:val="62"/>
          <w:sz w:val="24"/>
          <w:szCs w:val="24"/>
          <w:rtl/>
        </w:rPr>
        <w:t>تُنۡجِيۡكُمۡ</w:t>
      </w:r>
      <w:r>
        <w:rPr>
          <w:b/>
          <w:bCs/>
          <w:spacing w:val="55"/>
          <w:w w:val="150"/>
          <w:position w:val="0"/>
          <w:sz w:val="24"/>
          <w:szCs w:val="24"/>
          <w:rtl/>
        </w:rPr>
        <w:t xml:space="preserve"> </w:t>
      </w:r>
      <w:r>
        <w:rPr>
          <w:b/>
          <w:bCs/>
          <w:w w:val="62"/>
          <w:position w:val="0"/>
          <w:sz w:val="24"/>
          <w:szCs w:val="24"/>
          <w:rtl/>
        </w:rPr>
        <w:t>ِ</w:t>
      </w:r>
      <w:r>
        <w:rPr>
          <w:b/>
          <w:bCs/>
          <w:spacing w:val="-28"/>
          <w:w w:val="62"/>
          <w:position w:val="-1"/>
          <w:sz w:val="24"/>
          <w:szCs w:val="24"/>
          <w:rtl/>
        </w:rPr>
        <w:t xml:space="preserve"> </w:t>
      </w:r>
      <w:r>
        <w:rPr>
          <w:b/>
          <w:bCs/>
          <w:w w:val="62"/>
          <w:sz w:val="24"/>
          <w:szCs w:val="24"/>
          <w:rtl/>
        </w:rPr>
        <w:t>منۡ</w:t>
      </w:r>
      <w:r>
        <w:rPr>
          <w:b/>
          <w:bCs/>
          <w:spacing w:val="4"/>
          <w:sz w:val="24"/>
          <w:szCs w:val="24"/>
          <w:rtl/>
        </w:rPr>
        <w:t xml:space="preserve"> </w:t>
      </w:r>
      <w:r>
        <w:rPr>
          <w:b/>
          <w:bCs/>
          <w:w w:val="62"/>
          <w:sz w:val="24"/>
          <w:szCs w:val="24"/>
          <w:rtl/>
        </w:rPr>
        <w:t>عَذَا</w:t>
      </w:r>
      <w:r>
        <w:rPr>
          <w:b/>
          <w:bCs/>
          <w:spacing w:val="73"/>
          <w:w w:val="150"/>
          <w:position w:val="-1"/>
          <w:sz w:val="24"/>
          <w:szCs w:val="24"/>
          <w:rtl/>
        </w:rPr>
        <w:t xml:space="preserve"> </w:t>
      </w:r>
      <w:r>
        <w:rPr>
          <w:b/>
          <w:bCs/>
          <w:w w:val="62"/>
          <w:position w:val="-1"/>
          <w:sz w:val="24"/>
          <w:szCs w:val="24"/>
        </w:rPr>
        <w:t>„</w:t>
      </w:r>
      <w:r>
        <w:rPr>
          <w:b/>
          <w:bCs/>
          <w:w w:val="62"/>
          <w:sz w:val="24"/>
          <w:szCs w:val="24"/>
          <w:rtl/>
        </w:rPr>
        <w:t>ب</w:t>
      </w:r>
      <w:r>
        <w:rPr>
          <w:b/>
          <w:bCs/>
          <w:spacing w:val="5"/>
          <w:sz w:val="24"/>
          <w:szCs w:val="24"/>
          <w:rtl/>
        </w:rPr>
        <w:t xml:space="preserve"> </w:t>
      </w:r>
      <w:r>
        <w:rPr>
          <w:b/>
          <w:bCs/>
          <w:w w:val="62"/>
          <w:sz w:val="24"/>
          <w:szCs w:val="24"/>
          <w:rtl/>
        </w:rPr>
        <w:t>اَلِيۡ</w:t>
      </w:r>
      <w:r>
        <w:rPr>
          <w:b/>
          <w:bCs/>
          <w:position w:val="-1"/>
          <w:sz w:val="24"/>
          <w:szCs w:val="24"/>
          <w:rtl/>
        </w:rPr>
        <w:t xml:space="preserve"> </w:t>
      </w:r>
      <w:r>
        <w:rPr>
          <w:b/>
          <w:bCs/>
          <w:w w:val="62"/>
          <w:position w:val="-1"/>
          <w:sz w:val="24"/>
          <w:szCs w:val="24"/>
        </w:rPr>
        <w:t>„</w:t>
      </w:r>
      <w:r>
        <w:rPr>
          <w:b/>
          <w:bCs/>
          <w:w w:val="62"/>
          <w:sz w:val="24"/>
          <w:szCs w:val="24"/>
          <w:rtl/>
        </w:rPr>
        <w:t>م</w:t>
      </w:r>
      <w:r>
        <w:rPr>
          <w:b/>
          <w:bCs/>
          <w:spacing w:val="68"/>
          <w:sz w:val="24"/>
          <w:szCs w:val="24"/>
          <w:rtl/>
        </w:rPr>
        <w:t xml:space="preserve"> </w:t>
      </w:r>
      <w:r>
        <w:rPr>
          <w:b/>
          <w:bCs/>
          <w:w w:val="62"/>
          <w:sz w:val="24"/>
          <w:szCs w:val="24"/>
        </w:rPr>
        <w:t>١٠</w:t>
      </w:r>
    </w:p>
    <w:p w14:paraId="1642005F">
      <w:pPr>
        <w:bidi/>
        <w:spacing w:before="99"/>
        <w:ind w:left="280" w:right="0" w:firstLine="0"/>
        <w:jc w:val="left"/>
        <w:rPr>
          <w:b/>
          <w:bCs/>
          <w:sz w:val="24"/>
          <w:szCs w:val="24"/>
        </w:rPr>
      </w:pPr>
      <w:r>
        <w:rPr>
          <w:b/>
          <w:bCs/>
          <w:w w:val="70"/>
          <w:sz w:val="24"/>
          <w:szCs w:val="24"/>
          <w:rtl/>
        </w:rPr>
        <w:t>تُؤۡمِنُوۡنَ</w:t>
      </w:r>
      <w:r>
        <w:rPr>
          <w:b/>
          <w:bCs/>
          <w:sz w:val="24"/>
          <w:szCs w:val="24"/>
          <w:rtl/>
        </w:rPr>
        <w:t xml:space="preserve"> </w:t>
      </w:r>
      <w:r>
        <w:rPr>
          <w:b/>
          <w:bCs/>
          <w:w w:val="70"/>
          <w:sz w:val="24"/>
          <w:szCs w:val="24"/>
          <w:rtl/>
        </w:rPr>
        <w:t>بِاٰللِّ</w:t>
      </w:r>
      <w:r>
        <w:rPr>
          <w:b/>
          <w:bCs/>
          <w:sz w:val="24"/>
          <w:szCs w:val="24"/>
          <w:rtl/>
        </w:rPr>
        <w:t xml:space="preserve"> </w:t>
      </w:r>
      <w:r>
        <w:rPr>
          <w:b/>
          <w:bCs/>
          <w:w w:val="70"/>
          <w:sz w:val="24"/>
          <w:szCs w:val="24"/>
          <w:rtl/>
        </w:rPr>
        <w:t>وَرَسُوۡلِ</w:t>
      </w:r>
      <w:r>
        <w:rPr>
          <w:b/>
          <w:bCs/>
          <w:position w:val="-1"/>
          <w:sz w:val="24"/>
          <w:szCs w:val="24"/>
          <w:rtl/>
        </w:rPr>
        <w:t xml:space="preserve"> </w:t>
      </w:r>
      <w:r>
        <w:rPr>
          <w:b/>
          <w:bCs/>
          <w:w w:val="70"/>
          <w:position w:val="-1"/>
          <w:sz w:val="24"/>
          <w:szCs w:val="24"/>
        </w:rPr>
        <w:t>,</w:t>
      </w:r>
      <w:r>
        <w:rPr>
          <w:b/>
          <w:bCs/>
          <w:w w:val="70"/>
          <w:sz w:val="24"/>
          <w:szCs w:val="24"/>
          <w:rtl/>
        </w:rPr>
        <w:t>ه</w:t>
      </w:r>
      <w:r>
        <w:rPr>
          <w:b/>
          <w:bCs/>
          <w:sz w:val="24"/>
          <w:szCs w:val="24"/>
          <w:rtl/>
        </w:rPr>
        <w:t xml:space="preserve"> </w:t>
      </w:r>
      <w:r>
        <w:rPr>
          <w:b/>
          <w:bCs/>
          <w:w w:val="70"/>
          <w:sz w:val="24"/>
          <w:szCs w:val="24"/>
          <w:rtl/>
        </w:rPr>
        <w:t>وَتُجَاهِدُوۡنَ</w:t>
      </w:r>
      <w:r>
        <w:rPr>
          <w:b/>
          <w:bCs/>
          <w:spacing w:val="1"/>
          <w:sz w:val="24"/>
          <w:szCs w:val="24"/>
          <w:rtl/>
        </w:rPr>
        <w:t xml:space="preserve"> </w:t>
      </w:r>
      <w:r>
        <w:rPr>
          <w:b/>
          <w:bCs/>
          <w:w w:val="70"/>
          <w:sz w:val="24"/>
          <w:szCs w:val="24"/>
          <w:rtl/>
        </w:rPr>
        <w:t>فِىۡ</w:t>
      </w:r>
      <w:r>
        <w:rPr>
          <w:b/>
          <w:bCs/>
          <w:spacing w:val="1"/>
          <w:sz w:val="24"/>
          <w:szCs w:val="24"/>
          <w:rtl/>
        </w:rPr>
        <w:t xml:space="preserve"> </w:t>
      </w:r>
      <w:r>
        <w:rPr>
          <w:b/>
          <w:bCs/>
          <w:w w:val="70"/>
          <w:sz w:val="24"/>
          <w:szCs w:val="24"/>
          <w:rtl/>
        </w:rPr>
        <w:t>سَبِيۡلِ</w:t>
      </w:r>
      <w:r>
        <w:rPr>
          <w:b/>
          <w:bCs/>
          <w:spacing w:val="-1"/>
          <w:sz w:val="24"/>
          <w:szCs w:val="24"/>
          <w:rtl/>
        </w:rPr>
        <w:t xml:space="preserve"> </w:t>
      </w:r>
      <w:r>
        <w:rPr>
          <w:b/>
          <w:bCs/>
          <w:w w:val="70"/>
          <w:sz w:val="24"/>
          <w:szCs w:val="24"/>
          <w:rtl/>
        </w:rPr>
        <w:t>ٰاللِّ</w:t>
      </w:r>
      <w:r>
        <w:rPr>
          <w:b/>
          <w:bCs/>
          <w:spacing w:val="3"/>
          <w:sz w:val="24"/>
          <w:szCs w:val="24"/>
          <w:rtl/>
        </w:rPr>
        <w:t xml:space="preserve"> </w:t>
      </w:r>
      <w:r>
        <w:rPr>
          <w:b/>
          <w:bCs/>
          <w:w w:val="70"/>
          <w:sz w:val="24"/>
          <w:szCs w:val="24"/>
          <w:rtl/>
        </w:rPr>
        <w:t>بِاَمۡوَالِكُمۡ</w:t>
      </w:r>
      <w:r>
        <w:rPr>
          <w:b/>
          <w:bCs/>
          <w:spacing w:val="-1"/>
          <w:sz w:val="24"/>
          <w:szCs w:val="24"/>
          <w:rtl/>
        </w:rPr>
        <w:t xml:space="preserve"> </w:t>
      </w:r>
      <w:r>
        <w:rPr>
          <w:b/>
          <w:bCs/>
          <w:w w:val="70"/>
          <w:sz w:val="24"/>
          <w:szCs w:val="24"/>
          <w:rtl/>
        </w:rPr>
        <w:t>وَاَنۡفُسِكُمۡ</w:t>
      </w:r>
      <w:r>
        <w:rPr>
          <w:b/>
          <w:bCs/>
          <w:spacing w:val="10"/>
          <w:position w:val="3"/>
          <w:sz w:val="24"/>
          <w:szCs w:val="24"/>
          <w:rtl/>
        </w:rPr>
        <w:t xml:space="preserve"> </w:t>
      </w:r>
      <w:r>
        <w:rPr>
          <w:b/>
          <w:bCs/>
          <w:w w:val="70"/>
          <w:sz w:val="24"/>
          <w:szCs w:val="24"/>
          <w:rtl/>
        </w:rPr>
        <w:t>ؕ</w:t>
      </w:r>
      <w:r>
        <w:rPr>
          <w:b/>
          <w:bCs/>
          <w:spacing w:val="61"/>
          <w:position w:val="8"/>
          <w:sz w:val="24"/>
          <w:szCs w:val="24"/>
          <w:rtl/>
        </w:rPr>
        <w:t xml:space="preserve"> </w:t>
      </w:r>
      <w:r>
        <w:rPr>
          <w:b/>
          <w:bCs/>
          <w:w w:val="70"/>
          <w:position w:val="8"/>
          <w:sz w:val="24"/>
          <w:szCs w:val="24"/>
        </w:rPr>
        <w:t>’</w:t>
      </w:r>
      <w:r>
        <w:rPr>
          <w:b/>
          <w:bCs/>
          <w:w w:val="70"/>
          <w:sz w:val="24"/>
          <w:szCs w:val="24"/>
          <w:rtl/>
        </w:rPr>
        <w:t>ذلِكُمۡ</w:t>
      </w:r>
      <w:r>
        <w:rPr>
          <w:b/>
          <w:bCs/>
          <w:spacing w:val="1"/>
          <w:sz w:val="24"/>
          <w:szCs w:val="24"/>
          <w:rtl/>
        </w:rPr>
        <w:t xml:space="preserve"> </w:t>
      </w:r>
      <w:r>
        <w:rPr>
          <w:b/>
          <w:bCs/>
          <w:w w:val="70"/>
          <w:sz w:val="24"/>
          <w:szCs w:val="24"/>
          <w:rtl/>
        </w:rPr>
        <w:t>خَيۡ</w:t>
      </w:r>
      <w:r>
        <w:rPr>
          <w:b/>
          <w:bCs/>
          <w:spacing w:val="20"/>
          <w:position w:val="-2"/>
          <w:sz w:val="24"/>
          <w:szCs w:val="24"/>
          <w:rtl/>
        </w:rPr>
        <w:t xml:space="preserve"> </w:t>
      </w:r>
      <w:r>
        <w:rPr>
          <w:b/>
          <w:bCs/>
          <w:w w:val="70"/>
          <w:sz w:val="24"/>
          <w:szCs w:val="24"/>
          <w:rtl/>
        </w:rPr>
        <w:t>ر</w:t>
      </w:r>
      <w:r>
        <w:rPr>
          <w:b/>
          <w:bCs/>
          <w:spacing w:val="-2"/>
          <w:sz w:val="24"/>
          <w:szCs w:val="24"/>
          <w:rtl/>
        </w:rPr>
        <w:t xml:space="preserve"> </w:t>
      </w:r>
      <w:r>
        <w:rPr>
          <w:b/>
          <w:bCs/>
          <w:w w:val="70"/>
          <w:sz w:val="24"/>
          <w:szCs w:val="24"/>
          <w:rtl/>
        </w:rPr>
        <w:t>لَـكُمۡ</w:t>
      </w:r>
      <w:r>
        <w:rPr>
          <w:b/>
          <w:bCs/>
          <w:spacing w:val="1"/>
          <w:sz w:val="24"/>
          <w:szCs w:val="24"/>
          <w:rtl/>
        </w:rPr>
        <w:t xml:space="preserve"> </w:t>
      </w:r>
      <w:r>
        <w:rPr>
          <w:b/>
          <w:bCs/>
          <w:w w:val="70"/>
          <w:sz w:val="24"/>
          <w:szCs w:val="24"/>
          <w:rtl/>
        </w:rPr>
        <w:t>اِنۡ</w:t>
      </w:r>
      <w:r>
        <w:rPr>
          <w:b/>
          <w:bCs/>
          <w:sz w:val="24"/>
          <w:szCs w:val="24"/>
          <w:rtl/>
        </w:rPr>
        <w:t xml:space="preserve"> </w:t>
      </w:r>
      <w:r>
        <w:rPr>
          <w:b/>
          <w:bCs/>
          <w:w w:val="70"/>
          <w:sz w:val="24"/>
          <w:szCs w:val="24"/>
          <w:rtl/>
        </w:rPr>
        <w:t>كُنۡتُمۡ</w:t>
      </w:r>
      <w:r>
        <w:rPr>
          <w:b/>
          <w:bCs/>
          <w:sz w:val="24"/>
          <w:szCs w:val="24"/>
          <w:rtl/>
        </w:rPr>
        <w:t xml:space="preserve"> </w:t>
      </w:r>
      <w:r>
        <w:rPr>
          <w:b/>
          <w:bCs/>
          <w:w w:val="70"/>
          <w:sz w:val="24"/>
          <w:szCs w:val="24"/>
          <w:rtl/>
        </w:rPr>
        <w:t>تَعۡلَمُوۡ</w:t>
      </w:r>
      <w:r>
        <w:rPr>
          <w:b/>
          <w:bCs/>
          <w:spacing w:val="25"/>
          <w:position w:val="7"/>
          <w:sz w:val="24"/>
          <w:szCs w:val="24"/>
          <w:rtl/>
        </w:rPr>
        <w:t xml:space="preserve"> </w:t>
      </w:r>
      <w:r>
        <w:rPr>
          <w:b/>
          <w:bCs/>
          <w:w w:val="70"/>
          <w:sz w:val="24"/>
          <w:szCs w:val="24"/>
          <w:rtl/>
        </w:rPr>
        <w:t>نَ</w:t>
      </w:r>
      <w:r>
        <w:rPr>
          <w:b/>
          <w:bCs/>
          <w:spacing w:val="59"/>
          <w:sz w:val="24"/>
          <w:szCs w:val="24"/>
          <w:rtl/>
        </w:rPr>
        <w:t xml:space="preserve"> </w:t>
      </w:r>
      <w:r>
        <w:rPr>
          <w:b/>
          <w:bCs/>
          <w:w w:val="70"/>
          <w:sz w:val="24"/>
          <w:szCs w:val="24"/>
        </w:rPr>
        <w:t>١١</w:t>
      </w:r>
    </w:p>
    <w:p w14:paraId="3E88BEFC">
      <w:pPr>
        <w:pStyle w:val="5"/>
        <w:spacing w:before="179"/>
        <w:ind w:left="1288"/>
      </w:pPr>
      <w:r>
        <w:t>Artinya</w:t>
      </w:r>
      <w:r>
        <w:rPr>
          <w:spacing w:val="31"/>
        </w:rPr>
        <w:t xml:space="preserve"> </w:t>
      </w:r>
      <w:r>
        <w:t>:</w:t>
      </w:r>
      <w:r>
        <w:rPr>
          <w:spacing w:val="35"/>
        </w:rPr>
        <w:t xml:space="preserve"> </w:t>
      </w:r>
      <w:r>
        <w:t>“Hai</w:t>
      </w:r>
      <w:r>
        <w:rPr>
          <w:spacing w:val="32"/>
        </w:rPr>
        <w:t xml:space="preserve"> </w:t>
      </w:r>
      <w:r>
        <w:t>orang-orang</w:t>
      </w:r>
      <w:r>
        <w:rPr>
          <w:spacing w:val="32"/>
        </w:rPr>
        <w:t xml:space="preserve"> </w:t>
      </w:r>
      <w:r>
        <w:t>yang</w:t>
      </w:r>
      <w:r>
        <w:rPr>
          <w:spacing w:val="34"/>
        </w:rPr>
        <w:t xml:space="preserve"> </w:t>
      </w:r>
      <w:r>
        <w:t>beriman,</w:t>
      </w:r>
      <w:r>
        <w:rPr>
          <w:spacing w:val="34"/>
        </w:rPr>
        <w:t xml:space="preserve"> </w:t>
      </w:r>
      <w:r>
        <w:t>sukakah</w:t>
      </w:r>
      <w:r>
        <w:rPr>
          <w:spacing w:val="32"/>
        </w:rPr>
        <w:t xml:space="preserve"> </w:t>
      </w:r>
      <w:r>
        <w:t>kamu</w:t>
      </w:r>
      <w:r>
        <w:rPr>
          <w:spacing w:val="35"/>
        </w:rPr>
        <w:t xml:space="preserve"> </w:t>
      </w:r>
      <w:r>
        <w:t>aku</w:t>
      </w:r>
      <w:r>
        <w:rPr>
          <w:spacing w:val="33"/>
        </w:rPr>
        <w:t xml:space="preserve"> </w:t>
      </w:r>
      <w:r>
        <w:rPr>
          <w:spacing w:val="-2"/>
        </w:rPr>
        <w:t>tunjukkan</w:t>
      </w:r>
    </w:p>
    <w:p w14:paraId="4FE5749D">
      <w:pPr>
        <w:pStyle w:val="5"/>
        <w:ind w:left="568" w:right="280"/>
        <w:jc w:val="both"/>
      </w:pPr>
      <w:r>
        <w:drawing>
          <wp:anchor distT="0" distB="0" distL="0" distR="0" simplePos="0" relativeHeight="251659264" behindDoc="1" locked="0" layoutInCell="1" allowOverlap="1">
            <wp:simplePos x="0" y="0"/>
            <wp:positionH relativeFrom="page">
              <wp:posOffset>1456055</wp:posOffset>
            </wp:positionH>
            <wp:positionV relativeFrom="paragraph">
              <wp:posOffset>41910</wp:posOffset>
            </wp:positionV>
            <wp:extent cx="4667250" cy="4591050"/>
            <wp:effectExtent l="0" t="0" r="0" b="0"/>
            <wp:wrapNone/>
            <wp:docPr id="2" name="Image 2"/>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7" cstate="print"/>
                    <a:stretch>
                      <a:fillRect/>
                    </a:stretch>
                  </pic:blipFill>
                  <pic:spPr>
                    <a:xfrm>
                      <a:off x="0" y="0"/>
                      <a:ext cx="4667249" cy="4591049"/>
                    </a:xfrm>
                    <a:prstGeom prst="rect">
                      <a:avLst/>
                    </a:prstGeom>
                  </pic:spPr>
                </pic:pic>
              </a:graphicData>
            </a:graphic>
          </wp:anchor>
        </w:drawing>
      </w:r>
      <w:r>
        <w:t>suatu perniagaan yang dapat menyelamatkanmu dari azab yang pedih?. (yaitu) kamu beriman kepada Allah dan RasulNya dan berjihad di jalan Allah dengan harta dan jiwamu. Itulah yang lebih baik bagimu, jika kamu mengetahui.” (As-Shaff Ayat 10-11)</w:t>
      </w:r>
    </w:p>
    <w:p w14:paraId="3BD83D97">
      <w:pPr>
        <w:pStyle w:val="5"/>
        <w:spacing w:before="202"/>
        <w:ind w:left="568"/>
        <w:jc w:val="both"/>
      </w:pPr>
      <w:r>
        <w:t>Assalamu’alaikum</w:t>
      </w:r>
      <w:r>
        <w:rPr>
          <w:spacing w:val="-1"/>
        </w:rPr>
        <w:t xml:space="preserve"> </w:t>
      </w:r>
      <w:r>
        <w:t xml:space="preserve">Wr. </w:t>
      </w:r>
      <w:r>
        <w:rPr>
          <w:spacing w:val="-5"/>
        </w:rPr>
        <w:t>Wb.</w:t>
      </w:r>
    </w:p>
    <w:p w14:paraId="58E38F12">
      <w:pPr>
        <w:pStyle w:val="5"/>
        <w:spacing w:before="60"/>
      </w:pPr>
    </w:p>
    <w:p w14:paraId="5E1E8A02">
      <w:pPr>
        <w:pStyle w:val="5"/>
        <w:spacing w:before="1" w:line="360" w:lineRule="auto"/>
        <w:ind w:left="568" w:right="279" w:firstLine="720"/>
        <w:jc w:val="both"/>
      </w:pPr>
      <w:r>
        <w:t>Puji syukur kehadirat Allah SWT yang telah melimpahkan rahmat, hidayah, dan karunia-Nya sehingga penulis dapat menyelesaikan Skripsi ini sebagai salah satu persyaratan untuk mengikuti memperoleh gelar Sarjana Pendidikan di Program Studi Pendidikan Guru Sekolah Dasar, Fakultas Keguruan Dan Ilmu Pendidikan, Universitas Muslim Nusantara Al-Washliyah Medan.</w:t>
      </w:r>
    </w:p>
    <w:p w14:paraId="6D5B2211">
      <w:pPr>
        <w:spacing w:before="201" w:line="360" w:lineRule="auto"/>
        <w:ind w:left="568" w:right="281" w:firstLine="720"/>
        <w:jc w:val="both"/>
        <w:rPr>
          <w:sz w:val="24"/>
        </w:rPr>
      </w:pPr>
      <w:r>
        <w:rPr>
          <w:sz w:val="24"/>
        </w:rPr>
        <w:t xml:space="preserve">Skripsi ini berjudul </w:t>
      </w:r>
      <w:r>
        <w:rPr>
          <w:b/>
          <w:sz w:val="24"/>
        </w:rPr>
        <w:t>“Pengembangan Media Pembelajaran Geogebra Untuk Meningkatkan Motivasi Belajar Siswa Pada Mata Pelajaran Matematika Kelas IV Sekolah Dasar”</w:t>
      </w:r>
      <w:r>
        <w:rPr>
          <w:sz w:val="24"/>
        </w:rPr>
        <w:t>. Penyusunan Skripsi ini tidak lepas dari bantuan,</w:t>
      </w:r>
      <w:r>
        <w:rPr>
          <w:spacing w:val="-4"/>
          <w:sz w:val="24"/>
        </w:rPr>
        <w:t xml:space="preserve"> </w:t>
      </w:r>
      <w:r>
        <w:rPr>
          <w:sz w:val="24"/>
        </w:rPr>
        <w:t>bimbingan,</w:t>
      </w:r>
      <w:r>
        <w:rPr>
          <w:spacing w:val="-4"/>
          <w:sz w:val="24"/>
        </w:rPr>
        <w:t xml:space="preserve"> </w:t>
      </w:r>
      <w:r>
        <w:rPr>
          <w:sz w:val="24"/>
        </w:rPr>
        <w:t>dan dukungan</w:t>
      </w:r>
      <w:r>
        <w:rPr>
          <w:spacing w:val="-4"/>
          <w:sz w:val="24"/>
        </w:rPr>
        <w:t xml:space="preserve"> </w:t>
      </w:r>
      <w:r>
        <w:rPr>
          <w:sz w:val="24"/>
        </w:rPr>
        <w:t>berbagai</w:t>
      </w:r>
      <w:r>
        <w:rPr>
          <w:spacing w:val="-4"/>
          <w:sz w:val="24"/>
        </w:rPr>
        <w:t xml:space="preserve"> </w:t>
      </w:r>
      <w:r>
        <w:rPr>
          <w:sz w:val="24"/>
        </w:rPr>
        <w:t>pihak.</w:t>
      </w:r>
      <w:r>
        <w:rPr>
          <w:spacing w:val="-4"/>
          <w:sz w:val="24"/>
        </w:rPr>
        <w:t xml:space="preserve"> </w:t>
      </w:r>
      <w:r>
        <w:rPr>
          <w:sz w:val="24"/>
        </w:rPr>
        <w:t>Oleh</w:t>
      </w:r>
      <w:r>
        <w:rPr>
          <w:spacing w:val="-4"/>
          <w:sz w:val="24"/>
        </w:rPr>
        <w:t xml:space="preserve"> </w:t>
      </w:r>
      <w:r>
        <w:rPr>
          <w:sz w:val="24"/>
        </w:rPr>
        <w:t>karena</w:t>
      </w:r>
      <w:r>
        <w:rPr>
          <w:spacing w:val="-3"/>
          <w:sz w:val="24"/>
        </w:rPr>
        <w:t xml:space="preserve"> </w:t>
      </w:r>
      <w:r>
        <w:rPr>
          <w:sz w:val="24"/>
        </w:rPr>
        <w:t>itu,</w:t>
      </w:r>
      <w:r>
        <w:rPr>
          <w:spacing w:val="-4"/>
          <w:sz w:val="24"/>
        </w:rPr>
        <w:t xml:space="preserve"> </w:t>
      </w:r>
      <w:r>
        <w:rPr>
          <w:sz w:val="24"/>
        </w:rPr>
        <w:t>dengan</w:t>
      </w:r>
      <w:r>
        <w:rPr>
          <w:spacing w:val="-2"/>
          <w:sz w:val="24"/>
        </w:rPr>
        <w:t xml:space="preserve"> </w:t>
      </w:r>
      <w:r>
        <w:rPr>
          <w:sz w:val="24"/>
        </w:rPr>
        <w:t xml:space="preserve">segala kerendahan hati, penulis menyampaikan rasa terima kasih yang sebesar-besarnya </w:t>
      </w:r>
      <w:r>
        <w:rPr>
          <w:spacing w:val="-2"/>
          <w:sz w:val="24"/>
        </w:rPr>
        <w:t>kepada:</w:t>
      </w:r>
    </w:p>
    <w:p w14:paraId="4F9A859A">
      <w:pPr>
        <w:pStyle w:val="13"/>
        <w:numPr>
          <w:ilvl w:val="0"/>
          <w:numId w:val="1"/>
        </w:numPr>
        <w:tabs>
          <w:tab w:val="left" w:pos="851"/>
        </w:tabs>
        <w:spacing w:before="199" w:after="0" w:line="360" w:lineRule="auto"/>
        <w:ind w:left="851" w:right="282" w:hanging="360"/>
        <w:jc w:val="both"/>
        <w:rPr>
          <w:sz w:val="24"/>
        </w:rPr>
      </w:pPr>
      <w:r>
        <w:rPr>
          <w:sz w:val="24"/>
        </w:rPr>
        <w:t>Allah SWT atas segala limpahan rahmat dan berkah-Nya yang telah memberi penulis kekuatan dan kesehatan sehingga penulis dapat menyelesaikan skripsi ini dengan tepat waktu.</w:t>
      </w:r>
    </w:p>
    <w:p w14:paraId="33D88473">
      <w:pPr>
        <w:pStyle w:val="13"/>
        <w:numPr>
          <w:ilvl w:val="0"/>
          <w:numId w:val="1"/>
        </w:numPr>
        <w:tabs>
          <w:tab w:val="left" w:pos="851"/>
        </w:tabs>
        <w:spacing w:before="2" w:after="0" w:line="360" w:lineRule="auto"/>
        <w:ind w:left="851" w:right="287" w:hanging="360"/>
        <w:jc w:val="both"/>
        <w:rPr>
          <w:sz w:val="24"/>
        </w:rPr>
      </w:pPr>
      <w:r>
        <w:rPr>
          <w:sz w:val="24"/>
        </w:rPr>
        <w:t>Bapak Dr. H. Firmansyah, M.Si., selaku Rektor Universitas Muslim Nusantara Al-washliyah Medan.</w:t>
      </w:r>
    </w:p>
    <w:p w14:paraId="143BA02D">
      <w:pPr>
        <w:pStyle w:val="13"/>
        <w:numPr>
          <w:ilvl w:val="0"/>
          <w:numId w:val="1"/>
        </w:numPr>
        <w:tabs>
          <w:tab w:val="left" w:pos="851"/>
        </w:tabs>
        <w:spacing w:before="0" w:after="0" w:line="360" w:lineRule="auto"/>
        <w:ind w:left="851" w:right="281" w:hanging="360"/>
        <w:jc w:val="both"/>
        <w:rPr>
          <w:sz w:val="24"/>
        </w:rPr>
      </w:pPr>
      <w:r>
        <w:rPr>
          <w:sz w:val="24"/>
        </w:rPr>
        <w:t>Bapak Sujarwo, S.Pd., M.Pd., selaku Ketua Program Studi Pendidikan Guru Sekolah Dasar sekaligus Dosen Pembimbing Akademik penulis, atas dukungan dan fasilitas yang diberikan.</w:t>
      </w:r>
    </w:p>
    <w:p w14:paraId="49F15EA9">
      <w:pPr>
        <w:pStyle w:val="13"/>
        <w:spacing w:after="0" w:line="360" w:lineRule="auto"/>
        <w:jc w:val="both"/>
        <w:rPr>
          <w:sz w:val="24"/>
        </w:rPr>
        <w:sectPr>
          <w:footerReference r:id="rId5" w:type="default"/>
          <w:type w:val="continuous"/>
          <w:pgSz w:w="11910" w:h="16840"/>
          <w:pgMar w:top="1920" w:right="1417" w:bottom="1240" w:left="1700" w:header="0" w:footer="1041" w:gutter="0"/>
          <w:pgNumType w:start="1"/>
          <w:cols w:space="720" w:num="1"/>
        </w:sectPr>
      </w:pPr>
    </w:p>
    <w:p w14:paraId="7FCEB84B">
      <w:pPr>
        <w:pStyle w:val="5"/>
        <w:spacing w:before="53"/>
      </w:pPr>
    </w:p>
    <w:p w14:paraId="4C3BF000">
      <w:pPr>
        <w:pStyle w:val="13"/>
        <w:numPr>
          <w:ilvl w:val="0"/>
          <w:numId w:val="1"/>
        </w:numPr>
        <w:tabs>
          <w:tab w:val="left" w:pos="851"/>
        </w:tabs>
        <w:spacing w:before="0" w:after="0" w:line="360" w:lineRule="auto"/>
        <w:ind w:left="851" w:right="283" w:hanging="360"/>
        <w:jc w:val="both"/>
        <w:rPr>
          <w:sz w:val="24"/>
        </w:rPr>
      </w:pPr>
      <w:r>
        <w:rPr>
          <w:sz w:val="24"/>
        </w:rPr>
        <w:t>Bapak Drs. Hidayat, M.Ed., selaku dosen pembimbing yang telah memberikan arahan, bimbingan, dan saran selama penyusunan skripsi ini.</w:t>
      </w:r>
    </w:p>
    <w:p w14:paraId="69E44183">
      <w:pPr>
        <w:pStyle w:val="13"/>
        <w:numPr>
          <w:ilvl w:val="0"/>
          <w:numId w:val="1"/>
        </w:numPr>
        <w:tabs>
          <w:tab w:val="left" w:pos="851"/>
        </w:tabs>
        <w:spacing w:before="0" w:after="0" w:line="360" w:lineRule="auto"/>
        <w:ind w:left="851" w:right="281" w:hanging="360"/>
        <w:jc w:val="both"/>
        <w:rPr>
          <w:sz w:val="24"/>
        </w:rPr>
      </w:pPr>
      <w:r>
        <w:rPr>
          <w:sz w:val="24"/>
        </w:rPr>
        <w:t>Ibu Nurmairina, S.Pd.I., M.Pd., selaku Dosen Penguji 1 dan Bapak M. Faisal Husna,</w:t>
      </w:r>
      <w:r>
        <w:rPr>
          <w:spacing w:val="-1"/>
          <w:sz w:val="24"/>
        </w:rPr>
        <w:t xml:space="preserve"> </w:t>
      </w:r>
      <w:r>
        <w:rPr>
          <w:sz w:val="24"/>
        </w:rPr>
        <w:t>S.Sos.,</w:t>
      </w:r>
      <w:r>
        <w:rPr>
          <w:spacing w:val="-1"/>
          <w:sz w:val="24"/>
        </w:rPr>
        <w:t xml:space="preserve"> </w:t>
      </w:r>
      <w:r>
        <w:rPr>
          <w:sz w:val="24"/>
        </w:rPr>
        <w:t>S.Pd.,</w:t>
      </w:r>
      <w:r>
        <w:rPr>
          <w:spacing w:val="-4"/>
          <w:sz w:val="24"/>
        </w:rPr>
        <w:t xml:space="preserve"> </w:t>
      </w:r>
      <w:r>
        <w:rPr>
          <w:sz w:val="24"/>
        </w:rPr>
        <w:t>M.H., selaku</w:t>
      </w:r>
      <w:r>
        <w:rPr>
          <w:spacing w:val="-2"/>
          <w:sz w:val="24"/>
        </w:rPr>
        <w:t xml:space="preserve"> </w:t>
      </w:r>
      <w:r>
        <w:rPr>
          <w:sz w:val="24"/>
        </w:rPr>
        <w:t>Dosen</w:t>
      </w:r>
      <w:r>
        <w:rPr>
          <w:spacing w:val="-1"/>
          <w:sz w:val="24"/>
        </w:rPr>
        <w:t xml:space="preserve"> </w:t>
      </w:r>
      <w:r>
        <w:rPr>
          <w:sz w:val="24"/>
        </w:rPr>
        <w:t>Penguji</w:t>
      </w:r>
      <w:r>
        <w:rPr>
          <w:spacing w:val="-1"/>
          <w:sz w:val="24"/>
        </w:rPr>
        <w:t xml:space="preserve"> </w:t>
      </w:r>
      <w:r>
        <w:rPr>
          <w:sz w:val="24"/>
        </w:rPr>
        <w:t>2</w:t>
      </w:r>
      <w:r>
        <w:rPr>
          <w:spacing w:val="-1"/>
          <w:sz w:val="24"/>
        </w:rPr>
        <w:t xml:space="preserve"> </w:t>
      </w:r>
      <w:r>
        <w:rPr>
          <w:sz w:val="24"/>
        </w:rPr>
        <w:t>yang</w:t>
      </w:r>
      <w:r>
        <w:rPr>
          <w:spacing w:val="-1"/>
          <w:sz w:val="24"/>
        </w:rPr>
        <w:t xml:space="preserve"> </w:t>
      </w:r>
      <w:r>
        <w:rPr>
          <w:sz w:val="24"/>
        </w:rPr>
        <w:t>telah</w:t>
      </w:r>
      <w:r>
        <w:rPr>
          <w:spacing w:val="-1"/>
          <w:sz w:val="24"/>
        </w:rPr>
        <w:t xml:space="preserve"> </w:t>
      </w:r>
      <w:r>
        <w:rPr>
          <w:sz w:val="24"/>
        </w:rPr>
        <w:t>memberi</w:t>
      </w:r>
      <w:r>
        <w:rPr>
          <w:spacing w:val="-2"/>
          <w:sz w:val="24"/>
        </w:rPr>
        <w:t xml:space="preserve"> </w:t>
      </w:r>
      <w:r>
        <w:rPr>
          <w:sz w:val="24"/>
        </w:rPr>
        <w:t>arahan untuk menyempurnakan skripsi ini.</w:t>
      </w:r>
    </w:p>
    <w:p w14:paraId="5137E9A9">
      <w:pPr>
        <w:pStyle w:val="13"/>
        <w:numPr>
          <w:ilvl w:val="0"/>
          <w:numId w:val="1"/>
        </w:numPr>
        <w:tabs>
          <w:tab w:val="left" w:pos="851"/>
        </w:tabs>
        <w:spacing w:before="0" w:after="0" w:line="360" w:lineRule="auto"/>
        <w:ind w:left="851" w:right="278" w:hanging="360"/>
        <w:jc w:val="both"/>
        <w:rPr>
          <w:sz w:val="24"/>
        </w:rPr>
      </w:pPr>
      <w:r>
        <w:rPr>
          <w:sz w:val="24"/>
        </w:rPr>
        <w:drawing>
          <wp:anchor distT="0" distB="0" distL="0" distR="0" simplePos="0" relativeHeight="251659264" behindDoc="1" locked="0" layoutInCell="1" allowOverlap="1">
            <wp:simplePos x="0" y="0"/>
            <wp:positionH relativeFrom="page">
              <wp:posOffset>1456055</wp:posOffset>
            </wp:positionH>
            <wp:positionV relativeFrom="paragraph">
              <wp:posOffset>286385</wp:posOffset>
            </wp:positionV>
            <wp:extent cx="4667250" cy="4591050"/>
            <wp:effectExtent l="0" t="0" r="0" b="0"/>
            <wp:wrapNone/>
            <wp:docPr id="3" name="Image 3"/>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7" cstate="print"/>
                    <a:stretch>
                      <a:fillRect/>
                    </a:stretch>
                  </pic:blipFill>
                  <pic:spPr>
                    <a:xfrm>
                      <a:off x="0" y="0"/>
                      <a:ext cx="4667249" cy="4591049"/>
                    </a:xfrm>
                    <a:prstGeom prst="rect">
                      <a:avLst/>
                    </a:prstGeom>
                  </pic:spPr>
                </pic:pic>
              </a:graphicData>
            </a:graphic>
          </wp:anchor>
        </w:drawing>
      </w:r>
      <w:r>
        <w:rPr>
          <w:sz w:val="24"/>
        </w:rPr>
        <w:t xml:space="preserve">Ibu, dan Bapak dosen Universitas Muslim Nusantara Al-Washliyah khususnya Ibu, Bapak dosen Fakultas Ilmu Keguruan dan Pendidikan yang telah berbagi ilmu kepada penulis selama penulis menempuh pendidikan di Program Studi Pendidikan Guru Sekolah Dasar Universitas Muslim Nusantara Al-Washliyah </w:t>
      </w:r>
      <w:r>
        <w:rPr>
          <w:spacing w:val="-2"/>
          <w:sz w:val="24"/>
        </w:rPr>
        <w:t>Medan.</w:t>
      </w:r>
    </w:p>
    <w:p w14:paraId="2D956412">
      <w:pPr>
        <w:pStyle w:val="13"/>
        <w:numPr>
          <w:ilvl w:val="0"/>
          <w:numId w:val="1"/>
        </w:numPr>
        <w:tabs>
          <w:tab w:val="left" w:pos="851"/>
        </w:tabs>
        <w:spacing w:before="1" w:after="0" w:line="360" w:lineRule="auto"/>
        <w:ind w:left="851" w:right="280" w:hanging="360"/>
        <w:jc w:val="both"/>
        <w:rPr>
          <w:sz w:val="24"/>
        </w:rPr>
      </w:pPr>
      <w:r>
        <w:rPr>
          <w:sz w:val="24"/>
        </w:rPr>
        <w:t>Terutama sekali terimakasih kepada kedua orang tua yaitu cinta pertama penulis, Bapak Sumarman, walaupun beliau tidak pernah merasakan bangku perkuliahan tetapi dengan kedua tangan beliau dan dengan kedua kaki beliau, beliau bisa memberikan fasilitas yang lengkap kepada penulis sehingga penulis menjadi Sarjana dan terimakasih kepada Ibunda tercinta yaitu ibu Ismawati Nasution, S.Pd., yang telah memberikan penulis dukungan motivasi, doa, dan semangat kepada penulis, sehingga penulis dapat menyelesaikan skripsi ini. Penulis sangat berterimakasih sebesar-besarnya kepada kedua orang tua tercinta, atas dukungan finansial, dan fasilitas yang tidak pernah putus selama penulis menempuh pendidikan.</w:t>
      </w:r>
    </w:p>
    <w:p w14:paraId="58E731F9">
      <w:pPr>
        <w:pStyle w:val="13"/>
        <w:numPr>
          <w:ilvl w:val="0"/>
          <w:numId w:val="1"/>
        </w:numPr>
        <w:tabs>
          <w:tab w:val="left" w:pos="916"/>
        </w:tabs>
        <w:spacing w:before="1" w:after="0" w:line="360" w:lineRule="auto"/>
        <w:ind w:left="916" w:right="282" w:hanging="360"/>
        <w:jc w:val="both"/>
        <w:rPr>
          <w:sz w:val="24"/>
        </w:rPr>
      </w:pPr>
      <w:r>
        <w:rPr>
          <w:sz w:val="24"/>
        </w:rPr>
        <w:t>Kepada pemilik NIM 2109020073 (Muhammad Irfan), seseorang yang sangat penulis sayangi, dengan penuh rasa</w:t>
      </w:r>
      <w:r>
        <w:rPr>
          <w:spacing w:val="-1"/>
          <w:sz w:val="24"/>
        </w:rPr>
        <w:t xml:space="preserve"> </w:t>
      </w:r>
      <w:r>
        <w:rPr>
          <w:sz w:val="24"/>
        </w:rPr>
        <w:t>syukur, penulis mengucapkan terima</w:t>
      </w:r>
      <w:r>
        <w:rPr>
          <w:spacing w:val="-1"/>
          <w:sz w:val="24"/>
        </w:rPr>
        <w:t xml:space="preserve"> </w:t>
      </w:r>
      <w:r>
        <w:rPr>
          <w:sz w:val="24"/>
        </w:rPr>
        <w:t>kasih yang tulus atas kehadiran dan kebersamaan selama kurang lebih delapan tahun perjalanan hingga terselesaikannya skripsi ini. Terima kasih telah menjadi tempat berkeluh kesah, pendengar setia, sekaligus sumber kekuatan yang tak tergantikan. Dukungan dan semangat yang diberikan telah menjadi bagian penting dalam proses ini, membuat penulis mampu bertahan dan terus melangkah. Semoga segala kebaikan tersebut berakhir dengan kebahagiaan yang indah.</w:t>
      </w:r>
    </w:p>
    <w:p w14:paraId="4CF811C0">
      <w:pPr>
        <w:pStyle w:val="13"/>
        <w:numPr>
          <w:ilvl w:val="0"/>
          <w:numId w:val="1"/>
        </w:numPr>
        <w:tabs>
          <w:tab w:val="left" w:pos="851"/>
        </w:tabs>
        <w:spacing w:before="0" w:after="0" w:line="360" w:lineRule="auto"/>
        <w:ind w:left="851" w:right="287" w:hanging="360"/>
        <w:jc w:val="both"/>
        <w:rPr>
          <w:sz w:val="24"/>
        </w:rPr>
      </w:pPr>
      <w:r>
        <w:rPr>
          <w:sz w:val="24"/>
        </w:rPr>
        <w:t>Dan teruntuk diri sendiri, terimakasih telah berjuang, bertahan, dan dapat mengendalikan</w:t>
      </w:r>
      <w:r>
        <w:rPr>
          <w:spacing w:val="24"/>
          <w:sz w:val="24"/>
        </w:rPr>
        <w:t xml:space="preserve"> </w:t>
      </w:r>
      <w:r>
        <w:rPr>
          <w:sz w:val="24"/>
        </w:rPr>
        <w:t>diri</w:t>
      </w:r>
      <w:r>
        <w:rPr>
          <w:spacing w:val="24"/>
          <w:sz w:val="24"/>
        </w:rPr>
        <w:t xml:space="preserve"> </w:t>
      </w:r>
      <w:r>
        <w:rPr>
          <w:sz w:val="24"/>
        </w:rPr>
        <w:t>dari</w:t>
      </w:r>
      <w:r>
        <w:rPr>
          <w:spacing w:val="24"/>
          <w:sz w:val="24"/>
        </w:rPr>
        <w:t xml:space="preserve"> </w:t>
      </w:r>
      <w:r>
        <w:rPr>
          <w:sz w:val="24"/>
        </w:rPr>
        <w:t>berbagai</w:t>
      </w:r>
      <w:r>
        <w:rPr>
          <w:spacing w:val="27"/>
          <w:sz w:val="24"/>
        </w:rPr>
        <w:t xml:space="preserve"> </w:t>
      </w:r>
      <w:r>
        <w:rPr>
          <w:sz w:val="24"/>
        </w:rPr>
        <w:t>rasa</w:t>
      </w:r>
      <w:r>
        <w:rPr>
          <w:spacing w:val="23"/>
          <w:sz w:val="24"/>
        </w:rPr>
        <w:t xml:space="preserve"> </w:t>
      </w:r>
      <w:r>
        <w:rPr>
          <w:sz w:val="24"/>
        </w:rPr>
        <w:t>yang</w:t>
      </w:r>
      <w:r>
        <w:rPr>
          <w:spacing w:val="24"/>
          <w:sz w:val="24"/>
        </w:rPr>
        <w:t xml:space="preserve"> </w:t>
      </w:r>
      <w:r>
        <w:rPr>
          <w:sz w:val="24"/>
        </w:rPr>
        <w:t>terlintas</w:t>
      </w:r>
      <w:r>
        <w:rPr>
          <w:spacing w:val="24"/>
          <w:sz w:val="24"/>
        </w:rPr>
        <w:t xml:space="preserve"> </w:t>
      </w:r>
      <w:r>
        <w:rPr>
          <w:sz w:val="24"/>
        </w:rPr>
        <w:t>hingga</w:t>
      </w:r>
      <w:r>
        <w:rPr>
          <w:spacing w:val="24"/>
          <w:sz w:val="24"/>
        </w:rPr>
        <w:t xml:space="preserve"> </w:t>
      </w:r>
      <w:r>
        <w:rPr>
          <w:sz w:val="24"/>
        </w:rPr>
        <w:t>detik</w:t>
      </w:r>
      <w:r>
        <w:rPr>
          <w:spacing w:val="24"/>
          <w:sz w:val="24"/>
        </w:rPr>
        <w:t xml:space="preserve"> </w:t>
      </w:r>
      <w:r>
        <w:rPr>
          <w:sz w:val="24"/>
        </w:rPr>
        <w:t>ini.</w:t>
      </w:r>
      <w:r>
        <w:rPr>
          <w:spacing w:val="24"/>
          <w:sz w:val="24"/>
        </w:rPr>
        <w:t xml:space="preserve"> </w:t>
      </w:r>
      <w:r>
        <w:rPr>
          <w:sz w:val="24"/>
        </w:rPr>
        <w:t>Karena</w:t>
      </w:r>
    </w:p>
    <w:p w14:paraId="21BA349C">
      <w:pPr>
        <w:pStyle w:val="13"/>
        <w:spacing w:after="0" w:line="360" w:lineRule="auto"/>
        <w:jc w:val="both"/>
        <w:rPr>
          <w:sz w:val="24"/>
        </w:rPr>
        <w:sectPr>
          <w:pgSz w:w="11910" w:h="16840"/>
          <w:pgMar w:top="1920" w:right="1417" w:bottom="1240" w:left="1700" w:header="0" w:footer="1041" w:gutter="0"/>
          <w:cols w:space="720" w:num="1"/>
        </w:sectPr>
      </w:pPr>
    </w:p>
    <w:p w14:paraId="3BC89F5E">
      <w:pPr>
        <w:pStyle w:val="5"/>
        <w:spacing w:before="53"/>
      </w:pPr>
    </w:p>
    <w:p w14:paraId="153549D5">
      <w:pPr>
        <w:pStyle w:val="5"/>
        <w:spacing w:line="360" w:lineRule="auto"/>
        <w:ind w:left="851" w:right="284"/>
        <w:jc w:val="both"/>
      </w:pPr>
      <w:r>
        <w:t>sesulit apapun</w:t>
      </w:r>
      <w:r>
        <w:rPr>
          <w:spacing w:val="-1"/>
        </w:rPr>
        <w:t xml:space="preserve"> </w:t>
      </w:r>
      <w:r>
        <w:t>diri</w:t>
      </w:r>
      <w:r>
        <w:rPr>
          <w:spacing w:val="-1"/>
        </w:rPr>
        <w:t xml:space="preserve"> </w:t>
      </w:r>
      <w:r>
        <w:t>ini tidak berfikir</w:t>
      </w:r>
      <w:r>
        <w:rPr>
          <w:spacing w:val="-1"/>
        </w:rPr>
        <w:t xml:space="preserve"> </w:t>
      </w:r>
      <w:r>
        <w:t>untuk menyerah</w:t>
      </w:r>
      <w:r>
        <w:rPr>
          <w:spacing w:val="-1"/>
        </w:rPr>
        <w:t xml:space="preserve"> </w:t>
      </w:r>
      <w:r>
        <w:t>dan menanamkan “apapun rintangan di dunia perkuliahan, pulanglah sebagai sarjana”.</w:t>
      </w:r>
    </w:p>
    <w:p w14:paraId="178D9103">
      <w:pPr>
        <w:pStyle w:val="5"/>
        <w:spacing w:line="360" w:lineRule="auto"/>
        <w:ind w:left="916" w:right="285" w:firstLine="372"/>
        <w:jc w:val="both"/>
      </w:pPr>
      <w:r>
        <w:t>Penulis menyadari bahwa skripsi ini masih jauh dari sempurna, baik dari segi isi maupun penyajiannya. Oleh karena itu, kritik dan saran yang membangun sangat penulis harapkan untuk penyempurnaan di masa yang</w:t>
      </w:r>
      <w:r>
        <w:rPr>
          <w:spacing w:val="80"/>
        </w:rPr>
        <w:t xml:space="preserve"> </w:t>
      </w:r>
      <w:r>
        <w:t>akan datang.</w:t>
      </w:r>
    </w:p>
    <w:p w14:paraId="103BC640">
      <w:pPr>
        <w:pStyle w:val="5"/>
        <w:spacing w:line="360" w:lineRule="auto"/>
        <w:ind w:left="916" w:right="284" w:firstLine="372"/>
        <w:jc w:val="both"/>
      </w:pPr>
      <w:r>
        <w:drawing>
          <wp:anchor distT="0" distB="0" distL="0" distR="0" simplePos="0" relativeHeight="251660288" behindDoc="1" locked="0" layoutInCell="1" allowOverlap="1">
            <wp:simplePos x="0" y="0"/>
            <wp:positionH relativeFrom="page">
              <wp:posOffset>1456055</wp:posOffset>
            </wp:positionH>
            <wp:positionV relativeFrom="paragraph">
              <wp:posOffset>24130</wp:posOffset>
            </wp:positionV>
            <wp:extent cx="4667250" cy="4591050"/>
            <wp:effectExtent l="0" t="0" r="0" b="0"/>
            <wp:wrapNone/>
            <wp:docPr id="4" name="Image 4"/>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7" cstate="print"/>
                    <a:stretch>
                      <a:fillRect/>
                    </a:stretch>
                  </pic:blipFill>
                  <pic:spPr>
                    <a:xfrm>
                      <a:off x="0" y="0"/>
                      <a:ext cx="4667249" cy="4591049"/>
                    </a:xfrm>
                    <a:prstGeom prst="rect">
                      <a:avLst/>
                    </a:prstGeom>
                  </pic:spPr>
                </pic:pic>
              </a:graphicData>
            </a:graphic>
          </wp:anchor>
        </w:drawing>
      </w:r>
      <w:r>
        <w:t>Semoga karya ilmiah ini dapat memberikan manfaat bagi pengembangan ilmu pengetahuan, khususnya dalam bidang pendidikan dasar, serta menjadi referensi bagi peneliti selanjutnya.</w:t>
      </w:r>
    </w:p>
    <w:p w14:paraId="4FD059D5">
      <w:pPr>
        <w:pStyle w:val="5"/>
      </w:pPr>
    </w:p>
    <w:p w14:paraId="5343128E">
      <w:pPr>
        <w:pStyle w:val="5"/>
      </w:pPr>
    </w:p>
    <w:p w14:paraId="3F8B96E5">
      <w:pPr>
        <w:pStyle w:val="5"/>
      </w:pPr>
    </w:p>
    <w:p w14:paraId="62EBD859">
      <w:pPr>
        <w:pStyle w:val="5"/>
      </w:pPr>
    </w:p>
    <w:p w14:paraId="14A2B24C">
      <w:pPr>
        <w:pStyle w:val="5"/>
      </w:pPr>
    </w:p>
    <w:p w14:paraId="7A87DACC">
      <w:pPr>
        <w:pStyle w:val="5"/>
        <w:spacing w:before="129"/>
      </w:pPr>
    </w:p>
    <w:p w14:paraId="2DED3D73">
      <w:pPr>
        <w:spacing w:before="0"/>
        <w:ind w:left="6576" w:right="0" w:firstLine="0"/>
        <w:jc w:val="left"/>
        <w:rPr>
          <w:b/>
          <w:sz w:val="24"/>
        </w:rPr>
      </w:pPr>
      <w:r>
        <w:rPr>
          <w:b/>
          <w:sz w:val="24"/>
        </w:rPr>
        <w:t>Medan,</w:t>
      </w:r>
      <w:r>
        <w:rPr>
          <w:b/>
          <w:spacing w:val="-3"/>
          <w:sz w:val="24"/>
        </w:rPr>
        <w:t xml:space="preserve"> </w:t>
      </w:r>
      <w:r>
        <w:rPr>
          <w:b/>
          <w:spacing w:val="-4"/>
          <w:sz w:val="24"/>
        </w:rPr>
        <w:t>2025</w:t>
      </w:r>
    </w:p>
    <w:p w14:paraId="01B9A96C">
      <w:pPr>
        <w:pStyle w:val="5"/>
        <w:rPr>
          <w:b/>
        </w:rPr>
      </w:pPr>
    </w:p>
    <w:p w14:paraId="0BF36DD8">
      <w:pPr>
        <w:pStyle w:val="5"/>
        <w:rPr>
          <w:b/>
        </w:rPr>
      </w:pPr>
    </w:p>
    <w:p w14:paraId="6B26E1CE">
      <w:pPr>
        <w:pStyle w:val="5"/>
        <w:rPr>
          <w:b/>
        </w:rPr>
      </w:pPr>
    </w:p>
    <w:p w14:paraId="71E1FEBD">
      <w:pPr>
        <w:pStyle w:val="5"/>
        <w:spacing w:before="123"/>
        <w:rPr>
          <w:b/>
        </w:rPr>
      </w:pPr>
    </w:p>
    <w:p w14:paraId="1AD3A73B">
      <w:pPr>
        <w:spacing w:before="0"/>
        <w:ind w:left="6444" w:right="0" w:firstLine="0"/>
        <w:jc w:val="left"/>
        <w:rPr>
          <w:b/>
          <w:sz w:val="24"/>
        </w:rPr>
      </w:pPr>
      <w:r>
        <w:rPr>
          <w:b/>
          <w:sz w:val="24"/>
        </w:rPr>
        <w:t>(Atika</w:t>
      </w:r>
      <w:r>
        <w:rPr>
          <w:b/>
          <w:spacing w:val="-5"/>
          <w:sz w:val="24"/>
        </w:rPr>
        <w:t xml:space="preserve"> </w:t>
      </w:r>
      <w:r>
        <w:rPr>
          <w:b/>
          <w:spacing w:val="-2"/>
          <w:sz w:val="24"/>
        </w:rPr>
        <w:t>Maulida)</w:t>
      </w:r>
    </w:p>
    <w:p w14:paraId="2F6E7D90">
      <w:pPr>
        <w:spacing w:after="0"/>
        <w:jc w:val="left"/>
        <w:rPr>
          <w:b/>
          <w:sz w:val="24"/>
        </w:rPr>
        <w:sectPr>
          <w:pgSz w:w="11910" w:h="16840"/>
          <w:pgMar w:top="1920" w:right="1417" w:bottom="1240" w:left="1700" w:header="0" w:footer="1041" w:gutter="0"/>
          <w:cols w:space="720" w:num="1"/>
        </w:sectPr>
      </w:pPr>
    </w:p>
    <w:p w14:paraId="773D715B">
      <w:pPr>
        <w:pStyle w:val="5"/>
        <w:spacing w:before="53"/>
        <w:rPr>
          <w:b/>
        </w:rPr>
      </w:pPr>
    </w:p>
    <w:p w14:paraId="100BB500">
      <w:pPr>
        <w:pStyle w:val="2"/>
        <w:ind w:right="286"/>
      </w:pPr>
      <w:bookmarkStart w:id="1" w:name="_TOC_250002"/>
      <w:r>
        <w:t>DAFTAR</w:t>
      </w:r>
      <w:r>
        <w:rPr>
          <w:spacing w:val="-6"/>
        </w:rPr>
        <w:t xml:space="preserve"> </w:t>
      </w:r>
      <w:bookmarkEnd w:id="1"/>
      <w:r>
        <w:rPr>
          <w:spacing w:val="-5"/>
        </w:rPr>
        <w:t>ISI</w:t>
      </w:r>
    </w:p>
    <w:p w14:paraId="4F79A3AD">
      <w:pPr>
        <w:pStyle w:val="2"/>
        <w:spacing w:after="0"/>
        <w:sectPr>
          <w:pgSz w:w="11910" w:h="16840"/>
          <w:pgMar w:top="1920" w:right="1417" w:bottom="1793" w:left="1700" w:header="0" w:footer="1041" w:gutter="0"/>
          <w:cols w:space="720" w:num="1"/>
        </w:sectPr>
      </w:pPr>
    </w:p>
    <w:sdt>
      <w:sdtPr>
        <w:id w:val="147473874"/>
        <w:docPartObj>
          <w:docPartGallery w:val="Table of Contents"/>
          <w:docPartUnique/>
        </w:docPartObj>
      </w:sdtPr>
      <w:sdtContent>
        <w:p w14:paraId="1597E770">
          <w:pPr>
            <w:pStyle w:val="7"/>
            <w:tabs>
              <w:tab w:val="left" w:leader="dot" w:pos="8439"/>
            </w:tabs>
            <w:spacing w:before="475"/>
          </w:pPr>
          <w:r>
            <w:fldChar w:fldCharType="begin"/>
          </w:r>
          <w:r>
            <w:instrText xml:space="preserve"> HYPERLINK \l "_TOC_250003" </w:instrText>
          </w:r>
          <w:r>
            <w:fldChar w:fldCharType="separate"/>
          </w:r>
          <w:r>
            <w:t>KATA</w:t>
          </w:r>
          <w:r>
            <w:rPr>
              <w:spacing w:val="-1"/>
            </w:rPr>
            <w:t xml:space="preserve"> </w:t>
          </w:r>
          <w:r>
            <w:rPr>
              <w:spacing w:val="-2"/>
            </w:rPr>
            <w:t>PENGANTAR</w:t>
          </w:r>
          <w:r>
            <w:tab/>
          </w:r>
          <w:r>
            <w:rPr>
              <w:spacing w:val="-10"/>
            </w:rPr>
            <w:t>i</w:t>
          </w:r>
          <w:r>
            <w:rPr>
              <w:spacing w:val="-10"/>
            </w:rPr>
            <w:fldChar w:fldCharType="end"/>
          </w:r>
        </w:p>
        <w:p w14:paraId="00DEAC8C">
          <w:pPr>
            <w:pStyle w:val="7"/>
            <w:tabs>
              <w:tab w:val="left" w:leader="dot" w:pos="8372"/>
            </w:tabs>
            <w:spacing w:before="139"/>
          </w:pPr>
          <w:r>
            <w:rPr>
              <w:spacing w:val="-2"/>
            </w:rPr>
            <w:t>ABSTRAK</w:t>
          </w:r>
          <w:r>
            <w:tab/>
          </w:r>
          <w:r>
            <w:rPr>
              <w:spacing w:val="-5"/>
            </w:rPr>
            <w:t>ii</w:t>
          </w:r>
        </w:p>
        <w:p w14:paraId="26DB99AC">
          <w:pPr>
            <w:pStyle w:val="7"/>
            <w:tabs>
              <w:tab w:val="left" w:leader="dot" w:pos="8386"/>
            </w:tabs>
          </w:pPr>
          <w:r>
            <w:fldChar w:fldCharType="begin"/>
          </w:r>
          <w:r>
            <w:instrText xml:space="preserve"> HYPERLINK \l "_TOC_250002" </w:instrText>
          </w:r>
          <w:r>
            <w:fldChar w:fldCharType="separate"/>
          </w:r>
          <w:r>
            <w:t>DAFTAR</w:t>
          </w:r>
          <w:r>
            <w:rPr>
              <w:spacing w:val="-6"/>
            </w:rPr>
            <w:t xml:space="preserve"> </w:t>
          </w:r>
          <w:r>
            <w:rPr>
              <w:spacing w:val="-5"/>
            </w:rPr>
            <w:t>ISI</w:t>
          </w:r>
          <w:r>
            <w:tab/>
          </w:r>
          <w:r>
            <w:rPr>
              <w:spacing w:val="-10"/>
            </w:rPr>
            <w:t>v</w:t>
          </w:r>
          <w:r>
            <w:rPr>
              <w:spacing w:val="-10"/>
            </w:rPr>
            <w:fldChar w:fldCharType="end"/>
          </w:r>
        </w:p>
        <w:p w14:paraId="74CCE741">
          <w:pPr>
            <w:pStyle w:val="7"/>
            <w:tabs>
              <w:tab w:val="left" w:leader="dot" w:pos="8252"/>
            </w:tabs>
            <w:spacing w:before="139"/>
          </w:pPr>
          <w:r>
            <w:fldChar w:fldCharType="begin"/>
          </w:r>
          <w:r>
            <w:instrText xml:space="preserve"> HYPERLINK \l "_TOC_250001" </w:instrText>
          </w:r>
          <w:r>
            <w:fldChar w:fldCharType="separate"/>
          </w:r>
          <w:r>
            <w:t>DAFTAR</w:t>
          </w:r>
          <w:r>
            <w:rPr>
              <w:spacing w:val="-6"/>
            </w:rPr>
            <w:t xml:space="preserve"> </w:t>
          </w:r>
          <w:r>
            <w:rPr>
              <w:spacing w:val="-2"/>
            </w:rPr>
            <w:t>TABEL</w:t>
          </w:r>
          <w:r>
            <w:tab/>
          </w:r>
          <w:r>
            <w:rPr>
              <w:spacing w:val="-5"/>
            </w:rPr>
            <w:t>vii</w:t>
          </w:r>
          <w:r>
            <w:rPr>
              <w:spacing w:val="-5"/>
            </w:rPr>
            <w:fldChar w:fldCharType="end"/>
          </w:r>
        </w:p>
        <w:p w14:paraId="52754673">
          <w:pPr>
            <w:pStyle w:val="7"/>
            <w:tabs>
              <w:tab w:val="left" w:leader="dot" w:pos="8187"/>
            </w:tabs>
          </w:pPr>
          <w:r>
            <w:drawing>
              <wp:anchor distT="0" distB="0" distL="0" distR="0" simplePos="0" relativeHeight="251660288" behindDoc="1" locked="0" layoutInCell="1" allowOverlap="1">
                <wp:simplePos x="0" y="0"/>
                <wp:positionH relativeFrom="page">
                  <wp:posOffset>1456055</wp:posOffset>
                </wp:positionH>
                <wp:positionV relativeFrom="paragraph">
                  <wp:posOffset>159385</wp:posOffset>
                </wp:positionV>
                <wp:extent cx="4667250" cy="4591050"/>
                <wp:effectExtent l="0" t="0" r="0" b="0"/>
                <wp:wrapNone/>
                <wp:docPr id="5" name="Image 5"/>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7" cstate="print"/>
                        <a:stretch>
                          <a:fillRect/>
                        </a:stretch>
                      </pic:blipFill>
                      <pic:spPr>
                        <a:xfrm>
                          <a:off x="0" y="0"/>
                          <a:ext cx="4667249" cy="4591049"/>
                        </a:xfrm>
                        <a:prstGeom prst="rect">
                          <a:avLst/>
                        </a:prstGeom>
                      </pic:spPr>
                    </pic:pic>
                  </a:graphicData>
                </a:graphic>
              </wp:anchor>
            </w:drawing>
          </w:r>
          <w:r>
            <w:fldChar w:fldCharType="begin"/>
          </w:r>
          <w:r>
            <w:instrText xml:space="preserve"> HYPERLINK \l "_TOC_250000" </w:instrText>
          </w:r>
          <w:r>
            <w:fldChar w:fldCharType="separate"/>
          </w:r>
          <w:r>
            <w:t>DAFTAR</w:t>
          </w:r>
          <w:r>
            <w:rPr>
              <w:spacing w:val="-6"/>
            </w:rPr>
            <w:t xml:space="preserve"> </w:t>
          </w:r>
          <w:r>
            <w:rPr>
              <w:spacing w:val="-2"/>
            </w:rPr>
            <w:t>GAMBAR</w:t>
          </w:r>
          <w:r>
            <w:tab/>
          </w:r>
          <w:r>
            <w:rPr>
              <w:spacing w:val="-4"/>
            </w:rPr>
            <w:t>viii</w:t>
          </w:r>
          <w:r>
            <w:rPr>
              <w:spacing w:val="-4"/>
            </w:rPr>
            <w:fldChar w:fldCharType="end"/>
          </w:r>
        </w:p>
        <w:p w14:paraId="2C6C0EE1">
          <w:pPr>
            <w:pStyle w:val="7"/>
            <w:tabs>
              <w:tab w:val="left" w:leader="dot" w:pos="8319"/>
            </w:tabs>
            <w:spacing w:before="140"/>
          </w:pPr>
          <w:r>
            <w:t>DAFTAR</w:t>
          </w:r>
          <w:r>
            <w:rPr>
              <w:spacing w:val="-6"/>
            </w:rPr>
            <w:t xml:space="preserve"> </w:t>
          </w:r>
          <w:r>
            <w:rPr>
              <w:spacing w:val="-2"/>
            </w:rPr>
            <w:t>LAMPIRAN</w:t>
          </w:r>
          <w:r>
            <w:tab/>
          </w:r>
          <w:r>
            <w:rPr>
              <w:spacing w:val="-5"/>
            </w:rPr>
            <w:t>ix</w:t>
          </w:r>
        </w:p>
        <w:p w14:paraId="328A1262">
          <w:pPr>
            <w:pStyle w:val="6"/>
            <w:tabs>
              <w:tab w:val="left" w:leader="dot" w:pos="8386"/>
            </w:tabs>
          </w:pPr>
          <w:r>
            <w:t>BAB I</w:t>
          </w:r>
          <w:r>
            <w:rPr>
              <w:spacing w:val="-1"/>
            </w:rPr>
            <w:t xml:space="preserve"> </w:t>
          </w:r>
          <w:r>
            <w:rPr>
              <w:spacing w:val="-2"/>
            </w:rPr>
            <w:t>PENDAHULUAN</w:t>
          </w:r>
          <w:r>
            <w:tab/>
          </w:r>
          <w:r>
            <w:rPr>
              <w:spacing w:val="-10"/>
            </w:rPr>
            <w:t>1</w:t>
          </w:r>
        </w:p>
        <w:p w14:paraId="1279C04A">
          <w:pPr>
            <w:pStyle w:val="8"/>
            <w:numPr>
              <w:ilvl w:val="1"/>
              <w:numId w:val="2"/>
            </w:numPr>
            <w:tabs>
              <w:tab w:val="left" w:pos="1636"/>
              <w:tab w:val="left" w:leader="dot" w:pos="8386"/>
            </w:tabs>
            <w:spacing w:before="139" w:after="0" w:line="240" w:lineRule="auto"/>
            <w:ind w:left="1636" w:right="0" w:hanging="360"/>
            <w:jc w:val="left"/>
          </w:pPr>
          <w:r>
            <w:t>Latar</w:t>
          </w:r>
          <w:r>
            <w:rPr>
              <w:spacing w:val="-4"/>
            </w:rPr>
            <w:t xml:space="preserve"> </w:t>
          </w:r>
          <w:r>
            <w:t>Belakang</w:t>
          </w:r>
          <w:r>
            <w:rPr>
              <w:spacing w:val="-1"/>
            </w:rPr>
            <w:t xml:space="preserve"> </w:t>
          </w:r>
          <w:r>
            <w:rPr>
              <w:spacing w:val="-2"/>
            </w:rPr>
            <w:t>Penelitian</w:t>
          </w:r>
          <w:r>
            <w:tab/>
          </w:r>
          <w:r>
            <w:rPr>
              <w:spacing w:val="-10"/>
            </w:rPr>
            <w:t>1</w:t>
          </w:r>
        </w:p>
        <w:p w14:paraId="119DB4C4">
          <w:pPr>
            <w:pStyle w:val="8"/>
            <w:numPr>
              <w:ilvl w:val="1"/>
              <w:numId w:val="2"/>
            </w:numPr>
            <w:tabs>
              <w:tab w:val="left" w:pos="1636"/>
              <w:tab w:val="left" w:leader="dot" w:pos="8386"/>
            </w:tabs>
            <w:spacing w:before="137" w:after="0" w:line="240" w:lineRule="auto"/>
            <w:ind w:left="1636" w:right="0" w:hanging="360"/>
            <w:jc w:val="left"/>
          </w:pPr>
          <w:r>
            <w:t>Identifikasi</w:t>
          </w:r>
          <w:r>
            <w:rPr>
              <w:spacing w:val="-5"/>
            </w:rPr>
            <w:t xml:space="preserve"> </w:t>
          </w:r>
          <w:r>
            <w:rPr>
              <w:spacing w:val="-2"/>
            </w:rPr>
            <w:t>Masalah</w:t>
          </w:r>
          <w:r>
            <w:tab/>
          </w:r>
          <w:r>
            <w:rPr>
              <w:spacing w:val="-10"/>
            </w:rPr>
            <w:t>3</w:t>
          </w:r>
        </w:p>
        <w:p w14:paraId="57DA8056">
          <w:pPr>
            <w:pStyle w:val="8"/>
            <w:numPr>
              <w:ilvl w:val="1"/>
              <w:numId w:val="2"/>
            </w:numPr>
            <w:tabs>
              <w:tab w:val="left" w:pos="1636"/>
              <w:tab w:val="left" w:leader="dot" w:pos="8386"/>
            </w:tabs>
            <w:spacing w:before="139" w:after="0" w:line="240" w:lineRule="auto"/>
            <w:ind w:left="1636" w:right="0" w:hanging="360"/>
            <w:jc w:val="left"/>
          </w:pPr>
          <w:r>
            <w:t>Batasan</w:t>
          </w:r>
          <w:r>
            <w:rPr>
              <w:spacing w:val="-3"/>
            </w:rPr>
            <w:t xml:space="preserve"> </w:t>
          </w:r>
          <w:r>
            <w:rPr>
              <w:spacing w:val="-2"/>
            </w:rPr>
            <w:t>Masalah</w:t>
          </w:r>
          <w:r>
            <w:tab/>
          </w:r>
          <w:r>
            <w:rPr>
              <w:spacing w:val="-10"/>
            </w:rPr>
            <w:t>4</w:t>
          </w:r>
        </w:p>
        <w:p w14:paraId="16C9BDDF">
          <w:pPr>
            <w:pStyle w:val="8"/>
            <w:numPr>
              <w:ilvl w:val="1"/>
              <w:numId w:val="2"/>
            </w:numPr>
            <w:tabs>
              <w:tab w:val="left" w:pos="1636"/>
              <w:tab w:val="left" w:leader="dot" w:pos="8386"/>
            </w:tabs>
            <w:spacing w:before="137" w:after="0" w:line="240" w:lineRule="auto"/>
            <w:ind w:left="1636" w:right="0" w:hanging="360"/>
            <w:jc w:val="left"/>
          </w:pPr>
          <w:r>
            <w:t>Rumusan</w:t>
          </w:r>
          <w:r>
            <w:rPr>
              <w:spacing w:val="-4"/>
            </w:rPr>
            <w:t xml:space="preserve"> </w:t>
          </w:r>
          <w:r>
            <w:rPr>
              <w:spacing w:val="-2"/>
            </w:rPr>
            <w:t>Masalah</w:t>
          </w:r>
          <w:r>
            <w:tab/>
          </w:r>
          <w:r>
            <w:rPr>
              <w:spacing w:val="-10"/>
            </w:rPr>
            <w:t>4</w:t>
          </w:r>
        </w:p>
        <w:p w14:paraId="6DEE92C8">
          <w:pPr>
            <w:pStyle w:val="8"/>
            <w:numPr>
              <w:ilvl w:val="1"/>
              <w:numId w:val="2"/>
            </w:numPr>
            <w:tabs>
              <w:tab w:val="left" w:pos="1636"/>
              <w:tab w:val="left" w:leader="dot" w:pos="8386"/>
            </w:tabs>
            <w:spacing w:before="139" w:after="0" w:line="240" w:lineRule="auto"/>
            <w:ind w:left="1636" w:right="0" w:hanging="360"/>
            <w:jc w:val="left"/>
          </w:pPr>
          <w:r>
            <w:t>Tujuan</w:t>
          </w:r>
          <w:r>
            <w:rPr>
              <w:spacing w:val="-1"/>
            </w:rPr>
            <w:t xml:space="preserve"> </w:t>
          </w:r>
          <w:r>
            <w:rPr>
              <w:spacing w:val="-2"/>
            </w:rPr>
            <w:t>Penelitian</w:t>
          </w:r>
          <w:r>
            <w:tab/>
          </w:r>
          <w:r>
            <w:rPr>
              <w:spacing w:val="-10"/>
            </w:rPr>
            <w:t>4</w:t>
          </w:r>
        </w:p>
        <w:p w14:paraId="3382751C">
          <w:pPr>
            <w:pStyle w:val="8"/>
            <w:numPr>
              <w:ilvl w:val="1"/>
              <w:numId w:val="2"/>
            </w:numPr>
            <w:tabs>
              <w:tab w:val="left" w:pos="1636"/>
              <w:tab w:val="left" w:leader="dot" w:pos="8386"/>
            </w:tabs>
            <w:spacing w:before="137" w:after="0" w:line="240" w:lineRule="auto"/>
            <w:ind w:left="1636" w:right="0" w:hanging="360"/>
            <w:jc w:val="left"/>
          </w:pPr>
          <w:r>
            <w:t>Manfaat</w:t>
          </w:r>
          <w:r>
            <w:rPr>
              <w:spacing w:val="-4"/>
            </w:rPr>
            <w:t xml:space="preserve"> </w:t>
          </w:r>
          <w:r>
            <w:rPr>
              <w:spacing w:val="-2"/>
            </w:rPr>
            <w:t>Penelitian</w:t>
          </w:r>
          <w:r>
            <w:tab/>
          </w:r>
          <w:r>
            <w:rPr>
              <w:spacing w:val="-10"/>
            </w:rPr>
            <w:t>5</w:t>
          </w:r>
        </w:p>
        <w:p w14:paraId="09A974DF">
          <w:pPr>
            <w:pStyle w:val="8"/>
            <w:numPr>
              <w:ilvl w:val="1"/>
              <w:numId w:val="2"/>
            </w:numPr>
            <w:tabs>
              <w:tab w:val="left" w:pos="1636"/>
              <w:tab w:val="left" w:leader="dot" w:pos="8386"/>
            </w:tabs>
            <w:spacing w:before="140" w:after="0" w:line="240" w:lineRule="auto"/>
            <w:ind w:left="1636" w:right="0" w:hanging="360"/>
            <w:jc w:val="left"/>
          </w:pPr>
          <w:r>
            <w:t>Anggapan</w:t>
          </w:r>
          <w:r>
            <w:rPr>
              <w:spacing w:val="-5"/>
            </w:rPr>
            <w:t xml:space="preserve"> </w:t>
          </w:r>
          <w:r>
            <w:rPr>
              <w:spacing w:val="-4"/>
            </w:rPr>
            <w:t>Dasar</w:t>
          </w:r>
          <w:r>
            <w:tab/>
          </w:r>
          <w:r>
            <w:rPr>
              <w:spacing w:val="-10"/>
            </w:rPr>
            <w:t>6</w:t>
          </w:r>
        </w:p>
        <w:p w14:paraId="7EF98B92">
          <w:pPr>
            <w:pStyle w:val="6"/>
            <w:tabs>
              <w:tab w:val="left" w:leader="dot" w:pos="8386"/>
            </w:tabs>
            <w:spacing w:before="136"/>
          </w:pPr>
          <w:r>
            <w:t>BAB</w:t>
          </w:r>
          <w:r>
            <w:rPr>
              <w:spacing w:val="-3"/>
            </w:rPr>
            <w:t xml:space="preserve"> </w:t>
          </w:r>
          <w:r>
            <w:t>II</w:t>
          </w:r>
          <w:r>
            <w:rPr>
              <w:spacing w:val="-2"/>
            </w:rPr>
            <w:t xml:space="preserve"> </w:t>
          </w:r>
          <w:r>
            <w:t>TINJAUAN</w:t>
          </w:r>
          <w:r>
            <w:rPr>
              <w:spacing w:val="-3"/>
            </w:rPr>
            <w:t xml:space="preserve"> </w:t>
          </w:r>
          <w:r>
            <w:rPr>
              <w:spacing w:val="-2"/>
            </w:rPr>
            <w:t>PUSTAKA</w:t>
          </w:r>
          <w:r>
            <w:tab/>
          </w:r>
          <w:r>
            <w:rPr>
              <w:spacing w:val="-10"/>
            </w:rPr>
            <w:t>7</w:t>
          </w:r>
        </w:p>
        <w:p w14:paraId="41CC1458">
          <w:pPr>
            <w:pStyle w:val="8"/>
            <w:numPr>
              <w:ilvl w:val="1"/>
              <w:numId w:val="3"/>
            </w:numPr>
            <w:tabs>
              <w:tab w:val="left" w:pos="1636"/>
              <w:tab w:val="left" w:leader="dot" w:pos="8386"/>
            </w:tabs>
            <w:spacing w:before="140" w:after="0" w:line="240" w:lineRule="auto"/>
            <w:ind w:left="1636" w:right="0" w:hanging="360"/>
            <w:jc w:val="left"/>
          </w:pPr>
          <w:r>
            <w:t>Pengertian</w:t>
          </w:r>
          <w:r>
            <w:rPr>
              <w:spacing w:val="-3"/>
            </w:rPr>
            <w:t xml:space="preserve"> </w:t>
          </w:r>
          <w:r>
            <w:rPr>
              <w:spacing w:val="-2"/>
            </w:rPr>
            <w:t>Kurikulum</w:t>
          </w:r>
          <w:r>
            <w:tab/>
          </w:r>
          <w:r>
            <w:rPr>
              <w:spacing w:val="-10"/>
            </w:rPr>
            <w:t>7</w:t>
          </w:r>
        </w:p>
        <w:p w14:paraId="38C54B73">
          <w:pPr>
            <w:pStyle w:val="8"/>
            <w:numPr>
              <w:ilvl w:val="1"/>
              <w:numId w:val="3"/>
            </w:numPr>
            <w:tabs>
              <w:tab w:val="left" w:pos="1636"/>
              <w:tab w:val="left" w:leader="dot" w:pos="8386"/>
            </w:tabs>
            <w:spacing w:before="136" w:after="0" w:line="240" w:lineRule="auto"/>
            <w:ind w:left="1636" w:right="0" w:hanging="360"/>
            <w:jc w:val="left"/>
          </w:pPr>
          <w:r>
            <w:t>Kajian</w:t>
          </w:r>
          <w:r>
            <w:rPr>
              <w:spacing w:val="-5"/>
            </w:rPr>
            <w:t xml:space="preserve"> </w:t>
          </w:r>
          <w:r>
            <w:rPr>
              <w:spacing w:val="-2"/>
            </w:rPr>
            <w:t>Teoritis</w:t>
          </w:r>
          <w:r>
            <w:tab/>
          </w:r>
          <w:r>
            <w:rPr>
              <w:spacing w:val="-10"/>
            </w:rPr>
            <w:t>9</w:t>
          </w:r>
        </w:p>
        <w:p w14:paraId="0CC00C35">
          <w:pPr>
            <w:pStyle w:val="10"/>
            <w:numPr>
              <w:ilvl w:val="2"/>
              <w:numId w:val="3"/>
            </w:numPr>
            <w:tabs>
              <w:tab w:val="left" w:pos="2241"/>
              <w:tab w:val="left" w:leader="dot" w:pos="8386"/>
            </w:tabs>
            <w:spacing w:before="140" w:after="0" w:line="240" w:lineRule="auto"/>
            <w:ind w:left="2241" w:right="0" w:hanging="540"/>
            <w:jc w:val="left"/>
          </w:pPr>
          <w:r>
            <w:t>Teori</w:t>
          </w:r>
          <w:r>
            <w:rPr>
              <w:spacing w:val="-2"/>
            </w:rPr>
            <w:t xml:space="preserve"> Belajar</w:t>
          </w:r>
          <w:r>
            <w:tab/>
          </w:r>
          <w:r>
            <w:rPr>
              <w:spacing w:val="-10"/>
            </w:rPr>
            <w:t>9</w:t>
          </w:r>
        </w:p>
        <w:p w14:paraId="243C1C61">
          <w:pPr>
            <w:pStyle w:val="11"/>
            <w:numPr>
              <w:ilvl w:val="3"/>
              <w:numId w:val="3"/>
            </w:numPr>
            <w:tabs>
              <w:tab w:val="left" w:pos="2990"/>
              <w:tab w:val="left" w:leader="dot" w:pos="8266"/>
            </w:tabs>
            <w:spacing w:before="137" w:after="0" w:line="240" w:lineRule="auto"/>
            <w:ind w:left="2990" w:right="0" w:hanging="720"/>
            <w:jc w:val="left"/>
          </w:pPr>
          <w:r>
            <w:t>Teori</w:t>
          </w:r>
          <w:r>
            <w:rPr>
              <w:spacing w:val="-2"/>
            </w:rPr>
            <w:t xml:space="preserve"> Konstruktivisme</w:t>
          </w:r>
          <w:r>
            <w:tab/>
          </w:r>
          <w:r>
            <w:rPr>
              <w:spacing w:val="-5"/>
            </w:rPr>
            <w:t>11</w:t>
          </w:r>
        </w:p>
        <w:p w14:paraId="460BB36B">
          <w:pPr>
            <w:pStyle w:val="8"/>
            <w:numPr>
              <w:ilvl w:val="1"/>
              <w:numId w:val="3"/>
            </w:numPr>
            <w:tabs>
              <w:tab w:val="left" w:pos="1636"/>
              <w:tab w:val="left" w:leader="dot" w:pos="8266"/>
            </w:tabs>
            <w:spacing w:before="139" w:after="0" w:line="240" w:lineRule="auto"/>
            <w:ind w:left="1636" w:right="0" w:hanging="360"/>
            <w:jc w:val="left"/>
          </w:pPr>
          <w:r>
            <w:t>Media</w:t>
          </w:r>
          <w:r>
            <w:rPr>
              <w:spacing w:val="-1"/>
            </w:rPr>
            <w:t xml:space="preserve"> </w:t>
          </w:r>
          <w:r>
            <w:rPr>
              <w:spacing w:val="-2"/>
            </w:rPr>
            <w:t>Pembelajaran</w:t>
          </w:r>
          <w:r>
            <w:tab/>
          </w:r>
          <w:r>
            <w:rPr>
              <w:spacing w:val="-5"/>
            </w:rPr>
            <w:t>17</w:t>
          </w:r>
        </w:p>
        <w:p w14:paraId="6DB0A548">
          <w:pPr>
            <w:pStyle w:val="10"/>
            <w:numPr>
              <w:ilvl w:val="2"/>
              <w:numId w:val="3"/>
            </w:numPr>
            <w:tabs>
              <w:tab w:val="left" w:pos="2241"/>
              <w:tab w:val="left" w:leader="dot" w:pos="8266"/>
            </w:tabs>
            <w:spacing w:before="137" w:after="0" w:line="240" w:lineRule="auto"/>
            <w:ind w:left="2241" w:right="0" w:hanging="540"/>
            <w:jc w:val="left"/>
          </w:pPr>
          <w:r>
            <w:t>Fungsi</w:t>
          </w:r>
          <w:r>
            <w:rPr>
              <w:spacing w:val="-3"/>
            </w:rPr>
            <w:t xml:space="preserve"> </w:t>
          </w:r>
          <w:r>
            <w:t>dan</w:t>
          </w:r>
          <w:r>
            <w:rPr>
              <w:spacing w:val="-1"/>
            </w:rPr>
            <w:t xml:space="preserve"> </w:t>
          </w:r>
          <w:r>
            <w:t>Manfaat</w:t>
          </w:r>
          <w:r>
            <w:rPr>
              <w:spacing w:val="-1"/>
            </w:rPr>
            <w:t xml:space="preserve"> </w:t>
          </w:r>
          <w:r>
            <w:t>Media</w:t>
          </w:r>
          <w:r>
            <w:rPr>
              <w:spacing w:val="-1"/>
            </w:rPr>
            <w:t xml:space="preserve"> </w:t>
          </w:r>
          <w:r>
            <w:rPr>
              <w:spacing w:val="-2"/>
            </w:rPr>
            <w:t>Pembelajaran</w:t>
          </w:r>
          <w:r>
            <w:tab/>
          </w:r>
          <w:r>
            <w:rPr>
              <w:spacing w:val="-5"/>
            </w:rPr>
            <w:t>18</w:t>
          </w:r>
        </w:p>
        <w:p w14:paraId="5549589C">
          <w:pPr>
            <w:pStyle w:val="10"/>
            <w:numPr>
              <w:ilvl w:val="2"/>
              <w:numId w:val="3"/>
            </w:numPr>
            <w:tabs>
              <w:tab w:val="left" w:pos="2241"/>
              <w:tab w:val="left" w:leader="dot" w:pos="8266"/>
            </w:tabs>
            <w:spacing w:before="139" w:after="0" w:line="240" w:lineRule="auto"/>
            <w:ind w:left="2241" w:right="0" w:hanging="540"/>
            <w:jc w:val="left"/>
          </w:pPr>
          <w:r>
            <w:t>Ciri-ciri</w:t>
          </w:r>
          <w:r>
            <w:rPr>
              <w:spacing w:val="-1"/>
            </w:rPr>
            <w:t xml:space="preserve"> </w:t>
          </w:r>
          <w:r>
            <w:t>Media</w:t>
          </w:r>
          <w:r>
            <w:rPr>
              <w:spacing w:val="-1"/>
            </w:rPr>
            <w:t xml:space="preserve"> </w:t>
          </w:r>
          <w:r>
            <w:rPr>
              <w:spacing w:val="-2"/>
            </w:rPr>
            <w:t>Pembelajaran</w:t>
          </w:r>
          <w:r>
            <w:tab/>
          </w:r>
          <w:r>
            <w:rPr>
              <w:spacing w:val="-5"/>
            </w:rPr>
            <w:t>19</w:t>
          </w:r>
        </w:p>
        <w:p w14:paraId="14E6F0EA">
          <w:pPr>
            <w:pStyle w:val="10"/>
            <w:numPr>
              <w:ilvl w:val="2"/>
              <w:numId w:val="3"/>
            </w:numPr>
            <w:tabs>
              <w:tab w:val="left" w:pos="2241"/>
              <w:tab w:val="left" w:leader="dot" w:pos="8266"/>
            </w:tabs>
            <w:spacing w:before="137" w:after="0" w:line="240" w:lineRule="auto"/>
            <w:ind w:left="2241" w:right="0" w:hanging="540"/>
            <w:jc w:val="left"/>
          </w:pPr>
          <w:r>
            <w:t>Klasifikasi</w:t>
          </w:r>
          <w:r>
            <w:rPr>
              <w:spacing w:val="-1"/>
            </w:rPr>
            <w:t xml:space="preserve"> </w:t>
          </w:r>
          <w:r>
            <w:t>Media</w:t>
          </w:r>
          <w:r>
            <w:rPr>
              <w:spacing w:val="-1"/>
            </w:rPr>
            <w:t xml:space="preserve"> </w:t>
          </w:r>
          <w:r>
            <w:rPr>
              <w:spacing w:val="-2"/>
            </w:rPr>
            <w:t>Pembelajaran</w:t>
          </w:r>
          <w:r>
            <w:tab/>
          </w:r>
          <w:r>
            <w:rPr>
              <w:spacing w:val="-5"/>
            </w:rPr>
            <w:t>23</w:t>
          </w:r>
        </w:p>
        <w:p w14:paraId="12C3D8FE">
          <w:pPr>
            <w:pStyle w:val="10"/>
            <w:numPr>
              <w:ilvl w:val="2"/>
              <w:numId w:val="3"/>
            </w:numPr>
            <w:tabs>
              <w:tab w:val="left" w:pos="2241"/>
              <w:tab w:val="left" w:leader="dot" w:pos="8266"/>
            </w:tabs>
            <w:spacing w:before="137" w:after="0" w:line="240" w:lineRule="auto"/>
            <w:ind w:left="2241" w:right="0" w:hanging="540"/>
            <w:jc w:val="left"/>
          </w:pPr>
          <w:r>
            <w:t>Kriteria</w:t>
          </w:r>
          <w:r>
            <w:rPr>
              <w:spacing w:val="-4"/>
            </w:rPr>
            <w:t xml:space="preserve"> </w:t>
          </w:r>
          <w:r>
            <w:t>Pemilihan Media</w:t>
          </w:r>
          <w:r>
            <w:rPr>
              <w:spacing w:val="-2"/>
            </w:rPr>
            <w:t xml:space="preserve"> Pembelajaran</w:t>
          </w:r>
          <w:r>
            <w:tab/>
          </w:r>
          <w:r>
            <w:rPr>
              <w:spacing w:val="-5"/>
            </w:rPr>
            <w:t>26</w:t>
          </w:r>
        </w:p>
        <w:p w14:paraId="5B7611E9">
          <w:pPr>
            <w:pStyle w:val="10"/>
            <w:numPr>
              <w:ilvl w:val="2"/>
              <w:numId w:val="3"/>
            </w:numPr>
            <w:tabs>
              <w:tab w:val="left" w:pos="2241"/>
              <w:tab w:val="left" w:leader="dot" w:pos="8266"/>
            </w:tabs>
            <w:spacing w:before="139" w:after="0" w:line="240" w:lineRule="auto"/>
            <w:ind w:left="2241" w:right="0" w:hanging="540"/>
            <w:jc w:val="left"/>
          </w:pPr>
          <w:r>
            <w:t>Prinsip-prinsip</w:t>
          </w:r>
          <w:r>
            <w:rPr>
              <w:spacing w:val="-1"/>
            </w:rPr>
            <w:t xml:space="preserve"> </w:t>
          </w:r>
          <w:r>
            <w:t>Penggunaan</w:t>
          </w:r>
          <w:r>
            <w:rPr>
              <w:spacing w:val="-1"/>
            </w:rPr>
            <w:t xml:space="preserve"> </w:t>
          </w:r>
          <w:r>
            <w:t>Media</w:t>
          </w:r>
          <w:r>
            <w:rPr>
              <w:spacing w:val="-1"/>
            </w:rPr>
            <w:t xml:space="preserve"> </w:t>
          </w:r>
          <w:r>
            <w:rPr>
              <w:spacing w:val="-2"/>
            </w:rPr>
            <w:t>Pembelajaran</w:t>
          </w:r>
          <w:r>
            <w:tab/>
          </w:r>
          <w:r>
            <w:rPr>
              <w:spacing w:val="-5"/>
            </w:rPr>
            <w:t>26</w:t>
          </w:r>
        </w:p>
        <w:p w14:paraId="4131E301">
          <w:pPr>
            <w:pStyle w:val="10"/>
            <w:numPr>
              <w:ilvl w:val="2"/>
              <w:numId w:val="3"/>
            </w:numPr>
            <w:tabs>
              <w:tab w:val="left" w:pos="2241"/>
              <w:tab w:val="left" w:leader="dot" w:pos="8266"/>
            </w:tabs>
            <w:spacing w:before="137" w:after="0" w:line="240" w:lineRule="auto"/>
            <w:ind w:left="2241" w:right="0" w:hanging="540"/>
            <w:jc w:val="left"/>
          </w:pPr>
          <w:r>
            <w:t>Pengembangan</w:t>
          </w:r>
          <w:r>
            <w:rPr>
              <w:spacing w:val="-4"/>
            </w:rPr>
            <w:t xml:space="preserve"> </w:t>
          </w:r>
          <w:r>
            <w:t>Media</w:t>
          </w:r>
          <w:r>
            <w:rPr>
              <w:spacing w:val="-2"/>
            </w:rPr>
            <w:t xml:space="preserve"> </w:t>
          </w:r>
          <w:r>
            <w:t xml:space="preserve">Pembelajaran </w:t>
          </w:r>
          <w:r>
            <w:rPr>
              <w:spacing w:val="-2"/>
            </w:rPr>
            <w:t>Geogebra</w:t>
          </w:r>
          <w:r>
            <w:tab/>
          </w:r>
          <w:r>
            <w:rPr>
              <w:spacing w:val="-5"/>
            </w:rPr>
            <w:t>27</w:t>
          </w:r>
        </w:p>
        <w:p w14:paraId="6395FBB0">
          <w:pPr>
            <w:pStyle w:val="11"/>
            <w:numPr>
              <w:ilvl w:val="3"/>
              <w:numId w:val="3"/>
            </w:numPr>
            <w:tabs>
              <w:tab w:val="left" w:pos="2990"/>
              <w:tab w:val="left" w:leader="dot" w:pos="8266"/>
            </w:tabs>
            <w:spacing w:before="139" w:after="0" w:line="240" w:lineRule="auto"/>
            <w:ind w:left="2990" w:right="0" w:hanging="720"/>
            <w:jc w:val="left"/>
          </w:pPr>
          <w:r>
            <w:t>Pengertian</w:t>
          </w:r>
          <w:r>
            <w:rPr>
              <w:spacing w:val="-3"/>
            </w:rPr>
            <w:t xml:space="preserve"> </w:t>
          </w:r>
          <w:r>
            <w:rPr>
              <w:spacing w:val="-2"/>
            </w:rPr>
            <w:t>Geogebra</w:t>
          </w:r>
          <w:r>
            <w:tab/>
          </w:r>
          <w:r>
            <w:rPr>
              <w:spacing w:val="-5"/>
            </w:rPr>
            <w:t>28</w:t>
          </w:r>
        </w:p>
        <w:p w14:paraId="0C85EE7C">
          <w:pPr>
            <w:pStyle w:val="11"/>
            <w:numPr>
              <w:ilvl w:val="3"/>
              <w:numId w:val="3"/>
            </w:numPr>
            <w:tabs>
              <w:tab w:val="left" w:pos="2990"/>
              <w:tab w:val="left" w:pos="3050"/>
              <w:tab w:val="left" w:leader="dot" w:pos="8266"/>
            </w:tabs>
            <w:spacing w:before="137" w:after="20" w:line="360" w:lineRule="auto"/>
            <w:ind w:left="3050" w:right="280" w:hanging="780"/>
            <w:jc w:val="left"/>
          </w:pPr>
          <w:r>
            <w:t>Langkah-langkah membuat kubus dan balok melalui media Pembelajaran Geogebra</w:t>
          </w:r>
          <w:r>
            <w:tab/>
          </w:r>
          <w:r>
            <w:rPr>
              <w:spacing w:val="-6"/>
            </w:rPr>
            <w:t>29</w:t>
          </w:r>
        </w:p>
        <w:p w14:paraId="32330E24">
          <w:pPr>
            <w:pStyle w:val="11"/>
            <w:numPr>
              <w:ilvl w:val="3"/>
              <w:numId w:val="3"/>
            </w:numPr>
            <w:tabs>
              <w:tab w:val="left" w:pos="2990"/>
              <w:tab w:val="right" w:leader="dot" w:pos="8506"/>
            </w:tabs>
            <w:spacing w:before="330" w:after="0" w:line="240" w:lineRule="auto"/>
            <w:ind w:left="2990" w:right="0" w:hanging="720"/>
            <w:jc w:val="left"/>
          </w:pPr>
          <w:r>
            <w:t>Kelebihan</w:t>
          </w:r>
          <w:r>
            <w:rPr>
              <w:spacing w:val="-3"/>
            </w:rPr>
            <w:t xml:space="preserve"> </w:t>
          </w:r>
          <w:r>
            <w:t>dan</w:t>
          </w:r>
          <w:r>
            <w:rPr>
              <w:spacing w:val="-1"/>
            </w:rPr>
            <w:t xml:space="preserve"> </w:t>
          </w:r>
          <w:r>
            <w:t>Kekurangan</w:t>
          </w:r>
          <w:r>
            <w:rPr>
              <w:spacing w:val="-2"/>
            </w:rPr>
            <w:t xml:space="preserve"> Geogebra</w:t>
          </w:r>
          <w:r>
            <w:tab/>
          </w:r>
          <w:r>
            <w:rPr>
              <w:spacing w:val="-5"/>
            </w:rPr>
            <w:t>33</w:t>
          </w:r>
        </w:p>
        <w:p w14:paraId="71891F68">
          <w:pPr>
            <w:pStyle w:val="11"/>
            <w:numPr>
              <w:ilvl w:val="3"/>
              <w:numId w:val="3"/>
            </w:numPr>
            <w:tabs>
              <w:tab w:val="left" w:pos="2990"/>
              <w:tab w:val="right" w:leader="dot" w:pos="8506"/>
            </w:tabs>
            <w:spacing w:before="137" w:after="0" w:line="240" w:lineRule="auto"/>
            <w:ind w:left="2990" w:right="0" w:hanging="720"/>
            <w:jc w:val="left"/>
          </w:pPr>
          <w:r>
            <w:t>Materi</w:t>
          </w:r>
          <w:r>
            <w:rPr>
              <w:spacing w:val="-4"/>
            </w:rPr>
            <w:t xml:space="preserve"> </w:t>
          </w:r>
          <w:r>
            <w:t>Bangun</w:t>
          </w:r>
          <w:r>
            <w:rPr>
              <w:spacing w:val="-2"/>
            </w:rPr>
            <w:t xml:space="preserve"> Ruang</w:t>
          </w:r>
          <w:r>
            <w:tab/>
          </w:r>
          <w:r>
            <w:rPr>
              <w:spacing w:val="-5"/>
            </w:rPr>
            <w:t>34</w:t>
          </w:r>
        </w:p>
        <w:p w14:paraId="0D626CC6">
          <w:pPr>
            <w:pStyle w:val="8"/>
            <w:numPr>
              <w:ilvl w:val="1"/>
              <w:numId w:val="3"/>
            </w:numPr>
            <w:tabs>
              <w:tab w:val="left" w:pos="1636"/>
              <w:tab w:val="right" w:leader="dot" w:pos="8506"/>
            </w:tabs>
            <w:spacing w:before="139" w:after="0" w:line="240" w:lineRule="auto"/>
            <w:ind w:left="1636" w:right="0" w:hanging="360"/>
            <w:jc w:val="left"/>
          </w:pPr>
          <w:r>
            <w:t>Motivasi</w:t>
          </w:r>
          <w:r>
            <w:rPr>
              <w:spacing w:val="-1"/>
            </w:rPr>
            <w:t xml:space="preserve"> </w:t>
          </w:r>
          <w:r>
            <w:t>Belajar</w:t>
          </w:r>
          <w:r>
            <w:rPr>
              <w:spacing w:val="-1"/>
            </w:rPr>
            <w:t xml:space="preserve"> </w:t>
          </w:r>
          <w:r>
            <w:t>pada</w:t>
          </w:r>
          <w:r>
            <w:rPr>
              <w:spacing w:val="-2"/>
            </w:rPr>
            <w:t xml:space="preserve"> </w:t>
          </w:r>
          <w:r>
            <w:t>Mata</w:t>
          </w:r>
          <w:r>
            <w:rPr>
              <w:spacing w:val="-1"/>
            </w:rPr>
            <w:t xml:space="preserve"> </w:t>
          </w:r>
          <w:r>
            <w:t xml:space="preserve">Pelajaran </w:t>
          </w:r>
          <w:r>
            <w:rPr>
              <w:spacing w:val="-2"/>
            </w:rPr>
            <w:t>Matematika</w:t>
          </w:r>
          <w:r>
            <w:tab/>
          </w:r>
          <w:r>
            <w:rPr>
              <w:spacing w:val="-5"/>
            </w:rPr>
            <w:t>35</w:t>
          </w:r>
        </w:p>
        <w:p w14:paraId="6E138928">
          <w:pPr>
            <w:pStyle w:val="10"/>
            <w:numPr>
              <w:ilvl w:val="2"/>
              <w:numId w:val="3"/>
            </w:numPr>
            <w:tabs>
              <w:tab w:val="left" w:pos="2241"/>
              <w:tab w:val="right" w:leader="dot" w:pos="8506"/>
            </w:tabs>
            <w:spacing w:before="137" w:after="0" w:line="240" w:lineRule="auto"/>
            <w:ind w:left="2241" w:right="0" w:hanging="540"/>
            <w:jc w:val="left"/>
          </w:pPr>
          <w:r>
            <w:t>Pengertian</w:t>
          </w:r>
          <w:r>
            <w:rPr>
              <w:spacing w:val="-2"/>
            </w:rPr>
            <w:t xml:space="preserve"> </w:t>
          </w:r>
          <w:r>
            <w:t>Motivasi</w:t>
          </w:r>
          <w:r>
            <w:rPr>
              <w:spacing w:val="-1"/>
            </w:rPr>
            <w:t xml:space="preserve"> </w:t>
          </w:r>
          <w:r>
            <w:rPr>
              <w:spacing w:val="-2"/>
            </w:rPr>
            <w:t>Belajar</w:t>
          </w:r>
          <w:r>
            <w:tab/>
          </w:r>
          <w:r>
            <w:rPr>
              <w:spacing w:val="-5"/>
            </w:rPr>
            <w:t>35</w:t>
          </w:r>
        </w:p>
        <w:p w14:paraId="016453C8">
          <w:pPr>
            <w:pStyle w:val="10"/>
            <w:numPr>
              <w:ilvl w:val="2"/>
              <w:numId w:val="3"/>
            </w:numPr>
            <w:tabs>
              <w:tab w:val="left" w:pos="2241"/>
              <w:tab w:val="right" w:leader="dot" w:pos="8506"/>
            </w:tabs>
            <w:spacing w:before="139" w:after="0" w:line="240" w:lineRule="auto"/>
            <w:ind w:left="2241" w:right="0" w:hanging="540"/>
            <w:jc w:val="left"/>
          </w:pPr>
          <w:r>
            <w:t>Pengertian</w:t>
          </w:r>
          <w:r>
            <w:rPr>
              <w:spacing w:val="-3"/>
            </w:rPr>
            <w:t xml:space="preserve"> </w:t>
          </w:r>
          <w:r>
            <w:rPr>
              <w:spacing w:val="-2"/>
            </w:rPr>
            <w:t>Matematika</w:t>
          </w:r>
          <w:r>
            <w:tab/>
          </w:r>
          <w:r>
            <w:rPr>
              <w:spacing w:val="-5"/>
            </w:rPr>
            <w:t>36</w:t>
          </w:r>
        </w:p>
        <w:p w14:paraId="1766BF97">
          <w:pPr>
            <w:pStyle w:val="8"/>
            <w:numPr>
              <w:ilvl w:val="1"/>
              <w:numId w:val="3"/>
            </w:numPr>
            <w:tabs>
              <w:tab w:val="left" w:pos="1636"/>
              <w:tab w:val="right" w:leader="dot" w:pos="8506"/>
            </w:tabs>
            <w:spacing w:before="137" w:after="0" w:line="240" w:lineRule="auto"/>
            <w:ind w:left="1636" w:right="0" w:hanging="360"/>
            <w:jc w:val="left"/>
          </w:pPr>
          <w:r>
            <w:t>Penelitian</w:t>
          </w:r>
          <w:r>
            <w:rPr>
              <w:spacing w:val="-3"/>
            </w:rPr>
            <w:t xml:space="preserve"> </w:t>
          </w:r>
          <w:r>
            <w:rPr>
              <w:spacing w:val="-2"/>
            </w:rPr>
            <w:t>Relevan</w:t>
          </w:r>
          <w:r>
            <w:tab/>
          </w:r>
          <w:r>
            <w:rPr>
              <w:spacing w:val="-5"/>
            </w:rPr>
            <w:t>37</w:t>
          </w:r>
        </w:p>
        <w:p w14:paraId="67DB9962">
          <w:pPr>
            <w:pStyle w:val="8"/>
            <w:numPr>
              <w:ilvl w:val="1"/>
              <w:numId w:val="3"/>
            </w:numPr>
            <w:tabs>
              <w:tab w:val="left" w:pos="1636"/>
              <w:tab w:val="right" w:leader="dot" w:pos="8506"/>
            </w:tabs>
            <w:spacing w:before="139" w:after="0" w:line="240" w:lineRule="auto"/>
            <w:ind w:left="1636" w:right="0" w:hanging="360"/>
            <w:jc w:val="left"/>
          </w:pPr>
          <w:r>
            <w:drawing>
              <wp:anchor distT="0" distB="0" distL="0" distR="0" simplePos="0" relativeHeight="251661312" behindDoc="1" locked="0" layoutInCell="1" allowOverlap="1">
                <wp:simplePos x="0" y="0"/>
                <wp:positionH relativeFrom="page">
                  <wp:posOffset>1456055</wp:posOffset>
                </wp:positionH>
                <wp:positionV relativeFrom="paragraph">
                  <wp:posOffset>111760</wp:posOffset>
                </wp:positionV>
                <wp:extent cx="4667250" cy="4591050"/>
                <wp:effectExtent l="0" t="0" r="0" b="0"/>
                <wp:wrapNone/>
                <wp:docPr id="6" name="Image 6"/>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7" cstate="print"/>
                        <a:stretch>
                          <a:fillRect/>
                        </a:stretch>
                      </pic:blipFill>
                      <pic:spPr>
                        <a:xfrm>
                          <a:off x="0" y="0"/>
                          <a:ext cx="4667249" cy="4591049"/>
                        </a:xfrm>
                        <a:prstGeom prst="rect">
                          <a:avLst/>
                        </a:prstGeom>
                      </pic:spPr>
                    </pic:pic>
                  </a:graphicData>
                </a:graphic>
              </wp:anchor>
            </w:drawing>
          </w:r>
          <w:r>
            <w:t>Kerangka</w:t>
          </w:r>
          <w:r>
            <w:rPr>
              <w:spacing w:val="-5"/>
            </w:rPr>
            <w:t xml:space="preserve"> </w:t>
          </w:r>
          <w:r>
            <w:rPr>
              <w:spacing w:val="-2"/>
            </w:rPr>
            <w:t>Berpikir</w:t>
          </w:r>
          <w:r>
            <w:tab/>
          </w:r>
          <w:r>
            <w:rPr>
              <w:spacing w:val="-5"/>
            </w:rPr>
            <w:t>40</w:t>
          </w:r>
        </w:p>
        <w:p w14:paraId="014D3C78">
          <w:pPr>
            <w:pStyle w:val="6"/>
            <w:tabs>
              <w:tab w:val="right" w:leader="dot" w:pos="8506"/>
            </w:tabs>
          </w:pPr>
          <w:r>
            <w:t>BAB</w:t>
          </w:r>
          <w:r>
            <w:rPr>
              <w:spacing w:val="-1"/>
            </w:rPr>
            <w:t xml:space="preserve"> </w:t>
          </w:r>
          <w:r>
            <w:t>III</w:t>
          </w:r>
          <w:r>
            <w:rPr>
              <w:spacing w:val="-2"/>
            </w:rPr>
            <w:t xml:space="preserve"> </w:t>
          </w:r>
          <w:r>
            <w:t xml:space="preserve">METODE </w:t>
          </w:r>
          <w:r>
            <w:rPr>
              <w:spacing w:val="-2"/>
            </w:rPr>
            <w:t>PENELITIAN</w:t>
          </w:r>
          <w:r>
            <w:tab/>
          </w:r>
          <w:r>
            <w:rPr>
              <w:spacing w:val="-5"/>
            </w:rPr>
            <w:t>42</w:t>
          </w:r>
        </w:p>
        <w:p w14:paraId="092282C5">
          <w:pPr>
            <w:pStyle w:val="8"/>
            <w:numPr>
              <w:ilvl w:val="1"/>
              <w:numId w:val="4"/>
            </w:numPr>
            <w:tabs>
              <w:tab w:val="left" w:pos="1636"/>
              <w:tab w:val="right" w:leader="dot" w:pos="8506"/>
            </w:tabs>
            <w:spacing w:before="140" w:after="0" w:line="240" w:lineRule="auto"/>
            <w:ind w:left="1636" w:right="0" w:hanging="360"/>
            <w:jc w:val="left"/>
          </w:pPr>
          <w:r>
            <w:t>Desain</w:t>
          </w:r>
          <w:r>
            <w:rPr>
              <w:spacing w:val="-3"/>
            </w:rPr>
            <w:t xml:space="preserve"> </w:t>
          </w:r>
          <w:r>
            <w:rPr>
              <w:spacing w:val="-2"/>
            </w:rPr>
            <w:t>Penelitian</w:t>
          </w:r>
          <w:r>
            <w:tab/>
          </w:r>
          <w:r>
            <w:rPr>
              <w:spacing w:val="-5"/>
            </w:rPr>
            <w:t>42</w:t>
          </w:r>
        </w:p>
        <w:p w14:paraId="4BFABD7B">
          <w:pPr>
            <w:pStyle w:val="8"/>
            <w:numPr>
              <w:ilvl w:val="1"/>
              <w:numId w:val="4"/>
            </w:numPr>
            <w:tabs>
              <w:tab w:val="left" w:pos="1636"/>
              <w:tab w:val="right" w:leader="dot" w:pos="8506"/>
            </w:tabs>
            <w:spacing w:before="136" w:after="0" w:line="240" w:lineRule="auto"/>
            <w:ind w:left="1636" w:right="0" w:hanging="360"/>
            <w:jc w:val="left"/>
          </w:pPr>
          <w:r>
            <w:t>Subjek,</w:t>
          </w:r>
          <w:r>
            <w:rPr>
              <w:spacing w:val="-2"/>
            </w:rPr>
            <w:t xml:space="preserve"> </w:t>
          </w:r>
          <w:r>
            <w:t>Objek</w:t>
          </w:r>
          <w:r>
            <w:rPr>
              <w:spacing w:val="-1"/>
            </w:rPr>
            <w:t xml:space="preserve"> </w:t>
          </w:r>
          <w:r>
            <w:t>Penelitian</w:t>
          </w:r>
          <w:r>
            <w:rPr>
              <w:spacing w:val="-2"/>
            </w:rPr>
            <w:t xml:space="preserve"> </w:t>
          </w:r>
          <w:r>
            <w:t>dan</w:t>
          </w:r>
          <w:r>
            <w:rPr>
              <w:spacing w:val="-1"/>
            </w:rPr>
            <w:t xml:space="preserve"> </w:t>
          </w:r>
          <w:r>
            <w:t>Waktu</w:t>
          </w:r>
          <w:r>
            <w:rPr>
              <w:spacing w:val="-1"/>
            </w:rPr>
            <w:t xml:space="preserve"> </w:t>
          </w:r>
          <w:r>
            <w:rPr>
              <w:spacing w:val="-2"/>
            </w:rPr>
            <w:t>Penelitian</w:t>
          </w:r>
          <w:r>
            <w:tab/>
          </w:r>
          <w:r>
            <w:rPr>
              <w:spacing w:val="-5"/>
            </w:rPr>
            <w:t>43</w:t>
          </w:r>
        </w:p>
        <w:p w14:paraId="2F0A8578">
          <w:pPr>
            <w:pStyle w:val="8"/>
            <w:numPr>
              <w:ilvl w:val="1"/>
              <w:numId w:val="4"/>
            </w:numPr>
            <w:tabs>
              <w:tab w:val="left" w:pos="1636"/>
              <w:tab w:val="right" w:leader="dot" w:pos="8506"/>
            </w:tabs>
            <w:spacing w:before="140" w:after="0" w:line="240" w:lineRule="auto"/>
            <w:ind w:left="1636" w:right="0" w:hanging="360"/>
            <w:jc w:val="left"/>
          </w:pPr>
          <w:r>
            <w:t>Prosedur</w:t>
          </w:r>
          <w:r>
            <w:rPr>
              <w:spacing w:val="-3"/>
            </w:rPr>
            <w:t xml:space="preserve"> </w:t>
          </w:r>
          <w:r>
            <w:t>Penelitian</w:t>
          </w:r>
          <w:r>
            <w:rPr>
              <w:spacing w:val="-1"/>
            </w:rPr>
            <w:t xml:space="preserve"> </w:t>
          </w:r>
          <w:r>
            <w:rPr>
              <w:spacing w:val="-2"/>
            </w:rPr>
            <w:t>Pengembangan</w:t>
          </w:r>
          <w:r>
            <w:tab/>
          </w:r>
          <w:r>
            <w:rPr>
              <w:spacing w:val="-5"/>
            </w:rPr>
            <w:t>44</w:t>
          </w:r>
        </w:p>
        <w:p w14:paraId="154F630B">
          <w:pPr>
            <w:pStyle w:val="8"/>
            <w:numPr>
              <w:ilvl w:val="1"/>
              <w:numId w:val="4"/>
            </w:numPr>
            <w:tabs>
              <w:tab w:val="left" w:pos="1636"/>
              <w:tab w:val="right" w:leader="dot" w:pos="8506"/>
            </w:tabs>
            <w:spacing w:before="136" w:after="0" w:line="240" w:lineRule="auto"/>
            <w:ind w:left="1636" w:right="0" w:hanging="360"/>
            <w:jc w:val="left"/>
          </w:pPr>
          <w:r>
            <w:t>Instrumen</w:t>
          </w:r>
          <w:r>
            <w:rPr>
              <w:spacing w:val="-2"/>
            </w:rPr>
            <w:t xml:space="preserve"> </w:t>
          </w:r>
          <w:r>
            <w:t>dan</w:t>
          </w:r>
          <w:r>
            <w:rPr>
              <w:spacing w:val="-1"/>
            </w:rPr>
            <w:t xml:space="preserve"> </w:t>
          </w:r>
          <w:r>
            <w:t>Teknik</w:t>
          </w:r>
          <w:r>
            <w:rPr>
              <w:spacing w:val="-2"/>
            </w:rPr>
            <w:t xml:space="preserve"> </w:t>
          </w:r>
          <w:r>
            <w:t>Pengumpulan</w:t>
          </w:r>
          <w:r>
            <w:rPr>
              <w:spacing w:val="-1"/>
            </w:rPr>
            <w:t xml:space="preserve"> </w:t>
          </w:r>
          <w:r>
            <w:rPr>
              <w:spacing w:val="-4"/>
            </w:rPr>
            <w:t>Data</w:t>
          </w:r>
          <w:r>
            <w:tab/>
          </w:r>
          <w:r>
            <w:rPr>
              <w:spacing w:val="-5"/>
            </w:rPr>
            <w:t>47</w:t>
          </w:r>
        </w:p>
        <w:p w14:paraId="7915D65E">
          <w:pPr>
            <w:pStyle w:val="10"/>
            <w:numPr>
              <w:ilvl w:val="2"/>
              <w:numId w:val="4"/>
            </w:numPr>
            <w:tabs>
              <w:tab w:val="left" w:pos="2241"/>
              <w:tab w:val="right" w:leader="dot" w:pos="8506"/>
            </w:tabs>
            <w:spacing w:before="140" w:after="0" w:line="240" w:lineRule="auto"/>
            <w:ind w:left="2241" w:right="0" w:hanging="540"/>
            <w:jc w:val="left"/>
          </w:pPr>
          <w:r>
            <w:t>Instrumen</w:t>
          </w:r>
          <w:r>
            <w:rPr>
              <w:spacing w:val="-3"/>
            </w:rPr>
            <w:t xml:space="preserve"> </w:t>
          </w:r>
          <w:r>
            <w:rPr>
              <w:spacing w:val="-2"/>
            </w:rPr>
            <w:t>Penelitian</w:t>
          </w:r>
          <w:r>
            <w:tab/>
          </w:r>
          <w:r>
            <w:rPr>
              <w:spacing w:val="-5"/>
            </w:rPr>
            <w:t>47</w:t>
          </w:r>
        </w:p>
        <w:p w14:paraId="59102B4C">
          <w:pPr>
            <w:pStyle w:val="11"/>
            <w:numPr>
              <w:ilvl w:val="3"/>
              <w:numId w:val="4"/>
            </w:numPr>
            <w:tabs>
              <w:tab w:val="left" w:pos="2990"/>
              <w:tab w:val="right" w:leader="dot" w:pos="8506"/>
            </w:tabs>
            <w:spacing w:before="137" w:after="0" w:line="240" w:lineRule="auto"/>
            <w:ind w:left="2990" w:right="0" w:hanging="720"/>
            <w:jc w:val="left"/>
          </w:pPr>
          <w:r>
            <w:t>Instrumen</w:t>
          </w:r>
          <w:r>
            <w:rPr>
              <w:spacing w:val="-2"/>
            </w:rPr>
            <w:t xml:space="preserve"> </w:t>
          </w:r>
          <w:r>
            <w:t>Lembar</w:t>
          </w:r>
          <w:r>
            <w:rPr>
              <w:spacing w:val="-2"/>
            </w:rPr>
            <w:t xml:space="preserve"> </w:t>
          </w:r>
          <w:r>
            <w:t>Validasi</w:t>
          </w:r>
          <w:r>
            <w:rPr>
              <w:spacing w:val="-2"/>
            </w:rPr>
            <w:t xml:space="preserve"> </w:t>
          </w:r>
          <w:r>
            <w:t>Ahli</w:t>
          </w:r>
          <w:r>
            <w:rPr>
              <w:spacing w:val="-2"/>
            </w:rPr>
            <w:t xml:space="preserve"> Media</w:t>
          </w:r>
          <w:r>
            <w:tab/>
          </w:r>
          <w:r>
            <w:rPr>
              <w:spacing w:val="-5"/>
            </w:rPr>
            <w:t>47</w:t>
          </w:r>
        </w:p>
        <w:p w14:paraId="19F31714">
          <w:pPr>
            <w:pStyle w:val="11"/>
            <w:numPr>
              <w:ilvl w:val="3"/>
              <w:numId w:val="4"/>
            </w:numPr>
            <w:tabs>
              <w:tab w:val="left" w:pos="2990"/>
              <w:tab w:val="right" w:leader="dot" w:pos="8506"/>
            </w:tabs>
            <w:spacing w:before="139" w:after="0" w:line="240" w:lineRule="auto"/>
            <w:ind w:left="2990" w:right="0" w:hanging="720"/>
            <w:jc w:val="left"/>
          </w:pPr>
          <w:r>
            <w:t>Lembar</w:t>
          </w:r>
          <w:r>
            <w:rPr>
              <w:spacing w:val="-3"/>
            </w:rPr>
            <w:t xml:space="preserve"> </w:t>
          </w:r>
          <w:r>
            <w:t>Validasi</w:t>
          </w:r>
          <w:r>
            <w:rPr>
              <w:spacing w:val="-1"/>
            </w:rPr>
            <w:t xml:space="preserve"> </w:t>
          </w:r>
          <w:r>
            <w:t>Ahli</w:t>
          </w:r>
          <w:r>
            <w:rPr>
              <w:spacing w:val="-1"/>
            </w:rPr>
            <w:t xml:space="preserve"> </w:t>
          </w:r>
          <w:r>
            <w:rPr>
              <w:spacing w:val="-2"/>
            </w:rPr>
            <w:t>Materi</w:t>
          </w:r>
          <w:r>
            <w:tab/>
          </w:r>
          <w:r>
            <w:rPr>
              <w:spacing w:val="-5"/>
            </w:rPr>
            <w:t>48</w:t>
          </w:r>
        </w:p>
        <w:p w14:paraId="05825520">
          <w:pPr>
            <w:pStyle w:val="11"/>
            <w:numPr>
              <w:ilvl w:val="3"/>
              <w:numId w:val="4"/>
            </w:numPr>
            <w:tabs>
              <w:tab w:val="left" w:pos="2990"/>
              <w:tab w:val="right" w:leader="dot" w:pos="8506"/>
            </w:tabs>
            <w:spacing w:before="137" w:after="0" w:line="240" w:lineRule="auto"/>
            <w:ind w:left="2990" w:right="0" w:hanging="720"/>
            <w:jc w:val="left"/>
          </w:pPr>
          <w:r>
            <w:t>Lembar</w:t>
          </w:r>
          <w:r>
            <w:rPr>
              <w:spacing w:val="-5"/>
            </w:rPr>
            <w:t xml:space="preserve"> </w:t>
          </w:r>
          <w:r>
            <w:t>Angket</w:t>
          </w:r>
          <w:r>
            <w:rPr>
              <w:spacing w:val="-1"/>
            </w:rPr>
            <w:t xml:space="preserve"> </w:t>
          </w:r>
          <w:r>
            <w:t>Motivasi</w:t>
          </w:r>
          <w:r>
            <w:rPr>
              <w:spacing w:val="-1"/>
            </w:rPr>
            <w:t xml:space="preserve"> </w:t>
          </w:r>
          <w:r>
            <w:t xml:space="preserve">Belajar </w:t>
          </w:r>
          <w:r>
            <w:rPr>
              <w:spacing w:val="-2"/>
            </w:rPr>
            <w:t>Siswa</w:t>
          </w:r>
          <w:r>
            <w:tab/>
          </w:r>
          <w:r>
            <w:rPr>
              <w:spacing w:val="-5"/>
            </w:rPr>
            <w:t>48</w:t>
          </w:r>
        </w:p>
        <w:p w14:paraId="6041BE51">
          <w:pPr>
            <w:pStyle w:val="11"/>
            <w:numPr>
              <w:ilvl w:val="3"/>
              <w:numId w:val="4"/>
            </w:numPr>
            <w:tabs>
              <w:tab w:val="left" w:pos="2990"/>
              <w:tab w:val="right" w:leader="dot" w:pos="8506"/>
            </w:tabs>
            <w:spacing w:before="139" w:after="0" w:line="240" w:lineRule="auto"/>
            <w:ind w:left="2990" w:right="0" w:hanging="720"/>
            <w:jc w:val="left"/>
          </w:pPr>
          <w:r>
            <w:t>Lembar</w:t>
          </w:r>
          <w:r>
            <w:rPr>
              <w:spacing w:val="-3"/>
            </w:rPr>
            <w:t xml:space="preserve"> </w:t>
          </w:r>
          <w:r>
            <w:t>ngket</w:t>
          </w:r>
          <w:r>
            <w:rPr>
              <w:spacing w:val="-1"/>
            </w:rPr>
            <w:t xml:space="preserve"> </w:t>
          </w:r>
          <w:r>
            <w:t xml:space="preserve">Motivasi </w:t>
          </w:r>
          <w:r>
            <w:rPr>
              <w:spacing w:val="-2"/>
            </w:rPr>
            <w:t>Siswa</w:t>
          </w:r>
          <w:r>
            <w:tab/>
          </w:r>
          <w:r>
            <w:rPr>
              <w:spacing w:val="-5"/>
            </w:rPr>
            <w:t>49</w:t>
          </w:r>
        </w:p>
        <w:p w14:paraId="50BA9B6A">
          <w:pPr>
            <w:pStyle w:val="10"/>
            <w:numPr>
              <w:ilvl w:val="2"/>
              <w:numId w:val="4"/>
            </w:numPr>
            <w:tabs>
              <w:tab w:val="left" w:pos="2241"/>
              <w:tab w:val="left" w:leader="dot" w:pos="8266"/>
            </w:tabs>
            <w:spacing w:before="137" w:after="0" w:line="240" w:lineRule="auto"/>
            <w:ind w:left="2241" w:right="0" w:hanging="540"/>
            <w:jc w:val="left"/>
          </w:pPr>
          <w:r>
            <w:t>Teknik</w:t>
          </w:r>
          <w:r>
            <w:rPr>
              <w:spacing w:val="-4"/>
            </w:rPr>
            <w:t xml:space="preserve"> </w:t>
          </w:r>
          <w:r>
            <w:t>Pengumpulan</w:t>
          </w:r>
          <w:r>
            <w:rPr>
              <w:spacing w:val="-1"/>
            </w:rPr>
            <w:t xml:space="preserve"> </w:t>
          </w:r>
          <w:r>
            <w:rPr>
              <w:spacing w:val="-4"/>
            </w:rPr>
            <w:t>Data</w:t>
          </w:r>
          <w:r>
            <w:tab/>
          </w:r>
          <w:r>
            <w:rPr>
              <w:spacing w:val="-5"/>
            </w:rPr>
            <w:t>47</w:t>
          </w:r>
        </w:p>
        <w:p w14:paraId="4E2B298A">
          <w:pPr>
            <w:pStyle w:val="8"/>
            <w:numPr>
              <w:ilvl w:val="1"/>
              <w:numId w:val="4"/>
            </w:numPr>
            <w:tabs>
              <w:tab w:val="left" w:pos="1636"/>
              <w:tab w:val="right" w:leader="dot" w:pos="8506"/>
            </w:tabs>
            <w:spacing w:before="139" w:after="0" w:line="240" w:lineRule="auto"/>
            <w:ind w:left="1636" w:right="0" w:hanging="360"/>
            <w:jc w:val="left"/>
          </w:pPr>
          <w:r>
            <w:t>Teknik</w:t>
          </w:r>
          <w:r>
            <w:rPr>
              <w:spacing w:val="-5"/>
            </w:rPr>
            <w:t xml:space="preserve"> </w:t>
          </w:r>
          <w:r>
            <w:t>Analisis</w:t>
          </w:r>
          <w:r>
            <w:rPr>
              <w:spacing w:val="-2"/>
            </w:rPr>
            <w:t xml:space="preserve"> </w:t>
          </w:r>
          <w:r>
            <w:rPr>
              <w:spacing w:val="-4"/>
            </w:rPr>
            <w:t>Data</w:t>
          </w:r>
          <w:r>
            <w:tab/>
          </w:r>
          <w:r>
            <w:rPr>
              <w:spacing w:val="-5"/>
            </w:rPr>
            <w:t>51</w:t>
          </w:r>
        </w:p>
        <w:p w14:paraId="2B08B99C">
          <w:pPr>
            <w:pStyle w:val="10"/>
            <w:numPr>
              <w:ilvl w:val="2"/>
              <w:numId w:val="5"/>
            </w:numPr>
            <w:tabs>
              <w:tab w:val="left" w:pos="2241"/>
              <w:tab w:val="right" w:leader="dot" w:pos="8506"/>
            </w:tabs>
            <w:spacing w:before="137" w:after="0" w:line="240" w:lineRule="auto"/>
            <w:ind w:left="2241" w:right="0" w:hanging="540"/>
            <w:jc w:val="left"/>
          </w:pPr>
          <w:r>
            <w:t>Analisis</w:t>
          </w:r>
          <w:r>
            <w:rPr>
              <w:spacing w:val="-4"/>
            </w:rPr>
            <w:t xml:space="preserve"> </w:t>
          </w:r>
          <w:r>
            <w:t>Validasi</w:t>
          </w:r>
          <w:r>
            <w:rPr>
              <w:spacing w:val="-1"/>
            </w:rPr>
            <w:t xml:space="preserve"> </w:t>
          </w:r>
          <w:r>
            <w:t>Ahli</w:t>
          </w:r>
          <w:r>
            <w:rPr>
              <w:spacing w:val="-2"/>
            </w:rPr>
            <w:t xml:space="preserve"> </w:t>
          </w:r>
          <w:r>
            <w:t>Media</w:t>
          </w:r>
          <w:r>
            <w:rPr>
              <w:spacing w:val="-2"/>
            </w:rPr>
            <w:t xml:space="preserve"> </w:t>
          </w:r>
          <w:r>
            <w:t>dan</w:t>
          </w:r>
          <w:r>
            <w:rPr>
              <w:spacing w:val="-1"/>
            </w:rPr>
            <w:t xml:space="preserve"> </w:t>
          </w:r>
          <w:r>
            <w:t>Ahli</w:t>
          </w:r>
          <w:r>
            <w:rPr>
              <w:spacing w:val="-1"/>
            </w:rPr>
            <w:t xml:space="preserve"> </w:t>
          </w:r>
          <w:r>
            <w:rPr>
              <w:spacing w:val="-2"/>
            </w:rPr>
            <w:t>Materi</w:t>
          </w:r>
          <w:r>
            <w:tab/>
          </w:r>
          <w:r>
            <w:rPr>
              <w:spacing w:val="-5"/>
            </w:rPr>
            <w:t>51</w:t>
          </w:r>
        </w:p>
        <w:p w14:paraId="4D74B0E4">
          <w:pPr>
            <w:pStyle w:val="10"/>
            <w:numPr>
              <w:ilvl w:val="2"/>
              <w:numId w:val="5"/>
            </w:numPr>
            <w:tabs>
              <w:tab w:val="left" w:pos="2241"/>
              <w:tab w:val="right" w:leader="dot" w:pos="8506"/>
            </w:tabs>
            <w:spacing w:before="139" w:after="0" w:line="240" w:lineRule="auto"/>
            <w:ind w:left="2241" w:right="0" w:hanging="540"/>
            <w:jc w:val="left"/>
          </w:pPr>
          <w:r>
            <w:t>Analisis</w:t>
          </w:r>
          <w:r>
            <w:rPr>
              <w:spacing w:val="-1"/>
            </w:rPr>
            <w:t xml:space="preserve"> </w:t>
          </w:r>
          <w:r>
            <w:t>Angket</w:t>
          </w:r>
          <w:r>
            <w:rPr>
              <w:spacing w:val="-2"/>
            </w:rPr>
            <w:t xml:space="preserve"> </w:t>
          </w:r>
          <w:r>
            <w:t>Motivasi</w:t>
          </w:r>
          <w:r>
            <w:rPr>
              <w:spacing w:val="-2"/>
            </w:rPr>
            <w:t xml:space="preserve"> </w:t>
          </w:r>
          <w:r>
            <w:t>Belajar</w:t>
          </w:r>
          <w:r>
            <w:rPr>
              <w:spacing w:val="-1"/>
            </w:rPr>
            <w:t xml:space="preserve"> </w:t>
          </w:r>
          <w:r>
            <w:rPr>
              <w:spacing w:val="-2"/>
            </w:rPr>
            <w:t>Siswa</w:t>
          </w:r>
          <w:r>
            <w:tab/>
          </w:r>
          <w:r>
            <w:rPr>
              <w:spacing w:val="-5"/>
            </w:rPr>
            <w:t>52</w:t>
          </w:r>
        </w:p>
        <w:p w14:paraId="4F4BBC9D">
          <w:pPr>
            <w:pStyle w:val="6"/>
            <w:tabs>
              <w:tab w:val="right" w:leader="dot" w:pos="8506"/>
            </w:tabs>
          </w:pPr>
          <w:r>
            <w:t>BAB</w:t>
          </w:r>
          <w:r>
            <w:rPr>
              <w:spacing w:val="-2"/>
            </w:rPr>
            <w:t xml:space="preserve"> </w:t>
          </w:r>
          <w:r>
            <w:t>IV</w:t>
          </w:r>
          <w:r>
            <w:rPr>
              <w:spacing w:val="-3"/>
            </w:rPr>
            <w:t xml:space="preserve"> </w:t>
          </w:r>
          <w:r>
            <w:t>HASIL</w:t>
          </w:r>
          <w:r>
            <w:rPr>
              <w:spacing w:val="-2"/>
            </w:rPr>
            <w:t xml:space="preserve"> </w:t>
          </w:r>
          <w:r>
            <w:t>PENELITIAN</w:t>
          </w:r>
          <w:r>
            <w:rPr>
              <w:spacing w:val="-3"/>
            </w:rPr>
            <w:t xml:space="preserve"> </w:t>
          </w:r>
          <w:r>
            <w:t>DAN</w:t>
          </w:r>
          <w:r>
            <w:rPr>
              <w:spacing w:val="-2"/>
            </w:rPr>
            <w:t xml:space="preserve"> PEMBAHASAN</w:t>
          </w:r>
          <w:r>
            <w:tab/>
          </w:r>
          <w:r>
            <w:rPr>
              <w:spacing w:val="-5"/>
            </w:rPr>
            <w:t>54</w:t>
          </w:r>
        </w:p>
        <w:p w14:paraId="120B4194">
          <w:pPr>
            <w:pStyle w:val="8"/>
            <w:numPr>
              <w:ilvl w:val="1"/>
              <w:numId w:val="6"/>
            </w:numPr>
            <w:tabs>
              <w:tab w:val="left" w:pos="1636"/>
              <w:tab w:val="right" w:leader="dot" w:pos="8506"/>
            </w:tabs>
            <w:spacing w:before="243" w:after="0" w:line="240" w:lineRule="auto"/>
            <w:ind w:left="1636" w:right="0" w:hanging="360"/>
            <w:jc w:val="left"/>
          </w:pPr>
          <w:r>
            <w:t>Hasil</w:t>
          </w:r>
          <w:r>
            <w:rPr>
              <w:spacing w:val="-1"/>
            </w:rPr>
            <w:t xml:space="preserve"> </w:t>
          </w:r>
          <w:r>
            <w:rPr>
              <w:spacing w:val="-2"/>
            </w:rPr>
            <w:t>Penelitian</w:t>
          </w:r>
          <w:r>
            <w:tab/>
          </w:r>
          <w:r>
            <w:rPr>
              <w:spacing w:val="-5"/>
            </w:rPr>
            <w:t>54</w:t>
          </w:r>
        </w:p>
        <w:p w14:paraId="0772C501">
          <w:pPr>
            <w:pStyle w:val="9"/>
            <w:numPr>
              <w:ilvl w:val="1"/>
              <w:numId w:val="6"/>
            </w:numPr>
            <w:tabs>
              <w:tab w:val="left" w:pos="1636"/>
              <w:tab w:val="right" w:leader="dot" w:pos="8506"/>
            </w:tabs>
            <w:spacing w:before="240" w:after="0" w:line="240" w:lineRule="auto"/>
            <w:ind w:left="1636" w:right="0" w:hanging="360"/>
            <w:jc w:val="left"/>
            <w:rPr>
              <w:b w:val="0"/>
              <w:i w:val="0"/>
              <w:sz w:val="24"/>
            </w:rPr>
          </w:pPr>
          <w:r>
            <w:rPr>
              <w:b w:val="0"/>
              <w:sz w:val="24"/>
            </w:rPr>
            <w:t>Design</w:t>
          </w:r>
          <w:r>
            <w:rPr>
              <w:b w:val="0"/>
              <w:spacing w:val="-1"/>
              <w:sz w:val="24"/>
            </w:rPr>
            <w:t xml:space="preserve"> </w:t>
          </w:r>
          <w:r>
            <w:rPr>
              <w:b w:val="0"/>
              <w:i w:val="0"/>
              <w:spacing w:val="-2"/>
              <w:sz w:val="24"/>
            </w:rPr>
            <w:t>(Perencanaan)</w:t>
          </w:r>
          <w:r>
            <w:rPr>
              <w:b w:val="0"/>
              <w:i w:val="0"/>
              <w:sz w:val="24"/>
            </w:rPr>
            <w:tab/>
          </w:r>
          <w:r>
            <w:rPr>
              <w:b w:val="0"/>
              <w:i w:val="0"/>
              <w:spacing w:val="-5"/>
              <w:sz w:val="24"/>
            </w:rPr>
            <w:t>57</w:t>
          </w:r>
        </w:p>
        <w:p w14:paraId="678D6607">
          <w:pPr>
            <w:pStyle w:val="10"/>
            <w:numPr>
              <w:ilvl w:val="2"/>
              <w:numId w:val="6"/>
            </w:numPr>
            <w:tabs>
              <w:tab w:val="left" w:pos="2241"/>
              <w:tab w:val="right" w:leader="dot" w:pos="8506"/>
            </w:tabs>
            <w:spacing w:before="243" w:after="0" w:line="240" w:lineRule="auto"/>
            <w:ind w:left="2241" w:right="0" w:hanging="540"/>
            <w:jc w:val="left"/>
          </w:pPr>
          <w:r>
            <w:t>Pemilihan</w:t>
          </w:r>
          <w:r>
            <w:rPr>
              <w:spacing w:val="-2"/>
            </w:rPr>
            <w:t xml:space="preserve"> Media</w:t>
          </w:r>
          <w:r>
            <w:tab/>
          </w:r>
          <w:r>
            <w:rPr>
              <w:spacing w:val="-5"/>
            </w:rPr>
            <w:t>57</w:t>
          </w:r>
        </w:p>
        <w:p w14:paraId="5CAC113A">
          <w:pPr>
            <w:pStyle w:val="10"/>
            <w:numPr>
              <w:ilvl w:val="2"/>
              <w:numId w:val="6"/>
            </w:numPr>
            <w:tabs>
              <w:tab w:val="left" w:pos="2241"/>
              <w:tab w:val="right" w:leader="dot" w:pos="8506"/>
            </w:tabs>
            <w:spacing w:before="240" w:after="0" w:line="240" w:lineRule="auto"/>
            <w:ind w:left="2241" w:right="0" w:hanging="540"/>
            <w:jc w:val="left"/>
          </w:pPr>
          <w:r>
            <w:t>Pemilihan</w:t>
          </w:r>
          <w:r>
            <w:rPr>
              <w:spacing w:val="-3"/>
            </w:rPr>
            <w:t xml:space="preserve"> </w:t>
          </w:r>
          <w:r>
            <w:t>Format</w:t>
          </w:r>
          <w:r>
            <w:rPr>
              <w:spacing w:val="-3"/>
            </w:rPr>
            <w:t xml:space="preserve"> </w:t>
          </w:r>
          <w:r>
            <w:rPr>
              <w:spacing w:val="-2"/>
            </w:rPr>
            <w:t>Media</w:t>
          </w:r>
          <w:r>
            <w:tab/>
          </w:r>
          <w:r>
            <w:rPr>
              <w:spacing w:val="-5"/>
            </w:rPr>
            <w:t>58</w:t>
          </w:r>
        </w:p>
        <w:p w14:paraId="5EBD8C65">
          <w:pPr>
            <w:pStyle w:val="10"/>
            <w:numPr>
              <w:ilvl w:val="2"/>
              <w:numId w:val="6"/>
            </w:numPr>
            <w:tabs>
              <w:tab w:val="left" w:pos="2241"/>
              <w:tab w:val="right" w:leader="dot" w:pos="8506"/>
            </w:tabs>
            <w:spacing w:before="242" w:after="0" w:line="240" w:lineRule="auto"/>
            <w:ind w:left="2241" w:right="0" w:hanging="540"/>
            <w:jc w:val="left"/>
          </w:pPr>
          <w:r>
            <w:t>Pembuatan</w:t>
          </w:r>
          <w:r>
            <w:rPr>
              <w:spacing w:val="-1"/>
            </w:rPr>
            <w:t xml:space="preserve"> </w:t>
          </w:r>
          <w:r>
            <w:t>Produk</w:t>
          </w:r>
          <w:r>
            <w:rPr>
              <w:spacing w:val="-2"/>
            </w:rPr>
            <w:t xml:space="preserve"> </w:t>
          </w:r>
          <w:r>
            <w:rPr>
              <w:spacing w:val="-4"/>
            </w:rPr>
            <w:t>Awal</w:t>
          </w:r>
          <w:r>
            <w:tab/>
          </w:r>
          <w:r>
            <w:rPr>
              <w:spacing w:val="-5"/>
            </w:rPr>
            <w:t>58</w:t>
          </w:r>
        </w:p>
        <w:p w14:paraId="4F9329F7">
          <w:pPr>
            <w:pStyle w:val="11"/>
            <w:numPr>
              <w:ilvl w:val="3"/>
              <w:numId w:val="6"/>
            </w:numPr>
            <w:tabs>
              <w:tab w:val="left" w:pos="2990"/>
              <w:tab w:val="right" w:leader="dot" w:pos="8506"/>
            </w:tabs>
            <w:spacing w:before="242" w:after="0" w:line="240" w:lineRule="auto"/>
            <w:ind w:left="2990" w:right="0" w:hanging="720"/>
            <w:jc w:val="left"/>
          </w:pPr>
          <w:r>
            <w:t>Pembuatan Instrumen</w:t>
          </w:r>
          <w:r>
            <w:rPr>
              <w:spacing w:val="-2"/>
            </w:rPr>
            <w:t xml:space="preserve"> </w:t>
          </w:r>
          <w:r>
            <w:t>Penilaian</w:t>
          </w:r>
          <w:r>
            <w:rPr>
              <w:spacing w:val="-1"/>
            </w:rPr>
            <w:t xml:space="preserve"> </w:t>
          </w:r>
          <w:r>
            <w:t>Media</w:t>
          </w:r>
          <w:r>
            <w:rPr>
              <w:spacing w:val="-1"/>
            </w:rPr>
            <w:t xml:space="preserve"> </w:t>
          </w:r>
          <w:r>
            <w:rPr>
              <w:spacing w:val="-2"/>
            </w:rPr>
            <w:t>Geogebra</w:t>
          </w:r>
          <w:r>
            <w:tab/>
          </w:r>
          <w:r>
            <w:rPr>
              <w:spacing w:val="-5"/>
            </w:rPr>
            <w:t>58</w:t>
          </w:r>
        </w:p>
        <w:p w14:paraId="452A9649">
          <w:pPr>
            <w:pStyle w:val="11"/>
            <w:numPr>
              <w:ilvl w:val="3"/>
              <w:numId w:val="6"/>
            </w:numPr>
            <w:tabs>
              <w:tab w:val="left" w:pos="2990"/>
            </w:tabs>
            <w:spacing w:before="240" w:after="185" w:line="240" w:lineRule="auto"/>
            <w:ind w:left="2990" w:right="0" w:hanging="720"/>
            <w:jc w:val="left"/>
          </w:pPr>
          <w:r>
            <w:t>Perancangan</w:t>
          </w:r>
          <w:r>
            <w:rPr>
              <w:spacing w:val="-4"/>
            </w:rPr>
            <w:t xml:space="preserve"> </w:t>
          </w:r>
          <w:r>
            <w:t>Media</w:t>
          </w:r>
          <w:r>
            <w:rPr>
              <w:spacing w:val="-2"/>
            </w:rPr>
            <w:t xml:space="preserve"> </w:t>
          </w:r>
          <w:r>
            <w:t>Pembelajaran</w:t>
          </w:r>
          <w:r>
            <w:rPr>
              <w:spacing w:val="-2"/>
            </w:rPr>
            <w:t xml:space="preserve"> </w:t>
          </w:r>
          <w:r>
            <w:t>Berbantuan</w:t>
          </w:r>
          <w:r>
            <w:rPr>
              <w:spacing w:val="-1"/>
            </w:rPr>
            <w:t xml:space="preserve"> </w:t>
          </w:r>
          <w:r>
            <w:rPr>
              <w:spacing w:val="-2"/>
            </w:rPr>
            <w:t>Geogebra.58</w:t>
          </w:r>
        </w:p>
        <w:p w14:paraId="6A156E6E">
          <w:pPr>
            <w:pStyle w:val="9"/>
            <w:numPr>
              <w:ilvl w:val="1"/>
              <w:numId w:val="6"/>
            </w:numPr>
            <w:tabs>
              <w:tab w:val="left" w:pos="1636"/>
              <w:tab w:val="right" w:leader="dot" w:pos="8506"/>
            </w:tabs>
            <w:spacing w:before="330" w:after="0" w:line="240" w:lineRule="auto"/>
            <w:ind w:left="1636" w:right="0" w:hanging="360"/>
            <w:jc w:val="left"/>
            <w:rPr>
              <w:b w:val="0"/>
              <w:i w:val="0"/>
              <w:sz w:val="24"/>
            </w:rPr>
          </w:pPr>
          <w:r>
            <w:rPr>
              <w:b w:val="0"/>
              <w:sz w:val="24"/>
            </w:rPr>
            <w:t>Development</w:t>
          </w:r>
          <w:r>
            <w:rPr>
              <w:b w:val="0"/>
              <w:spacing w:val="-5"/>
              <w:sz w:val="24"/>
            </w:rPr>
            <w:t xml:space="preserve"> </w:t>
          </w:r>
          <w:r>
            <w:rPr>
              <w:b w:val="0"/>
              <w:i w:val="0"/>
              <w:spacing w:val="-2"/>
              <w:sz w:val="24"/>
            </w:rPr>
            <w:t>(Pengembangan)</w:t>
          </w:r>
          <w:r>
            <w:rPr>
              <w:b w:val="0"/>
              <w:i w:val="0"/>
              <w:sz w:val="24"/>
            </w:rPr>
            <w:tab/>
          </w:r>
          <w:r>
            <w:rPr>
              <w:b w:val="0"/>
              <w:i w:val="0"/>
              <w:spacing w:val="-5"/>
              <w:sz w:val="24"/>
            </w:rPr>
            <w:t>58</w:t>
          </w:r>
        </w:p>
        <w:p w14:paraId="7B486EC1">
          <w:pPr>
            <w:pStyle w:val="10"/>
            <w:numPr>
              <w:ilvl w:val="2"/>
              <w:numId w:val="6"/>
            </w:numPr>
            <w:tabs>
              <w:tab w:val="left" w:pos="2241"/>
              <w:tab w:val="right" w:leader="dot" w:pos="8506"/>
            </w:tabs>
            <w:spacing w:before="242" w:after="0" w:line="240" w:lineRule="auto"/>
            <w:ind w:left="2241" w:right="0" w:hanging="540"/>
            <w:jc w:val="left"/>
          </w:pPr>
          <w:r>
            <w:t>Validasi</w:t>
          </w:r>
          <w:r>
            <w:rPr>
              <w:spacing w:val="-3"/>
            </w:rPr>
            <w:t xml:space="preserve"> </w:t>
          </w:r>
          <w:r>
            <w:t xml:space="preserve">Kelayakan </w:t>
          </w:r>
          <w:r>
            <w:rPr>
              <w:spacing w:val="-2"/>
            </w:rPr>
            <w:t>Produk</w:t>
          </w:r>
          <w:r>
            <w:tab/>
          </w:r>
          <w:r>
            <w:rPr>
              <w:spacing w:val="-5"/>
            </w:rPr>
            <w:t>58</w:t>
          </w:r>
        </w:p>
        <w:p w14:paraId="43DEFD92">
          <w:pPr>
            <w:pStyle w:val="10"/>
            <w:numPr>
              <w:ilvl w:val="2"/>
              <w:numId w:val="6"/>
            </w:numPr>
            <w:tabs>
              <w:tab w:val="left" w:pos="2241"/>
              <w:tab w:val="right" w:leader="dot" w:pos="8506"/>
            </w:tabs>
            <w:spacing w:before="240" w:after="0" w:line="240" w:lineRule="auto"/>
            <w:ind w:left="2241" w:right="0" w:hanging="540"/>
            <w:jc w:val="left"/>
          </w:pPr>
          <w:r>
            <w:t>Validasi</w:t>
          </w:r>
          <w:r>
            <w:rPr>
              <w:spacing w:val="-3"/>
            </w:rPr>
            <w:t xml:space="preserve"> </w:t>
          </w:r>
          <w:r>
            <w:t xml:space="preserve">Kelayakan </w:t>
          </w:r>
          <w:r>
            <w:rPr>
              <w:spacing w:val="-2"/>
            </w:rPr>
            <w:t>Produk</w:t>
          </w:r>
          <w:r>
            <w:tab/>
          </w:r>
          <w:r>
            <w:rPr>
              <w:spacing w:val="-5"/>
            </w:rPr>
            <w:t>62</w:t>
          </w:r>
        </w:p>
        <w:p w14:paraId="1099F6E7">
          <w:pPr>
            <w:pStyle w:val="9"/>
            <w:numPr>
              <w:ilvl w:val="1"/>
              <w:numId w:val="6"/>
            </w:numPr>
            <w:tabs>
              <w:tab w:val="left" w:pos="1636"/>
              <w:tab w:val="right" w:leader="dot" w:pos="8506"/>
            </w:tabs>
            <w:spacing w:before="243" w:after="0" w:line="240" w:lineRule="auto"/>
            <w:ind w:left="1636" w:right="0" w:hanging="360"/>
            <w:jc w:val="left"/>
            <w:rPr>
              <w:b w:val="0"/>
              <w:i w:val="0"/>
              <w:sz w:val="24"/>
            </w:rPr>
          </w:pPr>
          <w:r>
            <w:rPr>
              <w:b w:val="0"/>
              <w:sz w:val="24"/>
            </w:rPr>
            <w:t>Implementation</w:t>
          </w:r>
          <w:r>
            <w:rPr>
              <w:b w:val="0"/>
              <w:spacing w:val="-7"/>
              <w:sz w:val="24"/>
            </w:rPr>
            <w:t xml:space="preserve"> </w:t>
          </w:r>
          <w:r>
            <w:rPr>
              <w:b w:val="0"/>
              <w:i w:val="0"/>
              <w:spacing w:val="-2"/>
              <w:sz w:val="24"/>
            </w:rPr>
            <w:t>(Implementasi)</w:t>
          </w:r>
          <w:r>
            <w:rPr>
              <w:b w:val="0"/>
              <w:i w:val="0"/>
              <w:sz w:val="24"/>
            </w:rPr>
            <w:tab/>
          </w:r>
          <w:r>
            <w:rPr>
              <w:b w:val="0"/>
              <w:i w:val="0"/>
              <w:spacing w:val="-5"/>
              <w:sz w:val="24"/>
            </w:rPr>
            <w:t>64</w:t>
          </w:r>
        </w:p>
        <w:p w14:paraId="7AE2DBC9">
          <w:pPr>
            <w:pStyle w:val="9"/>
            <w:numPr>
              <w:ilvl w:val="1"/>
              <w:numId w:val="6"/>
            </w:numPr>
            <w:tabs>
              <w:tab w:val="left" w:pos="1636"/>
              <w:tab w:val="right" w:leader="dot" w:pos="8506"/>
            </w:tabs>
            <w:spacing w:before="240" w:after="0" w:line="240" w:lineRule="auto"/>
            <w:ind w:left="1636" w:right="0" w:hanging="360"/>
            <w:jc w:val="left"/>
            <w:rPr>
              <w:b w:val="0"/>
              <w:i w:val="0"/>
              <w:sz w:val="24"/>
            </w:rPr>
          </w:pPr>
          <w:r>
            <w:rPr>
              <w:b w:val="0"/>
              <w:sz w:val="24"/>
            </w:rPr>
            <w:t>Evaluation</w:t>
          </w:r>
          <w:r>
            <w:rPr>
              <w:b w:val="0"/>
              <w:spacing w:val="-1"/>
              <w:sz w:val="24"/>
            </w:rPr>
            <w:t xml:space="preserve"> </w:t>
          </w:r>
          <w:r>
            <w:rPr>
              <w:b w:val="0"/>
              <w:i w:val="0"/>
              <w:spacing w:val="-2"/>
              <w:sz w:val="24"/>
            </w:rPr>
            <w:t>(Evaluasi)</w:t>
          </w:r>
          <w:r>
            <w:rPr>
              <w:b w:val="0"/>
              <w:i w:val="0"/>
              <w:sz w:val="24"/>
            </w:rPr>
            <w:tab/>
          </w:r>
          <w:r>
            <w:rPr>
              <w:b w:val="0"/>
              <w:i w:val="0"/>
              <w:spacing w:val="-5"/>
              <w:sz w:val="24"/>
            </w:rPr>
            <w:t>65</w:t>
          </w:r>
        </w:p>
        <w:p w14:paraId="5A069E92">
          <w:pPr>
            <w:pStyle w:val="10"/>
            <w:numPr>
              <w:ilvl w:val="2"/>
              <w:numId w:val="6"/>
            </w:numPr>
            <w:tabs>
              <w:tab w:val="left" w:pos="2241"/>
              <w:tab w:val="right" w:leader="dot" w:pos="8506"/>
            </w:tabs>
            <w:spacing w:before="243" w:after="0" w:line="240" w:lineRule="auto"/>
            <w:ind w:left="2241" w:right="0" w:hanging="540"/>
            <w:jc w:val="left"/>
          </w:pPr>
          <w:r>
            <w:drawing>
              <wp:anchor distT="0" distB="0" distL="0" distR="0" simplePos="0" relativeHeight="251661312" behindDoc="1" locked="0" layoutInCell="1" allowOverlap="1">
                <wp:simplePos x="0" y="0"/>
                <wp:positionH relativeFrom="page">
                  <wp:posOffset>1456055</wp:posOffset>
                </wp:positionH>
                <wp:positionV relativeFrom="paragraph">
                  <wp:posOffset>111760</wp:posOffset>
                </wp:positionV>
                <wp:extent cx="4667250" cy="4591050"/>
                <wp:effectExtent l="0" t="0" r="0" b="0"/>
                <wp:wrapNone/>
                <wp:docPr id="7" name="Image 7"/>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7" cstate="print"/>
                        <a:stretch>
                          <a:fillRect/>
                        </a:stretch>
                      </pic:blipFill>
                      <pic:spPr>
                        <a:xfrm>
                          <a:off x="0" y="0"/>
                          <a:ext cx="4667249" cy="4591049"/>
                        </a:xfrm>
                        <a:prstGeom prst="rect">
                          <a:avLst/>
                        </a:prstGeom>
                      </pic:spPr>
                    </pic:pic>
                  </a:graphicData>
                </a:graphic>
              </wp:anchor>
            </w:drawing>
          </w:r>
          <w:r>
            <w:t>Hasil</w:t>
          </w:r>
          <w:r>
            <w:rPr>
              <w:spacing w:val="-4"/>
            </w:rPr>
            <w:t xml:space="preserve"> </w:t>
          </w:r>
          <w:r>
            <w:t>Analisis</w:t>
          </w:r>
          <w:r>
            <w:rPr>
              <w:spacing w:val="-2"/>
            </w:rPr>
            <w:t xml:space="preserve"> </w:t>
          </w:r>
          <w:r>
            <w:t>Respon</w:t>
          </w:r>
          <w:r>
            <w:rPr>
              <w:spacing w:val="-2"/>
            </w:rPr>
            <w:t xml:space="preserve"> </w:t>
          </w:r>
          <w:r>
            <w:rPr>
              <w:spacing w:val="-4"/>
            </w:rPr>
            <w:t>Guru</w:t>
          </w:r>
          <w:r>
            <w:tab/>
          </w:r>
          <w:r>
            <w:rPr>
              <w:spacing w:val="-5"/>
            </w:rPr>
            <w:t>65</w:t>
          </w:r>
        </w:p>
        <w:p w14:paraId="7BE194A3">
          <w:pPr>
            <w:pStyle w:val="10"/>
            <w:numPr>
              <w:ilvl w:val="2"/>
              <w:numId w:val="6"/>
            </w:numPr>
            <w:tabs>
              <w:tab w:val="left" w:pos="2241"/>
              <w:tab w:val="right" w:leader="dot" w:pos="8506"/>
            </w:tabs>
            <w:spacing w:before="240" w:after="0" w:line="240" w:lineRule="auto"/>
            <w:ind w:left="2241" w:right="0" w:hanging="540"/>
            <w:jc w:val="left"/>
          </w:pPr>
          <w:r>
            <w:t>Hasil</w:t>
          </w:r>
          <w:r>
            <w:rPr>
              <w:spacing w:val="-4"/>
            </w:rPr>
            <w:t xml:space="preserve"> </w:t>
          </w:r>
          <w:r>
            <w:t>Analisis</w:t>
          </w:r>
          <w:r>
            <w:rPr>
              <w:spacing w:val="-2"/>
            </w:rPr>
            <w:t xml:space="preserve"> </w:t>
          </w:r>
          <w:r>
            <w:t>Respon</w:t>
          </w:r>
          <w:r>
            <w:rPr>
              <w:spacing w:val="-2"/>
            </w:rPr>
            <w:t xml:space="preserve"> Siswa</w:t>
          </w:r>
          <w:r>
            <w:tab/>
          </w:r>
          <w:r>
            <w:rPr>
              <w:spacing w:val="-5"/>
            </w:rPr>
            <w:t>65</w:t>
          </w:r>
        </w:p>
        <w:p w14:paraId="352F5180">
          <w:pPr>
            <w:pStyle w:val="8"/>
            <w:numPr>
              <w:ilvl w:val="1"/>
              <w:numId w:val="6"/>
            </w:numPr>
            <w:tabs>
              <w:tab w:val="left" w:pos="1636"/>
              <w:tab w:val="right" w:leader="dot" w:pos="8506"/>
            </w:tabs>
            <w:spacing w:before="242" w:after="0" w:line="240" w:lineRule="auto"/>
            <w:ind w:left="1636" w:right="0" w:hanging="360"/>
            <w:jc w:val="left"/>
          </w:pPr>
          <w:r>
            <w:t>Pembahasan</w:t>
          </w:r>
          <w:r>
            <w:rPr>
              <w:spacing w:val="-2"/>
            </w:rPr>
            <w:t xml:space="preserve"> </w:t>
          </w:r>
          <w:r>
            <w:t>Hasil</w:t>
          </w:r>
          <w:r>
            <w:rPr>
              <w:spacing w:val="-1"/>
            </w:rPr>
            <w:t xml:space="preserve"> </w:t>
          </w:r>
          <w:r>
            <w:rPr>
              <w:spacing w:val="-2"/>
            </w:rPr>
            <w:t>Penelitian</w:t>
          </w:r>
          <w:r>
            <w:tab/>
          </w:r>
          <w:r>
            <w:rPr>
              <w:spacing w:val="-5"/>
            </w:rPr>
            <w:t>70</w:t>
          </w:r>
        </w:p>
        <w:p w14:paraId="4B48900B">
          <w:pPr>
            <w:pStyle w:val="10"/>
            <w:numPr>
              <w:ilvl w:val="2"/>
              <w:numId w:val="6"/>
            </w:numPr>
            <w:tabs>
              <w:tab w:val="left" w:pos="2241"/>
              <w:tab w:val="right" w:leader="dot" w:pos="8506"/>
            </w:tabs>
            <w:spacing w:before="243" w:after="0" w:line="240" w:lineRule="auto"/>
            <w:ind w:left="2241" w:right="0" w:hanging="540"/>
            <w:jc w:val="left"/>
          </w:pPr>
          <w:r>
            <w:t>Hasil</w:t>
          </w:r>
          <w:r>
            <w:rPr>
              <w:spacing w:val="-1"/>
            </w:rPr>
            <w:t xml:space="preserve"> </w:t>
          </w:r>
          <w:r>
            <w:rPr>
              <w:spacing w:val="-2"/>
            </w:rPr>
            <w:t>Penelitian</w:t>
          </w:r>
          <w:r>
            <w:tab/>
          </w:r>
          <w:r>
            <w:rPr>
              <w:spacing w:val="-5"/>
            </w:rPr>
            <w:t>70</w:t>
          </w:r>
        </w:p>
        <w:p w14:paraId="246D29A7">
          <w:pPr>
            <w:pStyle w:val="10"/>
            <w:numPr>
              <w:ilvl w:val="2"/>
              <w:numId w:val="6"/>
            </w:numPr>
            <w:tabs>
              <w:tab w:val="left" w:pos="2241"/>
              <w:tab w:val="right" w:leader="dot" w:pos="8506"/>
            </w:tabs>
            <w:spacing w:before="240" w:after="0" w:line="240" w:lineRule="auto"/>
            <w:ind w:left="2241" w:right="0" w:hanging="540"/>
            <w:jc w:val="left"/>
          </w:pPr>
          <w:r>
            <w:t>Hasil Uji</w:t>
          </w:r>
          <w:r>
            <w:rPr>
              <w:spacing w:val="-1"/>
            </w:rPr>
            <w:t xml:space="preserve"> </w:t>
          </w:r>
          <w:r>
            <w:t>Coba</w:t>
          </w:r>
          <w:r>
            <w:rPr>
              <w:spacing w:val="-1"/>
            </w:rPr>
            <w:t xml:space="preserve"> </w:t>
          </w:r>
          <w:r>
            <w:rPr>
              <w:spacing w:val="-2"/>
            </w:rPr>
            <w:t>Terbatas</w:t>
          </w:r>
          <w:r>
            <w:tab/>
          </w:r>
          <w:r>
            <w:rPr>
              <w:spacing w:val="-5"/>
            </w:rPr>
            <w:t>72</w:t>
          </w:r>
        </w:p>
        <w:p w14:paraId="54B547A2">
          <w:pPr>
            <w:pStyle w:val="6"/>
            <w:tabs>
              <w:tab w:val="right" w:leader="dot" w:pos="8506"/>
            </w:tabs>
            <w:spacing w:before="242"/>
          </w:pPr>
          <w:r>
            <w:t>BAB V</w:t>
          </w:r>
          <w:r>
            <w:rPr>
              <w:spacing w:val="-1"/>
            </w:rPr>
            <w:t xml:space="preserve"> </w:t>
          </w:r>
          <w:r>
            <w:rPr>
              <w:spacing w:val="-2"/>
            </w:rPr>
            <w:t>PENUTUP</w:t>
          </w:r>
          <w:r>
            <w:tab/>
          </w:r>
          <w:r>
            <w:rPr>
              <w:spacing w:val="-7"/>
            </w:rPr>
            <w:t>75</w:t>
          </w:r>
        </w:p>
        <w:p w14:paraId="1E1CCDFE">
          <w:pPr>
            <w:pStyle w:val="8"/>
            <w:numPr>
              <w:ilvl w:val="1"/>
              <w:numId w:val="7"/>
            </w:numPr>
            <w:tabs>
              <w:tab w:val="left" w:pos="1636"/>
              <w:tab w:val="right" w:leader="dot" w:pos="8506"/>
            </w:tabs>
            <w:spacing w:before="240" w:after="0" w:line="240" w:lineRule="auto"/>
            <w:ind w:left="1636" w:right="0" w:hanging="360"/>
            <w:jc w:val="left"/>
          </w:pPr>
          <w:r>
            <w:rPr>
              <w:spacing w:val="-2"/>
            </w:rPr>
            <w:t>Kesimpulan</w:t>
          </w:r>
          <w:r>
            <w:tab/>
          </w:r>
          <w:r>
            <w:rPr>
              <w:spacing w:val="-5"/>
            </w:rPr>
            <w:t>75</w:t>
          </w:r>
        </w:p>
        <w:p w14:paraId="0D3BE88C">
          <w:pPr>
            <w:pStyle w:val="8"/>
            <w:numPr>
              <w:ilvl w:val="1"/>
              <w:numId w:val="7"/>
            </w:numPr>
            <w:tabs>
              <w:tab w:val="left" w:pos="1636"/>
              <w:tab w:val="right" w:leader="dot" w:pos="8506"/>
            </w:tabs>
            <w:spacing w:before="243" w:after="0" w:line="240" w:lineRule="auto"/>
            <w:ind w:left="1636" w:right="0" w:hanging="360"/>
            <w:jc w:val="left"/>
          </w:pPr>
          <w:r>
            <w:rPr>
              <w:spacing w:val="-2"/>
            </w:rPr>
            <w:t>Saran</w:t>
          </w:r>
          <w:r>
            <w:tab/>
          </w:r>
          <w:r>
            <w:rPr>
              <w:spacing w:val="-5"/>
            </w:rPr>
            <w:t>76</w:t>
          </w:r>
        </w:p>
        <w:p w14:paraId="79A3B65B">
          <w:pPr>
            <w:pStyle w:val="6"/>
            <w:tabs>
              <w:tab w:val="right" w:leader="dot" w:pos="8506"/>
            </w:tabs>
            <w:spacing w:before="240"/>
          </w:pPr>
          <w:r>
            <w:t>DAFTAR</w:t>
          </w:r>
          <w:r>
            <w:rPr>
              <w:spacing w:val="-6"/>
            </w:rPr>
            <w:t xml:space="preserve"> </w:t>
          </w:r>
          <w:r>
            <w:rPr>
              <w:spacing w:val="-2"/>
            </w:rPr>
            <w:t>PUSTAKA</w:t>
          </w:r>
          <w:r>
            <w:tab/>
          </w:r>
          <w:r>
            <w:rPr>
              <w:spacing w:val="-7"/>
            </w:rPr>
            <w:t>78</w:t>
          </w:r>
        </w:p>
        <w:p w14:paraId="53B1C8F1">
          <w:pPr>
            <w:pStyle w:val="6"/>
            <w:tabs>
              <w:tab w:val="right" w:leader="dot" w:pos="8506"/>
            </w:tabs>
            <w:spacing w:before="139"/>
          </w:pPr>
          <w:r>
            <w:rPr>
              <w:spacing w:val="-2"/>
            </w:rPr>
            <w:t>LAMPIRAN</w:t>
          </w:r>
          <w:r>
            <w:tab/>
          </w:r>
          <w:r>
            <w:rPr>
              <w:spacing w:val="-5"/>
            </w:rPr>
            <w:t>83</w:t>
          </w:r>
        </w:p>
      </w:sdtContent>
    </w:sdt>
    <w:p w14:paraId="00F9FBC2">
      <w:pPr>
        <w:pStyle w:val="6"/>
        <w:spacing w:after="0"/>
        <w:sectPr>
          <w:type w:val="continuous"/>
          <w:pgSz w:w="11910" w:h="16840"/>
          <w:pgMar w:top="1938" w:right="1417" w:bottom="1793" w:left="1700" w:header="0" w:footer="1041" w:gutter="0"/>
          <w:cols w:space="720" w:num="1"/>
        </w:sectPr>
      </w:pPr>
    </w:p>
    <w:p w14:paraId="42B5EAB2">
      <w:pPr>
        <w:pStyle w:val="5"/>
        <w:spacing w:before="53"/>
        <w:rPr>
          <w:b/>
        </w:rPr>
      </w:pPr>
    </w:p>
    <w:p w14:paraId="34692834">
      <w:pPr>
        <w:pStyle w:val="2"/>
      </w:pPr>
      <w:bookmarkStart w:id="2" w:name="_TOC_250001"/>
      <w:r>
        <w:t>DAFTAR</w:t>
      </w:r>
      <w:r>
        <w:rPr>
          <w:spacing w:val="-6"/>
        </w:rPr>
        <w:t xml:space="preserve"> </w:t>
      </w:r>
      <w:bookmarkEnd w:id="2"/>
      <w:r>
        <w:rPr>
          <w:spacing w:val="-2"/>
        </w:rPr>
        <w:t>TABEL</w:t>
      </w:r>
    </w:p>
    <w:p w14:paraId="48AB4FF4">
      <w:pPr>
        <w:pStyle w:val="5"/>
        <w:rPr>
          <w:b/>
        </w:rPr>
      </w:pPr>
    </w:p>
    <w:p w14:paraId="29727F69">
      <w:pPr>
        <w:pStyle w:val="5"/>
        <w:rPr>
          <w:b/>
        </w:rPr>
      </w:pPr>
    </w:p>
    <w:p w14:paraId="485D2ECA">
      <w:pPr>
        <w:pStyle w:val="13"/>
        <w:numPr>
          <w:ilvl w:val="1"/>
          <w:numId w:val="8"/>
        </w:numPr>
        <w:tabs>
          <w:tab w:val="left" w:pos="928"/>
          <w:tab w:val="left" w:leader="dot" w:pos="8265"/>
        </w:tabs>
        <w:spacing w:before="0" w:after="0" w:line="240" w:lineRule="auto"/>
        <w:ind w:left="928" w:right="0" w:hanging="360"/>
        <w:jc w:val="left"/>
        <w:rPr>
          <w:sz w:val="24"/>
        </w:rPr>
      </w:pPr>
      <w:r>
        <w:rPr>
          <w:sz w:val="24"/>
        </w:rPr>
        <w:t>Perbandingan</w:t>
      </w:r>
      <w:r>
        <w:rPr>
          <w:spacing w:val="-2"/>
          <w:sz w:val="24"/>
        </w:rPr>
        <w:t xml:space="preserve"> </w:t>
      </w:r>
      <w:r>
        <w:rPr>
          <w:sz w:val="24"/>
        </w:rPr>
        <w:t>Penelitian</w:t>
      </w:r>
      <w:r>
        <w:rPr>
          <w:spacing w:val="-1"/>
          <w:sz w:val="24"/>
        </w:rPr>
        <w:t xml:space="preserve"> </w:t>
      </w:r>
      <w:r>
        <w:rPr>
          <w:spacing w:val="-2"/>
          <w:sz w:val="24"/>
        </w:rPr>
        <w:t>Relevan</w:t>
      </w:r>
      <w:r>
        <w:rPr>
          <w:sz w:val="24"/>
        </w:rPr>
        <w:tab/>
      </w:r>
      <w:r>
        <w:rPr>
          <w:spacing w:val="-5"/>
          <w:sz w:val="24"/>
        </w:rPr>
        <w:t>39</w:t>
      </w:r>
    </w:p>
    <w:p w14:paraId="7490A1FC">
      <w:pPr>
        <w:pStyle w:val="13"/>
        <w:numPr>
          <w:ilvl w:val="1"/>
          <w:numId w:val="9"/>
        </w:numPr>
        <w:tabs>
          <w:tab w:val="left" w:pos="928"/>
          <w:tab w:val="left" w:leader="dot" w:pos="8265"/>
        </w:tabs>
        <w:spacing w:before="137" w:after="0" w:line="240" w:lineRule="auto"/>
        <w:ind w:left="928" w:right="0" w:hanging="360"/>
        <w:jc w:val="left"/>
        <w:rPr>
          <w:sz w:val="24"/>
        </w:rPr>
      </w:pPr>
      <w:r>
        <w:rPr>
          <w:sz w:val="24"/>
        </w:rPr>
        <w:t>Kegiatan</w:t>
      </w:r>
      <w:r>
        <w:rPr>
          <w:spacing w:val="-3"/>
          <w:sz w:val="24"/>
        </w:rPr>
        <w:t xml:space="preserve"> </w:t>
      </w:r>
      <w:r>
        <w:rPr>
          <w:spacing w:val="-2"/>
          <w:sz w:val="24"/>
        </w:rPr>
        <w:t>Penelitian</w:t>
      </w:r>
      <w:r>
        <w:rPr>
          <w:sz w:val="24"/>
        </w:rPr>
        <w:tab/>
      </w:r>
      <w:r>
        <w:rPr>
          <w:spacing w:val="-5"/>
          <w:sz w:val="24"/>
        </w:rPr>
        <w:t>43</w:t>
      </w:r>
    </w:p>
    <w:p w14:paraId="303197E0">
      <w:pPr>
        <w:pStyle w:val="13"/>
        <w:numPr>
          <w:ilvl w:val="1"/>
          <w:numId w:val="9"/>
        </w:numPr>
        <w:tabs>
          <w:tab w:val="left" w:pos="928"/>
          <w:tab w:val="left" w:leader="dot" w:pos="8266"/>
        </w:tabs>
        <w:spacing w:before="139" w:after="0" w:line="240" w:lineRule="auto"/>
        <w:ind w:left="928" w:right="0" w:hanging="360"/>
        <w:jc w:val="left"/>
        <w:rPr>
          <w:sz w:val="24"/>
        </w:rPr>
      </w:pPr>
      <w:r>
        <w:rPr>
          <w:sz w:val="24"/>
        </w:rPr>
        <w:t>Prosedur</w:t>
      </w:r>
      <w:r>
        <w:rPr>
          <w:spacing w:val="-3"/>
          <w:sz w:val="24"/>
        </w:rPr>
        <w:t xml:space="preserve"> </w:t>
      </w:r>
      <w:r>
        <w:rPr>
          <w:sz w:val="24"/>
        </w:rPr>
        <w:t>Penelitian</w:t>
      </w:r>
      <w:r>
        <w:rPr>
          <w:spacing w:val="-2"/>
          <w:sz w:val="24"/>
        </w:rPr>
        <w:t xml:space="preserve"> Pengembangan…</w:t>
      </w:r>
      <w:r>
        <w:rPr>
          <w:sz w:val="24"/>
        </w:rPr>
        <w:tab/>
      </w:r>
      <w:r>
        <w:rPr>
          <w:spacing w:val="-5"/>
          <w:sz w:val="24"/>
        </w:rPr>
        <w:t>44</w:t>
      </w:r>
    </w:p>
    <w:p w14:paraId="57F13F54">
      <w:pPr>
        <w:pStyle w:val="13"/>
        <w:numPr>
          <w:ilvl w:val="1"/>
          <w:numId w:val="9"/>
        </w:numPr>
        <w:tabs>
          <w:tab w:val="left" w:pos="928"/>
          <w:tab w:val="left" w:leader="dot" w:pos="8265"/>
        </w:tabs>
        <w:spacing w:before="137" w:after="0" w:line="240" w:lineRule="auto"/>
        <w:ind w:left="928" w:right="0" w:hanging="360"/>
        <w:jc w:val="left"/>
        <w:rPr>
          <w:sz w:val="24"/>
        </w:rPr>
      </w:pPr>
      <w:r>
        <w:rPr>
          <w:sz w:val="24"/>
        </w:rPr>
        <w:t>Kisi-kisi</w:t>
      </w:r>
      <w:r>
        <w:rPr>
          <w:spacing w:val="-1"/>
          <w:sz w:val="24"/>
        </w:rPr>
        <w:t xml:space="preserve"> </w:t>
      </w:r>
      <w:r>
        <w:rPr>
          <w:sz w:val="24"/>
        </w:rPr>
        <w:t>Instrumen Validasi</w:t>
      </w:r>
      <w:r>
        <w:rPr>
          <w:spacing w:val="-1"/>
          <w:sz w:val="24"/>
        </w:rPr>
        <w:t xml:space="preserve"> </w:t>
      </w:r>
      <w:r>
        <w:rPr>
          <w:sz w:val="24"/>
        </w:rPr>
        <w:t>Ahli</w:t>
      </w:r>
      <w:r>
        <w:rPr>
          <w:spacing w:val="-1"/>
          <w:sz w:val="24"/>
        </w:rPr>
        <w:t xml:space="preserve"> </w:t>
      </w:r>
      <w:r>
        <w:rPr>
          <w:spacing w:val="-2"/>
          <w:sz w:val="24"/>
        </w:rPr>
        <w:t>Media</w:t>
      </w:r>
      <w:r>
        <w:rPr>
          <w:sz w:val="24"/>
        </w:rPr>
        <w:tab/>
      </w:r>
      <w:r>
        <w:rPr>
          <w:spacing w:val="-5"/>
          <w:sz w:val="24"/>
        </w:rPr>
        <w:t>47</w:t>
      </w:r>
    </w:p>
    <w:p w14:paraId="4DD9421F">
      <w:pPr>
        <w:pStyle w:val="13"/>
        <w:numPr>
          <w:ilvl w:val="1"/>
          <w:numId w:val="9"/>
        </w:numPr>
        <w:tabs>
          <w:tab w:val="left" w:pos="928"/>
          <w:tab w:val="left" w:leader="dot" w:pos="8266"/>
        </w:tabs>
        <w:spacing w:before="139" w:after="0" w:line="240" w:lineRule="auto"/>
        <w:ind w:left="928" w:right="0" w:hanging="360"/>
        <w:jc w:val="left"/>
        <w:rPr>
          <w:sz w:val="24"/>
        </w:rPr>
      </w:pPr>
      <w:r>
        <w:rPr>
          <w:sz w:val="24"/>
        </w:rPr>
        <w:drawing>
          <wp:anchor distT="0" distB="0" distL="0" distR="0" simplePos="0" relativeHeight="251662336" behindDoc="1" locked="0" layoutInCell="1" allowOverlap="1">
            <wp:simplePos x="0" y="0"/>
            <wp:positionH relativeFrom="page">
              <wp:posOffset>1456055</wp:posOffset>
            </wp:positionH>
            <wp:positionV relativeFrom="paragraph">
              <wp:posOffset>111760</wp:posOffset>
            </wp:positionV>
            <wp:extent cx="4667250" cy="4591050"/>
            <wp:effectExtent l="0" t="0" r="0" b="0"/>
            <wp:wrapNone/>
            <wp:docPr id="8" name="Image 8"/>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7" cstate="print"/>
                    <a:stretch>
                      <a:fillRect/>
                    </a:stretch>
                  </pic:blipFill>
                  <pic:spPr>
                    <a:xfrm>
                      <a:off x="0" y="0"/>
                      <a:ext cx="4667249" cy="4591049"/>
                    </a:xfrm>
                    <a:prstGeom prst="rect">
                      <a:avLst/>
                    </a:prstGeom>
                  </pic:spPr>
                </pic:pic>
              </a:graphicData>
            </a:graphic>
          </wp:anchor>
        </w:drawing>
      </w:r>
      <w:r>
        <w:rPr>
          <w:sz w:val="24"/>
        </w:rPr>
        <w:t>Kisi-kisi</w:t>
      </w:r>
      <w:r>
        <w:rPr>
          <w:spacing w:val="-1"/>
          <w:sz w:val="24"/>
        </w:rPr>
        <w:t xml:space="preserve"> </w:t>
      </w:r>
      <w:r>
        <w:rPr>
          <w:sz w:val="24"/>
        </w:rPr>
        <w:t>Instrumen</w:t>
      </w:r>
      <w:r>
        <w:rPr>
          <w:spacing w:val="-2"/>
          <w:sz w:val="24"/>
        </w:rPr>
        <w:t xml:space="preserve"> </w:t>
      </w:r>
      <w:r>
        <w:rPr>
          <w:sz w:val="24"/>
        </w:rPr>
        <w:t>Validasi</w:t>
      </w:r>
      <w:r>
        <w:rPr>
          <w:spacing w:val="-1"/>
          <w:sz w:val="24"/>
        </w:rPr>
        <w:t xml:space="preserve"> </w:t>
      </w:r>
      <w:r>
        <w:rPr>
          <w:sz w:val="24"/>
        </w:rPr>
        <w:t>Ahli</w:t>
      </w:r>
      <w:r>
        <w:rPr>
          <w:spacing w:val="-1"/>
          <w:sz w:val="24"/>
        </w:rPr>
        <w:t xml:space="preserve"> </w:t>
      </w:r>
      <w:r>
        <w:rPr>
          <w:spacing w:val="-2"/>
          <w:sz w:val="24"/>
        </w:rPr>
        <w:t>Materi</w:t>
      </w:r>
      <w:r>
        <w:rPr>
          <w:sz w:val="24"/>
        </w:rPr>
        <w:tab/>
      </w:r>
      <w:r>
        <w:rPr>
          <w:spacing w:val="-5"/>
          <w:sz w:val="24"/>
        </w:rPr>
        <w:t>48</w:t>
      </w:r>
    </w:p>
    <w:p w14:paraId="59B7EE59">
      <w:pPr>
        <w:pStyle w:val="13"/>
        <w:numPr>
          <w:ilvl w:val="1"/>
          <w:numId w:val="9"/>
        </w:numPr>
        <w:tabs>
          <w:tab w:val="left" w:pos="928"/>
          <w:tab w:val="left" w:leader="dot" w:pos="8266"/>
        </w:tabs>
        <w:spacing w:before="137" w:after="0" w:line="240" w:lineRule="auto"/>
        <w:ind w:left="928" w:right="0" w:hanging="360"/>
        <w:jc w:val="left"/>
        <w:rPr>
          <w:sz w:val="24"/>
        </w:rPr>
      </w:pPr>
      <w:r>
        <w:rPr>
          <w:sz w:val="24"/>
        </w:rPr>
        <w:t>Instrumen</w:t>
      </w:r>
      <w:r>
        <w:rPr>
          <w:spacing w:val="-2"/>
          <w:sz w:val="24"/>
        </w:rPr>
        <w:t xml:space="preserve"> </w:t>
      </w:r>
      <w:r>
        <w:rPr>
          <w:sz w:val="24"/>
        </w:rPr>
        <w:t>Angket</w:t>
      </w:r>
      <w:r>
        <w:rPr>
          <w:spacing w:val="-1"/>
          <w:sz w:val="24"/>
        </w:rPr>
        <w:t xml:space="preserve"> </w:t>
      </w:r>
      <w:r>
        <w:rPr>
          <w:sz w:val="24"/>
        </w:rPr>
        <w:t>Motivasi</w:t>
      </w:r>
      <w:r>
        <w:rPr>
          <w:spacing w:val="-1"/>
          <w:sz w:val="24"/>
        </w:rPr>
        <w:t xml:space="preserve"> </w:t>
      </w:r>
      <w:r>
        <w:rPr>
          <w:sz w:val="24"/>
        </w:rPr>
        <w:t>Belajar</w:t>
      </w:r>
      <w:r>
        <w:rPr>
          <w:spacing w:val="-1"/>
          <w:sz w:val="24"/>
        </w:rPr>
        <w:t xml:space="preserve"> </w:t>
      </w:r>
      <w:r>
        <w:rPr>
          <w:spacing w:val="-2"/>
          <w:sz w:val="24"/>
        </w:rPr>
        <w:t>Siswa</w:t>
      </w:r>
      <w:r>
        <w:rPr>
          <w:sz w:val="24"/>
        </w:rPr>
        <w:tab/>
      </w:r>
      <w:r>
        <w:rPr>
          <w:spacing w:val="-5"/>
          <w:sz w:val="24"/>
        </w:rPr>
        <w:t>49</w:t>
      </w:r>
    </w:p>
    <w:p w14:paraId="72ED41C9">
      <w:pPr>
        <w:pStyle w:val="13"/>
        <w:numPr>
          <w:ilvl w:val="1"/>
          <w:numId w:val="9"/>
        </w:numPr>
        <w:tabs>
          <w:tab w:val="left" w:pos="928"/>
          <w:tab w:val="left" w:leader="dot" w:pos="8266"/>
        </w:tabs>
        <w:spacing w:before="140" w:after="0" w:line="240" w:lineRule="auto"/>
        <w:ind w:left="928" w:right="0" w:hanging="360"/>
        <w:jc w:val="left"/>
        <w:rPr>
          <w:sz w:val="24"/>
        </w:rPr>
      </w:pPr>
      <w:r>
        <w:rPr>
          <w:sz w:val="24"/>
        </w:rPr>
        <mc:AlternateContent>
          <mc:Choice Requires="wps">
            <w:drawing>
              <wp:anchor distT="0" distB="0" distL="0" distR="0" simplePos="0" relativeHeight="251662336" behindDoc="1" locked="0" layoutInCell="1" allowOverlap="1">
                <wp:simplePos x="0" y="0"/>
                <wp:positionH relativeFrom="page">
                  <wp:posOffset>1440180</wp:posOffset>
                </wp:positionH>
                <wp:positionV relativeFrom="paragraph">
                  <wp:posOffset>88900</wp:posOffset>
                </wp:positionV>
                <wp:extent cx="2259330" cy="175260"/>
                <wp:effectExtent l="0" t="0" r="0" b="0"/>
                <wp:wrapNone/>
                <wp:docPr id="9" name="Graphic 9"/>
                <wp:cNvGraphicFramePr/>
                <a:graphic xmlns:a="http://schemas.openxmlformats.org/drawingml/2006/main">
                  <a:graphicData uri="http://schemas.microsoft.com/office/word/2010/wordprocessingShape">
                    <wps:wsp>
                      <wps:cNvSpPr/>
                      <wps:spPr>
                        <a:xfrm>
                          <a:off x="0" y="0"/>
                          <a:ext cx="2259330" cy="175260"/>
                        </a:xfrm>
                        <a:custGeom>
                          <a:avLst/>
                          <a:gdLst/>
                          <a:ahLst/>
                          <a:cxnLst/>
                          <a:rect l="l" t="t" r="r" b="b"/>
                          <a:pathLst>
                            <a:path w="2259330" h="175260">
                              <a:moveTo>
                                <a:pt x="2258822" y="0"/>
                              </a:moveTo>
                              <a:lnTo>
                                <a:pt x="0" y="0"/>
                              </a:lnTo>
                              <a:lnTo>
                                <a:pt x="0" y="175259"/>
                              </a:lnTo>
                              <a:lnTo>
                                <a:pt x="2258822" y="175259"/>
                              </a:lnTo>
                              <a:lnTo>
                                <a:pt x="2258822" y="0"/>
                              </a:lnTo>
                              <a:close/>
                            </a:path>
                          </a:pathLst>
                        </a:custGeom>
                        <a:solidFill>
                          <a:srgbClr val="FFFFFF"/>
                        </a:solidFill>
                      </wps:spPr>
                      <wps:bodyPr wrap="square" lIns="0" tIns="0" rIns="0" bIns="0" rtlCol="0">
                        <a:noAutofit/>
                      </wps:bodyPr>
                    </wps:wsp>
                  </a:graphicData>
                </a:graphic>
              </wp:anchor>
            </w:drawing>
          </mc:Choice>
          <mc:Fallback>
            <w:pict>
              <v:shape id="Graphic 9" o:spid="_x0000_s1026" o:spt="100" style="position:absolute;left:0pt;margin-left:113.4pt;margin-top:7pt;height:13.8pt;width:177.9pt;mso-position-horizontal-relative:page;z-index:-251654144;mso-width-relative:page;mso-height-relative:page;" fillcolor="#FFFFFF" filled="t" stroked="f" coordsize="2259330,175260" o:gfxdata="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DW&#10;a3bF1wAAAAkBAAAPAAAAAAAAAAEAIAAAACIAAABkcnMvZG93bnJldi54bWxQSwECFAAUAAAACACH&#10;TuJAndNmIyUCAADkBAAADgAAAAAAAAABACAAAAAmAQAAZHJzL2Uyb0RvYy54bWxQSwUGAAAAAAYA&#10;BgBZAQAAvQUAAAAA&#10;" path="m2258822,0l0,0,0,175259,2258822,175259,2258822,0xe">
                <v:fill on="t" focussize="0,0"/>
                <v:stroke on="f"/>
                <v:imagedata o:title=""/>
                <o:lock v:ext="edit" aspectratio="f"/>
                <v:textbox inset="0mm,0mm,0mm,0mm"/>
              </v:shape>
            </w:pict>
          </mc:Fallback>
        </mc:AlternateContent>
      </w:r>
      <w:r>
        <w:rPr>
          <w:sz w:val="24"/>
        </w:rPr>
        <w:t>Klasifikasi</w:t>
      </w:r>
      <w:r>
        <w:rPr>
          <w:spacing w:val="-2"/>
          <w:sz w:val="24"/>
        </w:rPr>
        <w:t xml:space="preserve"> </w:t>
      </w:r>
      <w:r>
        <w:rPr>
          <w:sz w:val="24"/>
        </w:rPr>
        <w:t>Penilaian</w:t>
      </w:r>
      <w:r>
        <w:rPr>
          <w:spacing w:val="-1"/>
          <w:sz w:val="24"/>
        </w:rPr>
        <w:t xml:space="preserve"> </w:t>
      </w:r>
      <w:r>
        <w:rPr>
          <w:spacing w:val="-2"/>
          <w:sz w:val="24"/>
        </w:rPr>
        <w:t>Kelayakan</w:t>
      </w:r>
      <w:r>
        <w:rPr>
          <w:sz w:val="24"/>
        </w:rPr>
        <w:tab/>
      </w:r>
      <w:r>
        <w:rPr>
          <w:spacing w:val="-5"/>
          <w:sz w:val="24"/>
        </w:rPr>
        <w:t>49</w:t>
      </w:r>
    </w:p>
    <w:p w14:paraId="33B44E90">
      <w:pPr>
        <w:pStyle w:val="13"/>
        <w:numPr>
          <w:ilvl w:val="1"/>
          <w:numId w:val="9"/>
        </w:numPr>
        <w:tabs>
          <w:tab w:val="left" w:pos="928"/>
          <w:tab w:val="left" w:leader="dot" w:pos="8265"/>
        </w:tabs>
        <w:spacing w:before="136" w:after="0" w:line="240" w:lineRule="auto"/>
        <w:ind w:left="928" w:right="0" w:hanging="360"/>
        <w:jc w:val="left"/>
        <w:rPr>
          <w:sz w:val="24"/>
        </w:rPr>
      </w:pPr>
      <w:r>
        <w:rPr>
          <w:sz w:val="24"/>
        </w:rPr>
        <w:t>Skor</w:t>
      </w:r>
      <w:r>
        <w:rPr>
          <w:spacing w:val="-3"/>
          <w:sz w:val="24"/>
        </w:rPr>
        <w:t xml:space="preserve"> </w:t>
      </w:r>
      <w:r>
        <w:rPr>
          <w:sz w:val="24"/>
        </w:rPr>
        <w:t>Jawaban</w:t>
      </w:r>
      <w:r>
        <w:rPr>
          <w:spacing w:val="-1"/>
          <w:sz w:val="24"/>
        </w:rPr>
        <w:t xml:space="preserve"> </w:t>
      </w:r>
      <w:r>
        <w:rPr>
          <w:sz w:val="24"/>
        </w:rPr>
        <w:t>Angket</w:t>
      </w:r>
      <w:r>
        <w:rPr>
          <w:spacing w:val="-1"/>
          <w:sz w:val="24"/>
        </w:rPr>
        <w:t xml:space="preserve"> </w:t>
      </w:r>
      <w:r>
        <w:rPr>
          <w:spacing w:val="-2"/>
          <w:sz w:val="24"/>
        </w:rPr>
        <w:t>Siswa</w:t>
      </w:r>
      <w:r>
        <w:rPr>
          <w:sz w:val="24"/>
        </w:rPr>
        <w:tab/>
      </w:r>
      <w:r>
        <w:rPr>
          <w:spacing w:val="-5"/>
          <w:sz w:val="24"/>
        </w:rPr>
        <w:t>52</w:t>
      </w:r>
    </w:p>
    <w:p w14:paraId="784955D1">
      <w:pPr>
        <w:pStyle w:val="13"/>
        <w:numPr>
          <w:ilvl w:val="1"/>
          <w:numId w:val="9"/>
        </w:numPr>
        <w:tabs>
          <w:tab w:val="left" w:pos="928"/>
          <w:tab w:val="left" w:leader="dot" w:pos="8265"/>
        </w:tabs>
        <w:spacing w:before="140" w:after="0" w:line="240" w:lineRule="auto"/>
        <w:ind w:left="928" w:right="0" w:hanging="360"/>
        <w:jc w:val="left"/>
        <w:rPr>
          <w:sz w:val="24"/>
        </w:rPr>
      </w:pPr>
      <w:r>
        <w:rPr>
          <w:sz w:val="24"/>
        </w:rPr>
        <w:t>Klasifikasi</w:t>
      </w:r>
      <w:r>
        <w:rPr>
          <w:spacing w:val="-1"/>
          <w:sz w:val="24"/>
        </w:rPr>
        <w:t xml:space="preserve"> </w:t>
      </w:r>
      <w:r>
        <w:rPr>
          <w:sz w:val="24"/>
        </w:rPr>
        <w:t>Angket</w:t>
      </w:r>
      <w:r>
        <w:rPr>
          <w:spacing w:val="60"/>
          <w:sz w:val="24"/>
        </w:rPr>
        <w:t xml:space="preserve"> </w:t>
      </w:r>
      <w:r>
        <w:rPr>
          <w:sz w:val="24"/>
        </w:rPr>
        <w:t xml:space="preserve">Motivasi </w:t>
      </w:r>
      <w:r>
        <w:rPr>
          <w:spacing w:val="-2"/>
          <w:sz w:val="24"/>
        </w:rPr>
        <w:t>Belajar</w:t>
      </w:r>
      <w:r>
        <w:rPr>
          <w:sz w:val="24"/>
        </w:rPr>
        <w:tab/>
      </w:r>
      <w:r>
        <w:rPr>
          <w:spacing w:val="-5"/>
          <w:sz w:val="24"/>
        </w:rPr>
        <w:t>53</w:t>
      </w:r>
    </w:p>
    <w:p w14:paraId="441ACEF4">
      <w:pPr>
        <w:pStyle w:val="13"/>
        <w:numPr>
          <w:ilvl w:val="1"/>
          <w:numId w:val="10"/>
        </w:numPr>
        <w:tabs>
          <w:tab w:val="left" w:pos="928"/>
          <w:tab w:val="left" w:leader="dot" w:pos="8266"/>
        </w:tabs>
        <w:spacing w:before="137" w:after="0" w:line="240" w:lineRule="auto"/>
        <w:ind w:left="928" w:right="0" w:hanging="360"/>
        <w:jc w:val="left"/>
        <w:rPr>
          <w:sz w:val="24"/>
        </w:rPr>
      </w:pPr>
      <w:r>
        <w:rPr>
          <w:sz w:val="24"/>
        </w:rPr>
        <w:t>Daftar</w:t>
      </w:r>
      <w:r>
        <w:rPr>
          <w:spacing w:val="-3"/>
          <w:sz w:val="24"/>
        </w:rPr>
        <w:t xml:space="preserve"> </w:t>
      </w:r>
      <w:r>
        <w:rPr>
          <w:sz w:val="24"/>
        </w:rPr>
        <w:t>Nama</w:t>
      </w:r>
      <w:r>
        <w:rPr>
          <w:spacing w:val="-2"/>
          <w:sz w:val="24"/>
        </w:rPr>
        <w:t xml:space="preserve"> Validator</w:t>
      </w:r>
      <w:r>
        <w:rPr>
          <w:sz w:val="24"/>
        </w:rPr>
        <w:tab/>
      </w:r>
      <w:r>
        <w:rPr>
          <w:spacing w:val="-5"/>
          <w:sz w:val="24"/>
        </w:rPr>
        <w:t>62</w:t>
      </w:r>
    </w:p>
    <w:p w14:paraId="55DB9291">
      <w:pPr>
        <w:pStyle w:val="13"/>
        <w:numPr>
          <w:ilvl w:val="1"/>
          <w:numId w:val="10"/>
        </w:numPr>
        <w:tabs>
          <w:tab w:val="left" w:pos="928"/>
          <w:tab w:val="left" w:leader="dot" w:pos="8265"/>
        </w:tabs>
        <w:spacing w:before="139" w:after="0" w:line="240" w:lineRule="auto"/>
        <w:ind w:left="928" w:right="0" w:hanging="360"/>
        <w:jc w:val="left"/>
        <w:rPr>
          <w:sz w:val="24"/>
        </w:rPr>
      </w:pPr>
      <w:r>
        <w:rPr>
          <w:sz w:val="24"/>
        </w:rPr>
        <w:t>Hasil</w:t>
      </w:r>
      <w:r>
        <w:rPr>
          <w:spacing w:val="-2"/>
          <w:sz w:val="24"/>
        </w:rPr>
        <w:t xml:space="preserve"> </w:t>
      </w:r>
      <w:r>
        <w:rPr>
          <w:sz w:val="24"/>
        </w:rPr>
        <w:t>Validasi</w:t>
      </w:r>
      <w:r>
        <w:rPr>
          <w:spacing w:val="-1"/>
          <w:sz w:val="24"/>
        </w:rPr>
        <w:t xml:space="preserve"> </w:t>
      </w:r>
      <w:r>
        <w:rPr>
          <w:spacing w:val="-2"/>
          <w:sz w:val="24"/>
        </w:rPr>
        <w:t>Materi</w:t>
      </w:r>
      <w:r>
        <w:rPr>
          <w:sz w:val="24"/>
        </w:rPr>
        <w:tab/>
      </w:r>
      <w:r>
        <w:rPr>
          <w:spacing w:val="-5"/>
          <w:sz w:val="24"/>
        </w:rPr>
        <w:t>62</w:t>
      </w:r>
    </w:p>
    <w:p w14:paraId="11304BB6">
      <w:pPr>
        <w:pStyle w:val="13"/>
        <w:numPr>
          <w:ilvl w:val="1"/>
          <w:numId w:val="10"/>
        </w:numPr>
        <w:tabs>
          <w:tab w:val="left" w:pos="928"/>
          <w:tab w:val="left" w:leader="dot" w:pos="8266"/>
        </w:tabs>
        <w:spacing w:before="137" w:after="0" w:line="240" w:lineRule="auto"/>
        <w:ind w:left="928" w:right="0" w:hanging="360"/>
        <w:jc w:val="left"/>
        <w:rPr>
          <w:sz w:val="24"/>
        </w:rPr>
      </w:pPr>
      <w:r>
        <w:rPr>
          <w:sz w:val="24"/>
        </w:rPr>
        <w:t>Hasil</w:t>
      </w:r>
      <w:r>
        <w:rPr>
          <w:spacing w:val="-2"/>
          <w:sz w:val="24"/>
        </w:rPr>
        <w:t xml:space="preserve"> </w:t>
      </w:r>
      <w:r>
        <w:rPr>
          <w:sz w:val="24"/>
        </w:rPr>
        <w:t>Validasi</w:t>
      </w:r>
      <w:r>
        <w:rPr>
          <w:spacing w:val="-2"/>
          <w:sz w:val="24"/>
        </w:rPr>
        <w:t xml:space="preserve"> </w:t>
      </w:r>
      <w:r>
        <w:rPr>
          <w:spacing w:val="-4"/>
          <w:sz w:val="24"/>
        </w:rPr>
        <w:t>Media</w:t>
      </w:r>
      <w:r>
        <w:rPr>
          <w:sz w:val="24"/>
        </w:rPr>
        <w:tab/>
      </w:r>
      <w:r>
        <w:rPr>
          <w:spacing w:val="-5"/>
          <w:sz w:val="24"/>
        </w:rPr>
        <w:t>63</w:t>
      </w:r>
    </w:p>
    <w:p w14:paraId="78958206">
      <w:pPr>
        <w:pStyle w:val="13"/>
        <w:numPr>
          <w:ilvl w:val="1"/>
          <w:numId w:val="10"/>
        </w:numPr>
        <w:tabs>
          <w:tab w:val="left" w:pos="928"/>
          <w:tab w:val="left" w:leader="dot" w:pos="8266"/>
        </w:tabs>
        <w:spacing w:before="139" w:after="0" w:line="240" w:lineRule="auto"/>
        <w:ind w:left="928" w:right="0" w:hanging="360"/>
        <w:jc w:val="left"/>
        <w:rPr>
          <w:sz w:val="24"/>
        </w:rPr>
      </w:pPr>
      <w:r>
        <w:rPr>
          <w:sz w:val="24"/>
        </w:rPr>
        <w:t>Hasil</w:t>
      </w:r>
      <w:r>
        <w:rPr>
          <w:spacing w:val="-3"/>
          <w:sz w:val="24"/>
        </w:rPr>
        <w:t xml:space="preserve"> </w:t>
      </w:r>
      <w:r>
        <w:rPr>
          <w:sz w:val="24"/>
        </w:rPr>
        <w:t>Respon</w:t>
      </w:r>
      <w:r>
        <w:rPr>
          <w:spacing w:val="-1"/>
          <w:sz w:val="24"/>
        </w:rPr>
        <w:t xml:space="preserve"> </w:t>
      </w:r>
      <w:r>
        <w:rPr>
          <w:spacing w:val="-4"/>
          <w:sz w:val="24"/>
        </w:rPr>
        <w:t>Guru</w:t>
      </w:r>
      <w:r>
        <w:rPr>
          <w:sz w:val="24"/>
        </w:rPr>
        <w:tab/>
      </w:r>
      <w:r>
        <w:rPr>
          <w:spacing w:val="-7"/>
          <w:sz w:val="24"/>
        </w:rPr>
        <w:t>65</w:t>
      </w:r>
    </w:p>
    <w:p w14:paraId="44662F9C">
      <w:pPr>
        <w:pStyle w:val="13"/>
        <w:numPr>
          <w:ilvl w:val="1"/>
          <w:numId w:val="10"/>
        </w:numPr>
        <w:tabs>
          <w:tab w:val="left" w:pos="928"/>
          <w:tab w:val="left" w:leader="dot" w:pos="8265"/>
        </w:tabs>
        <w:spacing w:before="137" w:after="0" w:line="240" w:lineRule="auto"/>
        <w:ind w:left="928" w:right="0" w:hanging="360"/>
        <w:jc w:val="left"/>
        <w:rPr>
          <w:sz w:val="24"/>
        </w:rPr>
      </w:pPr>
      <w:r>
        <w:rPr>
          <w:sz w:val="24"/>
        </w:rPr>
        <w:t>Daftar</w:t>
      </w:r>
      <w:r>
        <w:rPr>
          <w:spacing w:val="-5"/>
          <w:sz w:val="24"/>
        </w:rPr>
        <w:t xml:space="preserve"> </w:t>
      </w:r>
      <w:r>
        <w:rPr>
          <w:sz w:val="24"/>
        </w:rPr>
        <w:t>Nama</w:t>
      </w:r>
      <w:r>
        <w:rPr>
          <w:spacing w:val="-3"/>
          <w:sz w:val="24"/>
        </w:rPr>
        <w:t xml:space="preserve"> </w:t>
      </w:r>
      <w:r>
        <w:rPr>
          <w:spacing w:val="-2"/>
          <w:sz w:val="24"/>
        </w:rPr>
        <w:t>Siswa</w:t>
      </w:r>
      <w:r>
        <w:rPr>
          <w:sz w:val="24"/>
        </w:rPr>
        <w:tab/>
      </w:r>
      <w:r>
        <w:rPr>
          <w:spacing w:val="-5"/>
          <w:sz w:val="24"/>
        </w:rPr>
        <w:t>66</w:t>
      </w:r>
    </w:p>
    <w:p w14:paraId="71200AFC">
      <w:pPr>
        <w:pStyle w:val="13"/>
        <w:numPr>
          <w:ilvl w:val="1"/>
          <w:numId w:val="10"/>
        </w:numPr>
        <w:tabs>
          <w:tab w:val="left" w:pos="928"/>
          <w:tab w:val="left" w:leader="dot" w:pos="8266"/>
        </w:tabs>
        <w:spacing w:before="139" w:after="0" w:line="240" w:lineRule="auto"/>
        <w:ind w:left="928" w:right="0" w:hanging="360"/>
        <w:jc w:val="left"/>
        <w:rPr>
          <w:sz w:val="24"/>
        </w:rPr>
      </w:pPr>
      <w:r>
        <w:rPr>
          <w:sz w:val="24"/>
        </w:rPr>
        <w:t>Hasil</w:t>
      </w:r>
      <w:r>
        <w:rPr>
          <w:spacing w:val="-3"/>
          <w:sz w:val="24"/>
        </w:rPr>
        <w:t xml:space="preserve"> </w:t>
      </w:r>
      <w:r>
        <w:rPr>
          <w:sz w:val="24"/>
        </w:rPr>
        <w:t>Angket</w:t>
      </w:r>
      <w:r>
        <w:rPr>
          <w:spacing w:val="-2"/>
          <w:sz w:val="24"/>
        </w:rPr>
        <w:t xml:space="preserve"> </w:t>
      </w:r>
      <w:r>
        <w:rPr>
          <w:sz w:val="24"/>
        </w:rPr>
        <w:t>Respon</w:t>
      </w:r>
      <w:r>
        <w:rPr>
          <w:spacing w:val="1"/>
          <w:sz w:val="24"/>
        </w:rPr>
        <w:t xml:space="preserve"> </w:t>
      </w:r>
      <w:r>
        <w:rPr>
          <w:spacing w:val="-2"/>
          <w:sz w:val="24"/>
        </w:rPr>
        <w:t>Siswa</w:t>
      </w:r>
      <w:r>
        <w:rPr>
          <w:sz w:val="24"/>
        </w:rPr>
        <w:tab/>
      </w:r>
      <w:r>
        <w:rPr>
          <w:spacing w:val="-5"/>
          <w:sz w:val="24"/>
        </w:rPr>
        <w:t>67</w:t>
      </w:r>
    </w:p>
    <w:p w14:paraId="77C72768">
      <w:pPr>
        <w:pStyle w:val="13"/>
        <w:spacing w:after="0" w:line="240" w:lineRule="auto"/>
        <w:jc w:val="left"/>
        <w:rPr>
          <w:sz w:val="24"/>
        </w:rPr>
        <w:sectPr>
          <w:pgSz w:w="11910" w:h="16840"/>
          <w:pgMar w:top="1920" w:right="1417" w:bottom="1240" w:left="1700" w:header="0" w:footer="1041" w:gutter="0"/>
          <w:cols w:space="720" w:num="1"/>
        </w:sectPr>
      </w:pPr>
    </w:p>
    <w:p w14:paraId="62E2ECA7">
      <w:pPr>
        <w:pStyle w:val="5"/>
        <w:spacing w:before="53"/>
      </w:pPr>
    </w:p>
    <w:p w14:paraId="335B6CA5">
      <w:pPr>
        <w:pStyle w:val="2"/>
        <w:ind w:right="2"/>
      </w:pPr>
      <w:bookmarkStart w:id="3" w:name="_TOC_250000"/>
      <w:r>
        <w:t>DAFTAR</w:t>
      </w:r>
      <w:r>
        <w:rPr>
          <w:spacing w:val="-6"/>
        </w:rPr>
        <w:t xml:space="preserve"> </w:t>
      </w:r>
      <w:bookmarkEnd w:id="3"/>
      <w:r>
        <w:rPr>
          <w:spacing w:val="-2"/>
        </w:rPr>
        <w:t>GAMBAR</w:t>
      </w:r>
    </w:p>
    <w:p w14:paraId="793722F4">
      <w:pPr>
        <w:pStyle w:val="13"/>
        <w:numPr>
          <w:ilvl w:val="1"/>
          <w:numId w:val="11"/>
        </w:numPr>
        <w:tabs>
          <w:tab w:val="left" w:pos="928"/>
          <w:tab w:val="right" w:leader="dot" w:pos="8506"/>
        </w:tabs>
        <w:spacing w:before="552" w:after="0" w:line="240" w:lineRule="auto"/>
        <w:ind w:left="928" w:right="0" w:hanging="360"/>
        <w:jc w:val="left"/>
        <w:rPr>
          <w:sz w:val="24"/>
        </w:rPr>
      </w:pPr>
      <w:r>
        <w:rPr>
          <w:sz w:val="24"/>
        </w:rPr>
        <w:t>Tampilan</w:t>
      </w:r>
      <w:r>
        <w:rPr>
          <w:spacing w:val="-3"/>
          <w:sz w:val="24"/>
        </w:rPr>
        <w:t xml:space="preserve"> </w:t>
      </w:r>
      <w:r>
        <w:rPr>
          <w:sz w:val="24"/>
        </w:rPr>
        <w:t>Awal</w:t>
      </w:r>
      <w:r>
        <w:rPr>
          <w:spacing w:val="-2"/>
          <w:sz w:val="24"/>
        </w:rPr>
        <w:t xml:space="preserve"> GeoGebra</w:t>
      </w:r>
      <w:r>
        <w:rPr>
          <w:sz w:val="24"/>
        </w:rPr>
        <w:tab/>
      </w:r>
      <w:r>
        <w:rPr>
          <w:spacing w:val="-5"/>
          <w:sz w:val="24"/>
        </w:rPr>
        <w:t>29</w:t>
      </w:r>
    </w:p>
    <w:p w14:paraId="02841644">
      <w:pPr>
        <w:pStyle w:val="13"/>
        <w:numPr>
          <w:ilvl w:val="1"/>
          <w:numId w:val="11"/>
        </w:numPr>
        <w:tabs>
          <w:tab w:val="left" w:pos="928"/>
          <w:tab w:val="right" w:leader="dot" w:pos="8506"/>
        </w:tabs>
        <w:spacing w:before="137" w:after="0" w:line="240" w:lineRule="auto"/>
        <w:ind w:left="928" w:right="0" w:hanging="360"/>
        <w:jc w:val="left"/>
        <w:rPr>
          <w:sz w:val="24"/>
        </w:rPr>
      </w:pPr>
      <w:r>
        <w:rPr>
          <w:sz w:val="24"/>
        </w:rPr>
        <w:t>Tampilan</w:t>
      </w:r>
      <w:r>
        <w:rPr>
          <w:spacing w:val="-2"/>
          <w:sz w:val="24"/>
        </w:rPr>
        <w:t xml:space="preserve"> </w:t>
      </w:r>
      <w:r>
        <w:rPr>
          <w:spacing w:val="-5"/>
          <w:sz w:val="24"/>
        </w:rPr>
        <w:t>3D</w:t>
      </w:r>
      <w:r>
        <w:rPr>
          <w:sz w:val="24"/>
        </w:rPr>
        <w:tab/>
      </w:r>
      <w:r>
        <w:rPr>
          <w:spacing w:val="-5"/>
          <w:sz w:val="24"/>
        </w:rPr>
        <w:t>30</w:t>
      </w:r>
    </w:p>
    <w:p w14:paraId="4A6BE11A">
      <w:pPr>
        <w:pStyle w:val="13"/>
        <w:numPr>
          <w:ilvl w:val="1"/>
          <w:numId w:val="11"/>
        </w:numPr>
        <w:tabs>
          <w:tab w:val="left" w:pos="928"/>
          <w:tab w:val="right" w:leader="dot" w:pos="8506"/>
        </w:tabs>
        <w:spacing w:before="139" w:after="0" w:line="240" w:lineRule="auto"/>
        <w:ind w:left="928" w:right="0" w:hanging="360"/>
        <w:jc w:val="left"/>
        <w:rPr>
          <w:sz w:val="24"/>
        </w:rPr>
      </w:pPr>
      <w:r>
        <w:rPr>
          <w:sz w:val="24"/>
        </w:rPr>
        <w:t>Tampilan</w:t>
      </w:r>
      <w:r>
        <w:rPr>
          <w:spacing w:val="-2"/>
          <w:sz w:val="24"/>
        </w:rPr>
        <w:t xml:space="preserve"> Kubus</w:t>
      </w:r>
      <w:r>
        <w:rPr>
          <w:sz w:val="24"/>
        </w:rPr>
        <w:tab/>
      </w:r>
      <w:r>
        <w:rPr>
          <w:spacing w:val="-5"/>
          <w:sz w:val="24"/>
        </w:rPr>
        <w:t>30</w:t>
      </w:r>
    </w:p>
    <w:p w14:paraId="35F87D0F">
      <w:pPr>
        <w:pStyle w:val="13"/>
        <w:numPr>
          <w:ilvl w:val="1"/>
          <w:numId w:val="11"/>
        </w:numPr>
        <w:tabs>
          <w:tab w:val="left" w:pos="928"/>
          <w:tab w:val="right" w:leader="dot" w:pos="8506"/>
        </w:tabs>
        <w:spacing w:before="137" w:after="0" w:line="240" w:lineRule="auto"/>
        <w:ind w:left="928" w:right="0" w:hanging="360"/>
        <w:jc w:val="left"/>
        <w:rPr>
          <w:sz w:val="24"/>
        </w:rPr>
      </w:pPr>
      <w:r>
        <w:rPr>
          <w:sz w:val="24"/>
        </w:rPr>
        <w:t>Menghilangkan</w:t>
      </w:r>
      <w:r>
        <w:rPr>
          <w:spacing w:val="-1"/>
          <w:sz w:val="24"/>
        </w:rPr>
        <w:t xml:space="preserve"> </w:t>
      </w:r>
      <w:r>
        <w:rPr>
          <w:sz w:val="24"/>
        </w:rPr>
        <w:t>Sumbu</w:t>
      </w:r>
      <w:r>
        <w:rPr>
          <w:spacing w:val="-1"/>
          <w:sz w:val="24"/>
        </w:rPr>
        <w:t xml:space="preserve"> </w:t>
      </w:r>
      <w:r>
        <w:rPr>
          <w:sz w:val="24"/>
        </w:rPr>
        <w:t>dan</w:t>
      </w:r>
      <w:r>
        <w:rPr>
          <w:spacing w:val="-1"/>
          <w:sz w:val="24"/>
        </w:rPr>
        <w:t xml:space="preserve"> </w:t>
      </w:r>
      <w:r>
        <w:rPr>
          <w:spacing w:val="-4"/>
          <w:sz w:val="24"/>
        </w:rPr>
        <w:t>Alas</w:t>
      </w:r>
      <w:r>
        <w:rPr>
          <w:sz w:val="24"/>
        </w:rPr>
        <w:tab/>
      </w:r>
      <w:r>
        <w:rPr>
          <w:spacing w:val="-5"/>
          <w:sz w:val="24"/>
        </w:rPr>
        <w:t>30</w:t>
      </w:r>
    </w:p>
    <w:p w14:paraId="5712E5C3">
      <w:pPr>
        <w:pStyle w:val="13"/>
        <w:numPr>
          <w:ilvl w:val="1"/>
          <w:numId w:val="11"/>
        </w:numPr>
        <w:tabs>
          <w:tab w:val="left" w:pos="928"/>
          <w:tab w:val="right" w:leader="dot" w:pos="8506"/>
        </w:tabs>
        <w:spacing w:before="139" w:after="0" w:line="240" w:lineRule="auto"/>
        <w:ind w:left="928" w:right="0" w:hanging="360"/>
        <w:jc w:val="left"/>
        <w:rPr>
          <w:sz w:val="24"/>
        </w:rPr>
      </w:pPr>
      <w:r>
        <w:rPr>
          <w:sz w:val="24"/>
        </w:rPr>
        <w:drawing>
          <wp:anchor distT="0" distB="0" distL="0" distR="0" simplePos="0" relativeHeight="251663360" behindDoc="1" locked="0" layoutInCell="1" allowOverlap="1">
            <wp:simplePos x="0" y="0"/>
            <wp:positionH relativeFrom="page">
              <wp:posOffset>1456055</wp:posOffset>
            </wp:positionH>
            <wp:positionV relativeFrom="paragraph">
              <wp:posOffset>111760</wp:posOffset>
            </wp:positionV>
            <wp:extent cx="4667250" cy="4591050"/>
            <wp:effectExtent l="0" t="0" r="0" b="0"/>
            <wp:wrapNone/>
            <wp:docPr id="10" name="Image 10"/>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7" cstate="print"/>
                    <a:stretch>
                      <a:fillRect/>
                    </a:stretch>
                  </pic:blipFill>
                  <pic:spPr>
                    <a:xfrm>
                      <a:off x="0" y="0"/>
                      <a:ext cx="4667249" cy="4591049"/>
                    </a:xfrm>
                    <a:prstGeom prst="rect">
                      <a:avLst/>
                    </a:prstGeom>
                  </pic:spPr>
                </pic:pic>
              </a:graphicData>
            </a:graphic>
          </wp:anchor>
        </w:drawing>
      </w:r>
      <w:r>
        <w:rPr>
          <w:sz w:val="24"/>
        </w:rPr>
        <w:t>Jaring-jaring</w:t>
      </w:r>
      <w:r>
        <w:rPr>
          <w:spacing w:val="-5"/>
          <w:sz w:val="24"/>
        </w:rPr>
        <w:t xml:space="preserve"> </w:t>
      </w:r>
      <w:r>
        <w:rPr>
          <w:spacing w:val="-2"/>
          <w:sz w:val="24"/>
        </w:rPr>
        <w:t>Kubus</w:t>
      </w:r>
      <w:r>
        <w:rPr>
          <w:sz w:val="24"/>
        </w:rPr>
        <w:tab/>
      </w:r>
      <w:r>
        <w:rPr>
          <w:spacing w:val="-5"/>
          <w:sz w:val="24"/>
        </w:rPr>
        <w:t>31</w:t>
      </w:r>
    </w:p>
    <w:p w14:paraId="21A403BC">
      <w:pPr>
        <w:pStyle w:val="13"/>
        <w:numPr>
          <w:ilvl w:val="1"/>
          <w:numId w:val="11"/>
        </w:numPr>
        <w:tabs>
          <w:tab w:val="left" w:pos="928"/>
          <w:tab w:val="right" w:leader="dot" w:pos="8506"/>
        </w:tabs>
        <w:spacing w:before="137" w:after="0" w:line="240" w:lineRule="auto"/>
        <w:ind w:left="928" w:right="0" w:hanging="360"/>
        <w:jc w:val="left"/>
        <w:rPr>
          <w:sz w:val="24"/>
        </w:rPr>
      </w:pPr>
      <w:r>
        <w:rPr>
          <w:sz w:val="24"/>
        </w:rPr>
        <w:t>Animasi</w:t>
      </w:r>
      <w:r>
        <w:rPr>
          <w:spacing w:val="-2"/>
          <w:sz w:val="24"/>
        </w:rPr>
        <w:t xml:space="preserve"> </w:t>
      </w:r>
      <w:r>
        <w:rPr>
          <w:sz w:val="24"/>
        </w:rPr>
        <w:t>jaring-</w:t>
      </w:r>
      <w:r>
        <w:rPr>
          <w:spacing w:val="-2"/>
          <w:sz w:val="24"/>
        </w:rPr>
        <w:t>jaring</w:t>
      </w:r>
      <w:r>
        <w:rPr>
          <w:sz w:val="24"/>
        </w:rPr>
        <w:tab/>
      </w:r>
      <w:r>
        <w:rPr>
          <w:spacing w:val="-5"/>
          <w:sz w:val="24"/>
        </w:rPr>
        <w:t>31</w:t>
      </w:r>
    </w:p>
    <w:p w14:paraId="0BF34372">
      <w:pPr>
        <w:pStyle w:val="13"/>
        <w:numPr>
          <w:ilvl w:val="1"/>
          <w:numId w:val="11"/>
        </w:numPr>
        <w:tabs>
          <w:tab w:val="left" w:pos="928"/>
          <w:tab w:val="right" w:leader="dot" w:pos="8506"/>
        </w:tabs>
        <w:spacing w:before="140" w:after="0" w:line="240" w:lineRule="auto"/>
        <w:ind w:left="928" w:right="0" w:hanging="360"/>
        <w:jc w:val="left"/>
        <w:rPr>
          <w:sz w:val="24"/>
        </w:rPr>
      </w:pPr>
      <w:r>
        <w:rPr>
          <w:sz w:val="24"/>
        </w:rPr>
        <w:t>Alas</w:t>
      </w:r>
      <w:r>
        <w:rPr>
          <w:spacing w:val="-2"/>
          <w:sz w:val="24"/>
        </w:rPr>
        <w:t xml:space="preserve"> Balok</w:t>
      </w:r>
      <w:r>
        <w:rPr>
          <w:sz w:val="24"/>
        </w:rPr>
        <w:tab/>
      </w:r>
      <w:r>
        <w:rPr>
          <w:spacing w:val="-5"/>
          <w:sz w:val="24"/>
        </w:rPr>
        <w:t>32</w:t>
      </w:r>
    </w:p>
    <w:p w14:paraId="4FE42997">
      <w:pPr>
        <w:pStyle w:val="13"/>
        <w:numPr>
          <w:ilvl w:val="1"/>
          <w:numId w:val="11"/>
        </w:numPr>
        <w:tabs>
          <w:tab w:val="left" w:pos="928"/>
          <w:tab w:val="right" w:leader="dot" w:pos="8506"/>
        </w:tabs>
        <w:spacing w:before="136" w:after="0" w:line="240" w:lineRule="auto"/>
        <w:ind w:left="928" w:right="0" w:hanging="360"/>
        <w:jc w:val="left"/>
        <w:rPr>
          <w:sz w:val="24"/>
        </w:rPr>
      </w:pPr>
      <w:r>
        <w:rPr>
          <w:spacing w:val="-2"/>
          <w:sz w:val="24"/>
        </w:rPr>
        <w:t>Balok</w:t>
      </w:r>
      <w:r>
        <w:rPr>
          <w:sz w:val="24"/>
        </w:rPr>
        <w:tab/>
      </w:r>
      <w:r>
        <w:rPr>
          <w:spacing w:val="-5"/>
          <w:sz w:val="24"/>
        </w:rPr>
        <w:t>32</w:t>
      </w:r>
    </w:p>
    <w:p w14:paraId="4D6B7826">
      <w:pPr>
        <w:pStyle w:val="13"/>
        <w:numPr>
          <w:ilvl w:val="1"/>
          <w:numId w:val="11"/>
        </w:numPr>
        <w:tabs>
          <w:tab w:val="left" w:pos="928"/>
          <w:tab w:val="right" w:leader="dot" w:pos="8506"/>
        </w:tabs>
        <w:spacing w:before="140" w:after="0" w:line="240" w:lineRule="auto"/>
        <w:ind w:left="928" w:right="0" w:hanging="360"/>
        <w:jc w:val="left"/>
        <w:rPr>
          <w:sz w:val="24"/>
        </w:rPr>
      </w:pPr>
      <w:r>
        <w:rPr>
          <w:sz w:val="24"/>
        </w:rPr>
        <w:t xml:space="preserve">Animasi </w:t>
      </w:r>
      <w:r>
        <w:rPr>
          <w:spacing w:val="-2"/>
          <w:sz w:val="24"/>
        </w:rPr>
        <w:t>Balok</w:t>
      </w:r>
      <w:r>
        <w:rPr>
          <w:sz w:val="24"/>
        </w:rPr>
        <w:tab/>
      </w:r>
      <w:r>
        <w:rPr>
          <w:spacing w:val="-5"/>
          <w:sz w:val="24"/>
        </w:rPr>
        <w:t>33</w:t>
      </w:r>
    </w:p>
    <w:p w14:paraId="5E82CE4B">
      <w:pPr>
        <w:pStyle w:val="13"/>
        <w:numPr>
          <w:ilvl w:val="1"/>
          <w:numId w:val="12"/>
        </w:numPr>
        <w:tabs>
          <w:tab w:val="left" w:pos="928"/>
          <w:tab w:val="right" w:leader="dot" w:pos="8506"/>
        </w:tabs>
        <w:spacing w:before="136" w:after="0" w:line="240" w:lineRule="auto"/>
        <w:ind w:left="928" w:right="0" w:hanging="360"/>
        <w:jc w:val="left"/>
        <w:rPr>
          <w:sz w:val="24"/>
        </w:rPr>
      </w:pPr>
      <w:r>
        <w:rPr>
          <w:sz w:val="24"/>
        </w:rPr>
        <w:t>Tampilan</w:t>
      </w:r>
      <w:r>
        <w:rPr>
          <w:spacing w:val="-3"/>
          <w:sz w:val="24"/>
        </w:rPr>
        <w:t xml:space="preserve"> </w:t>
      </w:r>
      <w:r>
        <w:rPr>
          <w:sz w:val="24"/>
        </w:rPr>
        <w:t>Awal</w:t>
      </w:r>
      <w:r>
        <w:rPr>
          <w:spacing w:val="-2"/>
          <w:sz w:val="24"/>
        </w:rPr>
        <w:t xml:space="preserve"> GeoGebra</w:t>
      </w:r>
      <w:r>
        <w:rPr>
          <w:sz w:val="24"/>
        </w:rPr>
        <w:tab/>
      </w:r>
      <w:r>
        <w:rPr>
          <w:spacing w:val="-5"/>
          <w:sz w:val="24"/>
        </w:rPr>
        <w:t>59</w:t>
      </w:r>
    </w:p>
    <w:p w14:paraId="609C6033">
      <w:pPr>
        <w:pStyle w:val="13"/>
        <w:numPr>
          <w:ilvl w:val="1"/>
          <w:numId w:val="12"/>
        </w:numPr>
        <w:tabs>
          <w:tab w:val="left" w:pos="928"/>
          <w:tab w:val="right" w:leader="dot" w:pos="8506"/>
        </w:tabs>
        <w:spacing w:before="140" w:after="0" w:line="240" w:lineRule="auto"/>
        <w:ind w:left="928" w:right="0" w:hanging="360"/>
        <w:jc w:val="left"/>
        <w:rPr>
          <w:sz w:val="24"/>
        </w:rPr>
      </w:pPr>
      <w:r>
        <w:rPr>
          <w:sz w:val="24"/>
        </w:rPr>
        <w:t>Tampilan</w:t>
      </w:r>
      <w:r>
        <w:rPr>
          <w:spacing w:val="-2"/>
          <w:sz w:val="24"/>
        </w:rPr>
        <w:t xml:space="preserve"> </w:t>
      </w:r>
      <w:r>
        <w:rPr>
          <w:sz w:val="24"/>
        </w:rPr>
        <w:t>GeoGebra</w:t>
      </w:r>
      <w:r>
        <w:rPr>
          <w:spacing w:val="-2"/>
          <w:sz w:val="24"/>
        </w:rPr>
        <w:t xml:space="preserve"> </w:t>
      </w:r>
      <w:r>
        <w:rPr>
          <w:sz w:val="24"/>
        </w:rPr>
        <w:t>setelah</w:t>
      </w:r>
      <w:r>
        <w:rPr>
          <w:spacing w:val="-2"/>
          <w:sz w:val="24"/>
        </w:rPr>
        <w:t xml:space="preserve"> dikembangkan</w:t>
      </w:r>
      <w:r>
        <w:rPr>
          <w:sz w:val="24"/>
        </w:rPr>
        <w:tab/>
      </w:r>
      <w:r>
        <w:rPr>
          <w:spacing w:val="-5"/>
          <w:sz w:val="24"/>
        </w:rPr>
        <w:t>59</w:t>
      </w:r>
    </w:p>
    <w:p w14:paraId="4AF055C1">
      <w:pPr>
        <w:pStyle w:val="13"/>
        <w:numPr>
          <w:ilvl w:val="1"/>
          <w:numId w:val="12"/>
        </w:numPr>
        <w:tabs>
          <w:tab w:val="left" w:pos="928"/>
          <w:tab w:val="right" w:leader="dot" w:pos="8506"/>
        </w:tabs>
        <w:spacing w:before="137" w:after="0" w:line="240" w:lineRule="auto"/>
        <w:ind w:left="928" w:right="0" w:hanging="360"/>
        <w:jc w:val="left"/>
        <w:rPr>
          <w:sz w:val="24"/>
        </w:rPr>
      </w:pPr>
      <w:r>
        <w:rPr>
          <w:sz w:val="24"/>
        </w:rPr>
        <w:t>Tampilan</w:t>
      </w:r>
      <w:r>
        <w:rPr>
          <w:spacing w:val="-3"/>
          <w:sz w:val="24"/>
        </w:rPr>
        <w:t xml:space="preserve"> </w:t>
      </w:r>
      <w:r>
        <w:rPr>
          <w:sz w:val="24"/>
        </w:rPr>
        <w:t>Materi di Media</w:t>
      </w:r>
      <w:r>
        <w:rPr>
          <w:spacing w:val="-1"/>
          <w:sz w:val="24"/>
        </w:rPr>
        <w:t xml:space="preserve"> </w:t>
      </w:r>
      <w:r>
        <w:rPr>
          <w:spacing w:val="-2"/>
          <w:sz w:val="24"/>
        </w:rPr>
        <w:t>GeoGebra</w:t>
      </w:r>
      <w:r>
        <w:rPr>
          <w:sz w:val="24"/>
        </w:rPr>
        <w:tab/>
      </w:r>
      <w:r>
        <w:rPr>
          <w:spacing w:val="-5"/>
          <w:sz w:val="24"/>
        </w:rPr>
        <w:t>60</w:t>
      </w:r>
    </w:p>
    <w:p w14:paraId="243C6E2B">
      <w:pPr>
        <w:pStyle w:val="13"/>
        <w:numPr>
          <w:ilvl w:val="1"/>
          <w:numId w:val="12"/>
        </w:numPr>
        <w:tabs>
          <w:tab w:val="left" w:pos="928"/>
          <w:tab w:val="right" w:leader="dot" w:pos="8506"/>
        </w:tabs>
        <w:spacing w:before="139" w:after="0" w:line="240" w:lineRule="auto"/>
        <w:ind w:left="928" w:right="0" w:hanging="360"/>
        <w:jc w:val="left"/>
        <w:rPr>
          <w:sz w:val="24"/>
        </w:rPr>
      </w:pPr>
      <w:r>
        <w:rPr>
          <w:sz w:val="24"/>
        </w:rPr>
        <w:t>Tampilan</w:t>
      </w:r>
      <w:r>
        <w:rPr>
          <w:spacing w:val="-4"/>
          <w:sz w:val="24"/>
        </w:rPr>
        <w:t xml:space="preserve"> </w:t>
      </w:r>
      <w:r>
        <w:rPr>
          <w:sz w:val="24"/>
        </w:rPr>
        <w:t>soal</w:t>
      </w:r>
      <w:r>
        <w:rPr>
          <w:spacing w:val="-1"/>
          <w:sz w:val="24"/>
        </w:rPr>
        <w:t xml:space="preserve"> </w:t>
      </w:r>
      <w:r>
        <w:rPr>
          <w:sz w:val="24"/>
        </w:rPr>
        <w:t>pada</w:t>
      </w:r>
      <w:r>
        <w:rPr>
          <w:spacing w:val="-1"/>
          <w:sz w:val="24"/>
        </w:rPr>
        <w:t xml:space="preserve"> </w:t>
      </w:r>
      <w:r>
        <w:rPr>
          <w:spacing w:val="-2"/>
          <w:sz w:val="24"/>
        </w:rPr>
        <w:t>materi</w:t>
      </w:r>
      <w:r>
        <w:rPr>
          <w:sz w:val="24"/>
        </w:rPr>
        <w:tab/>
      </w:r>
      <w:r>
        <w:rPr>
          <w:spacing w:val="-5"/>
          <w:sz w:val="24"/>
        </w:rPr>
        <w:t>61</w:t>
      </w:r>
    </w:p>
    <w:p w14:paraId="201E1FBC">
      <w:pPr>
        <w:pStyle w:val="13"/>
        <w:numPr>
          <w:ilvl w:val="1"/>
          <w:numId w:val="12"/>
        </w:numPr>
        <w:tabs>
          <w:tab w:val="left" w:pos="928"/>
          <w:tab w:val="right" w:leader="dot" w:pos="8506"/>
        </w:tabs>
        <w:spacing w:before="137" w:after="0" w:line="240" w:lineRule="auto"/>
        <w:ind w:left="928" w:right="0" w:hanging="360"/>
        <w:jc w:val="left"/>
        <w:rPr>
          <w:sz w:val="24"/>
        </w:rPr>
      </w:pPr>
      <w:r>
        <w:rPr>
          <w:sz w:val="24"/>
        </w:rPr>
        <w:t>Tampilan</w:t>
      </w:r>
      <w:r>
        <w:rPr>
          <w:spacing w:val="-2"/>
          <w:sz w:val="24"/>
        </w:rPr>
        <w:t xml:space="preserve"> </w:t>
      </w:r>
      <w:r>
        <w:rPr>
          <w:sz w:val="24"/>
        </w:rPr>
        <w:t>setelah</w:t>
      </w:r>
      <w:r>
        <w:rPr>
          <w:spacing w:val="-1"/>
          <w:sz w:val="24"/>
        </w:rPr>
        <w:t xml:space="preserve"> </w:t>
      </w:r>
      <w:r>
        <w:rPr>
          <w:sz w:val="24"/>
        </w:rPr>
        <w:t>menggunakan</w:t>
      </w:r>
      <w:r>
        <w:rPr>
          <w:spacing w:val="-2"/>
          <w:sz w:val="24"/>
        </w:rPr>
        <w:t xml:space="preserve"> </w:t>
      </w:r>
      <w:r>
        <w:rPr>
          <w:sz w:val="24"/>
        </w:rPr>
        <w:t>tombol</w:t>
      </w:r>
      <w:r>
        <w:rPr>
          <w:spacing w:val="-1"/>
          <w:sz w:val="24"/>
        </w:rPr>
        <w:t xml:space="preserve"> </w:t>
      </w:r>
      <w:r>
        <w:rPr>
          <w:spacing w:val="-4"/>
          <w:sz w:val="24"/>
        </w:rPr>
        <w:t>“cek”</w:t>
      </w:r>
      <w:r>
        <w:rPr>
          <w:sz w:val="24"/>
        </w:rPr>
        <w:tab/>
      </w:r>
      <w:r>
        <w:rPr>
          <w:spacing w:val="-5"/>
          <w:sz w:val="24"/>
        </w:rPr>
        <w:t>61</w:t>
      </w:r>
    </w:p>
    <w:p w14:paraId="795F6C29">
      <w:pPr>
        <w:pStyle w:val="13"/>
        <w:spacing w:after="0" w:line="240" w:lineRule="auto"/>
        <w:jc w:val="left"/>
        <w:rPr>
          <w:sz w:val="24"/>
        </w:rPr>
        <w:sectPr>
          <w:pgSz w:w="11910" w:h="16840"/>
          <w:pgMar w:top="1920" w:right="1417" w:bottom="1240" w:left="1700" w:header="0" w:footer="1041" w:gutter="0"/>
          <w:cols w:space="720" w:num="1"/>
        </w:sectPr>
      </w:pPr>
    </w:p>
    <w:p w14:paraId="1ED250D6">
      <w:pPr>
        <w:pStyle w:val="2"/>
        <w:spacing w:before="329"/>
        <w:ind w:right="5"/>
      </w:pPr>
      <w:r>
        <w:t>DAFTAR</w:t>
      </w:r>
      <w:r>
        <w:rPr>
          <w:spacing w:val="-6"/>
        </w:rPr>
        <w:t xml:space="preserve"> </w:t>
      </w:r>
      <w:r>
        <w:rPr>
          <w:spacing w:val="-2"/>
        </w:rPr>
        <w:t>LAMPIRAN</w:t>
      </w:r>
    </w:p>
    <w:p w14:paraId="6E9D5872">
      <w:pPr>
        <w:pStyle w:val="5"/>
        <w:tabs>
          <w:tab w:val="left" w:leader="dot" w:pos="8146"/>
        </w:tabs>
        <w:spacing w:before="828"/>
        <w:ind w:left="568"/>
      </w:pPr>
      <w:r>
        <w:t>Lampiran</w:t>
      </w:r>
      <w:r>
        <w:rPr>
          <w:spacing w:val="-4"/>
        </w:rPr>
        <w:t xml:space="preserve"> </w:t>
      </w:r>
      <w:r>
        <w:t>1 Instrumen</w:t>
      </w:r>
      <w:r>
        <w:rPr>
          <w:spacing w:val="-2"/>
        </w:rPr>
        <w:t xml:space="preserve"> </w:t>
      </w:r>
      <w:r>
        <w:t>Lembar</w:t>
      </w:r>
      <w:r>
        <w:rPr>
          <w:spacing w:val="-4"/>
        </w:rPr>
        <w:t xml:space="preserve"> </w:t>
      </w:r>
      <w:r>
        <w:t>Validasi</w:t>
      </w:r>
      <w:r>
        <w:rPr>
          <w:spacing w:val="-2"/>
        </w:rPr>
        <w:t xml:space="preserve"> </w:t>
      </w:r>
      <w:r>
        <w:t>Ahli</w:t>
      </w:r>
      <w:r>
        <w:rPr>
          <w:spacing w:val="-1"/>
        </w:rPr>
        <w:t xml:space="preserve"> </w:t>
      </w:r>
      <w:r>
        <w:rPr>
          <w:spacing w:val="-4"/>
        </w:rPr>
        <w:t>Media</w:t>
      </w:r>
      <w:r>
        <w:tab/>
      </w:r>
      <w:r>
        <w:rPr>
          <w:spacing w:val="-5"/>
        </w:rPr>
        <w:t>108</w:t>
      </w:r>
    </w:p>
    <w:p w14:paraId="275EEAA5">
      <w:pPr>
        <w:pStyle w:val="5"/>
        <w:tabs>
          <w:tab w:val="left" w:leader="dot" w:pos="8146"/>
        </w:tabs>
        <w:spacing w:before="276"/>
        <w:ind w:left="568"/>
      </w:pPr>
      <w:r>
        <w:t>Lampiran</w:t>
      </w:r>
      <w:r>
        <w:rPr>
          <w:spacing w:val="-2"/>
        </w:rPr>
        <w:t xml:space="preserve"> </w:t>
      </w:r>
      <w:r>
        <w:t>2 Instrumen</w:t>
      </w:r>
      <w:r>
        <w:rPr>
          <w:spacing w:val="-2"/>
        </w:rPr>
        <w:t xml:space="preserve"> </w:t>
      </w:r>
      <w:r>
        <w:t>Lembar</w:t>
      </w:r>
      <w:r>
        <w:rPr>
          <w:spacing w:val="-4"/>
        </w:rPr>
        <w:t xml:space="preserve"> </w:t>
      </w:r>
      <w:r>
        <w:t>Validasi</w:t>
      </w:r>
      <w:r>
        <w:rPr>
          <w:spacing w:val="-2"/>
        </w:rPr>
        <w:t xml:space="preserve"> </w:t>
      </w:r>
      <w:r>
        <w:t>Ahli</w:t>
      </w:r>
      <w:r>
        <w:rPr>
          <w:spacing w:val="-1"/>
        </w:rPr>
        <w:t xml:space="preserve"> </w:t>
      </w:r>
      <w:r>
        <w:rPr>
          <w:spacing w:val="-2"/>
        </w:rPr>
        <w:t>Materi</w:t>
      </w:r>
      <w:r>
        <w:tab/>
      </w:r>
      <w:r>
        <w:rPr>
          <w:spacing w:val="-5"/>
        </w:rPr>
        <w:t>112</w:t>
      </w:r>
    </w:p>
    <w:p w14:paraId="33514158">
      <w:pPr>
        <w:pStyle w:val="5"/>
        <w:tabs>
          <w:tab w:val="left" w:leader="dot" w:pos="8146"/>
        </w:tabs>
        <w:spacing w:before="276"/>
        <w:ind w:left="568"/>
      </w:pPr>
      <w:r>
        <w:drawing>
          <wp:anchor distT="0" distB="0" distL="0" distR="0" simplePos="0" relativeHeight="251663360" behindDoc="1" locked="0" layoutInCell="1" allowOverlap="1">
            <wp:simplePos x="0" y="0"/>
            <wp:positionH relativeFrom="page">
              <wp:posOffset>1456055</wp:posOffset>
            </wp:positionH>
            <wp:positionV relativeFrom="paragraph">
              <wp:posOffset>374015</wp:posOffset>
            </wp:positionV>
            <wp:extent cx="4667250" cy="4591050"/>
            <wp:effectExtent l="0" t="0" r="0" b="0"/>
            <wp:wrapNone/>
            <wp:docPr id="11" name="Image 11"/>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7" cstate="print"/>
                    <a:stretch>
                      <a:fillRect/>
                    </a:stretch>
                  </pic:blipFill>
                  <pic:spPr>
                    <a:xfrm>
                      <a:off x="0" y="0"/>
                      <a:ext cx="4667249" cy="4591049"/>
                    </a:xfrm>
                    <a:prstGeom prst="rect">
                      <a:avLst/>
                    </a:prstGeom>
                  </pic:spPr>
                </pic:pic>
              </a:graphicData>
            </a:graphic>
          </wp:anchor>
        </w:drawing>
      </w:r>
      <w:r>
        <w:t>Lampiran</w:t>
      </w:r>
      <w:r>
        <w:rPr>
          <w:spacing w:val="-2"/>
        </w:rPr>
        <w:t xml:space="preserve"> </w:t>
      </w:r>
      <w:r>
        <w:t>3 Instrumen</w:t>
      </w:r>
      <w:r>
        <w:rPr>
          <w:spacing w:val="-2"/>
        </w:rPr>
        <w:t xml:space="preserve"> </w:t>
      </w:r>
      <w:r>
        <w:t>Lembar</w:t>
      </w:r>
      <w:r>
        <w:rPr>
          <w:spacing w:val="-4"/>
        </w:rPr>
        <w:t xml:space="preserve"> </w:t>
      </w:r>
      <w:r>
        <w:t>Respon</w:t>
      </w:r>
      <w:r>
        <w:rPr>
          <w:spacing w:val="-1"/>
        </w:rPr>
        <w:t xml:space="preserve"> </w:t>
      </w:r>
      <w:r>
        <w:rPr>
          <w:spacing w:val="-4"/>
        </w:rPr>
        <w:t>Guru</w:t>
      </w:r>
      <w:r>
        <w:tab/>
      </w:r>
      <w:r>
        <w:rPr>
          <w:spacing w:val="-5"/>
        </w:rPr>
        <w:t>116</w:t>
      </w:r>
    </w:p>
    <w:p w14:paraId="19D5041F">
      <w:pPr>
        <w:pStyle w:val="5"/>
        <w:tabs>
          <w:tab w:val="left" w:leader="dot" w:pos="8146"/>
        </w:tabs>
        <w:spacing w:before="277"/>
        <w:ind w:left="568"/>
      </w:pPr>
      <w:r>
        <w:t>Lampiran</w:t>
      </w:r>
      <w:r>
        <w:rPr>
          <w:spacing w:val="-2"/>
        </w:rPr>
        <w:t xml:space="preserve"> </w:t>
      </w:r>
      <w:r>
        <w:t>4</w:t>
      </w:r>
      <w:r>
        <w:rPr>
          <w:spacing w:val="-1"/>
        </w:rPr>
        <w:t xml:space="preserve"> </w:t>
      </w:r>
      <w:r>
        <w:t>Instrumen</w:t>
      </w:r>
      <w:r>
        <w:rPr>
          <w:spacing w:val="-2"/>
        </w:rPr>
        <w:t xml:space="preserve"> </w:t>
      </w:r>
      <w:r>
        <w:t>Lembar</w:t>
      </w:r>
      <w:r>
        <w:rPr>
          <w:spacing w:val="-3"/>
        </w:rPr>
        <w:t xml:space="preserve"> </w:t>
      </w:r>
      <w:r>
        <w:t>Angket</w:t>
      </w:r>
      <w:r>
        <w:rPr>
          <w:spacing w:val="-2"/>
        </w:rPr>
        <w:t xml:space="preserve"> Siswa</w:t>
      </w:r>
      <w:r>
        <w:tab/>
      </w:r>
      <w:r>
        <w:rPr>
          <w:spacing w:val="-5"/>
        </w:rPr>
        <w:t>122</w:t>
      </w:r>
    </w:p>
    <w:p w14:paraId="333C486A">
      <w:pPr>
        <w:pStyle w:val="5"/>
        <w:tabs>
          <w:tab w:val="left" w:leader="dot" w:pos="8146"/>
        </w:tabs>
        <w:spacing w:before="276"/>
        <w:ind w:left="568"/>
      </w:pPr>
      <w:r>
        <w:t>Lampiran</w:t>
      </w:r>
      <w:r>
        <w:rPr>
          <w:spacing w:val="-2"/>
        </w:rPr>
        <w:t xml:space="preserve"> </w:t>
      </w:r>
      <w:r>
        <w:t>5</w:t>
      </w:r>
      <w:r>
        <w:rPr>
          <w:spacing w:val="-2"/>
        </w:rPr>
        <w:t xml:space="preserve"> Dokumentasi</w:t>
      </w:r>
      <w:r>
        <w:tab/>
      </w:r>
      <w:r>
        <w:rPr>
          <w:spacing w:val="-5"/>
        </w:rPr>
        <w:t>124</w:t>
      </w:r>
    </w:p>
    <w:sectPr>
      <w:pgSz w:w="11910" w:h="16840"/>
      <w:pgMar w:top="1920" w:right="1417" w:bottom="1240" w:left="1700" w:header="0" w:footer="1041"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A52029">
    <w:pPr>
      <w:pStyle w:val="5"/>
      <w:spacing w:line="14" w:lineRule="auto"/>
      <w:rPr>
        <w:sz w:val="20"/>
      </w:rPr>
    </w:pPr>
    <w:r>
      <w:rPr>
        <w:sz w:val="20"/>
      </w:rPr>
      <mc:AlternateContent>
        <mc:Choice Requires="wps">
          <w:drawing>
            <wp:anchor distT="0" distB="0" distL="0" distR="0" simplePos="0" relativeHeight="251659264" behindDoc="1" locked="0" layoutInCell="1" allowOverlap="1">
              <wp:simplePos x="0" y="0"/>
              <wp:positionH relativeFrom="page">
                <wp:posOffset>3846195</wp:posOffset>
              </wp:positionH>
              <wp:positionV relativeFrom="page">
                <wp:posOffset>9891395</wp:posOffset>
              </wp:positionV>
              <wp:extent cx="229235" cy="194310"/>
              <wp:effectExtent l="0" t="0" r="0" b="0"/>
              <wp:wrapNone/>
              <wp:docPr id="1" name="Textbox 1"/>
              <wp:cNvGraphicFramePr/>
              <a:graphic xmlns:a="http://schemas.openxmlformats.org/drawingml/2006/main">
                <a:graphicData uri="http://schemas.microsoft.com/office/word/2010/wordprocessingShape">
                  <wps:wsp>
                    <wps:cNvSpPr txBox="1"/>
                    <wps:spPr>
                      <a:xfrm>
                        <a:off x="0" y="0"/>
                        <a:ext cx="229235" cy="194310"/>
                      </a:xfrm>
                      <a:prstGeom prst="rect">
                        <a:avLst/>
                      </a:prstGeom>
                    </wps:spPr>
                    <wps:txbx>
                      <w:txbxContent>
                        <w:p w14:paraId="4455CB92">
                          <w:pPr>
                            <w:pStyle w:val="5"/>
                            <w:spacing w:before="10"/>
                            <w:ind w:left="20"/>
                          </w:pPr>
                          <w:r>
                            <w:rPr>
                              <w:spacing w:val="-4"/>
                            </w:rPr>
                            <w:fldChar w:fldCharType="begin"/>
                          </w:r>
                          <w:r>
                            <w:rPr>
                              <w:spacing w:val="-4"/>
                            </w:rPr>
                            <w:instrText xml:space="preserve"> PAGE  \* roman </w:instrText>
                          </w:r>
                          <w:r>
                            <w:rPr>
                              <w:spacing w:val="-4"/>
                            </w:rPr>
                            <w:fldChar w:fldCharType="separate"/>
                          </w:r>
                          <w:r>
                            <w:rPr>
                              <w:spacing w:val="-4"/>
                            </w:rPr>
                            <w:t>viii</w:t>
                          </w:r>
                          <w:r>
                            <w:rPr>
                              <w:spacing w:val="-4"/>
                            </w:rPr>
                            <w:fldChar w:fldCharType="end"/>
                          </w:r>
                        </w:p>
                      </w:txbxContent>
                    </wps:txbx>
                    <wps:bodyPr wrap="square" lIns="0" tIns="0" rIns="0" bIns="0" rtlCol="0">
                      <a:noAutofit/>
                    </wps:bodyPr>
                  </wps:wsp>
                </a:graphicData>
              </a:graphic>
            </wp:anchor>
          </w:drawing>
        </mc:Choice>
        <mc:Fallback>
          <w:pict>
            <v:shape id="Textbox 1" o:spid="_x0000_s1026" o:spt="202" type="#_x0000_t202" style="position:absolute;left:0pt;margin-left:302.85pt;margin-top:778.85pt;height:15.3pt;width:18.05pt;mso-position-horizontal-relative:page;mso-position-vertical-relative:page;z-index:-251657216;mso-width-relative:page;mso-height-relative:page;" filled="f" stroked="f" coordsize="21600,21600" o:gfxdata="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A07PLTaAAAADQEAAA8AAAAAAAAAAQAgAAAAIgAAAGRycy9kb3ducmV2LnhtbFBLAQIUABQAAAAI&#10;AIdO4kB7a5sRsgEAAHMDAAAOAAAAAAAAAAEAIAAAACkBAABkcnMvZTJvRG9jLnhtbFBLBQYAAAAA&#10;BgAGAFkBAABNBQAAAAA=&#10;">
              <v:fill on="f" focussize="0,0"/>
              <v:stroke on="f"/>
              <v:imagedata o:title=""/>
              <o:lock v:ext="edit" aspectratio="f"/>
              <v:textbox inset="0mm,0mm,0mm,0mm">
                <w:txbxContent>
                  <w:p w14:paraId="4455CB92">
                    <w:pPr>
                      <w:pStyle w:val="5"/>
                      <w:spacing w:before="10"/>
                      <w:ind w:left="20"/>
                    </w:pPr>
                    <w:r>
                      <w:rPr>
                        <w:spacing w:val="-4"/>
                      </w:rPr>
                      <w:fldChar w:fldCharType="begin"/>
                    </w:r>
                    <w:r>
                      <w:rPr>
                        <w:spacing w:val="-4"/>
                      </w:rPr>
                      <w:instrText xml:space="preserve"> PAGE  \* roman </w:instrText>
                    </w:r>
                    <w:r>
                      <w:rPr>
                        <w:spacing w:val="-4"/>
                      </w:rPr>
                      <w:fldChar w:fldCharType="separate"/>
                    </w:r>
                    <w:r>
                      <w:rPr>
                        <w:spacing w:val="-4"/>
                      </w:rPr>
                      <w:t>viii</w:t>
                    </w:r>
                    <w:r>
                      <w:rPr>
                        <w:spacing w:val="-4"/>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CB25926"/>
    <w:multiLevelType w:val="multilevel"/>
    <w:tmpl w:val="ACB25926"/>
    <w:lvl w:ilvl="0" w:tentative="0">
      <w:start w:val="4"/>
      <w:numFmt w:val="decimal"/>
      <w:lvlText w:val="%1"/>
      <w:lvlJc w:val="left"/>
      <w:pPr>
        <w:ind w:left="928" w:hanging="360"/>
        <w:jc w:val="left"/>
      </w:pPr>
      <w:rPr>
        <w:rFonts w:hint="default"/>
        <w:lang w:val="ms" w:eastAsia="en-US" w:bidi="ar-SA"/>
      </w:rPr>
    </w:lvl>
    <w:lvl w:ilvl="1" w:tentative="0">
      <w:start w:val="1"/>
      <w:numFmt w:val="decimal"/>
      <w:lvlText w:val="%1.%2"/>
      <w:lvlJc w:val="left"/>
      <w:pPr>
        <w:ind w:left="928" w:hanging="360"/>
        <w:jc w:val="left"/>
      </w:pPr>
      <w:rPr>
        <w:rFonts w:hint="default" w:ascii="Times New Roman" w:hAnsi="Times New Roman" w:eastAsia="Times New Roman" w:cs="Times New Roman"/>
        <w:b w:val="0"/>
        <w:bCs w:val="0"/>
        <w:i w:val="0"/>
        <w:iCs w:val="0"/>
        <w:spacing w:val="0"/>
        <w:w w:val="100"/>
        <w:sz w:val="24"/>
        <w:szCs w:val="24"/>
        <w:lang w:val="ms" w:eastAsia="en-US" w:bidi="ar-SA"/>
      </w:rPr>
    </w:lvl>
    <w:lvl w:ilvl="2" w:tentative="0">
      <w:start w:val="0"/>
      <w:numFmt w:val="bullet"/>
      <w:lvlText w:val="•"/>
      <w:lvlJc w:val="left"/>
      <w:pPr>
        <w:ind w:left="2493" w:hanging="360"/>
      </w:pPr>
      <w:rPr>
        <w:rFonts w:hint="default"/>
        <w:lang w:val="ms" w:eastAsia="en-US" w:bidi="ar-SA"/>
      </w:rPr>
    </w:lvl>
    <w:lvl w:ilvl="3" w:tentative="0">
      <w:start w:val="0"/>
      <w:numFmt w:val="bullet"/>
      <w:lvlText w:val="•"/>
      <w:lvlJc w:val="left"/>
      <w:pPr>
        <w:ind w:left="3280" w:hanging="360"/>
      </w:pPr>
      <w:rPr>
        <w:rFonts w:hint="default"/>
        <w:lang w:val="ms" w:eastAsia="en-US" w:bidi="ar-SA"/>
      </w:rPr>
    </w:lvl>
    <w:lvl w:ilvl="4" w:tentative="0">
      <w:start w:val="0"/>
      <w:numFmt w:val="bullet"/>
      <w:lvlText w:val="•"/>
      <w:lvlJc w:val="left"/>
      <w:pPr>
        <w:ind w:left="4067" w:hanging="360"/>
      </w:pPr>
      <w:rPr>
        <w:rFonts w:hint="default"/>
        <w:lang w:val="ms" w:eastAsia="en-US" w:bidi="ar-SA"/>
      </w:rPr>
    </w:lvl>
    <w:lvl w:ilvl="5" w:tentative="0">
      <w:start w:val="0"/>
      <w:numFmt w:val="bullet"/>
      <w:lvlText w:val="•"/>
      <w:lvlJc w:val="left"/>
      <w:pPr>
        <w:ind w:left="4854" w:hanging="360"/>
      </w:pPr>
      <w:rPr>
        <w:rFonts w:hint="default"/>
        <w:lang w:val="ms" w:eastAsia="en-US" w:bidi="ar-SA"/>
      </w:rPr>
    </w:lvl>
    <w:lvl w:ilvl="6" w:tentative="0">
      <w:start w:val="0"/>
      <w:numFmt w:val="bullet"/>
      <w:lvlText w:val="•"/>
      <w:lvlJc w:val="left"/>
      <w:pPr>
        <w:ind w:left="5641" w:hanging="360"/>
      </w:pPr>
      <w:rPr>
        <w:rFonts w:hint="default"/>
        <w:lang w:val="ms" w:eastAsia="en-US" w:bidi="ar-SA"/>
      </w:rPr>
    </w:lvl>
    <w:lvl w:ilvl="7" w:tentative="0">
      <w:start w:val="0"/>
      <w:numFmt w:val="bullet"/>
      <w:lvlText w:val="•"/>
      <w:lvlJc w:val="left"/>
      <w:pPr>
        <w:ind w:left="6428" w:hanging="360"/>
      </w:pPr>
      <w:rPr>
        <w:rFonts w:hint="default"/>
        <w:lang w:val="ms" w:eastAsia="en-US" w:bidi="ar-SA"/>
      </w:rPr>
    </w:lvl>
    <w:lvl w:ilvl="8" w:tentative="0">
      <w:start w:val="0"/>
      <w:numFmt w:val="bullet"/>
      <w:lvlText w:val="•"/>
      <w:lvlJc w:val="left"/>
      <w:pPr>
        <w:ind w:left="7215" w:hanging="360"/>
      </w:pPr>
      <w:rPr>
        <w:rFonts w:hint="default"/>
        <w:lang w:val="ms" w:eastAsia="en-US" w:bidi="ar-SA"/>
      </w:rPr>
    </w:lvl>
  </w:abstractNum>
  <w:abstractNum w:abstractNumId="1">
    <w:nsid w:val="B5E306ED"/>
    <w:multiLevelType w:val="multilevel"/>
    <w:tmpl w:val="B5E306ED"/>
    <w:lvl w:ilvl="0" w:tentative="0">
      <w:start w:val="3"/>
      <w:numFmt w:val="decimal"/>
      <w:lvlText w:val="%1"/>
      <w:lvlJc w:val="left"/>
      <w:pPr>
        <w:ind w:left="2241" w:hanging="540"/>
        <w:jc w:val="left"/>
      </w:pPr>
      <w:rPr>
        <w:rFonts w:hint="default"/>
        <w:lang w:val="ms" w:eastAsia="en-US" w:bidi="ar-SA"/>
      </w:rPr>
    </w:lvl>
    <w:lvl w:ilvl="1" w:tentative="0">
      <w:start w:val="5"/>
      <w:numFmt w:val="decimal"/>
      <w:lvlText w:val="%1.%2"/>
      <w:lvlJc w:val="left"/>
      <w:pPr>
        <w:ind w:left="2241" w:hanging="540"/>
        <w:jc w:val="left"/>
      </w:pPr>
      <w:rPr>
        <w:rFonts w:hint="default"/>
        <w:lang w:val="ms" w:eastAsia="en-US" w:bidi="ar-SA"/>
      </w:rPr>
    </w:lvl>
    <w:lvl w:ilvl="2" w:tentative="0">
      <w:start w:val="2"/>
      <w:numFmt w:val="decimal"/>
      <w:lvlText w:val="%1.%2.%3"/>
      <w:lvlJc w:val="left"/>
      <w:pPr>
        <w:ind w:left="2241" w:hanging="540"/>
        <w:jc w:val="left"/>
      </w:pPr>
      <w:rPr>
        <w:rFonts w:hint="default" w:ascii="Times New Roman" w:hAnsi="Times New Roman" w:eastAsia="Times New Roman" w:cs="Times New Roman"/>
        <w:b w:val="0"/>
        <w:bCs w:val="0"/>
        <w:i w:val="0"/>
        <w:iCs w:val="0"/>
        <w:spacing w:val="0"/>
        <w:w w:val="100"/>
        <w:sz w:val="24"/>
        <w:szCs w:val="24"/>
        <w:lang w:val="ms" w:eastAsia="en-US" w:bidi="ar-SA"/>
      </w:rPr>
    </w:lvl>
    <w:lvl w:ilvl="3" w:tentative="0">
      <w:start w:val="0"/>
      <w:numFmt w:val="bullet"/>
      <w:lvlText w:val="•"/>
      <w:lvlJc w:val="left"/>
      <w:pPr>
        <w:ind w:left="4204" w:hanging="540"/>
      </w:pPr>
      <w:rPr>
        <w:rFonts w:hint="default"/>
        <w:lang w:val="ms" w:eastAsia="en-US" w:bidi="ar-SA"/>
      </w:rPr>
    </w:lvl>
    <w:lvl w:ilvl="4" w:tentative="0">
      <w:start w:val="0"/>
      <w:numFmt w:val="bullet"/>
      <w:lvlText w:val="•"/>
      <w:lvlJc w:val="left"/>
      <w:pPr>
        <w:ind w:left="4859" w:hanging="540"/>
      </w:pPr>
      <w:rPr>
        <w:rFonts w:hint="default"/>
        <w:lang w:val="ms" w:eastAsia="en-US" w:bidi="ar-SA"/>
      </w:rPr>
    </w:lvl>
    <w:lvl w:ilvl="5" w:tentative="0">
      <w:start w:val="0"/>
      <w:numFmt w:val="bullet"/>
      <w:lvlText w:val="•"/>
      <w:lvlJc w:val="left"/>
      <w:pPr>
        <w:ind w:left="5514" w:hanging="540"/>
      </w:pPr>
      <w:rPr>
        <w:rFonts w:hint="default"/>
        <w:lang w:val="ms" w:eastAsia="en-US" w:bidi="ar-SA"/>
      </w:rPr>
    </w:lvl>
    <w:lvl w:ilvl="6" w:tentative="0">
      <w:start w:val="0"/>
      <w:numFmt w:val="bullet"/>
      <w:lvlText w:val="•"/>
      <w:lvlJc w:val="left"/>
      <w:pPr>
        <w:ind w:left="6169" w:hanging="540"/>
      </w:pPr>
      <w:rPr>
        <w:rFonts w:hint="default"/>
        <w:lang w:val="ms" w:eastAsia="en-US" w:bidi="ar-SA"/>
      </w:rPr>
    </w:lvl>
    <w:lvl w:ilvl="7" w:tentative="0">
      <w:start w:val="0"/>
      <w:numFmt w:val="bullet"/>
      <w:lvlText w:val="•"/>
      <w:lvlJc w:val="left"/>
      <w:pPr>
        <w:ind w:left="6824" w:hanging="540"/>
      </w:pPr>
      <w:rPr>
        <w:rFonts w:hint="default"/>
        <w:lang w:val="ms" w:eastAsia="en-US" w:bidi="ar-SA"/>
      </w:rPr>
    </w:lvl>
    <w:lvl w:ilvl="8" w:tentative="0">
      <w:start w:val="0"/>
      <w:numFmt w:val="bullet"/>
      <w:lvlText w:val="•"/>
      <w:lvlJc w:val="left"/>
      <w:pPr>
        <w:ind w:left="7479" w:hanging="540"/>
      </w:pPr>
      <w:rPr>
        <w:rFonts w:hint="default"/>
        <w:lang w:val="ms" w:eastAsia="en-US" w:bidi="ar-SA"/>
      </w:rPr>
    </w:lvl>
  </w:abstractNum>
  <w:abstractNum w:abstractNumId="2">
    <w:nsid w:val="BF205925"/>
    <w:multiLevelType w:val="multilevel"/>
    <w:tmpl w:val="BF205925"/>
    <w:lvl w:ilvl="0" w:tentative="0">
      <w:start w:val="3"/>
      <w:numFmt w:val="decimal"/>
      <w:lvlText w:val="%1"/>
      <w:lvlJc w:val="left"/>
      <w:pPr>
        <w:ind w:left="1636" w:hanging="360"/>
        <w:jc w:val="left"/>
      </w:pPr>
      <w:rPr>
        <w:rFonts w:hint="default"/>
        <w:lang w:val="ms" w:eastAsia="en-US" w:bidi="ar-SA"/>
      </w:rPr>
    </w:lvl>
    <w:lvl w:ilvl="1" w:tentative="0">
      <w:start w:val="1"/>
      <w:numFmt w:val="decimal"/>
      <w:lvlText w:val="%1.%2"/>
      <w:lvlJc w:val="left"/>
      <w:pPr>
        <w:ind w:left="1636" w:hanging="360"/>
        <w:jc w:val="left"/>
      </w:pPr>
      <w:rPr>
        <w:rFonts w:hint="default" w:ascii="Times New Roman" w:hAnsi="Times New Roman" w:eastAsia="Times New Roman" w:cs="Times New Roman"/>
        <w:b w:val="0"/>
        <w:bCs w:val="0"/>
        <w:i w:val="0"/>
        <w:iCs w:val="0"/>
        <w:spacing w:val="0"/>
        <w:w w:val="100"/>
        <w:sz w:val="24"/>
        <w:szCs w:val="24"/>
        <w:lang w:val="ms" w:eastAsia="en-US" w:bidi="ar-SA"/>
      </w:rPr>
    </w:lvl>
    <w:lvl w:ilvl="2" w:tentative="0">
      <w:start w:val="1"/>
      <w:numFmt w:val="decimal"/>
      <w:lvlText w:val="%1.%2.%3"/>
      <w:lvlJc w:val="left"/>
      <w:pPr>
        <w:ind w:left="2241" w:hanging="540"/>
        <w:jc w:val="left"/>
      </w:pPr>
      <w:rPr>
        <w:rFonts w:hint="default" w:ascii="Times New Roman" w:hAnsi="Times New Roman" w:eastAsia="Times New Roman" w:cs="Times New Roman"/>
        <w:b w:val="0"/>
        <w:bCs w:val="0"/>
        <w:i w:val="0"/>
        <w:iCs w:val="0"/>
        <w:spacing w:val="0"/>
        <w:w w:val="100"/>
        <w:sz w:val="24"/>
        <w:szCs w:val="24"/>
        <w:lang w:val="ms" w:eastAsia="en-US" w:bidi="ar-SA"/>
      </w:rPr>
    </w:lvl>
    <w:lvl w:ilvl="3" w:tentative="0">
      <w:start w:val="1"/>
      <w:numFmt w:val="decimal"/>
      <w:lvlText w:val="%1.%2.%3.%4"/>
      <w:lvlJc w:val="left"/>
      <w:pPr>
        <w:ind w:left="2990" w:hanging="720"/>
        <w:jc w:val="left"/>
      </w:pPr>
      <w:rPr>
        <w:rFonts w:hint="default" w:ascii="Times New Roman" w:hAnsi="Times New Roman" w:eastAsia="Times New Roman" w:cs="Times New Roman"/>
        <w:b w:val="0"/>
        <w:bCs w:val="0"/>
        <w:i w:val="0"/>
        <w:iCs w:val="0"/>
        <w:spacing w:val="0"/>
        <w:w w:val="100"/>
        <w:sz w:val="24"/>
        <w:szCs w:val="24"/>
        <w:lang w:val="ms" w:eastAsia="en-US" w:bidi="ar-SA"/>
      </w:rPr>
    </w:lvl>
    <w:lvl w:ilvl="4" w:tentative="0">
      <w:start w:val="0"/>
      <w:numFmt w:val="bullet"/>
      <w:lvlText w:val="•"/>
      <w:lvlJc w:val="left"/>
      <w:pPr>
        <w:ind w:left="4447" w:hanging="720"/>
      </w:pPr>
      <w:rPr>
        <w:rFonts w:hint="default"/>
        <w:lang w:val="ms" w:eastAsia="en-US" w:bidi="ar-SA"/>
      </w:rPr>
    </w:lvl>
    <w:lvl w:ilvl="5" w:tentative="0">
      <w:start w:val="0"/>
      <w:numFmt w:val="bullet"/>
      <w:lvlText w:val="•"/>
      <w:lvlJc w:val="left"/>
      <w:pPr>
        <w:ind w:left="5171" w:hanging="720"/>
      </w:pPr>
      <w:rPr>
        <w:rFonts w:hint="default"/>
        <w:lang w:val="ms" w:eastAsia="en-US" w:bidi="ar-SA"/>
      </w:rPr>
    </w:lvl>
    <w:lvl w:ilvl="6" w:tentative="0">
      <w:start w:val="0"/>
      <w:numFmt w:val="bullet"/>
      <w:lvlText w:val="•"/>
      <w:lvlJc w:val="left"/>
      <w:pPr>
        <w:ind w:left="5894" w:hanging="720"/>
      </w:pPr>
      <w:rPr>
        <w:rFonts w:hint="default"/>
        <w:lang w:val="ms" w:eastAsia="en-US" w:bidi="ar-SA"/>
      </w:rPr>
    </w:lvl>
    <w:lvl w:ilvl="7" w:tentative="0">
      <w:start w:val="0"/>
      <w:numFmt w:val="bullet"/>
      <w:lvlText w:val="•"/>
      <w:lvlJc w:val="left"/>
      <w:pPr>
        <w:ind w:left="6618" w:hanging="720"/>
      </w:pPr>
      <w:rPr>
        <w:rFonts w:hint="default"/>
        <w:lang w:val="ms" w:eastAsia="en-US" w:bidi="ar-SA"/>
      </w:rPr>
    </w:lvl>
    <w:lvl w:ilvl="8" w:tentative="0">
      <w:start w:val="0"/>
      <w:numFmt w:val="bullet"/>
      <w:lvlText w:val="•"/>
      <w:lvlJc w:val="left"/>
      <w:pPr>
        <w:ind w:left="7342" w:hanging="720"/>
      </w:pPr>
      <w:rPr>
        <w:rFonts w:hint="default"/>
        <w:lang w:val="ms" w:eastAsia="en-US" w:bidi="ar-SA"/>
      </w:rPr>
    </w:lvl>
  </w:abstractNum>
  <w:abstractNum w:abstractNumId="3">
    <w:nsid w:val="CF092B84"/>
    <w:multiLevelType w:val="multilevel"/>
    <w:tmpl w:val="CF092B84"/>
    <w:lvl w:ilvl="0" w:tentative="0">
      <w:start w:val="1"/>
      <w:numFmt w:val="decimal"/>
      <w:lvlText w:val="%1"/>
      <w:lvlJc w:val="left"/>
      <w:pPr>
        <w:ind w:left="1636" w:hanging="360"/>
        <w:jc w:val="left"/>
      </w:pPr>
      <w:rPr>
        <w:rFonts w:hint="default"/>
        <w:lang w:val="ms" w:eastAsia="en-US" w:bidi="ar-SA"/>
      </w:rPr>
    </w:lvl>
    <w:lvl w:ilvl="1" w:tentative="0">
      <w:start w:val="1"/>
      <w:numFmt w:val="decimal"/>
      <w:lvlText w:val="%1.%2"/>
      <w:lvlJc w:val="left"/>
      <w:pPr>
        <w:ind w:left="1636" w:hanging="360"/>
        <w:jc w:val="left"/>
      </w:pPr>
      <w:rPr>
        <w:rFonts w:hint="default" w:ascii="Times New Roman" w:hAnsi="Times New Roman" w:eastAsia="Times New Roman" w:cs="Times New Roman"/>
        <w:b w:val="0"/>
        <w:bCs w:val="0"/>
        <w:i w:val="0"/>
        <w:iCs w:val="0"/>
        <w:spacing w:val="0"/>
        <w:w w:val="100"/>
        <w:sz w:val="24"/>
        <w:szCs w:val="24"/>
        <w:lang w:val="ms" w:eastAsia="en-US" w:bidi="ar-SA"/>
      </w:rPr>
    </w:lvl>
    <w:lvl w:ilvl="2" w:tentative="0">
      <w:start w:val="0"/>
      <w:numFmt w:val="bullet"/>
      <w:lvlText w:val="•"/>
      <w:lvlJc w:val="left"/>
      <w:pPr>
        <w:ind w:left="3069" w:hanging="360"/>
      </w:pPr>
      <w:rPr>
        <w:rFonts w:hint="default"/>
        <w:lang w:val="ms" w:eastAsia="en-US" w:bidi="ar-SA"/>
      </w:rPr>
    </w:lvl>
    <w:lvl w:ilvl="3" w:tentative="0">
      <w:start w:val="0"/>
      <w:numFmt w:val="bullet"/>
      <w:lvlText w:val="•"/>
      <w:lvlJc w:val="left"/>
      <w:pPr>
        <w:ind w:left="3784" w:hanging="360"/>
      </w:pPr>
      <w:rPr>
        <w:rFonts w:hint="default"/>
        <w:lang w:val="ms" w:eastAsia="en-US" w:bidi="ar-SA"/>
      </w:rPr>
    </w:lvl>
    <w:lvl w:ilvl="4" w:tentative="0">
      <w:start w:val="0"/>
      <w:numFmt w:val="bullet"/>
      <w:lvlText w:val="•"/>
      <w:lvlJc w:val="left"/>
      <w:pPr>
        <w:ind w:left="4499" w:hanging="360"/>
      </w:pPr>
      <w:rPr>
        <w:rFonts w:hint="default"/>
        <w:lang w:val="ms" w:eastAsia="en-US" w:bidi="ar-SA"/>
      </w:rPr>
    </w:lvl>
    <w:lvl w:ilvl="5" w:tentative="0">
      <w:start w:val="0"/>
      <w:numFmt w:val="bullet"/>
      <w:lvlText w:val="•"/>
      <w:lvlJc w:val="left"/>
      <w:pPr>
        <w:ind w:left="5214" w:hanging="360"/>
      </w:pPr>
      <w:rPr>
        <w:rFonts w:hint="default"/>
        <w:lang w:val="ms" w:eastAsia="en-US" w:bidi="ar-SA"/>
      </w:rPr>
    </w:lvl>
    <w:lvl w:ilvl="6" w:tentative="0">
      <w:start w:val="0"/>
      <w:numFmt w:val="bullet"/>
      <w:lvlText w:val="•"/>
      <w:lvlJc w:val="left"/>
      <w:pPr>
        <w:ind w:left="5929" w:hanging="360"/>
      </w:pPr>
      <w:rPr>
        <w:rFonts w:hint="default"/>
        <w:lang w:val="ms" w:eastAsia="en-US" w:bidi="ar-SA"/>
      </w:rPr>
    </w:lvl>
    <w:lvl w:ilvl="7" w:tentative="0">
      <w:start w:val="0"/>
      <w:numFmt w:val="bullet"/>
      <w:lvlText w:val="•"/>
      <w:lvlJc w:val="left"/>
      <w:pPr>
        <w:ind w:left="6644" w:hanging="360"/>
      </w:pPr>
      <w:rPr>
        <w:rFonts w:hint="default"/>
        <w:lang w:val="ms" w:eastAsia="en-US" w:bidi="ar-SA"/>
      </w:rPr>
    </w:lvl>
    <w:lvl w:ilvl="8" w:tentative="0">
      <w:start w:val="0"/>
      <w:numFmt w:val="bullet"/>
      <w:lvlText w:val="•"/>
      <w:lvlJc w:val="left"/>
      <w:pPr>
        <w:ind w:left="7359" w:hanging="360"/>
      </w:pPr>
      <w:rPr>
        <w:rFonts w:hint="default"/>
        <w:lang w:val="ms" w:eastAsia="en-US" w:bidi="ar-SA"/>
      </w:rPr>
    </w:lvl>
  </w:abstractNum>
  <w:abstractNum w:abstractNumId="4">
    <w:nsid w:val="D69966E8"/>
    <w:multiLevelType w:val="multilevel"/>
    <w:tmpl w:val="D69966E8"/>
    <w:lvl w:ilvl="0" w:tentative="0">
      <w:start w:val="2"/>
      <w:numFmt w:val="decimal"/>
      <w:lvlText w:val="%1"/>
      <w:lvlJc w:val="left"/>
      <w:pPr>
        <w:ind w:left="928" w:hanging="360"/>
        <w:jc w:val="left"/>
      </w:pPr>
      <w:rPr>
        <w:rFonts w:hint="default"/>
        <w:lang w:val="ms" w:eastAsia="en-US" w:bidi="ar-SA"/>
      </w:rPr>
    </w:lvl>
    <w:lvl w:ilvl="1" w:tentative="0">
      <w:start w:val="1"/>
      <w:numFmt w:val="decimal"/>
      <w:lvlText w:val="%1.%2"/>
      <w:lvlJc w:val="left"/>
      <w:pPr>
        <w:ind w:left="928" w:hanging="360"/>
        <w:jc w:val="left"/>
      </w:pPr>
      <w:rPr>
        <w:rFonts w:hint="default" w:ascii="Times New Roman" w:hAnsi="Times New Roman" w:eastAsia="Times New Roman" w:cs="Times New Roman"/>
        <w:b w:val="0"/>
        <w:bCs w:val="0"/>
        <w:i w:val="0"/>
        <w:iCs w:val="0"/>
        <w:spacing w:val="0"/>
        <w:w w:val="100"/>
        <w:sz w:val="24"/>
        <w:szCs w:val="24"/>
        <w:lang w:val="ms" w:eastAsia="en-US" w:bidi="ar-SA"/>
      </w:rPr>
    </w:lvl>
    <w:lvl w:ilvl="2" w:tentative="0">
      <w:start w:val="0"/>
      <w:numFmt w:val="bullet"/>
      <w:lvlText w:val="•"/>
      <w:lvlJc w:val="left"/>
      <w:pPr>
        <w:ind w:left="2493" w:hanging="360"/>
      </w:pPr>
      <w:rPr>
        <w:rFonts w:hint="default"/>
        <w:lang w:val="ms" w:eastAsia="en-US" w:bidi="ar-SA"/>
      </w:rPr>
    </w:lvl>
    <w:lvl w:ilvl="3" w:tentative="0">
      <w:start w:val="0"/>
      <w:numFmt w:val="bullet"/>
      <w:lvlText w:val="•"/>
      <w:lvlJc w:val="left"/>
      <w:pPr>
        <w:ind w:left="3280" w:hanging="360"/>
      </w:pPr>
      <w:rPr>
        <w:rFonts w:hint="default"/>
        <w:lang w:val="ms" w:eastAsia="en-US" w:bidi="ar-SA"/>
      </w:rPr>
    </w:lvl>
    <w:lvl w:ilvl="4" w:tentative="0">
      <w:start w:val="0"/>
      <w:numFmt w:val="bullet"/>
      <w:lvlText w:val="•"/>
      <w:lvlJc w:val="left"/>
      <w:pPr>
        <w:ind w:left="4067" w:hanging="360"/>
      </w:pPr>
      <w:rPr>
        <w:rFonts w:hint="default"/>
        <w:lang w:val="ms" w:eastAsia="en-US" w:bidi="ar-SA"/>
      </w:rPr>
    </w:lvl>
    <w:lvl w:ilvl="5" w:tentative="0">
      <w:start w:val="0"/>
      <w:numFmt w:val="bullet"/>
      <w:lvlText w:val="•"/>
      <w:lvlJc w:val="left"/>
      <w:pPr>
        <w:ind w:left="4854" w:hanging="360"/>
      </w:pPr>
      <w:rPr>
        <w:rFonts w:hint="default"/>
        <w:lang w:val="ms" w:eastAsia="en-US" w:bidi="ar-SA"/>
      </w:rPr>
    </w:lvl>
    <w:lvl w:ilvl="6" w:tentative="0">
      <w:start w:val="0"/>
      <w:numFmt w:val="bullet"/>
      <w:lvlText w:val="•"/>
      <w:lvlJc w:val="left"/>
      <w:pPr>
        <w:ind w:left="5641" w:hanging="360"/>
      </w:pPr>
      <w:rPr>
        <w:rFonts w:hint="default"/>
        <w:lang w:val="ms" w:eastAsia="en-US" w:bidi="ar-SA"/>
      </w:rPr>
    </w:lvl>
    <w:lvl w:ilvl="7" w:tentative="0">
      <w:start w:val="0"/>
      <w:numFmt w:val="bullet"/>
      <w:lvlText w:val="•"/>
      <w:lvlJc w:val="left"/>
      <w:pPr>
        <w:ind w:left="6428" w:hanging="360"/>
      </w:pPr>
      <w:rPr>
        <w:rFonts w:hint="default"/>
        <w:lang w:val="ms" w:eastAsia="en-US" w:bidi="ar-SA"/>
      </w:rPr>
    </w:lvl>
    <w:lvl w:ilvl="8" w:tentative="0">
      <w:start w:val="0"/>
      <w:numFmt w:val="bullet"/>
      <w:lvlText w:val="•"/>
      <w:lvlJc w:val="left"/>
      <w:pPr>
        <w:ind w:left="7215" w:hanging="360"/>
      </w:pPr>
      <w:rPr>
        <w:rFonts w:hint="default"/>
        <w:lang w:val="ms" w:eastAsia="en-US" w:bidi="ar-SA"/>
      </w:rPr>
    </w:lvl>
  </w:abstractNum>
  <w:abstractNum w:abstractNumId="5">
    <w:nsid w:val="0053208E"/>
    <w:multiLevelType w:val="multilevel"/>
    <w:tmpl w:val="0053208E"/>
    <w:lvl w:ilvl="0" w:tentative="0">
      <w:start w:val="1"/>
      <w:numFmt w:val="decimal"/>
      <w:lvlText w:val="%1."/>
      <w:lvlJc w:val="left"/>
      <w:pPr>
        <w:ind w:left="851" w:hanging="360"/>
        <w:jc w:val="right"/>
      </w:pPr>
      <w:rPr>
        <w:rFonts w:hint="default" w:ascii="Times New Roman" w:hAnsi="Times New Roman" w:eastAsia="Times New Roman" w:cs="Times New Roman"/>
        <w:b w:val="0"/>
        <w:bCs w:val="0"/>
        <w:i w:val="0"/>
        <w:iCs w:val="0"/>
        <w:spacing w:val="0"/>
        <w:w w:val="100"/>
        <w:sz w:val="24"/>
        <w:szCs w:val="24"/>
        <w:lang w:val="ms" w:eastAsia="en-US" w:bidi="ar-SA"/>
      </w:rPr>
    </w:lvl>
    <w:lvl w:ilvl="1" w:tentative="0">
      <w:start w:val="0"/>
      <w:numFmt w:val="bullet"/>
      <w:lvlText w:val="•"/>
      <w:lvlJc w:val="left"/>
      <w:pPr>
        <w:ind w:left="1652" w:hanging="360"/>
      </w:pPr>
      <w:rPr>
        <w:rFonts w:hint="default"/>
        <w:lang w:val="ms" w:eastAsia="en-US" w:bidi="ar-SA"/>
      </w:rPr>
    </w:lvl>
    <w:lvl w:ilvl="2" w:tentative="0">
      <w:start w:val="0"/>
      <w:numFmt w:val="bullet"/>
      <w:lvlText w:val="•"/>
      <w:lvlJc w:val="left"/>
      <w:pPr>
        <w:ind w:left="2445" w:hanging="360"/>
      </w:pPr>
      <w:rPr>
        <w:rFonts w:hint="default"/>
        <w:lang w:val="ms" w:eastAsia="en-US" w:bidi="ar-SA"/>
      </w:rPr>
    </w:lvl>
    <w:lvl w:ilvl="3" w:tentative="0">
      <w:start w:val="0"/>
      <w:numFmt w:val="bullet"/>
      <w:lvlText w:val="•"/>
      <w:lvlJc w:val="left"/>
      <w:pPr>
        <w:ind w:left="3238" w:hanging="360"/>
      </w:pPr>
      <w:rPr>
        <w:rFonts w:hint="default"/>
        <w:lang w:val="ms" w:eastAsia="en-US" w:bidi="ar-SA"/>
      </w:rPr>
    </w:lvl>
    <w:lvl w:ilvl="4" w:tentative="0">
      <w:start w:val="0"/>
      <w:numFmt w:val="bullet"/>
      <w:lvlText w:val="•"/>
      <w:lvlJc w:val="left"/>
      <w:pPr>
        <w:ind w:left="4031" w:hanging="360"/>
      </w:pPr>
      <w:rPr>
        <w:rFonts w:hint="default"/>
        <w:lang w:val="ms" w:eastAsia="en-US" w:bidi="ar-SA"/>
      </w:rPr>
    </w:lvl>
    <w:lvl w:ilvl="5" w:tentative="0">
      <w:start w:val="0"/>
      <w:numFmt w:val="bullet"/>
      <w:lvlText w:val="•"/>
      <w:lvlJc w:val="left"/>
      <w:pPr>
        <w:ind w:left="4824" w:hanging="360"/>
      </w:pPr>
      <w:rPr>
        <w:rFonts w:hint="default"/>
        <w:lang w:val="ms" w:eastAsia="en-US" w:bidi="ar-SA"/>
      </w:rPr>
    </w:lvl>
    <w:lvl w:ilvl="6" w:tentative="0">
      <w:start w:val="0"/>
      <w:numFmt w:val="bullet"/>
      <w:lvlText w:val="•"/>
      <w:lvlJc w:val="left"/>
      <w:pPr>
        <w:ind w:left="5617" w:hanging="360"/>
      </w:pPr>
      <w:rPr>
        <w:rFonts w:hint="default"/>
        <w:lang w:val="ms" w:eastAsia="en-US" w:bidi="ar-SA"/>
      </w:rPr>
    </w:lvl>
    <w:lvl w:ilvl="7" w:tentative="0">
      <w:start w:val="0"/>
      <w:numFmt w:val="bullet"/>
      <w:lvlText w:val="•"/>
      <w:lvlJc w:val="left"/>
      <w:pPr>
        <w:ind w:left="6410" w:hanging="360"/>
      </w:pPr>
      <w:rPr>
        <w:rFonts w:hint="default"/>
        <w:lang w:val="ms" w:eastAsia="en-US" w:bidi="ar-SA"/>
      </w:rPr>
    </w:lvl>
    <w:lvl w:ilvl="8" w:tentative="0">
      <w:start w:val="0"/>
      <w:numFmt w:val="bullet"/>
      <w:lvlText w:val="•"/>
      <w:lvlJc w:val="left"/>
      <w:pPr>
        <w:ind w:left="7203" w:hanging="360"/>
      </w:pPr>
      <w:rPr>
        <w:rFonts w:hint="default"/>
        <w:lang w:val="ms" w:eastAsia="en-US" w:bidi="ar-SA"/>
      </w:rPr>
    </w:lvl>
  </w:abstractNum>
  <w:abstractNum w:abstractNumId="6">
    <w:nsid w:val="03D62ECE"/>
    <w:multiLevelType w:val="multilevel"/>
    <w:tmpl w:val="03D62ECE"/>
    <w:lvl w:ilvl="0" w:tentative="0">
      <w:start w:val="4"/>
      <w:numFmt w:val="decimal"/>
      <w:lvlText w:val="%1"/>
      <w:lvlJc w:val="left"/>
      <w:pPr>
        <w:ind w:left="1636" w:hanging="360"/>
        <w:jc w:val="left"/>
      </w:pPr>
      <w:rPr>
        <w:rFonts w:hint="default"/>
        <w:lang w:val="ms" w:eastAsia="en-US" w:bidi="ar-SA"/>
      </w:rPr>
    </w:lvl>
    <w:lvl w:ilvl="1" w:tentative="0">
      <w:start w:val="1"/>
      <w:numFmt w:val="decimal"/>
      <w:lvlText w:val="%1.%2"/>
      <w:lvlJc w:val="left"/>
      <w:pPr>
        <w:ind w:left="1636" w:hanging="360"/>
        <w:jc w:val="left"/>
      </w:pPr>
      <w:rPr>
        <w:rFonts w:hint="default" w:ascii="Times New Roman" w:hAnsi="Times New Roman" w:eastAsia="Times New Roman" w:cs="Times New Roman"/>
        <w:b w:val="0"/>
        <w:bCs w:val="0"/>
        <w:i w:val="0"/>
        <w:iCs w:val="0"/>
        <w:spacing w:val="0"/>
        <w:w w:val="100"/>
        <w:sz w:val="24"/>
        <w:szCs w:val="24"/>
        <w:lang w:val="ms" w:eastAsia="en-US" w:bidi="ar-SA"/>
      </w:rPr>
    </w:lvl>
    <w:lvl w:ilvl="2" w:tentative="0">
      <w:start w:val="1"/>
      <w:numFmt w:val="decimal"/>
      <w:lvlText w:val="%1.%2.%3"/>
      <w:lvlJc w:val="left"/>
      <w:pPr>
        <w:ind w:left="2241" w:hanging="540"/>
        <w:jc w:val="left"/>
      </w:pPr>
      <w:rPr>
        <w:rFonts w:hint="default" w:ascii="Times New Roman" w:hAnsi="Times New Roman" w:eastAsia="Times New Roman" w:cs="Times New Roman"/>
        <w:b w:val="0"/>
        <w:bCs w:val="0"/>
        <w:i w:val="0"/>
        <w:iCs w:val="0"/>
        <w:spacing w:val="0"/>
        <w:w w:val="100"/>
        <w:sz w:val="24"/>
        <w:szCs w:val="24"/>
        <w:lang w:val="ms" w:eastAsia="en-US" w:bidi="ar-SA"/>
      </w:rPr>
    </w:lvl>
    <w:lvl w:ilvl="3" w:tentative="0">
      <w:start w:val="1"/>
      <w:numFmt w:val="decimal"/>
      <w:lvlText w:val="%1.%2.%3.%4"/>
      <w:lvlJc w:val="left"/>
      <w:pPr>
        <w:ind w:left="2990" w:hanging="720"/>
        <w:jc w:val="left"/>
      </w:pPr>
      <w:rPr>
        <w:rFonts w:hint="default" w:ascii="Times New Roman" w:hAnsi="Times New Roman" w:eastAsia="Times New Roman" w:cs="Times New Roman"/>
        <w:b w:val="0"/>
        <w:bCs w:val="0"/>
        <w:i w:val="0"/>
        <w:iCs w:val="0"/>
        <w:spacing w:val="0"/>
        <w:w w:val="100"/>
        <w:sz w:val="24"/>
        <w:szCs w:val="24"/>
        <w:lang w:val="ms" w:eastAsia="en-US" w:bidi="ar-SA"/>
      </w:rPr>
    </w:lvl>
    <w:lvl w:ilvl="4" w:tentative="0">
      <w:start w:val="0"/>
      <w:numFmt w:val="bullet"/>
      <w:lvlText w:val="•"/>
      <w:lvlJc w:val="left"/>
      <w:pPr>
        <w:ind w:left="4447" w:hanging="720"/>
      </w:pPr>
      <w:rPr>
        <w:rFonts w:hint="default"/>
        <w:lang w:val="ms" w:eastAsia="en-US" w:bidi="ar-SA"/>
      </w:rPr>
    </w:lvl>
    <w:lvl w:ilvl="5" w:tentative="0">
      <w:start w:val="0"/>
      <w:numFmt w:val="bullet"/>
      <w:lvlText w:val="•"/>
      <w:lvlJc w:val="left"/>
      <w:pPr>
        <w:ind w:left="5171" w:hanging="720"/>
      </w:pPr>
      <w:rPr>
        <w:rFonts w:hint="default"/>
        <w:lang w:val="ms" w:eastAsia="en-US" w:bidi="ar-SA"/>
      </w:rPr>
    </w:lvl>
    <w:lvl w:ilvl="6" w:tentative="0">
      <w:start w:val="0"/>
      <w:numFmt w:val="bullet"/>
      <w:lvlText w:val="•"/>
      <w:lvlJc w:val="left"/>
      <w:pPr>
        <w:ind w:left="5894" w:hanging="720"/>
      </w:pPr>
      <w:rPr>
        <w:rFonts w:hint="default"/>
        <w:lang w:val="ms" w:eastAsia="en-US" w:bidi="ar-SA"/>
      </w:rPr>
    </w:lvl>
    <w:lvl w:ilvl="7" w:tentative="0">
      <w:start w:val="0"/>
      <w:numFmt w:val="bullet"/>
      <w:lvlText w:val="•"/>
      <w:lvlJc w:val="left"/>
      <w:pPr>
        <w:ind w:left="6618" w:hanging="720"/>
      </w:pPr>
      <w:rPr>
        <w:rFonts w:hint="default"/>
        <w:lang w:val="ms" w:eastAsia="en-US" w:bidi="ar-SA"/>
      </w:rPr>
    </w:lvl>
    <w:lvl w:ilvl="8" w:tentative="0">
      <w:start w:val="0"/>
      <w:numFmt w:val="bullet"/>
      <w:lvlText w:val="•"/>
      <w:lvlJc w:val="left"/>
      <w:pPr>
        <w:ind w:left="7342" w:hanging="720"/>
      </w:pPr>
      <w:rPr>
        <w:rFonts w:hint="default"/>
        <w:lang w:val="ms" w:eastAsia="en-US" w:bidi="ar-SA"/>
      </w:rPr>
    </w:lvl>
  </w:abstractNum>
  <w:abstractNum w:abstractNumId="7">
    <w:nsid w:val="25B654F3"/>
    <w:multiLevelType w:val="multilevel"/>
    <w:tmpl w:val="25B654F3"/>
    <w:lvl w:ilvl="0" w:tentative="0">
      <w:start w:val="5"/>
      <w:numFmt w:val="decimal"/>
      <w:lvlText w:val="%1"/>
      <w:lvlJc w:val="left"/>
      <w:pPr>
        <w:ind w:left="1636" w:hanging="360"/>
        <w:jc w:val="left"/>
      </w:pPr>
      <w:rPr>
        <w:rFonts w:hint="default"/>
        <w:lang w:val="ms" w:eastAsia="en-US" w:bidi="ar-SA"/>
      </w:rPr>
    </w:lvl>
    <w:lvl w:ilvl="1" w:tentative="0">
      <w:start w:val="1"/>
      <w:numFmt w:val="decimal"/>
      <w:lvlText w:val="%1.%2"/>
      <w:lvlJc w:val="left"/>
      <w:pPr>
        <w:ind w:left="1636" w:hanging="360"/>
        <w:jc w:val="left"/>
      </w:pPr>
      <w:rPr>
        <w:rFonts w:hint="default" w:ascii="Times New Roman" w:hAnsi="Times New Roman" w:eastAsia="Times New Roman" w:cs="Times New Roman"/>
        <w:b w:val="0"/>
        <w:bCs w:val="0"/>
        <w:i w:val="0"/>
        <w:iCs w:val="0"/>
        <w:spacing w:val="0"/>
        <w:w w:val="100"/>
        <w:sz w:val="24"/>
        <w:szCs w:val="24"/>
        <w:lang w:val="ms" w:eastAsia="en-US" w:bidi="ar-SA"/>
      </w:rPr>
    </w:lvl>
    <w:lvl w:ilvl="2" w:tentative="0">
      <w:start w:val="0"/>
      <w:numFmt w:val="bullet"/>
      <w:lvlText w:val="•"/>
      <w:lvlJc w:val="left"/>
      <w:pPr>
        <w:ind w:left="3069" w:hanging="360"/>
      </w:pPr>
      <w:rPr>
        <w:rFonts w:hint="default"/>
        <w:lang w:val="ms" w:eastAsia="en-US" w:bidi="ar-SA"/>
      </w:rPr>
    </w:lvl>
    <w:lvl w:ilvl="3" w:tentative="0">
      <w:start w:val="0"/>
      <w:numFmt w:val="bullet"/>
      <w:lvlText w:val="•"/>
      <w:lvlJc w:val="left"/>
      <w:pPr>
        <w:ind w:left="3784" w:hanging="360"/>
      </w:pPr>
      <w:rPr>
        <w:rFonts w:hint="default"/>
        <w:lang w:val="ms" w:eastAsia="en-US" w:bidi="ar-SA"/>
      </w:rPr>
    </w:lvl>
    <w:lvl w:ilvl="4" w:tentative="0">
      <w:start w:val="0"/>
      <w:numFmt w:val="bullet"/>
      <w:lvlText w:val="•"/>
      <w:lvlJc w:val="left"/>
      <w:pPr>
        <w:ind w:left="4499" w:hanging="360"/>
      </w:pPr>
      <w:rPr>
        <w:rFonts w:hint="default"/>
        <w:lang w:val="ms" w:eastAsia="en-US" w:bidi="ar-SA"/>
      </w:rPr>
    </w:lvl>
    <w:lvl w:ilvl="5" w:tentative="0">
      <w:start w:val="0"/>
      <w:numFmt w:val="bullet"/>
      <w:lvlText w:val="•"/>
      <w:lvlJc w:val="left"/>
      <w:pPr>
        <w:ind w:left="5214" w:hanging="360"/>
      </w:pPr>
      <w:rPr>
        <w:rFonts w:hint="default"/>
        <w:lang w:val="ms" w:eastAsia="en-US" w:bidi="ar-SA"/>
      </w:rPr>
    </w:lvl>
    <w:lvl w:ilvl="6" w:tentative="0">
      <w:start w:val="0"/>
      <w:numFmt w:val="bullet"/>
      <w:lvlText w:val="•"/>
      <w:lvlJc w:val="left"/>
      <w:pPr>
        <w:ind w:left="5929" w:hanging="360"/>
      </w:pPr>
      <w:rPr>
        <w:rFonts w:hint="default"/>
        <w:lang w:val="ms" w:eastAsia="en-US" w:bidi="ar-SA"/>
      </w:rPr>
    </w:lvl>
    <w:lvl w:ilvl="7" w:tentative="0">
      <w:start w:val="0"/>
      <w:numFmt w:val="bullet"/>
      <w:lvlText w:val="•"/>
      <w:lvlJc w:val="left"/>
      <w:pPr>
        <w:ind w:left="6644" w:hanging="360"/>
      </w:pPr>
      <w:rPr>
        <w:rFonts w:hint="default"/>
        <w:lang w:val="ms" w:eastAsia="en-US" w:bidi="ar-SA"/>
      </w:rPr>
    </w:lvl>
    <w:lvl w:ilvl="8" w:tentative="0">
      <w:start w:val="0"/>
      <w:numFmt w:val="bullet"/>
      <w:lvlText w:val="•"/>
      <w:lvlJc w:val="left"/>
      <w:pPr>
        <w:ind w:left="7359" w:hanging="360"/>
      </w:pPr>
      <w:rPr>
        <w:rFonts w:hint="default"/>
        <w:lang w:val="ms" w:eastAsia="en-US" w:bidi="ar-SA"/>
      </w:rPr>
    </w:lvl>
  </w:abstractNum>
  <w:abstractNum w:abstractNumId="8">
    <w:nsid w:val="32AC7677"/>
    <w:multiLevelType w:val="multilevel"/>
    <w:tmpl w:val="32AC7677"/>
    <w:lvl w:ilvl="0" w:tentative="0">
      <w:start w:val="4"/>
      <w:numFmt w:val="decimal"/>
      <w:lvlText w:val="%1"/>
      <w:lvlJc w:val="left"/>
      <w:pPr>
        <w:ind w:left="928" w:hanging="360"/>
        <w:jc w:val="left"/>
      </w:pPr>
      <w:rPr>
        <w:rFonts w:hint="default"/>
        <w:lang w:val="ms" w:eastAsia="en-US" w:bidi="ar-SA"/>
      </w:rPr>
    </w:lvl>
    <w:lvl w:ilvl="1" w:tentative="0">
      <w:start w:val="1"/>
      <w:numFmt w:val="decimal"/>
      <w:lvlText w:val="%1.%2"/>
      <w:lvlJc w:val="left"/>
      <w:pPr>
        <w:ind w:left="928" w:hanging="360"/>
        <w:jc w:val="left"/>
      </w:pPr>
      <w:rPr>
        <w:rFonts w:hint="default" w:ascii="Times New Roman" w:hAnsi="Times New Roman" w:eastAsia="Times New Roman" w:cs="Times New Roman"/>
        <w:b w:val="0"/>
        <w:bCs w:val="0"/>
        <w:i w:val="0"/>
        <w:iCs w:val="0"/>
        <w:spacing w:val="0"/>
        <w:w w:val="100"/>
        <w:sz w:val="24"/>
        <w:szCs w:val="24"/>
        <w:lang w:val="ms" w:eastAsia="en-US" w:bidi="ar-SA"/>
      </w:rPr>
    </w:lvl>
    <w:lvl w:ilvl="2" w:tentative="0">
      <w:start w:val="0"/>
      <w:numFmt w:val="bullet"/>
      <w:lvlText w:val="•"/>
      <w:lvlJc w:val="left"/>
      <w:pPr>
        <w:ind w:left="2493" w:hanging="360"/>
      </w:pPr>
      <w:rPr>
        <w:rFonts w:hint="default"/>
        <w:lang w:val="ms" w:eastAsia="en-US" w:bidi="ar-SA"/>
      </w:rPr>
    </w:lvl>
    <w:lvl w:ilvl="3" w:tentative="0">
      <w:start w:val="0"/>
      <w:numFmt w:val="bullet"/>
      <w:lvlText w:val="•"/>
      <w:lvlJc w:val="left"/>
      <w:pPr>
        <w:ind w:left="3280" w:hanging="360"/>
      </w:pPr>
      <w:rPr>
        <w:rFonts w:hint="default"/>
        <w:lang w:val="ms" w:eastAsia="en-US" w:bidi="ar-SA"/>
      </w:rPr>
    </w:lvl>
    <w:lvl w:ilvl="4" w:tentative="0">
      <w:start w:val="0"/>
      <w:numFmt w:val="bullet"/>
      <w:lvlText w:val="•"/>
      <w:lvlJc w:val="left"/>
      <w:pPr>
        <w:ind w:left="4067" w:hanging="360"/>
      </w:pPr>
      <w:rPr>
        <w:rFonts w:hint="default"/>
        <w:lang w:val="ms" w:eastAsia="en-US" w:bidi="ar-SA"/>
      </w:rPr>
    </w:lvl>
    <w:lvl w:ilvl="5" w:tentative="0">
      <w:start w:val="0"/>
      <w:numFmt w:val="bullet"/>
      <w:lvlText w:val="•"/>
      <w:lvlJc w:val="left"/>
      <w:pPr>
        <w:ind w:left="4854" w:hanging="360"/>
      </w:pPr>
      <w:rPr>
        <w:rFonts w:hint="default"/>
        <w:lang w:val="ms" w:eastAsia="en-US" w:bidi="ar-SA"/>
      </w:rPr>
    </w:lvl>
    <w:lvl w:ilvl="6" w:tentative="0">
      <w:start w:val="0"/>
      <w:numFmt w:val="bullet"/>
      <w:lvlText w:val="•"/>
      <w:lvlJc w:val="left"/>
      <w:pPr>
        <w:ind w:left="5641" w:hanging="360"/>
      </w:pPr>
      <w:rPr>
        <w:rFonts w:hint="default"/>
        <w:lang w:val="ms" w:eastAsia="en-US" w:bidi="ar-SA"/>
      </w:rPr>
    </w:lvl>
    <w:lvl w:ilvl="7" w:tentative="0">
      <w:start w:val="0"/>
      <w:numFmt w:val="bullet"/>
      <w:lvlText w:val="•"/>
      <w:lvlJc w:val="left"/>
      <w:pPr>
        <w:ind w:left="6428" w:hanging="360"/>
      </w:pPr>
      <w:rPr>
        <w:rFonts w:hint="default"/>
        <w:lang w:val="ms" w:eastAsia="en-US" w:bidi="ar-SA"/>
      </w:rPr>
    </w:lvl>
    <w:lvl w:ilvl="8" w:tentative="0">
      <w:start w:val="0"/>
      <w:numFmt w:val="bullet"/>
      <w:lvlText w:val="•"/>
      <w:lvlJc w:val="left"/>
      <w:pPr>
        <w:ind w:left="7215" w:hanging="360"/>
      </w:pPr>
      <w:rPr>
        <w:rFonts w:hint="default"/>
        <w:lang w:val="ms" w:eastAsia="en-US" w:bidi="ar-SA"/>
      </w:rPr>
    </w:lvl>
  </w:abstractNum>
  <w:abstractNum w:abstractNumId="9">
    <w:nsid w:val="4D8A4238"/>
    <w:multiLevelType w:val="multilevel"/>
    <w:tmpl w:val="4D8A4238"/>
    <w:lvl w:ilvl="0" w:tentative="0">
      <w:start w:val="2"/>
      <w:numFmt w:val="decimal"/>
      <w:lvlText w:val="%1"/>
      <w:lvlJc w:val="left"/>
      <w:pPr>
        <w:ind w:left="928" w:hanging="360"/>
        <w:jc w:val="left"/>
      </w:pPr>
      <w:rPr>
        <w:rFonts w:hint="default"/>
        <w:lang w:val="ms" w:eastAsia="en-US" w:bidi="ar-SA"/>
      </w:rPr>
    </w:lvl>
    <w:lvl w:ilvl="1" w:tentative="0">
      <w:start w:val="1"/>
      <w:numFmt w:val="decimal"/>
      <w:lvlText w:val="%1.%2"/>
      <w:lvlJc w:val="left"/>
      <w:pPr>
        <w:ind w:left="928" w:hanging="360"/>
        <w:jc w:val="left"/>
      </w:pPr>
      <w:rPr>
        <w:rFonts w:hint="default" w:ascii="Times New Roman" w:hAnsi="Times New Roman" w:eastAsia="Times New Roman" w:cs="Times New Roman"/>
        <w:b w:val="0"/>
        <w:bCs w:val="0"/>
        <w:i w:val="0"/>
        <w:iCs w:val="0"/>
        <w:spacing w:val="0"/>
        <w:w w:val="100"/>
        <w:sz w:val="24"/>
        <w:szCs w:val="24"/>
        <w:lang w:val="ms" w:eastAsia="en-US" w:bidi="ar-SA"/>
      </w:rPr>
    </w:lvl>
    <w:lvl w:ilvl="2" w:tentative="0">
      <w:start w:val="0"/>
      <w:numFmt w:val="bullet"/>
      <w:lvlText w:val="•"/>
      <w:lvlJc w:val="left"/>
      <w:pPr>
        <w:ind w:left="2493" w:hanging="360"/>
      </w:pPr>
      <w:rPr>
        <w:rFonts w:hint="default"/>
        <w:lang w:val="ms" w:eastAsia="en-US" w:bidi="ar-SA"/>
      </w:rPr>
    </w:lvl>
    <w:lvl w:ilvl="3" w:tentative="0">
      <w:start w:val="0"/>
      <w:numFmt w:val="bullet"/>
      <w:lvlText w:val="•"/>
      <w:lvlJc w:val="left"/>
      <w:pPr>
        <w:ind w:left="3280" w:hanging="360"/>
      </w:pPr>
      <w:rPr>
        <w:rFonts w:hint="default"/>
        <w:lang w:val="ms" w:eastAsia="en-US" w:bidi="ar-SA"/>
      </w:rPr>
    </w:lvl>
    <w:lvl w:ilvl="4" w:tentative="0">
      <w:start w:val="0"/>
      <w:numFmt w:val="bullet"/>
      <w:lvlText w:val="•"/>
      <w:lvlJc w:val="left"/>
      <w:pPr>
        <w:ind w:left="4067" w:hanging="360"/>
      </w:pPr>
      <w:rPr>
        <w:rFonts w:hint="default"/>
        <w:lang w:val="ms" w:eastAsia="en-US" w:bidi="ar-SA"/>
      </w:rPr>
    </w:lvl>
    <w:lvl w:ilvl="5" w:tentative="0">
      <w:start w:val="0"/>
      <w:numFmt w:val="bullet"/>
      <w:lvlText w:val="•"/>
      <w:lvlJc w:val="left"/>
      <w:pPr>
        <w:ind w:left="4854" w:hanging="360"/>
      </w:pPr>
      <w:rPr>
        <w:rFonts w:hint="default"/>
        <w:lang w:val="ms" w:eastAsia="en-US" w:bidi="ar-SA"/>
      </w:rPr>
    </w:lvl>
    <w:lvl w:ilvl="6" w:tentative="0">
      <w:start w:val="0"/>
      <w:numFmt w:val="bullet"/>
      <w:lvlText w:val="•"/>
      <w:lvlJc w:val="left"/>
      <w:pPr>
        <w:ind w:left="5641" w:hanging="360"/>
      </w:pPr>
      <w:rPr>
        <w:rFonts w:hint="default"/>
        <w:lang w:val="ms" w:eastAsia="en-US" w:bidi="ar-SA"/>
      </w:rPr>
    </w:lvl>
    <w:lvl w:ilvl="7" w:tentative="0">
      <w:start w:val="0"/>
      <w:numFmt w:val="bullet"/>
      <w:lvlText w:val="•"/>
      <w:lvlJc w:val="left"/>
      <w:pPr>
        <w:ind w:left="6428" w:hanging="360"/>
      </w:pPr>
      <w:rPr>
        <w:rFonts w:hint="default"/>
        <w:lang w:val="ms" w:eastAsia="en-US" w:bidi="ar-SA"/>
      </w:rPr>
    </w:lvl>
    <w:lvl w:ilvl="8" w:tentative="0">
      <w:start w:val="0"/>
      <w:numFmt w:val="bullet"/>
      <w:lvlText w:val="•"/>
      <w:lvlJc w:val="left"/>
      <w:pPr>
        <w:ind w:left="7215" w:hanging="360"/>
      </w:pPr>
      <w:rPr>
        <w:rFonts w:hint="default"/>
        <w:lang w:val="ms" w:eastAsia="en-US" w:bidi="ar-SA"/>
      </w:rPr>
    </w:lvl>
  </w:abstractNum>
  <w:abstractNum w:abstractNumId="10">
    <w:nsid w:val="59ADCABA"/>
    <w:multiLevelType w:val="multilevel"/>
    <w:tmpl w:val="59ADCABA"/>
    <w:lvl w:ilvl="0" w:tentative="0">
      <w:start w:val="2"/>
      <w:numFmt w:val="decimal"/>
      <w:lvlText w:val="%1"/>
      <w:lvlJc w:val="left"/>
      <w:pPr>
        <w:ind w:left="1636" w:hanging="360"/>
        <w:jc w:val="left"/>
      </w:pPr>
      <w:rPr>
        <w:rFonts w:hint="default"/>
        <w:lang w:val="ms" w:eastAsia="en-US" w:bidi="ar-SA"/>
      </w:rPr>
    </w:lvl>
    <w:lvl w:ilvl="1" w:tentative="0">
      <w:start w:val="1"/>
      <w:numFmt w:val="decimal"/>
      <w:lvlText w:val="%1.%2"/>
      <w:lvlJc w:val="left"/>
      <w:pPr>
        <w:ind w:left="1636" w:hanging="360"/>
        <w:jc w:val="left"/>
      </w:pPr>
      <w:rPr>
        <w:rFonts w:hint="default" w:ascii="Times New Roman" w:hAnsi="Times New Roman" w:eastAsia="Times New Roman" w:cs="Times New Roman"/>
        <w:b w:val="0"/>
        <w:bCs w:val="0"/>
        <w:i w:val="0"/>
        <w:iCs w:val="0"/>
        <w:spacing w:val="0"/>
        <w:w w:val="100"/>
        <w:sz w:val="24"/>
        <w:szCs w:val="24"/>
        <w:lang w:val="ms" w:eastAsia="en-US" w:bidi="ar-SA"/>
      </w:rPr>
    </w:lvl>
    <w:lvl w:ilvl="2" w:tentative="0">
      <w:start w:val="1"/>
      <w:numFmt w:val="decimal"/>
      <w:lvlText w:val="%1.%2.%3"/>
      <w:lvlJc w:val="left"/>
      <w:pPr>
        <w:ind w:left="2241" w:hanging="540"/>
        <w:jc w:val="left"/>
      </w:pPr>
      <w:rPr>
        <w:rFonts w:hint="default" w:ascii="Times New Roman" w:hAnsi="Times New Roman" w:eastAsia="Times New Roman" w:cs="Times New Roman"/>
        <w:b w:val="0"/>
        <w:bCs w:val="0"/>
        <w:i w:val="0"/>
        <w:iCs w:val="0"/>
        <w:spacing w:val="0"/>
        <w:w w:val="100"/>
        <w:sz w:val="24"/>
        <w:szCs w:val="24"/>
        <w:lang w:val="ms" w:eastAsia="en-US" w:bidi="ar-SA"/>
      </w:rPr>
    </w:lvl>
    <w:lvl w:ilvl="3" w:tentative="0">
      <w:start w:val="1"/>
      <w:numFmt w:val="decimal"/>
      <w:lvlText w:val="%1.%2.%3.%4"/>
      <w:lvlJc w:val="left"/>
      <w:pPr>
        <w:ind w:left="2990" w:hanging="720"/>
        <w:jc w:val="left"/>
      </w:pPr>
      <w:rPr>
        <w:rFonts w:hint="default" w:ascii="Times New Roman" w:hAnsi="Times New Roman" w:eastAsia="Times New Roman" w:cs="Times New Roman"/>
        <w:b w:val="0"/>
        <w:bCs w:val="0"/>
        <w:i w:val="0"/>
        <w:iCs w:val="0"/>
        <w:spacing w:val="0"/>
        <w:w w:val="100"/>
        <w:sz w:val="24"/>
        <w:szCs w:val="24"/>
        <w:lang w:val="ms" w:eastAsia="en-US" w:bidi="ar-SA"/>
      </w:rPr>
    </w:lvl>
    <w:lvl w:ilvl="4" w:tentative="0">
      <w:start w:val="0"/>
      <w:numFmt w:val="bullet"/>
      <w:lvlText w:val="•"/>
      <w:lvlJc w:val="left"/>
      <w:pPr>
        <w:ind w:left="4447" w:hanging="720"/>
      </w:pPr>
      <w:rPr>
        <w:rFonts w:hint="default"/>
        <w:lang w:val="ms" w:eastAsia="en-US" w:bidi="ar-SA"/>
      </w:rPr>
    </w:lvl>
    <w:lvl w:ilvl="5" w:tentative="0">
      <w:start w:val="0"/>
      <w:numFmt w:val="bullet"/>
      <w:lvlText w:val="•"/>
      <w:lvlJc w:val="left"/>
      <w:pPr>
        <w:ind w:left="5171" w:hanging="720"/>
      </w:pPr>
      <w:rPr>
        <w:rFonts w:hint="default"/>
        <w:lang w:val="ms" w:eastAsia="en-US" w:bidi="ar-SA"/>
      </w:rPr>
    </w:lvl>
    <w:lvl w:ilvl="6" w:tentative="0">
      <w:start w:val="0"/>
      <w:numFmt w:val="bullet"/>
      <w:lvlText w:val="•"/>
      <w:lvlJc w:val="left"/>
      <w:pPr>
        <w:ind w:left="5894" w:hanging="720"/>
      </w:pPr>
      <w:rPr>
        <w:rFonts w:hint="default"/>
        <w:lang w:val="ms" w:eastAsia="en-US" w:bidi="ar-SA"/>
      </w:rPr>
    </w:lvl>
    <w:lvl w:ilvl="7" w:tentative="0">
      <w:start w:val="0"/>
      <w:numFmt w:val="bullet"/>
      <w:lvlText w:val="•"/>
      <w:lvlJc w:val="left"/>
      <w:pPr>
        <w:ind w:left="6618" w:hanging="720"/>
      </w:pPr>
      <w:rPr>
        <w:rFonts w:hint="default"/>
        <w:lang w:val="ms" w:eastAsia="en-US" w:bidi="ar-SA"/>
      </w:rPr>
    </w:lvl>
    <w:lvl w:ilvl="8" w:tentative="0">
      <w:start w:val="0"/>
      <w:numFmt w:val="bullet"/>
      <w:lvlText w:val="•"/>
      <w:lvlJc w:val="left"/>
      <w:pPr>
        <w:ind w:left="7342" w:hanging="720"/>
      </w:pPr>
      <w:rPr>
        <w:rFonts w:hint="default"/>
        <w:lang w:val="ms" w:eastAsia="en-US" w:bidi="ar-SA"/>
      </w:rPr>
    </w:lvl>
  </w:abstractNum>
  <w:abstractNum w:abstractNumId="11">
    <w:nsid w:val="7F815522"/>
    <w:multiLevelType w:val="multilevel"/>
    <w:tmpl w:val="7F815522"/>
    <w:lvl w:ilvl="0" w:tentative="0">
      <w:start w:val="3"/>
      <w:numFmt w:val="decimal"/>
      <w:lvlText w:val="%1"/>
      <w:lvlJc w:val="left"/>
      <w:pPr>
        <w:ind w:left="928" w:hanging="360"/>
        <w:jc w:val="left"/>
      </w:pPr>
      <w:rPr>
        <w:rFonts w:hint="default"/>
        <w:lang w:val="ms" w:eastAsia="en-US" w:bidi="ar-SA"/>
      </w:rPr>
    </w:lvl>
    <w:lvl w:ilvl="1" w:tentative="0">
      <w:start w:val="1"/>
      <w:numFmt w:val="decimal"/>
      <w:lvlText w:val="%1.%2"/>
      <w:lvlJc w:val="left"/>
      <w:pPr>
        <w:ind w:left="928" w:hanging="360"/>
        <w:jc w:val="left"/>
      </w:pPr>
      <w:rPr>
        <w:rFonts w:hint="default" w:ascii="Times New Roman" w:hAnsi="Times New Roman" w:eastAsia="Times New Roman" w:cs="Times New Roman"/>
        <w:b w:val="0"/>
        <w:bCs w:val="0"/>
        <w:i w:val="0"/>
        <w:iCs w:val="0"/>
        <w:spacing w:val="0"/>
        <w:w w:val="100"/>
        <w:sz w:val="24"/>
        <w:szCs w:val="24"/>
        <w:lang w:val="ms" w:eastAsia="en-US" w:bidi="ar-SA"/>
      </w:rPr>
    </w:lvl>
    <w:lvl w:ilvl="2" w:tentative="0">
      <w:start w:val="0"/>
      <w:numFmt w:val="bullet"/>
      <w:lvlText w:val="•"/>
      <w:lvlJc w:val="left"/>
      <w:pPr>
        <w:ind w:left="2493" w:hanging="360"/>
      </w:pPr>
      <w:rPr>
        <w:rFonts w:hint="default"/>
        <w:lang w:val="ms" w:eastAsia="en-US" w:bidi="ar-SA"/>
      </w:rPr>
    </w:lvl>
    <w:lvl w:ilvl="3" w:tentative="0">
      <w:start w:val="0"/>
      <w:numFmt w:val="bullet"/>
      <w:lvlText w:val="•"/>
      <w:lvlJc w:val="left"/>
      <w:pPr>
        <w:ind w:left="3280" w:hanging="360"/>
      </w:pPr>
      <w:rPr>
        <w:rFonts w:hint="default"/>
        <w:lang w:val="ms" w:eastAsia="en-US" w:bidi="ar-SA"/>
      </w:rPr>
    </w:lvl>
    <w:lvl w:ilvl="4" w:tentative="0">
      <w:start w:val="0"/>
      <w:numFmt w:val="bullet"/>
      <w:lvlText w:val="•"/>
      <w:lvlJc w:val="left"/>
      <w:pPr>
        <w:ind w:left="4067" w:hanging="360"/>
      </w:pPr>
      <w:rPr>
        <w:rFonts w:hint="default"/>
        <w:lang w:val="ms" w:eastAsia="en-US" w:bidi="ar-SA"/>
      </w:rPr>
    </w:lvl>
    <w:lvl w:ilvl="5" w:tentative="0">
      <w:start w:val="0"/>
      <w:numFmt w:val="bullet"/>
      <w:lvlText w:val="•"/>
      <w:lvlJc w:val="left"/>
      <w:pPr>
        <w:ind w:left="4854" w:hanging="360"/>
      </w:pPr>
      <w:rPr>
        <w:rFonts w:hint="default"/>
        <w:lang w:val="ms" w:eastAsia="en-US" w:bidi="ar-SA"/>
      </w:rPr>
    </w:lvl>
    <w:lvl w:ilvl="6" w:tentative="0">
      <w:start w:val="0"/>
      <w:numFmt w:val="bullet"/>
      <w:lvlText w:val="•"/>
      <w:lvlJc w:val="left"/>
      <w:pPr>
        <w:ind w:left="5641" w:hanging="360"/>
      </w:pPr>
      <w:rPr>
        <w:rFonts w:hint="default"/>
        <w:lang w:val="ms" w:eastAsia="en-US" w:bidi="ar-SA"/>
      </w:rPr>
    </w:lvl>
    <w:lvl w:ilvl="7" w:tentative="0">
      <w:start w:val="0"/>
      <w:numFmt w:val="bullet"/>
      <w:lvlText w:val="•"/>
      <w:lvlJc w:val="left"/>
      <w:pPr>
        <w:ind w:left="6428" w:hanging="360"/>
      </w:pPr>
      <w:rPr>
        <w:rFonts w:hint="default"/>
        <w:lang w:val="ms" w:eastAsia="en-US" w:bidi="ar-SA"/>
      </w:rPr>
    </w:lvl>
    <w:lvl w:ilvl="8" w:tentative="0">
      <w:start w:val="0"/>
      <w:numFmt w:val="bullet"/>
      <w:lvlText w:val="•"/>
      <w:lvlJc w:val="left"/>
      <w:pPr>
        <w:ind w:left="7215" w:hanging="360"/>
      </w:pPr>
      <w:rPr>
        <w:rFonts w:hint="default"/>
        <w:lang w:val="ms" w:eastAsia="en-US" w:bidi="ar-SA"/>
      </w:rPr>
    </w:lvl>
  </w:abstractNum>
  <w:num w:numId="1">
    <w:abstractNumId w:val="5"/>
  </w:num>
  <w:num w:numId="2">
    <w:abstractNumId w:val="3"/>
  </w:num>
  <w:num w:numId="3">
    <w:abstractNumId w:val="10"/>
  </w:num>
  <w:num w:numId="4">
    <w:abstractNumId w:val="2"/>
  </w:num>
  <w:num w:numId="5">
    <w:abstractNumId w:val="1"/>
  </w:num>
  <w:num w:numId="6">
    <w:abstractNumId w:val="6"/>
  </w:num>
  <w:num w:numId="7">
    <w:abstractNumId w:val="7"/>
  </w:num>
  <w:num w:numId="8">
    <w:abstractNumId w:val="4"/>
  </w:num>
  <w:num w:numId="9">
    <w:abstractNumId w:val="11"/>
  </w:num>
  <w:num w:numId="10">
    <w:abstractNumId w:val="0"/>
  </w:num>
  <w:num w:numId="11">
    <w:abstractNumId w:val="9"/>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cumentProtection w:edit="forms" w:enforcement="1" w:cryptProviderType="rsaFull" w:cryptAlgorithmClass="hash" w:cryptAlgorithmType="typeAny" w:cryptAlgorithmSid="4" w:cryptSpinCount="0" w:hash="DrprA1ZbDZImKb3LqkCHA883ESI=" w:salt="9GIKw/EG6xPqZp0FlJRy8w=="/>
  <w:defaultTabStop w:val="720"/>
  <w:drawingGridHorizontalSpacing w:val="110"/>
  <w:displayHorizontalDrawingGridEvery w:val="2"/>
  <w:characterSpacingControl w:val="doNotCompress"/>
  <w:footnotePr>
    <w:footnote w:id="0"/>
    <w:footnote w:id="1"/>
  </w:footnotePr>
  <w:endnotePr>
    <w:endnote w:id="0"/>
    <w:endnote w:id="1"/>
  </w:endnotePr>
  <w:compat>
    <w:ulTrailSpace/>
    <w:shapeLayoutLikeWW8/>
    <w:compatSetting w:name="compatibilityMode" w:uri="http://schemas.microsoft.com/office/word" w:val="14"/>
  </w:compat>
  <w:rsids>
    <w:rsidRoot w:val="00000000"/>
    <w:rsid w:val="72014EB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1" w:semiHidden="0" w:name="toc 1"/>
    <w:lsdException w:qFormat="1" w:unhideWhenUsed="0" w:uiPriority="1" w:semiHidden="0" w:name="toc 2"/>
    <w:lsdException w:qFormat="1" w:unhideWhenUsed="0" w:uiPriority="1" w:semiHidden="0" w:name="toc 3"/>
    <w:lsdException w:qFormat="1" w:unhideWhenUsed="0" w:uiPriority="1" w:semiHidden="0" w:name="toc 4"/>
    <w:lsdException w:qFormat="1" w:unhideWhenUsed="0" w:uiPriority="1" w:semiHidden="0" w:name="toc 5"/>
    <w:lsdException w:qFormat="1" w:unhideWhenUsed="0" w:uiPriority="1"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Times New Roman" w:hAnsi="Times New Roman" w:eastAsia="Times New Roman" w:cs="Times New Roman"/>
      <w:sz w:val="22"/>
      <w:szCs w:val="22"/>
      <w:lang w:val="ms" w:eastAsia="en-US" w:bidi="ar-SA"/>
    </w:rPr>
  </w:style>
  <w:style w:type="paragraph" w:styleId="2">
    <w:name w:val="heading 1"/>
    <w:basedOn w:val="1"/>
    <w:qFormat/>
    <w:uiPriority w:val="1"/>
    <w:pPr>
      <w:ind w:left="285" w:right="1"/>
      <w:jc w:val="center"/>
      <w:outlineLvl w:val="1"/>
    </w:pPr>
    <w:rPr>
      <w:rFonts w:ascii="Times New Roman" w:hAnsi="Times New Roman" w:eastAsia="Times New Roman" w:cs="Times New Roman"/>
      <w:b/>
      <w:bCs/>
      <w:sz w:val="24"/>
      <w:szCs w:val="24"/>
      <w:lang w:val="ms" w:eastAsia="en-US" w:bidi="ar-SA"/>
    </w:rPr>
  </w:style>
  <w:style w:type="character" w:default="1" w:styleId="3">
    <w:name w:val="Default Paragraph Font"/>
    <w:semiHidden/>
    <w:unhideWhenUsed/>
    <w:qFormat/>
    <w:uiPriority w:val="1"/>
  </w:style>
  <w:style w:type="table" w:default="1" w:styleId="4">
    <w:name w:val="Normal Table"/>
    <w:semiHidden/>
    <w:qFormat/>
    <w:uiPriority w:val="0"/>
    <w:tblPr>
      <w:tblCellMar>
        <w:top w:w="0" w:type="dxa"/>
        <w:left w:w="108" w:type="dxa"/>
        <w:bottom w:w="0" w:type="dxa"/>
        <w:right w:w="108" w:type="dxa"/>
      </w:tblCellMar>
    </w:tblPr>
  </w:style>
  <w:style w:type="paragraph" w:styleId="5">
    <w:name w:val="Body Text"/>
    <w:basedOn w:val="1"/>
    <w:qFormat/>
    <w:uiPriority w:val="1"/>
    <w:rPr>
      <w:rFonts w:ascii="Times New Roman" w:hAnsi="Times New Roman" w:eastAsia="Times New Roman" w:cs="Times New Roman"/>
      <w:sz w:val="24"/>
      <w:szCs w:val="24"/>
      <w:lang w:val="ms" w:eastAsia="en-US" w:bidi="ar-SA"/>
    </w:rPr>
  </w:style>
  <w:style w:type="paragraph" w:styleId="6">
    <w:name w:val="toc 1"/>
    <w:basedOn w:val="1"/>
    <w:qFormat/>
    <w:uiPriority w:val="1"/>
    <w:pPr>
      <w:spacing w:before="137"/>
      <w:ind w:left="568"/>
    </w:pPr>
    <w:rPr>
      <w:rFonts w:ascii="Times New Roman" w:hAnsi="Times New Roman" w:eastAsia="Times New Roman" w:cs="Times New Roman"/>
      <w:b/>
      <w:bCs/>
      <w:sz w:val="24"/>
      <w:szCs w:val="24"/>
      <w:lang w:val="ms" w:eastAsia="en-US" w:bidi="ar-SA"/>
    </w:rPr>
  </w:style>
  <w:style w:type="paragraph" w:styleId="7">
    <w:name w:val="toc 2"/>
    <w:basedOn w:val="1"/>
    <w:qFormat/>
    <w:uiPriority w:val="1"/>
    <w:pPr>
      <w:spacing w:before="137"/>
      <w:ind w:left="568"/>
    </w:pPr>
    <w:rPr>
      <w:rFonts w:ascii="Times New Roman" w:hAnsi="Times New Roman" w:eastAsia="Times New Roman" w:cs="Times New Roman"/>
      <w:b/>
      <w:bCs/>
      <w:sz w:val="24"/>
      <w:szCs w:val="24"/>
      <w:lang w:val="ms" w:eastAsia="en-US" w:bidi="ar-SA"/>
    </w:rPr>
  </w:style>
  <w:style w:type="paragraph" w:styleId="8">
    <w:name w:val="toc 3"/>
    <w:basedOn w:val="1"/>
    <w:qFormat/>
    <w:uiPriority w:val="1"/>
    <w:pPr>
      <w:spacing w:before="139"/>
      <w:ind w:left="1636" w:hanging="360"/>
    </w:pPr>
    <w:rPr>
      <w:rFonts w:ascii="Times New Roman" w:hAnsi="Times New Roman" w:eastAsia="Times New Roman" w:cs="Times New Roman"/>
      <w:sz w:val="24"/>
      <w:szCs w:val="24"/>
      <w:lang w:val="ms" w:eastAsia="en-US" w:bidi="ar-SA"/>
    </w:rPr>
  </w:style>
  <w:style w:type="paragraph" w:styleId="9">
    <w:name w:val="toc 4"/>
    <w:basedOn w:val="1"/>
    <w:qFormat/>
    <w:uiPriority w:val="1"/>
    <w:pPr>
      <w:spacing w:before="240"/>
      <w:ind w:left="1636" w:hanging="360"/>
    </w:pPr>
    <w:rPr>
      <w:rFonts w:ascii="Times New Roman" w:hAnsi="Times New Roman" w:eastAsia="Times New Roman" w:cs="Times New Roman"/>
      <w:b/>
      <w:bCs/>
      <w:i/>
      <w:iCs/>
      <w:lang w:val="ms" w:eastAsia="en-US" w:bidi="ar-SA"/>
    </w:rPr>
  </w:style>
  <w:style w:type="paragraph" w:styleId="10">
    <w:name w:val="toc 5"/>
    <w:basedOn w:val="1"/>
    <w:qFormat/>
    <w:uiPriority w:val="1"/>
    <w:pPr>
      <w:spacing w:before="137"/>
      <w:ind w:left="2241" w:hanging="540"/>
    </w:pPr>
    <w:rPr>
      <w:rFonts w:ascii="Times New Roman" w:hAnsi="Times New Roman" w:eastAsia="Times New Roman" w:cs="Times New Roman"/>
      <w:sz w:val="24"/>
      <w:szCs w:val="24"/>
      <w:lang w:val="ms" w:eastAsia="en-US" w:bidi="ar-SA"/>
    </w:rPr>
  </w:style>
  <w:style w:type="paragraph" w:styleId="11">
    <w:name w:val="toc 6"/>
    <w:basedOn w:val="1"/>
    <w:qFormat/>
    <w:uiPriority w:val="1"/>
    <w:pPr>
      <w:spacing w:before="137"/>
      <w:ind w:left="2990" w:hanging="720"/>
    </w:pPr>
    <w:rPr>
      <w:rFonts w:ascii="Times New Roman" w:hAnsi="Times New Roman" w:eastAsia="Times New Roman" w:cs="Times New Roman"/>
      <w:sz w:val="24"/>
      <w:szCs w:val="24"/>
      <w:lang w:val="ms" w:eastAsia="en-US" w:bidi="ar-SA"/>
    </w:rPr>
  </w:style>
  <w:style w:type="table" w:customStyle="1" w:styleId="12">
    <w:name w:val="Table Normal1"/>
    <w:semiHidden/>
    <w:unhideWhenUsed/>
    <w:qFormat/>
    <w:uiPriority w:val="2"/>
    <w:tblPr>
      <w:tblCellMar>
        <w:top w:w="0" w:type="dxa"/>
        <w:left w:w="0" w:type="dxa"/>
        <w:bottom w:w="0" w:type="dxa"/>
        <w:right w:w="0" w:type="dxa"/>
      </w:tblCellMar>
    </w:tblPr>
  </w:style>
  <w:style w:type="paragraph" w:styleId="13">
    <w:name w:val="List Paragraph"/>
    <w:basedOn w:val="1"/>
    <w:qFormat/>
    <w:uiPriority w:val="1"/>
    <w:pPr>
      <w:spacing w:before="137"/>
      <w:ind w:left="928" w:hanging="360"/>
    </w:pPr>
    <w:rPr>
      <w:rFonts w:ascii="Times New Roman" w:hAnsi="Times New Roman" w:eastAsia="Times New Roman" w:cs="Times New Roman"/>
      <w:lang w:val="ms" w:eastAsia="en-US" w:bidi="ar-SA"/>
    </w:rPr>
  </w:style>
  <w:style w:type="paragraph" w:customStyle="1" w:styleId="14">
    <w:name w:val="Table Paragraph"/>
    <w:basedOn w:val="1"/>
    <w:qFormat/>
    <w:uiPriority w:val="1"/>
    <w:rPr>
      <w:lang w:val="ms" w:eastAsia="en-US"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1053</Words>
  <Characters>6426</Characters>
  <TotalTime>0</TotalTime>
  <ScaleCrop>false</ScaleCrop>
  <LinksUpToDate>false</LinksUpToDate>
  <CharactersWithSpaces>7426</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2026-09-16T03:55:00Z</dcterms:created>
  <dc:creator>Administrator</dc:creator>
  <cp:lastModifiedBy>Administrator</cp:lastModifiedBy>
  <dcterms:modified xsi:type="dcterms:W3CDTF">2026-09-18T03:17:59Z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v10.0.20070.1</vt:lpwstr>
  </property>
  <property fmtid="{D5CDD505-2E9C-101B-9397-08002B2CF9AE}" pid="3" name="Created">
    <vt:filetime>2026-09-16T00:00:00Z</vt:filetime>
  </property>
  <property fmtid="{D5CDD505-2E9C-101B-9397-08002B2CF9AE}" pid="4" name="Creator">
    <vt:lpwstr>Nitro PDF Pro 14 (14.42.0.34)</vt:lpwstr>
  </property>
  <property fmtid="{D5CDD505-2E9C-101B-9397-08002B2CF9AE}" pid="5" name="LastSaved">
    <vt:filetime>2026-09-16T00:00:00Z</vt:filetime>
  </property>
  <property fmtid="{D5CDD505-2E9C-101B-9397-08002B2CF9AE}" pid="6" name="KSOTemplateDocerSaveRecord">
    <vt:lpwstr>eyJoZGlkIjoiN2Q0YWYwZTUyOWY5MzgxMjkyZmY3MGJjNWUwMGJmYjkifQ==</vt:lpwstr>
  </property>
  <property fmtid="{D5CDD505-2E9C-101B-9397-08002B2CF9AE}" pid="7" name="KSOProductBuildVer">
    <vt:lpwstr>1033-12.1.0.28485</vt:lpwstr>
  </property>
  <property fmtid="{D5CDD505-2E9C-101B-9397-08002B2CF9AE}" pid="8" name="ICV">
    <vt:lpwstr>FC8FD6A76D0C48A6AD4B1C328160D1A7_13</vt:lpwstr>
  </property>
</Properties>
</file>